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1798B868"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F27E2A">
        <w:rPr>
          <w:noProof w:val="0"/>
          <w:lang w:val="ro-MD" w:eastAsia="ru-RU"/>
        </w:rPr>
        <w:t>MF</w:t>
      </w:r>
    </w:p>
    <w:p w14:paraId="53784BAB" w14:textId="0E2490BB"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FB5E18" w:rsidRPr="00FB5E18">
        <w:rPr>
          <w:u w:val="single"/>
        </w:rPr>
        <w:t> 69</w:t>
      </w:r>
      <w:r w:rsidR="00FB5E18">
        <w:rPr>
          <w:u w:val="single"/>
        </w:rPr>
        <w:t xml:space="preserve"> </w:t>
      </w:r>
      <w:r w:rsidRPr="00FF430B">
        <w:rPr>
          <w:noProof w:val="0"/>
          <w:lang w:val="ro-MD" w:eastAsia="ru-RU"/>
        </w:rPr>
        <w:t xml:space="preserve"> din </w:t>
      </w:r>
      <w:r w:rsidR="00FB5E18" w:rsidRPr="00FB5E18">
        <w:rPr>
          <w:u w:val="single"/>
        </w:rPr>
        <w:t>07.05.</w:t>
      </w:r>
      <w:r w:rsidRPr="00FB5E18">
        <w:rPr>
          <w:noProof w:val="0"/>
          <w:u w:val="single"/>
          <w:lang w:val="ro-MD" w:eastAsia="ru-RU"/>
        </w:rPr>
        <w:t>202</w:t>
      </w:r>
      <w:r w:rsidR="00AD32DD" w:rsidRPr="00FB5E18">
        <w:rPr>
          <w:noProof w:val="0"/>
          <w:u w:val="single"/>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423AB3">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23AB3">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423AB3">
      <w:pPr>
        <w:pStyle w:val="ListParagraph"/>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423AB3">
      <w:pPr>
        <w:pStyle w:val="ListParagraph"/>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423AB3">
      <w:pPr>
        <w:pStyle w:val="ListParagraph"/>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423AB3">
      <w:pPr>
        <w:pStyle w:val="ListParagraph"/>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423AB3">
      <w:pPr>
        <w:pStyle w:val="ListParagraph"/>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423AB3">
      <w:pPr>
        <w:pStyle w:val="ListParagraph"/>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423AB3">
      <w:pPr>
        <w:pStyle w:val="ListParagraph"/>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423AB3">
      <w:pPr>
        <w:pStyle w:val="ListParagraph"/>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423AB3">
      <w:pPr>
        <w:pStyle w:val="ListParagraph"/>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423AB3">
      <w:pPr>
        <w:pStyle w:val="ListParagraph"/>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423AB3">
      <w:pPr>
        <w:pStyle w:val="ListParagraph"/>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423AB3">
      <w:pPr>
        <w:pStyle w:val="ListParagraph"/>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423AB3">
      <w:pPr>
        <w:pStyle w:val="ListParagraph"/>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423AB3">
      <w:pPr>
        <w:pStyle w:val="ListParagraph"/>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423AB3">
      <w:pPr>
        <w:pStyle w:val="ListParagraph"/>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423AB3">
      <w:pPr>
        <w:pStyle w:val="ListParagraph"/>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423AB3">
      <w:pPr>
        <w:pStyle w:val="ListParagraph"/>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423AB3">
      <w:pPr>
        <w:pStyle w:val="ListParagraph"/>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423AB3">
      <w:pPr>
        <w:pStyle w:val="ListParagraph"/>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423AB3">
      <w:pPr>
        <w:pStyle w:val="ListParagraph"/>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423AB3">
      <w:pPr>
        <w:pStyle w:val="ListParagraph"/>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423AB3">
      <w:pPr>
        <w:pStyle w:val="ListParagraph"/>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423AB3">
      <w:pPr>
        <w:pStyle w:val="ListParagraph"/>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423AB3">
      <w:pPr>
        <w:pStyle w:val="ListParagraph"/>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423AB3">
      <w:pPr>
        <w:pStyle w:val="ListParagraph"/>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423AB3">
      <w:pPr>
        <w:pStyle w:val="ListParagraph"/>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423AB3">
      <w:pPr>
        <w:pStyle w:val="ListParagraph"/>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423AB3">
      <w:pPr>
        <w:pStyle w:val="ListParagraph"/>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423AB3">
      <w:pPr>
        <w:pStyle w:val="ListParagraph"/>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423AB3">
      <w:pPr>
        <w:pStyle w:val="ListParagraph"/>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423AB3">
      <w:pPr>
        <w:pStyle w:val="ListParagraph"/>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423AB3">
      <w:pPr>
        <w:pStyle w:val="ListParagraph"/>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423AB3">
      <w:pPr>
        <w:pStyle w:val="ListParagraph"/>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23694" w:rsidP="00423AB3">
      <w:pPr>
        <w:pStyle w:val="ListParagraph"/>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423AB3">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423AB3">
      <w:pPr>
        <w:pStyle w:val="ListParagraph"/>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423AB3">
      <w:pPr>
        <w:pStyle w:val="ListParagraph"/>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423AB3">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423AB3">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423AB3">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23AB3">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423AB3">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423AB3">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423AB3">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423AB3">
      <w:pPr>
        <w:pStyle w:val="ListParagraph"/>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423AB3">
      <w:pPr>
        <w:pStyle w:val="ListParagraph"/>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423AB3">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423AB3">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423AB3">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423AB3">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423AB3">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423AB3">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02BEFC82"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w:t>
      </w:r>
      <w:r w:rsidR="001E6F27">
        <w:rPr>
          <w:bCs/>
          <w:lang w:val="ro-MD"/>
        </w:rPr>
        <w:t>r</w:t>
      </w:r>
      <w:r w:rsidR="00D14071" w:rsidRPr="00D14071">
        <w:rPr>
          <w:bCs/>
          <w:lang w:val="ro-MD"/>
        </w:rPr>
        <w: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4D3D326F"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w:t>
      </w:r>
      <w:r w:rsidR="00543A57">
        <w:rPr>
          <w:noProof w:val="0"/>
          <w:lang w:val="ro-MD"/>
        </w:rPr>
        <w:t xml:space="preserve"> </w:t>
      </w:r>
      <w:r w:rsidRPr="00FF430B">
        <w:rPr>
          <w:noProof w:val="0"/>
          <w:lang w:val="ro-MD"/>
        </w:rPr>
        <w:t>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28115F5D"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w:t>
      </w:r>
      <w:r w:rsidR="0069277F">
        <w:rPr>
          <w:rFonts w:eastAsia="Calibri"/>
          <w:b/>
          <w:bCs/>
          <w:noProof w:val="0"/>
          <w:u w:val="single"/>
          <w:lang w:val="ro-MD"/>
        </w:rPr>
        <w:t>1</w:t>
      </w:r>
      <w:r w:rsidRPr="00FF430B">
        <w:rPr>
          <w:rFonts w:eastAsia="Calibri"/>
          <w:noProof w:val="0"/>
          <w:lang w:val="ro-MD"/>
        </w:rPr>
        <w:t>_din</w:t>
      </w:r>
      <w:r w:rsidRPr="0069277F">
        <w:rPr>
          <w:rFonts w:eastAsia="Calibri"/>
          <w:b/>
          <w:bCs/>
          <w:noProof w:val="0"/>
          <w:u w:val="single"/>
          <w:lang w:val="ro-MD"/>
        </w:rPr>
        <w:t>_</w:t>
      </w:r>
      <w:r w:rsidR="0069277F" w:rsidRPr="0069277F">
        <w:rPr>
          <w:rFonts w:eastAsia="Calibri"/>
          <w:b/>
          <w:bCs/>
          <w:noProof w:val="0"/>
          <w:u w:val="single"/>
          <w:lang w:val="ro-MD"/>
        </w:rPr>
        <w:t>08.09.2022</w:t>
      </w:r>
      <w:r w:rsidRPr="00FF430B">
        <w:rPr>
          <w:rFonts w:eastAsia="Calibri"/>
          <w:noProof w:val="0"/>
          <w:lang w:val="ro-MD"/>
        </w:rPr>
        <w:t xml:space="preserve"> </w:t>
      </w:r>
    </w:p>
    <w:p w14:paraId="23F16C6E" w14:textId="77777777" w:rsidR="00615E49" w:rsidRPr="00FF430B" w:rsidRDefault="00615E49" w:rsidP="00423AB3">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F81318" w:rsidRPr="00EC30C2" w14:paraId="3B6E5218" w14:textId="77777777" w:rsidTr="00615E49">
        <w:tc>
          <w:tcPr>
            <w:tcW w:w="5949" w:type="dxa"/>
            <w:shd w:val="clear" w:color="auto" w:fill="F2F2F2"/>
          </w:tcPr>
          <w:p w14:paraId="7FD97A6B" w14:textId="77777777" w:rsidR="00F81318" w:rsidRPr="00FF430B" w:rsidRDefault="00F81318" w:rsidP="00F81318">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2E1646CF" w:rsidR="00F81318" w:rsidRPr="00F81318" w:rsidRDefault="00F81318" w:rsidP="00F81318">
            <w:pPr>
              <w:spacing w:line="276" w:lineRule="auto"/>
              <w:jc w:val="both"/>
              <w:rPr>
                <w:rFonts w:eastAsia="Calibri"/>
                <w:i/>
                <w:iCs/>
                <w:noProof w:val="0"/>
                <w:lang w:val="ro-MD"/>
              </w:rPr>
            </w:pPr>
            <w:r w:rsidRPr="00F81318">
              <w:rPr>
                <w:rFonts w:eastAsia="Cambria"/>
                <w:i/>
                <w:iCs/>
              </w:rPr>
              <w:t xml:space="preserve">Primăria comunei </w:t>
            </w:r>
            <w:r w:rsidR="00A146A8">
              <w:rPr>
                <w:rFonts w:eastAsia="Cambria"/>
                <w:i/>
                <w:iCs/>
              </w:rPr>
              <w:t>Viiăoara,rl Glodeni</w:t>
            </w:r>
          </w:p>
        </w:tc>
      </w:tr>
      <w:tr w:rsidR="007970AE" w:rsidRPr="00EC30C2" w14:paraId="71279162" w14:textId="77777777" w:rsidTr="00615E49">
        <w:tc>
          <w:tcPr>
            <w:tcW w:w="5949" w:type="dxa"/>
            <w:shd w:val="clear" w:color="auto" w:fill="F2F2F2"/>
          </w:tcPr>
          <w:p w14:paraId="12503D16" w14:textId="77777777" w:rsidR="007970AE" w:rsidRPr="00FF430B" w:rsidRDefault="007970AE" w:rsidP="007970AE">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650A1F61" w:rsidR="007970AE" w:rsidRPr="007970AE" w:rsidRDefault="007970AE" w:rsidP="007970AE">
            <w:pPr>
              <w:spacing w:line="276" w:lineRule="auto"/>
              <w:jc w:val="both"/>
              <w:rPr>
                <w:rFonts w:eastAsia="Calibri"/>
                <w:i/>
                <w:iCs/>
                <w:noProof w:val="0"/>
                <w:lang w:val="ro-MD"/>
              </w:rPr>
            </w:pPr>
            <w:r w:rsidRPr="007970AE">
              <w:rPr>
                <w:rFonts w:eastAsia="Cambria"/>
                <w:i/>
                <w:iCs/>
              </w:rPr>
              <w:t>10076010</w:t>
            </w:r>
            <w:r w:rsidR="00A146A8">
              <w:rPr>
                <w:rFonts w:eastAsia="Cambria"/>
                <w:i/>
                <w:iCs/>
              </w:rPr>
              <w:t>02669</w:t>
            </w:r>
          </w:p>
        </w:tc>
      </w:tr>
      <w:tr w:rsidR="0036471B" w:rsidRPr="00EC30C2" w14:paraId="311DBD9C" w14:textId="77777777" w:rsidTr="00615E49">
        <w:tc>
          <w:tcPr>
            <w:tcW w:w="5949" w:type="dxa"/>
            <w:shd w:val="clear" w:color="auto" w:fill="F2F2F2"/>
          </w:tcPr>
          <w:p w14:paraId="160153D1" w14:textId="77777777" w:rsidR="0036471B" w:rsidRPr="00FF430B" w:rsidRDefault="0036471B" w:rsidP="0036471B">
            <w:pPr>
              <w:spacing w:line="276" w:lineRule="auto"/>
              <w:jc w:val="both"/>
              <w:rPr>
                <w:rFonts w:eastAsia="Calibri"/>
                <w:noProof w:val="0"/>
                <w:lang w:val="ro-MD"/>
              </w:rPr>
            </w:pPr>
            <w:r w:rsidRPr="00FF430B">
              <w:rPr>
                <w:rFonts w:eastAsia="Calibri"/>
                <w:noProof w:val="0"/>
                <w:lang w:val="ro-MD"/>
              </w:rPr>
              <w:t>Adresa</w:t>
            </w:r>
          </w:p>
        </w:tc>
        <w:tc>
          <w:tcPr>
            <w:tcW w:w="3969" w:type="dxa"/>
          </w:tcPr>
          <w:p w14:paraId="157480AC" w14:textId="1581F58B" w:rsidR="0036471B" w:rsidRDefault="0036471B" w:rsidP="0036471B">
            <w:pPr>
              <w:ind w:right="-1"/>
              <w:jc w:val="both"/>
              <w:rPr>
                <w:rFonts w:eastAsia="Cambria"/>
                <w:i/>
                <w:iCs/>
              </w:rPr>
            </w:pPr>
            <w:r w:rsidRPr="0036471B">
              <w:rPr>
                <w:rFonts w:eastAsia="Cambria"/>
                <w:i/>
                <w:iCs/>
              </w:rPr>
              <w:t>MD-</w:t>
            </w:r>
            <w:r w:rsidR="00A146A8">
              <w:rPr>
                <w:rFonts w:eastAsia="Cambria"/>
                <w:i/>
                <w:iCs/>
              </w:rPr>
              <w:t>4933</w:t>
            </w:r>
            <w:r w:rsidRPr="0036471B">
              <w:rPr>
                <w:rFonts w:eastAsia="Cambria"/>
                <w:i/>
                <w:iCs/>
              </w:rPr>
              <w:t xml:space="preserve">, </w:t>
            </w:r>
          </w:p>
          <w:p w14:paraId="4BF92C1A" w14:textId="4DCE50D8" w:rsidR="0036471B" w:rsidRPr="0036471B" w:rsidRDefault="00A146A8" w:rsidP="0036471B">
            <w:pPr>
              <w:ind w:right="-1"/>
              <w:jc w:val="both"/>
              <w:rPr>
                <w:rFonts w:eastAsia="Calibri"/>
                <w:i/>
                <w:iCs/>
                <w:noProof w:val="0"/>
                <w:lang w:val="ro-MD"/>
              </w:rPr>
            </w:pPr>
            <w:r>
              <w:rPr>
                <w:rFonts w:eastAsia="Cambria"/>
                <w:i/>
                <w:iCs/>
              </w:rPr>
              <w:t>Sat.Viișoara,rl Glodeni,RM</w:t>
            </w:r>
          </w:p>
        </w:tc>
      </w:tr>
      <w:tr w:rsidR="0036471B" w:rsidRPr="00EC30C2" w14:paraId="357BA250" w14:textId="77777777" w:rsidTr="00615E49">
        <w:tc>
          <w:tcPr>
            <w:tcW w:w="5949" w:type="dxa"/>
            <w:shd w:val="clear" w:color="auto" w:fill="F2F2F2"/>
          </w:tcPr>
          <w:p w14:paraId="5CFFCD2E" w14:textId="77777777" w:rsidR="0036471B" w:rsidRPr="00FF430B" w:rsidRDefault="0036471B" w:rsidP="0036471B">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1EF85647" w:rsidR="0036471B" w:rsidRPr="00FF430B" w:rsidRDefault="0036471B" w:rsidP="0036471B">
            <w:pPr>
              <w:spacing w:line="276" w:lineRule="auto"/>
              <w:jc w:val="both"/>
              <w:rPr>
                <w:rFonts w:eastAsia="Calibri"/>
                <w:noProof w:val="0"/>
                <w:lang w:val="ro-MD"/>
              </w:rPr>
            </w:pPr>
            <w:r w:rsidRPr="008B5BD1">
              <w:rPr>
                <w:rFonts w:eastAsia="Cambria"/>
              </w:rPr>
              <w:t>0-</w:t>
            </w:r>
            <w:r w:rsidR="00A146A8">
              <w:rPr>
                <w:rFonts w:eastAsia="Cambria"/>
              </w:rPr>
              <w:t>249-57-2-38</w:t>
            </w:r>
          </w:p>
        </w:tc>
      </w:tr>
      <w:tr w:rsidR="004B226D" w:rsidRPr="00EC30C2" w14:paraId="0055E72B" w14:textId="77777777" w:rsidTr="00615E49">
        <w:tc>
          <w:tcPr>
            <w:tcW w:w="5949" w:type="dxa"/>
            <w:shd w:val="clear" w:color="auto" w:fill="F2F2F2"/>
          </w:tcPr>
          <w:p w14:paraId="630EA8BC" w14:textId="77777777" w:rsidR="004B226D" w:rsidRPr="00FF430B" w:rsidRDefault="004B226D" w:rsidP="004B226D">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446C0DB0" w14:textId="0B7DF3F0" w:rsidR="004B226D" w:rsidRPr="004B226D" w:rsidRDefault="00A146A8" w:rsidP="004B226D">
            <w:pPr>
              <w:spacing w:line="276" w:lineRule="auto"/>
              <w:jc w:val="both"/>
              <w:rPr>
                <w:rFonts w:eastAsia="Calibri"/>
                <w:i/>
                <w:iCs/>
                <w:noProof w:val="0"/>
                <w:lang w:val="ro-MD"/>
              </w:rPr>
            </w:pPr>
            <w:r>
              <w:rPr>
                <w:rFonts w:eastAsia="Cambria"/>
                <w:i/>
                <w:iCs/>
              </w:rPr>
              <w:t>gurauana@yahoo.com</w:t>
            </w:r>
          </w:p>
        </w:tc>
      </w:tr>
      <w:tr w:rsidR="004B226D" w:rsidRPr="00EC30C2" w14:paraId="6C56F071" w14:textId="77777777" w:rsidTr="00615E49">
        <w:tc>
          <w:tcPr>
            <w:tcW w:w="5949" w:type="dxa"/>
            <w:shd w:val="clear" w:color="auto" w:fill="F2F2F2"/>
          </w:tcPr>
          <w:p w14:paraId="7A920202" w14:textId="77777777" w:rsidR="004B226D" w:rsidRPr="00FF430B" w:rsidRDefault="004B226D" w:rsidP="004B226D">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4E63F911" w14:textId="0474B745" w:rsidR="004B226D" w:rsidRPr="00F8127B" w:rsidRDefault="00A146A8" w:rsidP="004B226D">
            <w:pPr>
              <w:spacing w:line="276" w:lineRule="auto"/>
              <w:jc w:val="both"/>
              <w:rPr>
                <w:rFonts w:eastAsia="Calibri"/>
                <w:i/>
                <w:iCs/>
                <w:noProof w:val="0"/>
                <w:lang w:val="ro-MD"/>
              </w:rPr>
            </w:pPr>
            <w:r>
              <w:rPr>
                <w:rFonts w:eastAsia="Calibri"/>
                <w:i/>
                <w:iCs/>
                <w:noProof w:val="0"/>
                <w:lang w:val="ro-MD"/>
              </w:rPr>
              <w:t>-</w:t>
            </w:r>
          </w:p>
        </w:tc>
      </w:tr>
      <w:tr w:rsidR="004B226D" w:rsidRPr="00EC30C2" w14:paraId="32883CAC" w14:textId="77777777" w:rsidTr="00615E49">
        <w:tc>
          <w:tcPr>
            <w:tcW w:w="5949" w:type="dxa"/>
            <w:shd w:val="clear" w:color="auto" w:fill="F2F2F2"/>
          </w:tcPr>
          <w:p w14:paraId="5E531523" w14:textId="77777777" w:rsidR="004B226D" w:rsidRPr="00FF430B" w:rsidRDefault="004B226D" w:rsidP="004B226D">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5BD47E5A" w:rsidR="004B226D" w:rsidRPr="004B226D" w:rsidRDefault="00A146A8" w:rsidP="00A146A8">
            <w:pPr>
              <w:spacing w:line="276" w:lineRule="auto"/>
              <w:jc w:val="center"/>
              <w:rPr>
                <w:rFonts w:eastAsia="Calibri"/>
                <w:i/>
                <w:iCs/>
                <w:noProof w:val="0"/>
                <w:lang w:val="ro-MD"/>
              </w:rPr>
            </w:pPr>
            <w:r>
              <w:rPr>
                <w:rFonts w:eastAsia="Cambria"/>
                <w:i/>
                <w:iCs/>
              </w:rPr>
              <w:t>Gurău Ana</w:t>
            </w:r>
            <w:r w:rsidR="004B226D" w:rsidRPr="004B226D">
              <w:rPr>
                <w:rFonts w:eastAsia="Cambria"/>
                <w:i/>
                <w:iCs/>
              </w:rPr>
              <w:t>,</w:t>
            </w:r>
            <w:r>
              <w:rPr>
                <w:rFonts w:eastAsia="Cambria"/>
                <w:i/>
                <w:iCs/>
              </w:rPr>
              <w:t>068341708</w:t>
            </w:r>
            <w:r w:rsidR="004B226D" w:rsidRPr="004B226D">
              <w:rPr>
                <w:rFonts w:eastAsia="Cambria"/>
                <w:i/>
                <w:iCs/>
              </w:rPr>
              <w:t xml:space="preserve"> </w:t>
            </w:r>
            <w:r>
              <w:rPr>
                <w:rFonts w:eastAsia="Cambria"/>
                <w:i/>
                <w:iCs/>
              </w:rPr>
              <w:t>gurauana@yahoo.com</w:t>
            </w:r>
          </w:p>
        </w:tc>
      </w:tr>
      <w:tr w:rsidR="004B226D" w:rsidRPr="00EC30C2" w14:paraId="0C2990BF" w14:textId="77777777" w:rsidTr="00615E49">
        <w:tc>
          <w:tcPr>
            <w:tcW w:w="5949" w:type="dxa"/>
            <w:shd w:val="clear" w:color="auto" w:fill="F2F2F2"/>
          </w:tcPr>
          <w:p w14:paraId="2F8C547F" w14:textId="77777777" w:rsidR="004B226D" w:rsidRPr="00FF430B" w:rsidRDefault="004B226D" w:rsidP="004B226D">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359266F3" w14:textId="03BEB51B" w:rsidR="004B226D" w:rsidRPr="00FF430B" w:rsidRDefault="004B226D" w:rsidP="004B226D">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4C8457CF" w14:textId="0E6BC3A3" w:rsidR="004B226D" w:rsidRPr="00F62E41" w:rsidRDefault="00F62E41" w:rsidP="004B226D">
            <w:pPr>
              <w:spacing w:line="276" w:lineRule="auto"/>
              <w:jc w:val="both"/>
              <w:rPr>
                <w:rFonts w:eastAsia="Calibri"/>
                <w:i/>
                <w:iCs/>
                <w:noProof w:val="0"/>
                <w:lang w:val="ro-MD"/>
              </w:rPr>
            </w:pPr>
            <w:r w:rsidRPr="00F62E41">
              <w:rPr>
                <w:rFonts w:eastAsia="Calibri"/>
                <w:i/>
                <w:iCs/>
                <w:noProof w:val="0"/>
                <w:lang w:val="ro-MD"/>
              </w:rPr>
              <w:t>mtender.</w:t>
            </w:r>
            <w:r w:rsidR="00F73BFC">
              <w:rPr>
                <w:rFonts w:eastAsia="Calibri"/>
                <w:i/>
                <w:iCs/>
                <w:noProof w:val="0"/>
                <w:lang w:val="ro-MD"/>
              </w:rPr>
              <w:t>g</w:t>
            </w:r>
            <w:r w:rsidRPr="00F62E41">
              <w:rPr>
                <w:rFonts w:eastAsia="Calibri"/>
                <w:i/>
                <w:iCs/>
                <w:noProof w:val="0"/>
                <w:lang w:val="ro-MD"/>
              </w:rPr>
              <w:t>ov.md</w:t>
            </w:r>
          </w:p>
        </w:tc>
      </w:tr>
      <w:tr w:rsidR="004B226D" w:rsidRPr="00EC30C2" w14:paraId="4CE9DFAB" w14:textId="77777777" w:rsidTr="00615E49">
        <w:tc>
          <w:tcPr>
            <w:tcW w:w="5949" w:type="dxa"/>
            <w:shd w:val="clear" w:color="auto" w:fill="F2F2F2"/>
          </w:tcPr>
          <w:p w14:paraId="31A29C1F" w14:textId="77777777" w:rsidR="004B226D" w:rsidRPr="00FF430B" w:rsidRDefault="004B226D" w:rsidP="004B226D">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4B226D" w:rsidRPr="00FF430B" w:rsidRDefault="004B226D" w:rsidP="004B226D">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5D066347" w:rsidR="004B226D" w:rsidRPr="00C61B46" w:rsidRDefault="00C61B46" w:rsidP="004B226D">
            <w:pPr>
              <w:spacing w:line="276" w:lineRule="auto"/>
              <w:jc w:val="both"/>
              <w:rPr>
                <w:rFonts w:eastAsia="Calibri"/>
                <w:bCs/>
                <w:i/>
                <w:iCs/>
                <w:noProof w:val="0"/>
                <w:lang w:val="ro-MD"/>
              </w:rPr>
            </w:pPr>
            <w:proofErr w:type="spellStart"/>
            <w:r w:rsidRPr="00C61B46">
              <w:rPr>
                <w:rFonts w:eastAsia="Calibri"/>
                <w:bCs/>
                <w:i/>
                <w:iCs/>
                <w:noProof w:val="0"/>
                <w:lang w:val="en-US"/>
              </w:rPr>
              <w:t>Administrația</w:t>
            </w:r>
            <w:proofErr w:type="spellEnd"/>
            <w:r w:rsidRPr="00C61B46">
              <w:rPr>
                <w:rFonts w:eastAsia="Calibri"/>
                <w:bCs/>
                <w:i/>
                <w:iCs/>
                <w:noProof w:val="0"/>
                <w:lang w:val="en-US"/>
              </w:rPr>
              <w:t xml:space="preserve"> </w:t>
            </w:r>
            <w:proofErr w:type="spellStart"/>
            <w:r w:rsidRPr="00C61B46">
              <w:rPr>
                <w:rFonts w:eastAsia="Calibri"/>
                <w:bCs/>
                <w:i/>
                <w:iCs/>
                <w:noProof w:val="0"/>
                <w:lang w:val="en-US"/>
              </w:rPr>
              <w:t>Publică</w:t>
            </w:r>
            <w:proofErr w:type="spellEnd"/>
            <w:r w:rsidRPr="00C61B46">
              <w:rPr>
                <w:rFonts w:eastAsia="Calibri"/>
                <w:bCs/>
                <w:i/>
                <w:iCs/>
                <w:noProof w:val="0"/>
                <w:lang w:val="en-US"/>
              </w:rPr>
              <w:t xml:space="preserve"> </w:t>
            </w:r>
            <w:proofErr w:type="spellStart"/>
            <w:r w:rsidRPr="00C61B46">
              <w:rPr>
                <w:rFonts w:eastAsia="Calibri"/>
                <w:bCs/>
                <w:i/>
                <w:iCs/>
                <w:noProof w:val="0"/>
                <w:lang w:val="en-US"/>
              </w:rPr>
              <w:t>Locală</w:t>
            </w:r>
            <w:proofErr w:type="spellEnd"/>
          </w:p>
        </w:tc>
      </w:tr>
    </w:tbl>
    <w:p w14:paraId="43367910" w14:textId="77777777" w:rsidR="00615E49" w:rsidRPr="00FF430B" w:rsidRDefault="00615E49" w:rsidP="00423AB3">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B407A8" w:rsidRPr="00EC30C2" w14:paraId="4FDBB21C" w14:textId="77777777" w:rsidTr="009179A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B407A8" w:rsidRPr="00FF430B" w:rsidRDefault="00B407A8" w:rsidP="00B407A8">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0FD527D5" w:rsidR="00B407A8" w:rsidRPr="00C62EC8" w:rsidRDefault="00B407A8" w:rsidP="00B407A8">
            <w:pPr>
              <w:spacing w:line="276" w:lineRule="auto"/>
              <w:rPr>
                <w:rFonts w:eastAsia="Calibri"/>
                <w:bCs/>
                <w:noProof w:val="0"/>
                <w:sz w:val="18"/>
                <w:szCs w:val="18"/>
                <w:lang w:val="ro-MD"/>
              </w:rPr>
            </w:pPr>
            <w:r w:rsidRPr="00C62EC8">
              <w:rPr>
                <w:rFonts w:eastAsia="Calibri"/>
                <w:bCs/>
                <w:i/>
                <w:noProof w:val="0"/>
                <w:sz w:val="18"/>
                <w:szCs w:val="18"/>
              </w:rPr>
              <w:t>45200000-9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18EB49C2" w:rsidR="00B407A8" w:rsidRPr="005D5CEA" w:rsidRDefault="0069277F" w:rsidP="00B407A8">
            <w:pPr>
              <w:spacing w:line="276" w:lineRule="auto"/>
              <w:rPr>
                <w:rFonts w:eastAsia="Calibri"/>
                <w:noProof w:val="0"/>
                <w:sz w:val="20"/>
                <w:szCs w:val="20"/>
                <w:lang w:val="ro-MD"/>
              </w:rPr>
            </w:pPr>
            <w:r w:rsidRPr="0043574E">
              <w:rPr>
                <w:b/>
                <w:i/>
                <w:iCs/>
                <w:noProof w:val="0"/>
                <w:sz w:val="18"/>
                <w:szCs w:val="18"/>
                <w:u w:val="single"/>
                <w:shd w:val="clear" w:color="auto" w:fill="FFFFFF" w:themeFill="background1"/>
                <w:lang w:eastAsia="ru-RU"/>
              </w:rPr>
              <w:t xml:space="preserve">Achiziţionarea lucrărilor  </w:t>
            </w:r>
            <w:r w:rsidRPr="0043574E">
              <w:rPr>
                <w:b/>
                <w:bCs/>
                <w:i/>
                <w:iCs/>
                <w:sz w:val="18"/>
                <w:szCs w:val="18"/>
                <w:u w:val="single"/>
              </w:rPr>
              <w:t>”</w:t>
            </w:r>
            <w:r w:rsidRPr="0043574E">
              <w:rPr>
                <w:i/>
                <w:iCs/>
                <w:sz w:val="16"/>
                <w:szCs w:val="16"/>
              </w:rPr>
              <w:t xml:space="preserve"> </w:t>
            </w:r>
            <w:r w:rsidRPr="0043574E">
              <w:rPr>
                <w:b/>
                <w:i/>
                <w:iCs/>
                <w:sz w:val="18"/>
                <w:szCs w:val="16"/>
                <w:u w:val="single"/>
              </w:rPr>
              <w:t>Sporirea calității vieții locuitorilor comunei Viișoara prin asigurarea accesului la sanitație</w:t>
            </w:r>
            <w:r w:rsidRPr="0043574E">
              <w:rPr>
                <w:b/>
                <w:bCs/>
                <w:i/>
                <w:iCs/>
                <w:sz w:val="18"/>
                <w:szCs w:val="18"/>
                <w:u w:val="single"/>
              </w:rPr>
              <w:t>”(s. Viișoara , r-ul Glodeni RM</w:t>
            </w:r>
            <w:r w:rsidRPr="001E1104">
              <w:rPr>
                <w:b/>
                <w:bCs/>
                <w:sz w:val="28"/>
                <w:szCs w:val="28"/>
                <w:u w:val="single"/>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69088E29" w:rsidR="00B407A8" w:rsidRPr="00FF430B" w:rsidRDefault="00B407A8" w:rsidP="00B407A8">
            <w:pPr>
              <w:spacing w:line="276" w:lineRule="auto"/>
              <w:jc w:val="center"/>
              <w:rPr>
                <w:rFonts w:eastAsia="Calibri"/>
                <w:noProof w:val="0"/>
                <w:lang w:val="ro-MD"/>
              </w:rPr>
            </w:pPr>
            <w:r w:rsidRPr="00C62EC8">
              <w:rPr>
                <w:rFonts w:eastAsia="Calibri"/>
                <w:noProof w:val="0"/>
              </w:rPr>
              <w:t>deviz</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322A7FE3" w:rsidR="00B407A8" w:rsidRPr="005D5CEA" w:rsidRDefault="0069277F" w:rsidP="00B407A8">
            <w:pPr>
              <w:spacing w:line="276" w:lineRule="auto"/>
              <w:rPr>
                <w:rFonts w:eastAsia="Calibri"/>
                <w:noProof w:val="0"/>
                <w:sz w:val="20"/>
                <w:szCs w:val="20"/>
                <w:lang w:val="ro-MD"/>
              </w:rPr>
            </w:pPr>
            <w:r>
              <w:rPr>
                <w:b/>
                <w:bCs/>
                <w:i/>
                <w:iCs/>
                <w:sz w:val="20"/>
                <w:szCs w:val="20"/>
                <w:lang w:val="ro-MD"/>
              </w:rPr>
              <w:t>Lucrări de constructie a sistemului de canalizare in sat.Viisoara,rl Glodeni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6B52F12" w14:textId="01AD90F6" w:rsidR="00B407A8" w:rsidRPr="000839A0" w:rsidRDefault="00F96164" w:rsidP="00B407A8">
            <w:pPr>
              <w:spacing w:line="276" w:lineRule="auto"/>
              <w:jc w:val="center"/>
              <w:rPr>
                <w:rFonts w:eastAsia="Calibri"/>
                <w:noProof w:val="0"/>
                <w:lang w:val="ro-MD"/>
              </w:rPr>
            </w:pPr>
            <w:r>
              <w:rPr>
                <w:rFonts w:eastAsia="Calibri"/>
                <w:noProof w:val="0"/>
                <w:lang w:val="ro-MD"/>
              </w:rPr>
              <w:t>8738500</w:t>
            </w:r>
            <w:r w:rsidR="0069277F">
              <w:rPr>
                <w:rFonts w:eastAsia="Calibri"/>
                <w:noProof w:val="0"/>
                <w:lang w:val="ro-MD"/>
              </w:rPr>
              <w:t>,00lei</w:t>
            </w:r>
          </w:p>
        </w:tc>
      </w:tr>
      <w:tr w:rsidR="009179A4"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9179A4" w:rsidRPr="00FF430B" w:rsidRDefault="009179A4" w:rsidP="009179A4">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9179A4" w:rsidRPr="00FF430B" w:rsidRDefault="009179A4" w:rsidP="009179A4">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9179A4" w:rsidRPr="00FF430B" w:rsidRDefault="009179A4" w:rsidP="009179A4">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9179A4" w:rsidRPr="00FF430B" w:rsidRDefault="009179A4" w:rsidP="009179A4">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9179A4" w:rsidRPr="00FF430B" w:rsidRDefault="009179A4" w:rsidP="009179A4">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9179A4" w:rsidRPr="00FF430B" w:rsidRDefault="009179A4" w:rsidP="009179A4">
            <w:pPr>
              <w:spacing w:line="276" w:lineRule="auto"/>
              <w:jc w:val="center"/>
              <w:rPr>
                <w:rFonts w:eastAsia="Calibri"/>
                <w:noProof w:val="0"/>
                <w:lang w:val="ro-MD"/>
              </w:rPr>
            </w:pPr>
          </w:p>
        </w:tc>
      </w:tr>
    </w:tbl>
    <w:p w14:paraId="681541E2" w14:textId="77777777" w:rsidR="00615E49" w:rsidRPr="00FF430B" w:rsidRDefault="00615E49" w:rsidP="00423AB3">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C648D6">
              <w:rPr>
                <w:rFonts w:eastAsia="Calibri"/>
                <w:b/>
                <w:bCs/>
                <w:noProof w:val="0"/>
                <w:lang w:val="ro-MD"/>
              </w:rPr>
              <w:t>Nu</w:t>
            </w:r>
            <w:r w:rsidRPr="00FF430B">
              <w:rPr>
                <w:rFonts w:eastAsia="Calibri"/>
                <w:noProof w:val="0"/>
                <w:lang w:val="ro-MD"/>
              </w:rPr>
              <w:t xml:space="preserve"> </w:t>
            </w:r>
            <w:r w:rsidRPr="00C648D6">
              <w:rPr>
                <w:rFonts w:eastAsia="Calibri"/>
                <w:noProof w:val="0"/>
                <w:highlight w:val="black"/>
                <w:lang w:val="ro-MD"/>
              </w:rPr>
              <w:t>□</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283007D"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lastRenderedPageBreak/>
              <w:t xml:space="preserve">Prestarea serviciului este rezervată unei anumite profesii în temeiul unor </w:t>
            </w:r>
            <w:r w:rsidR="00A57290" w:rsidRPr="00FF430B">
              <w:rPr>
                <w:rFonts w:eastAsia="Calibri"/>
                <w:noProof w:val="0"/>
                <w:lang w:val="ro-MD"/>
              </w:rPr>
              <w:t>legi</w:t>
            </w:r>
            <w:r w:rsidR="001721DA">
              <w:rPr>
                <w:rFonts w:eastAsia="Calibri"/>
                <w:noProof w:val="0"/>
                <w:lang w:val="ro-MD"/>
              </w:rPr>
              <w:t xml:space="preserve"> </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6040203D" w:rsidR="00615E49" w:rsidRPr="00FF430B" w:rsidRDefault="00292F94" w:rsidP="00615E49">
            <w:pPr>
              <w:spacing w:line="276" w:lineRule="auto"/>
              <w:contextualSpacing/>
              <w:jc w:val="both"/>
              <w:rPr>
                <w:rFonts w:eastAsia="Calibri"/>
                <w:noProof w:val="0"/>
                <w:lang w:val="ro-MD"/>
              </w:rPr>
            </w:pPr>
            <w:r>
              <w:rPr>
                <w:rFonts w:eastAsia="Calibri"/>
                <w:noProof w:val="0"/>
                <w:lang w:val="ro-MD"/>
              </w:rPr>
              <w:t>Raport calitate-pret</w:t>
            </w: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1608CD61" w14:textId="0563CDC3" w:rsidR="00615E49" w:rsidRPr="00FF430B" w:rsidRDefault="00615E49" w:rsidP="00423AB3">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3A6FA3CD" w:rsidR="00615E49" w:rsidRPr="00FF430B" w:rsidRDefault="00580EBE" w:rsidP="00615E49">
            <w:pPr>
              <w:spacing w:line="276" w:lineRule="auto"/>
              <w:contextualSpacing/>
              <w:jc w:val="both"/>
              <w:rPr>
                <w:rFonts w:eastAsia="Calibri"/>
                <w:noProof w:val="0"/>
                <w:lang w:val="ro-MD"/>
              </w:rPr>
            </w:pPr>
            <w:r>
              <w:rPr>
                <w:rFonts w:eastAsia="Calibri"/>
                <w:noProof w:val="0"/>
                <w:lang w:val="ro-MD"/>
              </w:rPr>
              <w:t>0</w:t>
            </w:r>
            <w:r w:rsidR="00F96164">
              <w:rPr>
                <w:rFonts w:eastAsia="Calibri"/>
                <w:noProof w:val="0"/>
                <w:lang w:val="ro-MD"/>
              </w:rPr>
              <w:t>8</w:t>
            </w:r>
            <w:r w:rsidR="003C4C9D">
              <w:rPr>
                <w:rFonts w:eastAsia="Calibri"/>
                <w:noProof w:val="0"/>
                <w:lang w:val="ro-MD"/>
              </w:rPr>
              <w:t>.0</w:t>
            </w:r>
            <w:r>
              <w:rPr>
                <w:rFonts w:eastAsia="Calibri"/>
                <w:noProof w:val="0"/>
                <w:lang w:val="ro-MD"/>
              </w:rPr>
              <w:t>9</w:t>
            </w:r>
            <w:r w:rsidR="003C4C9D">
              <w:rPr>
                <w:rFonts w:eastAsia="Calibri"/>
                <w:noProof w:val="0"/>
                <w:lang w:val="ro-MD"/>
              </w:rPr>
              <w:t>.202</w:t>
            </w:r>
            <w:r w:rsidR="00375541">
              <w:rPr>
                <w:rFonts w:eastAsia="Calibri"/>
                <w:noProof w:val="0"/>
                <w:lang w:val="ro-MD"/>
              </w:rPr>
              <w:t>2</w:t>
            </w: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3C4C9D">
              <w:rPr>
                <w:rFonts w:eastAsia="Calibri"/>
                <w:b/>
                <w:bCs/>
                <w:i/>
                <w:iCs/>
                <w:noProof w:val="0"/>
                <w:lang w:val="ro-MD"/>
              </w:rPr>
              <w:t>Sistem dinamic de achiziție</w:t>
            </w:r>
            <w:r w:rsidRPr="00FF430B">
              <w:rPr>
                <w:rFonts w:eastAsia="Calibri"/>
                <w:noProof w:val="0"/>
                <w:lang w:val="ro-MD"/>
              </w:rPr>
              <w:t xml:space="preserve"> </w:t>
            </w:r>
            <w:r w:rsidRPr="003C4C9D">
              <w:rPr>
                <w:rFonts w:eastAsia="Calibri"/>
                <w:noProof w:val="0"/>
                <w:highlight w:val="black"/>
                <w:lang w:val="ro-MD"/>
              </w:rPr>
              <w:t>□</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A050C0">
              <w:rPr>
                <w:rFonts w:eastAsia="Calibri"/>
                <w:b/>
                <w:bCs/>
                <w:noProof w:val="0"/>
                <w:lang w:val="ro-MD"/>
              </w:rPr>
              <w:t>Nu</w:t>
            </w:r>
            <w:r w:rsidRPr="00FF430B">
              <w:rPr>
                <w:rFonts w:eastAsia="Calibri"/>
                <w:noProof w:val="0"/>
                <w:lang w:val="ro-MD"/>
              </w:rPr>
              <w:t xml:space="preserve"> </w:t>
            </w:r>
            <w:r w:rsidRPr="00A050C0">
              <w:rPr>
                <w:rFonts w:eastAsia="Calibri"/>
                <w:noProof w:val="0"/>
                <w:highlight w:val="black"/>
                <w:lang w:val="ro-MD"/>
              </w:rPr>
              <w:t>□</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1917E03D"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r w:rsidR="0069277F">
        <w:rPr>
          <w:rFonts w:eastAsia="Calibri"/>
          <w:b/>
          <w:noProof w:val="0"/>
          <w:lang w:val="en-US"/>
        </w:rPr>
        <w:t xml:space="preserve">BOGDAN </w:t>
      </w:r>
      <w:proofErr w:type="spellStart"/>
      <w:r w:rsidR="0069277F">
        <w:rPr>
          <w:rFonts w:eastAsia="Calibri"/>
          <w:b/>
          <w:noProof w:val="0"/>
          <w:lang w:val="en-US"/>
        </w:rPr>
        <w:t>Cătălin</w:t>
      </w:r>
      <w:proofErr w:type="spellEnd"/>
      <w:r w:rsidR="006B1C7D" w:rsidRPr="00FF430B">
        <w:rPr>
          <w:rFonts w:eastAsia="Calibri"/>
          <w:b/>
          <w:noProof w:val="0"/>
          <w:lang w:val="ro-MD"/>
        </w:rPr>
        <w:t xml:space="preserve">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1721BF92" w14:textId="77777777" w:rsidR="00292F94" w:rsidRPr="00FF430B" w:rsidRDefault="00292F94" w:rsidP="00292F94">
      <w:pPr>
        <w:spacing w:before="120"/>
        <w:jc w:val="center"/>
        <w:outlineLvl w:val="0"/>
        <w:rPr>
          <w:b/>
          <w:noProof w:val="0"/>
          <w:sz w:val="28"/>
          <w:szCs w:val="28"/>
          <w:lang w:eastAsia="ru-RU"/>
        </w:rPr>
      </w:pPr>
      <w:r w:rsidRPr="00FF430B">
        <w:rPr>
          <w:b/>
          <w:noProof w:val="0"/>
          <w:sz w:val="28"/>
          <w:szCs w:val="28"/>
          <w:lang w:eastAsia="ru-RU"/>
        </w:rPr>
        <w:t xml:space="preserve">ANUNȚ DE PARTICIPARE </w:t>
      </w:r>
      <w:r>
        <w:rPr>
          <w:b/>
          <w:noProof w:val="0"/>
          <w:sz w:val="28"/>
          <w:szCs w:val="28"/>
          <w:lang w:eastAsia="ru-RU"/>
        </w:rPr>
        <w:t>nr.1.2022</w:t>
      </w:r>
    </w:p>
    <w:p w14:paraId="04BEFDBD" w14:textId="77777777" w:rsidR="00292F94" w:rsidRPr="00FF430B" w:rsidRDefault="00292F94" w:rsidP="00292F94">
      <w:pPr>
        <w:rPr>
          <w:noProof w:val="0"/>
          <w:sz w:val="20"/>
          <w:szCs w:val="20"/>
          <w:lang w:eastAsia="ru-RU"/>
        </w:rPr>
      </w:pPr>
    </w:p>
    <w:p w14:paraId="2E18E9E4" w14:textId="77777777" w:rsidR="00292F94" w:rsidRPr="001E1104" w:rsidRDefault="00292F94" w:rsidP="00292F94">
      <w:pPr>
        <w:shd w:val="clear" w:color="auto" w:fill="FFFFFF" w:themeFill="background1"/>
        <w:spacing w:before="120"/>
        <w:rPr>
          <w:b/>
          <w:noProof w:val="0"/>
          <w:shd w:val="clear" w:color="auto" w:fill="FFFFFF" w:themeFill="background1"/>
          <w:lang w:eastAsia="ru-RU"/>
        </w:rPr>
      </w:pPr>
      <w:r w:rsidRPr="00FF430B">
        <w:rPr>
          <w:b/>
          <w:noProof w:val="0"/>
          <w:lang w:eastAsia="ru-RU"/>
        </w:rPr>
        <w:t xml:space="preserve">privind achiziționarea </w:t>
      </w:r>
      <w:r>
        <w:rPr>
          <w:b/>
          <w:noProof w:val="0"/>
          <w:sz w:val="28"/>
          <w:szCs w:val="28"/>
          <w:u w:val="single"/>
          <w:shd w:val="clear" w:color="auto" w:fill="FFFFFF" w:themeFill="background1"/>
          <w:lang w:eastAsia="ru-RU"/>
        </w:rPr>
        <w:t xml:space="preserve">lucrărilor </w:t>
      </w:r>
      <w:r w:rsidRPr="001E1104">
        <w:rPr>
          <w:b/>
          <w:bCs/>
          <w:sz w:val="28"/>
          <w:szCs w:val="28"/>
          <w:u w:val="single"/>
        </w:rPr>
        <w:t>”</w:t>
      </w:r>
      <w:r w:rsidRPr="001E1104">
        <w:rPr>
          <w:b/>
          <w:sz w:val="28"/>
          <w:u w:val="single"/>
        </w:rPr>
        <w:t>Sporirea calității vieții locuitorilor comunei Viișoara prin asigurarea accesului la sanitație</w:t>
      </w:r>
      <w:r w:rsidRPr="001E1104">
        <w:rPr>
          <w:b/>
          <w:bCs/>
          <w:sz w:val="28"/>
          <w:szCs w:val="28"/>
          <w:u w:val="single"/>
        </w:rPr>
        <w:t>”( s.Viișoara r-ul Glodeni RM).</w:t>
      </w:r>
    </w:p>
    <w:p w14:paraId="0CD1AC71" w14:textId="77777777" w:rsidR="00292F94" w:rsidRPr="00FF430B" w:rsidRDefault="00292F94" w:rsidP="00292F94">
      <w:pPr>
        <w:shd w:val="clear" w:color="auto" w:fill="FFFFFF" w:themeFill="background1"/>
        <w:spacing w:before="120"/>
        <w:rPr>
          <w:b/>
          <w:noProof w:val="0"/>
          <w:lang w:eastAsia="ru-RU"/>
        </w:rPr>
      </w:pPr>
      <w:r w:rsidRPr="00FF430B">
        <w:rPr>
          <w:b/>
          <w:noProof w:val="0"/>
          <w:lang w:eastAsia="ru-RU"/>
        </w:rPr>
        <w:t>prin procedura de achiziție_</w:t>
      </w:r>
      <w:r>
        <w:rPr>
          <w:b/>
          <w:noProof w:val="0"/>
          <w:u w:val="single"/>
          <w:lang w:eastAsia="ru-RU"/>
        </w:rPr>
        <w:t>LICITAȚIE DESCHISĂ</w:t>
      </w:r>
      <w:r w:rsidRPr="00FF430B">
        <w:rPr>
          <w:b/>
          <w:noProof w:val="0"/>
          <w:lang w:eastAsia="ru-RU"/>
        </w:rPr>
        <w:t>____</w:t>
      </w:r>
      <w:r w:rsidRPr="00FF430B">
        <w:rPr>
          <w:b/>
          <w:noProof w:val="0"/>
          <w:lang w:eastAsia="ru-RU"/>
        </w:rPr>
        <w:br/>
      </w:r>
      <w:r w:rsidRPr="00FF430B">
        <w:rPr>
          <w:noProof w:val="0"/>
          <w:sz w:val="20"/>
          <w:lang w:eastAsia="ru-RU"/>
        </w:rPr>
        <w:t>(tipul procedurii de achiziție)</w:t>
      </w:r>
    </w:p>
    <w:p w14:paraId="62D13202" w14:textId="77777777" w:rsidR="00292F94" w:rsidRPr="00FF430B" w:rsidRDefault="00292F94" w:rsidP="00292F94">
      <w:pPr>
        <w:shd w:val="clear" w:color="auto" w:fill="FFFFFF" w:themeFill="background1"/>
        <w:spacing w:before="120"/>
        <w:outlineLvl w:val="0"/>
        <w:rPr>
          <w:b/>
          <w:noProof w:val="0"/>
          <w:sz w:val="32"/>
          <w:szCs w:val="32"/>
          <w:lang w:eastAsia="ru-RU"/>
        </w:rPr>
      </w:pPr>
    </w:p>
    <w:p w14:paraId="0E785118" w14:textId="77777777" w:rsidR="00292F94" w:rsidRPr="00FF430B" w:rsidRDefault="00292F94" w:rsidP="00292F94">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Denumirea autorității contractante: </w:t>
      </w:r>
      <w:r>
        <w:rPr>
          <w:b/>
          <w:noProof w:val="0"/>
          <w:u w:val="single"/>
          <w:lang w:eastAsia="ru-RU"/>
        </w:rPr>
        <w:t>Primăria c.Viișoara</w:t>
      </w:r>
      <w:r w:rsidRPr="00E03003">
        <w:rPr>
          <w:b/>
          <w:noProof w:val="0"/>
          <w:u w:val="single"/>
          <w:lang w:eastAsia="ru-RU"/>
        </w:rPr>
        <w:t xml:space="preserve"> r-ul Glodeni RM</w:t>
      </w:r>
    </w:p>
    <w:p w14:paraId="38CBBB71" w14:textId="77777777" w:rsidR="00292F94" w:rsidRPr="00FF430B" w:rsidRDefault="00292F94" w:rsidP="00292F94">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w:t>
      </w:r>
      <w:r w:rsidRPr="007B60A6">
        <w:rPr>
          <w:b/>
          <w:noProof w:val="0"/>
          <w:u w:val="single"/>
          <w:shd w:val="clear" w:color="auto" w:fill="FFFFFF" w:themeFill="background1"/>
          <w:lang w:eastAsia="ru-RU"/>
        </w:rPr>
        <w:t>10</w:t>
      </w:r>
      <w:r>
        <w:rPr>
          <w:b/>
          <w:noProof w:val="0"/>
          <w:u w:val="single"/>
          <w:shd w:val="clear" w:color="auto" w:fill="FFFFFF" w:themeFill="background1"/>
          <w:lang w:eastAsia="ru-RU"/>
        </w:rPr>
        <w:t>07601002669</w:t>
      </w:r>
      <w:r w:rsidRPr="007B60A6">
        <w:rPr>
          <w:b/>
          <w:noProof w:val="0"/>
          <w:shd w:val="clear" w:color="auto" w:fill="FFFFFF" w:themeFill="background1"/>
          <w:lang w:eastAsia="ru-RU"/>
        </w:rPr>
        <w:t>___________________________________________________</w:t>
      </w:r>
    </w:p>
    <w:p w14:paraId="7AE2C0F4" w14:textId="77777777" w:rsidR="00292F94" w:rsidRPr="00FF430B" w:rsidRDefault="00292F94" w:rsidP="00292F94">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43574E">
        <w:rPr>
          <w:b/>
          <w:noProof w:val="0"/>
          <w:u w:val="single"/>
          <w:lang w:eastAsia="ru-RU"/>
        </w:rPr>
        <w:t>MD-4933s</w:t>
      </w:r>
      <w:r>
        <w:rPr>
          <w:b/>
          <w:noProof w:val="0"/>
          <w:u w:val="single"/>
          <w:lang w:eastAsia="ru-RU"/>
        </w:rPr>
        <w:t>. Viișoara,</w:t>
      </w:r>
      <w:r w:rsidRPr="00E03003">
        <w:rPr>
          <w:b/>
          <w:noProof w:val="0"/>
          <w:u w:val="single"/>
          <w:lang w:eastAsia="ru-RU"/>
        </w:rPr>
        <w:t xml:space="preserve"> r-ul Glodeni </w:t>
      </w:r>
      <w:r>
        <w:rPr>
          <w:b/>
          <w:noProof w:val="0"/>
          <w:u w:val="single"/>
          <w:lang w:eastAsia="ru-RU"/>
        </w:rPr>
        <w:t>, R</w:t>
      </w:r>
      <w:r w:rsidRPr="00E03003">
        <w:rPr>
          <w:b/>
          <w:noProof w:val="0"/>
          <w:u w:val="single"/>
          <w:lang w:eastAsia="ru-RU"/>
        </w:rPr>
        <w:t>M</w:t>
      </w:r>
      <w:r w:rsidRPr="00FF430B">
        <w:rPr>
          <w:b/>
          <w:noProof w:val="0"/>
          <w:shd w:val="clear" w:color="auto" w:fill="FFFFFF" w:themeFill="background1"/>
          <w:lang w:eastAsia="ru-RU"/>
        </w:rPr>
        <w:t>_____________</w:t>
      </w:r>
    </w:p>
    <w:p w14:paraId="681147D9" w14:textId="77777777" w:rsidR="00292F94" w:rsidRPr="00FF430B" w:rsidRDefault="00292F94" w:rsidP="00292F94">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E03003">
        <w:rPr>
          <w:b/>
          <w:noProof w:val="0"/>
          <w:u w:val="single"/>
          <w:lang w:eastAsia="ru-RU"/>
        </w:rPr>
        <w:t>(0249</w:t>
      </w:r>
      <w:r>
        <w:rPr>
          <w:b/>
          <w:noProof w:val="0"/>
          <w:u w:val="single"/>
          <w:lang w:val="en-US" w:eastAsia="ru-RU"/>
        </w:rPr>
        <w:t>)57-2-36; 57</w:t>
      </w:r>
      <w:r w:rsidRPr="00E03003">
        <w:rPr>
          <w:b/>
          <w:noProof w:val="0"/>
          <w:u w:val="single"/>
          <w:lang w:val="en-US" w:eastAsia="ru-RU"/>
        </w:rPr>
        <w:t>-2-38</w:t>
      </w:r>
      <w:r w:rsidRPr="00FF430B">
        <w:rPr>
          <w:b/>
          <w:noProof w:val="0"/>
          <w:shd w:val="clear" w:color="auto" w:fill="FFFFFF" w:themeFill="background1"/>
          <w:lang w:eastAsia="ru-RU"/>
        </w:rPr>
        <w:t>___________________________________</w:t>
      </w:r>
    </w:p>
    <w:p w14:paraId="79FE4FBB" w14:textId="77777777" w:rsidR="00292F94" w:rsidRPr="00FF430B" w:rsidRDefault="00292F94" w:rsidP="00292F94">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Pr>
          <w:b/>
          <w:noProof w:val="0"/>
          <w:u w:val="single"/>
          <w:lang w:eastAsia="ru-RU"/>
        </w:rPr>
        <w:t>gurauana@yahoo.com.</w:t>
      </w:r>
    </w:p>
    <w:p w14:paraId="2C45BB76" w14:textId="77777777" w:rsidR="00292F94" w:rsidRPr="0043574E" w:rsidRDefault="00292F94" w:rsidP="00292F94">
      <w:pPr>
        <w:numPr>
          <w:ilvl w:val="0"/>
          <w:numId w:val="23"/>
        </w:numPr>
        <w:shd w:val="clear" w:color="auto" w:fill="FFFFFF" w:themeFill="background1"/>
        <w:tabs>
          <w:tab w:val="left" w:pos="284"/>
          <w:tab w:val="right" w:pos="9531"/>
        </w:tabs>
        <w:spacing w:before="120"/>
        <w:ind w:left="288" w:hanging="288"/>
        <w:rPr>
          <w:b/>
          <w:noProof w:val="0"/>
          <w:lang w:eastAsia="ru-RU"/>
        </w:rPr>
      </w:pPr>
      <w:r w:rsidRPr="0043574E">
        <w:rPr>
          <w:b/>
          <w:noProof w:val="0"/>
          <w:lang w:eastAsia="ru-RU"/>
        </w:rPr>
        <w:t xml:space="preserve">Adresa de e-mail sau pagina web oficială de la care se va putea obține accesul la documentația de atribuire: </w:t>
      </w:r>
      <w:r w:rsidRPr="0043574E">
        <w:rPr>
          <w:b/>
          <w:i/>
          <w:noProof w:val="0"/>
          <w:lang w:eastAsia="ru-RU"/>
        </w:rPr>
        <w:t>documentația de atribuire este anexată în cadrul procedurii în SIA RSAP</w:t>
      </w:r>
      <w:r>
        <w:rPr>
          <w:b/>
          <w:i/>
          <w:noProof w:val="0"/>
          <w:lang w:eastAsia="ru-RU"/>
        </w:rPr>
        <w:t>mtender.</w:t>
      </w:r>
      <w:r>
        <w:rPr>
          <w:b/>
          <w:noProof w:val="0"/>
          <w:lang w:eastAsia="ru-RU"/>
        </w:rPr>
        <w:t>gov.md</w:t>
      </w:r>
    </w:p>
    <w:p w14:paraId="0A356188" w14:textId="77777777" w:rsidR="00292F94" w:rsidRPr="0043574E" w:rsidRDefault="00292F94" w:rsidP="00292F94">
      <w:pPr>
        <w:numPr>
          <w:ilvl w:val="0"/>
          <w:numId w:val="23"/>
        </w:numPr>
        <w:shd w:val="clear" w:color="auto" w:fill="FFFFFF" w:themeFill="background1"/>
        <w:tabs>
          <w:tab w:val="left" w:pos="284"/>
          <w:tab w:val="right" w:pos="9531"/>
        </w:tabs>
        <w:spacing w:before="120"/>
        <w:ind w:left="288" w:hanging="288"/>
        <w:rPr>
          <w:b/>
          <w:noProof w:val="0"/>
          <w:lang w:eastAsia="ru-RU"/>
        </w:rPr>
      </w:pPr>
      <w:r w:rsidRPr="0043574E">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Pr>
          <w:b/>
          <w:noProof w:val="0"/>
          <w:u w:val="single"/>
          <w:lang w:eastAsia="ru-RU"/>
        </w:rPr>
        <w:t xml:space="preserve">Administrația Publică Locală </w:t>
      </w:r>
    </w:p>
    <w:p w14:paraId="3CEB52B5" w14:textId="77777777" w:rsidR="00292F94" w:rsidRPr="00FF430B" w:rsidRDefault="00292F94" w:rsidP="00292F94">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92F94" w:rsidRPr="00EC30C2" w14:paraId="2CAFD356" w14:textId="77777777" w:rsidTr="00516E8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AD0BB5A" w14:textId="77777777" w:rsidR="00292F94" w:rsidRPr="00FF430B" w:rsidRDefault="00292F94" w:rsidP="00AD61F8">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4B03E1E" w14:textId="77777777" w:rsidR="00292F94" w:rsidRPr="00FF430B" w:rsidRDefault="00292F94" w:rsidP="00AD61F8">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84BD73F" w14:textId="77777777" w:rsidR="00292F94" w:rsidRPr="00FF430B" w:rsidRDefault="00292F94" w:rsidP="00AD61F8">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08D5744" w14:textId="77777777" w:rsidR="00292F94" w:rsidRPr="00FF430B" w:rsidRDefault="00292F94" w:rsidP="00AD61F8">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9599B34" w14:textId="77777777" w:rsidR="00292F94" w:rsidRPr="00FF430B" w:rsidRDefault="00292F94" w:rsidP="00AD61F8">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DA3E904" w14:textId="77777777" w:rsidR="00292F94" w:rsidRPr="00FF430B" w:rsidRDefault="00292F94" w:rsidP="00AD61F8">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42F1119" w14:textId="77777777" w:rsidR="00292F94" w:rsidRPr="00FF430B" w:rsidRDefault="00292F94" w:rsidP="00AD61F8">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292F94" w:rsidRPr="00EC30C2" w14:paraId="43960BA8" w14:textId="77777777" w:rsidTr="00516E8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04B4941" w14:textId="77777777" w:rsidR="00292F94" w:rsidRPr="00FF430B" w:rsidRDefault="00292F94" w:rsidP="00AD61F8">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346399A" w14:textId="77777777" w:rsidR="00292F94" w:rsidRPr="00FF430B" w:rsidRDefault="00292F94" w:rsidP="00AD61F8">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81C8D82" w14:textId="77777777" w:rsidR="00292F94" w:rsidRPr="00FF430B" w:rsidRDefault="00292F94" w:rsidP="00AD61F8">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6D6F6B" w14:textId="77777777" w:rsidR="00292F94" w:rsidRPr="00FF430B" w:rsidRDefault="00292F94" w:rsidP="00AD61F8">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35848BD" w14:textId="77777777" w:rsidR="00292F94" w:rsidRPr="00FF430B" w:rsidRDefault="00292F94" w:rsidP="00AD61F8">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CEB77F1" w14:textId="77777777" w:rsidR="00292F94" w:rsidRPr="00FF430B" w:rsidRDefault="00292F94" w:rsidP="00AD61F8">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0652701" w14:textId="77777777" w:rsidR="00292F94" w:rsidRPr="00FF430B" w:rsidRDefault="00292F94" w:rsidP="00AD61F8">
            <w:pPr>
              <w:shd w:val="clear" w:color="auto" w:fill="FFFFFF" w:themeFill="background1"/>
              <w:spacing w:before="120"/>
              <w:jc w:val="center"/>
              <w:rPr>
                <w:noProof w:val="0"/>
                <w:sz w:val="20"/>
                <w:szCs w:val="20"/>
                <w:lang w:eastAsia="ru-RU"/>
              </w:rPr>
            </w:pPr>
          </w:p>
        </w:tc>
      </w:tr>
      <w:tr w:rsidR="00292F94" w:rsidRPr="00EC30C2" w14:paraId="75520E93" w14:textId="77777777" w:rsidTr="00516E8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E4A1202" w14:textId="77777777" w:rsidR="00292F94" w:rsidRPr="00FF430B" w:rsidRDefault="00292F94" w:rsidP="00AD61F8">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AA1C71F" w14:textId="77777777" w:rsidR="00292F94" w:rsidRPr="00FF430B" w:rsidRDefault="00292F94" w:rsidP="00AD61F8">
            <w:pPr>
              <w:shd w:val="clear" w:color="auto" w:fill="FFFFFF" w:themeFill="background1"/>
              <w:spacing w:before="120"/>
              <w:jc w:val="center"/>
              <w:rPr>
                <w:noProof w:val="0"/>
                <w:sz w:val="20"/>
                <w:szCs w:val="20"/>
                <w:lang w:eastAsia="ru-RU"/>
              </w:rPr>
            </w:pPr>
            <w:r>
              <w:rPr>
                <w:rFonts w:ascii="Segoe UI" w:hAnsi="Segoe UI" w:cs="Segoe UI"/>
                <w:color w:val="555555"/>
                <w:sz w:val="18"/>
                <w:szCs w:val="18"/>
                <w:shd w:val="clear" w:color="auto" w:fill="FFFEEE"/>
              </w:rPr>
              <w:t>45232400-6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B60B56C" w14:textId="77777777" w:rsidR="00292F94" w:rsidRPr="00FF430B" w:rsidRDefault="00292F94" w:rsidP="00AD61F8">
            <w:pPr>
              <w:shd w:val="clear" w:color="auto" w:fill="FFFFFF" w:themeFill="background1"/>
              <w:spacing w:before="120"/>
              <w:jc w:val="center"/>
              <w:rPr>
                <w:i/>
                <w:noProof w:val="0"/>
                <w:sz w:val="20"/>
                <w:szCs w:val="20"/>
                <w:lang w:eastAsia="ru-RU"/>
              </w:rPr>
            </w:pPr>
            <w:r w:rsidRPr="0043574E">
              <w:rPr>
                <w:b/>
                <w:i/>
                <w:iCs/>
                <w:noProof w:val="0"/>
                <w:sz w:val="18"/>
                <w:szCs w:val="18"/>
                <w:u w:val="single"/>
                <w:shd w:val="clear" w:color="auto" w:fill="FFFFFF" w:themeFill="background1"/>
                <w:lang w:eastAsia="ru-RU"/>
              </w:rPr>
              <w:t xml:space="preserve">Achiziţionarea lucrărilor  </w:t>
            </w:r>
            <w:r w:rsidRPr="0043574E">
              <w:rPr>
                <w:b/>
                <w:bCs/>
                <w:i/>
                <w:iCs/>
                <w:sz w:val="18"/>
                <w:szCs w:val="18"/>
                <w:u w:val="single"/>
              </w:rPr>
              <w:t>”</w:t>
            </w:r>
            <w:r w:rsidRPr="0043574E">
              <w:rPr>
                <w:b/>
                <w:i/>
                <w:iCs/>
                <w:sz w:val="18"/>
                <w:szCs w:val="16"/>
                <w:u w:val="single"/>
              </w:rPr>
              <w:t>Sporirea calității vieții locuitorilor comunei Viișoara prin asigurarea accesului la sanitație</w:t>
            </w:r>
            <w:r w:rsidRPr="0043574E">
              <w:rPr>
                <w:b/>
                <w:bCs/>
                <w:i/>
                <w:iCs/>
                <w:sz w:val="18"/>
                <w:szCs w:val="18"/>
                <w:u w:val="single"/>
              </w:rPr>
              <w:t>”(s. Viișoara , r-ul Glodeni RM</w:t>
            </w:r>
            <w:r w:rsidRPr="001E1104">
              <w:rPr>
                <w:b/>
                <w:bCs/>
                <w:sz w:val="28"/>
                <w:szCs w:val="28"/>
                <w:u w:val="single"/>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1CBCCF" w14:textId="77777777" w:rsidR="00292F94" w:rsidRPr="00FF430B" w:rsidRDefault="00292F94" w:rsidP="00AD61F8">
            <w:pPr>
              <w:shd w:val="clear" w:color="auto" w:fill="FFFFFF" w:themeFill="background1"/>
              <w:spacing w:before="120"/>
              <w:rPr>
                <w:noProof w:val="0"/>
                <w:sz w:val="20"/>
                <w:szCs w:val="20"/>
                <w:lang w:eastAsia="ru-RU"/>
              </w:rPr>
            </w:pPr>
            <w:r>
              <w:rPr>
                <w:noProof w:val="0"/>
                <w:sz w:val="20"/>
                <w:szCs w:val="20"/>
                <w:lang w:eastAsia="ru-RU"/>
              </w:rPr>
              <w:t>devize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1844377" w14:textId="77777777" w:rsidR="00292F94" w:rsidRPr="00FF430B" w:rsidRDefault="00292F94" w:rsidP="00AD61F8">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A1D0625" w14:textId="77777777" w:rsidR="00292F94" w:rsidRPr="00997EE8" w:rsidRDefault="00292F94" w:rsidP="00AD61F8">
            <w:pPr>
              <w:shd w:val="clear" w:color="auto" w:fill="FFFFFF" w:themeFill="background1"/>
              <w:spacing w:before="120"/>
              <w:jc w:val="center"/>
              <w:rPr>
                <w:noProof w:val="0"/>
                <w:sz w:val="20"/>
                <w:szCs w:val="20"/>
                <w:highlight w:val="cyan"/>
                <w:lang w:eastAsia="ru-RU"/>
              </w:rPr>
            </w:pPr>
            <w:r w:rsidRPr="00D443C0">
              <w:rPr>
                <w:lang w:val="en-US"/>
              </w:rPr>
              <w:t>Conform  caiet</w:t>
            </w:r>
            <w:r>
              <w:rPr>
                <w:lang w:val="en-US"/>
              </w:rPr>
              <w:t>ului</w:t>
            </w:r>
            <w:r w:rsidRPr="00D443C0">
              <w:rPr>
                <w:lang w:val="en-US"/>
              </w:rPr>
              <w:t xml:space="preserve"> de sarcini anexat</w:t>
            </w:r>
            <w:r w:rsidRPr="00D443C0">
              <w:rPr>
                <w:b/>
                <w:lang w:val="en-US"/>
              </w:rPr>
              <w:t xml:space="preserve">pe </w:t>
            </w:r>
            <w:r>
              <w:rPr>
                <w:b/>
                <w:lang w:val="en-US"/>
              </w:rPr>
              <w:t>57</w:t>
            </w:r>
            <w:r w:rsidRPr="00D443C0">
              <w:rPr>
                <w:b/>
                <w:lang w:val="en-US"/>
              </w:rPr>
              <w:t xml:space="preserve"> fil</w:t>
            </w:r>
            <w:r>
              <w:rPr>
                <w:b/>
                <w:lang w:val="en-US"/>
              </w:rPr>
              <w:t>e</w:t>
            </w:r>
            <w:r w:rsidRPr="00D443C0">
              <w:rPr>
                <w:b/>
                <w:lang w:val="en-US"/>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819216" w14:textId="77777777" w:rsidR="00292F94" w:rsidRPr="00997EE8" w:rsidRDefault="00292F94" w:rsidP="00AD61F8">
            <w:pPr>
              <w:shd w:val="clear" w:color="auto" w:fill="FFFFFF" w:themeFill="background1"/>
              <w:spacing w:before="120"/>
              <w:jc w:val="center"/>
              <w:rPr>
                <w:noProof w:val="0"/>
                <w:sz w:val="20"/>
                <w:szCs w:val="20"/>
                <w:highlight w:val="cyan"/>
                <w:lang w:eastAsia="ru-RU"/>
              </w:rPr>
            </w:pPr>
          </w:p>
          <w:p w14:paraId="33CE04E6" w14:textId="77777777" w:rsidR="00292F94" w:rsidRPr="00997EE8" w:rsidRDefault="00292F94" w:rsidP="00AD61F8">
            <w:pPr>
              <w:shd w:val="clear" w:color="auto" w:fill="FFFFFF" w:themeFill="background1"/>
              <w:spacing w:before="120"/>
              <w:jc w:val="center"/>
              <w:rPr>
                <w:noProof w:val="0"/>
                <w:sz w:val="20"/>
                <w:szCs w:val="20"/>
                <w:highlight w:val="cyan"/>
                <w:lang w:eastAsia="ru-RU"/>
              </w:rPr>
            </w:pPr>
          </w:p>
          <w:p w14:paraId="019EBA29" w14:textId="77777777" w:rsidR="00292F94" w:rsidRPr="00997EE8" w:rsidRDefault="00292F94" w:rsidP="00AD61F8">
            <w:pPr>
              <w:shd w:val="clear" w:color="auto" w:fill="FFFFFF" w:themeFill="background1"/>
              <w:spacing w:before="120"/>
              <w:jc w:val="center"/>
              <w:rPr>
                <w:noProof w:val="0"/>
                <w:sz w:val="20"/>
                <w:szCs w:val="20"/>
                <w:highlight w:val="cyan"/>
                <w:lang w:eastAsia="ru-RU"/>
              </w:rPr>
            </w:pPr>
          </w:p>
          <w:p w14:paraId="415858C3" w14:textId="77777777" w:rsidR="00292F94" w:rsidRPr="00997EE8" w:rsidRDefault="00292F94" w:rsidP="00AD61F8">
            <w:pPr>
              <w:shd w:val="clear" w:color="auto" w:fill="FFFFFF" w:themeFill="background1"/>
              <w:spacing w:before="120"/>
              <w:jc w:val="center"/>
              <w:rPr>
                <w:noProof w:val="0"/>
                <w:sz w:val="20"/>
                <w:szCs w:val="20"/>
                <w:highlight w:val="cyan"/>
                <w:lang w:eastAsia="ru-RU"/>
              </w:rPr>
            </w:pPr>
            <w:r>
              <w:rPr>
                <w:noProof w:val="0"/>
                <w:sz w:val="20"/>
                <w:szCs w:val="20"/>
                <w:lang w:eastAsia="ru-RU"/>
              </w:rPr>
              <w:t>8738500</w:t>
            </w:r>
            <w:r w:rsidRPr="00D443C0">
              <w:rPr>
                <w:noProof w:val="0"/>
                <w:sz w:val="20"/>
                <w:szCs w:val="20"/>
                <w:lang w:eastAsia="ru-RU"/>
              </w:rPr>
              <w:t xml:space="preserve"> lei</w:t>
            </w:r>
          </w:p>
        </w:tc>
      </w:tr>
      <w:tr w:rsidR="00292F94" w:rsidRPr="00EC30C2" w14:paraId="027612BC" w14:textId="77777777" w:rsidTr="00516E8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8060B9F" w14:textId="77777777" w:rsidR="00292F94" w:rsidRPr="00FF430B" w:rsidRDefault="00292F94" w:rsidP="00AD61F8">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AF8B418" w14:textId="77777777" w:rsidR="00292F94" w:rsidRPr="00FF430B" w:rsidRDefault="00292F94" w:rsidP="00AD61F8">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221D4AF" w14:textId="77777777" w:rsidR="00292F94" w:rsidRPr="00FF430B" w:rsidRDefault="00292F94" w:rsidP="00AD61F8">
            <w:pPr>
              <w:shd w:val="clear" w:color="auto" w:fill="FFFFFF" w:themeFill="background1"/>
              <w:spacing w:before="120"/>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6E920DB" w14:textId="77777777" w:rsidR="00292F94" w:rsidRPr="00FF430B" w:rsidRDefault="00292F94" w:rsidP="00AD61F8">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89E3EE2" w14:textId="77777777" w:rsidR="00292F94" w:rsidRPr="00FF430B" w:rsidRDefault="00292F94" w:rsidP="00AD61F8">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9DF4F53" w14:textId="77777777" w:rsidR="00292F94" w:rsidRPr="00FF430B" w:rsidRDefault="00292F94" w:rsidP="00AD61F8">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6F2FA39" w14:textId="77777777" w:rsidR="00292F94" w:rsidRPr="00FF430B" w:rsidRDefault="00292F94" w:rsidP="00AD61F8">
            <w:pPr>
              <w:shd w:val="clear" w:color="auto" w:fill="FFFFFF" w:themeFill="background1"/>
              <w:spacing w:before="120"/>
              <w:jc w:val="center"/>
              <w:rPr>
                <w:noProof w:val="0"/>
                <w:sz w:val="20"/>
                <w:szCs w:val="20"/>
                <w:lang w:eastAsia="ru-RU"/>
              </w:rPr>
            </w:pPr>
          </w:p>
        </w:tc>
      </w:tr>
      <w:tr w:rsidR="00292F94" w:rsidRPr="00EC30C2" w14:paraId="3009ADE8" w14:textId="77777777" w:rsidTr="00516E8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B9685A" w14:textId="77777777" w:rsidR="00292F94" w:rsidRPr="00FF430B" w:rsidRDefault="00292F94" w:rsidP="00AD61F8">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1E50510" w14:textId="77777777" w:rsidR="00292F94" w:rsidRPr="00FF430B" w:rsidRDefault="00292F94" w:rsidP="00AD61F8">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A000269" w14:textId="77777777" w:rsidR="00292F94" w:rsidRPr="00FF430B" w:rsidRDefault="00292F94" w:rsidP="00AD61F8">
            <w:pPr>
              <w:shd w:val="clear" w:color="auto" w:fill="FFFFFF" w:themeFill="background1"/>
              <w:spacing w:before="120"/>
              <w:jc w:val="center"/>
              <w:rPr>
                <w:i/>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D6924F1" w14:textId="77777777" w:rsidR="00292F94" w:rsidRPr="00FF430B" w:rsidRDefault="00292F94" w:rsidP="00AD61F8">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5BAE285" w14:textId="77777777" w:rsidR="00292F94" w:rsidRPr="00FF430B" w:rsidRDefault="00292F94" w:rsidP="00AD61F8">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D90C38C" w14:textId="77777777" w:rsidR="00292F94" w:rsidRPr="00FF430B" w:rsidRDefault="00292F94" w:rsidP="00AD61F8">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AAAF08" w14:textId="77777777" w:rsidR="00292F94" w:rsidRPr="00FF430B" w:rsidRDefault="00292F94" w:rsidP="00AD61F8">
            <w:pPr>
              <w:shd w:val="clear" w:color="auto" w:fill="FFFFFF" w:themeFill="background1"/>
              <w:spacing w:before="120"/>
              <w:jc w:val="center"/>
              <w:rPr>
                <w:noProof w:val="0"/>
                <w:sz w:val="20"/>
                <w:szCs w:val="20"/>
                <w:lang w:eastAsia="ru-RU"/>
              </w:rPr>
            </w:pPr>
          </w:p>
        </w:tc>
      </w:tr>
      <w:tr w:rsidR="00292F94" w:rsidRPr="00EC30C2" w14:paraId="58EEC8CD" w14:textId="77777777" w:rsidTr="00516E8C">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E617B9D" w14:textId="77777777" w:rsidR="00292F94" w:rsidRPr="00FF430B" w:rsidRDefault="00292F94" w:rsidP="00AD61F8">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CD02A2C" w14:textId="77777777" w:rsidR="00292F94" w:rsidRPr="00FF430B" w:rsidRDefault="00292F94" w:rsidP="00AD61F8">
            <w:pPr>
              <w:shd w:val="clear" w:color="auto" w:fill="FFFFFF" w:themeFill="background1"/>
              <w:spacing w:before="120"/>
              <w:jc w:val="center"/>
              <w:rPr>
                <w:noProof w:val="0"/>
                <w:sz w:val="20"/>
                <w:szCs w:val="20"/>
                <w:lang w:eastAsia="ru-RU"/>
              </w:rPr>
            </w:pPr>
            <w:r>
              <w:rPr>
                <w:noProof w:val="0"/>
                <w:sz w:val="20"/>
                <w:szCs w:val="20"/>
                <w:lang w:eastAsia="ru-RU"/>
              </w:rPr>
              <w:t>8738500 lei</w:t>
            </w:r>
          </w:p>
        </w:tc>
      </w:tr>
    </w:tbl>
    <w:p w14:paraId="5B9A5330" w14:textId="77777777" w:rsidR="00292F94" w:rsidRPr="00FF430B" w:rsidRDefault="00292F94" w:rsidP="00292F94">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w:t>
      </w:r>
      <w:r w:rsidRPr="002E7AD3">
        <w:rPr>
          <w:b/>
          <w:noProof w:val="0"/>
          <w:lang w:eastAsia="ru-RU"/>
        </w:rPr>
        <w:t xml:space="preserve">- </w:t>
      </w:r>
      <w:r w:rsidRPr="00D422D5">
        <w:rPr>
          <w:b/>
          <w:i/>
          <w:iCs/>
          <w:noProof w:val="0"/>
          <w:u w:val="single"/>
          <w:lang w:eastAsia="ru-RU"/>
        </w:rPr>
        <w:t>nu se aplică</w:t>
      </w:r>
      <w:r>
        <w:rPr>
          <w:b/>
          <w:noProof w:val="0"/>
          <w:lang w:eastAsia="ru-RU"/>
        </w:rPr>
        <w:t>.</w:t>
      </w:r>
    </w:p>
    <w:p w14:paraId="4A7635CC" w14:textId="77777777" w:rsidR="00292F94" w:rsidRPr="00FF430B" w:rsidRDefault="00292F94" w:rsidP="00292F94">
      <w:pPr>
        <w:numPr>
          <w:ilvl w:val="0"/>
          <w:numId w:val="23"/>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14:paraId="33FAB963" w14:textId="77777777" w:rsidR="00292F94" w:rsidRPr="00FF430B" w:rsidRDefault="00292F94" w:rsidP="00292F94">
      <w:pPr>
        <w:shd w:val="clear" w:color="auto" w:fill="FFFFFF" w:themeFill="background1"/>
        <w:tabs>
          <w:tab w:val="right" w:pos="426"/>
        </w:tabs>
        <w:ind w:left="360"/>
        <w:rPr>
          <w:noProof w:val="0"/>
          <w:lang w:eastAsia="ru-RU"/>
        </w:rPr>
      </w:pPr>
      <w:r w:rsidRPr="00FF430B">
        <w:rPr>
          <w:b/>
          <w:noProof w:val="0"/>
          <w:lang w:eastAsia="ru-RU"/>
        </w:rPr>
        <w:t>oferta (se va selecta):</w:t>
      </w:r>
      <w:r w:rsidRPr="00D422D5">
        <w:rPr>
          <w:b/>
          <w:i/>
          <w:iCs/>
          <w:noProof w:val="0"/>
          <w:u w:val="single"/>
          <w:lang w:eastAsia="ru-RU"/>
        </w:rPr>
        <w:t>Pentru toate loturile</w:t>
      </w:r>
    </w:p>
    <w:p w14:paraId="34A6E27B" w14:textId="77777777" w:rsidR="00292F94" w:rsidRPr="00FF430B" w:rsidRDefault="00292F94" w:rsidP="00292F94">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14:paraId="014B6885" w14:textId="77777777" w:rsidR="00292F94" w:rsidRPr="00FF430B" w:rsidRDefault="00292F94" w:rsidP="00292F94">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14:paraId="44F57601" w14:textId="77777777" w:rsidR="00292F94" w:rsidRPr="002E7AD3" w:rsidRDefault="00292F94" w:rsidP="00292F94">
      <w:pPr>
        <w:numPr>
          <w:ilvl w:val="0"/>
          <w:numId w:val="24"/>
        </w:numPr>
        <w:shd w:val="clear" w:color="auto" w:fill="FFFFFF" w:themeFill="background1"/>
        <w:tabs>
          <w:tab w:val="right" w:pos="426"/>
        </w:tabs>
        <w:rPr>
          <w:b/>
          <w:noProof w:val="0"/>
          <w:lang w:eastAsia="ru-RU"/>
        </w:rPr>
      </w:pPr>
      <w:r w:rsidRPr="00D422D5">
        <w:rPr>
          <w:b/>
          <w:i/>
          <w:iCs/>
          <w:noProof w:val="0"/>
          <w:u w:val="single"/>
          <w:lang w:eastAsia="ru-RU"/>
        </w:rPr>
        <w:t>Pentru toate loturile</w:t>
      </w:r>
      <w:r w:rsidRPr="002E7AD3">
        <w:rPr>
          <w:b/>
          <w:noProof w:val="0"/>
          <w:lang w:eastAsia="ru-RU"/>
        </w:rPr>
        <w:t>;</w:t>
      </w:r>
    </w:p>
    <w:p w14:paraId="17BCED57" w14:textId="77777777" w:rsidR="00292F94" w:rsidRPr="00FF430B" w:rsidRDefault="00292F94" w:rsidP="00292F94">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14:paraId="45E9F3E7" w14:textId="77777777" w:rsidR="00292F94" w:rsidRPr="00FF430B" w:rsidRDefault="00292F94" w:rsidP="00292F94">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w:t>
      </w:r>
      <w:r w:rsidRPr="002E7AD3">
        <w:rPr>
          <w:b/>
          <w:noProof w:val="0"/>
          <w:u w:val="single"/>
          <w:lang w:eastAsia="ru-RU"/>
        </w:rPr>
        <w:t xml:space="preserve">: </w:t>
      </w:r>
      <w:r w:rsidRPr="00D422D5">
        <w:rPr>
          <w:b/>
          <w:i/>
          <w:iCs/>
          <w:noProof w:val="0"/>
          <w:u w:val="single"/>
          <w:lang w:eastAsia="ru-RU"/>
        </w:rPr>
        <w:t>nu se admit</w:t>
      </w:r>
      <w:r>
        <w:rPr>
          <w:b/>
          <w:i/>
          <w:iCs/>
          <w:noProof w:val="0"/>
          <w:u w:val="single"/>
          <w:lang w:eastAsia="ru-RU"/>
        </w:rPr>
        <w:t>e</w:t>
      </w:r>
      <w:r>
        <w:rPr>
          <w:b/>
          <w:noProof w:val="0"/>
          <w:u w:val="single"/>
          <w:lang w:eastAsia="ru-RU"/>
        </w:rPr>
        <w:t>.</w:t>
      </w:r>
    </w:p>
    <w:p w14:paraId="3B3EC1D4" w14:textId="77777777" w:rsidR="00292F94" w:rsidRPr="00DD3665" w:rsidRDefault="00292F94" w:rsidP="00292F94">
      <w:pPr>
        <w:shd w:val="clear" w:color="auto" w:fill="FFFFFF" w:themeFill="background1"/>
        <w:tabs>
          <w:tab w:val="right" w:pos="426"/>
        </w:tabs>
        <w:rPr>
          <w:noProof w:val="0"/>
          <w:sz w:val="20"/>
          <w:lang w:eastAsia="ru-RU"/>
        </w:rPr>
      </w:pPr>
      <w:r w:rsidRPr="00DD3665">
        <w:rPr>
          <w:noProof w:val="0"/>
          <w:sz w:val="20"/>
          <w:lang w:eastAsia="ru-RU"/>
        </w:rPr>
        <w:t>(indicați se admite sau nu se admite)</w:t>
      </w:r>
    </w:p>
    <w:p w14:paraId="719EC4D8" w14:textId="77777777" w:rsidR="00292F94" w:rsidRPr="009F4DE5" w:rsidRDefault="00292F94" w:rsidP="00292F94">
      <w:pPr>
        <w:numPr>
          <w:ilvl w:val="0"/>
          <w:numId w:val="23"/>
        </w:numPr>
        <w:tabs>
          <w:tab w:val="left" w:pos="0"/>
          <w:tab w:val="left" w:pos="284"/>
          <w:tab w:val="left" w:pos="426"/>
        </w:tabs>
        <w:spacing w:before="120"/>
        <w:ind w:left="284" w:hanging="284"/>
        <w:rPr>
          <w:b/>
          <w:lang w:val="en-US"/>
        </w:rPr>
      </w:pPr>
      <w:r w:rsidRPr="00DD3665">
        <w:rPr>
          <w:b/>
          <w:noProof w:val="0"/>
          <w:lang w:eastAsia="ru-RU"/>
        </w:rPr>
        <w:t xml:space="preserve">Termenii și condițiile de </w:t>
      </w:r>
      <w:r w:rsidRPr="0088477C">
        <w:rPr>
          <w:b/>
          <w:noProof w:val="0"/>
          <w:lang w:eastAsia="ru-RU"/>
        </w:rPr>
        <w:t xml:space="preserve">prestare/executare solicitați: </w:t>
      </w:r>
      <w:r w:rsidRPr="009F4DE5">
        <w:rPr>
          <w:i/>
          <w:noProof w:val="0"/>
          <w:color w:val="FF0000"/>
          <w:lang w:eastAsia="ru-RU"/>
        </w:rPr>
        <w:t>min-1</w:t>
      </w:r>
      <w:r>
        <w:rPr>
          <w:i/>
          <w:noProof w:val="0"/>
          <w:color w:val="FF0000"/>
          <w:lang w:eastAsia="ru-RU"/>
        </w:rPr>
        <w:t>3</w:t>
      </w:r>
      <w:r w:rsidRPr="009F4DE5">
        <w:rPr>
          <w:i/>
          <w:noProof w:val="0"/>
          <w:color w:val="FF0000"/>
          <w:lang w:eastAsia="ru-RU"/>
        </w:rPr>
        <w:t>0 zile; max-</w:t>
      </w:r>
      <w:r>
        <w:rPr>
          <w:i/>
          <w:color w:val="FF0000"/>
          <w:lang w:val="en-US"/>
        </w:rPr>
        <w:t>230</w:t>
      </w:r>
      <w:r w:rsidRPr="009F4DE5">
        <w:rPr>
          <w:i/>
          <w:color w:val="FF0000"/>
          <w:lang w:val="en-US"/>
        </w:rPr>
        <w:t xml:space="preserve"> de zile</w:t>
      </w:r>
      <w:r>
        <w:rPr>
          <w:i/>
          <w:color w:val="FF0000"/>
          <w:lang w:val="en-US"/>
        </w:rPr>
        <w:t xml:space="preserve"> </w:t>
      </w:r>
    </w:p>
    <w:p w14:paraId="72F282B5" w14:textId="77777777" w:rsidR="00292F94" w:rsidRPr="0088477C" w:rsidRDefault="00292F94" w:rsidP="00292F94">
      <w:pPr>
        <w:numPr>
          <w:ilvl w:val="0"/>
          <w:numId w:val="23"/>
        </w:numPr>
        <w:shd w:val="clear" w:color="auto" w:fill="FFFFFF" w:themeFill="background1"/>
        <w:tabs>
          <w:tab w:val="left" w:pos="0"/>
          <w:tab w:val="left" w:pos="284"/>
          <w:tab w:val="right" w:pos="426"/>
        </w:tabs>
        <w:spacing w:before="120"/>
        <w:ind w:left="360"/>
        <w:rPr>
          <w:b/>
          <w:noProof w:val="0"/>
          <w:u w:val="single"/>
          <w:lang w:eastAsia="ru-RU"/>
        </w:rPr>
      </w:pPr>
      <w:r w:rsidRPr="0088477C">
        <w:rPr>
          <w:b/>
          <w:noProof w:val="0"/>
          <w:lang w:eastAsia="ru-RU"/>
        </w:rPr>
        <w:t>Termenul de valabilitate a contractului:</w:t>
      </w:r>
      <w:r w:rsidRPr="0088477C">
        <w:rPr>
          <w:b/>
          <w:noProof w:val="0"/>
          <w:u w:val="single"/>
          <w:lang w:eastAsia="ru-RU"/>
        </w:rPr>
        <w:t>pînă la semnarea procesului-verbal de recepţie finală a lucrărilor.Achitările vor fi efectuate în mărimea alocațiilor bugetare anuale inclusiv: 2022-50%-2023-50%</w:t>
      </w:r>
    </w:p>
    <w:p w14:paraId="5C8D5DDA" w14:textId="77777777" w:rsidR="00292F94" w:rsidRPr="00FF430B" w:rsidRDefault="00292F94" w:rsidP="00292F94">
      <w:pPr>
        <w:numPr>
          <w:ilvl w:val="0"/>
          <w:numId w:val="23"/>
        </w:numPr>
        <w:tabs>
          <w:tab w:val="right" w:pos="426"/>
        </w:tabs>
        <w:spacing w:before="120"/>
        <w:ind w:left="360"/>
        <w:rPr>
          <w:b/>
          <w:noProof w:val="0"/>
          <w:lang w:eastAsia="ru-RU"/>
        </w:rPr>
      </w:pPr>
      <w:r w:rsidRPr="0088477C">
        <w:rPr>
          <w:b/>
          <w:noProof w:val="0"/>
          <w:lang w:eastAsia="ru-RU"/>
        </w:rPr>
        <w:t>Contract de achiziție rezervat atelierelor</w:t>
      </w:r>
      <w:r w:rsidRPr="00CA1E3C">
        <w:rPr>
          <w:b/>
          <w:noProof w:val="0"/>
          <w:lang w:eastAsia="ru-RU"/>
        </w:rPr>
        <w:t xml:space="preserve"> protejate sau că acesta poate fi executat numai în cadrul unor programe de angajare protejată (după caz):</w:t>
      </w:r>
      <w:r w:rsidRPr="00D422D5">
        <w:rPr>
          <w:b/>
          <w:i/>
          <w:iCs/>
          <w:noProof w:val="0"/>
          <w:u w:val="single"/>
          <w:lang w:eastAsia="ru-RU"/>
        </w:rPr>
        <w:t>nu se aplică.</w:t>
      </w:r>
    </w:p>
    <w:p w14:paraId="36565707" w14:textId="77777777" w:rsidR="00292F94" w:rsidRPr="00FF430B" w:rsidRDefault="00292F94" w:rsidP="00292F94">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2955716D" w14:textId="77777777" w:rsidR="00292F94" w:rsidRPr="00FF430B" w:rsidRDefault="00292F94" w:rsidP="00292F94">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 xml:space="preserve">Prestarea serviciului este rezervată unei anumite profesii în temeiul unor legisau al unor acte administrative (după caz): </w:t>
      </w:r>
      <w:r w:rsidRPr="00D422D5">
        <w:rPr>
          <w:b/>
          <w:i/>
          <w:iCs/>
          <w:noProof w:val="0"/>
          <w:u w:val="single"/>
          <w:lang w:eastAsia="ru-RU"/>
        </w:rPr>
        <w:t>nu se aplică</w:t>
      </w:r>
      <w:r>
        <w:rPr>
          <w:b/>
          <w:noProof w:val="0"/>
          <w:lang w:eastAsia="ru-RU"/>
        </w:rPr>
        <w:t>.</w:t>
      </w:r>
    </w:p>
    <w:p w14:paraId="4DED19D2" w14:textId="77777777" w:rsidR="00292F94" w:rsidRPr="00FF430B" w:rsidRDefault="00292F94" w:rsidP="00292F94">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14:paraId="1C04621C" w14:textId="77777777" w:rsidR="00292F94" w:rsidRPr="00FF430B" w:rsidRDefault="00292F94" w:rsidP="00292F94">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077"/>
        <w:gridCol w:w="4293"/>
        <w:gridCol w:w="1519"/>
      </w:tblGrid>
      <w:tr w:rsidR="00292F94" w:rsidRPr="00EC30C2" w14:paraId="6C62FB9B" w14:textId="77777777" w:rsidTr="00D95EEA">
        <w:tc>
          <w:tcPr>
            <w:tcW w:w="575" w:type="dxa"/>
            <w:shd w:val="clear" w:color="auto" w:fill="auto"/>
          </w:tcPr>
          <w:p w14:paraId="6F349753" w14:textId="77777777" w:rsidR="00292F94" w:rsidRPr="00FF430B" w:rsidRDefault="00292F94" w:rsidP="00AD61F8">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077" w:type="dxa"/>
            <w:shd w:val="clear" w:color="auto" w:fill="auto"/>
          </w:tcPr>
          <w:p w14:paraId="4F9E2C1C" w14:textId="77777777" w:rsidR="00292F94" w:rsidRPr="00FF430B" w:rsidRDefault="00292F94" w:rsidP="00AD61F8">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4293" w:type="dxa"/>
            <w:shd w:val="clear" w:color="auto" w:fill="auto"/>
          </w:tcPr>
          <w:p w14:paraId="020F09D0" w14:textId="77777777" w:rsidR="00292F94" w:rsidRPr="00FF430B" w:rsidRDefault="00292F94" w:rsidP="00AD61F8">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519" w:type="dxa"/>
            <w:shd w:val="clear" w:color="auto" w:fill="auto"/>
          </w:tcPr>
          <w:p w14:paraId="15F829A9" w14:textId="77777777" w:rsidR="00292F94" w:rsidRPr="00FF430B" w:rsidRDefault="00292F94" w:rsidP="00AD61F8">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292F94" w:rsidRPr="00EC30C2" w14:paraId="3044F51B" w14:textId="77777777" w:rsidTr="00D95EEA">
        <w:tc>
          <w:tcPr>
            <w:tcW w:w="575" w:type="dxa"/>
            <w:shd w:val="clear" w:color="auto" w:fill="auto"/>
          </w:tcPr>
          <w:p w14:paraId="2C5B5788" w14:textId="77777777" w:rsidR="00292F94" w:rsidRPr="00721656" w:rsidRDefault="00292F94" w:rsidP="00AD61F8">
            <w:pPr>
              <w:shd w:val="clear" w:color="auto" w:fill="FFFFFF" w:themeFill="background1"/>
              <w:tabs>
                <w:tab w:val="left" w:pos="612"/>
              </w:tabs>
              <w:spacing w:before="120" w:after="120"/>
              <w:rPr>
                <w:iCs/>
                <w:noProof w:val="0"/>
                <w:lang w:eastAsia="ru-RU"/>
              </w:rPr>
            </w:pPr>
            <w:r w:rsidRPr="00721656">
              <w:rPr>
                <w:iCs/>
                <w:noProof w:val="0"/>
                <w:lang w:eastAsia="ru-RU"/>
              </w:rPr>
              <w:t>1.</w:t>
            </w:r>
          </w:p>
        </w:tc>
        <w:tc>
          <w:tcPr>
            <w:tcW w:w="3077" w:type="dxa"/>
            <w:shd w:val="clear" w:color="auto" w:fill="auto"/>
          </w:tcPr>
          <w:p w14:paraId="4739B760" w14:textId="77777777" w:rsidR="00292F94" w:rsidRPr="00194782" w:rsidRDefault="00292F94" w:rsidP="00AD61F8">
            <w:pPr>
              <w:shd w:val="clear" w:color="auto" w:fill="FFFFFF" w:themeFill="background1"/>
              <w:tabs>
                <w:tab w:val="left" w:pos="612"/>
              </w:tabs>
              <w:spacing w:before="120" w:after="120"/>
              <w:rPr>
                <w:iCs/>
                <w:noProof w:val="0"/>
                <w:sz w:val="20"/>
                <w:szCs w:val="20"/>
                <w:lang w:eastAsia="ru-RU"/>
              </w:rPr>
            </w:pPr>
            <w:r w:rsidRPr="00194782">
              <w:rPr>
                <w:iCs/>
                <w:sz w:val="20"/>
                <w:szCs w:val="20"/>
              </w:rPr>
              <w:t>DUAE</w:t>
            </w:r>
          </w:p>
        </w:tc>
        <w:tc>
          <w:tcPr>
            <w:tcW w:w="4293" w:type="dxa"/>
            <w:shd w:val="clear" w:color="auto" w:fill="auto"/>
          </w:tcPr>
          <w:p w14:paraId="0C3CB5D8" w14:textId="77777777" w:rsidR="00292F94" w:rsidRPr="00194782" w:rsidRDefault="00292F94" w:rsidP="00AD61F8">
            <w:pPr>
              <w:shd w:val="clear" w:color="auto" w:fill="FFFFFF" w:themeFill="background1"/>
              <w:tabs>
                <w:tab w:val="left" w:pos="612"/>
              </w:tabs>
              <w:jc w:val="both"/>
              <w:rPr>
                <w:iCs/>
                <w:sz w:val="20"/>
                <w:szCs w:val="20"/>
              </w:rPr>
            </w:pPr>
            <w:r w:rsidRPr="00194782">
              <w:rPr>
                <w:iCs/>
                <w:sz w:val="20"/>
                <w:szCs w:val="20"/>
              </w:rPr>
              <w:t xml:space="preserve">DUAE, conform formularului aprobat prin Ordinul Ministrului de finanțe nr.72 din 11.06.2020, </w:t>
            </w:r>
            <w:r w:rsidRPr="00194782">
              <w:rPr>
                <w:i/>
                <w:iCs/>
                <w:sz w:val="20"/>
                <w:szCs w:val="20"/>
              </w:rPr>
              <w:t>prezemntarea oricărui alt formular DUAE, este temei de descalificare de la procedura de achiziție publică.</w:t>
            </w:r>
          </w:p>
          <w:p w14:paraId="1018DC64" w14:textId="77777777" w:rsidR="00292F94" w:rsidRPr="00194782" w:rsidRDefault="00292F94" w:rsidP="00AD61F8">
            <w:pPr>
              <w:shd w:val="clear" w:color="auto" w:fill="FFFFFF" w:themeFill="background1"/>
              <w:tabs>
                <w:tab w:val="left" w:pos="612"/>
              </w:tabs>
              <w:rPr>
                <w:iCs/>
                <w:noProof w:val="0"/>
                <w:sz w:val="20"/>
                <w:szCs w:val="20"/>
                <w:lang w:eastAsia="ru-RU"/>
              </w:rPr>
            </w:pPr>
            <w:r w:rsidRPr="00194782">
              <w:rPr>
                <w:iCs/>
                <w:sz w:val="20"/>
                <w:szCs w:val="20"/>
              </w:rPr>
              <w:t>Semnat electronic</w:t>
            </w:r>
          </w:p>
        </w:tc>
        <w:tc>
          <w:tcPr>
            <w:tcW w:w="1519" w:type="dxa"/>
            <w:shd w:val="clear" w:color="auto" w:fill="auto"/>
          </w:tcPr>
          <w:p w14:paraId="24CB8F4B" w14:textId="77777777" w:rsidR="00292F94" w:rsidRPr="00D40BC2" w:rsidRDefault="00292F94" w:rsidP="00AD61F8">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92F94" w:rsidRPr="00EC30C2" w14:paraId="21819918" w14:textId="77777777" w:rsidTr="00D95EEA">
        <w:tc>
          <w:tcPr>
            <w:tcW w:w="575" w:type="dxa"/>
            <w:shd w:val="clear" w:color="auto" w:fill="auto"/>
          </w:tcPr>
          <w:p w14:paraId="607BE3E0" w14:textId="77777777" w:rsidR="00292F94" w:rsidRPr="00721656" w:rsidRDefault="00292F94" w:rsidP="00AD61F8">
            <w:pPr>
              <w:shd w:val="clear" w:color="auto" w:fill="FFFFFF" w:themeFill="background1"/>
              <w:tabs>
                <w:tab w:val="left" w:pos="612"/>
              </w:tabs>
              <w:rPr>
                <w:iCs/>
                <w:noProof w:val="0"/>
                <w:lang w:eastAsia="ru-RU"/>
              </w:rPr>
            </w:pPr>
            <w:r w:rsidRPr="00721656">
              <w:rPr>
                <w:iCs/>
                <w:noProof w:val="0"/>
                <w:lang w:eastAsia="ru-RU"/>
              </w:rPr>
              <w:t>2.</w:t>
            </w:r>
          </w:p>
        </w:tc>
        <w:tc>
          <w:tcPr>
            <w:tcW w:w="3077" w:type="dxa"/>
            <w:shd w:val="clear" w:color="auto" w:fill="auto"/>
          </w:tcPr>
          <w:p w14:paraId="0BE1E4C4" w14:textId="77777777" w:rsidR="00292F94" w:rsidRPr="00194782" w:rsidRDefault="00292F94" w:rsidP="00AD61F8">
            <w:pPr>
              <w:shd w:val="clear" w:color="auto" w:fill="FFFFFF" w:themeFill="background1"/>
              <w:tabs>
                <w:tab w:val="left" w:pos="612"/>
              </w:tabs>
              <w:rPr>
                <w:iCs/>
                <w:sz w:val="20"/>
                <w:szCs w:val="20"/>
              </w:rPr>
            </w:pPr>
            <w:r w:rsidRPr="00194782">
              <w:rPr>
                <w:sz w:val="20"/>
                <w:szCs w:val="20"/>
              </w:rPr>
              <w:t>Propunere financiara</w:t>
            </w:r>
          </w:p>
        </w:tc>
        <w:tc>
          <w:tcPr>
            <w:tcW w:w="4293" w:type="dxa"/>
            <w:shd w:val="clear" w:color="auto" w:fill="auto"/>
          </w:tcPr>
          <w:p w14:paraId="7411E541" w14:textId="77777777" w:rsidR="00292F94" w:rsidRPr="00194782" w:rsidRDefault="00292F94" w:rsidP="00AD61F8">
            <w:pPr>
              <w:shd w:val="clear" w:color="auto" w:fill="FFFFFF" w:themeFill="background1"/>
              <w:tabs>
                <w:tab w:val="left" w:pos="612"/>
              </w:tabs>
              <w:rPr>
                <w:iCs/>
                <w:noProof w:val="0"/>
                <w:sz w:val="20"/>
                <w:szCs w:val="20"/>
                <w:lang w:eastAsia="ru-RU"/>
              </w:rPr>
            </w:pPr>
            <w:r w:rsidRPr="00194782">
              <w:rPr>
                <w:iCs/>
                <w:noProof w:val="0"/>
                <w:sz w:val="20"/>
                <w:szCs w:val="20"/>
                <w:lang w:eastAsia="ru-RU"/>
              </w:rPr>
              <w:t xml:space="preserve">Formularul de ofertă </w:t>
            </w:r>
          </w:p>
          <w:p w14:paraId="6D94D556" w14:textId="77777777" w:rsidR="00292F94" w:rsidRPr="00194782" w:rsidRDefault="00292F94" w:rsidP="00AD61F8">
            <w:pPr>
              <w:shd w:val="clear" w:color="auto" w:fill="FFFFFF" w:themeFill="background1"/>
              <w:tabs>
                <w:tab w:val="left" w:pos="612"/>
              </w:tabs>
              <w:rPr>
                <w:iCs/>
                <w:sz w:val="20"/>
                <w:szCs w:val="20"/>
              </w:rPr>
            </w:pPr>
            <w:proofErr w:type="spellStart"/>
            <w:r w:rsidRPr="00194782">
              <w:rPr>
                <w:iCs/>
                <w:noProof w:val="0"/>
                <w:sz w:val="20"/>
                <w:szCs w:val="20"/>
                <w:lang w:val="en-US" w:eastAsia="ru-RU"/>
              </w:rPr>
              <w:t>Semnat</w:t>
            </w:r>
            <w:proofErr w:type="spellEnd"/>
            <w:r w:rsidRPr="00194782">
              <w:rPr>
                <w:iCs/>
                <w:noProof w:val="0"/>
                <w:sz w:val="20"/>
                <w:szCs w:val="20"/>
                <w:lang w:val="en-US" w:eastAsia="ru-RU"/>
              </w:rPr>
              <w:t xml:space="preserve"> electronic de </w:t>
            </w:r>
            <w:proofErr w:type="spellStart"/>
            <w:r w:rsidRPr="00194782">
              <w:rPr>
                <w:iCs/>
                <w:noProof w:val="0"/>
                <w:sz w:val="20"/>
                <w:szCs w:val="20"/>
                <w:lang w:val="en-US" w:eastAsia="ru-RU"/>
              </w:rPr>
              <w:t>operatorul</w:t>
            </w:r>
            <w:proofErr w:type="spellEnd"/>
            <w:r w:rsidRPr="00194782">
              <w:rPr>
                <w:iCs/>
                <w:noProof w:val="0"/>
                <w:sz w:val="20"/>
                <w:szCs w:val="20"/>
                <w:lang w:val="en-US" w:eastAsia="ru-RU"/>
              </w:rPr>
              <w:t xml:space="preserve"> economic</w:t>
            </w:r>
          </w:p>
        </w:tc>
        <w:tc>
          <w:tcPr>
            <w:tcW w:w="1519" w:type="dxa"/>
            <w:shd w:val="clear" w:color="auto" w:fill="auto"/>
          </w:tcPr>
          <w:p w14:paraId="01C945A6" w14:textId="77777777" w:rsidR="00292F94" w:rsidRPr="00721656" w:rsidRDefault="00292F94" w:rsidP="00AD61F8">
            <w:pPr>
              <w:shd w:val="clear" w:color="auto" w:fill="FFFFFF" w:themeFill="background1"/>
              <w:tabs>
                <w:tab w:val="left" w:pos="612"/>
              </w:tabs>
              <w:rPr>
                <w:iCs/>
                <w:noProof w:val="0"/>
                <w:lang w:eastAsia="ru-RU"/>
              </w:rPr>
            </w:pPr>
            <w:r w:rsidRPr="00721656">
              <w:t xml:space="preserve">Obligatoriu </w:t>
            </w:r>
          </w:p>
        </w:tc>
      </w:tr>
      <w:tr w:rsidR="00292F94" w:rsidRPr="00EC30C2" w14:paraId="373E7A0C" w14:textId="77777777" w:rsidTr="00D95EEA">
        <w:tc>
          <w:tcPr>
            <w:tcW w:w="575" w:type="dxa"/>
            <w:shd w:val="clear" w:color="auto" w:fill="auto"/>
          </w:tcPr>
          <w:p w14:paraId="03DAF282" w14:textId="77777777" w:rsidR="00292F94" w:rsidRPr="00721656" w:rsidRDefault="00292F94" w:rsidP="00AD61F8">
            <w:pPr>
              <w:shd w:val="clear" w:color="auto" w:fill="FFFFFF" w:themeFill="background1"/>
              <w:tabs>
                <w:tab w:val="left" w:pos="612"/>
              </w:tabs>
              <w:rPr>
                <w:iCs/>
                <w:noProof w:val="0"/>
                <w:lang w:eastAsia="ru-RU"/>
              </w:rPr>
            </w:pPr>
            <w:r w:rsidRPr="00721656">
              <w:rPr>
                <w:iCs/>
                <w:noProof w:val="0"/>
                <w:lang w:eastAsia="ru-RU"/>
              </w:rPr>
              <w:t>3.</w:t>
            </w:r>
          </w:p>
        </w:tc>
        <w:tc>
          <w:tcPr>
            <w:tcW w:w="3077" w:type="dxa"/>
            <w:shd w:val="clear" w:color="auto" w:fill="auto"/>
          </w:tcPr>
          <w:p w14:paraId="019625F8" w14:textId="77777777" w:rsidR="00292F94" w:rsidRPr="00194782" w:rsidRDefault="00292F94" w:rsidP="00AD61F8">
            <w:pPr>
              <w:shd w:val="clear" w:color="auto" w:fill="FFFFFF" w:themeFill="background1"/>
              <w:tabs>
                <w:tab w:val="left" w:pos="612"/>
              </w:tabs>
              <w:rPr>
                <w:iCs/>
                <w:noProof w:val="0"/>
                <w:sz w:val="20"/>
                <w:szCs w:val="20"/>
                <w:lang w:eastAsia="ru-RU"/>
              </w:rPr>
            </w:pPr>
            <w:proofErr w:type="spellStart"/>
            <w:r w:rsidRPr="00194782">
              <w:rPr>
                <w:iCs/>
                <w:noProof w:val="0"/>
                <w:sz w:val="20"/>
                <w:szCs w:val="20"/>
                <w:lang w:val="ru-RU" w:eastAsia="ru-RU"/>
              </w:rPr>
              <w:t>Propunere</w:t>
            </w:r>
            <w:proofErr w:type="spellEnd"/>
            <w:r w:rsidRPr="00194782">
              <w:rPr>
                <w:iCs/>
                <w:noProof w:val="0"/>
                <w:sz w:val="20"/>
                <w:szCs w:val="20"/>
                <w:lang w:val="ru-RU" w:eastAsia="ru-RU"/>
              </w:rPr>
              <w:t xml:space="preserve"> </w:t>
            </w:r>
            <w:proofErr w:type="spellStart"/>
            <w:r w:rsidRPr="00194782">
              <w:rPr>
                <w:iCs/>
                <w:noProof w:val="0"/>
                <w:sz w:val="20"/>
                <w:szCs w:val="20"/>
                <w:lang w:val="ru-RU" w:eastAsia="ru-RU"/>
              </w:rPr>
              <w:t>tehnică</w:t>
            </w:r>
            <w:proofErr w:type="spellEnd"/>
          </w:p>
        </w:tc>
        <w:tc>
          <w:tcPr>
            <w:tcW w:w="4293" w:type="dxa"/>
            <w:shd w:val="clear" w:color="auto" w:fill="auto"/>
          </w:tcPr>
          <w:p w14:paraId="783B4C2B" w14:textId="77777777" w:rsidR="00292F94" w:rsidRPr="00194782" w:rsidRDefault="00292F94" w:rsidP="00AD61F8">
            <w:pPr>
              <w:shd w:val="clear" w:color="auto" w:fill="FFFFFF" w:themeFill="background1"/>
              <w:tabs>
                <w:tab w:val="left" w:pos="612"/>
              </w:tabs>
              <w:rPr>
                <w:iCs/>
                <w:noProof w:val="0"/>
                <w:sz w:val="20"/>
                <w:szCs w:val="20"/>
                <w:lang w:val="en-US" w:eastAsia="ru-RU"/>
              </w:rPr>
            </w:pPr>
            <w:r w:rsidRPr="00194782">
              <w:rPr>
                <w:iCs/>
                <w:noProof w:val="0"/>
                <w:sz w:val="20"/>
                <w:szCs w:val="20"/>
                <w:lang w:eastAsia="ru-RU"/>
              </w:rPr>
              <w:t xml:space="preserve">Formularul nr. 3, </w:t>
            </w:r>
            <w:proofErr w:type="spellStart"/>
            <w:r w:rsidRPr="00194782">
              <w:rPr>
                <w:iCs/>
                <w:noProof w:val="0"/>
                <w:sz w:val="20"/>
                <w:szCs w:val="20"/>
                <w:lang w:val="en-US" w:eastAsia="ru-RU"/>
              </w:rPr>
              <w:t>Formularul</w:t>
            </w:r>
            <w:proofErr w:type="spellEnd"/>
            <w:r w:rsidRPr="00194782">
              <w:rPr>
                <w:iCs/>
                <w:noProof w:val="0"/>
                <w:sz w:val="20"/>
                <w:szCs w:val="20"/>
                <w:lang w:val="en-US" w:eastAsia="ru-RU"/>
              </w:rPr>
              <w:t xml:space="preserve"> </w:t>
            </w:r>
            <w:r w:rsidRPr="00194782">
              <w:rPr>
                <w:iCs/>
                <w:noProof w:val="0"/>
                <w:sz w:val="20"/>
                <w:szCs w:val="20"/>
                <w:lang w:eastAsia="ru-RU"/>
              </w:rPr>
              <w:t xml:space="preserve">nr. 5, </w:t>
            </w:r>
            <w:proofErr w:type="spellStart"/>
            <w:r w:rsidRPr="00194782">
              <w:rPr>
                <w:iCs/>
                <w:noProof w:val="0"/>
                <w:sz w:val="20"/>
                <w:szCs w:val="20"/>
                <w:lang w:val="en-US" w:eastAsia="ru-RU"/>
              </w:rPr>
              <w:t>Formularul</w:t>
            </w:r>
            <w:proofErr w:type="spellEnd"/>
            <w:r w:rsidRPr="00194782">
              <w:rPr>
                <w:iCs/>
                <w:noProof w:val="0"/>
                <w:sz w:val="20"/>
                <w:szCs w:val="20"/>
                <w:lang w:val="en-US" w:eastAsia="ru-RU"/>
              </w:rPr>
              <w:t xml:space="preserve"> </w:t>
            </w:r>
            <w:r w:rsidRPr="00194782">
              <w:rPr>
                <w:iCs/>
                <w:noProof w:val="0"/>
                <w:sz w:val="20"/>
                <w:szCs w:val="20"/>
                <w:lang w:eastAsia="ru-RU"/>
              </w:rPr>
              <w:t>nr. 7</w:t>
            </w:r>
          </w:p>
          <w:p w14:paraId="15E60CDA" w14:textId="77777777" w:rsidR="00292F94" w:rsidRPr="00194782" w:rsidRDefault="00292F94" w:rsidP="00AD61F8">
            <w:pPr>
              <w:shd w:val="clear" w:color="auto" w:fill="FFFFFF" w:themeFill="background1"/>
              <w:tabs>
                <w:tab w:val="left" w:pos="612"/>
              </w:tabs>
              <w:rPr>
                <w:iCs/>
                <w:noProof w:val="0"/>
                <w:sz w:val="20"/>
                <w:szCs w:val="20"/>
                <w:lang w:eastAsia="ru-RU"/>
              </w:rPr>
            </w:pPr>
            <w:proofErr w:type="spellStart"/>
            <w:r w:rsidRPr="00194782">
              <w:rPr>
                <w:iCs/>
                <w:noProof w:val="0"/>
                <w:sz w:val="20"/>
                <w:szCs w:val="20"/>
                <w:lang w:val="en-US" w:eastAsia="ru-RU"/>
              </w:rPr>
              <w:t>Semnat</w:t>
            </w:r>
            <w:proofErr w:type="spellEnd"/>
            <w:r w:rsidRPr="00194782">
              <w:rPr>
                <w:iCs/>
                <w:noProof w:val="0"/>
                <w:sz w:val="20"/>
                <w:szCs w:val="20"/>
                <w:lang w:val="en-US" w:eastAsia="ru-RU"/>
              </w:rPr>
              <w:t xml:space="preserve"> electronic de </w:t>
            </w:r>
            <w:proofErr w:type="spellStart"/>
            <w:r w:rsidRPr="00194782">
              <w:rPr>
                <w:iCs/>
                <w:noProof w:val="0"/>
                <w:sz w:val="20"/>
                <w:szCs w:val="20"/>
                <w:lang w:val="en-US" w:eastAsia="ru-RU"/>
              </w:rPr>
              <w:t>operatorul</w:t>
            </w:r>
            <w:proofErr w:type="spellEnd"/>
            <w:r w:rsidRPr="00194782">
              <w:rPr>
                <w:iCs/>
                <w:noProof w:val="0"/>
                <w:sz w:val="20"/>
                <w:szCs w:val="20"/>
                <w:lang w:val="en-US" w:eastAsia="ru-RU"/>
              </w:rPr>
              <w:t xml:space="preserve"> economic</w:t>
            </w:r>
            <w:r w:rsidRPr="00194782">
              <w:rPr>
                <w:iCs/>
                <w:sz w:val="20"/>
                <w:szCs w:val="20"/>
                <w:lang w:val="en-US"/>
              </w:rPr>
              <w:t>.</w:t>
            </w:r>
          </w:p>
        </w:tc>
        <w:tc>
          <w:tcPr>
            <w:tcW w:w="1519" w:type="dxa"/>
            <w:shd w:val="clear" w:color="auto" w:fill="auto"/>
          </w:tcPr>
          <w:p w14:paraId="3587D68C" w14:textId="77777777" w:rsidR="00292F94" w:rsidRPr="00721656" w:rsidRDefault="00292F94" w:rsidP="00AD61F8">
            <w:pPr>
              <w:shd w:val="clear" w:color="auto" w:fill="FFFFFF" w:themeFill="background1"/>
              <w:tabs>
                <w:tab w:val="left" w:pos="612"/>
              </w:tabs>
              <w:rPr>
                <w:iCs/>
                <w:noProof w:val="0"/>
                <w:lang w:eastAsia="ru-RU"/>
              </w:rPr>
            </w:pPr>
            <w:r w:rsidRPr="00721656">
              <w:t xml:space="preserve">Obligatoriu </w:t>
            </w:r>
          </w:p>
        </w:tc>
      </w:tr>
      <w:tr w:rsidR="00292F94" w:rsidRPr="00EC30C2" w14:paraId="3EB23764" w14:textId="77777777" w:rsidTr="00D95EEA">
        <w:tc>
          <w:tcPr>
            <w:tcW w:w="575" w:type="dxa"/>
            <w:shd w:val="clear" w:color="auto" w:fill="auto"/>
          </w:tcPr>
          <w:p w14:paraId="72DCF93F" w14:textId="77777777" w:rsidR="00292F94" w:rsidRPr="00721656" w:rsidRDefault="00292F94" w:rsidP="00AD61F8">
            <w:pPr>
              <w:shd w:val="clear" w:color="auto" w:fill="FFFFFF" w:themeFill="background1"/>
              <w:tabs>
                <w:tab w:val="left" w:pos="612"/>
              </w:tabs>
              <w:rPr>
                <w:iCs/>
                <w:noProof w:val="0"/>
                <w:lang w:eastAsia="ru-RU"/>
              </w:rPr>
            </w:pPr>
            <w:r w:rsidRPr="00721656">
              <w:rPr>
                <w:iCs/>
                <w:noProof w:val="0"/>
                <w:lang w:eastAsia="ru-RU"/>
              </w:rPr>
              <w:t>4</w:t>
            </w:r>
          </w:p>
        </w:tc>
        <w:tc>
          <w:tcPr>
            <w:tcW w:w="3077" w:type="dxa"/>
            <w:shd w:val="clear" w:color="auto" w:fill="auto"/>
          </w:tcPr>
          <w:p w14:paraId="2252CC64" w14:textId="77777777" w:rsidR="00292F94" w:rsidRPr="00194782" w:rsidRDefault="00292F94" w:rsidP="00AD61F8">
            <w:pPr>
              <w:shd w:val="clear" w:color="auto" w:fill="FFFFFF" w:themeFill="background1"/>
              <w:tabs>
                <w:tab w:val="left" w:pos="612"/>
              </w:tabs>
              <w:rPr>
                <w:bCs/>
                <w:iCs/>
                <w:noProof w:val="0"/>
                <w:sz w:val="20"/>
                <w:szCs w:val="20"/>
                <w:lang w:eastAsia="ru-RU"/>
              </w:rPr>
            </w:pPr>
            <w:r w:rsidRPr="00194782">
              <w:rPr>
                <w:bCs/>
                <w:iCs/>
                <w:noProof w:val="0"/>
                <w:sz w:val="20"/>
                <w:szCs w:val="20"/>
                <w:lang w:eastAsia="ru-RU"/>
              </w:rPr>
              <w:t>Cerere de participare</w:t>
            </w:r>
          </w:p>
          <w:p w14:paraId="5D77DE62" w14:textId="77777777" w:rsidR="00292F94" w:rsidRPr="00194782" w:rsidRDefault="00292F94" w:rsidP="00AD61F8">
            <w:pPr>
              <w:shd w:val="clear" w:color="auto" w:fill="FFFFFF" w:themeFill="background1"/>
              <w:tabs>
                <w:tab w:val="left" w:pos="612"/>
              </w:tabs>
              <w:rPr>
                <w:iCs/>
                <w:noProof w:val="0"/>
                <w:sz w:val="20"/>
                <w:szCs w:val="20"/>
                <w:lang w:eastAsia="ru-RU"/>
              </w:rPr>
            </w:pPr>
          </w:p>
        </w:tc>
        <w:tc>
          <w:tcPr>
            <w:tcW w:w="4293" w:type="dxa"/>
            <w:shd w:val="clear" w:color="auto" w:fill="auto"/>
          </w:tcPr>
          <w:p w14:paraId="5A9B4F6F" w14:textId="77777777" w:rsidR="00292F94" w:rsidRPr="00194782" w:rsidRDefault="00292F94" w:rsidP="00AD61F8">
            <w:pPr>
              <w:shd w:val="clear" w:color="auto" w:fill="FFFFFF" w:themeFill="background1"/>
              <w:tabs>
                <w:tab w:val="left" w:pos="612"/>
              </w:tabs>
              <w:rPr>
                <w:iCs/>
                <w:noProof w:val="0"/>
                <w:sz w:val="20"/>
                <w:szCs w:val="20"/>
                <w:lang w:eastAsia="ru-RU"/>
              </w:rPr>
            </w:pPr>
            <w:r w:rsidRPr="00194782">
              <w:rPr>
                <w:iCs/>
                <w:noProof w:val="0"/>
                <w:sz w:val="20"/>
                <w:szCs w:val="20"/>
                <w:lang w:eastAsia="ru-RU"/>
              </w:rPr>
              <w:t>Formularul Anexa nr. 7</w:t>
            </w:r>
          </w:p>
          <w:p w14:paraId="13433C81" w14:textId="77777777" w:rsidR="00292F94" w:rsidRPr="00194782" w:rsidRDefault="00292F94" w:rsidP="00AD61F8">
            <w:pPr>
              <w:shd w:val="clear" w:color="auto" w:fill="FFFFFF" w:themeFill="background1"/>
              <w:tabs>
                <w:tab w:val="left" w:pos="612"/>
              </w:tabs>
              <w:rPr>
                <w:iCs/>
                <w:noProof w:val="0"/>
                <w:sz w:val="20"/>
                <w:szCs w:val="20"/>
                <w:lang w:eastAsia="ru-RU"/>
              </w:rPr>
            </w:pPr>
            <w:proofErr w:type="spellStart"/>
            <w:r w:rsidRPr="00194782">
              <w:rPr>
                <w:iCs/>
                <w:noProof w:val="0"/>
                <w:sz w:val="20"/>
                <w:szCs w:val="20"/>
                <w:lang w:val="en-US" w:eastAsia="ru-RU"/>
              </w:rPr>
              <w:t>Semnat</w:t>
            </w:r>
            <w:proofErr w:type="spellEnd"/>
            <w:r w:rsidRPr="00194782">
              <w:rPr>
                <w:iCs/>
                <w:noProof w:val="0"/>
                <w:sz w:val="20"/>
                <w:szCs w:val="20"/>
                <w:lang w:val="en-US" w:eastAsia="ru-RU"/>
              </w:rPr>
              <w:t xml:space="preserve"> electronic de </w:t>
            </w:r>
            <w:proofErr w:type="spellStart"/>
            <w:r w:rsidRPr="00194782">
              <w:rPr>
                <w:iCs/>
                <w:noProof w:val="0"/>
                <w:sz w:val="20"/>
                <w:szCs w:val="20"/>
                <w:lang w:val="en-US" w:eastAsia="ru-RU"/>
              </w:rPr>
              <w:t>operatorul</w:t>
            </w:r>
            <w:proofErr w:type="spellEnd"/>
            <w:r w:rsidRPr="00194782">
              <w:rPr>
                <w:iCs/>
                <w:noProof w:val="0"/>
                <w:sz w:val="20"/>
                <w:szCs w:val="20"/>
                <w:lang w:val="en-US" w:eastAsia="ru-RU"/>
              </w:rPr>
              <w:t xml:space="preserve"> economic</w:t>
            </w:r>
          </w:p>
        </w:tc>
        <w:tc>
          <w:tcPr>
            <w:tcW w:w="1519" w:type="dxa"/>
            <w:shd w:val="clear" w:color="auto" w:fill="auto"/>
          </w:tcPr>
          <w:p w14:paraId="1574D8EA" w14:textId="77777777" w:rsidR="00292F94" w:rsidRPr="00721656" w:rsidRDefault="00292F94" w:rsidP="00AD61F8">
            <w:pPr>
              <w:shd w:val="clear" w:color="auto" w:fill="FFFFFF" w:themeFill="background1"/>
              <w:tabs>
                <w:tab w:val="left" w:pos="612"/>
              </w:tabs>
              <w:rPr>
                <w:iCs/>
                <w:noProof w:val="0"/>
                <w:lang w:eastAsia="ru-RU"/>
              </w:rPr>
            </w:pPr>
            <w:r w:rsidRPr="00721656">
              <w:t xml:space="preserve">Obligatoriu </w:t>
            </w:r>
          </w:p>
        </w:tc>
      </w:tr>
      <w:tr w:rsidR="00292F94" w:rsidRPr="00EC30C2" w14:paraId="519A6428" w14:textId="77777777" w:rsidTr="00D95EEA">
        <w:tc>
          <w:tcPr>
            <w:tcW w:w="575" w:type="dxa"/>
            <w:shd w:val="clear" w:color="auto" w:fill="auto"/>
          </w:tcPr>
          <w:p w14:paraId="5603BB83" w14:textId="77777777" w:rsidR="00292F94" w:rsidRPr="00721656" w:rsidRDefault="00292F94" w:rsidP="00AD61F8">
            <w:pPr>
              <w:shd w:val="clear" w:color="auto" w:fill="FFFFFF" w:themeFill="background1"/>
              <w:tabs>
                <w:tab w:val="left" w:pos="612"/>
              </w:tabs>
              <w:rPr>
                <w:iCs/>
                <w:noProof w:val="0"/>
                <w:lang w:eastAsia="ru-RU"/>
              </w:rPr>
            </w:pPr>
            <w:r w:rsidRPr="00721656">
              <w:rPr>
                <w:iCs/>
                <w:noProof w:val="0"/>
                <w:lang w:eastAsia="ru-RU"/>
              </w:rPr>
              <w:t>5.</w:t>
            </w:r>
          </w:p>
        </w:tc>
        <w:tc>
          <w:tcPr>
            <w:tcW w:w="3077" w:type="dxa"/>
            <w:shd w:val="clear" w:color="auto" w:fill="auto"/>
          </w:tcPr>
          <w:p w14:paraId="683D75AA" w14:textId="77777777" w:rsidR="00292F94" w:rsidRPr="00194782" w:rsidRDefault="00292F94" w:rsidP="00AD61F8">
            <w:pPr>
              <w:shd w:val="clear" w:color="auto" w:fill="FFFFFF" w:themeFill="background1"/>
              <w:tabs>
                <w:tab w:val="left" w:pos="612"/>
              </w:tabs>
              <w:rPr>
                <w:bCs/>
                <w:iCs/>
                <w:noProof w:val="0"/>
                <w:sz w:val="20"/>
                <w:szCs w:val="20"/>
                <w:lang w:eastAsia="ru-RU"/>
              </w:rPr>
            </w:pPr>
            <w:r w:rsidRPr="00194782">
              <w:rPr>
                <w:bCs/>
                <w:iCs/>
                <w:noProof w:val="0"/>
                <w:sz w:val="20"/>
                <w:szCs w:val="20"/>
                <w:lang w:eastAsia="ru-RU"/>
              </w:rPr>
              <w:t>Declaraţie privind valabilitatea ofertei,</w:t>
            </w:r>
          </w:p>
          <w:p w14:paraId="18D7FC3D" w14:textId="77777777" w:rsidR="00292F94" w:rsidRPr="00194782" w:rsidRDefault="00292F94" w:rsidP="00AD61F8">
            <w:pPr>
              <w:shd w:val="clear" w:color="auto" w:fill="FFFFFF" w:themeFill="background1"/>
              <w:tabs>
                <w:tab w:val="left" w:pos="612"/>
              </w:tabs>
              <w:rPr>
                <w:bCs/>
                <w:iCs/>
                <w:noProof w:val="0"/>
                <w:sz w:val="20"/>
                <w:szCs w:val="20"/>
                <w:lang w:eastAsia="ru-RU"/>
              </w:rPr>
            </w:pPr>
            <w:r w:rsidRPr="00194782">
              <w:rPr>
                <w:i/>
                <w:sz w:val="20"/>
                <w:szCs w:val="20"/>
              </w:rPr>
              <w:t xml:space="preserve"> termen de valabilitate al ofertei solicitat-60 zile</w:t>
            </w:r>
          </w:p>
        </w:tc>
        <w:tc>
          <w:tcPr>
            <w:tcW w:w="4293" w:type="dxa"/>
            <w:shd w:val="clear" w:color="auto" w:fill="auto"/>
          </w:tcPr>
          <w:p w14:paraId="30F45ED7" w14:textId="77777777" w:rsidR="00292F94" w:rsidRPr="00194782" w:rsidRDefault="00292F94" w:rsidP="00AD61F8">
            <w:pPr>
              <w:shd w:val="clear" w:color="auto" w:fill="FFFFFF" w:themeFill="background1"/>
              <w:tabs>
                <w:tab w:val="left" w:pos="612"/>
              </w:tabs>
              <w:rPr>
                <w:iCs/>
                <w:noProof w:val="0"/>
                <w:sz w:val="20"/>
                <w:szCs w:val="20"/>
                <w:lang w:eastAsia="ru-RU"/>
              </w:rPr>
            </w:pPr>
            <w:r w:rsidRPr="00194782">
              <w:rPr>
                <w:iCs/>
                <w:noProof w:val="0"/>
                <w:sz w:val="20"/>
                <w:szCs w:val="20"/>
                <w:lang w:eastAsia="ru-RU"/>
              </w:rPr>
              <w:t>Formularul Anexa nr. 8</w:t>
            </w:r>
          </w:p>
          <w:p w14:paraId="29E73E2A" w14:textId="77777777" w:rsidR="00292F94" w:rsidRPr="00194782" w:rsidRDefault="00292F94" w:rsidP="00AD61F8">
            <w:pPr>
              <w:tabs>
                <w:tab w:val="left" w:pos="612"/>
              </w:tabs>
              <w:rPr>
                <w:iCs/>
                <w:sz w:val="20"/>
                <w:szCs w:val="20"/>
                <w:lang w:val="en-US"/>
              </w:rPr>
            </w:pPr>
            <w:proofErr w:type="spellStart"/>
            <w:r w:rsidRPr="00194782">
              <w:rPr>
                <w:iCs/>
                <w:noProof w:val="0"/>
                <w:sz w:val="20"/>
                <w:szCs w:val="20"/>
                <w:lang w:val="en-US" w:eastAsia="ru-RU"/>
              </w:rPr>
              <w:t>Semnat</w:t>
            </w:r>
            <w:proofErr w:type="spellEnd"/>
            <w:r w:rsidRPr="00194782">
              <w:rPr>
                <w:iCs/>
                <w:noProof w:val="0"/>
                <w:sz w:val="20"/>
                <w:szCs w:val="20"/>
                <w:lang w:val="en-US" w:eastAsia="ru-RU"/>
              </w:rPr>
              <w:t xml:space="preserve"> electronic de </w:t>
            </w:r>
            <w:proofErr w:type="spellStart"/>
            <w:r w:rsidRPr="00194782">
              <w:rPr>
                <w:iCs/>
                <w:noProof w:val="0"/>
                <w:sz w:val="20"/>
                <w:szCs w:val="20"/>
                <w:lang w:val="en-US" w:eastAsia="ru-RU"/>
              </w:rPr>
              <w:t>operatorul</w:t>
            </w:r>
            <w:proofErr w:type="spellEnd"/>
            <w:r w:rsidRPr="00194782">
              <w:rPr>
                <w:iCs/>
                <w:noProof w:val="0"/>
                <w:sz w:val="20"/>
                <w:szCs w:val="20"/>
                <w:lang w:val="en-US" w:eastAsia="ru-RU"/>
              </w:rPr>
              <w:t xml:space="preserve"> economic</w:t>
            </w:r>
            <w:r w:rsidRPr="00194782">
              <w:rPr>
                <w:iCs/>
                <w:sz w:val="20"/>
                <w:szCs w:val="20"/>
                <w:lang w:val="en-US"/>
              </w:rPr>
              <w:t>.</w:t>
            </w:r>
          </w:p>
          <w:p w14:paraId="2748A5DB" w14:textId="77777777" w:rsidR="00292F94" w:rsidRPr="00194782" w:rsidRDefault="00292F94" w:rsidP="00AD61F8">
            <w:pPr>
              <w:shd w:val="clear" w:color="auto" w:fill="FFFFFF" w:themeFill="background1"/>
              <w:tabs>
                <w:tab w:val="left" w:pos="612"/>
              </w:tabs>
              <w:rPr>
                <w:iCs/>
                <w:noProof w:val="0"/>
                <w:sz w:val="20"/>
                <w:szCs w:val="20"/>
                <w:lang w:val="en-US" w:eastAsia="ru-RU"/>
              </w:rPr>
            </w:pPr>
          </w:p>
        </w:tc>
        <w:tc>
          <w:tcPr>
            <w:tcW w:w="1519" w:type="dxa"/>
            <w:shd w:val="clear" w:color="auto" w:fill="auto"/>
          </w:tcPr>
          <w:p w14:paraId="290F78CF" w14:textId="77777777" w:rsidR="00292F94" w:rsidRPr="00721656" w:rsidRDefault="00292F94" w:rsidP="00AD61F8">
            <w:pPr>
              <w:shd w:val="clear" w:color="auto" w:fill="FFFFFF" w:themeFill="background1"/>
              <w:tabs>
                <w:tab w:val="left" w:pos="612"/>
              </w:tabs>
              <w:rPr>
                <w:iCs/>
                <w:noProof w:val="0"/>
                <w:lang w:eastAsia="ru-RU"/>
              </w:rPr>
            </w:pPr>
            <w:r w:rsidRPr="00721656">
              <w:t xml:space="preserve">Obligatoriu </w:t>
            </w:r>
          </w:p>
        </w:tc>
      </w:tr>
      <w:tr w:rsidR="00292F94" w:rsidRPr="00EC30C2" w14:paraId="06E9A4EB" w14:textId="77777777" w:rsidTr="00D95EEA">
        <w:tc>
          <w:tcPr>
            <w:tcW w:w="575" w:type="dxa"/>
            <w:shd w:val="clear" w:color="auto" w:fill="auto"/>
          </w:tcPr>
          <w:p w14:paraId="2B012CE5" w14:textId="77777777" w:rsidR="00292F94" w:rsidRPr="00721656" w:rsidRDefault="00292F94" w:rsidP="00AD61F8">
            <w:pPr>
              <w:shd w:val="clear" w:color="auto" w:fill="FFFFFF" w:themeFill="background1"/>
              <w:tabs>
                <w:tab w:val="left" w:pos="612"/>
              </w:tabs>
              <w:rPr>
                <w:iCs/>
                <w:noProof w:val="0"/>
                <w:lang w:eastAsia="ru-RU"/>
              </w:rPr>
            </w:pPr>
            <w:r>
              <w:rPr>
                <w:iCs/>
                <w:noProof w:val="0"/>
                <w:lang w:eastAsia="ru-RU"/>
              </w:rPr>
              <w:t>6.</w:t>
            </w:r>
          </w:p>
        </w:tc>
        <w:tc>
          <w:tcPr>
            <w:tcW w:w="3077" w:type="dxa"/>
            <w:shd w:val="clear" w:color="auto" w:fill="auto"/>
          </w:tcPr>
          <w:p w14:paraId="67242947" w14:textId="77777777" w:rsidR="00292F94" w:rsidRPr="00194782" w:rsidRDefault="00292F94" w:rsidP="00AD61F8">
            <w:pPr>
              <w:shd w:val="clear" w:color="auto" w:fill="FFFFFF" w:themeFill="background1"/>
              <w:tabs>
                <w:tab w:val="left" w:pos="612"/>
              </w:tabs>
              <w:jc w:val="both"/>
              <w:rPr>
                <w:iCs/>
                <w:noProof w:val="0"/>
                <w:sz w:val="20"/>
                <w:szCs w:val="20"/>
                <w:lang w:eastAsia="ru-RU"/>
              </w:rPr>
            </w:pPr>
            <w:r w:rsidRPr="00194782">
              <w:rPr>
                <w:color w:val="000000"/>
                <w:sz w:val="20"/>
                <w:szCs w:val="20"/>
                <w:lang w:val="en-US"/>
              </w:rPr>
              <w:t>Certificat/decizie de înregistrare a întreprinderii/ Extras din Registrul de Stat al persoanelor juridice</w:t>
            </w:r>
          </w:p>
        </w:tc>
        <w:tc>
          <w:tcPr>
            <w:tcW w:w="4293" w:type="dxa"/>
            <w:shd w:val="clear" w:color="auto" w:fill="auto"/>
          </w:tcPr>
          <w:p w14:paraId="71506BB2" w14:textId="77777777" w:rsidR="00292F94" w:rsidRPr="00194782" w:rsidRDefault="00292F94" w:rsidP="00AD61F8">
            <w:pPr>
              <w:shd w:val="clear" w:color="auto" w:fill="FFFFFF" w:themeFill="background1"/>
              <w:tabs>
                <w:tab w:val="left" w:pos="612"/>
              </w:tabs>
              <w:spacing w:after="120"/>
              <w:jc w:val="both"/>
              <w:rPr>
                <w:iCs/>
                <w:noProof w:val="0"/>
                <w:sz w:val="20"/>
                <w:szCs w:val="20"/>
                <w:lang w:eastAsia="ru-RU"/>
              </w:rPr>
            </w:pPr>
            <w:r w:rsidRPr="00194782">
              <w:rPr>
                <w:iCs/>
                <w:sz w:val="20"/>
                <w:szCs w:val="20"/>
              </w:rPr>
              <w:t>Semnat electronic</w:t>
            </w:r>
          </w:p>
        </w:tc>
        <w:tc>
          <w:tcPr>
            <w:tcW w:w="1519" w:type="dxa"/>
            <w:shd w:val="clear" w:color="auto" w:fill="auto"/>
          </w:tcPr>
          <w:p w14:paraId="354082E0" w14:textId="77777777" w:rsidR="00292F94" w:rsidRPr="00721656" w:rsidRDefault="00292F94" w:rsidP="00AD61F8">
            <w:pPr>
              <w:shd w:val="clear" w:color="auto" w:fill="FFFFFF" w:themeFill="background1"/>
              <w:tabs>
                <w:tab w:val="left" w:pos="612"/>
              </w:tabs>
            </w:pPr>
            <w:r w:rsidRPr="00721656">
              <w:t>Obligatoriu</w:t>
            </w:r>
          </w:p>
        </w:tc>
      </w:tr>
      <w:tr w:rsidR="00292F94" w:rsidRPr="00EC30C2" w14:paraId="6C20D9FF" w14:textId="77777777" w:rsidTr="00D95EEA">
        <w:tc>
          <w:tcPr>
            <w:tcW w:w="575" w:type="dxa"/>
            <w:shd w:val="clear" w:color="auto" w:fill="auto"/>
          </w:tcPr>
          <w:p w14:paraId="4C68812B" w14:textId="77777777" w:rsidR="00292F94" w:rsidRPr="00721656" w:rsidRDefault="00292F94" w:rsidP="00AD61F8">
            <w:pPr>
              <w:shd w:val="clear" w:color="auto" w:fill="FFFFFF" w:themeFill="background1"/>
              <w:tabs>
                <w:tab w:val="left" w:pos="612"/>
              </w:tabs>
              <w:rPr>
                <w:iCs/>
                <w:noProof w:val="0"/>
                <w:lang w:eastAsia="ru-RU"/>
              </w:rPr>
            </w:pPr>
            <w:r>
              <w:rPr>
                <w:iCs/>
                <w:noProof w:val="0"/>
                <w:lang w:eastAsia="ru-RU"/>
              </w:rPr>
              <w:t>7</w:t>
            </w:r>
          </w:p>
        </w:tc>
        <w:tc>
          <w:tcPr>
            <w:tcW w:w="3077" w:type="dxa"/>
            <w:shd w:val="clear" w:color="auto" w:fill="auto"/>
          </w:tcPr>
          <w:p w14:paraId="6030387E" w14:textId="77777777" w:rsidR="00292F94" w:rsidRPr="00194782" w:rsidRDefault="00292F94" w:rsidP="00AD61F8">
            <w:pPr>
              <w:keepNext/>
              <w:spacing w:after="60"/>
              <w:outlineLvl w:val="1"/>
              <w:rPr>
                <w:rFonts w:eastAsia="PMingLiU"/>
                <w:bCs/>
                <w:iCs/>
                <w:sz w:val="20"/>
                <w:szCs w:val="20"/>
                <w:lang w:val="en-US"/>
              </w:rPr>
            </w:pPr>
            <w:r w:rsidRPr="00194782">
              <w:rPr>
                <w:sz w:val="20"/>
                <w:szCs w:val="20"/>
              </w:rPr>
              <w:t xml:space="preserve">Certificat privind lipsa sau existența  restanțelor la bugetul public național, eliberat de către  Serviciul Fiscal de Stat </w:t>
            </w:r>
          </w:p>
        </w:tc>
        <w:tc>
          <w:tcPr>
            <w:tcW w:w="4293" w:type="dxa"/>
            <w:shd w:val="clear" w:color="auto" w:fill="auto"/>
          </w:tcPr>
          <w:p w14:paraId="34F42CDD" w14:textId="77777777" w:rsidR="00292F94" w:rsidRPr="00194782" w:rsidRDefault="00292F94" w:rsidP="00AD61F8">
            <w:pPr>
              <w:shd w:val="clear" w:color="auto" w:fill="FFFFFF" w:themeFill="background1"/>
              <w:tabs>
                <w:tab w:val="left" w:pos="612"/>
              </w:tabs>
              <w:rPr>
                <w:iCs/>
                <w:sz w:val="20"/>
                <w:szCs w:val="20"/>
                <w:lang w:val="en-US"/>
              </w:rPr>
            </w:pPr>
            <w:r w:rsidRPr="00194782">
              <w:rPr>
                <w:iCs/>
                <w:sz w:val="20"/>
                <w:szCs w:val="20"/>
                <w:lang w:val="en-US"/>
              </w:rPr>
              <w:t>Certificat valabil la ziua desfășurării concursului.</w:t>
            </w:r>
          </w:p>
          <w:p w14:paraId="1669F421" w14:textId="77777777" w:rsidR="00292F94" w:rsidRPr="00194782" w:rsidRDefault="00292F94" w:rsidP="00AD61F8">
            <w:pPr>
              <w:shd w:val="clear" w:color="auto" w:fill="FFFFFF" w:themeFill="background1"/>
              <w:tabs>
                <w:tab w:val="left" w:pos="612"/>
              </w:tabs>
              <w:rPr>
                <w:iCs/>
                <w:sz w:val="20"/>
                <w:szCs w:val="20"/>
                <w:lang w:val="en-US"/>
              </w:rPr>
            </w:pPr>
            <w:r w:rsidRPr="00194782">
              <w:rPr>
                <w:iCs/>
                <w:sz w:val="20"/>
                <w:szCs w:val="20"/>
              </w:rPr>
              <w:t>Semnat electronic</w:t>
            </w:r>
          </w:p>
        </w:tc>
        <w:tc>
          <w:tcPr>
            <w:tcW w:w="1519" w:type="dxa"/>
            <w:shd w:val="clear" w:color="auto" w:fill="auto"/>
          </w:tcPr>
          <w:p w14:paraId="79C7414B" w14:textId="77777777" w:rsidR="00292F94" w:rsidRPr="00721656" w:rsidRDefault="00292F94" w:rsidP="00AD61F8">
            <w:pPr>
              <w:shd w:val="clear" w:color="auto" w:fill="FFFFFF" w:themeFill="background1"/>
              <w:tabs>
                <w:tab w:val="left" w:pos="612"/>
              </w:tabs>
            </w:pPr>
            <w:r w:rsidRPr="00721656">
              <w:t>Obligatoriu</w:t>
            </w:r>
          </w:p>
        </w:tc>
      </w:tr>
      <w:tr w:rsidR="00292F94" w:rsidRPr="00EC30C2" w14:paraId="585548C3" w14:textId="77777777" w:rsidTr="00194782">
        <w:trPr>
          <w:trHeight w:val="1226"/>
        </w:trPr>
        <w:tc>
          <w:tcPr>
            <w:tcW w:w="575" w:type="dxa"/>
            <w:shd w:val="clear" w:color="auto" w:fill="auto"/>
          </w:tcPr>
          <w:p w14:paraId="4358004D" w14:textId="77777777" w:rsidR="00292F94" w:rsidRPr="00721656" w:rsidRDefault="00292F94" w:rsidP="00AD61F8">
            <w:pPr>
              <w:shd w:val="clear" w:color="auto" w:fill="FFFFFF" w:themeFill="background1"/>
              <w:tabs>
                <w:tab w:val="left" w:pos="612"/>
              </w:tabs>
              <w:rPr>
                <w:iCs/>
                <w:noProof w:val="0"/>
                <w:lang w:eastAsia="ru-RU"/>
              </w:rPr>
            </w:pPr>
            <w:r>
              <w:rPr>
                <w:iCs/>
                <w:noProof w:val="0"/>
                <w:lang w:eastAsia="ru-RU"/>
              </w:rPr>
              <w:t>8</w:t>
            </w:r>
          </w:p>
        </w:tc>
        <w:tc>
          <w:tcPr>
            <w:tcW w:w="3077" w:type="dxa"/>
            <w:shd w:val="clear" w:color="auto" w:fill="auto"/>
          </w:tcPr>
          <w:p w14:paraId="22105CC5" w14:textId="77777777" w:rsidR="00292F94" w:rsidRPr="00194782" w:rsidRDefault="00292F94" w:rsidP="00AD61F8">
            <w:pPr>
              <w:shd w:val="clear" w:color="auto" w:fill="FFFFFF" w:themeFill="background1"/>
              <w:tabs>
                <w:tab w:val="left" w:pos="612"/>
              </w:tabs>
              <w:rPr>
                <w:iCs/>
                <w:noProof w:val="0"/>
                <w:sz w:val="20"/>
                <w:szCs w:val="20"/>
                <w:lang w:eastAsia="ru-RU"/>
              </w:rPr>
            </w:pPr>
            <w:r w:rsidRPr="00194782">
              <w:rPr>
                <w:sz w:val="20"/>
                <w:szCs w:val="20"/>
              </w:rPr>
              <w:t xml:space="preserve">Garanția pentru ofertă </w:t>
            </w:r>
          </w:p>
        </w:tc>
        <w:tc>
          <w:tcPr>
            <w:tcW w:w="4293" w:type="dxa"/>
            <w:shd w:val="clear" w:color="auto" w:fill="auto"/>
          </w:tcPr>
          <w:p w14:paraId="68C3C064" w14:textId="77777777" w:rsidR="00292F94" w:rsidRPr="00194782" w:rsidRDefault="00292F94" w:rsidP="00AD61F8">
            <w:pPr>
              <w:shd w:val="clear" w:color="auto" w:fill="FFFFFF" w:themeFill="background1"/>
              <w:tabs>
                <w:tab w:val="left" w:pos="612"/>
              </w:tabs>
              <w:rPr>
                <w:bCs/>
                <w:kern w:val="32"/>
                <w:sz w:val="20"/>
                <w:szCs w:val="20"/>
              </w:rPr>
            </w:pPr>
            <w:r w:rsidRPr="00194782">
              <w:rPr>
                <w:bCs/>
                <w:kern w:val="32"/>
                <w:sz w:val="20"/>
                <w:szCs w:val="20"/>
              </w:rPr>
              <w:t>Garanţia pentru ofertă - Garanție bancară sau Transfer la contul autorității contractante, în cuantum 1%:</w:t>
            </w:r>
          </w:p>
          <w:p w14:paraId="38B89977" w14:textId="77777777" w:rsidR="00292F94" w:rsidRPr="00194782" w:rsidRDefault="00292F94" w:rsidP="00AD61F8">
            <w:pPr>
              <w:shd w:val="clear" w:color="auto" w:fill="FFFFFF" w:themeFill="background1"/>
              <w:tabs>
                <w:tab w:val="left" w:pos="612"/>
              </w:tabs>
              <w:rPr>
                <w:bCs/>
                <w:color w:val="FF0000"/>
                <w:kern w:val="32"/>
                <w:sz w:val="20"/>
                <w:szCs w:val="20"/>
              </w:rPr>
            </w:pPr>
          </w:p>
          <w:p w14:paraId="1CE43B9B" w14:textId="77777777" w:rsidR="00292F94" w:rsidRPr="00AE4D28" w:rsidRDefault="00292F94" w:rsidP="00AD61F8">
            <w:pPr>
              <w:shd w:val="clear" w:color="auto" w:fill="FFFFFF" w:themeFill="background1"/>
              <w:tabs>
                <w:tab w:val="left" w:pos="612"/>
              </w:tabs>
              <w:spacing w:before="120" w:after="120"/>
              <w:rPr>
                <w:color w:val="333333"/>
                <w:shd w:val="clear" w:color="auto" w:fill="FFFFFF"/>
                <w:lang w:val="en-US"/>
              </w:rPr>
            </w:pPr>
            <w:r w:rsidRPr="00194782">
              <w:rPr>
                <w:bCs/>
                <w:color w:val="FF0000"/>
                <w:kern w:val="32"/>
                <w:sz w:val="20"/>
                <w:szCs w:val="20"/>
                <w:u w:val="single"/>
              </w:rPr>
              <w:t>(Rechizitele bancare)</w:t>
            </w:r>
            <w:r w:rsidRPr="00AE4D28">
              <w:rPr>
                <w:color w:val="333333"/>
                <w:shd w:val="clear" w:color="auto" w:fill="FFFFFF"/>
                <w:lang w:val="en-US"/>
              </w:rPr>
              <w:t xml:space="preserve"> - Ministerul Finanţelor-Trezorăria Regională Nord-Bălţi</w:t>
            </w:r>
          </w:p>
          <w:p w14:paraId="7ACF66D2" w14:textId="77777777" w:rsidR="00292F94" w:rsidRPr="00AE4D28" w:rsidRDefault="00292F94" w:rsidP="00AD61F8">
            <w:pPr>
              <w:shd w:val="clear" w:color="auto" w:fill="FFFFFF" w:themeFill="background1"/>
              <w:tabs>
                <w:tab w:val="left" w:pos="612"/>
              </w:tabs>
              <w:spacing w:before="120" w:after="120"/>
              <w:rPr>
                <w:color w:val="333333"/>
                <w:shd w:val="clear" w:color="auto" w:fill="FFFFFF"/>
                <w:lang w:val="en-US"/>
              </w:rPr>
            </w:pPr>
            <w:r w:rsidRPr="00AE4D28">
              <w:rPr>
                <w:color w:val="333333"/>
                <w:shd w:val="clear" w:color="auto" w:fill="FFFFFF"/>
                <w:lang w:val="en-US"/>
              </w:rPr>
              <w:t>Mun.Bălţi</w:t>
            </w:r>
          </w:p>
          <w:p w14:paraId="01A88B5E" w14:textId="77777777" w:rsidR="00292F94" w:rsidRPr="00AE4D28" w:rsidRDefault="00292F94" w:rsidP="00AD61F8">
            <w:pPr>
              <w:shd w:val="clear" w:color="auto" w:fill="FFFFFF" w:themeFill="background1"/>
              <w:tabs>
                <w:tab w:val="left" w:pos="612"/>
              </w:tabs>
              <w:spacing w:before="120" w:after="120"/>
              <w:rPr>
                <w:color w:val="333333"/>
                <w:shd w:val="clear" w:color="auto" w:fill="FFFFFF"/>
                <w:lang w:val="en-US"/>
              </w:rPr>
            </w:pPr>
            <w:r w:rsidRPr="00AE4D28">
              <w:rPr>
                <w:color w:val="333333"/>
                <w:shd w:val="clear" w:color="auto" w:fill="FFFFFF"/>
                <w:lang w:val="en-US"/>
              </w:rPr>
              <w:t>C/b TREZ</w:t>
            </w:r>
            <w:r>
              <w:rPr>
                <w:color w:val="333333"/>
                <w:shd w:val="clear" w:color="auto" w:fill="FFFFFF"/>
                <w:lang w:val="en-US"/>
              </w:rPr>
              <w:t>MD2X</w:t>
            </w:r>
          </w:p>
          <w:p w14:paraId="39F7390A" w14:textId="77777777" w:rsidR="00292F94" w:rsidRPr="00AE4D28" w:rsidRDefault="00292F94" w:rsidP="00AD61F8">
            <w:pPr>
              <w:shd w:val="clear" w:color="auto" w:fill="FFFFFF" w:themeFill="background1"/>
              <w:tabs>
                <w:tab w:val="left" w:pos="612"/>
              </w:tabs>
              <w:spacing w:before="120" w:after="120"/>
              <w:rPr>
                <w:shd w:val="clear" w:color="auto" w:fill="FFFFFF"/>
                <w:lang w:val="en-US"/>
              </w:rPr>
            </w:pPr>
            <w:r w:rsidRPr="00AE4D28">
              <w:rPr>
                <w:shd w:val="clear" w:color="auto" w:fill="FFFFFF"/>
                <w:lang w:val="en-US"/>
              </w:rPr>
              <w:t xml:space="preserve">CONT IBAN: </w:t>
            </w:r>
            <w:r w:rsidRPr="00C83592">
              <w:rPr>
                <w:shd w:val="clear" w:color="auto" w:fill="FFFFFF"/>
                <w:lang w:val="en-US"/>
              </w:rPr>
              <w:t>MD55TRPCEG518410A01897AA</w:t>
            </w:r>
          </w:p>
          <w:p w14:paraId="5C540EB2" w14:textId="77777777" w:rsidR="00292F94" w:rsidRPr="00194782" w:rsidRDefault="00292F94" w:rsidP="00AD61F8">
            <w:pPr>
              <w:shd w:val="clear" w:color="auto" w:fill="FFFFFF" w:themeFill="background1"/>
              <w:tabs>
                <w:tab w:val="left" w:pos="612"/>
              </w:tabs>
              <w:rPr>
                <w:bCs/>
                <w:color w:val="FF0000"/>
                <w:kern w:val="32"/>
                <w:sz w:val="20"/>
                <w:szCs w:val="20"/>
                <w:u w:val="single"/>
              </w:rPr>
            </w:pPr>
            <w:r w:rsidRPr="00AE4D28">
              <w:rPr>
                <w:shd w:val="clear" w:color="auto" w:fill="FFFFFF"/>
                <w:lang w:val="en-US"/>
              </w:rPr>
              <w:t>CF 1007601002</w:t>
            </w:r>
            <w:r>
              <w:rPr>
                <w:shd w:val="clear" w:color="auto" w:fill="FFFFFF"/>
                <w:lang w:val="en-US"/>
              </w:rPr>
              <w:t>669</w:t>
            </w:r>
          </w:p>
        </w:tc>
        <w:tc>
          <w:tcPr>
            <w:tcW w:w="1519" w:type="dxa"/>
            <w:shd w:val="clear" w:color="auto" w:fill="auto"/>
          </w:tcPr>
          <w:p w14:paraId="1FC4B4B5" w14:textId="77777777" w:rsidR="00292F94" w:rsidRPr="00721656" w:rsidRDefault="00292F94" w:rsidP="00AD61F8">
            <w:pPr>
              <w:shd w:val="clear" w:color="auto" w:fill="FFFFFF" w:themeFill="background1"/>
              <w:tabs>
                <w:tab w:val="left" w:pos="612"/>
              </w:tabs>
              <w:rPr>
                <w:iCs/>
                <w:noProof w:val="0"/>
                <w:lang w:eastAsia="ru-RU"/>
              </w:rPr>
            </w:pPr>
            <w:r w:rsidRPr="00721656">
              <w:t xml:space="preserve"> Obligatoriu</w:t>
            </w:r>
          </w:p>
        </w:tc>
      </w:tr>
      <w:tr w:rsidR="00292F94" w:rsidRPr="00EC30C2" w14:paraId="3FA6E105" w14:textId="77777777" w:rsidTr="00D95EEA">
        <w:tc>
          <w:tcPr>
            <w:tcW w:w="575" w:type="dxa"/>
            <w:shd w:val="clear" w:color="auto" w:fill="auto"/>
          </w:tcPr>
          <w:p w14:paraId="5AD545D8" w14:textId="77777777" w:rsidR="00292F94" w:rsidRPr="00FF430B" w:rsidRDefault="00292F94" w:rsidP="00AD61F8">
            <w:pPr>
              <w:shd w:val="clear" w:color="auto" w:fill="FFFFFF" w:themeFill="background1"/>
              <w:tabs>
                <w:tab w:val="left" w:pos="612"/>
              </w:tabs>
              <w:rPr>
                <w:iCs/>
                <w:noProof w:val="0"/>
                <w:lang w:eastAsia="ru-RU"/>
              </w:rPr>
            </w:pPr>
            <w:r>
              <w:rPr>
                <w:iCs/>
                <w:noProof w:val="0"/>
                <w:lang w:eastAsia="ru-RU"/>
              </w:rPr>
              <w:t>9</w:t>
            </w:r>
          </w:p>
        </w:tc>
        <w:tc>
          <w:tcPr>
            <w:tcW w:w="3077" w:type="dxa"/>
            <w:shd w:val="clear" w:color="auto" w:fill="auto"/>
          </w:tcPr>
          <w:p w14:paraId="42E5439D" w14:textId="77777777" w:rsidR="00292F94" w:rsidRPr="00194782" w:rsidRDefault="00292F94" w:rsidP="00AD61F8">
            <w:pPr>
              <w:shd w:val="clear" w:color="auto" w:fill="FFFFFF" w:themeFill="background1"/>
              <w:tabs>
                <w:tab w:val="left" w:pos="612"/>
              </w:tabs>
              <w:jc w:val="both"/>
              <w:rPr>
                <w:iCs/>
                <w:noProof w:val="0"/>
                <w:sz w:val="20"/>
                <w:szCs w:val="20"/>
                <w:lang w:eastAsia="ru-RU"/>
              </w:rPr>
            </w:pPr>
            <w:proofErr w:type="spellStart"/>
            <w:r w:rsidRPr="00194782">
              <w:rPr>
                <w:iCs/>
                <w:noProof w:val="0"/>
                <w:sz w:val="20"/>
                <w:szCs w:val="20"/>
                <w:lang w:val="en-US" w:eastAsia="ru-RU"/>
              </w:rPr>
              <w:t>Grafic</w:t>
            </w:r>
            <w:proofErr w:type="spellEnd"/>
            <w:r w:rsidRPr="00194782">
              <w:rPr>
                <w:iCs/>
                <w:noProof w:val="0"/>
                <w:sz w:val="20"/>
                <w:szCs w:val="20"/>
                <w:lang w:val="en-US" w:eastAsia="ru-RU"/>
              </w:rPr>
              <w:t xml:space="preserve"> de </w:t>
            </w:r>
            <w:proofErr w:type="spellStart"/>
            <w:r w:rsidRPr="00194782">
              <w:rPr>
                <w:iCs/>
                <w:noProof w:val="0"/>
                <w:sz w:val="20"/>
                <w:szCs w:val="20"/>
                <w:lang w:val="en-US" w:eastAsia="ru-RU"/>
              </w:rPr>
              <w:t>executare</w:t>
            </w:r>
            <w:proofErr w:type="spellEnd"/>
            <w:r w:rsidRPr="00194782">
              <w:rPr>
                <w:iCs/>
                <w:noProof w:val="0"/>
                <w:sz w:val="20"/>
                <w:szCs w:val="20"/>
                <w:lang w:val="en-US" w:eastAsia="ru-RU"/>
              </w:rPr>
              <w:t xml:space="preserve"> a </w:t>
            </w:r>
            <w:proofErr w:type="spellStart"/>
            <w:r w:rsidRPr="00194782">
              <w:rPr>
                <w:iCs/>
                <w:noProof w:val="0"/>
                <w:sz w:val="20"/>
                <w:szCs w:val="20"/>
                <w:lang w:val="en-US" w:eastAsia="ru-RU"/>
              </w:rPr>
              <w:t>lucrărilor</w:t>
            </w:r>
            <w:proofErr w:type="spellEnd"/>
          </w:p>
        </w:tc>
        <w:tc>
          <w:tcPr>
            <w:tcW w:w="4293" w:type="dxa"/>
            <w:shd w:val="clear" w:color="auto" w:fill="auto"/>
          </w:tcPr>
          <w:p w14:paraId="705FB732" w14:textId="77777777" w:rsidR="00292F94" w:rsidRPr="00194782" w:rsidRDefault="00292F94" w:rsidP="00AD61F8">
            <w:pPr>
              <w:shd w:val="clear" w:color="auto" w:fill="FFFFFF" w:themeFill="background1"/>
              <w:tabs>
                <w:tab w:val="left" w:pos="612"/>
              </w:tabs>
              <w:jc w:val="both"/>
              <w:rPr>
                <w:iCs/>
                <w:noProof w:val="0"/>
                <w:sz w:val="20"/>
                <w:szCs w:val="20"/>
                <w:lang w:eastAsia="ru-RU"/>
              </w:rPr>
            </w:pPr>
            <w:r w:rsidRPr="00194782">
              <w:rPr>
                <w:iCs/>
                <w:noProof w:val="0"/>
                <w:sz w:val="20"/>
                <w:szCs w:val="20"/>
                <w:lang w:eastAsia="ru-RU"/>
              </w:rPr>
              <w:t>Formularul Anexa nr. 10</w:t>
            </w:r>
          </w:p>
          <w:p w14:paraId="2303FF36" w14:textId="77777777" w:rsidR="00292F94" w:rsidRPr="00194782" w:rsidRDefault="00292F94" w:rsidP="00AD61F8">
            <w:pPr>
              <w:shd w:val="clear" w:color="auto" w:fill="FFFFFF" w:themeFill="background1"/>
              <w:tabs>
                <w:tab w:val="left" w:pos="612"/>
              </w:tabs>
              <w:jc w:val="both"/>
              <w:rPr>
                <w:iCs/>
                <w:noProof w:val="0"/>
                <w:sz w:val="20"/>
                <w:szCs w:val="20"/>
                <w:lang w:eastAsia="ru-RU"/>
              </w:rPr>
            </w:pPr>
            <w:proofErr w:type="spellStart"/>
            <w:r w:rsidRPr="00194782">
              <w:rPr>
                <w:iCs/>
                <w:noProof w:val="0"/>
                <w:sz w:val="20"/>
                <w:szCs w:val="20"/>
                <w:lang w:val="en-US" w:eastAsia="ru-RU"/>
              </w:rPr>
              <w:t>Semnat</w:t>
            </w:r>
            <w:proofErr w:type="spellEnd"/>
            <w:r w:rsidRPr="00194782">
              <w:rPr>
                <w:iCs/>
                <w:noProof w:val="0"/>
                <w:sz w:val="20"/>
                <w:szCs w:val="20"/>
                <w:lang w:val="en-US" w:eastAsia="ru-RU"/>
              </w:rPr>
              <w:t xml:space="preserve"> electronic de </w:t>
            </w:r>
            <w:proofErr w:type="spellStart"/>
            <w:r w:rsidRPr="00194782">
              <w:rPr>
                <w:iCs/>
                <w:noProof w:val="0"/>
                <w:sz w:val="20"/>
                <w:szCs w:val="20"/>
                <w:lang w:val="en-US" w:eastAsia="ru-RU"/>
              </w:rPr>
              <w:t>operatorul</w:t>
            </w:r>
            <w:proofErr w:type="spellEnd"/>
            <w:r w:rsidRPr="00194782">
              <w:rPr>
                <w:iCs/>
                <w:noProof w:val="0"/>
                <w:sz w:val="20"/>
                <w:szCs w:val="20"/>
                <w:lang w:val="en-US" w:eastAsia="ru-RU"/>
              </w:rPr>
              <w:t xml:space="preserve"> economic</w:t>
            </w:r>
          </w:p>
        </w:tc>
        <w:tc>
          <w:tcPr>
            <w:tcW w:w="1519" w:type="dxa"/>
            <w:shd w:val="clear" w:color="auto" w:fill="auto"/>
          </w:tcPr>
          <w:p w14:paraId="6B6292CE" w14:textId="77777777" w:rsidR="00292F94" w:rsidRPr="00FF430B" w:rsidRDefault="00292F94" w:rsidP="00AD61F8">
            <w:pPr>
              <w:shd w:val="clear" w:color="auto" w:fill="FFFFFF" w:themeFill="background1"/>
              <w:tabs>
                <w:tab w:val="left" w:pos="612"/>
              </w:tabs>
              <w:rPr>
                <w:iCs/>
                <w:noProof w:val="0"/>
                <w:lang w:eastAsia="ru-RU"/>
              </w:rPr>
            </w:pPr>
            <w:r>
              <w:rPr>
                <w:iCs/>
                <w:noProof w:val="0"/>
                <w:lang w:eastAsia="ru-RU"/>
              </w:rPr>
              <w:t>Obligatoriu.</w:t>
            </w:r>
          </w:p>
        </w:tc>
      </w:tr>
      <w:tr w:rsidR="00292F94" w:rsidRPr="00EC30C2" w14:paraId="2D77F64C" w14:textId="77777777" w:rsidTr="00D95EEA">
        <w:tc>
          <w:tcPr>
            <w:tcW w:w="575" w:type="dxa"/>
            <w:shd w:val="clear" w:color="auto" w:fill="auto"/>
          </w:tcPr>
          <w:p w14:paraId="00136426" w14:textId="77777777" w:rsidR="00292F94" w:rsidRPr="00FF430B" w:rsidRDefault="00292F94" w:rsidP="00AD61F8">
            <w:pPr>
              <w:shd w:val="clear" w:color="auto" w:fill="FFFFFF" w:themeFill="background1"/>
              <w:tabs>
                <w:tab w:val="left" w:pos="612"/>
              </w:tabs>
              <w:rPr>
                <w:iCs/>
                <w:noProof w:val="0"/>
                <w:lang w:eastAsia="ru-RU"/>
              </w:rPr>
            </w:pPr>
            <w:r>
              <w:rPr>
                <w:iCs/>
                <w:noProof w:val="0"/>
                <w:lang w:eastAsia="ru-RU"/>
              </w:rPr>
              <w:t>10</w:t>
            </w:r>
          </w:p>
        </w:tc>
        <w:tc>
          <w:tcPr>
            <w:tcW w:w="3077" w:type="dxa"/>
            <w:shd w:val="clear" w:color="auto" w:fill="auto"/>
          </w:tcPr>
          <w:p w14:paraId="02F5A56E" w14:textId="77777777" w:rsidR="00292F94" w:rsidRPr="00194782" w:rsidRDefault="00292F94" w:rsidP="00AD61F8">
            <w:pPr>
              <w:shd w:val="clear" w:color="auto" w:fill="FFFFFF" w:themeFill="background1"/>
              <w:tabs>
                <w:tab w:val="left" w:pos="612"/>
              </w:tabs>
              <w:jc w:val="both"/>
              <w:rPr>
                <w:bCs/>
                <w:i/>
                <w:noProof w:val="0"/>
                <w:sz w:val="20"/>
                <w:szCs w:val="20"/>
                <w:lang w:val="en-US" w:eastAsia="ru-RU"/>
              </w:rPr>
            </w:pPr>
            <w:proofErr w:type="spellStart"/>
            <w:r w:rsidRPr="00194782">
              <w:rPr>
                <w:bCs/>
                <w:iCs/>
                <w:noProof w:val="0"/>
                <w:sz w:val="20"/>
                <w:szCs w:val="20"/>
                <w:lang w:val="en-US" w:eastAsia="ru-RU"/>
              </w:rPr>
              <w:t>Declarație</w:t>
            </w:r>
            <w:proofErr w:type="spellEnd"/>
            <w:r w:rsidRPr="00194782">
              <w:rPr>
                <w:bCs/>
                <w:iCs/>
                <w:noProof w:val="0"/>
                <w:sz w:val="20"/>
                <w:szCs w:val="20"/>
                <w:lang w:val="en-US" w:eastAsia="ru-RU"/>
              </w:rPr>
              <w:t xml:space="preserve"> </w:t>
            </w:r>
            <w:proofErr w:type="spellStart"/>
            <w:r w:rsidRPr="00194782">
              <w:rPr>
                <w:bCs/>
                <w:iCs/>
                <w:noProof w:val="0"/>
                <w:sz w:val="20"/>
                <w:szCs w:val="20"/>
                <w:lang w:val="en-US" w:eastAsia="ru-RU"/>
              </w:rPr>
              <w:t>privind</w:t>
            </w:r>
            <w:proofErr w:type="spellEnd"/>
            <w:r w:rsidRPr="00194782">
              <w:rPr>
                <w:bCs/>
                <w:iCs/>
                <w:noProof w:val="0"/>
                <w:sz w:val="20"/>
                <w:szCs w:val="20"/>
                <w:lang w:val="en-US" w:eastAsia="ru-RU"/>
              </w:rPr>
              <w:t xml:space="preserve"> </w:t>
            </w:r>
            <w:proofErr w:type="spellStart"/>
            <w:r w:rsidRPr="00194782">
              <w:rPr>
                <w:bCs/>
                <w:iCs/>
                <w:noProof w:val="0"/>
                <w:sz w:val="20"/>
                <w:szCs w:val="20"/>
                <w:lang w:val="en-US" w:eastAsia="ru-RU"/>
              </w:rPr>
              <w:t>experiența</w:t>
            </w:r>
            <w:proofErr w:type="spellEnd"/>
            <w:r w:rsidRPr="00194782">
              <w:rPr>
                <w:bCs/>
                <w:iCs/>
                <w:noProof w:val="0"/>
                <w:sz w:val="20"/>
                <w:szCs w:val="20"/>
                <w:lang w:val="en-US" w:eastAsia="ru-RU"/>
              </w:rPr>
              <w:t xml:space="preserve"> </w:t>
            </w:r>
            <w:proofErr w:type="spellStart"/>
            <w:r w:rsidRPr="00194782">
              <w:rPr>
                <w:bCs/>
                <w:iCs/>
                <w:noProof w:val="0"/>
                <w:sz w:val="20"/>
                <w:szCs w:val="20"/>
                <w:lang w:val="en-US" w:eastAsia="ru-RU"/>
              </w:rPr>
              <w:t>similară</w:t>
            </w:r>
            <w:proofErr w:type="spellEnd"/>
            <w:r w:rsidRPr="00194782">
              <w:rPr>
                <w:bCs/>
                <w:iCs/>
                <w:noProof w:val="0"/>
                <w:sz w:val="20"/>
                <w:szCs w:val="20"/>
                <w:lang w:val="en-US" w:eastAsia="ru-RU"/>
              </w:rPr>
              <w:t xml:space="preserve">, </w:t>
            </w:r>
            <w:proofErr w:type="spellStart"/>
            <w:r w:rsidRPr="00194782">
              <w:rPr>
                <w:bCs/>
                <w:i/>
                <w:noProof w:val="0"/>
                <w:sz w:val="20"/>
                <w:szCs w:val="20"/>
                <w:lang w:val="en-US" w:eastAsia="ru-RU"/>
              </w:rPr>
              <w:t>în</w:t>
            </w:r>
            <w:proofErr w:type="spellEnd"/>
            <w:r w:rsidRPr="00194782">
              <w:rPr>
                <w:bCs/>
                <w:i/>
                <w:noProof w:val="0"/>
                <w:sz w:val="20"/>
                <w:szCs w:val="20"/>
                <w:lang w:val="en-US" w:eastAsia="ru-RU"/>
              </w:rPr>
              <w:t xml:space="preserve"> </w:t>
            </w:r>
            <w:proofErr w:type="spellStart"/>
            <w:r w:rsidRPr="00194782">
              <w:rPr>
                <w:bCs/>
                <w:i/>
                <w:noProof w:val="0"/>
                <w:sz w:val="20"/>
                <w:szCs w:val="20"/>
                <w:lang w:val="en-US" w:eastAsia="ru-RU"/>
              </w:rPr>
              <w:t>domeniul</w:t>
            </w:r>
            <w:proofErr w:type="spellEnd"/>
            <w:r w:rsidRPr="00194782">
              <w:rPr>
                <w:bCs/>
                <w:i/>
                <w:noProof w:val="0"/>
                <w:sz w:val="20"/>
                <w:szCs w:val="20"/>
                <w:lang w:val="en-US" w:eastAsia="ru-RU"/>
              </w:rPr>
              <w:t xml:space="preserve"> de </w:t>
            </w:r>
            <w:proofErr w:type="spellStart"/>
            <w:r w:rsidRPr="00194782">
              <w:rPr>
                <w:bCs/>
                <w:i/>
                <w:noProof w:val="0"/>
                <w:sz w:val="20"/>
                <w:szCs w:val="20"/>
                <w:lang w:val="en-US" w:eastAsia="ru-RU"/>
              </w:rPr>
              <w:t>activitate</w:t>
            </w:r>
            <w:proofErr w:type="spellEnd"/>
            <w:r w:rsidRPr="00194782">
              <w:rPr>
                <w:bCs/>
                <w:i/>
                <w:noProof w:val="0"/>
                <w:sz w:val="20"/>
                <w:szCs w:val="20"/>
                <w:lang w:val="en-US" w:eastAsia="ru-RU"/>
              </w:rPr>
              <w:t xml:space="preserve"> </w:t>
            </w:r>
            <w:proofErr w:type="spellStart"/>
            <w:r w:rsidRPr="00194782">
              <w:rPr>
                <w:bCs/>
                <w:i/>
                <w:noProof w:val="0"/>
                <w:sz w:val="20"/>
                <w:szCs w:val="20"/>
                <w:lang w:val="en-US" w:eastAsia="ru-RU"/>
              </w:rPr>
              <w:t>aferent</w:t>
            </w:r>
            <w:proofErr w:type="spellEnd"/>
            <w:r w:rsidRPr="00194782">
              <w:rPr>
                <w:bCs/>
                <w:i/>
                <w:noProof w:val="0"/>
                <w:sz w:val="20"/>
                <w:szCs w:val="20"/>
                <w:lang w:val="en-US" w:eastAsia="ru-RU"/>
              </w:rPr>
              <w:t xml:space="preserve"> </w:t>
            </w:r>
            <w:proofErr w:type="spellStart"/>
            <w:r w:rsidRPr="00194782">
              <w:rPr>
                <w:bCs/>
                <w:i/>
                <w:noProof w:val="0"/>
                <w:sz w:val="20"/>
                <w:szCs w:val="20"/>
                <w:lang w:val="en-US" w:eastAsia="ru-RU"/>
              </w:rPr>
              <w:t>obiectului</w:t>
            </w:r>
            <w:proofErr w:type="spellEnd"/>
            <w:r w:rsidRPr="00194782">
              <w:rPr>
                <w:bCs/>
                <w:i/>
                <w:noProof w:val="0"/>
                <w:sz w:val="20"/>
                <w:szCs w:val="20"/>
                <w:lang w:val="en-US" w:eastAsia="ru-RU"/>
              </w:rPr>
              <w:t xml:space="preserve"> </w:t>
            </w:r>
            <w:proofErr w:type="spellStart"/>
            <w:r w:rsidRPr="00194782">
              <w:rPr>
                <w:bCs/>
                <w:i/>
                <w:noProof w:val="0"/>
                <w:sz w:val="20"/>
                <w:szCs w:val="20"/>
                <w:lang w:val="en-US" w:eastAsia="ru-RU"/>
              </w:rPr>
              <w:t>contractului</w:t>
            </w:r>
            <w:proofErr w:type="spellEnd"/>
            <w:r w:rsidRPr="00194782">
              <w:rPr>
                <w:bCs/>
                <w:i/>
                <w:noProof w:val="0"/>
                <w:sz w:val="20"/>
                <w:szCs w:val="20"/>
                <w:lang w:val="en-US" w:eastAsia="ru-RU"/>
              </w:rPr>
              <w:t xml:space="preserve"> </w:t>
            </w:r>
            <w:proofErr w:type="spellStart"/>
            <w:r w:rsidRPr="00194782">
              <w:rPr>
                <w:bCs/>
                <w:i/>
                <w:noProof w:val="0"/>
                <w:sz w:val="20"/>
                <w:szCs w:val="20"/>
                <w:lang w:val="en-US" w:eastAsia="ru-RU"/>
              </w:rPr>
              <w:t>ce</w:t>
            </w:r>
            <w:proofErr w:type="spellEnd"/>
            <w:r w:rsidRPr="00194782">
              <w:rPr>
                <w:bCs/>
                <w:i/>
                <w:noProof w:val="0"/>
                <w:sz w:val="20"/>
                <w:szCs w:val="20"/>
                <w:lang w:val="en-US" w:eastAsia="ru-RU"/>
              </w:rPr>
              <w:t xml:space="preserve"> </w:t>
            </w:r>
            <w:proofErr w:type="spellStart"/>
            <w:r w:rsidRPr="00194782">
              <w:rPr>
                <w:bCs/>
                <w:i/>
                <w:noProof w:val="0"/>
                <w:sz w:val="20"/>
                <w:szCs w:val="20"/>
                <w:lang w:val="en-US" w:eastAsia="ru-RU"/>
              </w:rPr>
              <w:t>urmează</w:t>
            </w:r>
            <w:proofErr w:type="spellEnd"/>
            <w:r w:rsidRPr="00194782">
              <w:rPr>
                <w:bCs/>
                <w:i/>
                <w:noProof w:val="0"/>
                <w:sz w:val="20"/>
                <w:szCs w:val="20"/>
                <w:lang w:val="en-US" w:eastAsia="ru-RU"/>
              </w:rPr>
              <w:t xml:space="preserve"> a fi </w:t>
            </w:r>
            <w:proofErr w:type="spellStart"/>
            <w:r w:rsidRPr="00194782">
              <w:rPr>
                <w:bCs/>
                <w:i/>
                <w:noProof w:val="0"/>
                <w:sz w:val="20"/>
                <w:szCs w:val="20"/>
                <w:lang w:val="en-US" w:eastAsia="ru-RU"/>
              </w:rPr>
              <w:t>atribuit</w:t>
            </w:r>
            <w:proofErr w:type="spellEnd"/>
          </w:p>
          <w:p w14:paraId="24D8131A" w14:textId="77777777" w:rsidR="00292F94" w:rsidRPr="00194782" w:rsidRDefault="00292F94" w:rsidP="00AD61F8">
            <w:pPr>
              <w:shd w:val="clear" w:color="auto" w:fill="FFFFFF" w:themeFill="background1"/>
              <w:tabs>
                <w:tab w:val="left" w:pos="612"/>
              </w:tabs>
              <w:jc w:val="both"/>
              <w:rPr>
                <w:iCs/>
                <w:noProof w:val="0"/>
                <w:sz w:val="20"/>
                <w:szCs w:val="20"/>
                <w:lang w:val="en-US" w:eastAsia="ru-RU"/>
              </w:rPr>
            </w:pPr>
          </w:p>
        </w:tc>
        <w:tc>
          <w:tcPr>
            <w:tcW w:w="4293" w:type="dxa"/>
            <w:shd w:val="clear" w:color="auto" w:fill="auto"/>
          </w:tcPr>
          <w:p w14:paraId="10619F0A" w14:textId="77777777" w:rsidR="00292F94" w:rsidRPr="00194782" w:rsidRDefault="00292F94" w:rsidP="00AD61F8">
            <w:pPr>
              <w:shd w:val="clear" w:color="auto" w:fill="FFFFFF" w:themeFill="background1"/>
              <w:tabs>
                <w:tab w:val="left" w:pos="612"/>
              </w:tabs>
              <w:jc w:val="both"/>
              <w:rPr>
                <w:iCs/>
                <w:noProof w:val="0"/>
                <w:sz w:val="20"/>
                <w:szCs w:val="20"/>
                <w:lang w:eastAsia="ru-RU"/>
              </w:rPr>
            </w:pPr>
            <w:r w:rsidRPr="00194782">
              <w:rPr>
                <w:iCs/>
                <w:noProof w:val="0"/>
                <w:sz w:val="20"/>
                <w:szCs w:val="20"/>
                <w:lang w:eastAsia="ru-RU"/>
              </w:rPr>
              <w:t>Declarație privind experienţa similară:  lista lucrărilor similare executate în ultimii 5 ani, însoțită de certificări de bună execuție, pentru cele mai importante lucrări, în care să se conțină cel puțin un contract de lucrări similare a cărui valoare să nu fie mai mică de 75 %</w:t>
            </w:r>
          </w:p>
          <w:p w14:paraId="0C1EF4B0" w14:textId="77777777" w:rsidR="00292F94" w:rsidRPr="00194782" w:rsidRDefault="00292F94" w:rsidP="00AD61F8">
            <w:pPr>
              <w:shd w:val="clear" w:color="auto" w:fill="FFFFFF" w:themeFill="background1"/>
              <w:tabs>
                <w:tab w:val="left" w:pos="612"/>
              </w:tabs>
              <w:jc w:val="both"/>
              <w:rPr>
                <w:iCs/>
                <w:noProof w:val="0"/>
                <w:sz w:val="20"/>
                <w:szCs w:val="20"/>
                <w:lang w:eastAsia="ru-RU"/>
              </w:rPr>
            </w:pPr>
            <w:r w:rsidRPr="00194782">
              <w:rPr>
                <w:iCs/>
                <w:noProof w:val="0"/>
                <w:sz w:val="20"/>
                <w:szCs w:val="20"/>
                <w:lang w:eastAsia="ru-RU"/>
              </w:rPr>
              <w:t xml:space="preserve">Anexa nr. 12 </w:t>
            </w:r>
          </w:p>
          <w:p w14:paraId="1A9DC44E" w14:textId="77777777" w:rsidR="00292F94" w:rsidRPr="00194782" w:rsidRDefault="00292F94" w:rsidP="00AD61F8">
            <w:pPr>
              <w:shd w:val="clear" w:color="auto" w:fill="FFFFFF" w:themeFill="background1"/>
              <w:tabs>
                <w:tab w:val="left" w:pos="612"/>
              </w:tabs>
              <w:jc w:val="both"/>
              <w:rPr>
                <w:iCs/>
                <w:noProof w:val="0"/>
                <w:sz w:val="20"/>
                <w:szCs w:val="20"/>
                <w:lang w:eastAsia="ru-RU"/>
              </w:rPr>
            </w:pPr>
            <w:proofErr w:type="spellStart"/>
            <w:r w:rsidRPr="00194782">
              <w:rPr>
                <w:iCs/>
                <w:noProof w:val="0"/>
                <w:sz w:val="20"/>
                <w:szCs w:val="20"/>
                <w:lang w:val="en-US" w:eastAsia="ru-RU"/>
              </w:rPr>
              <w:t>Semnat</w:t>
            </w:r>
            <w:proofErr w:type="spellEnd"/>
            <w:r w:rsidRPr="00194782">
              <w:rPr>
                <w:iCs/>
                <w:noProof w:val="0"/>
                <w:sz w:val="20"/>
                <w:szCs w:val="20"/>
                <w:lang w:val="en-US" w:eastAsia="ru-RU"/>
              </w:rPr>
              <w:t xml:space="preserve"> electronic de </w:t>
            </w:r>
            <w:proofErr w:type="spellStart"/>
            <w:r w:rsidRPr="00194782">
              <w:rPr>
                <w:iCs/>
                <w:noProof w:val="0"/>
                <w:sz w:val="20"/>
                <w:szCs w:val="20"/>
                <w:lang w:val="en-US" w:eastAsia="ru-RU"/>
              </w:rPr>
              <w:t>operatorul</w:t>
            </w:r>
            <w:proofErr w:type="spellEnd"/>
            <w:r w:rsidRPr="00194782">
              <w:rPr>
                <w:iCs/>
                <w:noProof w:val="0"/>
                <w:sz w:val="20"/>
                <w:szCs w:val="20"/>
                <w:lang w:val="en-US" w:eastAsia="ru-RU"/>
              </w:rPr>
              <w:t xml:space="preserve"> economic</w:t>
            </w:r>
          </w:p>
        </w:tc>
        <w:tc>
          <w:tcPr>
            <w:tcW w:w="1519" w:type="dxa"/>
            <w:shd w:val="clear" w:color="auto" w:fill="auto"/>
          </w:tcPr>
          <w:p w14:paraId="318098F0" w14:textId="77777777" w:rsidR="00292F94" w:rsidRPr="00721656" w:rsidRDefault="00292F94" w:rsidP="00AD61F8">
            <w:pPr>
              <w:shd w:val="clear" w:color="auto" w:fill="FFFFFF" w:themeFill="background1"/>
              <w:tabs>
                <w:tab w:val="left" w:pos="612"/>
              </w:tabs>
              <w:rPr>
                <w:iCs/>
                <w:noProof w:val="0"/>
                <w:lang w:eastAsia="ru-RU"/>
              </w:rPr>
            </w:pPr>
            <w:r w:rsidRPr="00721656">
              <w:rPr>
                <w:iCs/>
                <w:noProof w:val="0"/>
                <w:lang w:eastAsia="ru-RU"/>
              </w:rPr>
              <w:t>Obligatoriu.</w:t>
            </w:r>
          </w:p>
        </w:tc>
      </w:tr>
      <w:tr w:rsidR="00292F94" w:rsidRPr="00EC30C2" w14:paraId="398D4385" w14:textId="77777777" w:rsidTr="00D95EEA">
        <w:tc>
          <w:tcPr>
            <w:tcW w:w="575" w:type="dxa"/>
            <w:shd w:val="clear" w:color="auto" w:fill="auto"/>
          </w:tcPr>
          <w:p w14:paraId="6E30838B" w14:textId="77777777" w:rsidR="00292F94" w:rsidRPr="00FF430B" w:rsidRDefault="00292F94" w:rsidP="00AD61F8">
            <w:pPr>
              <w:shd w:val="clear" w:color="auto" w:fill="FFFFFF" w:themeFill="background1"/>
              <w:tabs>
                <w:tab w:val="left" w:pos="612"/>
              </w:tabs>
              <w:rPr>
                <w:iCs/>
                <w:noProof w:val="0"/>
                <w:lang w:eastAsia="ru-RU"/>
              </w:rPr>
            </w:pPr>
            <w:r>
              <w:rPr>
                <w:iCs/>
                <w:noProof w:val="0"/>
                <w:lang w:eastAsia="ru-RU"/>
              </w:rPr>
              <w:t>11</w:t>
            </w:r>
          </w:p>
        </w:tc>
        <w:tc>
          <w:tcPr>
            <w:tcW w:w="3077" w:type="dxa"/>
            <w:shd w:val="clear" w:color="auto" w:fill="auto"/>
          </w:tcPr>
          <w:p w14:paraId="563365B4" w14:textId="77777777" w:rsidR="00292F94" w:rsidRPr="00194782" w:rsidRDefault="00292F94" w:rsidP="00AD61F8">
            <w:pPr>
              <w:shd w:val="clear" w:color="auto" w:fill="FFFFFF" w:themeFill="background1"/>
              <w:tabs>
                <w:tab w:val="left" w:pos="612"/>
              </w:tabs>
              <w:jc w:val="both"/>
              <w:rPr>
                <w:iCs/>
                <w:noProof w:val="0"/>
                <w:sz w:val="20"/>
                <w:szCs w:val="20"/>
                <w:lang w:val="en-US" w:eastAsia="ru-RU"/>
              </w:rPr>
            </w:pPr>
            <w:r w:rsidRPr="00194782">
              <w:rPr>
                <w:bCs/>
                <w:iCs/>
                <w:noProof w:val="0"/>
                <w:sz w:val="20"/>
                <w:szCs w:val="20"/>
                <w:lang w:eastAsia="ru-RU"/>
              </w:rPr>
              <w:t>Declarație privind lista principalelor lucrări executate în ultimul an de activitate</w:t>
            </w:r>
          </w:p>
        </w:tc>
        <w:tc>
          <w:tcPr>
            <w:tcW w:w="4293" w:type="dxa"/>
            <w:shd w:val="clear" w:color="auto" w:fill="auto"/>
          </w:tcPr>
          <w:p w14:paraId="0CD18E20" w14:textId="77777777" w:rsidR="00292F94" w:rsidRPr="00194782" w:rsidRDefault="00292F94" w:rsidP="00AD61F8">
            <w:pPr>
              <w:shd w:val="clear" w:color="auto" w:fill="FFFFFF" w:themeFill="background1"/>
              <w:tabs>
                <w:tab w:val="left" w:pos="612"/>
              </w:tabs>
              <w:jc w:val="both"/>
              <w:rPr>
                <w:iCs/>
                <w:noProof w:val="0"/>
                <w:sz w:val="20"/>
                <w:szCs w:val="20"/>
                <w:lang w:eastAsia="ru-RU"/>
              </w:rPr>
            </w:pPr>
            <w:r w:rsidRPr="00194782">
              <w:rPr>
                <w:iCs/>
                <w:noProof w:val="0"/>
                <w:sz w:val="20"/>
                <w:szCs w:val="20"/>
                <w:lang w:eastAsia="ru-RU"/>
              </w:rPr>
              <w:t>Formularul Anexa nr. 13</w:t>
            </w:r>
          </w:p>
          <w:p w14:paraId="5E460C08" w14:textId="77777777" w:rsidR="00292F94" w:rsidRPr="00194782" w:rsidRDefault="00292F94" w:rsidP="00AD61F8">
            <w:pPr>
              <w:shd w:val="clear" w:color="auto" w:fill="FFFFFF" w:themeFill="background1"/>
              <w:tabs>
                <w:tab w:val="left" w:pos="612"/>
              </w:tabs>
              <w:jc w:val="both"/>
              <w:rPr>
                <w:iCs/>
                <w:noProof w:val="0"/>
                <w:sz w:val="20"/>
                <w:szCs w:val="20"/>
                <w:lang w:eastAsia="ru-RU"/>
              </w:rPr>
            </w:pPr>
            <w:proofErr w:type="spellStart"/>
            <w:r w:rsidRPr="00194782">
              <w:rPr>
                <w:iCs/>
                <w:noProof w:val="0"/>
                <w:sz w:val="20"/>
                <w:szCs w:val="20"/>
                <w:lang w:val="en-US" w:eastAsia="ru-RU"/>
              </w:rPr>
              <w:t>Semnat</w:t>
            </w:r>
            <w:proofErr w:type="spellEnd"/>
            <w:r w:rsidRPr="00194782">
              <w:rPr>
                <w:iCs/>
                <w:noProof w:val="0"/>
                <w:sz w:val="20"/>
                <w:szCs w:val="20"/>
                <w:lang w:val="en-US" w:eastAsia="ru-RU"/>
              </w:rPr>
              <w:t xml:space="preserve"> electronic de </w:t>
            </w:r>
            <w:proofErr w:type="spellStart"/>
            <w:r w:rsidRPr="00194782">
              <w:rPr>
                <w:iCs/>
                <w:noProof w:val="0"/>
                <w:sz w:val="20"/>
                <w:szCs w:val="20"/>
                <w:lang w:val="en-US" w:eastAsia="ru-RU"/>
              </w:rPr>
              <w:t>operatorul</w:t>
            </w:r>
            <w:proofErr w:type="spellEnd"/>
            <w:r w:rsidRPr="00194782">
              <w:rPr>
                <w:iCs/>
                <w:noProof w:val="0"/>
                <w:sz w:val="20"/>
                <w:szCs w:val="20"/>
                <w:lang w:val="en-US" w:eastAsia="ru-RU"/>
              </w:rPr>
              <w:t xml:space="preserve"> economic</w:t>
            </w:r>
            <w:r w:rsidRPr="00194782">
              <w:rPr>
                <w:iCs/>
                <w:sz w:val="20"/>
                <w:szCs w:val="20"/>
                <w:lang w:val="en-US"/>
              </w:rPr>
              <w:t>.</w:t>
            </w:r>
          </w:p>
        </w:tc>
        <w:tc>
          <w:tcPr>
            <w:tcW w:w="1519" w:type="dxa"/>
            <w:shd w:val="clear" w:color="auto" w:fill="auto"/>
          </w:tcPr>
          <w:p w14:paraId="404887C4" w14:textId="77777777" w:rsidR="00292F94" w:rsidRPr="00721656" w:rsidRDefault="00292F94" w:rsidP="00AD61F8">
            <w:pPr>
              <w:shd w:val="clear" w:color="auto" w:fill="FFFFFF" w:themeFill="background1"/>
              <w:tabs>
                <w:tab w:val="left" w:pos="612"/>
              </w:tabs>
              <w:rPr>
                <w:iCs/>
                <w:noProof w:val="0"/>
                <w:lang w:eastAsia="ru-RU"/>
              </w:rPr>
            </w:pPr>
            <w:r w:rsidRPr="00721656">
              <w:rPr>
                <w:iCs/>
                <w:noProof w:val="0"/>
                <w:lang w:eastAsia="ru-RU"/>
              </w:rPr>
              <w:t>Obligatoriu.</w:t>
            </w:r>
          </w:p>
        </w:tc>
      </w:tr>
      <w:tr w:rsidR="00292F94" w:rsidRPr="00EC30C2" w14:paraId="58A5FCA5" w14:textId="77777777" w:rsidTr="00D95EEA">
        <w:tc>
          <w:tcPr>
            <w:tcW w:w="575" w:type="dxa"/>
            <w:shd w:val="clear" w:color="auto" w:fill="auto"/>
          </w:tcPr>
          <w:p w14:paraId="7B640C92" w14:textId="77777777" w:rsidR="00292F94" w:rsidRDefault="00292F94" w:rsidP="00AD61F8">
            <w:pPr>
              <w:shd w:val="clear" w:color="auto" w:fill="FFFFFF" w:themeFill="background1"/>
              <w:tabs>
                <w:tab w:val="left" w:pos="612"/>
              </w:tabs>
              <w:rPr>
                <w:iCs/>
                <w:noProof w:val="0"/>
                <w:lang w:eastAsia="ru-RU"/>
              </w:rPr>
            </w:pPr>
            <w:r>
              <w:rPr>
                <w:iCs/>
                <w:noProof w:val="0"/>
                <w:lang w:eastAsia="ru-RU"/>
              </w:rPr>
              <w:t>12</w:t>
            </w:r>
          </w:p>
        </w:tc>
        <w:tc>
          <w:tcPr>
            <w:tcW w:w="3077" w:type="dxa"/>
            <w:shd w:val="clear" w:color="auto" w:fill="auto"/>
          </w:tcPr>
          <w:p w14:paraId="48433347" w14:textId="77777777" w:rsidR="00292F94" w:rsidRPr="00194782" w:rsidRDefault="00292F94" w:rsidP="00AD61F8">
            <w:pPr>
              <w:shd w:val="clear" w:color="auto" w:fill="FFFFFF" w:themeFill="background1"/>
              <w:tabs>
                <w:tab w:val="left" w:pos="612"/>
              </w:tabs>
              <w:jc w:val="both"/>
              <w:rPr>
                <w:bCs/>
                <w:iCs/>
                <w:noProof w:val="0"/>
                <w:sz w:val="20"/>
                <w:szCs w:val="20"/>
                <w:lang w:eastAsia="ru-RU"/>
              </w:rPr>
            </w:pPr>
            <w:r w:rsidRPr="00194782">
              <w:rPr>
                <w:bCs/>
                <w:iCs/>
                <w:noProof w:val="0"/>
                <w:sz w:val="20"/>
                <w:szCs w:val="20"/>
                <w:lang w:eastAsia="ru-RU"/>
              </w:rPr>
              <w:t>Declaraţie privind personalul de specialitate propus pentru implementarea contractului</w:t>
            </w:r>
          </w:p>
        </w:tc>
        <w:tc>
          <w:tcPr>
            <w:tcW w:w="4293" w:type="dxa"/>
            <w:shd w:val="clear" w:color="auto" w:fill="auto"/>
          </w:tcPr>
          <w:p w14:paraId="5512F68B" w14:textId="77777777" w:rsidR="00292F94" w:rsidRPr="00194782" w:rsidRDefault="00292F94" w:rsidP="00AD61F8">
            <w:pPr>
              <w:shd w:val="clear" w:color="auto" w:fill="FFFFFF" w:themeFill="background1"/>
              <w:tabs>
                <w:tab w:val="left" w:pos="612"/>
              </w:tabs>
              <w:jc w:val="both"/>
              <w:rPr>
                <w:iCs/>
                <w:noProof w:val="0"/>
                <w:sz w:val="20"/>
                <w:szCs w:val="20"/>
                <w:lang w:eastAsia="ru-RU"/>
              </w:rPr>
            </w:pPr>
            <w:r w:rsidRPr="00194782">
              <w:rPr>
                <w:iCs/>
                <w:noProof w:val="0"/>
                <w:sz w:val="20"/>
                <w:szCs w:val="20"/>
                <w:lang w:eastAsia="ru-RU"/>
              </w:rPr>
              <w:t>Formularul Anexa nr. 15</w:t>
            </w:r>
          </w:p>
          <w:p w14:paraId="538924D6" w14:textId="77777777" w:rsidR="00292F94" w:rsidRPr="00194782" w:rsidRDefault="00292F94" w:rsidP="00AD61F8">
            <w:pPr>
              <w:shd w:val="clear" w:color="auto" w:fill="FFFFFF" w:themeFill="background1"/>
              <w:tabs>
                <w:tab w:val="left" w:pos="612"/>
              </w:tabs>
              <w:jc w:val="both"/>
              <w:rPr>
                <w:iCs/>
                <w:sz w:val="20"/>
                <w:szCs w:val="20"/>
                <w:lang w:val="en-US"/>
              </w:rPr>
            </w:pPr>
            <w:proofErr w:type="spellStart"/>
            <w:r w:rsidRPr="00194782">
              <w:rPr>
                <w:iCs/>
                <w:noProof w:val="0"/>
                <w:sz w:val="20"/>
                <w:szCs w:val="20"/>
                <w:lang w:val="en-US" w:eastAsia="ru-RU"/>
              </w:rPr>
              <w:t>Semnat</w:t>
            </w:r>
            <w:proofErr w:type="spellEnd"/>
            <w:r w:rsidRPr="00194782">
              <w:rPr>
                <w:iCs/>
                <w:noProof w:val="0"/>
                <w:sz w:val="20"/>
                <w:szCs w:val="20"/>
                <w:lang w:val="en-US" w:eastAsia="ru-RU"/>
              </w:rPr>
              <w:t xml:space="preserve"> electronic de </w:t>
            </w:r>
            <w:proofErr w:type="spellStart"/>
            <w:r w:rsidRPr="00194782">
              <w:rPr>
                <w:iCs/>
                <w:noProof w:val="0"/>
                <w:sz w:val="20"/>
                <w:szCs w:val="20"/>
                <w:lang w:val="en-US" w:eastAsia="ru-RU"/>
              </w:rPr>
              <w:t>operatorul</w:t>
            </w:r>
            <w:proofErr w:type="spellEnd"/>
            <w:r w:rsidRPr="00194782">
              <w:rPr>
                <w:iCs/>
                <w:noProof w:val="0"/>
                <w:sz w:val="20"/>
                <w:szCs w:val="20"/>
                <w:lang w:val="en-US" w:eastAsia="ru-RU"/>
              </w:rPr>
              <w:t xml:space="preserve"> economic</w:t>
            </w:r>
          </w:p>
        </w:tc>
        <w:tc>
          <w:tcPr>
            <w:tcW w:w="1519" w:type="dxa"/>
            <w:shd w:val="clear" w:color="auto" w:fill="auto"/>
          </w:tcPr>
          <w:p w14:paraId="4F5706A0" w14:textId="77777777" w:rsidR="00292F94" w:rsidRPr="00721656" w:rsidRDefault="00292F94" w:rsidP="00AD61F8">
            <w:pPr>
              <w:shd w:val="clear" w:color="auto" w:fill="FFFFFF" w:themeFill="background1"/>
              <w:tabs>
                <w:tab w:val="left" w:pos="612"/>
              </w:tabs>
              <w:rPr>
                <w:iCs/>
                <w:noProof w:val="0"/>
                <w:lang w:eastAsia="ru-RU"/>
              </w:rPr>
            </w:pPr>
            <w:r w:rsidRPr="00721656">
              <w:rPr>
                <w:iCs/>
                <w:noProof w:val="0"/>
                <w:lang w:eastAsia="ru-RU"/>
              </w:rPr>
              <w:t>Obligatoriu.</w:t>
            </w:r>
          </w:p>
        </w:tc>
      </w:tr>
      <w:tr w:rsidR="00292F94" w:rsidRPr="00EC30C2" w14:paraId="72CC3ECE" w14:textId="77777777" w:rsidTr="00D95EEA">
        <w:tc>
          <w:tcPr>
            <w:tcW w:w="575" w:type="dxa"/>
            <w:shd w:val="clear" w:color="auto" w:fill="auto"/>
          </w:tcPr>
          <w:p w14:paraId="72DA1B95" w14:textId="77777777" w:rsidR="00292F94" w:rsidRDefault="00292F94" w:rsidP="00AD61F8">
            <w:pPr>
              <w:shd w:val="clear" w:color="auto" w:fill="FFFFFF" w:themeFill="background1"/>
              <w:tabs>
                <w:tab w:val="left" w:pos="612"/>
              </w:tabs>
              <w:rPr>
                <w:iCs/>
                <w:noProof w:val="0"/>
                <w:lang w:eastAsia="ru-RU"/>
              </w:rPr>
            </w:pPr>
            <w:r>
              <w:rPr>
                <w:iCs/>
                <w:noProof w:val="0"/>
                <w:lang w:eastAsia="ru-RU"/>
              </w:rPr>
              <w:lastRenderedPageBreak/>
              <w:t>13.</w:t>
            </w:r>
          </w:p>
        </w:tc>
        <w:tc>
          <w:tcPr>
            <w:tcW w:w="3077" w:type="dxa"/>
            <w:shd w:val="clear" w:color="auto" w:fill="auto"/>
          </w:tcPr>
          <w:p w14:paraId="34611492" w14:textId="77777777" w:rsidR="00292F94" w:rsidRPr="00194782" w:rsidRDefault="00292F94" w:rsidP="00AD61F8">
            <w:pPr>
              <w:keepNext/>
              <w:jc w:val="both"/>
              <w:outlineLvl w:val="1"/>
              <w:rPr>
                <w:rFonts w:eastAsia="PMingLiU"/>
                <w:bCs/>
                <w:iCs/>
                <w:sz w:val="20"/>
                <w:szCs w:val="20"/>
                <w:lang w:val="en-US"/>
              </w:rPr>
            </w:pPr>
            <w:r w:rsidRPr="00194782">
              <w:rPr>
                <w:bCs/>
                <w:iCs/>
                <w:noProof w:val="0"/>
                <w:sz w:val="20"/>
                <w:szCs w:val="20"/>
                <w:lang w:eastAsia="ru-RU"/>
              </w:rPr>
              <w:t>Lista subcontractanților şi partea/părţile din contract care sunt îndeplinite de aceştia</w:t>
            </w:r>
          </w:p>
        </w:tc>
        <w:tc>
          <w:tcPr>
            <w:tcW w:w="4293" w:type="dxa"/>
            <w:shd w:val="clear" w:color="auto" w:fill="auto"/>
          </w:tcPr>
          <w:p w14:paraId="0B5EFF2E" w14:textId="77777777" w:rsidR="00292F94" w:rsidRPr="00194782" w:rsidRDefault="00292F94" w:rsidP="00AD61F8">
            <w:pPr>
              <w:shd w:val="clear" w:color="auto" w:fill="FFFFFF" w:themeFill="background1"/>
              <w:tabs>
                <w:tab w:val="left" w:pos="612"/>
              </w:tabs>
              <w:jc w:val="both"/>
              <w:rPr>
                <w:iCs/>
                <w:noProof w:val="0"/>
                <w:sz w:val="20"/>
                <w:szCs w:val="20"/>
                <w:lang w:eastAsia="ru-RU"/>
              </w:rPr>
            </w:pPr>
            <w:r w:rsidRPr="00194782">
              <w:rPr>
                <w:iCs/>
                <w:noProof w:val="0"/>
                <w:sz w:val="20"/>
                <w:szCs w:val="20"/>
                <w:lang w:eastAsia="ru-RU"/>
              </w:rPr>
              <w:t>Formularul Anexa nr. 16</w:t>
            </w:r>
          </w:p>
          <w:p w14:paraId="56704EE4" w14:textId="77777777" w:rsidR="00292F94" w:rsidRPr="00194782" w:rsidRDefault="00292F94" w:rsidP="00AD61F8">
            <w:pPr>
              <w:shd w:val="clear" w:color="auto" w:fill="FFFFFF" w:themeFill="background1"/>
              <w:tabs>
                <w:tab w:val="left" w:pos="612"/>
              </w:tabs>
              <w:jc w:val="both"/>
              <w:rPr>
                <w:iCs/>
                <w:sz w:val="20"/>
                <w:szCs w:val="20"/>
                <w:lang w:val="en-US"/>
              </w:rPr>
            </w:pPr>
            <w:proofErr w:type="spellStart"/>
            <w:r w:rsidRPr="00194782">
              <w:rPr>
                <w:iCs/>
                <w:noProof w:val="0"/>
                <w:sz w:val="20"/>
                <w:szCs w:val="20"/>
                <w:lang w:val="en-US" w:eastAsia="ru-RU"/>
              </w:rPr>
              <w:t>Semnat</w:t>
            </w:r>
            <w:proofErr w:type="spellEnd"/>
            <w:r w:rsidRPr="00194782">
              <w:rPr>
                <w:iCs/>
                <w:noProof w:val="0"/>
                <w:sz w:val="20"/>
                <w:szCs w:val="20"/>
                <w:lang w:val="en-US" w:eastAsia="ru-RU"/>
              </w:rPr>
              <w:t xml:space="preserve"> electronic de </w:t>
            </w:r>
            <w:proofErr w:type="spellStart"/>
            <w:r w:rsidRPr="00194782">
              <w:rPr>
                <w:iCs/>
                <w:noProof w:val="0"/>
                <w:sz w:val="20"/>
                <w:szCs w:val="20"/>
                <w:lang w:val="en-US" w:eastAsia="ru-RU"/>
              </w:rPr>
              <w:t>operatorul</w:t>
            </w:r>
            <w:proofErr w:type="spellEnd"/>
            <w:r w:rsidRPr="00194782">
              <w:rPr>
                <w:iCs/>
                <w:noProof w:val="0"/>
                <w:sz w:val="20"/>
                <w:szCs w:val="20"/>
                <w:lang w:val="en-US" w:eastAsia="ru-RU"/>
              </w:rPr>
              <w:t xml:space="preserve"> economic</w:t>
            </w:r>
          </w:p>
        </w:tc>
        <w:tc>
          <w:tcPr>
            <w:tcW w:w="1519" w:type="dxa"/>
            <w:shd w:val="clear" w:color="auto" w:fill="auto"/>
          </w:tcPr>
          <w:p w14:paraId="2D8F7019" w14:textId="77777777" w:rsidR="00292F94" w:rsidRPr="00721656" w:rsidRDefault="00292F94" w:rsidP="00AD61F8">
            <w:pPr>
              <w:shd w:val="clear" w:color="auto" w:fill="FFFFFF" w:themeFill="background1"/>
              <w:tabs>
                <w:tab w:val="left" w:pos="612"/>
              </w:tabs>
              <w:rPr>
                <w:iCs/>
                <w:noProof w:val="0"/>
                <w:lang w:eastAsia="ru-RU"/>
              </w:rPr>
            </w:pPr>
            <w:r w:rsidRPr="00721656">
              <w:rPr>
                <w:iCs/>
                <w:noProof w:val="0"/>
                <w:lang w:eastAsia="ru-RU"/>
              </w:rPr>
              <w:t>Obligatoriu.</w:t>
            </w:r>
          </w:p>
        </w:tc>
      </w:tr>
      <w:tr w:rsidR="00292F94" w:rsidRPr="00EC30C2" w14:paraId="7BCFCF52" w14:textId="77777777" w:rsidTr="00D95EEA">
        <w:tc>
          <w:tcPr>
            <w:tcW w:w="575" w:type="dxa"/>
            <w:shd w:val="clear" w:color="auto" w:fill="auto"/>
          </w:tcPr>
          <w:p w14:paraId="209248DE" w14:textId="77777777" w:rsidR="00292F94" w:rsidRDefault="00292F94" w:rsidP="00AD61F8">
            <w:pPr>
              <w:shd w:val="clear" w:color="auto" w:fill="FFFFFF" w:themeFill="background1"/>
              <w:tabs>
                <w:tab w:val="left" w:pos="612"/>
              </w:tabs>
              <w:rPr>
                <w:iCs/>
                <w:noProof w:val="0"/>
                <w:lang w:eastAsia="ru-RU"/>
              </w:rPr>
            </w:pPr>
            <w:r>
              <w:rPr>
                <w:iCs/>
                <w:noProof w:val="0"/>
                <w:lang w:eastAsia="ru-RU"/>
              </w:rPr>
              <w:t>14</w:t>
            </w:r>
          </w:p>
        </w:tc>
        <w:tc>
          <w:tcPr>
            <w:tcW w:w="3077" w:type="dxa"/>
            <w:shd w:val="clear" w:color="auto" w:fill="auto"/>
          </w:tcPr>
          <w:p w14:paraId="27023302" w14:textId="77777777" w:rsidR="00292F94" w:rsidRPr="00194782" w:rsidRDefault="00292F94" w:rsidP="00AD61F8">
            <w:pPr>
              <w:pStyle w:val="BodyText"/>
              <w:tabs>
                <w:tab w:val="left" w:pos="567"/>
              </w:tabs>
              <w:jc w:val="both"/>
              <w:rPr>
                <w:rFonts w:ascii="Times New Roman" w:hAnsi="Times New Roman"/>
                <w:sz w:val="20"/>
              </w:rPr>
            </w:pPr>
            <w:r w:rsidRPr="00194782">
              <w:rPr>
                <w:rFonts w:ascii="Times New Roman" w:hAnsi="Times New Roman"/>
                <w:sz w:val="20"/>
              </w:rPr>
              <w:t>Raportul financiar, înregistrat la biroul național de statistică (an.2020 și 2021)</w:t>
            </w:r>
          </w:p>
        </w:tc>
        <w:tc>
          <w:tcPr>
            <w:tcW w:w="4293" w:type="dxa"/>
            <w:shd w:val="clear" w:color="auto" w:fill="auto"/>
          </w:tcPr>
          <w:p w14:paraId="1A6B9CB6" w14:textId="77777777" w:rsidR="00292F94" w:rsidRPr="00194782" w:rsidRDefault="00292F94" w:rsidP="00AD61F8">
            <w:pPr>
              <w:shd w:val="clear" w:color="auto" w:fill="FFFFFF" w:themeFill="background1"/>
              <w:tabs>
                <w:tab w:val="left" w:pos="612"/>
              </w:tabs>
              <w:spacing w:before="120" w:after="120"/>
              <w:jc w:val="both"/>
              <w:rPr>
                <w:rFonts w:eastAsia="PMingLiU"/>
                <w:sz w:val="20"/>
                <w:szCs w:val="20"/>
              </w:rPr>
            </w:pPr>
            <w:r w:rsidRPr="00194782">
              <w:rPr>
                <w:sz w:val="20"/>
                <w:szCs w:val="20"/>
              </w:rPr>
              <w:t>Varianta scanată de pe original confirmată prin semnătura electronică</w:t>
            </w:r>
          </w:p>
        </w:tc>
        <w:tc>
          <w:tcPr>
            <w:tcW w:w="1519" w:type="dxa"/>
            <w:shd w:val="clear" w:color="auto" w:fill="auto"/>
          </w:tcPr>
          <w:p w14:paraId="2D67A273" w14:textId="77777777" w:rsidR="00292F94" w:rsidRDefault="00292F94" w:rsidP="00AD61F8">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292F94" w:rsidRPr="00EC30C2" w14:paraId="39A0E7B2" w14:textId="77777777" w:rsidTr="00D95EEA">
        <w:tc>
          <w:tcPr>
            <w:tcW w:w="575" w:type="dxa"/>
            <w:shd w:val="clear" w:color="auto" w:fill="auto"/>
          </w:tcPr>
          <w:p w14:paraId="6E5169CF" w14:textId="77777777" w:rsidR="00292F94" w:rsidRDefault="00292F94" w:rsidP="00AD61F8">
            <w:pPr>
              <w:shd w:val="clear" w:color="auto" w:fill="FFFFFF" w:themeFill="background1"/>
              <w:tabs>
                <w:tab w:val="left" w:pos="612"/>
              </w:tabs>
              <w:spacing w:before="120" w:after="120"/>
              <w:rPr>
                <w:iCs/>
                <w:noProof w:val="0"/>
                <w:lang w:eastAsia="ru-RU"/>
              </w:rPr>
            </w:pPr>
            <w:r>
              <w:rPr>
                <w:iCs/>
                <w:noProof w:val="0"/>
                <w:lang w:eastAsia="ru-RU"/>
              </w:rPr>
              <w:t>15</w:t>
            </w:r>
          </w:p>
        </w:tc>
        <w:tc>
          <w:tcPr>
            <w:tcW w:w="3077" w:type="dxa"/>
            <w:shd w:val="clear" w:color="auto" w:fill="auto"/>
          </w:tcPr>
          <w:p w14:paraId="44550F21" w14:textId="77777777" w:rsidR="00292F94" w:rsidRPr="00194782" w:rsidRDefault="00292F94" w:rsidP="00AD61F8">
            <w:pPr>
              <w:pStyle w:val="BodyText"/>
              <w:tabs>
                <w:tab w:val="left" w:pos="567"/>
              </w:tabs>
              <w:jc w:val="both"/>
              <w:rPr>
                <w:rFonts w:ascii="Times New Roman" w:hAnsi="Times New Roman"/>
                <w:sz w:val="20"/>
              </w:rPr>
            </w:pPr>
            <w:r w:rsidRPr="00194782">
              <w:rPr>
                <w:rFonts w:ascii="Times New Roman" w:hAnsi="Times New Roman"/>
                <w:sz w:val="20"/>
              </w:rPr>
              <w:t>Certificat de atribuire a contului bancar</w:t>
            </w:r>
          </w:p>
        </w:tc>
        <w:tc>
          <w:tcPr>
            <w:tcW w:w="4293" w:type="dxa"/>
            <w:shd w:val="clear" w:color="auto" w:fill="auto"/>
          </w:tcPr>
          <w:p w14:paraId="0E32323E" w14:textId="77777777" w:rsidR="00292F94" w:rsidRPr="00194782" w:rsidRDefault="00292F94" w:rsidP="00AD61F8">
            <w:pPr>
              <w:shd w:val="clear" w:color="auto" w:fill="FFFFFF" w:themeFill="background1"/>
              <w:tabs>
                <w:tab w:val="left" w:pos="612"/>
              </w:tabs>
              <w:spacing w:before="120" w:after="120"/>
              <w:jc w:val="both"/>
              <w:rPr>
                <w:rFonts w:eastAsia="PMingLiU"/>
                <w:sz w:val="20"/>
                <w:szCs w:val="20"/>
              </w:rPr>
            </w:pPr>
            <w:r w:rsidRPr="00194782">
              <w:rPr>
                <w:sz w:val="20"/>
                <w:szCs w:val="20"/>
              </w:rPr>
              <w:t>Varianta scanată de pe original, eliberat de banca deţinătoare de cont, confirmată prin semnătura electronică</w:t>
            </w:r>
          </w:p>
        </w:tc>
        <w:tc>
          <w:tcPr>
            <w:tcW w:w="1519" w:type="dxa"/>
            <w:shd w:val="clear" w:color="auto" w:fill="auto"/>
          </w:tcPr>
          <w:p w14:paraId="36BE326A" w14:textId="77777777" w:rsidR="00292F94" w:rsidRDefault="00292F94" w:rsidP="00AD61F8">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292F94" w:rsidRPr="00EC30C2" w14:paraId="0F6FAFC2" w14:textId="77777777" w:rsidTr="00D95EEA">
        <w:tc>
          <w:tcPr>
            <w:tcW w:w="575" w:type="dxa"/>
            <w:shd w:val="clear" w:color="auto" w:fill="auto"/>
          </w:tcPr>
          <w:p w14:paraId="6CE573AC" w14:textId="77777777" w:rsidR="00292F94" w:rsidRDefault="00292F94" w:rsidP="00AD61F8">
            <w:pPr>
              <w:shd w:val="clear" w:color="auto" w:fill="FFFFFF" w:themeFill="background1"/>
              <w:tabs>
                <w:tab w:val="left" w:pos="612"/>
              </w:tabs>
              <w:spacing w:before="120" w:after="120"/>
              <w:rPr>
                <w:iCs/>
                <w:noProof w:val="0"/>
                <w:lang w:eastAsia="ru-RU"/>
              </w:rPr>
            </w:pPr>
            <w:r>
              <w:rPr>
                <w:iCs/>
                <w:noProof w:val="0"/>
                <w:lang w:eastAsia="ru-RU"/>
              </w:rPr>
              <w:t>16.</w:t>
            </w:r>
          </w:p>
        </w:tc>
        <w:tc>
          <w:tcPr>
            <w:tcW w:w="3077" w:type="dxa"/>
            <w:shd w:val="clear" w:color="auto" w:fill="auto"/>
          </w:tcPr>
          <w:p w14:paraId="39938FC9" w14:textId="77777777" w:rsidR="00292F94" w:rsidRPr="00194782" w:rsidRDefault="00292F94" w:rsidP="00AD61F8">
            <w:pPr>
              <w:pStyle w:val="BodyText"/>
              <w:tabs>
                <w:tab w:val="left" w:pos="567"/>
              </w:tabs>
              <w:jc w:val="both"/>
              <w:rPr>
                <w:rFonts w:ascii="Times New Roman" w:hAnsi="Times New Roman"/>
                <w:sz w:val="20"/>
              </w:rPr>
            </w:pPr>
            <w:r w:rsidRPr="00194782">
              <w:rPr>
                <w:rFonts w:ascii="Times New Roman" w:hAnsi="Times New Roman"/>
                <w:sz w:val="20"/>
              </w:rPr>
              <w:t>Cifra de afaceri anuală 2021 (art.36 alin.1 al documentației standard)</w:t>
            </w:r>
          </w:p>
        </w:tc>
        <w:tc>
          <w:tcPr>
            <w:tcW w:w="4293" w:type="dxa"/>
            <w:shd w:val="clear" w:color="auto" w:fill="auto"/>
          </w:tcPr>
          <w:p w14:paraId="6CFFE710" w14:textId="77777777" w:rsidR="00292F94" w:rsidRPr="00194782" w:rsidRDefault="00292F94" w:rsidP="00AD61F8">
            <w:pPr>
              <w:shd w:val="clear" w:color="auto" w:fill="FFFFFF" w:themeFill="background1"/>
              <w:tabs>
                <w:tab w:val="left" w:pos="612"/>
              </w:tabs>
              <w:spacing w:before="120" w:after="120"/>
              <w:jc w:val="both"/>
              <w:rPr>
                <w:rFonts w:eastAsia="PMingLiU"/>
                <w:sz w:val="20"/>
                <w:szCs w:val="20"/>
              </w:rPr>
            </w:pPr>
            <w:r w:rsidRPr="00194782">
              <w:rPr>
                <w:sz w:val="20"/>
                <w:szCs w:val="20"/>
              </w:rPr>
              <w:t xml:space="preserve">Operatorul economic este în măsură să demonstreze o cifră de afaceri anuală, după cum urmează: Valoare </w:t>
            </w:r>
            <w:r w:rsidRPr="00194782">
              <w:rPr>
                <w:b/>
                <w:bCs/>
                <w:i/>
                <w:iCs/>
                <w:sz w:val="20"/>
                <w:szCs w:val="20"/>
                <w:u w:val="single"/>
              </w:rPr>
              <w:t>16 000000</w:t>
            </w:r>
            <w:r w:rsidRPr="00194782">
              <w:rPr>
                <w:sz w:val="20"/>
                <w:szCs w:val="20"/>
              </w:rPr>
              <w:t xml:space="preserve"> lei Perioada 2021 Declarație în formă liberă, confirmată prin semnătura electronică</w:t>
            </w:r>
            <w:r w:rsidRPr="00194782">
              <w:rPr>
                <w:rFonts w:eastAsia="PMingLiU"/>
                <w:noProof w:val="0"/>
                <w:sz w:val="20"/>
                <w:szCs w:val="20"/>
              </w:rPr>
              <w:t>.</w:t>
            </w:r>
          </w:p>
        </w:tc>
        <w:tc>
          <w:tcPr>
            <w:tcW w:w="1519" w:type="dxa"/>
            <w:shd w:val="clear" w:color="auto" w:fill="auto"/>
          </w:tcPr>
          <w:p w14:paraId="305030DF" w14:textId="77777777" w:rsidR="00292F94" w:rsidRDefault="00292F94" w:rsidP="00AD61F8">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292F94" w:rsidRPr="00EC30C2" w14:paraId="6C6BC707" w14:textId="77777777" w:rsidTr="00D95EEA">
        <w:tc>
          <w:tcPr>
            <w:tcW w:w="575" w:type="dxa"/>
            <w:shd w:val="clear" w:color="auto" w:fill="auto"/>
          </w:tcPr>
          <w:p w14:paraId="4AB669A9" w14:textId="77777777" w:rsidR="00292F94" w:rsidRDefault="00292F94" w:rsidP="00AD61F8">
            <w:pPr>
              <w:shd w:val="clear" w:color="auto" w:fill="FFFFFF" w:themeFill="background1"/>
              <w:tabs>
                <w:tab w:val="left" w:pos="612"/>
              </w:tabs>
              <w:spacing w:before="120" w:after="120"/>
              <w:rPr>
                <w:iCs/>
                <w:noProof w:val="0"/>
                <w:lang w:eastAsia="ru-RU"/>
              </w:rPr>
            </w:pPr>
            <w:r>
              <w:rPr>
                <w:iCs/>
                <w:noProof w:val="0"/>
                <w:lang w:eastAsia="ru-RU"/>
              </w:rPr>
              <w:t>17</w:t>
            </w:r>
          </w:p>
        </w:tc>
        <w:tc>
          <w:tcPr>
            <w:tcW w:w="3077" w:type="dxa"/>
            <w:shd w:val="clear" w:color="auto" w:fill="auto"/>
          </w:tcPr>
          <w:p w14:paraId="53005D79" w14:textId="77777777" w:rsidR="00292F94" w:rsidRPr="00194782" w:rsidRDefault="00292F94" w:rsidP="00AD61F8">
            <w:pPr>
              <w:pStyle w:val="BodyText"/>
              <w:tabs>
                <w:tab w:val="left" w:pos="567"/>
              </w:tabs>
              <w:jc w:val="both"/>
              <w:rPr>
                <w:rFonts w:ascii="Times New Roman" w:hAnsi="Times New Roman"/>
                <w:sz w:val="20"/>
              </w:rPr>
            </w:pPr>
            <w:r w:rsidRPr="00194782">
              <w:rPr>
                <w:rFonts w:ascii="Times New Roman" w:hAnsi="Times New Roman"/>
                <w:sz w:val="20"/>
              </w:rPr>
              <w:t xml:space="preserve">Lichiditate generală </w:t>
            </w:r>
            <w:r w:rsidRPr="00194782">
              <w:rPr>
                <w:rFonts w:ascii="Times New Roman" w:eastAsia="PMingLiU" w:hAnsi="Times New Roman"/>
                <w:sz w:val="20"/>
              </w:rPr>
              <w:t>(min. 100%).</w:t>
            </w:r>
          </w:p>
        </w:tc>
        <w:tc>
          <w:tcPr>
            <w:tcW w:w="4293" w:type="dxa"/>
            <w:shd w:val="clear" w:color="auto" w:fill="auto"/>
          </w:tcPr>
          <w:p w14:paraId="500EC612" w14:textId="77777777" w:rsidR="00292F94" w:rsidRPr="00194782" w:rsidRDefault="00292F94" w:rsidP="00AD61F8">
            <w:pPr>
              <w:shd w:val="clear" w:color="auto" w:fill="FFFFFF" w:themeFill="background1"/>
              <w:tabs>
                <w:tab w:val="left" w:pos="612"/>
              </w:tabs>
              <w:jc w:val="both"/>
              <w:rPr>
                <w:rFonts w:eastAsia="PMingLiU"/>
                <w:sz w:val="20"/>
                <w:szCs w:val="20"/>
              </w:rPr>
            </w:pPr>
            <w:r w:rsidRPr="00194782">
              <w:rPr>
                <w:rFonts w:eastAsia="PMingLiU"/>
                <w:sz w:val="20"/>
                <w:szCs w:val="20"/>
              </w:rPr>
              <w:t>Argumentaţi prin prezentarea unui certificat care corespunde raportului financiar că valoarea activelor curente de care dispuneţi este mai mare decît valoarea datoriilor curente.</w:t>
            </w:r>
          </w:p>
          <w:p w14:paraId="61D17595" w14:textId="77777777" w:rsidR="00292F94" w:rsidRPr="00194782" w:rsidRDefault="00292F94" w:rsidP="00AD61F8">
            <w:pPr>
              <w:shd w:val="clear" w:color="auto" w:fill="FFFFFF" w:themeFill="background1"/>
              <w:tabs>
                <w:tab w:val="left" w:pos="612"/>
              </w:tabs>
              <w:jc w:val="both"/>
              <w:rPr>
                <w:rFonts w:eastAsia="PMingLiU"/>
                <w:sz w:val="20"/>
                <w:szCs w:val="20"/>
              </w:rPr>
            </w:pPr>
            <w:r w:rsidRPr="00194782">
              <w:rPr>
                <w:iCs/>
                <w:sz w:val="20"/>
                <w:szCs w:val="20"/>
              </w:rPr>
              <w:t>Semnat electronic</w:t>
            </w:r>
          </w:p>
        </w:tc>
        <w:tc>
          <w:tcPr>
            <w:tcW w:w="1519" w:type="dxa"/>
            <w:shd w:val="clear" w:color="auto" w:fill="auto"/>
          </w:tcPr>
          <w:p w14:paraId="3B98B530" w14:textId="77777777" w:rsidR="00292F94" w:rsidRDefault="00292F94" w:rsidP="00AD61F8">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292F94" w:rsidRPr="00EC30C2" w14:paraId="68DC304F" w14:textId="77777777" w:rsidTr="00D95EEA">
        <w:tc>
          <w:tcPr>
            <w:tcW w:w="575" w:type="dxa"/>
            <w:shd w:val="clear" w:color="auto" w:fill="auto"/>
          </w:tcPr>
          <w:p w14:paraId="7DBF5A84" w14:textId="77777777" w:rsidR="00292F94" w:rsidRDefault="00292F94" w:rsidP="00AD61F8">
            <w:pPr>
              <w:shd w:val="clear" w:color="auto" w:fill="FFFFFF" w:themeFill="background1"/>
              <w:tabs>
                <w:tab w:val="left" w:pos="612"/>
              </w:tabs>
              <w:spacing w:before="120" w:after="120"/>
              <w:rPr>
                <w:iCs/>
                <w:noProof w:val="0"/>
                <w:lang w:eastAsia="ru-RU"/>
              </w:rPr>
            </w:pPr>
            <w:r>
              <w:rPr>
                <w:iCs/>
                <w:noProof w:val="0"/>
                <w:lang w:eastAsia="ru-RU"/>
              </w:rPr>
              <w:t>18</w:t>
            </w:r>
          </w:p>
        </w:tc>
        <w:tc>
          <w:tcPr>
            <w:tcW w:w="3077" w:type="dxa"/>
            <w:shd w:val="clear" w:color="auto" w:fill="auto"/>
          </w:tcPr>
          <w:p w14:paraId="31006746" w14:textId="77777777" w:rsidR="00292F94" w:rsidRPr="00194782" w:rsidRDefault="00292F94" w:rsidP="00AD61F8">
            <w:pPr>
              <w:keepNext/>
              <w:spacing w:after="60"/>
              <w:jc w:val="both"/>
              <w:outlineLvl w:val="1"/>
              <w:rPr>
                <w:rFonts w:eastAsia="PMingLiU"/>
                <w:bCs/>
                <w:iCs/>
                <w:sz w:val="20"/>
                <w:szCs w:val="20"/>
                <w:lang w:val="en-US"/>
              </w:rPr>
            </w:pPr>
            <w:r w:rsidRPr="00194782">
              <w:rPr>
                <w:rFonts w:eastAsia="PMingLiU"/>
                <w:sz w:val="20"/>
                <w:szCs w:val="20"/>
                <w:lang w:val="en-US"/>
              </w:rPr>
              <w:t xml:space="preserve">Declarație privind dotările specifice, utilajul şi echipamentul necesar </w:t>
            </w:r>
            <w:r w:rsidRPr="00194782">
              <w:rPr>
                <w:rFonts w:eastAsia="PMingLiU"/>
                <w:bCs/>
                <w:spacing w:val="-2"/>
                <w:sz w:val="20"/>
                <w:szCs w:val="20"/>
                <w:lang w:val="en-US"/>
              </w:rPr>
              <w:t xml:space="preserve">pentru </w:t>
            </w:r>
            <w:r w:rsidRPr="00194782">
              <w:rPr>
                <w:rFonts w:eastAsia="PMingLiU"/>
                <w:sz w:val="20"/>
                <w:szCs w:val="20"/>
                <w:lang w:val="en-US"/>
              </w:rPr>
              <w:t>îndeplinirea corespunzătoare a contractului conform procesului tehnologic a lucrărilor</w:t>
            </w:r>
          </w:p>
        </w:tc>
        <w:tc>
          <w:tcPr>
            <w:tcW w:w="4293" w:type="dxa"/>
            <w:shd w:val="clear" w:color="auto" w:fill="auto"/>
          </w:tcPr>
          <w:p w14:paraId="7786C2DD" w14:textId="77777777" w:rsidR="00292F94" w:rsidRPr="00194782" w:rsidRDefault="00292F94" w:rsidP="00AD61F8">
            <w:pPr>
              <w:pStyle w:val="BodyText"/>
              <w:tabs>
                <w:tab w:val="left" w:pos="567"/>
              </w:tabs>
              <w:jc w:val="both"/>
              <w:rPr>
                <w:rFonts w:ascii="Times New Roman" w:hAnsi="Times New Roman"/>
                <w:sz w:val="20"/>
                <w:lang w:val="en-US"/>
              </w:rPr>
            </w:pPr>
            <w:r w:rsidRPr="00194782">
              <w:rPr>
                <w:rFonts w:ascii="Times New Roman" w:hAnsi="Times New Roman"/>
                <w:sz w:val="20"/>
                <w:lang w:val="en-US"/>
              </w:rPr>
              <w:t xml:space="preserve">Conform </w:t>
            </w:r>
            <w:proofErr w:type="spellStart"/>
            <w:r w:rsidRPr="00194782">
              <w:rPr>
                <w:rFonts w:ascii="Times New Roman" w:hAnsi="Times New Roman"/>
                <w:sz w:val="20"/>
                <w:lang w:val="en-US"/>
              </w:rPr>
              <w:t>Documentației</w:t>
            </w:r>
            <w:proofErr w:type="spellEnd"/>
            <w:r w:rsidRPr="00194782">
              <w:rPr>
                <w:rFonts w:ascii="Times New Roman" w:hAnsi="Times New Roman"/>
                <w:sz w:val="20"/>
                <w:lang w:val="en-US"/>
              </w:rPr>
              <w:t xml:space="preserve"> standard </w:t>
            </w:r>
            <w:proofErr w:type="spellStart"/>
            <w:r w:rsidRPr="00194782">
              <w:rPr>
                <w:rFonts w:ascii="Times New Roman" w:hAnsi="Times New Roman"/>
                <w:sz w:val="20"/>
                <w:lang w:val="en-US"/>
              </w:rPr>
              <w:t>lucrări</w:t>
            </w:r>
            <w:proofErr w:type="spellEnd"/>
            <w:r w:rsidRPr="00194782">
              <w:rPr>
                <w:rFonts w:ascii="Times New Roman" w:hAnsi="Times New Roman"/>
                <w:sz w:val="20"/>
                <w:lang w:val="en-US"/>
              </w:rPr>
              <w:t xml:space="preserve"> (</w:t>
            </w:r>
            <w:proofErr w:type="spellStart"/>
            <w:r w:rsidRPr="00194782">
              <w:rPr>
                <w:rFonts w:ascii="Times New Roman" w:hAnsi="Times New Roman"/>
                <w:sz w:val="20"/>
                <w:lang w:val="en-US"/>
              </w:rPr>
              <w:t>anexa</w:t>
            </w:r>
            <w:proofErr w:type="spellEnd"/>
            <w:r w:rsidRPr="00194782">
              <w:rPr>
                <w:rFonts w:ascii="Times New Roman" w:hAnsi="Times New Roman"/>
                <w:sz w:val="20"/>
                <w:lang w:val="en-US"/>
              </w:rPr>
              <w:t xml:space="preserve"> nr.14)</w:t>
            </w:r>
          </w:p>
          <w:p w14:paraId="07EEA1B5" w14:textId="77777777" w:rsidR="00292F94" w:rsidRPr="00194782" w:rsidRDefault="00292F94" w:rsidP="00AD61F8">
            <w:pPr>
              <w:shd w:val="clear" w:color="auto" w:fill="FFFFFF" w:themeFill="background1"/>
              <w:tabs>
                <w:tab w:val="left" w:pos="612"/>
              </w:tabs>
              <w:spacing w:before="120" w:after="120"/>
              <w:jc w:val="both"/>
              <w:rPr>
                <w:iCs/>
                <w:sz w:val="20"/>
                <w:szCs w:val="20"/>
                <w:lang w:val="en-US"/>
              </w:rPr>
            </w:pPr>
            <w:r w:rsidRPr="00194782">
              <w:rPr>
                <w:iCs/>
                <w:sz w:val="20"/>
                <w:szCs w:val="20"/>
              </w:rPr>
              <w:t>Semnat electronic</w:t>
            </w:r>
          </w:p>
        </w:tc>
        <w:tc>
          <w:tcPr>
            <w:tcW w:w="1519" w:type="dxa"/>
            <w:shd w:val="clear" w:color="auto" w:fill="auto"/>
          </w:tcPr>
          <w:p w14:paraId="68BE5553" w14:textId="77777777" w:rsidR="00292F94" w:rsidRPr="00D40BC2" w:rsidRDefault="00292F94" w:rsidP="00AD61F8">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92F94" w:rsidRPr="00EC30C2" w14:paraId="6BC2D882" w14:textId="77777777" w:rsidTr="00D95EEA">
        <w:tc>
          <w:tcPr>
            <w:tcW w:w="575" w:type="dxa"/>
            <w:shd w:val="clear" w:color="auto" w:fill="auto"/>
          </w:tcPr>
          <w:p w14:paraId="62363AC3" w14:textId="77777777" w:rsidR="00292F94" w:rsidRDefault="00292F94" w:rsidP="00AD61F8">
            <w:pPr>
              <w:shd w:val="clear" w:color="auto" w:fill="FFFFFF" w:themeFill="background1"/>
              <w:tabs>
                <w:tab w:val="left" w:pos="612"/>
              </w:tabs>
              <w:spacing w:before="120" w:after="120"/>
              <w:rPr>
                <w:iCs/>
                <w:noProof w:val="0"/>
                <w:lang w:eastAsia="ru-RU"/>
              </w:rPr>
            </w:pPr>
            <w:r>
              <w:rPr>
                <w:iCs/>
                <w:noProof w:val="0"/>
                <w:lang w:eastAsia="ru-RU"/>
              </w:rPr>
              <w:t>19.</w:t>
            </w:r>
          </w:p>
        </w:tc>
        <w:tc>
          <w:tcPr>
            <w:tcW w:w="3077" w:type="dxa"/>
            <w:shd w:val="clear" w:color="auto" w:fill="auto"/>
          </w:tcPr>
          <w:p w14:paraId="5579328A" w14:textId="77777777" w:rsidR="00292F94" w:rsidRPr="00194782" w:rsidRDefault="00292F94" w:rsidP="00AD61F8">
            <w:pPr>
              <w:pStyle w:val="BodyText"/>
              <w:tabs>
                <w:tab w:val="left" w:pos="567"/>
              </w:tabs>
              <w:jc w:val="both"/>
              <w:rPr>
                <w:rFonts w:ascii="Times New Roman" w:hAnsi="Times New Roman"/>
                <w:sz w:val="20"/>
              </w:rPr>
            </w:pPr>
            <w:r w:rsidRPr="00194782">
              <w:rPr>
                <w:rFonts w:ascii="Times New Roman" w:hAnsi="Times New Roman"/>
                <w:sz w:val="20"/>
              </w:rPr>
              <w:t>Recomandări la contractele prezentate pentru demonstrarea lucrărilor similare</w:t>
            </w:r>
          </w:p>
        </w:tc>
        <w:tc>
          <w:tcPr>
            <w:tcW w:w="4293" w:type="dxa"/>
            <w:shd w:val="clear" w:color="auto" w:fill="auto"/>
          </w:tcPr>
          <w:p w14:paraId="2594C0F6" w14:textId="77777777" w:rsidR="00292F94" w:rsidRPr="00194782" w:rsidRDefault="00292F94" w:rsidP="00AD61F8">
            <w:pPr>
              <w:shd w:val="clear" w:color="auto" w:fill="FFFFFF" w:themeFill="background1"/>
              <w:tabs>
                <w:tab w:val="left" w:pos="612"/>
              </w:tabs>
              <w:spacing w:before="120" w:after="120"/>
              <w:jc w:val="both"/>
              <w:rPr>
                <w:rFonts w:eastAsia="PMingLiU"/>
                <w:sz w:val="20"/>
                <w:szCs w:val="20"/>
              </w:rPr>
            </w:pPr>
            <w:r w:rsidRPr="00194782">
              <w:rPr>
                <w:sz w:val="20"/>
                <w:szCs w:val="20"/>
              </w:rPr>
              <w:t>Varianta scanată de pe original, confirmată prin semnătura electronică</w:t>
            </w:r>
          </w:p>
        </w:tc>
        <w:tc>
          <w:tcPr>
            <w:tcW w:w="1519" w:type="dxa"/>
            <w:shd w:val="clear" w:color="auto" w:fill="auto"/>
          </w:tcPr>
          <w:p w14:paraId="56BB5543" w14:textId="77777777" w:rsidR="00292F94" w:rsidRDefault="00292F94" w:rsidP="00AD61F8">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292F94" w:rsidRPr="00EC30C2" w14:paraId="668FD257" w14:textId="77777777" w:rsidTr="00D95EEA">
        <w:tc>
          <w:tcPr>
            <w:tcW w:w="575" w:type="dxa"/>
            <w:shd w:val="clear" w:color="auto" w:fill="auto"/>
          </w:tcPr>
          <w:p w14:paraId="2CF8E605" w14:textId="77777777" w:rsidR="00292F94" w:rsidRDefault="00292F94" w:rsidP="00AD61F8">
            <w:pPr>
              <w:shd w:val="clear" w:color="auto" w:fill="FFFFFF" w:themeFill="background1"/>
              <w:tabs>
                <w:tab w:val="left" w:pos="612"/>
              </w:tabs>
              <w:spacing w:before="120" w:after="120"/>
              <w:rPr>
                <w:iCs/>
                <w:noProof w:val="0"/>
                <w:lang w:eastAsia="ru-RU"/>
              </w:rPr>
            </w:pPr>
            <w:r>
              <w:rPr>
                <w:iCs/>
                <w:noProof w:val="0"/>
                <w:lang w:eastAsia="ru-RU"/>
              </w:rPr>
              <w:t>20</w:t>
            </w:r>
          </w:p>
        </w:tc>
        <w:tc>
          <w:tcPr>
            <w:tcW w:w="3077" w:type="dxa"/>
            <w:shd w:val="clear" w:color="auto" w:fill="auto"/>
          </w:tcPr>
          <w:p w14:paraId="639D0BC8" w14:textId="77777777" w:rsidR="00292F94" w:rsidRPr="00194782" w:rsidRDefault="00292F94" w:rsidP="00AD61F8">
            <w:pPr>
              <w:pStyle w:val="BodyText"/>
              <w:tabs>
                <w:tab w:val="left" w:pos="567"/>
              </w:tabs>
              <w:jc w:val="both"/>
              <w:rPr>
                <w:rFonts w:ascii="Times New Roman" w:hAnsi="Times New Roman"/>
                <w:sz w:val="20"/>
              </w:rPr>
            </w:pPr>
            <w:r w:rsidRPr="00194782">
              <w:rPr>
                <w:rFonts w:ascii="Times New Roman" w:hAnsi="Times New Roman"/>
                <w:sz w:val="20"/>
              </w:rPr>
              <w:t>Informaţii privind asocierea.</w:t>
            </w:r>
          </w:p>
          <w:p w14:paraId="1AD9D9D1" w14:textId="77777777" w:rsidR="00292F94" w:rsidRPr="00194782" w:rsidRDefault="00292F94" w:rsidP="00AD61F8">
            <w:pPr>
              <w:pStyle w:val="BodyText"/>
              <w:tabs>
                <w:tab w:val="left" w:pos="567"/>
              </w:tabs>
              <w:jc w:val="both"/>
              <w:rPr>
                <w:rFonts w:ascii="Times New Roman" w:hAnsi="Times New Roman"/>
                <w:sz w:val="20"/>
              </w:rPr>
            </w:pPr>
          </w:p>
        </w:tc>
        <w:tc>
          <w:tcPr>
            <w:tcW w:w="4293" w:type="dxa"/>
            <w:shd w:val="clear" w:color="auto" w:fill="auto"/>
          </w:tcPr>
          <w:p w14:paraId="3285D874" w14:textId="77777777" w:rsidR="00292F94" w:rsidRPr="00194782" w:rsidRDefault="00292F94" w:rsidP="00AD61F8">
            <w:pPr>
              <w:pStyle w:val="BodyText"/>
              <w:tabs>
                <w:tab w:val="left" w:pos="567"/>
              </w:tabs>
              <w:jc w:val="both"/>
              <w:rPr>
                <w:rFonts w:ascii="Times New Roman" w:hAnsi="Times New Roman"/>
                <w:sz w:val="20"/>
              </w:rPr>
            </w:pPr>
            <w:r w:rsidRPr="00194782">
              <w:rPr>
                <w:rFonts w:ascii="Times New Roman" w:eastAsia="PMingLiU" w:hAnsi="Times New Roman"/>
                <w:sz w:val="20"/>
              </w:rPr>
              <w:t xml:space="preserve">Anexa nr.17 </w:t>
            </w:r>
            <w:r w:rsidRPr="00194782">
              <w:rPr>
                <w:rFonts w:ascii="Times New Roman" w:hAnsi="Times New Roman"/>
                <w:sz w:val="20"/>
              </w:rPr>
              <w:t>la Documentația standard lucrări</w:t>
            </w:r>
          </w:p>
          <w:p w14:paraId="53CDB674" w14:textId="77777777" w:rsidR="00292F94" w:rsidRPr="00194782" w:rsidRDefault="00292F94" w:rsidP="00AD61F8">
            <w:pPr>
              <w:shd w:val="clear" w:color="auto" w:fill="FFFFFF" w:themeFill="background1"/>
              <w:tabs>
                <w:tab w:val="left" w:pos="612"/>
              </w:tabs>
              <w:jc w:val="both"/>
              <w:rPr>
                <w:rFonts w:eastAsia="PMingLiU"/>
                <w:sz w:val="20"/>
                <w:szCs w:val="20"/>
              </w:rPr>
            </w:pPr>
            <w:r w:rsidRPr="00194782">
              <w:rPr>
                <w:iCs/>
                <w:sz w:val="20"/>
                <w:szCs w:val="20"/>
              </w:rPr>
              <w:t>Semnat electronic</w:t>
            </w:r>
          </w:p>
        </w:tc>
        <w:tc>
          <w:tcPr>
            <w:tcW w:w="1519" w:type="dxa"/>
            <w:shd w:val="clear" w:color="auto" w:fill="auto"/>
          </w:tcPr>
          <w:p w14:paraId="15DD5197" w14:textId="77777777" w:rsidR="00292F94" w:rsidRDefault="00292F94" w:rsidP="00AD61F8">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292F94" w:rsidRPr="00EC30C2" w14:paraId="76CA99EC" w14:textId="77777777" w:rsidTr="00D95EEA">
        <w:tc>
          <w:tcPr>
            <w:tcW w:w="575" w:type="dxa"/>
            <w:shd w:val="clear" w:color="auto" w:fill="auto"/>
          </w:tcPr>
          <w:p w14:paraId="36852E32" w14:textId="77777777" w:rsidR="00292F94" w:rsidRDefault="00292F94" w:rsidP="00AD61F8">
            <w:pPr>
              <w:shd w:val="clear" w:color="auto" w:fill="FFFFFF" w:themeFill="background1"/>
              <w:tabs>
                <w:tab w:val="left" w:pos="612"/>
              </w:tabs>
              <w:spacing w:before="120" w:after="120"/>
              <w:rPr>
                <w:iCs/>
                <w:noProof w:val="0"/>
                <w:lang w:eastAsia="ru-RU"/>
              </w:rPr>
            </w:pPr>
            <w:r>
              <w:rPr>
                <w:iCs/>
                <w:noProof w:val="0"/>
                <w:lang w:eastAsia="ru-RU"/>
              </w:rPr>
              <w:t>21.</w:t>
            </w:r>
          </w:p>
        </w:tc>
        <w:tc>
          <w:tcPr>
            <w:tcW w:w="3077" w:type="dxa"/>
            <w:shd w:val="clear" w:color="auto" w:fill="auto"/>
          </w:tcPr>
          <w:p w14:paraId="2E49FECB" w14:textId="77777777" w:rsidR="00292F94" w:rsidRPr="00194782" w:rsidRDefault="00292F94" w:rsidP="00AD61F8">
            <w:pPr>
              <w:pStyle w:val="BodyText"/>
              <w:tabs>
                <w:tab w:val="left" w:pos="567"/>
              </w:tabs>
              <w:jc w:val="both"/>
              <w:rPr>
                <w:rFonts w:ascii="Times New Roman" w:hAnsi="Times New Roman"/>
                <w:sz w:val="20"/>
              </w:rPr>
            </w:pPr>
            <w:r w:rsidRPr="00194782">
              <w:rPr>
                <w:rFonts w:ascii="Times New Roman" w:hAnsi="Times New Roman"/>
                <w:sz w:val="20"/>
              </w:rPr>
              <w:t>Declarație, referitor la perioada de garanție a lucrărilor</w:t>
            </w:r>
          </w:p>
        </w:tc>
        <w:tc>
          <w:tcPr>
            <w:tcW w:w="4293" w:type="dxa"/>
            <w:shd w:val="clear" w:color="auto" w:fill="auto"/>
          </w:tcPr>
          <w:p w14:paraId="67C08849" w14:textId="77777777" w:rsidR="00292F94" w:rsidRPr="00194782" w:rsidRDefault="00292F94" w:rsidP="00AD61F8">
            <w:pPr>
              <w:pStyle w:val="BodyText"/>
              <w:tabs>
                <w:tab w:val="left" w:pos="567"/>
              </w:tabs>
              <w:jc w:val="both"/>
              <w:rPr>
                <w:rFonts w:ascii="Times New Roman" w:hAnsi="Times New Roman"/>
                <w:sz w:val="20"/>
              </w:rPr>
            </w:pPr>
            <w:r w:rsidRPr="00194782">
              <w:rPr>
                <w:rFonts w:ascii="Times New Roman" w:hAnsi="Times New Roman"/>
                <w:sz w:val="20"/>
              </w:rPr>
              <w:t>Declarație, referitor la perioada de garanție a lucrărilor.</w:t>
            </w:r>
          </w:p>
          <w:p w14:paraId="603950DA" w14:textId="77777777" w:rsidR="00292F94" w:rsidRPr="00194782" w:rsidRDefault="00292F94" w:rsidP="00AD61F8">
            <w:pPr>
              <w:pStyle w:val="BodyText"/>
              <w:tabs>
                <w:tab w:val="left" w:pos="567"/>
              </w:tabs>
              <w:jc w:val="both"/>
              <w:rPr>
                <w:rFonts w:ascii="Times New Roman" w:hAnsi="Times New Roman"/>
                <w:sz w:val="20"/>
              </w:rPr>
            </w:pPr>
            <w:r w:rsidRPr="00194782">
              <w:rPr>
                <w:rFonts w:ascii="Times New Roman" w:hAnsi="Times New Roman"/>
                <w:sz w:val="20"/>
              </w:rPr>
              <w:t xml:space="preserve">Termeni </w:t>
            </w:r>
            <w:r w:rsidRPr="00194782">
              <w:rPr>
                <w:rFonts w:ascii="Times New Roman" w:hAnsi="Times New Roman"/>
                <w:i/>
                <w:sz w:val="20"/>
              </w:rPr>
              <w:t>min.5 ani, max.10 ani.</w:t>
            </w:r>
          </w:p>
          <w:p w14:paraId="11DFB076" w14:textId="77777777" w:rsidR="00292F94" w:rsidRPr="00194782" w:rsidRDefault="00292F94" w:rsidP="00AD61F8">
            <w:pPr>
              <w:pStyle w:val="BodyText"/>
              <w:tabs>
                <w:tab w:val="left" w:pos="567"/>
              </w:tabs>
              <w:jc w:val="both"/>
              <w:rPr>
                <w:rFonts w:ascii="Times New Roman" w:hAnsi="Times New Roman"/>
                <w:color w:val="FF0000"/>
                <w:sz w:val="20"/>
              </w:rPr>
            </w:pPr>
            <w:r w:rsidRPr="00194782">
              <w:rPr>
                <w:rFonts w:ascii="Times New Roman" w:hAnsi="Times New Roman"/>
                <w:sz w:val="20"/>
              </w:rPr>
              <w:t>La finalizarea contractului operatorul economic va elibera Beneficiarului un certificat de garanție pentru lucrările executate.</w:t>
            </w:r>
          </w:p>
        </w:tc>
        <w:tc>
          <w:tcPr>
            <w:tcW w:w="1519" w:type="dxa"/>
            <w:shd w:val="clear" w:color="auto" w:fill="auto"/>
          </w:tcPr>
          <w:p w14:paraId="4D815C9C" w14:textId="77777777" w:rsidR="00292F94" w:rsidRPr="00D40BC2" w:rsidRDefault="00292F94" w:rsidP="00AD61F8">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92F94" w:rsidRPr="00EC30C2" w14:paraId="1CC70868" w14:textId="77777777" w:rsidTr="00D95EEA">
        <w:tc>
          <w:tcPr>
            <w:tcW w:w="575" w:type="dxa"/>
            <w:shd w:val="clear" w:color="auto" w:fill="auto"/>
          </w:tcPr>
          <w:p w14:paraId="557FD6FD" w14:textId="77777777" w:rsidR="00292F94" w:rsidRDefault="00292F94" w:rsidP="00AD61F8">
            <w:pPr>
              <w:shd w:val="clear" w:color="auto" w:fill="FFFFFF" w:themeFill="background1"/>
              <w:tabs>
                <w:tab w:val="left" w:pos="612"/>
              </w:tabs>
              <w:spacing w:before="120" w:after="120"/>
              <w:rPr>
                <w:iCs/>
                <w:noProof w:val="0"/>
                <w:lang w:eastAsia="ru-RU"/>
              </w:rPr>
            </w:pPr>
            <w:r>
              <w:rPr>
                <w:iCs/>
                <w:noProof w:val="0"/>
                <w:lang w:eastAsia="ru-RU"/>
              </w:rPr>
              <w:t>22</w:t>
            </w:r>
          </w:p>
        </w:tc>
        <w:tc>
          <w:tcPr>
            <w:tcW w:w="3077" w:type="dxa"/>
            <w:shd w:val="clear" w:color="auto" w:fill="auto"/>
          </w:tcPr>
          <w:p w14:paraId="24678340" w14:textId="77777777" w:rsidR="00292F94" w:rsidRPr="00194782" w:rsidRDefault="00292F94" w:rsidP="00AD61F8">
            <w:pPr>
              <w:shd w:val="clear" w:color="auto" w:fill="FFFFFF" w:themeFill="background1"/>
              <w:tabs>
                <w:tab w:val="left" w:pos="612"/>
              </w:tabs>
              <w:spacing w:after="120"/>
              <w:jc w:val="both"/>
              <w:rPr>
                <w:iCs/>
                <w:noProof w:val="0"/>
                <w:sz w:val="20"/>
                <w:szCs w:val="20"/>
                <w:lang w:eastAsia="ru-RU"/>
              </w:rPr>
            </w:pPr>
            <w:r w:rsidRPr="00194782">
              <w:rPr>
                <w:iCs/>
                <w:noProof w:val="0"/>
                <w:sz w:val="20"/>
                <w:szCs w:val="20"/>
                <w:lang w:eastAsia="ru-RU"/>
              </w:rPr>
              <w:t>Informaţii generale despre ofertant</w:t>
            </w:r>
          </w:p>
        </w:tc>
        <w:tc>
          <w:tcPr>
            <w:tcW w:w="4293" w:type="dxa"/>
            <w:shd w:val="clear" w:color="auto" w:fill="auto"/>
          </w:tcPr>
          <w:p w14:paraId="3222F1D6" w14:textId="77777777" w:rsidR="00292F94" w:rsidRPr="00194782" w:rsidRDefault="00292F94" w:rsidP="00AD61F8">
            <w:pPr>
              <w:shd w:val="clear" w:color="auto" w:fill="FFFFFF" w:themeFill="background1"/>
              <w:tabs>
                <w:tab w:val="left" w:pos="612"/>
              </w:tabs>
              <w:jc w:val="both"/>
              <w:rPr>
                <w:iCs/>
                <w:noProof w:val="0"/>
                <w:sz w:val="20"/>
                <w:szCs w:val="20"/>
                <w:lang w:eastAsia="ru-RU"/>
              </w:rPr>
            </w:pPr>
            <w:r w:rsidRPr="00194782">
              <w:rPr>
                <w:iCs/>
                <w:sz w:val="20"/>
                <w:szCs w:val="20"/>
              </w:rPr>
              <w:t>Semnat electronic</w:t>
            </w:r>
          </w:p>
        </w:tc>
        <w:tc>
          <w:tcPr>
            <w:tcW w:w="1519" w:type="dxa"/>
            <w:shd w:val="clear" w:color="auto" w:fill="auto"/>
          </w:tcPr>
          <w:p w14:paraId="01A47271" w14:textId="77777777" w:rsidR="00292F94" w:rsidRPr="00D40BC2" w:rsidRDefault="00292F94" w:rsidP="00AD61F8">
            <w:pPr>
              <w:shd w:val="clear" w:color="auto" w:fill="FFFFFF" w:themeFill="background1"/>
              <w:tabs>
                <w:tab w:val="left" w:pos="612"/>
              </w:tabs>
              <w:spacing w:before="120" w:after="120"/>
              <w:rPr>
                <w:iCs/>
                <w:noProof w:val="0"/>
                <w:lang w:eastAsia="ru-RU"/>
              </w:rPr>
            </w:pPr>
          </w:p>
        </w:tc>
      </w:tr>
      <w:tr w:rsidR="00292F94" w:rsidRPr="00EC30C2" w14:paraId="17719FE8" w14:textId="77777777" w:rsidTr="00D95EEA">
        <w:tc>
          <w:tcPr>
            <w:tcW w:w="575" w:type="dxa"/>
            <w:shd w:val="clear" w:color="auto" w:fill="auto"/>
          </w:tcPr>
          <w:p w14:paraId="1A9A4FD5" w14:textId="77777777" w:rsidR="00292F94" w:rsidRDefault="00292F94" w:rsidP="00AD61F8">
            <w:pPr>
              <w:shd w:val="clear" w:color="auto" w:fill="FFFFFF" w:themeFill="background1"/>
              <w:tabs>
                <w:tab w:val="left" w:pos="612"/>
              </w:tabs>
              <w:spacing w:before="120" w:after="120"/>
              <w:rPr>
                <w:iCs/>
                <w:noProof w:val="0"/>
                <w:lang w:eastAsia="ru-RU"/>
              </w:rPr>
            </w:pPr>
            <w:r>
              <w:rPr>
                <w:iCs/>
                <w:noProof w:val="0"/>
                <w:lang w:eastAsia="ru-RU"/>
              </w:rPr>
              <w:t>23</w:t>
            </w:r>
          </w:p>
        </w:tc>
        <w:tc>
          <w:tcPr>
            <w:tcW w:w="3077" w:type="dxa"/>
            <w:shd w:val="clear" w:color="auto" w:fill="auto"/>
          </w:tcPr>
          <w:p w14:paraId="2CF55963" w14:textId="77777777" w:rsidR="00292F94" w:rsidRPr="00194782" w:rsidRDefault="00292F94" w:rsidP="00AD61F8">
            <w:pPr>
              <w:shd w:val="clear" w:color="auto" w:fill="FFFFFF" w:themeFill="background1"/>
              <w:tabs>
                <w:tab w:val="left" w:pos="612"/>
              </w:tabs>
              <w:spacing w:after="120"/>
              <w:jc w:val="both"/>
              <w:rPr>
                <w:iCs/>
                <w:noProof w:val="0"/>
                <w:sz w:val="20"/>
                <w:szCs w:val="20"/>
                <w:lang w:eastAsia="ru-RU"/>
              </w:rPr>
            </w:pPr>
            <w:r w:rsidRPr="00194782">
              <w:rPr>
                <w:iCs/>
                <w:noProof w:val="0"/>
                <w:sz w:val="20"/>
                <w:szCs w:val="20"/>
                <w:lang w:eastAsia="ru-RU"/>
              </w:rPr>
              <w:t>Diriginte de șantier atestat, a cărui vechime în acest domeniu de activitate nu este mai mică de 3 ani în domniu</w:t>
            </w:r>
          </w:p>
          <w:p w14:paraId="5B72F33B" w14:textId="77777777" w:rsidR="00292F94" w:rsidRPr="00194782" w:rsidRDefault="00292F94" w:rsidP="00AD61F8">
            <w:pPr>
              <w:pStyle w:val="ListParagraph"/>
              <w:keepNext/>
              <w:outlineLvl w:val="1"/>
              <w:rPr>
                <w:iCs/>
                <w:color w:val="FF0000"/>
                <w:sz w:val="20"/>
                <w:szCs w:val="20"/>
                <w:lang w:eastAsia="ru-RU"/>
              </w:rPr>
            </w:pPr>
          </w:p>
        </w:tc>
        <w:tc>
          <w:tcPr>
            <w:tcW w:w="4293" w:type="dxa"/>
            <w:shd w:val="clear" w:color="auto" w:fill="auto"/>
          </w:tcPr>
          <w:p w14:paraId="63EA12D5" w14:textId="77777777" w:rsidR="00292F94" w:rsidRPr="00194782" w:rsidRDefault="00292F94" w:rsidP="00AD61F8">
            <w:pPr>
              <w:shd w:val="clear" w:color="auto" w:fill="FFFFFF" w:themeFill="background1"/>
              <w:tabs>
                <w:tab w:val="left" w:pos="612"/>
              </w:tabs>
              <w:jc w:val="both"/>
              <w:rPr>
                <w:rFonts w:eastAsia="PMingLiU"/>
                <w:bCs/>
                <w:i/>
                <w:iCs/>
                <w:sz w:val="20"/>
                <w:szCs w:val="20"/>
              </w:rPr>
            </w:pPr>
            <w:r w:rsidRPr="00194782">
              <w:rPr>
                <w:iCs/>
                <w:sz w:val="20"/>
                <w:szCs w:val="20"/>
              </w:rPr>
              <w:t>Operatorul economic  va demonstra că în cadrul entității este angajat diriginte de șantier atestat, a cărui vechime în acest domeniu de activitate  nu este mai mică de 3 ani pentru domeniu</w:t>
            </w:r>
          </w:p>
        </w:tc>
        <w:tc>
          <w:tcPr>
            <w:tcW w:w="1519" w:type="dxa"/>
            <w:shd w:val="clear" w:color="auto" w:fill="auto"/>
          </w:tcPr>
          <w:p w14:paraId="25E16938" w14:textId="77777777" w:rsidR="00292F94" w:rsidRDefault="00292F94" w:rsidP="00AD61F8">
            <w:pPr>
              <w:shd w:val="clear" w:color="auto" w:fill="FFFFFF" w:themeFill="background1"/>
              <w:tabs>
                <w:tab w:val="left" w:pos="612"/>
              </w:tabs>
              <w:spacing w:before="120" w:after="120"/>
              <w:rPr>
                <w:iCs/>
                <w:noProof w:val="0"/>
                <w:lang w:eastAsia="ru-RU"/>
              </w:rPr>
            </w:pPr>
          </w:p>
          <w:p w14:paraId="538E5C23" w14:textId="77777777" w:rsidR="00292F94" w:rsidRDefault="00292F94" w:rsidP="00AD61F8">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292F94" w:rsidRPr="00EC30C2" w14:paraId="690F6AED" w14:textId="77777777" w:rsidTr="00D95EEA">
        <w:tc>
          <w:tcPr>
            <w:tcW w:w="575" w:type="dxa"/>
            <w:shd w:val="clear" w:color="auto" w:fill="auto"/>
          </w:tcPr>
          <w:p w14:paraId="7D103E0D" w14:textId="77777777" w:rsidR="00292F94" w:rsidRDefault="00292F94" w:rsidP="00AD61F8">
            <w:pPr>
              <w:shd w:val="clear" w:color="auto" w:fill="FFFFFF" w:themeFill="background1"/>
              <w:tabs>
                <w:tab w:val="left" w:pos="612"/>
              </w:tabs>
              <w:spacing w:before="120" w:after="120"/>
              <w:rPr>
                <w:iCs/>
                <w:noProof w:val="0"/>
                <w:lang w:eastAsia="ru-RU"/>
              </w:rPr>
            </w:pPr>
            <w:r>
              <w:rPr>
                <w:iCs/>
                <w:noProof w:val="0"/>
                <w:lang w:eastAsia="ru-RU"/>
              </w:rPr>
              <w:t>24.</w:t>
            </w:r>
          </w:p>
        </w:tc>
        <w:tc>
          <w:tcPr>
            <w:tcW w:w="3077" w:type="dxa"/>
            <w:shd w:val="clear" w:color="auto" w:fill="auto"/>
          </w:tcPr>
          <w:p w14:paraId="73297075" w14:textId="77777777" w:rsidR="00292F94" w:rsidRPr="00194782" w:rsidRDefault="00292F94" w:rsidP="00AD61F8">
            <w:pPr>
              <w:pStyle w:val="BodyText"/>
              <w:tabs>
                <w:tab w:val="left" w:pos="567"/>
              </w:tabs>
              <w:jc w:val="both"/>
              <w:rPr>
                <w:rFonts w:ascii="Times New Roman" w:hAnsi="Times New Roman"/>
                <w:sz w:val="20"/>
              </w:rPr>
            </w:pPr>
            <w:r w:rsidRPr="00194782">
              <w:rPr>
                <w:rFonts w:ascii="Times New Roman" w:hAnsi="Times New Roman"/>
                <w:sz w:val="20"/>
              </w:rPr>
              <w:t xml:space="preserve">Avizul Agenției pentru Supraveghere Tehnică, </w:t>
            </w:r>
            <w:r w:rsidRPr="00194782">
              <w:rPr>
                <w:rFonts w:ascii="Times New Roman" w:hAnsi="Times New Roman"/>
                <w:i/>
                <w:sz w:val="20"/>
              </w:rPr>
              <w:t>valabil la ziua desfășurării concursului</w:t>
            </w:r>
          </w:p>
        </w:tc>
        <w:tc>
          <w:tcPr>
            <w:tcW w:w="4293" w:type="dxa"/>
            <w:shd w:val="clear" w:color="auto" w:fill="auto"/>
          </w:tcPr>
          <w:p w14:paraId="17CC1C89" w14:textId="77777777" w:rsidR="00292F94" w:rsidRPr="00194782" w:rsidRDefault="00292F94" w:rsidP="00AD61F8">
            <w:pPr>
              <w:pStyle w:val="BodyText"/>
              <w:tabs>
                <w:tab w:val="left" w:pos="567"/>
              </w:tabs>
              <w:jc w:val="both"/>
              <w:rPr>
                <w:rFonts w:ascii="Times New Roman" w:hAnsi="Times New Roman"/>
                <w:sz w:val="20"/>
              </w:rPr>
            </w:pPr>
            <w:r w:rsidRPr="00194782">
              <w:rPr>
                <w:rFonts w:ascii="Times New Roman" w:eastAsia="PMingLiU" w:hAnsi="Times New Roman"/>
                <w:sz w:val="20"/>
              </w:rPr>
              <w:t xml:space="preserve">Anexa nr.22. </w:t>
            </w:r>
            <w:r w:rsidRPr="00194782">
              <w:rPr>
                <w:rFonts w:ascii="Times New Roman" w:hAnsi="Times New Roman"/>
                <w:sz w:val="20"/>
              </w:rPr>
              <w:t>la Documentația standard lucrări</w:t>
            </w:r>
          </w:p>
          <w:p w14:paraId="0C6F7A21" w14:textId="77777777" w:rsidR="00292F94" w:rsidRPr="00194782" w:rsidRDefault="00292F94" w:rsidP="00AD61F8">
            <w:pPr>
              <w:shd w:val="clear" w:color="auto" w:fill="FFFFFF" w:themeFill="background1"/>
              <w:tabs>
                <w:tab w:val="left" w:pos="612"/>
              </w:tabs>
              <w:jc w:val="both"/>
              <w:rPr>
                <w:rFonts w:eastAsia="PMingLiU"/>
                <w:noProof w:val="0"/>
                <w:sz w:val="20"/>
                <w:szCs w:val="20"/>
              </w:rPr>
            </w:pPr>
            <w:r w:rsidRPr="00194782">
              <w:rPr>
                <w:iCs/>
                <w:sz w:val="20"/>
                <w:szCs w:val="20"/>
              </w:rPr>
              <w:t>Semnat electronic</w:t>
            </w:r>
          </w:p>
          <w:p w14:paraId="2BAD0CF8" w14:textId="77777777" w:rsidR="00292F94" w:rsidRPr="00194782" w:rsidRDefault="00292F94" w:rsidP="00AD61F8">
            <w:pPr>
              <w:shd w:val="clear" w:color="auto" w:fill="FFFFFF" w:themeFill="background1"/>
              <w:tabs>
                <w:tab w:val="left" w:pos="612"/>
              </w:tabs>
              <w:jc w:val="both"/>
              <w:rPr>
                <w:rFonts w:eastAsia="PMingLiU"/>
                <w:sz w:val="20"/>
                <w:szCs w:val="20"/>
              </w:rPr>
            </w:pPr>
          </w:p>
        </w:tc>
        <w:tc>
          <w:tcPr>
            <w:tcW w:w="1519" w:type="dxa"/>
            <w:shd w:val="clear" w:color="auto" w:fill="auto"/>
          </w:tcPr>
          <w:p w14:paraId="28D75CCA" w14:textId="77777777" w:rsidR="00292F94" w:rsidRDefault="00292F94" w:rsidP="00AD61F8">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292F94" w:rsidRPr="00EC30C2" w14:paraId="22490E3A" w14:textId="77777777" w:rsidTr="00D95EEA">
        <w:tc>
          <w:tcPr>
            <w:tcW w:w="575" w:type="dxa"/>
            <w:shd w:val="clear" w:color="auto" w:fill="auto"/>
          </w:tcPr>
          <w:p w14:paraId="0F85F31F" w14:textId="77777777" w:rsidR="00292F94" w:rsidRDefault="00292F94" w:rsidP="00AD61F8">
            <w:pPr>
              <w:shd w:val="clear" w:color="auto" w:fill="FFFFFF" w:themeFill="background1"/>
              <w:tabs>
                <w:tab w:val="left" w:pos="612"/>
              </w:tabs>
              <w:spacing w:before="120" w:after="120"/>
              <w:rPr>
                <w:iCs/>
                <w:noProof w:val="0"/>
                <w:lang w:eastAsia="ru-RU"/>
              </w:rPr>
            </w:pPr>
            <w:r>
              <w:rPr>
                <w:iCs/>
                <w:noProof w:val="0"/>
                <w:lang w:eastAsia="ru-RU"/>
              </w:rPr>
              <w:t>25.</w:t>
            </w:r>
          </w:p>
        </w:tc>
        <w:tc>
          <w:tcPr>
            <w:tcW w:w="3077" w:type="dxa"/>
            <w:shd w:val="clear" w:color="auto" w:fill="auto"/>
          </w:tcPr>
          <w:p w14:paraId="20CCAAC1" w14:textId="77777777" w:rsidR="00292F94" w:rsidRPr="00194782" w:rsidRDefault="00292F94" w:rsidP="00AD61F8">
            <w:pPr>
              <w:pStyle w:val="BodyText"/>
              <w:tabs>
                <w:tab w:val="left" w:pos="567"/>
              </w:tabs>
              <w:rPr>
                <w:rFonts w:ascii="Times New Roman" w:hAnsi="Times New Roman"/>
                <w:sz w:val="20"/>
              </w:rPr>
            </w:pPr>
            <w:r w:rsidRPr="00194782">
              <w:rPr>
                <w:rFonts w:ascii="Times New Roman" w:hAnsi="Times New Roman"/>
                <w:sz w:val="20"/>
              </w:rPr>
              <w:t>Manualul Calității</w:t>
            </w:r>
          </w:p>
        </w:tc>
        <w:tc>
          <w:tcPr>
            <w:tcW w:w="4293" w:type="dxa"/>
            <w:shd w:val="clear" w:color="auto" w:fill="auto"/>
          </w:tcPr>
          <w:p w14:paraId="66BF7452" w14:textId="77777777" w:rsidR="00292F94" w:rsidRPr="00194782" w:rsidRDefault="00292F94" w:rsidP="00AD61F8">
            <w:pPr>
              <w:pStyle w:val="BodyText"/>
              <w:tabs>
                <w:tab w:val="left" w:pos="567"/>
              </w:tabs>
              <w:jc w:val="both"/>
              <w:rPr>
                <w:rFonts w:ascii="Times New Roman" w:hAnsi="Times New Roman"/>
                <w:sz w:val="20"/>
              </w:rPr>
            </w:pPr>
            <w:r w:rsidRPr="00194782">
              <w:rPr>
                <w:rFonts w:ascii="Times New Roman" w:hAnsi="Times New Roman"/>
                <w:sz w:val="20"/>
              </w:rPr>
              <w:t>Manualul Calității (înregistrat la Agenția de Supraveghere Tehnică)</w:t>
            </w:r>
          </w:p>
          <w:p w14:paraId="59DE4F32" w14:textId="77777777" w:rsidR="00292F94" w:rsidRPr="00194782" w:rsidRDefault="00292F94" w:rsidP="00AD61F8">
            <w:pPr>
              <w:shd w:val="clear" w:color="auto" w:fill="FFFFFF" w:themeFill="background1"/>
              <w:tabs>
                <w:tab w:val="left" w:pos="612"/>
              </w:tabs>
              <w:jc w:val="both"/>
              <w:rPr>
                <w:rFonts w:eastAsia="PMingLiU"/>
                <w:noProof w:val="0"/>
                <w:sz w:val="20"/>
                <w:szCs w:val="20"/>
              </w:rPr>
            </w:pPr>
            <w:r w:rsidRPr="00194782">
              <w:rPr>
                <w:iCs/>
                <w:sz w:val="20"/>
                <w:szCs w:val="20"/>
              </w:rPr>
              <w:t>Semnat electronic</w:t>
            </w:r>
          </w:p>
          <w:p w14:paraId="40911019" w14:textId="77777777" w:rsidR="00292F94" w:rsidRPr="00194782" w:rsidRDefault="00292F94" w:rsidP="00AD61F8">
            <w:pPr>
              <w:pStyle w:val="BodyText"/>
              <w:tabs>
                <w:tab w:val="left" w:pos="567"/>
              </w:tabs>
              <w:jc w:val="both"/>
              <w:rPr>
                <w:rFonts w:ascii="Times New Roman" w:hAnsi="Times New Roman"/>
                <w:iCs/>
                <w:sz w:val="20"/>
              </w:rPr>
            </w:pPr>
          </w:p>
        </w:tc>
        <w:tc>
          <w:tcPr>
            <w:tcW w:w="1519" w:type="dxa"/>
            <w:shd w:val="clear" w:color="auto" w:fill="auto"/>
          </w:tcPr>
          <w:p w14:paraId="18236E3E" w14:textId="77777777" w:rsidR="00292F94" w:rsidRDefault="00292F94" w:rsidP="00AD61F8">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292F94" w:rsidRPr="00EC30C2" w14:paraId="01EB1201" w14:textId="77777777" w:rsidTr="00D95EEA">
        <w:tc>
          <w:tcPr>
            <w:tcW w:w="575" w:type="dxa"/>
            <w:shd w:val="clear" w:color="auto" w:fill="auto"/>
          </w:tcPr>
          <w:p w14:paraId="67B38868" w14:textId="77777777" w:rsidR="00292F94" w:rsidRDefault="00292F94" w:rsidP="00AD61F8">
            <w:pPr>
              <w:shd w:val="clear" w:color="auto" w:fill="FFFFFF" w:themeFill="background1"/>
              <w:tabs>
                <w:tab w:val="left" w:pos="612"/>
              </w:tabs>
              <w:spacing w:before="120" w:after="120"/>
              <w:rPr>
                <w:iCs/>
                <w:noProof w:val="0"/>
                <w:lang w:eastAsia="ru-RU"/>
              </w:rPr>
            </w:pPr>
            <w:r>
              <w:rPr>
                <w:iCs/>
                <w:noProof w:val="0"/>
                <w:lang w:eastAsia="ru-RU"/>
              </w:rPr>
              <w:t>26</w:t>
            </w:r>
          </w:p>
        </w:tc>
        <w:tc>
          <w:tcPr>
            <w:tcW w:w="3077" w:type="dxa"/>
            <w:shd w:val="clear" w:color="auto" w:fill="auto"/>
          </w:tcPr>
          <w:p w14:paraId="6D84E69A" w14:textId="77777777" w:rsidR="00292F94" w:rsidRPr="00194782" w:rsidRDefault="00292F94" w:rsidP="00AD61F8">
            <w:pPr>
              <w:shd w:val="clear" w:color="auto" w:fill="FFFFFF" w:themeFill="background1"/>
              <w:tabs>
                <w:tab w:val="left" w:pos="612"/>
              </w:tabs>
              <w:spacing w:after="120"/>
              <w:jc w:val="both"/>
              <w:rPr>
                <w:iCs/>
                <w:noProof w:val="0"/>
                <w:sz w:val="20"/>
                <w:szCs w:val="20"/>
                <w:lang w:eastAsia="ru-RU"/>
              </w:rPr>
            </w:pPr>
            <w:r w:rsidRPr="00194782">
              <w:rPr>
                <w:sz w:val="20"/>
                <w:szCs w:val="20"/>
              </w:rPr>
              <w:t>Certificat ISO 14001:2015, implementarea sistemului de management de mediu în domeniul construcțiilor</w:t>
            </w:r>
          </w:p>
        </w:tc>
        <w:tc>
          <w:tcPr>
            <w:tcW w:w="4293" w:type="dxa"/>
            <w:shd w:val="clear" w:color="auto" w:fill="auto"/>
          </w:tcPr>
          <w:p w14:paraId="1E8FA692" w14:textId="77777777" w:rsidR="00292F94" w:rsidRPr="00194782" w:rsidRDefault="00292F94" w:rsidP="00AD61F8">
            <w:pPr>
              <w:shd w:val="clear" w:color="auto" w:fill="FFFFFF" w:themeFill="background1"/>
              <w:tabs>
                <w:tab w:val="left" w:pos="612"/>
              </w:tabs>
              <w:jc w:val="both"/>
              <w:rPr>
                <w:iCs/>
                <w:noProof w:val="0"/>
                <w:sz w:val="20"/>
                <w:szCs w:val="20"/>
                <w:lang w:eastAsia="ru-RU"/>
              </w:rPr>
            </w:pPr>
            <w:r w:rsidRPr="00194782">
              <w:rPr>
                <w:iCs/>
                <w:noProof w:val="0"/>
                <w:sz w:val="20"/>
                <w:szCs w:val="20"/>
                <w:lang w:eastAsia="ru-RU"/>
              </w:rPr>
              <w:t>Compania de construcții să dispună de Certificat ISO 14001:2015, implementarea sistemului de management de mediu în domenuul construcțiilor</w:t>
            </w:r>
          </w:p>
        </w:tc>
        <w:tc>
          <w:tcPr>
            <w:tcW w:w="1519" w:type="dxa"/>
            <w:shd w:val="clear" w:color="auto" w:fill="auto"/>
          </w:tcPr>
          <w:p w14:paraId="07F5F600" w14:textId="77777777" w:rsidR="00292F94" w:rsidRDefault="00292F94" w:rsidP="00AD61F8">
            <w:pPr>
              <w:shd w:val="clear" w:color="auto" w:fill="FFFFFF" w:themeFill="background1"/>
              <w:tabs>
                <w:tab w:val="left" w:pos="612"/>
              </w:tabs>
              <w:spacing w:before="120" w:after="120"/>
              <w:rPr>
                <w:iCs/>
                <w:noProof w:val="0"/>
                <w:lang w:eastAsia="ru-RU"/>
              </w:rPr>
            </w:pPr>
            <w:r>
              <w:rPr>
                <w:iCs/>
                <w:noProof w:val="0"/>
                <w:lang w:eastAsia="ru-RU"/>
              </w:rPr>
              <w:t>Preferențial</w:t>
            </w:r>
          </w:p>
        </w:tc>
      </w:tr>
      <w:tr w:rsidR="00292F94" w:rsidRPr="00EC30C2" w14:paraId="58F98BBA" w14:textId="77777777" w:rsidTr="00D95EEA">
        <w:tc>
          <w:tcPr>
            <w:tcW w:w="575" w:type="dxa"/>
            <w:shd w:val="clear" w:color="auto" w:fill="auto"/>
          </w:tcPr>
          <w:p w14:paraId="321E6617" w14:textId="77777777" w:rsidR="00292F94" w:rsidRDefault="00292F94" w:rsidP="00AD61F8">
            <w:pPr>
              <w:shd w:val="clear" w:color="auto" w:fill="FFFFFF" w:themeFill="background1"/>
              <w:tabs>
                <w:tab w:val="left" w:pos="612"/>
              </w:tabs>
              <w:spacing w:before="120" w:after="120"/>
              <w:rPr>
                <w:iCs/>
                <w:noProof w:val="0"/>
                <w:lang w:eastAsia="ru-RU"/>
              </w:rPr>
            </w:pPr>
            <w:r>
              <w:rPr>
                <w:iCs/>
                <w:noProof w:val="0"/>
                <w:lang w:eastAsia="ru-RU"/>
              </w:rPr>
              <w:t>27</w:t>
            </w:r>
          </w:p>
        </w:tc>
        <w:tc>
          <w:tcPr>
            <w:tcW w:w="3077" w:type="dxa"/>
            <w:shd w:val="clear" w:color="auto" w:fill="auto"/>
          </w:tcPr>
          <w:p w14:paraId="533F3CE6" w14:textId="77777777" w:rsidR="00292F94" w:rsidRPr="00194782" w:rsidRDefault="00292F94" w:rsidP="00AD61F8">
            <w:pPr>
              <w:pStyle w:val="BodyText"/>
              <w:tabs>
                <w:tab w:val="left" w:pos="567"/>
              </w:tabs>
              <w:jc w:val="both"/>
              <w:rPr>
                <w:rFonts w:ascii="Times New Roman" w:hAnsi="Times New Roman"/>
                <w:sz w:val="20"/>
              </w:rPr>
            </w:pPr>
            <w:r w:rsidRPr="00194782">
              <w:rPr>
                <w:rFonts w:ascii="Times New Roman" w:hAnsi="Times New Roman"/>
                <w:sz w:val="20"/>
              </w:rPr>
              <w:t>Certificat ISO 9001:2015, implementarea sistemului de management al calității în domeniul construcțiilor</w:t>
            </w:r>
          </w:p>
        </w:tc>
        <w:tc>
          <w:tcPr>
            <w:tcW w:w="4293" w:type="dxa"/>
            <w:shd w:val="clear" w:color="auto" w:fill="auto"/>
          </w:tcPr>
          <w:p w14:paraId="3C102B68" w14:textId="77777777" w:rsidR="00292F94" w:rsidRPr="00194782" w:rsidRDefault="00292F94" w:rsidP="00AD61F8">
            <w:pPr>
              <w:pStyle w:val="BodyText"/>
              <w:tabs>
                <w:tab w:val="left" w:pos="567"/>
              </w:tabs>
              <w:jc w:val="both"/>
              <w:rPr>
                <w:rFonts w:ascii="Times New Roman" w:hAnsi="Times New Roman"/>
                <w:sz w:val="20"/>
              </w:rPr>
            </w:pPr>
            <w:r w:rsidRPr="00194782">
              <w:rPr>
                <w:rFonts w:ascii="Times New Roman" w:hAnsi="Times New Roman"/>
                <w:sz w:val="20"/>
              </w:rPr>
              <w:t>Compania de construcții să dispună de ISO 9001:2015, implementarea sistemului de management al calității în domeniul construcțiilor.</w:t>
            </w:r>
          </w:p>
        </w:tc>
        <w:tc>
          <w:tcPr>
            <w:tcW w:w="1519" w:type="dxa"/>
            <w:shd w:val="clear" w:color="auto" w:fill="auto"/>
          </w:tcPr>
          <w:p w14:paraId="535E052E" w14:textId="77777777" w:rsidR="00292F94" w:rsidRDefault="00292F94" w:rsidP="00AD61F8">
            <w:pPr>
              <w:shd w:val="clear" w:color="auto" w:fill="FFFFFF" w:themeFill="background1"/>
              <w:tabs>
                <w:tab w:val="left" w:pos="612"/>
              </w:tabs>
              <w:spacing w:before="120" w:after="120"/>
              <w:rPr>
                <w:iCs/>
                <w:noProof w:val="0"/>
                <w:lang w:eastAsia="ru-RU"/>
              </w:rPr>
            </w:pPr>
            <w:r>
              <w:rPr>
                <w:iCs/>
                <w:noProof w:val="0"/>
                <w:lang w:eastAsia="ru-RU"/>
              </w:rPr>
              <w:t>Preferențial</w:t>
            </w:r>
          </w:p>
        </w:tc>
      </w:tr>
      <w:tr w:rsidR="00292F94" w:rsidRPr="00EC30C2" w14:paraId="50D4E618" w14:textId="77777777" w:rsidTr="00D95EEA">
        <w:tc>
          <w:tcPr>
            <w:tcW w:w="575" w:type="dxa"/>
            <w:shd w:val="clear" w:color="auto" w:fill="auto"/>
          </w:tcPr>
          <w:p w14:paraId="78724C7D" w14:textId="77777777" w:rsidR="00292F94" w:rsidRDefault="00292F94" w:rsidP="00AD61F8">
            <w:pPr>
              <w:shd w:val="clear" w:color="auto" w:fill="FFFFFF" w:themeFill="background1"/>
              <w:tabs>
                <w:tab w:val="left" w:pos="612"/>
              </w:tabs>
              <w:spacing w:before="120" w:after="120"/>
              <w:rPr>
                <w:iCs/>
                <w:noProof w:val="0"/>
                <w:lang w:eastAsia="ru-RU"/>
              </w:rPr>
            </w:pPr>
            <w:r>
              <w:rPr>
                <w:iCs/>
                <w:noProof w:val="0"/>
                <w:lang w:eastAsia="ru-RU"/>
              </w:rPr>
              <w:t>28</w:t>
            </w:r>
          </w:p>
        </w:tc>
        <w:tc>
          <w:tcPr>
            <w:tcW w:w="3077" w:type="dxa"/>
            <w:shd w:val="clear" w:color="auto" w:fill="auto"/>
          </w:tcPr>
          <w:p w14:paraId="53ED4328" w14:textId="77777777" w:rsidR="00292F94" w:rsidRPr="00194782" w:rsidRDefault="00292F94" w:rsidP="00AD61F8">
            <w:pPr>
              <w:keepNext/>
              <w:jc w:val="both"/>
              <w:outlineLvl w:val="1"/>
              <w:rPr>
                <w:rFonts w:eastAsia="PMingLiU"/>
                <w:bCs/>
                <w:iCs/>
                <w:sz w:val="20"/>
                <w:szCs w:val="20"/>
                <w:lang w:val="en-US"/>
              </w:rPr>
            </w:pPr>
            <w:bookmarkStart w:id="45" w:name="_Toc449632656"/>
            <w:bookmarkStart w:id="46" w:name="_Toc449633148"/>
            <w:bookmarkStart w:id="47" w:name="_Toc449692103"/>
            <w:r w:rsidRPr="00194782">
              <w:rPr>
                <w:rFonts w:eastAsia="PMingLiU"/>
                <w:bCs/>
                <w:iCs/>
                <w:sz w:val="20"/>
                <w:szCs w:val="20"/>
                <w:lang w:val="en-US"/>
              </w:rPr>
              <w:t>Declarație privind conduita etică și neimplicarea în practici frauduloase și de corupere</w:t>
            </w:r>
            <w:bookmarkEnd w:id="45"/>
            <w:bookmarkEnd w:id="46"/>
            <w:bookmarkEnd w:id="47"/>
          </w:p>
        </w:tc>
        <w:tc>
          <w:tcPr>
            <w:tcW w:w="4293" w:type="dxa"/>
            <w:shd w:val="clear" w:color="auto" w:fill="auto"/>
          </w:tcPr>
          <w:p w14:paraId="5036372A" w14:textId="77777777" w:rsidR="00292F94" w:rsidRPr="00194782" w:rsidRDefault="00292F94" w:rsidP="00AD61F8">
            <w:pPr>
              <w:shd w:val="clear" w:color="auto" w:fill="FFFFFF" w:themeFill="background1"/>
              <w:tabs>
                <w:tab w:val="left" w:pos="612"/>
              </w:tabs>
              <w:rPr>
                <w:iCs/>
                <w:noProof w:val="0"/>
                <w:sz w:val="20"/>
                <w:szCs w:val="20"/>
                <w:lang w:eastAsia="ru-RU"/>
              </w:rPr>
            </w:pPr>
            <w:r w:rsidRPr="00194782">
              <w:rPr>
                <w:iCs/>
                <w:sz w:val="20"/>
                <w:szCs w:val="20"/>
              </w:rPr>
              <w:t>Semnat electronic</w:t>
            </w:r>
          </w:p>
        </w:tc>
        <w:tc>
          <w:tcPr>
            <w:tcW w:w="1519" w:type="dxa"/>
            <w:shd w:val="clear" w:color="auto" w:fill="auto"/>
          </w:tcPr>
          <w:p w14:paraId="4AEF13BC" w14:textId="77777777" w:rsidR="00292F94" w:rsidRPr="00D40BC2" w:rsidRDefault="00292F94" w:rsidP="00AD61F8">
            <w:pPr>
              <w:shd w:val="clear" w:color="auto" w:fill="FFFFFF" w:themeFill="background1"/>
              <w:tabs>
                <w:tab w:val="left" w:pos="612"/>
              </w:tabs>
              <w:rPr>
                <w:iCs/>
                <w:noProof w:val="0"/>
                <w:lang w:eastAsia="ru-RU"/>
              </w:rPr>
            </w:pPr>
            <w:r w:rsidRPr="00D40BC2">
              <w:rPr>
                <w:iCs/>
                <w:noProof w:val="0"/>
                <w:lang w:eastAsia="ru-RU"/>
              </w:rPr>
              <w:t>Obligatoriu.</w:t>
            </w:r>
          </w:p>
        </w:tc>
      </w:tr>
      <w:tr w:rsidR="00292F94" w:rsidRPr="00EC30C2" w14:paraId="0BDEA134" w14:textId="77777777" w:rsidTr="00D95EEA">
        <w:tc>
          <w:tcPr>
            <w:tcW w:w="575" w:type="dxa"/>
            <w:shd w:val="clear" w:color="auto" w:fill="auto"/>
          </w:tcPr>
          <w:p w14:paraId="128BF58C" w14:textId="77777777" w:rsidR="00292F94" w:rsidRDefault="00292F94" w:rsidP="00AD61F8">
            <w:pPr>
              <w:shd w:val="clear" w:color="auto" w:fill="FFFFFF" w:themeFill="background1"/>
              <w:tabs>
                <w:tab w:val="left" w:pos="612"/>
              </w:tabs>
              <w:spacing w:before="120" w:after="120"/>
              <w:jc w:val="both"/>
              <w:rPr>
                <w:iCs/>
                <w:noProof w:val="0"/>
                <w:lang w:eastAsia="ru-RU"/>
              </w:rPr>
            </w:pPr>
            <w:r>
              <w:rPr>
                <w:iCs/>
                <w:noProof w:val="0"/>
                <w:lang w:eastAsia="ru-RU"/>
              </w:rPr>
              <w:lastRenderedPageBreak/>
              <w:t>29</w:t>
            </w:r>
          </w:p>
        </w:tc>
        <w:tc>
          <w:tcPr>
            <w:tcW w:w="3077" w:type="dxa"/>
            <w:shd w:val="clear" w:color="auto" w:fill="auto"/>
          </w:tcPr>
          <w:p w14:paraId="1E57B2A2" w14:textId="77777777" w:rsidR="00292F94" w:rsidRPr="00194782" w:rsidRDefault="00292F94" w:rsidP="00AD61F8">
            <w:pPr>
              <w:keepNext/>
              <w:spacing w:before="240" w:after="60"/>
              <w:ind w:left="432" w:hanging="432"/>
              <w:jc w:val="both"/>
              <w:outlineLvl w:val="0"/>
              <w:rPr>
                <w:sz w:val="20"/>
                <w:szCs w:val="20"/>
              </w:rPr>
            </w:pPr>
            <w:r w:rsidRPr="00194782">
              <w:rPr>
                <w:sz w:val="20"/>
                <w:szCs w:val="20"/>
              </w:rPr>
              <w:t>Confirmarea a soldului bancar</w:t>
            </w:r>
          </w:p>
        </w:tc>
        <w:tc>
          <w:tcPr>
            <w:tcW w:w="4293" w:type="dxa"/>
            <w:shd w:val="clear" w:color="auto" w:fill="auto"/>
          </w:tcPr>
          <w:p w14:paraId="256CC23A" w14:textId="77777777" w:rsidR="00292F94" w:rsidRPr="00194782" w:rsidRDefault="00292F94" w:rsidP="00AD61F8">
            <w:pPr>
              <w:shd w:val="clear" w:color="auto" w:fill="FFFFFF" w:themeFill="background1"/>
              <w:tabs>
                <w:tab w:val="left" w:pos="612"/>
              </w:tabs>
              <w:spacing w:before="120" w:after="120"/>
              <w:jc w:val="both"/>
              <w:rPr>
                <w:sz w:val="20"/>
                <w:szCs w:val="20"/>
              </w:rPr>
            </w:pPr>
            <w:r w:rsidRPr="00194782">
              <w:rPr>
                <w:sz w:val="20"/>
                <w:szCs w:val="20"/>
              </w:rPr>
              <w:t>Documente emise prin care se confirma existent resurselor financiare disponibile sau linia de credit in suma de 3 000 000 lei Nota: in caz de demonstrare prin extras bancar suma data trebuie sa fie posibila de a fi demonstrate la orice data in termenul de evaluare a ofertelor</w:t>
            </w:r>
          </w:p>
        </w:tc>
        <w:tc>
          <w:tcPr>
            <w:tcW w:w="1519" w:type="dxa"/>
            <w:shd w:val="clear" w:color="auto" w:fill="auto"/>
          </w:tcPr>
          <w:p w14:paraId="5863E896" w14:textId="77777777" w:rsidR="00292F94" w:rsidRDefault="00292F94" w:rsidP="00AD61F8">
            <w:pPr>
              <w:shd w:val="clear" w:color="auto" w:fill="FFFFFF" w:themeFill="background1"/>
              <w:tabs>
                <w:tab w:val="left" w:pos="612"/>
              </w:tabs>
              <w:spacing w:before="120" w:after="120"/>
              <w:jc w:val="both"/>
              <w:rPr>
                <w:iCs/>
                <w:noProof w:val="0"/>
                <w:lang w:eastAsia="ru-RU"/>
              </w:rPr>
            </w:pPr>
            <w:r>
              <w:rPr>
                <w:iCs/>
                <w:noProof w:val="0"/>
                <w:lang w:eastAsia="ru-RU"/>
              </w:rPr>
              <w:t>Obligatoriu</w:t>
            </w:r>
          </w:p>
        </w:tc>
      </w:tr>
      <w:tr w:rsidR="00292F94" w:rsidRPr="00EC30C2" w14:paraId="692DD21E" w14:textId="77777777" w:rsidTr="00D95EEA">
        <w:tc>
          <w:tcPr>
            <w:tcW w:w="575" w:type="dxa"/>
            <w:shd w:val="clear" w:color="auto" w:fill="auto"/>
          </w:tcPr>
          <w:p w14:paraId="76DB1224" w14:textId="77777777" w:rsidR="00292F94" w:rsidRDefault="00292F94" w:rsidP="00AD61F8">
            <w:pPr>
              <w:shd w:val="clear" w:color="auto" w:fill="FFFFFF" w:themeFill="background1"/>
              <w:tabs>
                <w:tab w:val="left" w:pos="612"/>
              </w:tabs>
              <w:spacing w:before="120" w:after="120"/>
              <w:jc w:val="both"/>
              <w:rPr>
                <w:iCs/>
                <w:noProof w:val="0"/>
                <w:lang w:eastAsia="ru-RU"/>
              </w:rPr>
            </w:pPr>
            <w:r>
              <w:rPr>
                <w:iCs/>
                <w:noProof w:val="0"/>
                <w:lang w:eastAsia="ru-RU"/>
              </w:rPr>
              <w:t>30</w:t>
            </w:r>
          </w:p>
        </w:tc>
        <w:tc>
          <w:tcPr>
            <w:tcW w:w="3077" w:type="dxa"/>
            <w:shd w:val="clear" w:color="auto" w:fill="auto"/>
          </w:tcPr>
          <w:p w14:paraId="4D53EF81" w14:textId="77777777" w:rsidR="00292F94" w:rsidRPr="00194782" w:rsidRDefault="00292F94" w:rsidP="00AD61F8">
            <w:pPr>
              <w:shd w:val="clear" w:color="auto" w:fill="FFFFFF"/>
              <w:rPr>
                <w:sz w:val="20"/>
                <w:szCs w:val="20"/>
              </w:rPr>
            </w:pPr>
            <w:r w:rsidRPr="00194782">
              <w:rPr>
                <w:sz w:val="20"/>
                <w:szCs w:val="20"/>
              </w:rPr>
              <w:t xml:space="preserve">Angajament privind susţinerea financiară </w:t>
            </w:r>
            <w:r w:rsidRPr="00194782">
              <w:rPr>
                <w:spacing w:val="-1"/>
                <w:sz w:val="20"/>
                <w:szCs w:val="20"/>
              </w:rPr>
              <w:t>a ofertantului/candidatului</w:t>
            </w:r>
          </w:p>
        </w:tc>
        <w:tc>
          <w:tcPr>
            <w:tcW w:w="4293" w:type="dxa"/>
            <w:shd w:val="clear" w:color="auto" w:fill="auto"/>
          </w:tcPr>
          <w:p w14:paraId="28180E97" w14:textId="77777777" w:rsidR="00292F94" w:rsidRPr="00194782" w:rsidRDefault="00292F94" w:rsidP="00AD61F8">
            <w:pPr>
              <w:shd w:val="clear" w:color="auto" w:fill="FFFFFF" w:themeFill="background1"/>
              <w:tabs>
                <w:tab w:val="left" w:pos="612"/>
              </w:tabs>
              <w:jc w:val="both"/>
              <w:rPr>
                <w:iCs/>
                <w:sz w:val="20"/>
                <w:szCs w:val="20"/>
              </w:rPr>
            </w:pPr>
            <w:r w:rsidRPr="00194782">
              <w:rPr>
                <w:iCs/>
                <w:sz w:val="20"/>
                <w:szCs w:val="20"/>
              </w:rPr>
              <w:t>Anexa nr.18</w:t>
            </w:r>
          </w:p>
          <w:p w14:paraId="3DF491D2" w14:textId="77777777" w:rsidR="00292F94" w:rsidRPr="00194782" w:rsidRDefault="00292F94" w:rsidP="00AD61F8">
            <w:pPr>
              <w:pStyle w:val="BodyText"/>
              <w:tabs>
                <w:tab w:val="left" w:pos="567"/>
              </w:tabs>
              <w:jc w:val="both"/>
              <w:rPr>
                <w:rFonts w:ascii="Times New Roman" w:hAnsi="Times New Roman"/>
                <w:sz w:val="20"/>
              </w:rPr>
            </w:pPr>
            <w:r w:rsidRPr="00194782">
              <w:rPr>
                <w:rFonts w:ascii="Times New Roman" w:hAnsi="Times New Roman"/>
                <w:sz w:val="20"/>
              </w:rPr>
              <w:t>la Documentația standard lucrări</w:t>
            </w:r>
          </w:p>
          <w:p w14:paraId="6A8AEC65" w14:textId="77777777" w:rsidR="00292F94" w:rsidRPr="00194782" w:rsidRDefault="00292F94" w:rsidP="00AD61F8">
            <w:pPr>
              <w:shd w:val="clear" w:color="auto" w:fill="FFFFFF" w:themeFill="background1"/>
              <w:tabs>
                <w:tab w:val="left" w:pos="612"/>
              </w:tabs>
              <w:rPr>
                <w:iCs/>
                <w:sz w:val="20"/>
                <w:szCs w:val="20"/>
                <w:lang w:val="en-US"/>
              </w:rPr>
            </w:pPr>
            <w:r w:rsidRPr="00194782">
              <w:rPr>
                <w:iCs/>
                <w:sz w:val="20"/>
                <w:szCs w:val="20"/>
              </w:rPr>
              <w:t>Semnat electronic</w:t>
            </w:r>
          </w:p>
        </w:tc>
        <w:tc>
          <w:tcPr>
            <w:tcW w:w="1519" w:type="dxa"/>
            <w:shd w:val="clear" w:color="auto" w:fill="auto"/>
          </w:tcPr>
          <w:p w14:paraId="6E9BC6FD" w14:textId="77777777" w:rsidR="00292F94" w:rsidRPr="00D40BC2" w:rsidRDefault="00292F94" w:rsidP="00AD61F8">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92F94" w:rsidRPr="00EC30C2" w14:paraId="65DFE9A0" w14:textId="77777777" w:rsidTr="00D95EEA">
        <w:tc>
          <w:tcPr>
            <w:tcW w:w="575" w:type="dxa"/>
            <w:shd w:val="clear" w:color="auto" w:fill="auto"/>
          </w:tcPr>
          <w:p w14:paraId="1DE2ACA1" w14:textId="77777777" w:rsidR="00292F94" w:rsidRDefault="00292F94" w:rsidP="00AD61F8">
            <w:pPr>
              <w:shd w:val="clear" w:color="auto" w:fill="FFFFFF" w:themeFill="background1"/>
              <w:tabs>
                <w:tab w:val="left" w:pos="612"/>
              </w:tabs>
              <w:spacing w:before="120" w:after="120"/>
              <w:jc w:val="both"/>
              <w:rPr>
                <w:iCs/>
                <w:noProof w:val="0"/>
                <w:lang w:eastAsia="ru-RU"/>
              </w:rPr>
            </w:pPr>
            <w:r>
              <w:rPr>
                <w:iCs/>
                <w:noProof w:val="0"/>
                <w:lang w:eastAsia="ru-RU"/>
              </w:rPr>
              <w:t>31</w:t>
            </w:r>
          </w:p>
        </w:tc>
        <w:tc>
          <w:tcPr>
            <w:tcW w:w="3077" w:type="dxa"/>
            <w:shd w:val="clear" w:color="auto" w:fill="auto"/>
          </w:tcPr>
          <w:p w14:paraId="1C056D43" w14:textId="77777777" w:rsidR="00292F94" w:rsidRPr="00194782" w:rsidRDefault="00292F94" w:rsidP="00AD61F8">
            <w:pPr>
              <w:shd w:val="clear" w:color="auto" w:fill="FFFFFF"/>
              <w:rPr>
                <w:sz w:val="20"/>
                <w:szCs w:val="20"/>
              </w:rPr>
            </w:pPr>
            <w:r w:rsidRPr="00194782">
              <w:rPr>
                <w:sz w:val="20"/>
                <w:szCs w:val="20"/>
              </w:rPr>
              <w:t>Angajament privind susţinerea tehnică și profesională a ofertantului/candidatului</w:t>
            </w:r>
          </w:p>
        </w:tc>
        <w:tc>
          <w:tcPr>
            <w:tcW w:w="4293" w:type="dxa"/>
            <w:shd w:val="clear" w:color="auto" w:fill="auto"/>
          </w:tcPr>
          <w:p w14:paraId="173D75D7" w14:textId="77777777" w:rsidR="00292F94" w:rsidRPr="00194782" w:rsidRDefault="00292F94" w:rsidP="00AD61F8">
            <w:pPr>
              <w:pStyle w:val="BodyText"/>
              <w:tabs>
                <w:tab w:val="left" w:pos="567"/>
              </w:tabs>
              <w:jc w:val="both"/>
              <w:rPr>
                <w:rFonts w:ascii="Times New Roman" w:hAnsi="Times New Roman"/>
                <w:sz w:val="20"/>
              </w:rPr>
            </w:pPr>
            <w:r w:rsidRPr="00194782">
              <w:rPr>
                <w:rFonts w:ascii="Times New Roman" w:eastAsia="PMingLiU" w:hAnsi="Times New Roman"/>
                <w:sz w:val="20"/>
              </w:rPr>
              <w:t>Anexa nr.19</w:t>
            </w:r>
            <w:r w:rsidRPr="00194782">
              <w:rPr>
                <w:rFonts w:ascii="Times New Roman" w:hAnsi="Times New Roman"/>
                <w:sz w:val="20"/>
              </w:rPr>
              <w:t xml:space="preserve"> la Documentația standard lucrări, </w:t>
            </w:r>
            <w:r w:rsidRPr="00194782">
              <w:rPr>
                <w:rFonts w:ascii="Times New Roman" w:hAnsi="Times New Roman"/>
                <w:i/>
                <w:sz w:val="20"/>
              </w:rPr>
              <w:t>va fi prezentat la contractul de arendă a utilajului și echipamentului necesar pentru îndeplinirea corespunzătoare a contractului.</w:t>
            </w:r>
          </w:p>
          <w:p w14:paraId="2BDE6C0F" w14:textId="77777777" w:rsidR="00292F94" w:rsidRPr="00194782" w:rsidRDefault="00292F94" w:rsidP="00AD61F8">
            <w:pPr>
              <w:shd w:val="clear" w:color="auto" w:fill="FFFFFF" w:themeFill="background1"/>
              <w:tabs>
                <w:tab w:val="left" w:pos="612"/>
              </w:tabs>
              <w:rPr>
                <w:rFonts w:eastAsia="PMingLiU"/>
                <w:sz w:val="20"/>
                <w:szCs w:val="20"/>
              </w:rPr>
            </w:pPr>
            <w:r w:rsidRPr="00194782">
              <w:rPr>
                <w:iCs/>
                <w:sz w:val="20"/>
                <w:szCs w:val="20"/>
              </w:rPr>
              <w:t>Semnat electronic</w:t>
            </w:r>
          </w:p>
        </w:tc>
        <w:tc>
          <w:tcPr>
            <w:tcW w:w="1519" w:type="dxa"/>
            <w:shd w:val="clear" w:color="auto" w:fill="auto"/>
          </w:tcPr>
          <w:p w14:paraId="0EE442B6" w14:textId="77777777" w:rsidR="00292F94" w:rsidRPr="00D40BC2" w:rsidRDefault="00292F94" w:rsidP="00AD61F8">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92F94" w:rsidRPr="00EC30C2" w14:paraId="52E5EDC1" w14:textId="77777777" w:rsidTr="00D95EEA">
        <w:tc>
          <w:tcPr>
            <w:tcW w:w="575" w:type="dxa"/>
            <w:shd w:val="clear" w:color="auto" w:fill="auto"/>
          </w:tcPr>
          <w:p w14:paraId="5A129117" w14:textId="77777777" w:rsidR="00292F94" w:rsidRDefault="00292F94" w:rsidP="00AD61F8">
            <w:pPr>
              <w:shd w:val="clear" w:color="auto" w:fill="FFFFFF" w:themeFill="background1"/>
              <w:tabs>
                <w:tab w:val="left" w:pos="612"/>
              </w:tabs>
              <w:spacing w:before="120" w:after="120"/>
              <w:jc w:val="both"/>
              <w:rPr>
                <w:iCs/>
                <w:noProof w:val="0"/>
                <w:lang w:eastAsia="ru-RU"/>
              </w:rPr>
            </w:pPr>
            <w:r>
              <w:rPr>
                <w:iCs/>
                <w:noProof w:val="0"/>
                <w:lang w:eastAsia="ru-RU"/>
              </w:rPr>
              <w:t>32</w:t>
            </w:r>
          </w:p>
        </w:tc>
        <w:tc>
          <w:tcPr>
            <w:tcW w:w="3077" w:type="dxa"/>
            <w:shd w:val="clear" w:color="auto" w:fill="auto"/>
          </w:tcPr>
          <w:p w14:paraId="155503C3" w14:textId="77777777" w:rsidR="00292F94" w:rsidRPr="00194782" w:rsidRDefault="00292F94" w:rsidP="00AD61F8">
            <w:pPr>
              <w:keepNext/>
              <w:spacing w:after="60"/>
              <w:outlineLvl w:val="0"/>
              <w:rPr>
                <w:bCs/>
                <w:kern w:val="32"/>
                <w:sz w:val="20"/>
                <w:szCs w:val="20"/>
              </w:rPr>
            </w:pPr>
            <w:r w:rsidRPr="00194782">
              <w:rPr>
                <w:bCs/>
                <w:kern w:val="32"/>
                <w:sz w:val="20"/>
                <w:szCs w:val="20"/>
              </w:rPr>
              <w:t xml:space="preserve">Declaraţie terţ susţinător tehnic </w:t>
            </w:r>
          </w:p>
          <w:p w14:paraId="797E1299" w14:textId="77777777" w:rsidR="00292F94" w:rsidRPr="00194782" w:rsidRDefault="00292F94" w:rsidP="00AD61F8">
            <w:pPr>
              <w:pStyle w:val="BodyText"/>
              <w:tabs>
                <w:tab w:val="left" w:pos="567"/>
              </w:tabs>
              <w:rPr>
                <w:rFonts w:ascii="Times New Roman" w:hAnsi="Times New Roman"/>
                <w:sz w:val="20"/>
              </w:rPr>
            </w:pPr>
          </w:p>
        </w:tc>
        <w:tc>
          <w:tcPr>
            <w:tcW w:w="4293" w:type="dxa"/>
            <w:shd w:val="clear" w:color="auto" w:fill="auto"/>
          </w:tcPr>
          <w:p w14:paraId="749C71B6" w14:textId="77777777" w:rsidR="00292F94" w:rsidRPr="00194782" w:rsidRDefault="00292F94" w:rsidP="00AD61F8">
            <w:pPr>
              <w:pStyle w:val="BodyText"/>
              <w:tabs>
                <w:tab w:val="left" w:pos="567"/>
              </w:tabs>
              <w:rPr>
                <w:rFonts w:ascii="Times New Roman" w:hAnsi="Times New Roman"/>
                <w:sz w:val="20"/>
              </w:rPr>
            </w:pPr>
            <w:r w:rsidRPr="00194782">
              <w:rPr>
                <w:rFonts w:ascii="Times New Roman" w:eastAsia="PMingLiU" w:hAnsi="Times New Roman"/>
                <w:sz w:val="20"/>
              </w:rPr>
              <w:t xml:space="preserve">Anexa nr.20 </w:t>
            </w:r>
            <w:r w:rsidRPr="00194782">
              <w:rPr>
                <w:rFonts w:ascii="Times New Roman" w:hAnsi="Times New Roman"/>
                <w:sz w:val="20"/>
              </w:rPr>
              <w:t>la Documentația standard lucrări</w:t>
            </w:r>
          </w:p>
          <w:p w14:paraId="30C35651" w14:textId="77777777" w:rsidR="00292F94" w:rsidRPr="00194782" w:rsidRDefault="00292F94" w:rsidP="00AD61F8">
            <w:pPr>
              <w:shd w:val="clear" w:color="auto" w:fill="FFFFFF" w:themeFill="background1"/>
              <w:tabs>
                <w:tab w:val="left" w:pos="612"/>
              </w:tabs>
              <w:spacing w:after="120"/>
              <w:rPr>
                <w:rFonts w:eastAsia="PMingLiU"/>
                <w:sz w:val="20"/>
                <w:szCs w:val="20"/>
              </w:rPr>
            </w:pPr>
            <w:r w:rsidRPr="00194782">
              <w:rPr>
                <w:iCs/>
                <w:sz w:val="20"/>
                <w:szCs w:val="20"/>
              </w:rPr>
              <w:t>Semnat electronic</w:t>
            </w:r>
          </w:p>
        </w:tc>
        <w:tc>
          <w:tcPr>
            <w:tcW w:w="1519" w:type="dxa"/>
            <w:shd w:val="clear" w:color="auto" w:fill="auto"/>
          </w:tcPr>
          <w:p w14:paraId="50D33D5D" w14:textId="77777777" w:rsidR="00292F94" w:rsidRPr="00D40BC2" w:rsidRDefault="00292F94" w:rsidP="00AD61F8">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92F94" w:rsidRPr="00EC30C2" w14:paraId="7DB18C87" w14:textId="77777777" w:rsidTr="00D95EEA">
        <w:tc>
          <w:tcPr>
            <w:tcW w:w="575" w:type="dxa"/>
            <w:shd w:val="clear" w:color="auto" w:fill="auto"/>
          </w:tcPr>
          <w:p w14:paraId="59DEDE34" w14:textId="77777777" w:rsidR="00292F94" w:rsidRDefault="00292F94" w:rsidP="00AD61F8">
            <w:pPr>
              <w:shd w:val="clear" w:color="auto" w:fill="FFFFFF" w:themeFill="background1"/>
              <w:tabs>
                <w:tab w:val="left" w:pos="612"/>
              </w:tabs>
              <w:spacing w:before="120" w:after="120"/>
              <w:jc w:val="both"/>
              <w:rPr>
                <w:iCs/>
                <w:noProof w:val="0"/>
                <w:lang w:eastAsia="ru-RU"/>
              </w:rPr>
            </w:pPr>
            <w:r>
              <w:rPr>
                <w:iCs/>
                <w:noProof w:val="0"/>
                <w:lang w:eastAsia="ru-RU"/>
              </w:rPr>
              <w:t>33</w:t>
            </w:r>
          </w:p>
        </w:tc>
        <w:tc>
          <w:tcPr>
            <w:tcW w:w="3077" w:type="dxa"/>
            <w:shd w:val="clear" w:color="auto" w:fill="auto"/>
          </w:tcPr>
          <w:p w14:paraId="55FF499B" w14:textId="77777777" w:rsidR="00292F94" w:rsidRPr="00194782" w:rsidRDefault="00292F94" w:rsidP="00AD61F8">
            <w:pPr>
              <w:keepNext/>
              <w:spacing w:after="60"/>
              <w:jc w:val="both"/>
              <w:outlineLvl w:val="0"/>
              <w:rPr>
                <w:bCs/>
                <w:kern w:val="32"/>
                <w:sz w:val="20"/>
                <w:szCs w:val="20"/>
              </w:rPr>
            </w:pPr>
            <w:r w:rsidRPr="00194782">
              <w:rPr>
                <w:bCs/>
                <w:kern w:val="32"/>
                <w:sz w:val="20"/>
                <w:szCs w:val="20"/>
              </w:rPr>
              <w:t>Declaraţie terţ susţinător profesional</w:t>
            </w:r>
          </w:p>
          <w:p w14:paraId="3DB79B8C" w14:textId="77777777" w:rsidR="00292F94" w:rsidRPr="00194782" w:rsidRDefault="00292F94" w:rsidP="00AD61F8">
            <w:pPr>
              <w:pStyle w:val="BodyText"/>
              <w:tabs>
                <w:tab w:val="left" w:pos="567"/>
              </w:tabs>
              <w:rPr>
                <w:rFonts w:ascii="Times New Roman" w:hAnsi="Times New Roman"/>
                <w:sz w:val="20"/>
              </w:rPr>
            </w:pPr>
          </w:p>
        </w:tc>
        <w:tc>
          <w:tcPr>
            <w:tcW w:w="4293" w:type="dxa"/>
            <w:shd w:val="clear" w:color="auto" w:fill="auto"/>
          </w:tcPr>
          <w:p w14:paraId="47D71457" w14:textId="77777777" w:rsidR="00292F94" w:rsidRPr="00194782" w:rsidRDefault="00292F94" w:rsidP="00AD61F8">
            <w:pPr>
              <w:pStyle w:val="BodyText"/>
              <w:tabs>
                <w:tab w:val="left" w:pos="567"/>
              </w:tabs>
              <w:rPr>
                <w:rFonts w:ascii="Times New Roman" w:hAnsi="Times New Roman"/>
                <w:sz w:val="20"/>
              </w:rPr>
            </w:pPr>
            <w:r w:rsidRPr="00194782">
              <w:rPr>
                <w:rFonts w:ascii="Times New Roman" w:eastAsia="PMingLiU" w:hAnsi="Times New Roman"/>
                <w:sz w:val="20"/>
              </w:rPr>
              <w:t>Anexa nr.21</w:t>
            </w:r>
            <w:r w:rsidRPr="00194782">
              <w:rPr>
                <w:rFonts w:ascii="Times New Roman" w:hAnsi="Times New Roman"/>
                <w:sz w:val="20"/>
              </w:rPr>
              <w:t xml:space="preserve"> la Documentația standard lucrări</w:t>
            </w:r>
          </w:p>
          <w:p w14:paraId="21341637" w14:textId="77777777" w:rsidR="00292F94" w:rsidRPr="00194782" w:rsidRDefault="00292F94" w:rsidP="00AD61F8">
            <w:pPr>
              <w:shd w:val="clear" w:color="auto" w:fill="FFFFFF" w:themeFill="background1"/>
              <w:tabs>
                <w:tab w:val="left" w:pos="612"/>
              </w:tabs>
              <w:rPr>
                <w:rFonts w:eastAsia="PMingLiU"/>
                <w:sz w:val="20"/>
                <w:szCs w:val="20"/>
              </w:rPr>
            </w:pPr>
            <w:r w:rsidRPr="00194782">
              <w:rPr>
                <w:iCs/>
                <w:sz w:val="20"/>
                <w:szCs w:val="20"/>
              </w:rPr>
              <w:t>Semnat electronic</w:t>
            </w:r>
          </w:p>
        </w:tc>
        <w:tc>
          <w:tcPr>
            <w:tcW w:w="1519" w:type="dxa"/>
            <w:shd w:val="clear" w:color="auto" w:fill="auto"/>
          </w:tcPr>
          <w:p w14:paraId="6644EFD4" w14:textId="77777777" w:rsidR="00292F94" w:rsidRPr="00D40BC2" w:rsidRDefault="00292F94" w:rsidP="00AD61F8">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92F94" w:rsidRPr="00EC30C2" w14:paraId="3CE6DBDA" w14:textId="77777777" w:rsidTr="00D95EEA">
        <w:tc>
          <w:tcPr>
            <w:tcW w:w="575" w:type="dxa"/>
            <w:shd w:val="clear" w:color="auto" w:fill="auto"/>
          </w:tcPr>
          <w:p w14:paraId="1F690231" w14:textId="77777777" w:rsidR="00292F94" w:rsidRDefault="00292F94" w:rsidP="00AD61F8">
            <w:pPr>
              <w:shd w:val="clear" w:color="auto" w:fill="FFFFFF" w:themeFill="background1"/>
              <w:tabs>
                <w:tab w:val="left" w:pos="612"/>
              </w:tabs>
              <w:spacing w:before="120" w:after="120"/>
              <w:rPr>
                <w:iCs/>
                <w:noProof w:val="0"/>
                <w:lang w:eastAsia="ru-RU"/>
              </w:rPr>
            </w:pPr>
            <w:r>
              <w:rPr>
                <w:iCs/>
                <w:noProof w:val="0"/>
                <w:lang w:eastAsia="ru-RU"/>
              </w:rPr>
              <w:t>34</w:t>
            </w:r>
          </w:p>
        </w:tc>
        <w:tc>
          <w:tcPr>
            <w:tcW w:w="3077" w:type="dxa"/>
            <w:shd w:val="clear" w:color="auto" w:fill="auto"/>
          </w:tcPr>
          <w:p w14:paraId="1A85E20D" w14:textId="77777777" w:rsidR="00292F94" w:rsidRPr="00194782" w:rsidRDefault="00292F94" w:rsidP="00AD61F8">
            <w:pPr>
              <w:keepNext/>
              <w:outlineLvl w:val="1"/>
              <w:rPr>
                <w:rFonts w:eastAsia="PMingLiU"/>
                <w:bCs/>
                <w:iCs/>
                <w:sz w:val="20"/>
                <w:szCs w:val="20"/>
                <w:lang w:val="en-US"/>
              </w:rPr>
            </w:pPr>
            <w:r w:rsidRPr="00194782">
              <w:rPr>
                <w:noProof w:val="0"/>
                <w:sz w:val="20"/>
                <w:szCs w:val="20"/>
                <w:lang w:eastAsia="ru-RU"/>
              </w:rPr>
              <w:t>Garanția de bună execuție a contractului</w:t>
            </w:r>
          </w:p>
        </w:tc>
        <w:tc>
          <w:tcPr>
            <w:tcW w:w="4293" w:type="dxa"/>
            <w:shd w:val="clear" w:color="auto" w:fill="auto"/>
          </w:tcPr>
          <w:p w14:paraId="1D3DD4CE" w14:textId="77777777" w:rsidR="00292F94" w:rsidRPr="00194782" w:rsidRDefault="00292F94" w:rsidP="00AD61F8">
            <w:pPr>
              <w:shd w:val="clear" w:color="auto" w:fill="FFFFFF" w:themeFill="background1"/>
              <w:tabs>
                <w:tab w:val="left" w:pos="612"/>
              </w:tabs>
              <w:rPr>
                <w:iCs/>
                <w:sz w:val="20"/>
                <w:szCs w:val="20"/>
              </w:rPr>
            </w:pPr>
            <w:r w:rsidRPr="00194782">
              <w:rPr>
                <w:iCs/>
                <w:sz w:val="20"/>
                <w:szCs w:val="20"/>
              </w:rPr>
              <w:t>Antreprenorul după primirea scrisorii de acceptare a ofertei din partea Beneficiarului, în termen de maxim 10 zile , dar nu mai tirziu de data încheierii contractului, se angajează să prezinte autorității contractante, garanția de bună execuție a contractului   în cuantum de 5% din valoarea contractului atribuit.</w:t>
            </w:r>
          </w:p>
        </w:tc>
        <w:tc>
          <w:tcPr>
            <w:tcW w:w="1519" w:type="dxa"/>
            <w:shd w:val="clear" w:color="auto" w:fill="auto"/>
          </w:tcPr>
          <w:p w14:paraId="6819B2A2" w14:textId="77777777" w:rsidR="00292F94" w:rsidRPr="00D95EEA" w:rsidRDefault="00292F94" w:rsidP="00AD61F8">
            <w:pPr>
              <w:shd w:val="clear" w:color="auto" w:fill="FFFFFF" w:themeFill="background1"/>
              <w:tabs>
                <w:tab w:val="left" w:pos="612"/>
              </w:tabs>
              <w:spacing w:before="120" w:after="120"/>
              <w:rPr>
                <w:iCs/>
                <w:noProof w:val="0"/>
                <w:lang w:eastAsia="ru-RU"/>
              </w:rPr>
            </w:pPr>
            <w:r w:rsidRPr="00D95EEA">
              <w:rPr>
                <w:iCs/>
                <w:noProof w:val="0"/>
                <w:sz w:val="20"/>
                <w:lang w:eastAsia="ru-RU"/>
              </w:rPr>
              <w:t>Cerință obligatorie pentru ofertantul desemnat câștigător</w:t>
            </w:r>
          </w:p>
        </w:tc>
      </w:tr>
    </w:tbl>
    <w:p w14:paraId="7F8CFC5A" w14:textId="77777777" w:rsidR="00292F94" w:rsidRPr="009F4DE5" w:rsidRDefault="00292F94" w:rsidP="00292F94">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cuantumul</w:t>
      </w:r>
      <w:r w:rsidRPr="00C83592">
        <w:rPr>
          <w:b/>
          <w:noProof w:val="0"/>
          <w:u w:val="single"/>
          <w:lang w:eastAsia="ru-RU"/>
        </w:rPr>
        <w:t>_</w:t>
      </w:r>
      <w:r w:rsidRPr="003411A6">
        <w:rPr>
          <w:b/>
          <w:i/>
          <w:iCs/>
          <w:noProof w:val="0"/>
          <w:u w:val="single"/>
          <w:lang w:eastAsia="ru-RU"/>
        </w:rPr>
        <w:t>1%-</w:t>
      </w:r>
      <w:r w:rsidRPr="003411A6">
        <w:rPr>
          <w:b/>
          <w:i/>
          <w:iCs/>
          <w:u w:val="single"/>
        </w:rPr>
        <w:t xml:space="preserve"> din valoarea ofertei fără TVA</w:t>
      </w:r>
      <w:r>
        <w:rPr>
          <w:b/>
          <w:i/>
          <w:iCs/>
          <w:u w:val="single"/>
        </w:rPr>
        <w:t xml:space="preserve">. </w:t>
      </w:r>
    </w:p>
    <w:p w14:paraId="5EBA17CF" w14:textId="77777777" w:rsidR="00292F94" w:rsidRPr="00AE4D28" w:rsidRDefault="00292F94" w:rsidP="00292F94">
      <w:pPr>
        <w:shd w:val="clear" w:color="auto" w:fill="FFFFFF" w:themeFill="background1"/>
        <w:tabs>
          <w:tab w:val="left" w:pos="612"/>
        </w:tabs>
        <w:spacing w:before="120" w:after="120"/>
        <w:rPr>
          <w:color w:val="333333"/>
          <w:shd w:val="clear" w:color="auto" w:fill="FFFFFF"/>
          <w:lang w:val="en-US"/>
        </w:rPr>
      </w:pPr>
      <w:r w:rsidRPr="00194782">
        <w:rPr>
          <w:b/>
          <w:noProof w:val="0"/>
          <w:color w:val="FF0000"/>
          <w:lang w:eastAsia="ru-RU"/>
        </w:rPr>
        <w:t>Rechizitele bancare</w:t>
      </w:r>
      <w:r>
        <w:rPr>
          <w:b/>
          <w:noProof w:val="0"/>
          <w:color w:val="FF0000"/>
          <w:lang w:eastAsia="ru-RU"/>
        </w:rPr>
        <w:t xml:space="preserve"> </w:t>
      </w:r>
      <w:r w:rsidRPr="00AE4D28">
        <w:rPr>
          <w:color w:val="333333"/>
          <w:shd w:val="clear" w:color="auto" w:fill="FFFFFF"/>
          <w:lang w:val="en-US"/>
        </w:rPr>
        <w:t>- Ministerul Finanţelor-Trezorăria Regională Nord-Bălţi</w:t>
      </w:r>
    </w:p>
    <w:p w14:paraId="243037A4" w14:textId="77777777" w:rsidR="00292F94" w:rsidRPr="00AE4D28" w:rsidRDefault="00292F94" w:rsidP="00292F94">
      <w:pPr>
        <w:shd w:val="clear" w:color="auto" w:fill="FFFFFF" w:themeFill="background1"/>
        <w:tabs>
          <w:tab w:val="left" w:pos="612"/>
        </w:tabs>
        <w:spacing w:before="120" w:after="120"/>
        <w:rPr>
          <w:color w:val="333333"/>
          <w:shd w:val="clear" w:color="auto" w:fill="FFFFFF"/>
          <w:lang w:val="en-US"/>
        </w:rPr>
      </w:pPr>
      <w:r w:rsidRPr="00AE4D28">
        <w:rPr>
          <w:color w:val="333333"/>
          <w:shd w:val="clear" w:color="auto" w:fill="FFFFFF"/>
          <w:lang w:val="en-US"/>
        </w:rPr>
        <w:t>Mun.Bălţi</w:t>
      </w:r>
    </w:p>
    <w:p w14:paraId="68D36771" w14:textId="77777777" w:rsidR="00292F94" w:rsidRPr="00AE4D28" w:rsidRDefault="00292F94" w:rsidP="00292F94">
      <w:pPr>
        <w:shd w:val="clear" w:color="auto" w:fill="FFFFFF" w:themeFill="background1"/>
        <w:tabs>
          <w:tab w:val="left" w:pos="612"/>
        </w:tabs>
        <w:spacing w:before="120" w:after="120"/>
        <w:rPr>
          <w:color w:val="333333"/>
          <w:shd w:val="clear" w:color="auto" w:fill="FFFFFF"/>
          <w:lang w:val="en-US"/>
        </w:rPr>
      </w:pPr>
      <w:r w:rsidRPr="00AE4D28">
        <w:rPr>
          <w:color w:val="333333"/>
          <w:shd w:val="clear" w:color="auto" w:fill="FFFFFF"/>
          <w:lang w:val="en-US"/>
        </w:rPr>
        <w:t>C/b TREZ</w:t>
      </w:r>
      <w:r>
        <w:rPr>
          <w:color w:val="333333"/>
          <w:shd w:val="clear" w:color="auto" w:fill="FFFFFF"/>
          <w:lang w:val="en-US"/>
        </w:rPr>
        <w:t>MD2X</w:t>
      </w:r>
    </w:p>
    <w:p w14:paraId="1134443A" w14:textId="77777777" w:rsidR="00292F94" w:rsidRPr="00AE4D28" w:rsidRDefault="00292F94" w:rsidP="00292F94">
      <w:pPr>
        <w:shd w:val="clear" w:color="auto" w:fill="FFFFFF" w:themeFill="background1"/>
        <w:tabs>
          <w:tab w:val="left" w:pos="612"/>
        </w:tabs>
        <w:spacing w:before="120" w:after="120"/>
        <w:rPr>
          <w:shd w:val="clear" w:color="auto" w:fill="FFFFFF"/>
          <w:lang w:val="en-US"/>
        </w:rPr>
      </w:pPr>
      <w:r w:rsidRPr="00AE4D28">
        <w:rPr>
          <w:shd w:val="clear" w:color="auto" w:fill="FFFFFF"/>
          <w:lang w:val="en-US"/>
        </w:rPr>
        <w:t xml:space="preserve">CONT IBAN: </w:t>
      </w:r>
      <w:r w:rsidRPr="00C83592">
        <w:rPr>
          <w:shd w:val="clear" w:color="auto" w:fill="FFFFFF"/>
          <w:lang w:val="en-US"/>
        </w:rPr>
        <w:t>MD55TRPCEG518410A01897AA</w:t>
      </w:r>
    </w:p>
    <w:p w14:paraId="1D2A274F" w14:textId="77777777" w:rsidR="00292F94" w:rsidRPr="00194782" w:rsidRDefault="00292F94" w:rsidP="00292F94">
      <w:pPr>
        <w:shd w:val="clear" w:color="auto" w:fill="FFFFFF" w:themeFill="background1"/>
        <w:tabs>
          <w:tab w:val="right" w:pos="426"/>
        </w:tabs>
        <w:spacing w:before="120"/>
        <w:rPr>
          <w:b/>
          <w:noProof w:val="0"/>
          <w:color w:val="FF0000"/>
          <w:lang w:eastAsia="ru-RU"/>
        </w:rPr>
      </w:pPr>
      <w:r w:rsidRPr="00AE4D28">
        <w:rPr>
          <w:shd w:val="clear" w:color="auto" w:fill="FFFFFF"/>
          <w:lang w:val="en-US"/>
        </w:rPr>
        <w:t>CF 1007601002</w:t>
      </w:r>
      <w:r>
        <w:rPr>
          <w:shd w:val="clear" w:color="auto" w:fill="FFFFFF"/>
          <w:lang w:val="en-US"/>
        </w:rPr>
        <w:t>669</w:t>
      </w:r>
    </w:p>
    <w:p w14:paraId="7532CB0D" w14:textId="77777777" w:rsidR="00292F94" w:rsidRPr="007B60A6" w:rsidRDefault="00292F94" w:rsidP="00292F94">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w:t>
      </w:r>
      <w:r>
        <w:rPr>
          <w:b/>
          <w:noProof w:val="0"/>
          <w:lang w:eastAsia="ru-RU"/>
        </w:rPr>
        <w:t xml:space="preserve">ermenul de garanție a lucrărilor: </w:t>
      </w:r>
      <w:r w:rsidRPr="00194782">
        <w:rPr>
          <w:b/>
          <w:i/>
          <w:noProof w:val="0"/>
          <w:u w:val="single"/>
          <w:lang w:eastAsia="ru-RU"/>
        </w:rPr>
        <w:t>min. 5 ani, max.10 ani</w:t>
      </w:r>
    </w:p>
    <w:p w14:paraId="38A4AB42" w14:textId="77777777" w:rsidR="00292F94" w:rsidRDefault="00292F94" w:rsidP="00292F94">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cuantumul_</w:t>
      </w:r>
      <w:r w:rsidRPr="003411A6">
        <w:rPr>
          <w:b/>
          <w:bCs/>
          <w:i/>
          <w:iCs/>
          <w:u w:val="single"/>
        </w:rPr>
        <w:t>5% din valoarea contractului</w:t>
      </w:r>
      <w:r w:rsidRPr="00FF430B">
        <w:rPr>
          <w:b/>
          <w:noProof w:val="0"/>
          <w:lang w:eastAsia="ru-RU"/>
        </w:rPr>
        <w:t>.</w:t>
      </w:r>
    </w:p>
    <w:p w14:paraId="204ACE6E" w14:textId="77777777" w:rsidR="00292F94" w:rsidRPr="00AE4D28" w:rsidRDefault="00292F94" w:rsidP="00292F94">
      <w:pPr>
        <w:shd w:val="clear" w:color="auto" w:fill="FFFFFF" w:themeFill="background1"/>
        <w:tabs>
          <w:tab w:val="left" w:pos="612"/>
        </w:tabs>
        <w:spacing w:before="120" w:after="120"/>
        <w:rPr>
          <w:color w:val="333333"/>
          <w:shd w:val="clear" w:color="auto" w:fill="FFFFFF"/>
          <w:lang w:val="en-US"/>
        </w:rPr>
      </w:pPr>
      <w:r w:rsidRPr="00194782">
        <w:rPr>
          <w:b/>
          <w:noProof w:val="0"/>
          <w:color w:val="FF0000"/>
          <w:lang w:eastAsia="ru-RU"/>
        </w:rPr>
        <w:t>Rechizitele bancare</w:t>
      </w:r>
      <w:r>
        <w:rPr>
          <w:b/>
          <w:noProof w:val="0"/>
          <w:color w:val="FF0000"/>
          <w:lang w:eastAsia="ru-RU"/>
        </w:rPr>
        <w:t xml:space="preserve"> </w:t>
      </w:r>
      <w:r w:rsidRPr="00AE4D28">
        <w:rPr>
          <w:color w:val="333333"/>
          <w:shd w:val="clear" w:color="auto" w:fill="FFFFFF"/>
          <w:lang w:val="en-US"/>
        </w:rPr>
        <w:t>- Ministerul Finanţelor-Trezorăria Regională Nord-Bălţi</w:t>
      </w:r>
    </w:p>
    <w:p w14:paraId="70DE286D" w14:textId="77777777" w:rsidR="00292F94" w:rsidRPr="00AE4D28" w:rsidRDefault="00292F94" w:rsidP="00292F94">
      <w:pPr>
        <w:shd w:val="clear" w:color="auto" w:fill="FFFFFF" w:themeFill="background1"/>
        <w:tabs>
          <w:tab w:val="left" w:pos="612"/>
        </w:tabs>
        <w:spacing w:before="120" w:after="120"/>
        <w:rPr>
          <w:color w:val="333333"/>
          <w:shd w:val="clear" w:color="auto" w:fill="FFFFFF"/>
          <w:lang w:val="en-US"/>
        </w:rPr>
      </w:pPr>
      <w:r w:rsidRPr="00AE4D28">
        <w:rPr>
          <w:color w:val="333333"/>
          <w:shd w:val="clear" w:color="auto" w:fill="FFFFFF"/>
          <w:lang w:val="en-US"/>
        </w:rPr>
        <w:t>Mun.Bălţi</w:t>
      </w:r>
    </w:p>
    <w:p w14:paraId="15C1CEF8" w14:textId="77777777" w:rsidR="00292F94" w:rsidRPr="00AE4D28" w:rsidRDefault="00292F94" w:rsidP="00292F94">
      <w:pPr>
        <w:shd w:val="clear" w:color="auto" w:fill="FFFFFF" w:themeFill="background1"/>
        <w:tabs>
          <w:tab w:val="left" w:pos="612"/>
        </w:tabs>
        <w:spacing w:before="120" w:after="120"/>
        <w:rPr>
          <w:color w:val="333333"/>
          <w:shd w:val="clear" w:color="auto" w:fill="FFFFFF"/>
          <w:lang w:val="en-US"/>
        </w:rPr>
      </w:pPr>
      <w:r w:rsidRPr="00AE4D28">
        <w:rPr>
          <w:color w:val="333333"/>
          <w:shd w:val="clear" w:color="auto" w:fill="FFFFFF"/>
          <w:lang w:val="en-US"/>
        </w:rPr>
        <w:t>C/b TREZ</w:t>
      </w:r>
      <w:r>
        <w:rPr>
          <w:color w:val="333333"/>
          <w:shd w:val="clear" w:color="auto" w:fill="FFFFFF"/>
          <w:lang w:val="en-US"/>
        </w:rPr>
        <w:t>MD2X</w:t>
      </w:r>
    </w:p>
    <w:p w14:paraId="472DACD3" w14:textId="77777777" w:rsidR="00292F94" w:rsidRPr="00AE4D28" w:rsidRDefault="00292F94" w:rsidP="00292F94">
      <w:pPr>
        <w:shd w:val="clear" w:color="auto" w:fill="FFFFFF" w:themeFill="background1"/>
        <w:tabs>
          <w:tab w:val="left" w:pos="612"/>
        </w:tabs>
        <w:spacing w:before="120" w:after="120"/>
        <w:rPr>
          <w:shd w:val="clear" w:color="auto" w:fill="FFFFFF"/>
          <w:lang w:val="en-US"/>
        </w:rPr>
      </w:pPr>
      <w:r w:rsidRPr="00AE4D28">
        <w:rPr>
          <w:shd w:val="clear" w:color="auto" w:fill="FFFFFF"/>
          <w:lang w:val="en-US"/>
        </w:rPr>
        <w:t xml:space="preserve">CONT IBAN: </w:t>
      </w:r>
      <w:r w:rsidRPr="00C83592">
        <w:rPr>
          <w:shd w:val="clear" w:color="auto" w:fill="FFFFFF"/>
          <w:lang w:val="en-US"/>
        </w:rPr>
        <w:t>MD55TRPCEG518410A01897AA</w:t>
      </w:r>
    </w:p>
    <w:p w14:paraId="3E4C055A" w14:textId="77777777" w:rsidR="00292F94" w:rsidRPr="00194782" w:rsidRDefault="00292F94" w:rsidP="00292F94">
      <w:pPr>
        <w:shd w:val="clear" w:color="auto" w:fill="FFFFFF" w:themeFill="background1"/>
        <w:tabs>
          <w:tab w:val="right" w:pos="426"/>
        </w:tabs>
        <w:spacing w:before="120"/>
        <w:ind w:left="360"/>
        <w:rPr>
          <w:b/>
          <w:noProof w:val="0"/>
          <w:color w:val="FF0000"/>
          <w:lang w:eastAsia="ru-RU"/>
        </w:rPr>
      </w:pPr>
      <w:r w:rsidRPr="00AE4D28">
        <w:rPr>
          <w:shd w:val="clear" w:color="auto" w:fill="FFFFFF"/>
          <w:lang w:val="en-US"/>
        </w:rPr>
        <w:t>CF 1007601002</w:t>
      </w:r>
      <w:r>
        <w:rPr>
          <w:shd w:val="clear" w:color="auto" w:fill="FFFFFF"/>
          <w:lang w:val="en-US"/>
        </w:rPr>
        <w:t>669</w:t>
      </w:r>
    </w:p>
    <w:p w14:paraId="05761A5A" w14:textId="77777777" w:rsidR="00292F94" w:rsidRPr="00FF430B" w:rsidRDefault="00292F94" w:rsidP="00292F94">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restrânseși a procedurii negociate), după caz</w:t>
      </w:r>
      <w:r>
        <w:rPr>
          <w:b/>
          <w:noProof w:val="0"/>
          <w:lang w:eastAsia="ru-RU"/>
        </w:rPr>
        <w:t xml:space="preserve"> </w:t>
      </w:r>
      <w:r w:rsidRPr="00044583">
        <w:rPr>
          <w:b/>
          <w:i/>
          <w:iCs/>
          <w:noProof w:val="0"/>
          <w:u w:val="single"/>
          <w:lang w:eastAsia="ru-RU"/>
        </w:rPr>
        <w:t>nu se aplică_</w:t>
      </w:r>
    </w:p>
    <w:p w14:paraId="1EDD9B34" w14:textId="77777777" w:rsidR="00292F94" w:rsidRPr="00FF430B" w:rsidRDefault="00292F94" w:rsidP="00292F94">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sidRPr="00570485">
        <w:rPr>
          <w:b/>
          <w:noProof w:val="0"/>
          <w:u w:val="single"/>
          <w:lang w:eastAsia="ru-RU"/>
        </w:rPr>
        <w:t>nu se aplică</w:t>
      </w:r>
    </w:p>
    <w:p w14:paraId="3697EFAF" w14:textId="77777777" w:rsidR="00292F94" w:rsidRPr="00570485" w:rsidRDefault="00292F94" w:rsidP="00292F94">
      <w:pPr>
        <w:numPr>
          <w:ilvl w:val="0"/>
          <w:numId w:val="23"/>
        </w:numPr>
        <w:tabs>
          <w:tab w:val="right" w:pos="426"/>
        </w:tabs>
        <w:spacing w:before="120"/>
        <w:ind w:left="0" w:firstLine="0"/>
        <w:rPr>
          <w:b/>
          <w:noProof w:val="0"/>
          <w:u w:val="single"/>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w:t>
      </w:r>
      <w:r w:rsidRPr="00570485">
        <w:rPr>
          <w:b/>
          <w:noProof w:val="0"/>
          <w:u w:val="single"/>
          <w:lang w:eastAsia="ru-RU"/>
        </w:rPr>
        <w:t>nu se aplică</w:t>
      </w:r>
      <w:r>
        <w:rPr>
          <w:b/>
          <w:noProof w:val="0"/>
          <w:u w:val="single"/>
          <w:lang w:eastAsia="ru-RU"/>
        </w:rPr>
        <w:t>.</w:t>
      </w:r>
    </w:p>
    <w:p w14:paraId="7DD2E596" w14:textId="77777777" w:rsidR="00292F94" w:rsidRPr="00FF430B" w:rsidRDefault="00292F94" w:rsidP="00292F94">
      <w:pPr>
        <w:numPr>
          <w:ilvl w:val="0"/>
          <w:numId w:val="23"/>
        </w:numPr>
        <w:tabs>
          <w:tab w:val="right" w:pos="426"/>
        </w:tabs>
        <w:spacing w:before="120"/>
        <w:ind w:left="0" w:firstLine="0"/>
        <w:rPr>
          <w:b/>
          <w:noProof w:val="0"/>
          <w:lang w:eastAsia="ru-RU"/>
        </w:rPr>
      </w:pPr>
      <w:bookmarkStart w:id="48" w:name="_Hlk71621175"/>
      <w:r w:rsidRPr="00FF430B">
        <w:rPr>
          <w:b/>
          <w:noProof w:val="0"/>
          <w:lang w:eastAsia="ru-RU"/>
        </w:rPr>
        <w:t>Ofertele se prezintă în valuta</w:t>
      </w:r>
      <w:r>
        <w:rPr>
          <w:b/>
          <w:noProof w:val="0"/>
          <w:lang w:eastAsia="ru-RU"/>
        </w:rPr>
        <w:t xml:space="preserve"> : Lei MD</w:t>
      </w:r>
      <w:bookmarkEnd w:id="48"/>
      <w:r>
        <w:rPr>
          <w:b/>
          <w:noProof w:val="0"/>
          <w:lang w:eastAsia="ru-RU"/>
        </w:rPr>
        <w:t>.</w:t>
      </w:r>
    </w:p>
    <w:p w14:paraId="1EBEA39B" w14:textId="77777777" w:rsidR="00292F94" w:rsidRPr="00FF430B" w:rsidRDefault="00292F94" w:rsidP="00292F94">
      <w:pPr>
        <w:numPr>
          <w:ilvl w:val="0"/>
          <w:numId w:val="23"/>
        </w:numPr>
        <w:tabs>
          <w:tab w:val="right" w:pos="426"/>
        </w:tabs>
        <w:spacing w:before="120"/>
        <w:ind w:left="0" w:firstLine="0"/>
        <w:rPr>
          <w:b/>
          <w:noProof w:val="0"/>
          <w:lang w:eastAsia="ru-RU"/>
        </w:rPr>
      </w:pPr>
      <w:r w:rsidRPr="00FF430B">
        <w:rPr>
          <w:b/>
          <w:noProof w:val="0"/>
          <w:lang w:eastAsia="ru-RU"/>
        </w:rPr>
        <w:t>Criteriul de evaluare aplicat pentru atribuirea</w:t>
      </w:r>
      <w:r>
        <w:rPr>
          <w:b/>
          <w:noProof w:val="0"/>
          <w:lang w:eastAsia="ru-RU"/>
        </w:rPr>
        <w:t xml:space="preserve"> </w:t>
      </w:r>
      <w:r w:rsidRPr="00FF430B">
        <w:rPr>
          <w:b/>
          <w:noProof w:val="0"/>
          <w:lang w:eastAsia="ru-RU"/>
        </w:rPr>
        <w:t>contractului:</w:t>
      </w:r>
      <w:r w:rsidRPr="00194782">
        <w:rPr>
          <w:i/>
          <w:color w:val="333333"/>
          <w:shd w:val="clear" w:color="auto" w:fill="FFFFFF"/>
        </w:rPr>
        <w:t xml:space="preserve"> </w:t>
      </w:r>
      <w:r w:rsidRPr="00415A7C">
        <w:rPr>
          <w:i/>
          <w:color w:val="333333"/>
          <w:shd w:val="clear" w:color="auto" w:fill="FFFFFF"/>
        </w:rPr>
        <w:t>cel mai bun raport calitate-preţ;</w:t>
      </w:r>
    </w:p>
    <w:p w14:paraId="12972B62" w14:textId="77777777" w:rsidR="00292F94" w:rsidRDefault="00292F94" w:rsidP="00292F94">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p w14:paraId="4C67F94F" w14:textId="77777777" w:rsidR="00292F94" w:rsidRPr="00FF430B" w:rsidRDefault="00292F94" w:rsidP="00292F94">
      <w:pPr>
        <w:tabs>
          <w:tab w:val="right" w:pos="426"/>
        </w:tabs>
        <w:spacing w:before="120"/>
        <w:rPr>
          <w:b/>
          <w:noProof w:val="0"/>
          <w:lang w:eastAsia="ru-RU"/>
        </w:rPr>
      </w:pPr>
    </w:p>
    <w:tbl>
      <w:tblPr>
        <w:tblStyle w:val="Grigliatabella2"/>
        <w:tblW w:w="0" w:type="auto"/>
        <w:tblLook w:val="04A0" w:firstRow="1" w:lastRow="0" w:firstColumn="1" w:lastColumn="0" w:noHBand="0" w:noVBand="1"/>
      </w:tblPr>
      <w:tblGrid>
        <w:gridCol w:w="576"/>
        <w:gridCol w:w="7122"/>
        <w:gridCol w:w="1788"/>
      </w:tblGrid>
      <w:tr w:rsidR="00292F94" w:rsidRPr="00EC30C2" w14:paraId="7F119EDA" w14:textId="77777777" w:rsidTr="00194782">
        <w:tc>
          <w:tcPr>
            <w:tcW w:w="577" w:type="dxa"/>
            <w:shd w:val="clear" w:color="auto" w:fill="auto"/>
          </w:tcPr>
          <w:p w14:paraId="4BD43A11" w14:textId="77777777" w:rsidR="00292F94" w:rsidRPr="00FF430B" w:rsidRDefault="00292F94" w:rsidP="00AD61F8">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199" w:type="dxa"/>
            <w:shd w:val="clear" w:color="auto" w:fill="auto"/>
          </w:tcPr>
          <w:p w14:paraId="27C48D5F" w14:textId="77777777" w:rsidR="00292F94" w:rsidRPr="00FF430B" w:rsidRDefault="00292F94" w:rsidP="00AD61F8">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795" w:type="dxa"/>
            <w:shd w:val="clear" w:color="auto" w:fill="auto"/>
          </w:tcPr>
          <w:p w14:paraId="3A703E45" w14:textId="77777777" w:rsidR="00292F94" w:rsidRPr="00FF430B" w:rsidRDefault="00292F94" w:rsidP="00AD61F8">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292F94" w:rsidRPr="00EC30C2" w14:paraId="77D71505" w14:textId="77777777" w:rsidTr="00194782">
        <w:tc>
          <w:tcPr>
            <w:tcW w:w="577" w:type="dxa"/>
            <w:shd w:val="clear" w:color="auto" w:fill="auto"/>
          </w:tcPr>
          <w:p w14:paraId="6207FD77" w14:textId="77777777" w:rsidR="00292F94" w:rsidRPr="00FF430B" w:rsidRDefault="00292F94" w:rsidP="00AD61F8">
            <w:pPr>
              <w:shd w:val="clear" w:color="auto" w:fill="FFFFFF" w:themeFill="background1"/>
              <w:tabs>
                <w:tab w:val="left" w:pos="612"/>
              </w:tabs>
              <w:rPr>
                <w:iCs/>
                <w:noProof w:val="0"/>
                <w:lang w:eastAsia="ru-RU"/>
              </w:rPr>
            </w:pPr>
            <w:r>
              <w:rPr>
                <w:iCs/>
                <w:noProof w:val="0"/>
                <w:lang w:eastAsia="ru-RU"/>
              </w:rPr>
              <w:t>1.</w:t>
            </w:r>
          </w:p>
        </w:tc>
        <w:tc>
          <w:tcPr>
            <w:tcW w:w="7199" w:type="dxa"/>
            <w:shd w:val="clear" w:color="auto" w:fill="auto"/>
          </w:tcPr>
          <w:p w14:paraId="6793AA33" w14:textId="77777777" w:rsidR="00292F94" w:rsidRDefault="00292F94" w:rsidP="00AD61F8">
            <w:pPr>
              <w:shd w:val="clear" w:color="auto" w:fill="FFFFFF" w:themeFill="background1"/>
              <w:tabs>
                <w:tab w:val="left" w:pos="612"/>
              </w:tabs>
              <w:rPr>
                <w:b/>
                <w:iCs/>
                <w:noProof w:val="0"/>
                <w:lang w:eastAsia="ru-RU"/>
              </w:rPr>
            </w:pPr>
            <w:r>
              <w:rPr>
                <w:b/>
                <w:iCs/>
                <w:noProof w:val="0"/>
                <w:lang w:eastAsia="ru-RU"/>
              </w:rPr>
              <w:t xml:space="preserve">Preţul </w:t>
            </w:r>
          </w:p>
          <w:p w14:paraId="26F55CEA" w14:textId="77777777" w:rsidR="00292F94" w:rsidRPr="00B769C4" w:rsidRDefault="00292F94" w:rsidP="00AD61F8">
            <w:pPr>
              <w:shd w:val="clear" w:color="auto" w:fill="FFFFFF" w:themeFill="background1"/>
              <w:tabs>
                <w:tab w:val="left" w:pos="612"/>
              </w:tabs>
              <w:rPr>
                <w:iCs/>
                <w:noProof w:val="0"/>
                <w:lang w:eastAsia="ru-RU"/>
              </w:rPr>
            </w:pPr>
            <w:r w:rsidRPr="00B769C4">
              <w:rPr>
                <w:iCs/>
                <w:noProof w:val="0"/>
                <w:lang w:eastAsia="ru-RU"/>
              </w:rPr>
              <w:t>Formula de calcul ( Pmin / P ofertei * 80%)</w:t>
            </w:r>
          </w:p>
        </w:tc>
        <w:tc>
          <w:tcPr>
            <w:tcW w:w="1795" w:type="dxa"/>
            <w:shd w:val="clear" w:color="auto" w:fill="auto"/>
          </w:tcPr>
          <w:p w14:paraId="2DFA568C" w14:textId="77777777" w:rsidR="00292F94" w:rsidRPr="00FF430B" w:rsidRDefault="00292F94" w:rsidP="00AD61F8">
            <w:pPr>
              <w:shd w:val="clear" w:color="auto" w:fill="FFFFFF" w:themeFill="background1"/>
              <w:tabs>
                <w:tab w:val="left" w:pos="612"/>
              </w:tabs>
              <w:rPr>
                <w:iCs/>
                <w:noProof w:val="0"/>
                <w:lang w:eastAsia="ru-RU"/>
              </w:rPr>
            </w:pPr>
            <w:r>
              <w:rPr>
                <w:iCs/>
                <w:noProof w:val="0"/>
                <w:lang w:eastAsia="ru-RU"/>
              </w:rPr>
              <w:t>80%</w:t>
            </w:r>
          </w:p>
        </w:tc>
      </w:tr>
      <w:tr w:rsidR="00292F94" w:rsidRPr="00EC30C2" w14:paraId="318C2306" w14:textId="77777777" w:rsidTr="00194782">
        <w:tc>
          <w:tcPr>
            <w:tcW w:w="577" w:type="dxa"/>
            <w:shd w:val="clear" w:color="auto" w:fill="auto"/>
          </w:tcPr>
          <w:p w14:paraId="114E4AB1" w14:textId="77777777" w:rsidR="00292F94" w:rsidRPr="00FF430B" w:rsidRDefault="00292F94" w:rsidP="00AD61F8">
            <w:pPr>
              <w:shd w:val="clear" w:color="auto" w:fill="FFFFFF" w:themeFill="background1"/>
              <w:tabs>
                <w:tab w:val="left" w:pos="612"/>
              </w:tabs>
              <w:rPr>
                <w:iCs/>
                <w:noProof w:val="0"/>
                <w:lang w:eastAsia="ru-RU"/>
              </w:rPr>
            </w:pPr>
            <w:r>
              <w:rPr>
                <w:iCs/>
                <w:noProof w:val="0"/>
                <w:lang w:eastAsia="ru-RU"/>
              </w:rPr>
              <w:t>2.</w:t>
            </w:r>
          </w:p>
        </w:tc>
        <w:tc>
          <w:tcPr>
            <w:tcW w:w="7199" w:type="dxa"/>
            <w:shd w:val="clear" w:color="auto" w:fill="auto"/>
          </w:tcPr>
          <w:p w14:paraId="0394351B" w14:textId="77777777" w:rsidR="00292F94" w:rsidRPr="00B769C4" w:rsidRDefault="00292F94" w:rsidP="00AD61F8">
            <w:pPr>
              <w:shd w:val="clear" w:color="auto" w:fill="FFFFFF" w:themeFill="background1"/>
              <w:tabs>
                <w:tab w:val="left" w:pos="612"/>
              </w:tabs>
              <w:rPr>
                <w:b/>
                <w:iCs/>
                <w:noProof w:val="0"/>
                <w:lang w:eastAsia="ru-RU"/>
              </w:rPr>
            </w:pPr>
            <w:r w:rsidRPr="00B769C4">
              <w:rPr>
                <w:b/>
                <w:iCs/>
                <w:noProof w:val="0"/>
                <w:lang w:eastAsia="ru-RU"/>
              </w:rPr>
              <w:t>Termenul de execuţie</w:t>
            </w:r>
          </w:p>
          <w:p w14:paraId="67C60740" w14:textId="77777777" w:rsidR="00292F94" w:rsidRPr="00FF430B" w:rsidRDefault="00292F94" w:rsidP="00AD61F8">
            <w:pPr>
              <w:shd w:val="clear" w:color="auto" w:fill="FFFFFF" w:themeFill="background1"/>
              <w:tabs>
                <w:tab w:val="left" w:pos="612"/>
              </w:tabs>
              <w:rPr>
                <w:iCs/>
                <w:noProof w:val="0"/>
                <w:lang w:eastAsia="ru-RU"/>
              </w:rPr>
            </w:pPr>
            <w:r>
              <w:rPr>
                <w:iCs/>
                <w:noProof w:val="0"/>
                <w:lang w:eastAsia="ru-RU"/>
              </w:rPr>
              <w:t>Formula de calcul (T sol.  min / T ofertei *5%)</w:t>
            </w:r>
          </w:p>
        </w:tc>
        <w:tc>
          <w:tcPr>
            <w:tcW w:w="1795" w:type="dxa"/>
            <w:shd w:val="clear" w:color="auto" w:fill="auto"/>
          </w:tcPr>
          <w:p w14:paraId="3311162A" w14:textId="77777777" w:rsidR="00292F94" w:rsidRPr="00FF430B" w:rsidRDefault="00292F94" w:rsidP="00AD61F8">
            <w:pPr>
              <w:shd w:val="clear" w:color="auto" w:fill="FFFFFF" w:themeFill="background1"/>
              <w:tabs>
                <w:tab w:val="left" w:pos="612"/>
              </w:tabs>
              <w:rPr>
                <w:iCs/>
                <w:noProof w:val="0"/>
                <w:lang w:eastAsia="ru-RU"/>
              </w:rPr>
            </w:pPr>
            <w:r>
              <w:rPr>
                <w:iCs/>
                <w:noProof w:val="0"/>
                <w:lang w:eastAsia="ru-RU"/>
              </w:rPr>
              <w:t>5%</w:t>
            </w:r>
          </w:p>
        </w:tc>
      </w:tr>
      <w:tr w:rsidR="00292F94" w:rsidRPr="00EC30C2" w14:paraId="11796C1E" w14:textId="77777777" w:rsidTr="00194782">
        <w:tc>
          <w:tcPr>
            <w:tcW w:w="577" w:type="dxa"/>
            <w:shd w:val="clear" w:color="auto" w:fill="auto"/>
          </w:tcPr>
          <w:p w14:paraId="682867E2" w14:textId="77777777" w:rsidR="00292F94" w:rsidRDefault="00292F94" w:rsidP="00AD61F8">
            <w:pPr>
              <w:shd w:val="clear" w:color="auto" w:fill="FFFFFF" w:themeFill="background1"/>
              <w:tabs>
                <w:tab w:val="left" w:pos="612"/>
              </w:tabs>
              <w:rPr>
                <w:iCs/>
                <w:noProof w:val="0"/>
                <w:lang w:eastAsia="ru-RU"/>
              </w:rPr>
            </w:pPr>
            <w:r>
              <w:rPr>
                <w:iCs/>
                <w:noProof w:val="0"/>
                <w:lang w:eastAsia="ru-RU"/>
              </w:rPr>
              <w:t>3.</w:t>
            </w:r>
          </w:p>
        </w:tc>
        <w:tc>
          <w:tcPr>
            <w:tcW w:w="7199" w:type="dxa"/>
            <w:shd w:val="clear" w:color="auto" w:fill="auto"/>
          </w:tcPr>
          <w:p w14:paraId="7126269C" w14:textId="77777777" w:rsidR="00292F94" w:rsidRDefault="00292F94" w:rsidP="00AD61F8">
            <w:pPr>
              <w:shd w:val="clear" w:color="auto" w:fill="FFFFFF" w:themeFill="background1"/>
              <w:tabs>
                <w:tab w:val="left" w:pos="612"/>
              </w:tabs>
              <w:rPr>
                <w:b/>
                <w:iCs/>
                <w:noProof w:val="0"/>
                <w:lang w:eastAsia="ru-RU"/>
              </w:rPr>
            </w:pPr>
            <w:r>
              <w:rPr>
                <w:b/>
                <w:iCs/>
                <w:noProof w:val="0"/>
                <w:lang w:eastAsia="ru-RU"/>
              </w:rPr>
              <w:t>Termenul de garanț</w:t>
            </w:r>
            <w:r w:rsidRPr="00B769C4">
              <w:rPr>
                <w:b/>
                <w:iCs/>
                <w:noProof w:val="0"/>
                <w:lang w:eastAsia="ru-RU"/>
              </w:rPr>
              <w:t>ie</w:t>
            </w:r>
          </w:p>
          <w:p w14:paraId="5FA422E2" w14:textId="77777777" w:rsidR="00292F94" w:rsidRPr="00FF430B" w:rsidRDefault="00292F94" w:rsidP="00AD61F8">
            <w:pPr>
              <w:shd w:val="clear" w:color="auto" w:fill="FFFFFF" w:themeFill="background1"/>
              <w:tabs>
                <w:tab w:val="left" w:pos="612"/>
              </w:tabs>
              <w:rPr>
                <w:iCs/>
                <w:noProof w:val="0"/>
                <w:lang w:eastAsia="ru-RU"/>
              </w:rPr>
            </w:pPr>
            <w:r>
              <w:rPr>
                <w:iCs/>
                <w:noProof w:val="0"/>
                <w:lang w:eastAsia="ru-RU"/>
              </w:rPr>
              <w:t>Formula de calcul (T sol. min. / T ofertei *10%)</w:t>
            </w:r>
          </w:p>
        </w:tc>
        <w:tc>
          <w:tcPr>
            <w:tcW w:w="1795" w:type="dxa"/>
            <w:shd w:val="clear" w:color="auto" w:fill="auto"/>
          </w:tcPr>
          <w:p w14:paraId="36DB2DD1" w14:textId="77777777" w:rsidR="00292F94" w:rsidRDefault="00292F94" w:rsidP="00AD61F8">
            <w:pPr>
              <w:shd w:val="clear" w:color="auto" w:fill="FFFFFF" w:themeFill="background1"/>
              <w:tabs>
                <w:tab w:val="left" w:pos="612"/>
              </w:tabs>
              <w:rPr>
                <w:iCs/>
                <w:noProof w:val="0"/>
                <w:lang w:eastAsia="ru-RU"/>
              </w:rPr>
            </w:pPr>
            <w:r>
              <w:rPr>
                <w:iCs/>
                <w:noProof w:val="0"/>
                <w:lang w:eastAsia="ru-RU"/>
              </w:rPr>
              <w:t>10%</w:t>
            </w:r>
          </w:p>
        </w:tc>
      </w:tr>
      <w:tr w:rsidR="00292F94" w:rsidRPr="00EC30C2" w14:paraId="1EBFC664" w14:textId="77777777" w:rsidTr="00194782">
        <w:tc>
          <w:tcPr>
            <w:tcW w:w="577" w:type="dxa"/>
            <w:shd w:val="clear" w:color="auto" w:fill="auto"/>
          </w:tcPr>
          <w:p w14:paraId="7A356F6C" w14:textId="77777777" w:rsidR="00292F94" w:rsidRDefault="00292F94" w:rsidP="00AD61F8">
            <w:pPr>
              <w:shd w:val="clear" w:color="auto" w:fill="FFFFFF" w:themeFill="background1"/>
              <w:tabs>
                <w:tab w:val="left" w:pos="612"/>
              </w:tabs>
              <w:rPr>
                <w:iCs/>
                <w:noProof w:val="0"/>
                <w:lang w:eastAsia="ru-RU"/>
              </w:rPr>
            </w:pPr>
            <w:r>
              <w:rPr>
                <w:iCs/>
                <w:noProof w:val="0"/>
                <w:lang w:eastAsia="ru-RU"/>
              </w:rPr>
              <w:t>4.</w:t>
            </w:r>
          </w:p>
        </w:tc>
        <w:tc>
          <w:tcPr>
            <w:tcW w:w="7199" w:type="dxa"/>
            <w:shd w:val="clear" w:color="auto" w:fill="auto"/>
          </w:tcPr>
          <w:p w14:paraId="6F0068BC" w14:textId="77777777" w:rsidR="00292F94" w:rsidRDefault="00292F94" w:rsidP="00AD61F8">
            <w:pPr>
              <w:shd w:val="clear" w:color="auto" w:fill="FFFFFF" w:themeFill="background1"/>
              <w:tabs>
                <w:tab w:val="left" w:pos="612"/>
              </w:tabs>
              <w:rPr>
                <w:b/>
                <w:iCs/>
                <w:noProof w:val="0"/>
                <w:lang w:eastAsia="ru-RU"/>
              </w:rPr>
            </w:pPr>
            <w:r>
              <w:rPr>
                <w:b/>
                <w:iCs/>
                <w:noProof w:val="0"/>
                <w:lang w:eastAsia="ru-RU"/>
              </w:rPr>
              <w:t xml:space="preserve">Standarde de calitate (ISO) </w:t>
            </w:r>
            <w:r w:rsidRPr="005038E0">
              <w:rPr>
                <w:iCs/>
                <w:noProof w:val="0"/>
                <w:lang w:eastAsia="ru-RU"/>
              </w:rPr>
              <w:t>(</w:t>
            </w:r>
            <w:r>
              <w:rPr>
                <w:iCs/>
                <w:noProof w:val="0"/>
                <w:lang w:eastAsia="ru-RU"/>
              </w:rPr>
              <w:t xml:space="preserve">Da-5 p.  </w:t>
            </w:r>
            <w:r w:rsidRPr="005038E0">
              <w:rPr>
                <w:iCs/>
                <w:noProof w:val="0"/>
                <w:lang w:eastAsia="ru-RU"/>
              </w:rPr>
              <w:t>Nu-0 p.)</w:t>
            </w:r>
          </w:p>
        </w:tc>
        <w:tc>
          <w:tcPr>
            <w:tcW w:w="1795" w:type="dxa"/>
            <w:shd w:val="clear" w:color="auto" w:fill="auto"/>
          </w:tcPr>
          <w:p w14:paraId="7DBEE0B7" w14:textId="77777777" w:rsidR="00292F94" w:rsidRDefault="00292F94" w:rsidP="00AD61F8">
            <w:pPr>
              <w:shd w:val="clear" w:color="auto" w:fill="FFFFFF" w:themeFill="background1"/>
              <w:tabs>
                <w:tab w:val="left" w:pos="612"/>
              </w:tabs>
              <w:rPr>
                <w:iCs/>
                <w:noProof w:val="0"/>
                <w:lang w:eastAsia="ru-RU"/>
              </w:rPr>
            </w:pPr>
            <w:r>
              <w:rPr>
                <w:iCs/>
                <w:noProof w:val="0"/>
                <w:lang w:eastAsia="ru-RU"/>
              </w:rPr>
              <w:t>5%</w:t>
            </w:r>
          </w:p>
        </w:tc>
      </w:tr>
      <w:tr w:rsidR="00292F94" w:rsidRPr="00EC30C2" w14:paraId="122A77C7" w14:textId="77777777" w:rsidTr="00194782">
        <w:tc>
          <w:tcPr>
            <w:tcW w:w="577" w:type="dxa"/>
            <w:shd w:val="clear" w:color="auto" w:fill="auto"/>
          </w:tcPr>
          <w:p w14:paraId="3E2AB22F" w14:textId="77777777" w:rsidR="00292F94" w:rsidRPr="009271D0" w:rsidRDefault="00292F94" w:rsidP="00AD61F8">
            <w:pPr>
              <w:shd w:val="clear" w:color="auto" w:fill="FFFFFF" w:themeFill="background1"/>
              <w:tabs>
                <w:tab w:val="left" w:pos="612"/>
              </w:tabs>
              <w:rPr>
                <w:b/>
                <w:iCs/>
                <w:noProof w:val="0"/>
                <w:lang w:eastAsia="ru-RU"/>
              </w:rPr>
            </w:pPr>
          </w:p>
        </w:tc>
        <w:tc>
          <w:tcPr>
            <w:tcW w:w="7199" w:type="dxa"/>
            <w:shd w:val="clear" w:color="auto" w:fill="auto"/>
          </w:tcPr>
          <w:p w14:paraId="07029656" w14:textId="77777777" w:rsidR="00292F94" w:rsidRPr="009271D0" w:rsidRDefault="00292F94" w:rsidP="00AD61F8">
            <w:pPr>
              <w:tabs>
                <w:tab w:val="left" w:pos="720"/>
              </w:tabs>
              <w:outlineLvl w:val="1"/>
              <w:rPr>
                <w:rFonts w:eastAsia="PMingLiU"/>
                <w:b/>
                <w:lang w:val="en-US"/>
              </w:rPr>
            </w:pPr>
            <w:r w:rsidRPr="009271D0">
              <w:rPr>
                <w:rFonts w:eastAsia="PMingLiU"/>
                <w:b/>
                <w:lang w:val="en-US"/>
              </w:rPr>
              <w:t xml:space="preserve">Total </w:t>
            </w:r>
          </w:p>
        </w:tc>
        <w:tc>
          <w:tcPr>
            <w:tcW w:w="1795" w:type="dxa"/>
            <w:shd w:val="clear" w:color="auto" w:fill="auto"/>
          </w:tcPr>
          <w:p w14:paraId="094E0BE1" w14:textId="77777777" w:rsidR="00292F94" w:rsidRDefault="00292F94" w:rsidP="00AD61F8">
            <w:pPr>
              <w:shd w:val="clear" w:color="auto" w:fill="FFFFFF" w:themeFill="background1"/>
              <w:tabs>
                <w:tab w:val="left" w:pos="612"/>
              </w:tabs>
              <w:rPr>
                <w:iCs/>
                <w:noProof w:val="0"/>
                <w:lang w:val="en-US" w:eastAsia="ru-RU"/>
              </w:rPr>
            </w:pPr>
            <w:r>
              <w:rPr>
                <w:iCs/>
                <w:noProof w:val="0"/>
                <w:lang w:val="en-US" w:eastAsia="ru-RU"/>
              </w:rPr>
              <w:t>100%</w:t>
            </w:r>
          </w:p>
        </w:tc>
      </w:tr>
    </w:tbl>
    <w:p w14:paraId="0241DA40" w14:textId="77777777" w:rsidR="00292F94" w:rsidRPr="00FF430B" w:rsidRDefault="00292F94" w:rsidP="00292F94">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35E6B45" w14:textId="77777777" w:rsidR="00292F94" w:rsidRPr="00FF430B" w:rsidRDefault="00292F94" w:rsidP="00292F94">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Pr>
          <w:b/>
          <w:noProof w:val="0"/>
          <w:lang w:eastAsia="ru-RU"/>
        </w:rPr>
        <w:t xml:space="preserve"> -</w:t>
      </w:r>
      <w:r w:rsidRPr="009352F6">
        <w:rPr>
          <w:b/>
          <w:shd w:val="clear" w:color="auto" w:fill="FFFF00"/>
        </w:rPr>
        <w:t>o găsiți în SIA RSAP</w:t>
      </w:r>
    </w:p>
    <w:p w14:paraId="4845FB61" w14:textId="77777777" w:rsidR="00292F94" w:rsidRPr="00FF430B" w:rsidRDefault="00292F94" w:rsidP="00292F94">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w:t>
      </w:r>
      <w:r w:rsidRPr="00EE48E0">
        <w:rPr>
          <w:b/>
          <w:shd w:val="clear" w:color="auto" w:fill="FFFF00"/>
        </w:rPr>
        <w:t xml:space="preserve">o găsiți în </w:t>
      </w:r>
      <w:r w:rsidRPr="00DF2BA3">
        <w:rPr>
          <w:b/>
          <w:i/>
          <w:iCs/>
          <w:u w:val="single"/>
          <w:shd w:val="clear" w:color="auto" w:fill="FFFF00"/>
        </w:rPr>
        <w:t>SIA RSAP</w:t>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sidRPr="00FF430B">
        <w:rPr>
          <w:b/>
          <w:noProof w:val="0"/>
          <w:lang w:eastAsia="ru-RU"/>
        </w:rPr>
        <w:t>______________________________________________________________</w:t>
      </w:r>
    </w:p>
    <w:p w14:paraId="3FC98364" w14:textId="77777777" w:rsidR="00292F94" w:rsidRPr="00FF430B" w:rsidRDefault="00292F94" w:rsidP="00292F94">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30C27449" w14:textId="77777777" w:rsidR="00292F94" w:rsidRPr="00FF430B" w:rsidRDefault="00292F94" w:rsidP="00292F94">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2EF3F002" w14:textId="77777777" w:rsidR="00292F94" w:rsidRPr="00056E9B" w:rsidRDefault="00292F94" w:rsidP="00292F94">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w:t>
      </w:r>
      <w:r w:rsidRPr="00194782">
        <w:rPr>
          <w:b/>
          <w:noProof w:val="0"/>
          <w:lang w:eastAsia="ru-RU"/>
        </w:rPr>
        <w:t xml:space="preserve"> </w:t>
      </w:r>
      <w:r w:rsidRPr="00194782">
        <w:rPr>
          <w:b/>
          <w:bCs/>
          <w:i/>
          <w:iCs/>
          <w:u w:val="single"/>
        </w:rPr>
        <w:t>60</w:t>
      </w:r>
      <w:r w:rsidRPr="00DF2BA3">
        <w:rPr>
          <w:b/>
          <w:bCs/>
          <w:i/>
          <w:iCs/>
          <w:u w:val="single"/>
        </w:rPr>
        <w:t xml:space="preserve"> zile din data deschiderii procedurii de achiziție</w:t>
      </w:r>
    </w:p>
    <w:p w14:paraId="5F4B4E3F" w14:textId="77777777" w:rsidR="00292F94" w:rsidRPr="00FF430B" w:rsidRDefault="00292F94" w:rsidP="00292F94">
      <w:pPr>
        <w:tabs>
          <w:tab w:val="right" w:pos="426"/>
        </w:tabs>
        <w:spacing w:before="120"/>
        <w:rPr>
          <w:b/>
          <w:noProof w:val="0"/>
          <w:lang w:eastAsia="ru-RU"/>
        </w:rPr>
      </w:pPr>
      <w:r w:rsidRPr="00056E9B">
        <w:rPr>
          <w:i/>
          <w:iCs/>
        </w:rPr>
        <w:t>Ofertele întârziate vor fi respinse</w:t>
      </w:r>
      <w:r>
        <w:t>.</w:t>
      </w:r>
    </w:p>
    <w:p w14:paraId="6705B8B3" w14:textId="77777777" w:rsidR="00292F94" w:rsidRPr="00FF430B" w:rsidRDefault="00292F94" w:rsidP="00292F94">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Pr="00DF2BA3">
        <w:rPr>
          <w:b/>
          <w:i/>
          <w:iCs/>
          <w:u w:val="single"/>
          <w:shd w:val="clear" w:color="auto" w:fill="FFFF00"/>
        </w:rPr>
        <w:t>SIA RSAP</w:t>
      </w:r>
    </w:p>
    <w:p w14:paraId="618BA7DB" w14:textId="77777777" w:rsidR="00292F94" w:rsidRPr="00FF430B" w:rsidRDefault="00292F94" w:rsidP="00292F94">
      <w:pPr>
        <w:shd w:val="clear" w:color="auto" w:fill="FFFFFF" w:themeFill="background1"/>
        <w:tabs>
          <w:tab w:val="right" w:pos="426"/>
        </w:tabs>
        <w:ind w:left="3240"/>
        <w:contextualSpacing/>
        <w:rPr>
          <w:noProof w:val="0"/>
          <w:sz w:val="20"/>
          <w:lang w:eastAsia="ru-RU"/>
        </w:rPr>
      </w:pPr>
      <w:r w:rsidRPr="00FF430B">
        <w:rPr>
          <w:noProof w:val="0"/>
          <w:sz w:val="20"/>
          <w:lang w:eastAsia="ru-RU"/>
        </w:rPr>
        <w:t>(SIA RSAP sau adresa deschiderii)</w:t>
      </w:r>
    </w:p>
    <w:p w14:paraId="45B36DED" w14:textId="77777777" w:rsidR="00292F94" w:rsidRPr="00FF430B" w:rsidRDefault="00292F94" w:rsidP="00292F94">
      <w:pPr>
        <w:shd w:val="clear" w:color="auto" w:fill="FFFFFF" w:themeFill="background1"/>
        <w:tabs>
          <w:tab w:val="left" w:pos="360"/>
          <w:tab w:val="left" w:pos="1800"/>
          <w:tab w:val="left" w:pos="3240"/>
        </w:tabs>
        <w:spacing w:after="120"/>
        <w:ind w:left="360"/>
        <w:rPr>
          <w:b/>
          <w:i/>
          <w:noProof w:val="0"/>
          <w:lang w:eastAsia="ru-RU"/>
        </w:rPr>
      </w:pPr>
    </w:p>
    <w:p w14:paraId="0F8CF01F" w14:textId="77777777" w:rsidR="00292F94" w:rsidRPr="00FF430B" w:rsidRDefault="00292F94" w:rsidP="00292F94">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2CE492A1" w14:textId="77777777" w:rsidR="00292F94" w:rsidRPr="002E54A9" w:rsidRDefault="00292F94" w:rsidP="00292F94">
      <w:pPr>
        <w:numPr>
          <w:ilvl w:val="0"/>
          <w:numId w:val="23"/>
        </w:numPr>
        <w:shd w:val="clear" w:color="auto" w:fill="FFFFFF" w:themeFill="background1"/>
        <w:tabs>
          <w:tab w:val="right" w:pos="426"/>
        </w:tabs>
        <w:spacing w:before="120"/>
        <w:ind w:left="450" w:hanging="450"/>
        <w:rPr>
          <w:b/>
          <w:noProof w:val="0"/>
          <w:u w:val="single"/>
          <w:lang w:eastAsia="ru-RU"/>
        </w:rPr>
      </w:pPr>
      <w:r w:rsidRPr="00FF430B">
        <w:rPr>
          <w:b/>
          <w:noProof w:val="0"/>
          <w:lang w:eastAsia="ru-RU"/>
        </w:rPr>
        <w:t>Limba sau limbile în care trebuie redactate ofertele sau cererile de participare: _</w:t>
      </w:r>
      <w:r w:rsidRPr="002E54A9">
        <w:rPr>
          <w:b/>
          <w:noProof w:val="0"/>
          <w:u w:val="single"/>
          <w:lang w:eastAsia="ru-RU"/>
        </w:rPr>
        <w:t>Limba Romănă_</w:t>
      </w:r>
      <w:r>
        <w:rPr>
          <w:b/>
          <w:noProof w:val="0"/>
          <w:u w:val="single"/>
          <w:lang w:eastAsia="ru-RU"/>
        </w:rPr>
        <w:t>.</w:t>
      </w:r>
    </w:p>
    <w:p w14:paraId="57D9FB43" w14:textId="77777777" w:rsidR="00292F94" w:rsidRPr="003542B3" w:rsidRDefault="00292F94" w:rsidP="00292F94">
      <w:pPr>
        <w:numPr>
          <w:ilvl w:val="0"/>
          <w:numId w:val="23"/>
        </w:numPr>
        <w:shd w:val="clear" w:color="auto" w:fill="FFFFFF" w:themeFill="background1"/>
        <w:tabs>
          <w:tab w:val="right" w:pos="426"/>
        </w:tabs>
        <w:spacing w:before="120"/>
        <w:ind w:left="360"/>
        <w:rPr>
          <w:b/>
          <w:noProof w:val="0"/>
          <w:highlight w:val="yellow"/>
          <w:lang w:eastAsia="ru-RU"/>
        </w:rPr>
      </w:pPr>
      <w:r w:rsidRPr="00FF430B">
        <w:rPr>
          <w:b/>
          <w:noProof w:val="0"/>
          <w:lang w:eastAsia="ru-RU"/>
        </w:rPr>
        <w:t>Respectivul contract se referă la un proiect și/sau program finanțat din fo</w:t>
      </w:r>
      <w:r>
        <w:rPr>
          <w:b/>
          <w:noProof w:val="0"/>
          <w:lang w:eastAsia="ru-RU"/>
        </w:rPr>
        <w:t xml:space="preserve">nduri ale Uniunii Europene: </w:t>
      </w:r>
      <w:r w:rsidRPr="003542B3">
        <w:rPr>
          <w:b/>
          <w:i/>
          <w:iCs/>
          <w:noProof w:val="0"/>
          <w:highlight w:val="yellow"/>
          <w:u w:val="single"/>
          <w:lang w:eastAsia="ru-RU"/>
        </w:rPr>
        <w:t>FNDRL în cadrul Programului național ”Satul European” (ediția martie 2022)</w:t>
      </w:r>
    </w:p>
    <w:p w14:paraId="60890BD6" w14:textId="77777777" w:rsidR="00292F94" w:rsidRPr="00FF430B" w:rsidRDefault="00292F94" w:rsidP="00292F94">
      <w:pPr>
        <w:shd w:val="clear" w:color="auto" w:fill="FFFFFF" w:themeFill="background1"/>
        <w:tabs>
          <w:tab w:val="right" w:pos="426"/>
        </w:tabs>
        <w:contextualSpacing/>
        <w:rPr>
          <w:noProof w:val="0"/>
          <w:sz w:val="20"/>
          <w:lang w:eastAsia="ru-RU"/>
        </w:rPr>
      </w:pPr>
      <w:r w:rsidRPr="00FF430B">
        <w:rPr>
          <w:noProof w:val="0"/>
          <w:sz w:val="20"/>
          <w:lang w:eastAsia="ru-RU"/>
        </w:rPr>
        <w:t>(se specifică denumireaproiectului și/sau programului)</w:t>
      </w:r>
    </w:p>
    <w:p w14:paraId="0497EA10" w14:textId="77777777" w:rsidR="00292F94" w:rsidRPr="00FF430B" w:rsidRDefault="00292F94" w:rsidP="00292F94">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52FB08B5" w14:textId="77777777" w:rsidR="00292F94" w:rsidRPr="00FF430B" w:rsidRDefault="00292F94" w:rsidP="00292F94">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0389D7A2" w14:textId="77777777" w:rsidR="00292F94" w:rsidRPr="00FF430B" w:rsidRDefault="00292F94" w:rsidP="00292F94">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5A220717" w14:textId="77777777" w:rsidR="00292F94" w:rsidRPr="00FF430B" w:rsidRDefault="00292F94" w:rsidP="00292F94">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14:paraId="6676E1C2" w14:textId="77777777" w:rsidR="00292F94" w:rsidRPr="00FF430B" w:rsidRDefault="00292F94" w:rsidP="00292F94">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w:t>
      </w:r>
      <w:r w:rsidRPr="006E4863">
        <w:rPr>
          <w:b/>
          <w:noProof w:val="0"/>
          <w:u w:val="single"/>
          <w:shd w:val="clear" w:color="auto" w:fill="FFFFFF" w:themeFill="background1"/>
          <w:lang w:eastAsia="ru-RU"/>
        </w:rPr>
        <w:t xml:space="preserve"> nu se aplică.</w:t>
      </w:r>
    </w:p>
    <w:p w14:paraId="79BFB899" w14:textId="77777777" w:rsidR="00292F94" w:rsidRPr="00FF430B" w:rsidRDefault="00292F94" w:rsidP="00292F94">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w:t>
      </w:r>
      <w:r w:rsidRPr="006E4863">
        <w:rPr>
          <w:b/>
          <w:noProof w:val="0"/>
          <w:u w:val="single"/>
          <w:shd w:val="clear" w:color="auto" w:fill="FFFFFF" w:themeFill="background1"/>
          <w:lang w:eastAsia="ru-RU"/>
        </w:rPr>
        <w:t>nu se aplică.</w:t>
      </w:r>
    </w:p>
    <w:p w14:paraId="4B19BFB7" w14:textId="77777777" w:rsidR="00292F94" w:rsidRPr="00FF430B" w:rsidRDefault="00292F94" w:rsidP="00292F94">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Pr="00FF430B">
        <w:rPr>
          <w:b/>
          <w:noProof w:val="0"/>
          <w:shd w:val="clear" w:color="auto" w:fill="FFFFFF" w:themeFill="background1"/>
          <w:lang w:eastAsia="ru-RU"/>
        </w:rPr>
        <w:t>a</w:t>
      </w:r>
      <w:r>
        <w:rPr>
          <w:b/>
          <w:noProof w:val="0"/>
          <w:shd w:val="clear" w:color="auto" w:fill="FFFFFF" w:themeFill="background1"/>
          <w:lang w:eastAsia="ru-RU"/>
        </w:rPr>
        <w:t>nunţ:-</w:t>
      </w:r>
    </w:p>
    <w:p w14:paraId="35DCAC51" w14:textId="77777777" w:rsidR="00292F94" w:rsidRPr="00D662C7" w:rsidRDefault="00292F94" w:rsidP="00292F94">
      <w:pPr>
        <w:numPr>
          <w:ilvl w:val="0"/>
          <w:numId w:val="23"/>
        </w:numPr>
        <w:shd w:val="clear" w:color="auto" w:fill="FFFFFF" w:themeFill="background1"/>
        <w:tabs>
          <w:tab w:val="right" w:pos="426"/>
        </w:tabs>
        <w:spacing w:before="120"/>
        <w:ind w:left="0" w:firstLine="0"/>
        <w:rPr>
          <w:b/>
          <w:noProof w:val="0"/>
          <w:lang w:eastAsia="ru-RU"/>
        </w:rPr>
      </w:pPr>
      <w:r w:rsidRPr="00D662C7">
        <w:rPr>
          <w:b/>
          <w:noProof w:val="0"/>
          <w:lang w:eastAsia="ru-RU"/>
        </w:rPr>
        <w:t>Data transmiterii spre publicare a anunțului de participar</w:t>
      </w:r>
      <w:r w:rsidRPr="00D662C7">
        <w:rPr>
          <w:b/>
          <w:noProof w:val="0"/>
          <w:shd w:val="clear" w:color="auto" w:fill="FFFFFF" w:themeFill="background1"/>
          <w:lang w:eastAsia="ru-RU"/>
        </w:rPr>
        <w:t>e:</w:t>
      </w:r>
      <w:r>
        <w:rPr>
          <w:b/>
          <w:noProof w:val="0"/>
          <w:u w:val="single"/>
          <w:shd w:val="clear" w:color="auto" w:fill="FFFFFF" w:themeFill="background1"/>
          <w:lang w:eastAsia="ru-RU"/>
        </w:rPr>
        <w:t>08 septembrie  2022</w:t>
      </w:r>
    </w:p>
    <w:p w14:paraId="6DCB7B49" w14:textId="77777777" w:rsidR="00292F94" w:rsidRPr="006E4863" w:rsidRDefault="00292F94" w:rsidP="00292F94">
      <w:pPr>
        <w:numPr>
          <w:ilvl w:val="0"/>
          <w:numId w:val="23"/>
        </w:numPr>
        <w:shd w:val="clear" w:color="auto" w:fill="FFFFFF" w:themeFill="background1"/>
        <w:tabs>
          <w:tab w:val="right" w:pos="426"/>
        </w:tabs>
        <w:spacing w:before="120"/>
        <w:ind w:left="0" w:firstLine="0"/>
        <w:rPr>
          <w:b/>
          <w:noProof w:val="0"/>
          <w:lang w:eastAsia="ru-RU"/>
        </w:rPr>
      </w:pPr>
      <w:r w:rsidRPr="006E4863">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292F94" w:rsidRPr="00EC30C2" w14:paraId="6DFF0F45" w14:textId="77777777" w:rsidTr="00516E8C">
        <w:tc>
          <w:tcPr>
            <w:tcW w:w="5305" w:type="dxa"/>
            <w:shd w:val="clear" w:color="auto" w:fill="FFFFFF" w:themeFill="background1"/>
          </w:tcPr>
          <w:p w14:paraId="324593E2" w14:textId="77777777" w:rsidR="00292F94" w:rsidRPr="00FF430B" w:rsidRDefault="00292F94" w:rsidP="00AD61F8">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32472263" w14:textId="77777777" w:rsidR="00292F94" w:rsidRPr="00FF430B" w:rsidRDefault="00292F94" w:rsidP="00AD61F8">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292F94" w:rsidRPr="00EC30C2" w14:paraId="69611B5E" w14:textId="77777777" w:rsidTr="00516E8C">
        <w:tc>
          <w:tcPr>
            <w:tcW w:w="5305" w:type="dxa"/>
            <w:shd w:val="clear" w:color="auto" w:fill="FFFFFF" w:themeFill="background1"/>
          </w:tcPr>
          <w:p w14:paraId="6CF9CC11" w14:textId="77777777" w:rsidR="00292F94" w:rsidRPr="00FF430B" w:rsidRDefault="00292F94" w:rsidP="00AD61F8">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461687B6" w14:textId="77777777" w:rsidR="00292F94" w:rsidRPr="00FF430B" w:rsidRDefault="00292F94" w:rsidP="00AD61F8">
            <w:pPr>
              <w:shd w:val="clear" w:color="auto" w:fill="FFFFFF" w:themeFill="background1"/>
              <w:tabs>
                <w:tab w:val="right" w:pos="426"/>
              </w:tabs>
              <w:rPr>
                <w:noProof w:val="0"/>
                <w:lang w:eastAsia="ru-RU"/>
              </w:rPr>
            </w:pPr>
            <w:r>
              <w:rPr>
                <w:noProof w:val="0"/>
                <w:lang w:eastAsia="ru-RU"/>
              </w:rPr>
              <w:t>Se acceptă</w:t>
            </w:r>
          </w:p>
        </w:tc>
      </w:tr>
      <w:tr w:rsidR="00292F94" w:rsidRPr="00EC30C2" w14:paraId="04905037" w14:textId="77777777" w:rsidTr="00516E8C">
        <w:tc>
          <w:tcPr>
            <w:tcW w:w="5305" w:type="dxa"/>
            <w:shd w:val="clear" w:color="auto" w:fill="FFFFFF" w:themeFill="background1"/>
          </w:tcPr>
          <w:p w14:paraId="4D63E593" w14:textId="77777777" w:rsidR="00292F94" w:rsidRPr="00FF430B" w:rsidRDefault="00292F94" w:rsidP="00AD61F8">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0C6B1EFC" w14:textId="77777777" w:rsidR="00292F94" w:rsidRPr="00FF430B" w:rsidRDefault="00292F94" w:rsidP="00AD61F8">
            <w:pPr>
              <w:shd w:val="clear" w:color="auto" w:fill="FFFFFF" w:themeFill="background1"/>
              <w:tabs>
                <w:tab w:val="right" w:pos="426"/>
              </w:tabs>
              <w:rPr>
                <w:noProof w:val="0"/>
                <w:lang w:eastAsia="ru-RU"/>
              </w:rPr>
            </w:pPr>
            <w:r>
              <w:rPr>
                <w:noProof w:val="0"/>
                <w:lang w:eastAsia="ru-RU"/>
              </w:rPr>
              <w:t>Nu se acceptă</w:t>
            </w:r>
          </w:p>
        </w:tc>
      </w:tr>
      <w:tr w:rsidR="00292F94" w:rsidRPr="00EC30C2" w14:paraId="75A42A0B" w14:textId="77777777" w:rsidTr="00516E8C">
        <w:tc>
          <w:tcPr>
            <w:tcW w:w="5305" w:type="dxa"/>
            <w:shd w:val="clear" w:color="auto" w:fill="FFFFFF" w:themeFill="background1"/>
          </w:tcPr>
          <w:p w14:paraId="2F61F6F8" w14:textId="77777777" w:rsidR="00292F94" w:rsidRPr="00FF430B" w:rsidRDefault="00292F94" w:rsidP="00AD61F8">
            <w:pPr>
              <w:shd w:val="clear" w:color="auto" w:fill="FFFFFF" w:themeFill="background1"/>
              <w:tabs>
                <w:tab w:val="right" w:pos="426"/>
              </w:tabs>
              <w:rPr>
                <w:noProof w:val="0"/>
                <w:lang w:eastAsia="ru-RU"/>
              </w:rPr>
            </w:pPr>
            <w:r w:rsidRPr="00FF430B">
              <w:rPr>
                <w:noProof w:val="0"/>
                <w:lang w:eastAsia="ru-RU"/>
              </w:rPr>
              <w:lastRenderedPageBreak/>
              <w:t>facturarea electronică</w:t>
            </w:r>
          </w:p>
        </w:tc>
        <w:tc>
          <w:tcPr>
            <w:tcW w:w="3785" w:type="dxa"/>
            <w:shd w:val="clear" w:color="auto" w:fill="FFFFFF" w:themeFill="background1"/>
          </w:tcPr>
          <w:p w14:paraId="5C4C4948" w14:textId="77777777" w:rsidR="00292F94" w:rsidRPr="00FF430B" w:rsidRDefault="00292F94" w:rsidP="00AD61F8">
            <w:pPr>
              <w:shd w:val="clear" w:color="auto" w:fill="FFFFFF" w:themeFill="background1"/>
              <w:tabs>
                <w:tab w:val="right" w:pos="426"/>
              </w:tabs>
              <w:rPr>
                <w:noProof w:val="0"/>
                <w:lang w:eastAsia="ru-RU"/>
              </w:rPr>
            </w:pPr>
            <w:r>
              <w:rPr>
                <w:noProof w:val="0"/>
                <w:lang w:eastAsia="ru-RU"/>
              </w:rPr>
              <w:t xml:space="preserve">Se acceptă </w:t>
            </w:r>
          </w:p>
        </w:tc>
      </w:tr>
      <w:tr w:rsidR="00292F94" w:rsidRPr="00EC30C2" w14:paraId="4EC2A36B" w14:textId="77777777" w:rsidTr="00516E8C">
        <w:trPr>
          <w:trHeight w:val="77"/>
        </w:trPr>
        <w:tc>
          <w:tcPr>
            <w:tcW w:w="5305" w:type="dxa"/>
            <w:shd w:val="clear" w:color="auto" w:fill="FFFFFF" w:themeFill="background1"/>
          </w:tcPr>
          <w:p w14:paraId="35EDCE80" w14:textId="77777777" w:rsidR="00292F94" w:rsidRPr="00FF430B" w:rsidRDefault="00292F94" w:rsidP="00AD61F8">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7F17CA8E" w14:textId="77777777" w:rsidR="00292F94" w:rsidRPr="00FF430B" w:rsidRDefault="00292F94" w:rsidP="00AD61F8">
            <w:pPr>
              <w:shd w:val="clear" w:color="auto" w:fill="FFFFFF" w:themeFill="background1"/>
              <w:tabs>
                <w:tab w:val="right" w:pos="426"/>
              </w:tabs>
              <w:rPr>
                <w:noProof w:val="0"/>
                <w:lang w:eastAsia="ru-RU"/>
              </w:rPr>
            </w:pPr>
            <w:r>
              <w:rPr>
                <w:noProof w:val="0"/>
                <w:lang w:eastAsia="ru-RU"/>
              </w:rPr>
              <w:t>Se acceptă</w:t>
            </w:r>
          </w:p>
        </w:tc>
      </w:tr>
    </w:tbl>
    <w:p w14:paraId="1C042733" w14:textId="77777777" w:rsidR="00292F94" w:rsidRPr="00FF430B" w:rsidRDefault="00292F94" w:rsidP="00292F94">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w:t>
      </w:r>
      <w:r>
        <w:rPr>
          <w:b/>
          <w:noProof w:val="0"/>
          <w:shd w:val="clear" w:color="auto" w:fill="FFFFFF" w:themeFill="background1"/>
          <w:lang w:eastAsia="ru-RU"/>
        </w:rPr>
        <w:t>nu se aplică</w:t>
      </w:r>
      <w:r w:rsidRPr="00FF430B">
        <w:rPr>
          <w:b/>
          <w:noProof w:val="0"/>
          <w:shd w:val="clear" w:color="auto" w:fill="FFFFFF" w:themeFill="background1"/>
          <w:lang w:eastAsia="ru-RU"/>
        </w:rPr>
        <w:t>_______________</w:t>
      </w:r>
    </w:p>
    <w:p w14:paraId="66609582" w14:textId="77777777" w:rsidR="00292F94" w:rsidRPr="00FF430B" w:rsidRDefault="00292F94" w:rsidP="00292F94">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22548F18" w14:textId="77777777" w:rsidR="00292F94" w:rsidRPr="009042DC" w:rsidRDefault="00292F94" w:rsidP="00292F94">
      <w:pPr>
        <w:numPr>
          <w:ilvl w:val="0"/>
          <w:numId w:val="23"/>
        </w:numPr>
        <w:shd w:val="clear" w:color="auto" w:fill="FFFFFF" w:themeFill="background1"/>
        <w:tabs>
          <w:tab w:val="right" w:pos="426"/>
        </w:tabs>
        <w:spacing w:before="120" w:after="120"/>
        <w:ind w:left="0" w:firstLine="0"/>
        <w:rPr>
          <w:b/>
          <w:noProof w:val="0"/>
          <w:lang w:eastAsia="ru-RU"/>
        </w:rPr>
      </w:pPr>
      <w:r w:rsidRPr="006E4863">
        <w:rPr>
          <w:b/>
          <w:noProof w:val="0"/>
          <w:lang w:eastAsia="ru-RU"/>
        </w:rPr>
        <w:t xml:space="preserve">Alte informații relevante: </w:t>
      </w:r>
      <w:r w:rsidRPr="006E4863">
        <w:rPr>
          <w:b/>
          <w:noProof w:val="0"/>
          <w:shd w:val="clear" w:color="auto" w:fill="FFFFFF" w:themeFill="background1"/>
          <w:lang w:eastAsia="ru-RU"/>
        </w:rPr>
        <w:t>_______________-________________________________</w:t>
      </w:r>
    </w:p>
    <w:p w14:paraId="210250A8" w14:textId="77777777" w:rsidR="00292F94" w:rsidRPr="009042DC" w:rsidRDefault="00292F94" w:rsidP="00292F94">
      <w:pPr>
        <w:shd w:val="clear" w:color="auto" w:fill="FFFFFF" w:themeFill="background1"/>
        <w:tabs>
          <w:tab w:val="right" w:pos="426"/>
        </w:tabs>
        <w:spacing w:before="120" w:after="120"/>
        <w:rPr>
          <w:b/>
          <w:noProof w:val="0"/>
          <w:lang w:eastAsia="ru-RU"/>
        </w:rPr>
      </w:pPr>
    </w:p>
    <w:p w14:paraId="70DCF4B3" w14:textId="77777777" w:rsidR="00292F94" w:rsidRPr="00FF430B" w:rsidRDefault="00292F94" w:rsidP="00292F94">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__________________</w:t>
      </w:r>
      <w:r>
        <w:rPr>
          <w:b/>
          <w:noProof w:val="0"/>
          <w:shd w:val="clear" w:color="auto" w:fill="FFFFFF" w:themeFill="background1"/>
          <w:lang w:eastAsia="ru-RU"/>
        </w:rPr>
        <w:t>Cătălin BOGDAN</w:t>
      </w:r>
    </w:p>
    <w:p w14:paraId="67A475A7" w14:textId="77777777" w:rsidR="00292F94" w:rsidRDefault="00292F94" w:rsidP="00292F94"/>
    <w:p w14:paraId="52311484" w14:textId="77777777" w:rsidR="00B65C93" w:rsidRPr="005441AD" w:rsidRDefault="00B65C93" w:rsidP="002A6E99">
      <w:pPr>
        <w:pStyle w:val="Style3"/>
        <w:tabs>
          <w:tab w:val="left" w:pos="567"/>
        </w:tabs>
        <w:spacing w:before="0" w:beforeAutospacing="0" w:after="0"/>
        <w:ind w:left="0" w:firstLine="0"/>
        <w:jc w:val="center"/>
        <w:rPr>
          <w:rFonts w:eastAsia="PMingLiU"/>
          <w:lang w:val="ro-RO" w:eastAsia="zh-CN"/>
        </w:rPr>
      </w:pPr>
    </w:p>
    <w:p w14:paraId="71CFF16D" w14:textId="77777777" w:rsidR="00594E2C" w:rsidRDefault="00594E2C" w:rsidP="00502EFF">
      <w:pPr>
        <w:jc w:val="right"/>
        <w:rPr>
          <w:noProof w:val="0"/>
          <w:lang w:val="ro-MD"/>
        </w:rPr>
      </w:pPr>
    </w:p>
    <w:p w14:paraId="7D5DFE57" w14:textId="77777777" w:rsidR="00594E2C" w:rsidRDefault="00594E2C" w:rsidP="00502EFF">
      <w:pPr>
        <w:jc w:val="right"/>
        <w:rPr>
          <w:noProof w:val="0"/>
          <w:lang w:val="ro-MD"/>
        </w:rPr>
      </w:pPr>
    </w:p>
    <w:p w14:paraId="2588F28A" w14:textId="77777777" w:rsidR="00594E2C" w:rsidRDefault="00594E2C" w:rsidP="00502EFF">
      <w:pPr>
        <w:jc w:val="right"/>
        <w:rPr>
          <w:noProof w:val="0"/>
          <w:lang w:val="ro-MD"/>
        </w:rPr>
      </w:pPr>
    </w:p>
    <w:p w14:paraId="0CEB8510" w14:textId="77777777" w:rsidR="00594E2C" w:rsidRDefault="00594E2C" w:rsidP="00502EFF">
      <w:pPr>
        <w:jc w:val="right"/>
        <w:rPr>
          <w:noProof w:val="0"/>
          <w:lang w:val="ro-MD"/>
        </w:rPr>
      </w:pPr>
    </w:p>
    <w:p w14:paraId="6D2758E8" w14:textId="77777777" w:rsidR="00594E2C" w:rsidRDefault="00594E2C" w:rsidP="00502EFF">
      <w:pPr>
        <w:jc w:val="right"/>
        <w:rPr>
          <w:noProof w:val="0"/>
          <w:lang w:val="ro-MD"/>
        </w:rPr>
      </w:pPr>
    </w:p>
    <w:p w14:paraId="18435436" w14:textId="77777777" w:rsidR="00594E2C" w:rsidRDefault="00594E2C" w:rsidP="00502EFF">
      <w:pPr>
        <w:jc w:val="right"/>
        <w:rPr>
          <w:noProof w:val="0"/>
          <w:lang w:val="ro-MD"/>
        </w:rPr>
      </w:pPr>
    </w:p>
    <w:p w14:paraId="77926704" w14:textId="77777777" w:rsidR="00594E2C" w:rsidRDefault="00594E2C" w:rsidP="00502EFF">
      <w:pPr>
        <w:jc w:val="right"/>
        <w:rPr>
          <w:noProof w:val="0"/>
          <w:lang w:val="ro-MD"/>
        </w:rPr>
      </w:pPr>
    </w:p>
    <w:p w14:paraId="415DBA4C" w14:textId="77777777" w:rsidR="00594E2C" w:rsidRDefault="00594E2C" w:rsidP="00502EFF">
      <w:pPr>
        <w:jc w:val="right"/>
        <w:rPr>
          <w:noProof w:val="0"/>
          <w:lang w:val="ro-MD"/>
        </w:rPr>
      </w:pPr>
    </w:p>
    <w:p w14:paraId="578CD8D1" w14:textId="77777777" w:rsidR="00594E2C" w:rsidRDefault="00594E2C" w:rsidP="00502EFF">
      <w:pPr>
        <w:jc w:val="right"/>
        <w:rPr>
          <w:noProof w:val="0"/>
          <w:lang w:val="ro-MD"/>
        </w:rPr>
      </w:pPr>
    </w:p>
    <w:p w14:paraId="7E860AEC" w14:textId="43C0D3DF"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423AB3">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423AB3">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423AB3">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423AB3">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423AB3">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423AB3">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423AB3">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423AB3">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423AB3">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lastRenderedPageBreak/>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423AB3">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423AB3">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423AB3">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423AB3">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423AB3">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423AB3">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423AB3">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423AB3">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423AB3">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423AB3">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423AB3">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423AB3">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423AB3">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423AB3">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23AB3">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lastRenderedPageBreak/>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505E8009" w14:textId="77777777" w:rsidR="002A045C" w:rsidRDefault="002A045C" w:rsidP="00502EFF">
      <w:pPr>
        <w:jc w:val="right"/>
        <w:rPr>
          <w:noProof w:val="0"/>
          <w:lang w:val="ro-MD"/>
        </w:rPr>
      </w:pPr>
    </w:p>
    <w:p w14:paraId="0433DA9E" w14:textId="7B60EC84"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423AB3">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2D4E57C5" w:rsidR="009D62FF" w:rsidRPr="00FF430B" w:rsidRDefault="00FD2324" w:rsidP="00FD2324">
            <w:pPr>
              <w:ind w:right="-1"/>
              <w:jc w:val="both"/>
              <w:rPr>
                <w:rFonts w:eastAsia="Cambria"/>
                <w:noProof w:val="0"/>
                <w:lang w:val="ro-MD"/>
              </w:rPr>
            </w:pPr>
            <w:r w:rsidRPr="00FD2324">
              <w:rPr>
                <w:rFonts w:eastAsia="Cambria"/>
                <w:noProof w:val="0"/>
                <w:lang w:val="ro-MD"/>
              </w:rPr>
              <w:t xml:space="preserve">Primăria comunei </w:t>
            </w:r>
            <w:r w:rsidR="007036F7">
              <w:rPr>
                <w:rFonts w:eastAsia="Cambria"/>
                <w:noProof w:val="0"/>
                <w:lang w:val="ro-MD"/>
              </w:rPr>
              <w:t>Viițoara,rl Glodeni</w:t>
            </w: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6684B794" w:rsidR="009D62FF" w:rsidRPr="00FF430B" w:rsidRDefault="00FD2324" w:rsidP="009D62FF">
            <w:pPr>
              <w:ind w:right="-1"/>
              <w:jc w:val="both"/>
              <w:rPr>
                <w:rFonts w:eastAsia="Cambria"/>
                <w:noProof w:val="0"/>
                <w:lang w:val="ro-MD"/>
              </w:rPr>
            </w:pPr>
            <w:r>
              <w:rPr>
                <w:rFonts w:eastAsia="Cambria"/>
                <w:noProof w:val="0"/>
                <w:lang w:val="ro-MD"/>
              </w:rPr>
              <w:t xml:space="preserve">Comuna </w:t>
            </w:r>
            <w:r w:rsidR="007036F7">
              <w:rPr>
                <w:rFonts w:eastAsia="Cambria"/>
                <w:noProof w:val="0"/>
                <w:lang w:val="ro-MD"/>
              </w:rPr>
              <w:t>Viișoara</w:t>
            </w:r>
            <w:r>
              <w:rPr>
                <w:rFonts w:eastAsia="Cambria"/>
                <w:noProof w:val="0"/>
                <w:lang w:val="ro-MD"/>
              </w:rPr>
              <w:t xml:space="preserve">, </w:t>
            </w:r>
            <w:r w:rsidR="007036F7">
              <w:rPr>
                <w:rFonts w:eastAsia="Cambria"/>
                <w:noProof w:val="0"/>
                <w:lang w:val="ro-MD"/>
              </w:rPr>
              <w:t>rl Glodeni</w:t>
            </w: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34804F33" w:rsidR="009D62FF" w:rsidRPr="00FF430B" w:rsidRDefault="00FD2324" w:rsidP="00FD2324">
            <w:pPr>
              <w:ind w:right="-1"/>
              <w:jc w:val="both"/>
              <w:rPr>
                <w:rFonts w:eastAsia="Cambria"/>
                <w:noProof w:val="0"/>
                <w:lang w:val="ro-MD"/>
              </w:rPr>
            </w:pPr>
            <w:r w:rsidRPr="00FD2324">
              <w:rPr>
                <w:rFonts w:eastAsia="Cambria"/>
                <w:noProof w:val="0"/>
                <w:lang w:val="ro-MD"/>
              </w:rPr>
              <w:t>1007601010437</w:t>
            </w: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2175D1CE" w14:textId="58E08A8B" w:rsidR="00FD2324" w:rsidRPr="00FD2324" w:rsidRDefault="00FD2324" w:rsidP="00FD2324">
            <w:pPr>
              <w:ind w:right="-1"/>
              <w:jc w:val="both"/>
              <w:rPr>
                <w:rFonts w:eastAsia="Cambria"/>
                <w:noProof w:val="0"/>
                <w:lang w:val="ro-MD"/>
              </w:rPr>
            </w:pPr>
            <w:r w:rsidRPr="00FD2324">
              <w:rPr>
                <w:rFonts w:eastAsia="Cambria"/>
                <w:noProof w:val="0"/>
                <w:lang w:val="ro-MD"/>
              </w:rPr>
              <w:t>MD-</w:t>
            </w:r>
            <w:r w:rsidR="007036F7">
              <w:rPr>
                <w:rFonts w:eastAsia="Cambria"/>
                <w:noProof w:val="0"/>
                <w:lang w:val="ro-MD"/>
              </w:rPr>
              <w:t>4933</w:t>
            </w:r>
            <w:r w:rsidRPr="00FD2324">
              <w:rPr>
                <w:rFonts w:eastAsia="Cambria"/>
                <w:noProof w:val="0"/>
                <w:lang w:val="ro-MD"/>
              </w:rPr>
              <w:t xml:space="preserve">, </w:t>
            </w:r>
          </w:p>
          <w:p w14:paraId="091F016B" w14:textId="387282FA" w:rsidR="009D62FF" w:rsidRPr="00FF430B" w:rsidRDefault="007036F7" w:rsidP="00FD2324">
            <w:pPr>
              <w:ind w:right="-1"/>
              <w:jc w:val="both"/>
              <w:rPr>
                <w:rFonts w:eastAsia="Cambria"/>
                <w:noProof w:val="0"/>
                <w:lang w:val="ro-MD"/>
              </w:rPr>
            </w:pPr>
            <w:r>
              <w:rPr>
                <w:rFonts w:eastAsia="Cambria"/>
                <w:noProof w:val="0"/>
                <w:lang w:val="ro-MD"/>
              </w:rPr>
              <w:t>Sat.Viișoara,rl Glodeni,RM</w:t>
            </w: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5493B221" w:rsidR="009D62FF" w:rsidRPr="00FF430B" w:rsidRDefault="00FD2324" w:rsidP="00FD2324">
            <w:pPr>
              <w:ind w:right="-1"/>
              <w:jc w:val="both"/>
              <w:rPr>
                <w:rFonts w:eastAsia="Cambria"/>
                <w:noProof w:val="0"/>
                <w:lang w:val="ro-MD"/>
              </w:rPr>
            </w:pPr>
            <w:r w:rsidRPr="00FD2324">
              <w:rPr>
                <w:rFonts w:eastAsia="Cambria"/>
                <w:noProof w:val="0"/>
                <w:lang w:val="ro-MD"/>
              </w:rPr>
              <w:t>0-</w:t>
            </w:r>
            <w:r w:rsidR="007036F7">
              <w:rPr>
                <w:rFonts w:eastAsia="Cambria"/>
                <w:noProof w:val="0"/>
                <w:lang w:val="ro-MD"/>
              </w:rPr>
              <w:t>249-57-2-38</w:t>
            </w: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308FCF" w:rsidR="009D62FF" w:rsidRPr="00FF430B" w:rsidRDefault="007036F7" w:rsidP="00FD2324">
            <w:pPr>
              <w:ind w:right="-1"/>
              <w:jc w:val="both"/>
              <w:rPr>
                <w:rFonts w:eastAsia="Cambria"/>
                <w:noProof w:val="0"/>
                <w:lang w:val="ro-MD"/>
              </w:rPr>
            </w:pPr>
            <w:r>
              <w:t>gurauana@yahoo.com</w:t>
            </w:r>
            <w:r w:rsidR="00FD2324">
              <w:rPr>
                <w:rFonts w:eastAsia="Cambria"/>
                <w:noProof w:val="0"/>
                <w:lang w:val="ro-MD"/>
              </w:rPr>
              <w:t xml:space="preserve"> </w:t>
            </w: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1D09EBD1" w:rsidR="009D62FF" w:rsidRPr="00FF430B" w:rsidRDefault="009D62FF" w:rsidP="00FD2324">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2CC62CDC" w:rsidR="009D62FF" w:rsidRPr="00FF430B" w:rsidRDefault="007036F7" w:rsidP="00FD2324">
            <w:pPr>
              <w:ind w:right="-1"/>
              <w:jc w:val="both"/>
              <w:rPr>
                <w:rFonts w:eastAsia="Cambria"/>
                <w:noProof w:val="0"/>
                <w:lang w:val="ro-MD"/>
              </w:rPr>
            </w:pPr>
            <w:r>
              <w:rPr>
                <w:rFonts w:eastAsia="Cambria"/>
                <w:noProof w:val="0"/>
                <w:lang w:val="ro-MD"/>
              </w:rPr>
              <w:t>Gurău Ana ,068341708;0-249-57-2-38</w:t>
            </w: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2B4661A5" w:rsidR="009D62FF" w:rsidRPr="00FF430B" w:rsidRDefault="00FD2324" w:rsidP="009D62FF">
            <w:pPr>
              <w:ind w:right="-1"/>
              <w:jc w:val="both"/>
              <w:rPr>
                <w:rFonts w:eastAsia="Cambria"/>
                <w:noProof w:val="0"/>
                <w:lang w:val="ro-MD"/>
              </w:rPr>
            </w:pPr>
            <w:r w:rsidRPr="00FD2324">
              <w:rPr>
                <w:rFonts w:eastAsia="Cambria"/>
                <w:noProof w:val="0"/>
                <w:lang w:val="ro-MD"/>
              </w:rPr>
              <w:t>Administrația Publică Locală</w:t>
            </w:r>
          </w:p>
        </w:tc>
      </w:tr>
    </w:tbl>
    <w:p w14:paraId="7E1B20DA" w14:textId="77777777" w:rsidR="009D62FF" w:rsidRPr="00FF430B" w:rsidRDefault="009D62FF" w:rsidP="00423AB3">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4B1855">
              <w:rPr>
                <w:noProof w:val="0"/>
                <w:lang w:val="ro-MD" w:eastAsia="ro-RO"/>
              </w:rPr>
              <w:t>Prețul cel mai scăzut</w:t>
            </w:r>
            <w:r w:rsidRPr="00FF430B">
              <w:rPr>
                <w:noProof w:val="0"/>
                <w:lang w:val="ro-MD" w:eastAsia="ro-RO"/>
              </w:rPr>
              <w:t xml:space="preserve">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4B1855">
              <w:rPr>
                <w:b/>
                <w:bCs/>
                <w:noProof w:val="0"/>
                <w:u w:val="single"/>
                <w:lang w:val="ro-MD" w:eastAsia="ro-RO"/>
              </w:rPr>
              <w:t>Cel mai bun raport calitate-preț</w:t>
            </w:r>
            <w:r w:rsidRPr="00FF430B">
              <w:rPr>
                <w:noProof w:val="0"/>
                <w:lang w:val="ro-MD" w:eastAsia="ro-RO"/>
              </w:rPr>
              <w:t xml:space="preserve">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423AB3">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423AB3">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lastRenderedPageBreak/>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423AB3">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423AB3">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6D3E52">
              <w:fldChar w:fldCharType="begin"/>
            </w:r>
            <w:r w:rsidR="006D3E52">
              <w:instrText xml:space="preserve"> HYPERLINK "http://www.mtender.gov.md" </w:instrText>
            </w:r>
            <w:r w:rsidR="006D3E52">
              <w:fldChar w:fldCharType="separate"/>
            </w:r>
            <w:r w:rsidRPr="00FF430B">
              <w:rPr>
                <w:i/>
                <w:noProof w:val="0"/>
                <w:color w:val="0000FF"/>
                <w:u w:val="single"/>
                <w:lang w:val="ro-MD" w:eastAsia="ro-RO"/>
              </w:rPr>
              <w:t>www.mtender.gov.md</w:t>
            </w:r>
            <w:r w:rsidR="006D3E52">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lastRenderedPageBreak/>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423AB3">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423AB3">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423AB3">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23AB3">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23AB3">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9"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50" w:name="_Toc449692096"/>
      <w:bookmarkEnd w:id="49"/>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20825AB8" w:rsidR="00B65C93" w:rsidRDefault="00B65C93" w:rsidP="00950D18">
      <w:pPr>
        <w:pStyle w:val="BodyText"/>
        <w:tabs>
          <w:tab w:val="left" w:pos="567"/>
        </w:tabs>
        <w:spacing w:line="360" w:lineRule="auto"/>
        <w:rPr>
          <w:rFonts w:ascii="Times New Roman" w:hAnsi="Times New Roman"/>
          <w:szCs w:val="24"/>
          <w:lang w:val="ro-MD"/>
        </w:rPr>
      </w:pPr>
    </w:p>
    <w:p w14:paraId="43DEF7CC" w14:textId="5BD5145D" w:rsidR="004B114B" w:rsidRDefault="004B114B" w:rsidP="00950D18">
      <w:pPr>
        <w:pStyle w:val="BodyText"/>
        <w:tabs>
          <w:tab w:val="left" w:pos="567"/>
        </w:tabs>
        <w:spacing w:line="360" w:lineRule="auto"/>
        <w:rPr>
          <w:rFonts w:ascii="Times New Roman" w:hAnsi="Times New Roman"/>
          <w:szCs w:val="24"/>
          <w:lang w:val="ro-MD"/>
        </w:rPr>
      </w:pPr>
    </w:p>
    <w:p w14:paraId="187B2A06" w14:textId="4807F3C8" w:rsidR="004B114B" w:rsidRDefault="004B114B" w:rsidP="00950D18">
      <w:pPr>
        <w:pStyle w:val="BodyText"/>
        <w:tabs>
          <w:tab w:val="left" w:pos="567"/>
        </w:tabs>
        <w:spacing w:line="360" w:lineRule="auto"/>
        <w:rPr>
          <w:rFonts w:ascii="Times New Roman" w:hAnsi="Times New Roman"/>
          <w:szCs w:val="24"/>
          <w:lang w:val="ro-MD"/>
        </w:rPr>
      </w:pPr>
    </w:p>
    <w:p w14:paraId="7420240F" w14:textId="10143C94" w:rsidR="004B114B" w:rsidRDefault="004B114B" w:rsidP="00950D18">
      <w:pPr>
        <w:pStyle w:val="BodyText"/>
        <w:tabs>
          <w:tab w:val="left" w:pos="567"/>
        </w:tabs>
        <w:spacing w:line="360" w:lineRule="auto"/>
        <w:rPr>
          <w:rFonts w:ascii="Times New Roman" w:hAnsi="Times New Roman"/>
          <w:szCs w:val="24"/>
          <w:lang w:val="ro-MD"/>
        </w:rPr>
      </w:pPr>
    </w:p>
    <w:p w14:paraId="7364A73F" w14:textId="77777777" w:rsidR="004B114B" w:rsidRPr="00FF430B" w:rsidRDefault="004B114B"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50"/>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lastRenderedPageBreak/>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1"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1"/>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lastRenderedPageBreak/>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2"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2"/>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lastRenderedPageBreak/>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3"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3"/>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4"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4"/>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5" w:name="_Toc449632664"/>
      <w:bookmarkStart w:id="56" w:name="_Toc449633156"/>
      <w:bookmarkStart w:id="57" w:name="_Toc449692111"/>
      <w:r w:rsidRPr="00FF430B">
        <w:rPr>
          <w:rFonts w:eastAsia="PMingLiU"/>
          <w:b/>
          <w:bCs/>
          <w:iCs/>
          <w:lang w:val="ro-MD" w:eastAsia="zh-CN"/>
        </w:rPr>
        <w:t>DECLARAŢIE</w:t>
      </w:r>
      <w:bookmarkEnd w:id="55"/>
      <w:bookmarkEnd w:id="56"/>
      <w:bookmarkEnd w:id="57"/>
    </w:p>
    <w:p w14:paraId="65E0A4FA" w14:textId="77777777" w:rsidR="00AA1372" w:rsidRPr="00FF430B" w:rsidRDefault="00A227F2" w:rsidP="00284ED0">
      <w:pPr>
        <w:tabs>
          <w:tab w:val="left" w:pos="720"/>
        </w:tabs>
        <w:jc w:val="center"/>
        <w:outlineLvl w:val="1"/>
        <w:rPr>
          <w:rFonts w:eastAsia="PMingLiU"/>
          <w:b/>
          <w:lang w:val="ro-MD" w:eastAsia="zh-CN"/>
        </w:rPr>
      </w:pPr>
      <w:bookmarkStart w:id="58" w:name="_Toc449632665"/>
      <w:bookmarkStart w:id="59" w:name="_Toc449633157"/>
      <w:bookmarkStart w:id="60"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8"/>
      <w:bookmarkEnd w:id="59"/>
      <w:bookmarkEnd w:id="60"/>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lastRenderedPageBreak/>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1"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1"/>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2"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2"/>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lastRenderedPageBreak/>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3"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3"/>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lastRenderedPageBreak/>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lastRenderedPageBreak/>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lastRenderedPageBreak/>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w:t>
      </w:r>
      <w:r w:rsidRPr="00FF430B">
        <w:rPr>
          <w:rFonts w:eastAsia="Calibri"/>
          <w:lang w:val="ro-MD"/>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lastRenderedPageBreak/>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423AB3">
            <w:pPr>
              <w:pStyle w:val="ListParagraph"/>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4" w:name="_Toc449692118"/>
      <w:bookmarkStart w:id="65" w:name="_Toc390252621"/>
      <w:r w:rsidRPr="00FF430B">
        <w:rPr>
          <w:rFonts w:ascii="Times New Roman" w:hAnsi="Times New Roman" w:cs="Times New Roman"/>
          <w:bCs w:val="0"/>
          <w:color w:val="auto"/>
          <w:sz w:val="24"/>
          <w:szCs w:val="24"/>
          <w:lang w:val="ro-MD"/>
        </w:rPr>
        <w:t>CAIET DE SARCINI</w:t>
      </w:r>
      <w:bookmarkEnd w:id="64"/>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1206C742"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w:t>
      </w:r>
      <w:r w:rsidR="00CB326C">
        <w:rPr>
          <w:rFonts w:ascii="Times New Roman" w:hAnsi="Times New Roman" w:cs="Times New Roman"/>
          <w:color w:val="auto"/>
          <w:sz w:val="24"/>
          <w:szCs w:val="24"/>
          <w:lang w:val="ro-MD"/>
        </w:rPr>
        <w:t xml:space="preserve"> </w:t>
      </w:r>
      <w:r w:rsidRPr="00FF430B">
        <w:rPr>
          <w:rFonts w:ascii="Times New Roman" w:hAnsi="Times New Roman" w:cs="Times New Roman"/>
          <w:color w:val="auto"/>
          <w:sz w:val="24"/>
          <w:szCs w:val="24"/>
          <w:lang w:val="ro-MD"/>
        </w:rPr>
        <w:t>1 – LISTA CU CANTITĂȚILE DE LUCRĂRI</w:t>
      </w:r>
      <w:bookmarkEnd w:id="65"/>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54B03748" w:rsidR="00233538" w:rsidRPr="00FF430B" w:rsidRDefault="0003591A" w:rsidP="00196AB4">
      <w:pPr>
        <w:ind w:firstLine="709"/>
        <w:jc w:val="both"/>
        <w:rPr>
          <w:lang w:val="ro-MD"/>
        </w:rPr>
      </w:pPr>
      <w:r w:rsidRPr="00FF430B">
        <w:rPr>
          <w:lang w:val="ro-MD"/>
        </w:rPr>
        <w:t>Obiectul___</w:t>
      </w:r>
      <w:r w:rsidR="00003D6C" w:rsidRPr="007036F7">
        <w:rPr>
          <w:b/>
          <w:bCs/>
          <w:i/>
          <w:iCs/>
          <w:noProof w:val="0"/>
          <w:u w:val="single"/>
          <w:lang w:val="ro-MD" w:eastAsia="ru-RU"/>
        </w:rPr>
        <w:t xml:space="preserve"> </w:t>
      </w:r>
      <w:r w:rsidR="007036F7" w:rsidRPr="001E1104">
        <w:rPr>
          <w:b/>
          <w:sz w:val="28"/>
          <w:u w:val="single"/>
        </w:rPr>
        <w:t>Sporirea calității vieții locuitorilor comunei Viișoara prin asigurarea accesului la sanitație</w:t>
      </w:r>
      <w:r w:rsidR="007036F7" w:rsidRPr="001E1104">
        <w:rPr>
          <w:b/>
          <w:bCs/>
          <w:sz w:val="28"/>
          <w:szCs w:val="28"/>
          <w:u w:val="single"/>
        </w:rPr>
        <w:t>”( s.Viișoara r-ul Glodeni RM).</w:t>
      </w:r>
      <w:r w:rsidRPr="00FF430B">
        <w:rPr>
          <w:lang w:val="ro-MD"/>
        </w:rPr>
        <w:t>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66C155E" w:rsidR="00233538" w:rsidRPr="00FF430B" w:rsidRDefault="0003591A" w:rsidP="00196AB4">
      <w:pPr>
        <w:ind w:firstLine="709"/>
        <w:jc w:val="both"/>
        <w:rPr>
          <w:lang w:val="ro-MD"/>
        </w:rPr>
      </w:pPr>
      <w:r w:rsidRPr="00FF430B">
        <w:rPr>
          <w:lang w:val="ro-MD"/>
        </w:rPr>
        <w:t>Autoritatea contractantă__</w:t>
      </w:r>
      <w:r w:rsidR="009905D7" w:rsidRPr="009905D7">
        <w:rPr>
          <w:b/>
          <w:bCs/>
          <w:noProof w:val="0"/>
          <w:sz w:val="28"/>
          <w:szCs w:val="28"/>
          <w:u w:val="single"/>
          <w:lang w:val="en-US" w:eastAsia="ru-RU"/>
        </w:rPr>
        <w:t xml:space="preserve"> </w:t>
      </w:r>
      <w:proofErr w:type="spellStart"/>
      <w:r w:rsidR="009905D7" w:rsidRPr="009905D7">
        <w:rPr>
          <w:b/>
          <w:bCs/>
          <w:noProof w:val="0"/>
          <w:sz w:val="28"/>
          <w:szCs w:val="28"/>
          <w:u w:val="single"/>
          <w:lang w:val="en-US" w:eastAsia="ru-RU"/>
        </w:rPr>
        <w:t>Primăria</w:t>
      </w:r>
      <w:proofErr w:type="spellEnd"/>
      <w:r w:rsidR="009905D7" w:rsidRPr="009905D7">
        <w:rPr>
          <w:b/>
          <w:bCs/>
          <w:noProof w:val="0"/>
          <w:sz w:val="28"/>
          <w:szCs w:val="28"/>
          <w:u w:val="single"/>
          <w:lang w:val="en-US" w:eastAsia="ru-RU"/>
        </w:rPr>
        <w:t xml:space="preserve"> </w:t>
      </w:r>
      <w:proofErr w:type="spellStart"/>
      <w:r w:rsidR="009905D7" w:rsidRPr="009905D7">
        <w:rPr>
          <w:b/>
          <w:bCs/>
          <w:noProof w:val="0"/>
          <w:sz w:val="28"/>
          <w:szCs w:val="28"/>
          <w:u w:val="single"/>
          <w:lang w:val="en-US" w:eastAsia="ru-RU"/>
        </w:rPr>
        <w:t>comunei</w:t>
      </w:r>
      <w:proofErr w:type="spellEnd"/>
      <w:r w:rsidR="009905D7" w:rsidRPr="009905D7">
        <w:rPr>
          <w:b/>
          <w:bCs/>
          <w:noProof w:val="0"/>
          <w:sz w:val="28"/>
          <w:szCs w:val="28"/>
          <w:u w:val="single"/>
          <w:lang w:val="en-US" w:eastAsia="ru-RU"/>
        </w:rPr>
        <w:t xml:space="preserve"> </w:t>
      </w:r>
      <w:proofErr w:type="spellStart"/>
      <w:r w:rsidR="007036F7">
        <w:rPr>
          <w:b/>
          <w:bCs/>
          <w:noProof w:val="0"/>
          <w:sz w:val="28"/>
          <w:szCs w:val="28"/>
          <w:u w:val="single"/>
          <w:lang w:val="en-US" w:eastAsia="ru-RU"/>
        </w:rPr>
        <w:t>Viișoara</w:t>
      </w:r>
      <w:proofErr w:type="spellEnd"/>
      <w:r w:rsidRPr="00FF430B">
        <w:rPr>
          <w:lang w:val="ro-MD"/>
        </w:rPr>
        <w:t>_____________</w:t>
      </w:r>
      <w:r w:rsidR="00E90015">
        <w:rPr>
          <w:lang w:val="ro-MD"/>
        </w:rPr>
        <w:t>________</w:t>
      </w:r>
      <w:r w:rsidRPr="00FF430B">
        <w:rPr>
          <w:lang w:val="ro-MD"/>
        </w:rPr>
        <w:t>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D79F342" w14:textId="14E5AF59" w:rsidR="000E4D7D" w:rsidRDefault="000E4D7D" w:rsidP="00196AB4">
      <w:pPr>
        <w:jc w:val="both"/>
        <w:rPr>
          <w:b/>
          <w:lang w:val="ro-MD"/>
        </w:rPr>
      </w:pPr>
    </w:p>
    <w:p w14:paraId="4A84934B" w14:textId="5B13734B" w:rsidR="00C84D42" w:rsidRDefault="00C84D42" w:rsidP="00196AB4">
      <w:pPr>
        <w:jc w:val="both"/>
        <w:rPr>
          <w:b/>
          <w:lang w:val="ro-MD"/>
        </w:rPr>
      </w:pPr>
    </w:p>
    <w:p w14:paraId="143AF64A" w14:textId="350739E5" w:rsidR="00C84D42" w:rsidRDefault="00C84D42" w:rsidP="00196AB4">
      <w:pPr>
        <w:jc w:val="both"/>
        <w:rPr>
          <w:b/>
          <w:lang w:val="ro-MD"/>
        </w:rPr>
      </w:pPr>
    </w:p>
    <w:p w14:paraId="7144C4D4" w14:textId="763FF385" w:rsidR="00C84D42" w:rsidRDefault="00C84D42" w:rsidP="00196AB4">
      <w:pPr>
        <w:jc w:val="both"/>
        <w:rPr>
          <w:b/>
          <w:lang w:val="ro-MD"/>
        </w:rPr>
      </w:pPr>
    </w:p>
    <w:p w14:paraId="0E6E34EC" w14:textId="34F10219" w:rsidR="00C84D42" w:rsidRDefault="00C84D42" w:rsidP="00196AB4">
      <w:pPr>
        <w:jc w:val="both"/>
        <w:rPr>
          <w:b/>
          <w:lang w:val="ro-MD"/>
        </w:rPr>
      </w:pPr>
    </w:p>
    <w:p w14:paraId="1CEA540C" w14:textId="64A71777" w:rsidR="00C84D42" w:rsidRDefault="00C84D42" w:rsidP="00196AB4">
      <w:pPr>
        <w:jc w:val="both"/>
        <w:rPr>
          <w:b/>
          <w:lang w:val="ro-MD"/>
        </w:rPr>
      </w:pPr>
    </w:p>
    <w:p w14:paraId="793C1887" w14:textId="1185ED41" w:rsidR="00C84D42" w:rsidRDefault="00C84D42" w:rsidP="00196AB4">
      <w:pPr>
        <w:jc w:val="both"/>
        <w:rPr>
          <w:b/>
          <w:lang w:val="ro-MD"/>
        </w:rPr>
      </w:pPr>
    </w:p>
    <w:p w14:paraId="59EB93FA" w14:textId="3D98D4F5" w:rsidR="00C84D42" w:rsidRDefault="00C84D42" w:rsidP="00196AB4">
      <w:pPr>
        <w:jc w:val="both"/>
        <w:rPr>
          <w:b/>
          <w:lang w:val="ro-MD"/>
        </w:rPr>
      </w:pPr>
    </w:p>
    <w:p w14:paraId="2B2E8D80" w14:textId="33F740D1" w:rsidR="00C84D42" w:rsidRDefault="00C84D42" w:rsidP="00196AB4">
      <w:pPr>
        <w:jc w:val="both"/>
        <w:rPr>
          <w:b/>
          <w:lang w:val="ro-MD"/>
        </w:rPr>
      </w:pPr>
    </w:p>
    <w:p w14:paraId="2F7E592F" w14:textId="1D302FF3" w:rsidR="00C84D42" w:rsidRDefault="00C84D42" w:rsidP="00196AB4">
      <w:pPr>
        <w:jc w:val="both"/>
        <w:rPr>
          <w:b/>
          <w:lang w:val="ro-MD"/>
        </w:rPr>
      </w:pPr>
    </w:p>
    <w:p w14:paraId="5CAC48E1" w14:textId="5874C424" w:rsidR="00C84D42" w:rsidRDefault="00C84D42" w:rsidP="00196AB4">
      <w:pPr>
        <w:jc w:val="both"/>
        <w:rPr>
          <w:b/>
          <w:lang w:val="ro-MD"/>
        </w:rPr>
      </w:pPr>
    </w:p>
    <w:p w14:paraId="12958235" w14:textId="0CB0D8AA" w:rsidR="00C84D42" w:rsidRDefault="00C84D42" w:rsidP="00196AB4">
      <w:pPr>
        <w:jc w:val="both"/>
        <w:rPr>
          <w:b/>
          <w:lang w:val="ro-MD"/>
        </w:rPr>
      </w:pPr>
    </w:p>
    <w:p w14:paraId="7774A814" w14:textId="5160FB8E" w:rsidR="00C84D42" w:rsidRDefault="00C84D42" w:rsidP="00196AB4">
      <w:pPr>
        <w:jc w:val="both"/>
        <w:rPr>
          <w:b/>
          <w:lang w:val="ro-MD"/>
        </w:rPr>
      </w:pPr>
    </w:p>
    <w:p w14:paraId="109F4CD5" w14:textId="4A533D7A" w:rsidR="00C84D42" w:rsidRDefault="00C84D42" w:rsidP="00196AB4">
      <w:pPr>
        <w:jc w:val="both"/>
        <w:rPr>
          <w:b/>
          <w:lang w:val="ro-MD"/>
        </w:rPr>
      </w:pPr>
    </w:p>
    <w:p w14:paraId="766A50B3" w14:textId="77777777" w:rsidR="00C84D42" w:rsidRPr="00FF430B" w:rsidRDefault="00C84D42" w:rsidP="00196AB4">
      <w:pPr>
        <w:jc w:val="both"/>
        <w:rPr>
          <w:b/>
          <w:lang w:val="ro-MD"/>
        </w:rPr>
      </w:pPr>
    </w:p>
    <w:p w14:paraId="2DCE153A" w14:textId="77777777" w:rsidR="000E4D7D" w:rsidRPr="00FF430B" w:rsidRDefault="000E4D7D" w:rsidP="00196AB4">
      <w:pPr>
        <w:jc w:val="both"/>
        <w:rPr>
          <w:b/>
          <w:lang w:val="ro-MD"/>
        </w:rPr>
      </w:pPr>
    </w:p>
    <w:p w14:paraId="56112218" w14:textId="78D183A2"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w:t>
      </w:r>
      <w:r w:rsidR="00F54219">
        <w:rPr>
          <w:rFonts w:ascii="Times New Roman" w:hAnsi="Times New Roman" w:cs="Times New Roman"/>
          <w:color w:val="auto"/>
          <w:lang w:val="ro-MD"/>
        </w:rPr>
        <w:t xml:space="preserve"> </w:t>
      </w:r>
      <w:r w:rsidRPr="00FF430B">
        <w:rPr>
          <w:rFonts w:ascii="Times New Roman" w:hAnsi="Times New Roman" w:cs="Times New Roman"/>
          <w:color w:val="auto"/>
          <w:lang w:val="ro-MD"/>
        </w:rPr>
        <w:t xml:space="preserve">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364B7143" w14:textId="77777777" w:rsidR="004E5512" w:rsidRDefault="004E5512" w:rsidP="004E5512">
      <w:pPr>
        <w:ind w:right="567"/>
        <w:jc w:val="center"/>
        <w:rPr>
          <w:b/>
          <w:bCs/>
          <w:sz w:val="28"/>
          <w:szCs w:val="28"/>
          <w:lang w:val="en-US"/>
        </w:rPr>
      </w:pPr>
      <w:r>
        <w:rPr>
          <w:b/>
          <w:bCs/>
          <w:sz w:val="28"/>
          <w:szCs w:val="28"/>
          <w:lang w:val="en-US"/>
        </w:rPr>
        <w:t>CAIET DE SARCINI</w:t>
      </w:r>
    </w:p>
    <w:p w14:paraId="0744F7B4" w14:textId="77777777" w:rsidR="004E5512" w:rsidRDefault="004E5512" w:rsidP="004E5512">
      <w:pPr>
        <w:ind w:right="567"/>
        <w:jc w:val="center"/>
        <w:rPr>
          <w:b/>
          <w:bCs/>
          <w:sz w:val="28"/>
          <w:szCs w:val="28"/>
          <w:lang w:val="en-US"/>
        </w:rPr>
      </w:pPr>
      <w:r>
        <w:rPr>
          <w:b/>
          <w:bCs/>
          <w:sz w:val="28"/>
          <w:szCs w:val="28"/>
          <w:lang w:val="en-US"/>
        </w:rPr>
        <w:t>PENTRU  CEREREA OFERTEI  DE  PREŢ</w:t>
      </w:r>
    </w:p>
    <w:p w14:paraId="7BDF5821" w14:textId="77777777" w:rsidR="004E5512" w:rsidRDefault="004E5512" w:rsidP="004E5512">
      <w:pPr>
        <w:ind w:right="567"/>
        <w:jc w:val="center"/>
        <w:rPr>
          <w:b/>
          <w:bCs/>
          <w:sz w:val="28"/>
          <w:szCs w:val="28"/>
          <w:lang w:val="en-US"/>
        </w:rPr>
      </w:pPr>
      <w:r w:rsidRPr="00204B80">
        <w:rPr>
          <w:b/>
          <w:bCs/>
          <w:sz w:val="28"/>
          <w:szCs w:val="28"/>
          <w:lang w:val="en-US"/>
        </w:rPr>
        <w:t>Deviz  pe obiect 2-</w:t>
      </w:r>
      <w:r>
        <w:rPr>
          <w:b/>
          <w:bCs/>
          <w:sz w:val="28"/>
          <w:szCs w:val="28"/>
          <w:lang w:val="en-US"/>
        </w:rPr>
        <w:t>1</w:t>
      </w:r>
    </w:p>
    <w:p w14:paraId="4244DC7B" w14:textId="77777777" w:rsidR="004E5512" w:rsidRDefault="004E5512" w:rsidP="004E5512">
      <w:pPr>
        <w:ind w:right="567"/>
        <w:rPr>
          <w:sz w:val="28"/>
          <w:szCs w:val="28"/>
          <w:lang w:val="en-US"/>
        </w:rPr>
      </w:pPr>
      <w:r>
        <w:rPr>
          <w:b/>
          <w:bCs/>
          <w:lang w:val="en-US"/>
        </w:rPr>
        <w:t>1. Denumerea beneficiarului de stat</w:t>
      </w:r>
      <w:r>
        <w:rPr>
          <w:b/>
          <w:bCs/>
          <w:sz w:val="28"/>
          <w:szCs w:val="28"/>
          <w:lang w:val="en-US"/>
        </w:rPr>
        <w:t xml:space="preserve">   </w:t>
      </w:r>
      <w:r>
        <w:rPr>
          <w:b/>
          <w:bCs/>
          <w:sz w:val="28"/>
          <w:szCs w:val="28"/>
          <w:u w:val="single"/>
          <w:lang w:val="en-US"/>
        </w:rPr>
        <w:t>Primaria com Viisoara</w:t>
      </w:r>
    </w:p>
    <w:p w14:paraId="66CB2323" w14:textId="77777777" w:rsidR="004E5512" w:rsidRDefault="004E5512" w:rsidP="004E5512">
      <w:pPr>
        <w:ind w:right="567"/>
        <w:rPr>
          <w:sz w:val="28"/>
          <w:szCs w:val="28"/>
          <w:lang w:val="en-US"/>
        </w:rPr>
      </w:pPr>
      <w:r>
        <w:rPr>
          <w:b/>
          <w:bCs/>
          <w:lang w:val="en-US"/>
        </w:rPr>
        <w:t>2. Organizatorul procedurii de achizi</w:t>
      </w:r>
      <w:r>
        <w:rPr>
          <w:b/>
          <w:bCs/>
        </w:rPr>
        <w:t>ţ</w:t>
      </w:r>
      <w:r>
        <w:rPr>
          <w:b/>
          <w:bCs/>
          <w:lang w:val="en-US"/>
        </w:rPr>
        <w:t>ie</w:t>
      </w:r>
      <w:r>
        <w:rPr>
          <w:sz w:val="28"/>
          <w:szCs w:val="28"/>
          <w:lang w:val="en-US"/>
        </w:rPr>
        <w:t xml:space="preserve"> </w:t>
      </w:r>
      <w:r>
        <w:rPr>
          <w:b/>
          <w:bCs/>
          <w:sz w:val="28"/>
          <w:szCs w:val="28"/>
          <w:u w:val="single"/>
          <w:lang w:val="en-US"/>
        </w:rPr>
        <w:t>Primaria com Viisoara</w:t>
      </w:r>
    </w:p>
    <w:p w14:paraId="1A0FE85C" w14:textId="77777777" w:rsidR="004E5512" w:rsidRDefault="004E5512" w:rsidP="004E5512">
      <w:pPr>
        <w:ind w:right="567"/>
        <w:rPr>
          <w:b/>
          <w:bCs/>
          <w:sz w:val="28"/>
          <w:szCs w:val="28"/>
          <w:u w:val="single"/>
          <w:lang w:val="en-US"/>
        </w:rPr>
      </w:pPr>
      <w:r>
        <w:rPr>
          <w:b/>
          <w:bCs/>
          <w:lang w:val="en-US"/>
        </w:rPr>
        <w:t>3. Obiectul achiziţiilor</w:t>
      </w:r>
      <w:r>
        <w:rPr>
          <w:sz w:val="28"/>
          <w:szCs w:val="28"/>
          <w:lang w:val="en-US"/>
        </w:rPr>
        <w:t xml:space="preserve">  </w:t>
      </w:r>
      <w:r>
        <w:rPr>
          <w:b/>
          <w:bCs/>
          <w:sz w:val="28"/>
          <w:szCs w:val="28"/>
          <w:u w:val="single"/>
          <w:lang w:val="en-US"/>
        </w:rPr>
        <w:t>Servicii de proiectare a sistemei de canalizare s. Viisoara , raionul Glodeni.</w:t>
      </w:r>
    </w:p>
    <w:p w14:paraId="6F51C173" w14:textId="77777777" w:rsidR="004E5512" w:rsidRDefault="004E5512" w:rsidP="004E5512">
      <w:pPr>
        <w:ind w:right="567"/>
        <w:jc w:val="center"/>
        <w:rPr>
          <w:b/>
          <w:bCs/>
          <w:sz w:val="28"/>
          <w:szCs w:val="28"/>
          <w:lang w:val="en-US"/>
        </w:rPr>
      </w:pPr>
      <w:r>
        <w:rPr>
          <w:b/>
          <w:bCs/>
          <w:sz w:val="28"/>
          <w:szCs w:val="28"/>
          <w:u w:val="single"/>
          <w:lang w:val="en-US"/>
        </w:rPr>
        <w:t xml:space="preserve">2-1-1 </w:t>
      </w:r>
      <w:r w:rsidRPr="001B359E">
        <w:rPr>
          <w:b/>
          <w:bCs/>
          <w:sz w:val="28"/>
          <w:szCs w:val="28"/>
          <w:u w:val="single"/>
          <w:lang w:val="en-US"/>
        </w:rPr>
        <w:t xml:space="preserve">Statie de epurare a apelor uzate.Lucrare de </w:t>
      </w:r>
      <w:r>
        <w:rPr>
          <w:b/>
          <w:bCs/>
          <w:sz w:val="28"/>
          <w:szCs w:val="28"/>
          <w:u w:val="single"/>
          <w:lang w:val="en-US"/>
        </w:rPr>
        <w:pgNum/>
      </w:r>
      <w:r>
        <w:rPr>
          <w:b/>
          <w:bCs/>
          <w:sz w:val="28"/>
          <w:szCs w:val="28"/>
          <w:u w:val="single"/>
          <w:lang w:val="en-US"/>
        </w:rPr>
        <w:t>reparate</w:t>
      </w:r>
      <w:r>
        <w:rPr>
          <w:b/>
          <w:bCs/>
          <w:sz w:val="28"/>
          <w:szCs w:val="28"/>
          <w:u w:val="single"/>
          <w:lang w:val="en-US"/>
        </w:rPr>
        <w:pgNum/>
      </w:r>
      <w:r>
        <w:rPr>
          <w:b/>
          <w:bCs/>
          <w:sz w:val="28"/>
          <w:szCs w:val="28"/>
          <w:u w:val="single"/>
          <w:lang w:val="en-US"/>
        </w:rPr>
        <w:pgNum/>
      </w:r>
      <w:r>
        <w:rPr>
          <w:b/>
          <w:bCs/>
          <w:sz w:val="28"/>
          <w:szCs w:val="28"/>
          <w:u w:val="single"/>
          <w:lang w:val="en-US"/>
        </w:rPr>
        <w:t>e</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5BDE5E85" w14:textId="77777777" w:rsidTr="00A95131">
        <w:trPr>
          <w:cantSplit/>
          <w:trHeight w:val="592"/>
        </w:trPr>
        <w:tc>
          <w:tcPr>
            <w:tcW w:w="709" w:type="dxa"/>
            <w:tcBorders>
              <w:top w:val="single" w:sz="6" w:space="0" w:color="auto"/>
              <w:left w:val="single" w:sz="6" w:space="0" w:color="auto"/>
              <w:bottom w:val="nil"/>
              <w:right w:val="nil"/>
            </w:tcBorders>
            <w:shd w:val="pct5" w:color="auto" w:fill="auto"/>
            <w:hideMark/>
          </w:tcPr>
          <w:p w14:paraId="2E77432D" w14:textId="77777777" w:rsidR="004E5512" w:rsidRDefault="004E5512" w:rsidP="00A95131">
            <w:pPr>
              <w:spacing w:line="256" w:lineRule="auto"/>
              <w:ind w:right="-108"/>
              <w:jc w:val="center"/>
              <w:rPr>
                <w:sz w:val="22"/>
                <w:szCs w:val="22"/>
                <w:lang w:val="en-US"/>
              </w:rPr>
            </w:pPr>
            <w:r>
              <w:rPr>
                <w:sz w:val="22"/>
                <w:szCs w:val="22"/>
                <w:lang w:val="en-US"/>
              </w:rPr>
              <w:t>№</w:t>
            </w:r>
          </w:p>
          <w:p w14:paraId="3058EC7E" w14:textId="77777777" w:rsidR="004E5512" w:rsidRDefault="004E5512" w:rsidP="00A95131">
            <w:pPr>
              <w:spacing w:line="256" w:lineRule="auto"/>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5E755AC3" w14:textId="77777777" w:rsidR="004E5512" w:rsidRDefault="004E5512" w:rsidP="00A95131">
            <w:pPr>
              <w:spacing w:line="256" w:lineRule="auto"/>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5727E57F" w14:textId="77777777" w:rsidR="004E5512" w:rsidRDefault="004E5512" w:rsidP="00A95131">
            <w:pPr>
              <w:spacing w:line="256" w:lineRule="auto"/>
              <w:jc w:val="center"/>
              <w:rPr>
                <w:sz w:val="22"/>
                <w:szCs w:val="22"/>
              </w:rPr>
            </w:pPr>
          </w:p>
          <w:p w14:paraId="309C203D" w14:textId="77777777" w:rsidR="004E5512" w:rsidRDefault="004E5512" w:rsidP="00A95131">
            <w:pPr>
              <w:spacing w:line="256" w:lineRule="auto"/>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708D9B99" w14:textId="77777777" w:rsidR="004E5512" w:rsidRDefault="004E5512" w:rsidP="00A95131">
            <w:pPr>
              <w:spacing w:line="256" w:lineRule="auto"/>
              <w:ind w:left="-108" w:right="-108"/>
              <w:jc w:val="center"/>
              <w:rPr>
                <w:sz w:val="22"/>
                <w:szCs w:val="22"/>
                <w:lang w:val="en-US"/>
              </w:rPr>
            </w:pPr>
            <w:r>
              <w:rPr>
                <w:sz w:val="22"/>
                <w:szCs w:val="22"/>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03973BD0" w14:textId="77777777" w:rsidR="004E5512" w:rsidRDefault="004E5512" w:rsidP="00A95131">
            <w:pPr>
              <w:spacing w:line="256" w:lineRule="auto"/>
              <w:jc w:val="center"/>
              <w:rPr>
                <w:sz w:val="22"/>
                <w:szCs w:val="22"/>
                <w:lang w:val="en-US"/>
              </w:rPr>
            </w:pPr>
            <w:r>
              <w:rPr>
                <w:sz w:val="22"/>
                <w:szCs w:val="22"/>
                <w:lang w:val="en-US"/>
              </w:rPr>
              <w:t>Volum</w:t>
            </w:r>
          </w:p>
        </w:tc>
      </w:tr>
    </w:tbl>
    <w:p w14:paraId="7CDD0AD9" w14:textId="77777777" w:rsidR="004E5512" w:rsidRDefault="004E5512" w:rsidP="004E5512">
      <w:pPr>
        <w:rPr>
          <w:sz w:val="2"/>
          <w:szCs w:val="2"/>
          <w:lang w:val="en-US"/>
        </w:rPr>
      </w:pP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245DFC8D" w14:textId="77777777" w:rsidTr="00A95131">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46F634AC" w14:textId="77777777" w:rsidR="004E5512" w:rsidRDefault="004E5512" w:rsidP="00A95131">
            <w:pPr>
              <w:spacing w:line="256" w:lineRule="auto"/>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6E4F7E7A" w14:textId="77777777" w:rsidR="004E5512" w:rsidRDefault="004E5512" w:rsidP="00A95131">
            <w:pPr>
              <w:spacing w:line="256" w:lineRule="auto"/>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7AB3FFE9" w14:textId="77777777" w:rsidR="004E5512" w:rsidRDefault="004E5512" w:rsidP="00A95131">
            <w:pPr>
              <w:spacing w:line="256" w:lineRule="auto"/>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666D7591" w14:textId="77777777" w:rsidR="004E5512" w:rsidRDefault="004E5512" w:rsidP="00A95131">
            <w:pPr>
              <w:spacing w:line="256" w:lineRule="auto"/>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1044397C" w14:textId="77777777" w:rsidR="004E5512" w:rsidRDefault="004E5512" w:rsidP="00A95131">
            <w:pPr>
              <w:spacing w:line="256" w:lineRule="auto"/>
              <w:jc w:val="center"/>
              <w:rPr>
                <w:sz w:val="22"/>
                <w:szCs w:val="22"/>
                <w:lang w:val="en-US"/>
              </w:rPr>
            </w:pPr>
            <w:r>
              <w:rPr>
                <w:sz w:val="22"/>
                <w:szCs w:val="22"/>
                <w:lang w:val="en-US"/>
              </w:rPr>
              <w:t>5</w:t>
            </w:r>
          </w:p>
        </w:tc>
      </w:tr>
      <w:tr w:rsidR="004E5512" w14:paraId="38738C26" w14:textId="77777777" w:rsidTr="00A95131">
        <w:tc>
          <w:tcPr>
            <w:tcW w:w="709" w:type="dxa"/>
            <w:tcBorders>
              <w:top w:val="nil"/>
              <w:left w:val="single" w:sz="6" w:space="0" w:color="auto"/>
              <w:bottom w:val="nil"/>
              <w:right w:val="nil"/>
            </w:tcBorders>
          </w:tcPr>
          <w:p w14:paraId="44AE7108"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73332881"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0CA5CC96" w14:textId="77777777" w:rsidR="004E5512" w:rsidRPr="001B359E" w:rsidRDefault="004E5512" w:rsidP="004E5512">
            <w:pPr>
              <w:pStyle w:val="ListParagraph"/>
              <w:numPr>
                <w:ilvl w:val="0"/>
                <w:numId w:val="49"/>
              </w:numPr>
              <w:tabs>
                <w:tab w:val="clear" w:pos="1134"/>
              </w:tabs>
              <w:spacing w:line="256" w:lineRule="auto"/>
              <w:contextualSpacing/>
              <w:jc w:val="left"/>
              <w:rPr>
                <w:b/>
                <w:bCs/>
                <w:sz w:val="22"/>
                <w:szCs w:val="22"/>
              </w:rPr>
            </w:pPr>
            <w:proofErr w:type="spellStart"/>
            <w:r w:rsidRPr="001B359E">
              <w:rPr>
                <w:b/>
                <w:bCs/>
                <w:sz w:val="22"/>
                <w:szCs w:val="22"/>
              </w:rPr>
              <w:t>Lucrari</w:t>
            </w:r>
            <w:proofErr w:type="spellEnd"/>
            <w:r w:rsidRPr="001B359E">
              <w:rPr>
                <w:b/>
                <w:bCs/>
                <w:sz w:val="22"/>
                <w:szCs w:val="22"/>
              </w:rPr>
              <w:t xml:space="preserve"> de </w:t>
            </w:r>
            <w:r>
              <w:rPr>
                <w:b/>
                <w:bCs/>
                <w:sz w:val="22"/>
                <w:szCs w:val="22"/>
              </w:rPr>
              <w:pgNum/>
            </w:r>
            <w:proofErr w:type="spellStart"/>
            <w:r>
              <w:rPr>
                <w:b/>
                <w:bCs/>
                <w:sz w:val="22"/>
                <w:szCs w:val="22"/>
              </w:rPr>
              <w:t>reparate</w:t>
            </w:r>
            <w:proofErr w:type="spellEnd"/>
            <w:r>
              <w:rPr>
                <w:b/>
                <w:bCs/>
                <w:sz w:val="22"/>
                <w:szCs w:val="22"/>
              </w:rPr>
              <w:pgNum/>
            </w:r>
            <w:r>
              <w:rPr>
                <w:b/>
                <w:bCs/>
                <w:sz w:val="22"/>
                <w:szCs w:val="22"/>
              </w:rPr>
              <w:pgNum/>
            </w:r>
            <w:r>
              <w:rPr>
                <w:b/>
                <w:bCs/>
                <w:sz w:val="22"/>
                <w:szCs w:val="22"/>
              </w:rPr>
              <w:t>e</w:t>
            </w:r>
          </w:p>
          <w:p w14:paraId="4FA64360" w14:textId="77777777" w:rsidR="004E5512" w:rsidRDefault="004E5512" w:rsidP="00A95131">
            <w:pPr>
              <w:spacing w:line="256" w:lineRule="auto"/>
              <w:rPr>
                <w:lang w:val="en-US"/>
              </w:rPr>
            </w:pPr>
          </w:p>
        </w:tc>
      </w:tr>
      <w:tr w:rsidR="004E5512" w14:paraId="4DDFB3DF" w14:textId="77777777" w:rsidTr="00A95131">
        <w:tc>
          <w:tcPr>
            <w:tcW w:w="709" w:type="dxa"/>
            <w:tcBorders>
              <w:top w:val="nil"/>
              <w:left w:val="single" w:sz="6" w:space="0" w:color="auto"/>
              <w:bottom w:val="nil"/>
              <w:right w:val="nil"/>
            </w:tcBorders>
          </w:tcPr>
          <w:p w14:paraId="43D45237"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4362DB9A"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428F71B2" w14:textId="77777777" w:rsidR="004E5512" w:rsidRPr="001B359E" w:rsidRDefault="004E5512" w:rsidP="004E5512">
            <w:pPr>
              <w:pStyle w:val="ListParagraph"/>
              <w:numPr>
                <w:ilvl w:val="1"/>
                <w:numId w:val="50"/>
              </w:numPr>
              <w:tabs>
                <w:tab w:val="clear" w:pos="1134"/>
              </w:tabs>
              <w:spacing w:line="256" w:lineRule="auto"/>
              <w:contextualSpacing/>
              <w:jc w:val="left"/>
              <w:rPr>
                <w:b/>
                <w:bCs/>
                <w:sz w:val="22"/>
                <w:szCs w:val="22"/>
              </w:rPr>
            </w:pPr>
            <w:proofErr w:type="spellStart"/>
            <w:r w:rsidRPr="001B359E">
              <w:rPr>
                <w:b/>
                <w:bCs/>
                <w:sz w:val="22"/>
                <w:szCs w:val="22"/>
              </w:rPr>
              <w:t>Lucrari</w:t>
            </w:r>
            <w:proofErr w:type="spellEnd"/>
            <w:r w:rsidRPr="001B359E">
              <w:rPr>
                <w:b/>
                <w:bCs/>
                <w:sz w:val="22"/>
                <w:szCs w:val="22"/>
              </w:rPr>
              <w:t xml:space="preserve"> de </w:t>
            </w:r>
            <w:proofErr w:type="spellStart"/>
            <w:r w:rsidRPr="001B359E">
              <w:rPr>
                <w:b/>
                <w:bCs/>
                <w:sz w:val="22"/>
                <w:szCs w:val="22"/>
              </w:rPr>
              <w:t>terasament</w:t>
            </w:r>
            <w:proofErr w:type="spellEnd"/>
            <w:r w:rsidRPr="001B359E">
              <w:rPr>
                <w:b/>
                <w:bCs/>
                <w:sz w:val="22"/>
                <w:szCs w:val="22"/>
              </w:rPr>
              <w:t xml:space="preserve"> </w:t>
            </w:r>
          </w:p>
          <w:p w14:paraId="14098FD6" w14:textId="77777777" w:rsidR="004E5512" w:rsidRDefault="004E5512" w:rsidP="00A95131">
            <w:pPr>
              <w:spacing w:line="256" w:lineRule="auto"/>
              <w:rPr>
                <w:lang w:val="en-US"/>
              </w:rPr>
            </w:pPr>
          </w:p>
        </w:tc>
      </w:tr>
      <w:tr w:rsidR="004E5512" w14:paraId="765DF42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A045585" w14:textId="77777777" w:rsidR="004E5512" w:rsidRDefault="004E5512" w:rsidP="00A95131">
            <w:pPr>
              <w:spacing w:line="256" w:lineRule="auto"/>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33518B2F" w14:textId="77777777" w:rsidR="004E5512" w:rsidRDefault="004E5512" w:rsidP="00A95131">
            <w:pPr>
              <w:spacing w:line="256" w:lineRule="auto"/>
              <w:rPr>
                <w:sz w:val="22"/>
                <w:szCs w:val="22"/>
                <w:lang w:val="en-US"/>
              </w:rPr>
            </w:pPr>
            <w:r>
              <w:rPr>
                <w:sz w:val="22"/>
                <w:szCs w:val="22"/>
                <w:lang w:val="en-US"/>
              </w:rPr>
              <w:t>TsC03B1</w:t>
            </w:r>
          </w:p>
          <w:p w14:paraId="5A5568E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9A77104" w14:textId="77777777" w:rsidR="004E5512" w:rsidRDefault="004E5512" w:rsidP="00A95131">
            <w:pPr>
              <w:spacing w:line="256" w:lineRule="auto"/>
              <w:rPr>
                <w:lang w:val="en-US"/>
              </w:rPr>
            </w:pPr>
            <w:r>
              <w:rPr>
                <w:lang w:val="en-US"/>
              </w:rPr>
              <w:t xml:space="preserve">Sapatura mecanica cu excavatorul de 0,40-0,70 mc, cu motor cu ardere interna si comanda hidraulica, in pamint cu umiditate naturala, descarcare in </w:t>
            </w:r>
            <w:r>
              <w:rPr>
                <w:lang w:val="en-US"/>
              </w:rPr>
              <w:pgNum/>
            </w:r>
            <w:r>
              <w:rPr>
                <w:lang w:val="en-US"/>
              </w:rPr>
              <w:t>repara teren catg. II</w:t>
            </w:r>
          </w:p>
          <w:p w14:paraId="47A7784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EBDFCC1"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5996647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7.5500</w:t>
            </w:r>
          </w:p>
          <w:p w14:paraId="7998CF84" w14:textId="77777777" w:rsidR="004E5512" w:rsidRDefault="004E5512" w:rsidP="00A95131">
            <w:pPr>
              <w:spacing w:line="256" w:lineRule="auto"/>
              <w:jc w:val="center"/>
              <w:rPr>
                <w:sz w:val="22"/>
                <w:szCs w:val="22"/>
                <w:lang w:val="en-US"/>
              </w:rPr>
            </w:pPr>
          </w:p>
        </w:tc>
      </w:tr>
      <w:tr w:rsidR="004E5512" w14:paraId="4CC9E78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D6DAB62" w14:textId="77777777" w:rsidR="004E5512" w:rsidRDefault="004E5512" w:rsidP="00A95131">
            <w:pPr>
              <w:spacing w:line="256" w:lineRule="auto"/>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43548F44" w14:textId="77777777" w:rsidR="004E5512" w:rsidRDefault="004E5512" w:rsidP="00A95131">
            <w:pPr>
              <w:spacing w:line="256" w:lineRule="auto"/>
              <w:rPr>
                <w:sz w:val="22"/>
                <w:szCs w:val="22"/>
                <w:lang w:val="en-US"/>
              </w:rPr>
            </w:pPr>
            <w:r>
              <w:rPr>
                <w:sz w:val="22"/>
                <w:szCs w:val="22"/>
                <w:lang w:val="en-US"/>
              </w:rPr>
              <w:t>TsA05E1</w:t>
            </w:r>
          </w:p>
          <w:p w14:paraId="1E08F42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88C3F55" w14:textId="77777777" w:rsidR="004E5512" w:rsidRDefault="004E5512" w:rsidP="00A95131">
            <w:pPr>
              <w:spacing w:line="256" w:lineRule="auto"/>
              <w:rPr>
                <w:lang w:val="en-US"/>
              </w:rPr>
            </w:pPr>
            <w:r>
              <w:rPr>
                <w:lang w:val="en-US"/>
              </w:rPr>
              <w:t>Sapatura manuala de pamint in spatii limitate, avind peste 1,00 m latime , executata cu taluz inclinat , fara sprijiniri, pina la 6 m adincime, cu evacuare manuala la fundatii, subsoluri, canale etc., in pamint cu umiditate naturala adincimea sapaturii 2,01-4  m teren mijlociu</w:t>
            </w:r>
          </w:p>
          <w:p w14:paraId="176689AE"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3BC9DF8"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0605110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23.4600</w:t>
            </w:r>
          </w:p>
          <w:p w14:paraId="0B6C1763" w14:textId="77777777" w:rsidR="004E5512" w:rsidRDefault="004E5512" w:rsidP="00A95131">
            <w:pPr>
              <w:spacing w:line="256" w:lineRule="auto"/>
              <w:jc w:val="center"/>
              <w:rPr>
                <w:sz w:val="22"/>
                <w:szCs w:val="22"/>
                <w:lang w:val="en-US"/>
              </w:rPr>
            </w:pPr>
          </w:p>
        </w:tc>
      </w:tr>
      <w:tr w:rsidR="004E5512" w14:paraId="5E4D1AF6"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8C36F6B" w14:textId="77777777" w:rsidR="004E5512" w:rsidRDefault="004E5512" w:rsidP="00A95131">
            <w:pPr>
              <w:spacing w:line="256" w:lineRule="auto"/>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7C964C1C" w14:textId="77777777" w:rsidR="004E5512" w:rsidRDefault="004E5512" w:rsidP="00A95131">
            <w:pPr>
              <w:spacing w:line="256" w:lineRule="auto"/>
              <w:rPr>
                <w:sz w:val="22"/>
                <w:szCs w:val="22"/>
                <w:lang w:val="en-US"/>
              </w:rPr>
            </w:pPr>
            <w:r>
              <w:rPr>
                <w:sz w:val="22"/>
                <w:szCs w:val="22"/>
                <w:lang w:val="en-US"/>
              </w:rPr>
              <w:t>TsC19B1</w:t>
            </w:r>
          </w:p>
          <w:p w14:paraId="2CF2D24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A7983E5" w14:textId="77777777" w:rsidR="004E5512" w:rsidRDefault="004E5512" w:rsidP="00A95131">
            <w:pPr>
              <w:spacing w:line="256" w:lineRule="auto"/>
              <w:rPr>
                <w:lang w:val="en-US"/>
              </w:rPr>
            </w:pPr>
            <w:r>
              <w:rPr>
                <w:lang w:val="en-US"/>
              </w:rPr>
              <w:t xml:space="preserve">Sapatura mecanica cu </w:t>
            </w:r>
            <w:r>
              <w:rPr>
                <w:lang w:val="en-US"/>
              </w:rPr>
              <w:pgNum/>
            </w:r>
            <w:r>
              <w:rPr>
                <w:lang w:val="en-US"/>
              </w:rPr>
              <w:t xml:space="preserve">reparate pe tractor pe senile de 81-180 CP, </w:t>
            </w:r>
            <w:r>
              <w:rPr>
                <w:lang w:val="en-US"/>
              </w:rPr>
              <w:pgNum/>
            </w:r>
            <w:r>
              <w:rPr>
                <w:lang w:val="en-US"/>
              </w:rPr>
              <w:t>reparate impingerea pamintului pina la 10 m, in teren catg. II  (acces in sapatura)</w:t>
            </w:r>
          </w:p>
          <w:p w14:paraId="22C5D87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B0CF810"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5B953A34"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1.7100</w:t>
            </w:r>
          </w:p>
          <w:p w14:paraId="06E6C62B" w14:textId="77777777" w:rsidR="004E5512" w:rsidRDefault="004E5512" w:rsidP="00A95131">
            <w:pPr>
              <w:spacing w:line="256" w:lineRule="auto"/>
              <w:jc w:val="center"/>
              <w:rPr>
                <w:sz w:val="22"/>
                <w:szCs w:val="22"/>
                <w:lang w:val="en-US"/>
              </w:rPr>
            </w:pPr>
          </w:p>
        </w:tc>
      </w:tr>
      <w:tr w:rsidR="004E5512" w14:paraId="68115DC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F104A2D" w14:textId="77777777" w:rsidR="004E5512" w:rsidRDefault="004E5512" w:rsidP="00A95131">
            <w:pPr>
              <w:spacing w:line="256" w:lineRule="auto"/>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3EFA6F06" w14:textId="77777777" w:rsidR="004E5512" w:rsidRDefault="004E5512" w:rsidP="00A95131">
            <w:pPr>
              <w:spacing w:line="256" w:lineRule="auto"/>
              <w:rPr>
                <w:sz w:val="22"/>
                <w:szCs w:val="22"/>
                <w:lang w:val="en-US"/>
              </w:rPr>
            </w:pPr>
            <w:r>
              <w:rPr>
                <w:sz w:val="22"/>
                <w:szCs w:val="22"/>
                <w:lang w:val="en-US"/>
              </w:rPr>
              <w:t>TsD03A1</w:t>
            </w:r>
          </w:p>
          <w:p w14:paraId="2882086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F884ADB" w14:textId="77777777" w:rsidR="004E5512" w:rsidRDefault="004E5512" w:rsidP="00A95131">
            <w:pPr>
              <w:spacing w:line="256" w:lineRule="auto"/>
              <w:rPr>
                <w:lang w:val="en-US"/>
              </w:rPr>
            </w:pPr>
            <w:r>
              <w:rPr>
                <w:lang w:val="en-US"/>
              </w:rPr>
              <w:t xml:space="preserve">Imprastierea pamintului afinat provenit din teren categoria I sau II si categoria III sau IV, executata cu </w:t>
            </w:r>
            <w:r>
              <w:rPr>
                <w:lang w:val="en-US"/>
              </w:rPr>
              <w:pgNum/>
            </w:r>
            <w:r>
              <w:rPr>
                <w:lang w:val="en-US"/>
              </w:rPr>
              <w:t>reparate pe tractor cu senile de 81-180 CP, in straturi de 15-20 cm, teren catg. I sau II</w:t>
            </w:r>
          </w:p>
          <w:p w14:paraId="4AAC705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45E05E7"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3615626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3.9800</w:t>
            </w:r>
          </w:p>
          <w:p w14:paraId="6D6C1FEB" w14:textId="77777777" w:rsidR="004E5512" w:rsidRDefault="004E5512" w:rsidP="00A95131">
            <w:pPr>
              <w:spacing w:line="256" w:lineRule="auto"/>
              <w:jc w:val="center"/>
              <w:rPr>
                <w:sz w:val="22"/>
                <w:szCs w:val="22"/>
                <w:lang w:val="en-US"/>
              </w:rPr>
            </w:pPr>
          </w:p>
        </w:tc>
      </w:tr>
      <w:tr w:rsidR="004E5512" w14:paraId="7BA1A885"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D485CCF" w14:textId="77777777" w:rsidR="004E5512" w:rsidRDefault="004E5512" w:rsidP="00A95131">
            <w:pPr>
              <w:spacing w:line="256" w:lineRule="auto"/>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5C1D5B25" w14:textId="77777777" w:rsidR="004E5512" w:rsidRDefault="004E5512" w:rsidP="00A95131">
            <w:pPr>
              <w:spacing w:line="256" w:lineRule="auto"/>
              <w:rPr>
                <w:sz w:val="22"/>
                <w:szCs w:val="22"/>
                <w:lang w:val="en-US"/>
              </w:rPr>
            </w:pPr>
            <w:r>
              <w:rPr>
                <w:sz w:val="22"/>
                <w:szCs w:val="22"/>
                <w:lang w:val="en-US"/>
              </w:rPr>
              <w:t>TsD01B</w:t>
            </w:r>
          </w:p>
          <w:p w14:paraId="6D3E94A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4D987F6" w14:textId="77777777" w:rsidR="004E5512" w:rsidRDefault="004E5512" w:rsidP="00A95131">
            <w:pPr>
              <w:spacing w:line="256" w:lineRule="auto"/>
              <w:rPr>
                <w:lang w:val="en-US"/>
              </w:rPr>
            </w:pPr>
            <w:r>
              <w:rPr>
                <w:lang w:val="en-US"/>
              </w:rPr>
              <w:t xml:space="preserve">Imprastierea cu lopata a pamintului afinat, in straturi uniforme, de 10-30 cm grosime, printr-o aruncare de pina la 3 m din gramezi, </w:t>
            </w:r>
            <w:r>
              <w:rPr>
                <w:lang w:val="en-US"/>
              </w:rPr>
              <w:pgNum/>
            </w:r>
            <w:r>
              <w:rPr>
                <w:lang w:val="en-US"/>
              </w:rPr>
              <w:t>reparate sfarimarea bulgarilor, pamintul provenind din teren mijlociu</w:t>
            </w:r>
          </w:p>
          <w:p w14:paraId="7841B25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B62D859"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6A1278D0"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12.4800</w:t>
            </w:r>
          </w:p>
          <w:p w14:paraId="61B1C363" w14:textId="77777777" w:rsidR="004E5512" w:rsidRDefault="004E5512" w:rsidP="00A95131">
            <w:pPr>
              <w:spacing w:line="256" w:lineRule="auto"/>
              <w:jc w:val="center"/>
              <w:rPr>
                <w:sz w:val="22"/>
                <w:szCs w:val="22"/>
                <w:lang w:val="en-US"/>
              </w:rPr>
            </w:pPr>
          </w:p>
        </w:tc>
      </w:tr>
      <w:tr w:rsidR="004E5512" w14:paraId="385AD438"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3CAE451" w14:textId="77777777" w:rsidR="004E5512" w:rsidRDefault="004E5512" w:rsidP="00A95131">
            <w:pPr>
              <w:spacing w:line="256" w:lineRule="auto"/>
              <w:rPr>
                <w:sz w:val="22"/>
                <w:szCs w:val="22"/>
                <w:lang w:val="en-US"/>
              </w:rPr>
            </w:pPr>
            <w:r>
              <w:rPr>
                <w:sz w:val="22"/>
                <w:szCs w:val="22"/>
                <w:lang w:val="en-US"/>
              </w:rPr>
              <w:t>6</w:t>
            </w:r>
          </w:p>
        </w:tc>
        <w:tc>
          <w:tcPr>
            <w:tcW w:w="1559" w:type="dxa"/>
            <w:tcBorders>
              <w:top w:val="single" w:sz="4" w:space="0" w:color="auto"/>
              <w:left w:val="single" w:sz="6" w:space="0" w:color="auto"/>
              <w:bottom w:val="single" w:sz="4" w:space="0" w:color="auto"/>
              <w:right w:val="single" w:sz="6" w:space="0" w:color="auto"/>
            </w:tcBorders>
          </w:tcPr>
          <w:p w14:paraId="19A59D6B" w14:textId="77777777" w:rsidR="004E5512" w:rsidRDefault="004E5512" w:rsidP="00A95131">
            <w:pPr>
              <w:spacing w:line="256" w:lineRule="auto"/>
              <w:rPr>
                <w:sz w:val="22"/>
                <w:szCs w:val="22"/>
                <w:lang w:val="en-US"/>
              </w:rPr>
            </w:pPr>
            <w:r>
              <w:rPr>
                <w:sz w:val="22"/>
                <w:szCs w:val="22"/>
                <w:lang w:val="en-US"/>
              </w:rPr>
              <w:t>TsD03A1</w:t>
            </w:r>
          </w:p>
          <w:p w14:paraId="0194C8D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3EAD2ED" w14:textId="77777777" w:rsidR="004E5512" w:rsidRDefault="004E5512" w:rsidP="00A95131">
            <w:pPr>
              <w:spacing w:line="256" w:lineRule="auto"/>
              <w:rPr>
                <w:lang w:val="en-US"/>
              </w:rPr>
            </w:pPr>
            <w:r>
              <w:rPr>
                <w:lang w:val="en-US"/>
              </w:rPr>
              <w:t xml:space="preserve">Imprastierea pamintului afinat provenit din teren categoria I sau II si categoria III sau IV, executata cu </w:t>
            </w:r>
            <w:r>
              <w:rPr>
                <w:lang w:val="en-US"/>
              </w:rPr>
              <w:pgNum/>
            </w:r>
            <w:r>
              <w:rPr>
                <w:lang w:val="en-US"/>
              </w:rPr>
              <w:t>reparate pe tractor cu senile de 81-180 CP, in straturi de 15-20 cm, teren catg. I sau II  (Umplutura de acces)</w:t>
            </w:r>
          </w:p>
          <w:p w14:paraId="22AAA59E"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7A06356" w14:textId="77777777" w:rsidR="004E5512" w:rsidRDefault="004E5512" w:rsidP="00A95131">
            <w:pPr>
              <w:spacing w:line="256" w:lineRule="auto"/>
              <w:jc w:val="center"/>
              <w:rPr>
                <w:sz w:val="22"/>
                <w:szCs w:val="22"/>
                <w:lang w:val="en-US"/>
              </w:rPr>
            </w:pPr>
            <w:r>
              <w:rPr>
                <w:sz w:val="22"/>
                <w:szCs w:val="22"/>
                <w:lang w:val="en-US"/>
              </w:rPr>
              <w:lastRenderedPageBreak/>
              <w:t>100 m3</w:t>
            </w:r>
          </w:p>
        </w:tc>
        <w:tc>
          <w:tcPr>
            <w:tcW w:w="1843" w:type="dxa"/>
            <w:tcBorders>
              <w:top w:val="single" w:sz="4" w:space="0" w:color="auto"/>
              <w:left w:val="single" w:sz="6" w:space="0" w:color="auto"/>
              <w:bottom w:val="single" w:sz="4" w:space="0" w:color="auto"/>
              <w:right w:val="single" w:sz="6" w:space="0" w:color="auto"/>
            </w:tcBorders>
            <w:vAlign w:val="center"/>
          </w:tcPr>
          <w:p w14:paraId="2F0F91E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1.7100</w:t>
            </w:r>
          </w:p>
          <w:p w14:paraId="035D9647" w14:textId="77777777" w:rsidR="004E5512" w:rsidRDefault="004E5512" w:rsidP="00A95131">
            <w:pPr>
              <w:spacing w:line="256" w:lineRule="auto"/>
              <w:jc w:val="center"/>
              <w:rPr>
                <w:sz w:val="22"/>
                <w:szCs w:val="22"/>
                <w:lang w:val="en-US"/>
              </w:rPr>
            </w:pPr>
          </w:p>
        </w:tc>
      </w:tr>
      <w:tr w:rsidR="004E5512" w14:paraId="25CB40B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F8C4B8D" w14:textId="77777777" w:rsidR="004E5512" w:rsidRDefault="004E5512" w:rsidP="00A95131">
            <w:pPr>
              <w:spacing w:line="256" w:lineRule="auto"/>
              <w:rPr>
                <w:sz w:val="22"/>
                <w:szCs w:val="22"/>
                <w:lang w:val="en-US"/>
              </w:rPr>
            </w:pPr>
            <w:r>
              <w:rPr>
                <w:sz w:val="22"/>
                <w:szCs w:val="22"/>
                <w:lang w:val="en-US"/>
              </w:rPr>
              <w:t>7</w:t>
            </w:r>
          </w:p>
        </w:tc>
        <w:tc>
          <w:tcPr>
            <w:tcW w:w="1559" w:type="dxa"/>
            <w:tcBorders>
              <w:top w:val="single" w:sz="4" w:space="0" w:color="auto"/>
              <w:left w:val="single" w:sz="6" w:space="0" w:color="auto"/>
              <w:bottom w:val="single" w:sz="4" w:space="0" w:color="auto"/>
              <w:right w:val="single" w:sz="6" w:space="0" w:color="auto"/>
            </w:tcBorders>
          </w:tcPr>
          <w:p w14:paraId="143B2695" w14:textId="77777777" w:rsidR="004E5512" w:rsidRDefault="004E5512" w:rsidP="00A95131">
            <w:pPr>
              <w:spacing w:line="256" w:lineRule="auto"/>
              <w:rPr>
                <w:sz w:val="22"/>
                <w:szCs w:val="22"/>
                <w:lang w:val="en-US"/>
              </w:rPr>
            </w:pPr>
            <w:r>
              <w:rPr>
                <w:sz w:val="22"/>
                <w:szCs w:val="22"/>
                <w:lang w:val="en-US"/>
              </w:rPr>
              <w:t>TsD05A</w:t>
            </w:r>
          </w:p>
          <w:p w14:paraId="3C43EB1C"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49F67DE" w14:textId="77777777" w:rsidR="004E5512" w:rsidRDefault="004E5512" w:rsidP="00A95131">
            <w:pPr>
              <w:spacing w:line="256" w:lineRule="auto"/>
              <w:rPr>
                <w:lang w:val="en-US"/>
              </w:rPr>
            </w:pPr>
            <w:r>
              <w:rPr>
                <w:lang w:val="en-US"/>
              </w:rPr>
              <w:t xml:space="preserve">Compactarea cu maiul mecanic de 150-200 kg a umpluturilor in straturi </w:t>
            </w:r>
            <w:r>
              <w:rPr>
                <w:lang w:val="en-US"/>
              </w:rPr>
              <w:pgNum/>
            </w:r>
            <w:r>
              <w:rPr>
                <w:lang w:val="en-US"/>
              </w:rPr>
              <w:t>reparate</w:t>
            </w:r>
            <w:r>
              <w:rPr>
                <w:lang w:val="en-US"/>
              </w:rPr>
              <w:pgNum/>
            </w:r>
            <w:r>
              <w:rPr>
                <w:lang w:val="en-US"/>
              </w:rPr>
              <w:t xml:space="preserve"> de 20-30 cm grosime, </w:t>
            </w:r>
            <w:r>
              <w:rPr>
                <w:lang w:val="en-US"/>
              </w:rPr>
              <w:pgNum/>
            </w:r>
            <w:r>
              <w:rPr>
                <w:lang w:val="en-US"/>
              </w:rPr>
              <w:t>reparate udarea fiecarui strat in parte, umpluturile executindu-se din pamint necoeziv</w:t>
            </w:r>
          </w:p>
          <w:p w14:paraId="4260693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7B069D3"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15D8822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9.4900</w:t>
            </w:r>
          </w:p>
          <w:p w14:paraId="2E058BA7" w14:textId="77777777" w:rsidR="004E5512" w:rsidRDefault="004E5512" w:rsidP="00A95131">
            <w:pPr>
              <w:spacing w:line="256" w:lineRule="auto"/>
              <w:jc w:val="center"/>
              <w:rPr>
                <w:sz w:val="22"/>
                <w:szCs w:val="22"/>
                <w:lang w:val="en-US"/>
              </w:rPr>
            </w:pPr>
          </w:p>
        </w:tc>
      </w:tr>
      <w:tr w:rsidR="004E5512" w14:paraId="4B14B3D0"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17E650E" w14:textId="77777777" w:rsidR="004E5512" w:rsidRDefault="004E5512" w:rsidP="00A95131">
            <w:pPr>
              <w:spacing w:line="256" w:lineRule="auto"/>
              <w:rPr>
                <w:sz w:val="22"/>
                <w:szCs w:val="22"/>
                <w:lang w:val="en-US"/>
              </w:rPr>
            </w:pPr>
            <w:r>
              <w:rPr>
                <w:sz w:val="22"/>
                <w:szCs w:val="22"/>
                <w:lang w:val="en-US"/>
              </w:rPr>
              <w:t>8</w:t>
            </w:r>
          </w:p>
        </w:tc>
        <w:tc>
          <w:tcPr>
            <w:tcW w:w="1559" w:type="dxa"/>
            <w:tcBorders>
              <w:top w:val="single" w:sz="4" w:space="0" w:color="auto"/>
              <w:left w:val="single" w:sz="6" w:space="0" w:color="auto"/>
              <w:bottom w:val="single" w:sz="4" w:space="0" w:color="auto"/>
              <w:right w:val="single" w:sz="6" w:space="0" w:color="auto"/>
            </w:tcBorders>
          </w:tcPr>
          <w:p w14:paraId="68F782E1" w14:textId="77777777" w:rsidR="004E5512" w:rsidRDefault="004E5512" w:rsidP="00A95131">
            <w:pPr>
              <w:spacing w:line="256" w:lineRule="auto"/>
              <w:rPr>
                <w:sz w:val="22"/>
                <w:szCs w:val="22"/>
                <w:lang w:val="en-US"/>
              </w:rPr>
            </w:pPr>
            <w:r>
              <w:rPr>
                <w:sz w:val="22"/>
                <w:szCs w:val="22"/>
                <w:lang w:val="en-US"/>
              </w:rPr>
              <w:t>TsC03F1</w:t>
            </w:r>
          </w:p>
          <w:p w14:paraId="7A64E5CD"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BD0DCA4" w14:textId="77777777" w:rsidR="004E5512" w:rsidRDefault="004E5512" w:rsidP="00A95131">
            <w:pPr>
              <w:spacing w:line="256" w:lineRule="auto"/>
              <w:rPr>
                <w:lang w:val="en-US"/>
              </w:rPr>
            </w:pPr>
            <w:r>
              <w:rPr>
                <w:lang w:val="en-US"/>
              </w:rPr>
              <w:t>Sapatura mecanica cu excavatorul de 0,40-0,70 mc, cu motor cu ardere interna si comanda hidraulica, in pamint cu umiditate naturala, descarcare in autovehicule teren catg. II (Pamint de prisos)</w:t>
            </w:r>
          </w:p>
          <w:p w14:paraId="66AD3A18"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E9AA59A"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2DCFDA9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3.6800</w:t>
            </w:r>
          </w:p>
          <w:p w14:paraId="1A019DF0" w14:textId="77777777" w:rsidR="004E5512" w:rsidRDefault="004E5512" w:rsidP="00A95131">
            <w:pPr>
              <w:spacing w:line="256" w:lineRule="auto"/>
              <w:jc w:val="center"/>
              <w:rPr>
                <w:sz w:val="22"/>
                <w:szCs w:val="22"/>
                <w:lang w:val="en-US"/>
              </w:rPr>
            </w:pPr>
          </w:p>
        </w:tc>
      </w:tr>
      <w:tr w:rsidR="004E5512" w14:paraId="368157C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443122B" w14:textId="77777777" w:rsidR="004E5512" w:rsidRDefault="004E5512" w:rsidP="00A95131">
            <w:pPr>
              <w:spacing w:line="256" w:lineRule="auto"/>
              <w:rPr>
                <w:sz w:val="22"/>
                <w:szCs w:val="22"/>
                <w:lang w:val="en-US"/>
              </w:rPr>
            </w:pPr>
            <w:r>
              <w:rPr>
                <w:sz w:val="22"/>
                <w:szCs w:val="22"/>
                <w:lang w:val="en-US"/>
              </w:rPr>
              <w:t>9</w:t>
            </w:r>
          </w:p>
        </w:tc>
        <w:tc>
          <w:tcPr>
            <w:tcW w:w="1559" w:type="dxa"/>
            <w:tcBorders>
              <w:top w:val="single" w:sz="4" w:space="0" w:color="auto"/>
              <w:left w:val="single" w:sz="6" w:space="0" w:color="auto"/>
              <w:bottom w:val="single" w:sz="4" w:space="0" w:color="auto"/>
              <w:right w:val="single" w:sz="6" w:space="0" w:color="auto"/>
            </w:tcBorders>
          </w:tcPr>
          <w:p w14:paraId="4C1CF322" w14:textId="77777777" w:rsidR="004E5512" w:rsidRDefault="004E5512" w:rsidP="00A95131">
            <w:pPr>
              <w:spacing w:line="256" w:lineRule="auto"/>
              <w:rPr>
                <w:sz w:val="22"/>
                <w:szCs w:val="22"/>
                <w:lang w:val="en-US"/>
              </w:rPr>
            </w:pPr>
            <w:r>
              <w:rPr>
                <w:sz w:val="22"/>
                <w:szCs w:val="22"/>
                <w:lang w:val="en-US"/>
              </w:rPr>
              <w:t>TsI51A3</w:t>
            </w:r>
          </w:p>
          <w:p w14:paraId="0DA82E68"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808F119" w14:textId="77777777" w:rsidR="004E5512" w:rsidRDefault="004E5512" w:rsidP="00A95131">
            <w:pPr>
              <w:spacing w:line="256" w:lineRule="auto"/>
              <w:rPr>
                <w:lang w:val="en-US"/>
              </w:rPr>
            </w:pPr>
            <w:r>
              <w:rPr>
                <w:lang w:val="en-US"/>
              </w:rPr>
              <w:t>Transportarea pamintului cu autobasculanta de 10 t la distanta de: 3 km</w:t>
            </w:r>
          </w:p>
          <w:p w14:paraId="5A161117"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B9A845D" w14:textId="77777777" w:rsidR="004E5512" w:rsidRDefault="004E5512" w:rsidP="00A95131">
            <w:pPr>
              <w:spacing w:line="256" w:lineRule="auto"/>
              <w:jc w:val="center"/>
              <w:rPr>
                <w:sz w:val="22"/>
                <w:szCs w:val="22"/>
                <w:lang w:val="en-US"/>
              </w:rPr>
            </w:pPr>
            <w:r>
              <w:rPr>
                <w:sz w:val="22"/>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tcPr>
          <w:p w14:paraId="11D4919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551.9700</w:t>
            </w:r>
          </w:p>
          <w:p w14:paraId="22E140D8" w14:textId="77777777" w:rsidR="004E5512" w:rsidRDefault="004E5512" w:rsidP="00A95131">
            <w:pPr>
              <w:spacing w:line="256" w:lineRule="auto"/>
              <w:jc w:val="center"/>
              <w:rPr>
                <w:sz w:val="22"/>
                <w:szCs w:val="22"/>
                <w:lang w:val="en-US"/>
              </w:rPr>
            </w:pPr>
          </w:p>
        </w:tc>
      </w:tr>
      <w:tr w:rsidR="004E5512" w14:paraId="4C129EA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B11B880" w14:textId="77777777" w:rsidR="004E5512" w:rsidRDefault="004E5512" w:rsidP="00A95131">
            <w:pPr>
              <w:spacing w:line="256" w:lineRule="auto"/>
              <w:rPr>
                <w:sz w:val="22"/>
                <w:szCs w:val="22"/>
                <w:lang w:val="en-US"/>
              </w:rPr>
            </w:pPr>
            <w:r>
              <w:rPr>
                <w:sz w:val="22"/>
                <w:szCs w:val="22"/>
                <w:lang w:val="en-US"/>
              </w:rPr>
              <w:t>10</w:t>
            </w:r>
          </w:p>
        </w:tc>
        <w:tc>
          <w:tcPr>
            <w:tcW w:w="1559" w:type="dxa"/>
            <w:tcBorders>
              <w:top w:val="single" w:sz="4" w:space="0" w:color="auto"/>
              <w:left w:val="single" w:sz="6" w:space="0" w:color="auto"/>
              <w:bottom w:val="single" w:sz="4" w:space="0" w:color="auto"/>
              <w:right w:val="single" w:sz="6" w:space="0" w:color="auto"/>
            </w:tcBorders>
          </w:tcPr>
          <w:p w14:paraId="11DFD15B" w14:textId="77777777" w:rsidR="004E5512" w:rsidRDefault="004E5512" w:rsidP="00A95131">
            <w:pPr>
              <w:spacing w:line="256" w:lineRule="auto"/>
              <w:rPr>
                <w:sz w:val="22"/>
                <w:szCs w:val="22"/>
                <w:lang w:val="en-US"/>
              </w:rPr>
            </w:pPr>
            <w:r>
              <w:rPr>
                <w:sz w:val="22"/>
                <w:szCs w:val="22"/>
                <w:lang w:val="en-US"/>
              </w:rPr>
              <w:t>TsC50B K=4.0</w:t>
            </w:r>
          </w:p>
          <w:p w14:paraId="526F552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422320E" w14:textId="77777777" w:rsidR="004E5512" w:rsidRDefault="004E5512" w:rsidP="00A95131">
            <w:pPr>
              <w:spacing w:line="256" w:lineRule="auto"/>
              <w:rPr>
                <w:lang w:val="en-US"/>
              </w:rPr>
            </w:pPr>
            <w:r>
              <w:rPr>
                <w:lang w:val="en-US"/>
              </w:rPr>
              <w:t>Repararea si intretinerea drumurilor naturale la transportarea pamintului, pentru fiecare 0,5 km, teren categoria II</w:t>
            </w:r>
          </w:p>
          <w:p w14:paraId="7EE6ECBE"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C1534EC"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549C445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3.6800</w:t>
            </w:r>
          </w:p>
          <w:p w14:paraId="09F661CD" w14:textId="77777777" w:rsidR="004E5512" w:rsidRDefault="004E5512" w:rsidP="00A95131">
            <w:pPr>
              <w:spacing w:line="256" w:lineRule="auto"/>
              <w:jc w:val="center"/>
              <w:rPr>
                <w:sz w:val="22"/>
                <w:szCs w:val="22"/>
                <w:lang w:val="en-US"/>
              </w:rPr>
            </w:pPr>
          </w:p>
        </w:tc>
      </w:tr>
      <w:tr w:rsidR="004E5512" w14:paraId="30A22065"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15E75AC" w14:textId="77777777" w:rsidR="004E5512" w:rsidRDefault="004E5512" w:rsidP="00A95131">
            <w:pPr>
              <w:spacing w:line="256" w:lineRule="auto"/>
              <w:rPr>
                <w:sz w:val="22"/>
                <w:szCs w:val="22"/>
                <w:lang w:val="en-US"/>
              </w:rPr>
            </w:pPr>
            <w:r>
              <w:rPr>
                <w:sz w:val="22"/>
                <w:szCs w:val="22"/>
                <w:lang w:val="en-US"/>
              </w:rPr>
              <w:t>11</w:t>
            </w:r>
          </w:p>
        </w:tc>
        <w:tc>
          <w:tcPr>
            <w:tcW w:w="1559" w:type="dxa"/>
            <w:tcBorders>
              <w:top w:val="single" w:sz="4" w:space="0" w:color="auto"/>
              <w:left w:val="single" w:sz="6" w:space="0" w:color="auto"/>
              <w:bottom w:val="single" w:sz="4" w:space="0" w:color="auto"/>
              <w:right w:val="single" w:sz="6" w:space="0" w:color="auto"/>
            </w:tcBorders>
          </w:tcPr>
          <w:p w14:paraId="1FD4EFA6" w14:textId="77777777" w:rsidR="004E5512" w:rsidRDefault="004E5512" w:rsidP="00A95131">
            <w:pPr>
              <w:spacing w:line="256" w:lineRule="auto"/>
              <w:rPr>
                <w:sz w:val="22"/>
                <w:szCs w:val="22"/>
                <w:lang w:val="en-US"/>
              </w:rPr>
            </w:pPr>
            <w:r>
              <w:rPr>
                <w:sz w:val="22"/>
                <w:szCs w:val="22"/>
                <w:lang w:val="en-US"/>
              </w:rPr>
              <w:t>TsC51B</w:t>
            </w:r>
          </w:p>
          <w:p w14:paraId="46FA749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156CC09" w14:textId="77777777" w:rsidR="004E5512" w:rsidRDefault="004E5512" w:rsidP="00A95131">
            <w:pPr>
              <w:spacing w:line="256" w:lineRule="auto"/>
              <w:rPr>
                <w:lang w:val="en-US"/>
              </w:rPr>
            </w:pPr>
            <w:r>
              <w:rPr>
                <w:lang w:val="en-US"/>
              </w:rPr>
              <w:t xml:space="preserve">Lucrari la descarcarea pamintului in </w:t>
            </w:r>
            <w:r>
              <w:rPr>
                <w:lang w:val="en-US"/>
              </w:rPr>
              <w:pgNum/>
            </w:r>
            <w:r>
              <w:rPr>
                <w:lang w:val="en-US"/>
              </w:rPr>
              <w:t>repara, teren categoria II</w:t>
            </w:r>
          </w:p>
          <w:p w14:paraId="49DE3FE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E463118"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15D65E0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3.6800</w:t>
            </w:r>
          </w:p>
          <w:p w14:paraId="5BE30E22" w14:textId="77777777" w:rsidR="004E5512" w:rsidRDefault="004E5512" w:rsidP="00A95131">
            <w:pPr>
              <w:spacing w:line="256" w:lineRule="auto"/>
              <w:jc w:val="center"/>
              <w:rPr>
                <w:sz w:val="22"/>
                <w:szCs w:val="22"/>
                <w:lang w:val="en-US"/>
              </w:rPr>
            </w:pPr>
          </w:p>
        </w:tc>
      </w:tr>
      <w:tr w:rsidR="004E5512" w14:paraId="3CB5F126" w14:textId="77777777" w:rsidTr="00A95131">
        <w:tc>
          <w:tcPr>
            <w:tcW w:w="709" w:type="dxa"/>
            <w:tcBorders>
              <w:top w:val="nil"/>
              <w:left w:val="single" w:sz="6" w:space="0" w:color="auto"/>
              <w:bottom w:val="nil"/>
              <w:right w:val="nil"/>
            </w:tcBorders>
          </w:tcPr>
          <w:p w14:paraId="56C187B3"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597FC308"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1569DE0E" w14:textId="77777777" w:rsidR="004E5512" w:rsidRDefault="004E5512" w:rsidP="00A95131">
            <w:pPr>
              <w:spacing w:line="256" w:lineRule="auto"/>
              <w:rPr>
                <w:b/>
                <w:bCs/>
                <w:sz w:val="22"/>
                <w:szCs w:val="22"/>
                <w:lang w:val="en-US"/>
              </w:rPr>
            </w:pPr>
            <w:r>
              <w:rPr>
                <w:b/>
                <w:bCs/>
                <w:sz w:val="22"/>
                <w:szCs w:val="22"/>
                <w:lang w:val="en-US"/>
              </w:rPr>
              <w:t xml:space="preserve">1.2. Fundatie sub utilaje </w:t>
            </w:r>
          </w:p>
          <w:p w14:paraId="197871E4" w14:textId="77777777" w:rsidR="004E5512" w:rsidRDefault="004E5512" w:rsidP="00A95131">
            <w:pPr>
              <w:spacing w:line="256" w:lineRule="auto"/>
              <w:rPr>
                <w:lang w:val="en-US"/>
              </w:rPr>
            </w:pPr>
          </w:p>
        </w:tc>
      </w:tr>
      <w:tr w:rsidR="004E5512" w14:paraId="378DC68D"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AF116EC" w14:textId="77777777" w:rsidR="004E5512" w:rsidRDefault="004E5512" w:rsidP="00A95131">
            <w:pPr>
              <w:spacing w:line="256" w:lineRule="auto"/>
              <w:rPr>
                <w:sz w:val="22"/>
                <w:szCs w:val="22"/>
                <w:lang w:val="en-US"/>
              </w:rPr>
            </w:pPr>
            <w:r>
              <w:rPr>
                <w:sz w:val="22"/>
                <w:szCs w:val="22"/>
                <w:lang w:val="en-US"/>
              </w:rPr>
              <w:t>12</w:t>
            </w:r>
          </w:p>
        </w:tc>
        <w:tc>
          <w:tcPr>
            <w:tcW w:w="1559" w:type="dxa"/>
            <w:tcBorders>
              <w:top w:val="single" w:sz="4" w:space="0" w:color="auto"/>
              <w:left w:val="single" w:sz="6" w:space="0" w:color="auto"/>
              <w:bottom w:val="single" w:sz="4" w:space="0" w:color="auto"/>
              <w:right w:val="single" w:sz="6" w:space="0" w:color="auto"/>
            </w:tcBorders>
          </w:tcPr>
          <w:p w14:paraId="7E092696" w14:textId="77777777" w:rsidR="004E5512" w:rsidRDefault="004E5512" w:rsidP="00A95131">
            <w:pPr>
              <w:spacing w:line="256" w:lineRule="auto"/>
              <w:rPr>
                <w:sz w:val="22"/>
                <w:szCs w:val="22"/>
                <w:lang w:val="en-US"/>
              </w:rPr>
            </w:pPr>
            <w:r>
              <w:rPr>
                <w:sz w:val="22"/>
                <w:szCs w:val="22"/>
                <w:lang w:val="en-US"/>
              </w:rPr>
              <w:t>TsC53B</w:t>
            </w:r>
          </w:p>
          <w:p w14:paraId="401A33F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8476A4F" w14:textId="77777777" w:rsidR="004E5512" w:rsidRDefault="004E5512" w:rsidP="00A95131">
            <w:pPr>
              <w:spacing w:line="256" w:lineRule="auto"/>
              <w:rPr>
                <w:lang w:val="en-US"/>
              </w:rPr>
            </w:pPr>
            <w:r>
              <w:rPr>
                <w:lang w:val="en-US"/>
              </w:rPr>
              <w:t>Compactarea pamintului cu piatra sparta</w:t>
            </w:r>
          </w:p>
          <w:p w14:paraId="76C636A8"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D2BC2B1" w14:textId="77777777" w:rsidR="004E5512" w:rsidRDefault="004E5512" w:rsidP="00A95131">
            <w:pPr>
              <w:spacing w:line="256" w:lineRule="auto"/>
              <w:jc w:val="center"/>
              <w:rPr>
                <w:sz w:val="22"/>
                <w:szCs w:val="22"/>
                <w:lang w:val="en-US"/>
              </w:rPr>
            </w:pPr>
            <w:r>
              <w:rPr>
                <w:sz w:val="22"/>
                <w:szCs w:val="22"/>
                <w:lang w:val="en-US"/>
              </w:rPr>
              <w:t>100m2</w:t>
            </w:r>
          </w:p>
        </w:tc>
        <w:tc>
          <w:tcPr>
            <w:tcW w:w="1843" w:type="dxa"/>
            <w:tcBorders>
              <w:top w:val="single" w:sz="4" w:space="0" w:color="auto"/>
              <w:left w:val="single" w:sz="6" w:space="0" w:color="auto"/>
              <w:bottom w:val="single" w:sz="4" w:space="0" w:color="auto"/>
              <w:right w:val="single" w:sz="6" w:space="0" w:color="auto"/>
            </w:tcBorders>
            <w:vAlign w:val="center"/>
          </w:tcPr>
          <w:p w14:paraId="02D8DD4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1.3200</w:t>
            </w:r>
          </w:p>
          <w:p w14:paraId="54AE2351" w14:textId="77777777" w:rsidR="004E5512" w:rsidRDefault="004E5512" w:rsidP="00A95131">
            <w:pPr>
              <w:spacing w:line="256" w:lineRule="auto"/>
              <w:jc w:val="center"/>
              <w:rPr>
                <w:sz w:val="22"/>
                <w:szCs w:val="22"/>
                <w:lang w:val="en-US"/>
              </w:rPr>
            </w:pPr>
          </w:p>
        </w:tc>
      </w:tr>
      <w:tr w:rsidR="004E5512" w14:paraId="6C2A31C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506DDD2" w14:textId="77777777" w:rsidR="004E5512" w:rsidRDefault="004E5512" w:rsidP="00A95131">
            <w:pPr>
              <w:spacing w:line="256" w:lineRule="auto"/>
              <w:rPr>
                <w:sz w:val="22"/>
                <w:szCs w:val="22"/>
                <w:lang w:val="en-US"/>
              </w:rPr>
            </w:pPr>
            <w:r>
              <w:rPr>
                <w:sz w:val="22"/>
                <w:szCs w:val="22"/>
                <w:lang w:val="en-US"/>
              </w:rPr>
              <w:t>13</w:t>
            </w:r>
          </w:p>
        </w:tc>
        <w:tc>
          <w:tcPr>
            <w:tcW w:w="1559" w:type="dxa"/>
            <w:tcBorders>
              <w:top w:val="single" w:sz="4" w:space="0" w:color="auto"/>
              <w:left w:val="single" w:sz="6" w:space="0" w:color="auto"/>
              <w:bottom w:val="single" w:sz="4" w:space="0" w:color="auto"/>
              <w:right w:val="single" w:sz="6" w:space="0" w:color="auto"/>
            </w:tcBorders>
          </w:tcPr>
          <w:p w14:paraId="0378AFE3" w14:textId="77777777" w:rsidR="004E5512" w:rsidRDefault="004E5512" w:rsidP="00A95131">
            <w:pPr>
              <w:spacing w:line="256" w:lineRule="auto"/>
              <w:rPr>
                <w:sz w:val="22"/>
                <w:szCs w:val="22"/>
                <w:lang w:val="en-US"/>
              </w:rPr>
            </w:pPr>
            <w:r>
              <w:rPr>
                <w:sz w:val="22"/>
                <w:szCs w:val="22"/>
                <w:lang w:val="en-US"/>
              </w:rPr>
              <w:t>CC01A</w:t>
            </w:r>
          </w:p>
          <w:p w14:paraId="48004ED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EDD4A7F" w14:textId="77777777" w:rsidR="004E5512" w:rsidRDefault="004E5512" w:rsidP="00A95131">
            <w:pPr>
              <w:spacing w:line="256" w:lineRule="auto"/>
              <w:rPr>
                <w:lang w:val="en-US"/>
              </w:rPr>
            </w:pPr>
            <w:r>
              <w:rPr>
                <w:lang w:val="en-US"/>
              </w:rPr>
              <w:t xml:space="preserve">Armaturi din otel beton OB 37 fasonate in ateliere de santier cu diametrul barelor pina la 8 mm </w:t>
            </w:r>
            <w:r>
              <w:rPr>
                <w:lang w:val="en-US"/>
              </w:rPr>
              <w:pgNum/>
            </w:r>
            <w:r>
              <w:rPr>
                <w:lang w:val="en-US"/>
              </w:rPr>
              <w:t>reparate</w:t>
            </w:r>
          </w:p>
          <w:p w14:paraId="1A7FD36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4DE44DA" w14:textId="77777777" w:rsidR="004E5512" w:rsidRDefault="004E5512" w:rsidP="00A95131">
            <w:pPr>
              <w:spacing w:line="256" w:lineRule="auto"/>
              <w:jc w:val="center"/>
              <w:rPr>
                <w:sz w:val="22"/>
                <w:szCs w:val="22"/>
                <w:lang w:val="en-US"/>
              </w:rPr>
            </w:pPr>
            <w:r>
              <w:rPr>
                <w:sz w:val="22"/>
                <w:szCs w:val="22"/>
                <w:lang w:val="en-US"/>
              </w:rPr>
              <w:t>kg</w:t>
            </w:r>
          </w:p>
        </w:tc>
        <w:tc>
          <w:tcPr>
            <w:tcW w:w="1843" w:type="dxa"/>
            <w:tcBorders>
              <w:top w:val="single" w:sz="4" w:space="0" w:color="auto"/>
              <w:left w:val="single" w:sz="6" w:space="0" w:color="auto"/>
              <w:bottom w:val="single" w:sz="4" w:space="0" w:color="auto"/>
              <w:right w:val="single" w:sz="6" w:space="0" w:color="auto"/>
            </w:tcBorders>
            <w:vAlign w:val="center"/>
          </w:tcPr>
          <w:p w14:paraId="4E0433A4"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1,075.0000</w:t>
            </w:r>
          </w:p>
          <w:p w14:paraId="123DE942" w14:textId="77777777" w:rsidR="004E5512" w:rsidRDefault="004E5512" w:rsidP="00A95131">
            <w:pPr>
              <w:spacing w:line="256" w:lineRule="auto"/>
              <w:jc w:val="center"/>
              <w:rPr>
                <w:sz w:val="22"/>
                <w:szCs w:val="22"/>
                <w:lang w:val="en-US"/>
              </w:rPr>
            </w:pPr>
          </w:p>
        </w:tc>
      </w:tr>
      <w:tr w:rsidR="004E5512" w14:paraId="72B34DE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9C5D22E" w14:textId="77777777" w:rsidR="004E5512" w:rsidRDefault="004E5512" w:rsidP="00A95131">
            <w:pPr>
              <w:spacing w:line="256" w:lineRule="auto"/>
              <w:rPr>
                <w:sz w:val="22"/>
                <w:szCs w:val="22"/>
                <w:lang w:val="en-US"/>
              </w:rPr>
            </w:pPr>
            <w:r>
              <w:rPr>
                <w:sz w:val="22"/>
                <w:szCs w:val="22"/>
                <w:lang w:val="en-US"/>
              </w:rPr>
              <w:t>14</w:t>
            </w:r>
          </w:p>
        </w:tc>
        <w:tc>
          <w:tcPr>
            <w:tcW w:w="1559" w:type="dxa"/>
            <w:tcBorders>
              <w:top w:val="single" w:sz="4" w:space="0" w:color="auto"/>
              <w:left w:val="single" w:sz="6" w:space="0" w:color="auto"/>
              <w:bottom w:val="single" w:sz="4" w:space="0" w:color="auto"/>
              <w:right w:val="single" w:sz="6" w:space="0" w:color="auto"/>
            </w:tcBorders>
          </w:tcPr>
          <w:p w14:paraId="251CEB7B" w14:textId="77777777" w:rsidR="004E5512" w:rsidRDefault="004E5512" w:rsidP="00A95131">
            <w:pPr>
              <w:spacing w:line="256" w:lineRule="auto"/>
              <w:rPr>
                <w:sz w:val="22"/>
                <w:szCs w:val="22"/>
                <w:lang w:val="en-US"/>
              </w:rPr>
            </w:pPr>
            <w:r>
              <w:rPr>
                <w:sz w:val="22"/>
                <w:szCs w:val="22"/>
                <w:lang w:val="en-US"/>
              </w:rPr>
              <w:t>CA02C</w:t>
            </w:r>
          </w:p>
          <w:p w14:paraId="61828D12"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86ADF00" w14:textId="77777777" w:rsidR="004E5512" w:rsidRDefault="004E5512" w:rsidP="00A95131">
            <w:pPr>
              <w:spacing w:line="256" w:lineRule="auto"/>
              <w:rPr>
                <w:lang w:val="en-US"/>
              </w:rPr>
            </w:pPr>
            <w:r>
              <w:rPr>
                <w:lang w:val="en-US"/>
              </w:rPr>
              <w:t xml:space="preserve">Beton simplu turnat  in egalizari, pante, sape la inaltimi pina la 35 m </w:t>
            </w:r>
            <w:r>
              <w:rPr>
                <w:lang w:val="en-US"/>
              </w:rPr>
              <w:pgNum/>
            </w:r>
            <w:r>
              <w:rPr>
                <w:lang w:val="en-US"/>
              </w:rPr>
              <w:t xml:space="preserve">reparate, </w:t>
            </w:r>
            <w:r>
              <w:rPr>
                <w:lang w:val="en-US"/>
              </w:rPr>
              <w:pgNum/>
            </w:r>
            <w:r>
              <w:rPr>
                <w:lang w:val="en-US"/>
              </w:rPr>
              <w:t>reparate cu centrala de betoane conform art. CA01 sau beton marfa, turnare cu mijloace clasice   ( Pregatire din  beton C7.5 )</w:t>
            </w:r>
          </w:p>
          <w:p w14:paraId="66F9FFAE"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FD299A5"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6D5D03D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9.0000</w:t>
            </w:r>
          </w:p>
          <w:p w14:paraId="24693216" w14:textId="77777777" w:rsidR="004E5512" w:rsidRDefault="004E5512" w:rsidP="00A95131">
            <w:pPr>
              <w:spacing w:line="256" w:lineRule="auto"/>
              <w:jc w:val="center"/>
              <w:rPr>
                <w:sz w:val="22"/>
                <w:szCs w:val="22"/>
                <w:lang w:val="en-US"/>
              </w:rPr>
            </w:pPr>
          </w:p>
        </w:tc>
      </w:tr>
      <w:tr w:rsidR="004E5512" w14:paraId="3DA70352"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3BFB369" w14:textId="77777777" w:rsidR="004E5512" w:rsidRDefault="004E5512" w:rsidP="00A95131">
            <w:pPr>
              <w:spacing w:line="256" w:lineRule="auto"/>
              <w:rPr>
                <w:sz w:val="22"/>
                <w:szCs w:val="22"/>
                <w:lang w:val="en-US"/>
              </w:rPr>
            </w:pPr>
            <w:r>
              <w:rPr>
                <w:sz w:val="22"/>
                <w:szCs w:val="22"/>
                <w:lang w:val="en-US"/>
              </w:rPr>
              <w:t>15</w:t>
            </w:r>
          </w:p>
        </w:tc>
        <w:tc>
          <w:tcPr>
            <w:tcW w:w="1559" w:type="dxa"/>
            <w:tcBorders>
              <w:top w:val="single" w:sz="4" w:space="0" w:color="auto"/>
              <w:left w:val="single" w:sz="6" w:space="0" w:color="auto"/>
              <w:bottom w:val="single" w:sz="4" w:space="0" w:color="auto"/>
              <w:right w:val="single" w:sz="6" w:space="0" w:color="auto"/>
            </w:tcBorders>
          </w:tcPr>
          <w:p w14:paraId="4C52BAF4" w14:textId="77777777" w:rsidR="004E5512" w:rsidRDefault="004E5512" w:rsidP="00A95131">
            <w:pPr>
              <w:spacing w:line="256" w:lineRule="auto"/>
              <w:rPr>
                <w:sz w:val="22"/>
                <w:szCs w:val="22"/>
                <w:lang w:val="en-US"/>
              </w:rPr>
            </w:pPr>
            <w:r>
              <w:rPr>
                <w:sz w:val="22"/>
                <w:szCs w:val="22"/>
                <w:lang w:val="en-US"/>
              </w:rPr>
              <w:t>CB03A1</w:t>
            </w:r>
          </w:p>
          <w:p w14:paraId="1CDB0D7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AA14F00" w14:textId="77777777" w:rsidR="004E5512" w:rsidRDefault="004E5512" w:rsidP="00A95131">
            <w:pPr>
              <w:spacing w:line="256" w:lineRule="auto"/>
              <w:rPr>
                <w:lang w:val="en-US"/>
              </w:rPr>
            </w:pPr>
            <w:r>
              <w:rPr>
                <w:lang w:val="en-US"/>
              </w:rPr>
              <w:t xml:space="preserve">Cofraje din panouri refolosibile, cu placaj de 8 mm pentru turnarea betonului in cuzineti, fundatii pahar si fundatii de utilaje </w:t>
            </w:r>
            <w:r>
              <w:rPr>
                <w:lang w:val="en-US"/>
              </w:rPr>
              <w:pgNum/>
            </w:r>
            <w:r>
              <w:rPr>
                <w:lang w:val="en-US"/>
              </w:rPr>
              <w:t>reparate sprijinirile</w:t>
            </w:r>
          </w:p>
          <w:p w14:paraId="39607DA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5C06008" w14:textId="77777777" w:rsidR="004E5512" w:rsidRDefault="004E5512" w:rsidP="00A95131">
            <w:pPr>
              <w:spacing w:line="256" w:lineRule="auto"/>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14:paraId="0030E4E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50.4000</w:t>
            </w:r>
          </w:p>
          <w:p w14:paraId="6EC95AA3" w14:textId="77777777" w:rsidR="004E5512" w:rsidRDefault="004E5512" w:rsidP="00A95131">
            <w:pPr>
              <w:spacing w:line="256" w:lineRule="auto"/>
              <w:jc w:val="center"/>
              <w:rPr>
                <w:sz w:val="22"/>
                <w:szCs w:val="22"/>
                <w:lang w:val="en-US"/>
              </w:rPr>
            </w:pPr>
          </w:p>
        </w:tc>
      </w:tr>
      <w:tr w:rsidR="004E5512" w14:paraId="7EED06D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B373C6D" w14:textId="77777777" w:rsidR="004E5512" w:rsidRDefault="004E5512" w:rsidP="00A95131">
            <w:pPr>
              <w:spacing w:line="256" w:lineRule="auto"/>
              <w:rPr>
                <w:sz w:val="22"/>
                <w:szCs w:val="22"/>
                <w:lang w:val="en-US"/>
              </w:rPr>
            </w:pPr>
            <w:r>
              <w:rPr>
                <w:sz w:val="22"/>
                <w:szCs w:val="22"/>
                <w:lang w:val="en-US"/>
              </w:rPr>
              <w:t>16</w:t>
            </w:r>
          </w:p>
        </w:tc>
        <w:tc>
          <w:tcPr>
            <w:tcW w:w="1559" w:type="dxa"/>
            <w:tcBorders>
              <w:top w:val="single" w:sz="4" w:space="0" w:color="auto"/>
              <w:left w:val="single" w:sz="6" w:space="0" w:color="auto"/>
              <w:bottom w:val="single" w:sz="4" w:space="0" w:color="auto"/>
              <w:right w:val="single" w:sz="6" w:space="0" w:color="auto"/>
            </w:tcBorders>
          </w:tcPr>
          <w:p w14:paraId="2116010F" w14:textId="77777777" w:rsidR="004E5512" w:rsidRDefault="004E5512" w:rsidP="00A95131">
            <w:pPr>
              <w:spacing w:line="256" w:lineRule="auto"/>
              <w:rPr>
                <w:sz w:val="22"/>
                <w:szCs w:val="22"/>
                <w:lang w:val="en-US"/>
              </w:rPr>
            </w:pPr>
            <w:r>
              <w:rPr>
                <w:sz w:val="22"/>
                <w:szCs w:val="22"/>
                <w:lang w:val="en-US"/>
              </w:rPr>
              <w:t>CA03G</w:t>
            </w:r>
          </w:p>
          <w:p w14:paraId="64335FA8"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1E9AD9D" w14:textId="77777777" w:rsidR="004E5512" w:rsidRDefault="004E5512" w:rsidP="00A95131">
            <w:pPr>
              <w:spacing w:line="256" w:lineRule="auto"/>
              <w:rPr>
                <w:lang w:val="en-US"/>
              </w:rPr>
            </w:pPr>
            <w:r>
              <w:rPr>
                <w:lang w:val="en-US"/>
              </w:rPr>
              <w:t xml:space="preserve">Beton armat turnat cu mijloace clasice,  in fundatii, socluri, ziduri de sprijin, pereti sub cota zero, </w:t>
            </w:r>
            <w:r>
              <w:rPr>
                <w:lang w:val="en-US"/>
              </w:rPr>
              <w:pgNum/>
            </w:r>
            <w:r>
              <w:rPr>
                <w:lang w:val="en-US"/>
              </w:rPr>
              <w:t>reparate cu centrala de betoane sau beton marfa conform. Art. CA01, turnare cu mijloace clasice, beton armat clasa… C-15, F-50, W-6</w:t>
            </w:r>
          </w:p>
          <w:p w14:paraId="1CB623F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28FBDD0"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2F7195A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27.0000</w:t>
            </w:r>
          </w:p>
          <w:p w14:paraId="3387E1C5" w14:textId="77777777" w:rsidR="004E5512" w:rsidRDefault="004E5512" w:rsidP="00A95131">
            <w:pPr>
              <w:spacing w:line="256" w:lineRule="auto"/>
              <w:jc w:val="center"/>
              <w:rPr>
                <w:sz w:val="22"/>
                <w:szCs w:val="22"/>
                <w:lang w:val="en-US"/>
              </w:rPr>
            </w:pPr>
          </w:p>
        </w:tc>
      </w:tr>
      <w:tr w:rsidR="004E5512" w14:paraId="49F8FCA3" w14:textId="77777777" w:rsidTr="00A95131">
        <w:tc>
          <w:tcPr>
            <w:tcW w:w="709" w:type="dxa"/>
            <w:tcBorders>
              <w:top w:val="nil"/>
              <w:left w:val="single" w:sz="6" w:space="0" w:color="auto"/>
              <w:bottom w:val="nil"/>
              <w:right w:val="nil"/>
            </w:tcBorders>
          </w:tcPr>
          <w:p w14:paraId="662BB8B2"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3659822B"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22E38EFA" w14:textId="77777777" w:rsidR="004E5512" w:rsidRDefault="004E5512" w:rsidP="00A95131">
            <w:pPr>
              <w:spacing w:line="256" w:lineRule="auto"/>
              <w:rPr>
                <w:b/>
                <w:bCs/>
                <w:sz w:val="22"/>
                <w:szCs w:val="22"/>
                <w:lang w:val="en-US"/>
              </w:rPr>
            </w:pPr>
            <w:r>
              <w:rPr>
                <w:b/>
                <w:bCs/>
                <w:sz w:val="22"/>
                <w:szCs w:val="22"/>
                <w:lang w:val="en-US"/>
              </w:rPr>
              <w:t>1.3. Camin de distributie</w:t>
            </w:r>
          </w:p>
          <w:p w14:paraId="0EF0E11E" w14:textId="77777777" w:rsidR="004E5512" w:rsidRDefault="004E5512" w:rsidP="00A95131">
            <w:pPr>
              <w:spacing w:line="256" w:lineRule="auto"/>
              <w:rPr>
                <w:lang w:val="en-US"/>
              </w:rPr>
            </w:pPr>
          </w:p>
        </w:tc>
      </w:tr>
      <w:tr w:rsidR="004E5512" w14:paraId="0D0E170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000D0A7" w14:textId="77777777" w:rsidR="004E5512" w:rsidRDefault="004E5512" w:rsidP="00A95131">
            <w:pPr>
              <w:spacing w:line="256" w:lineRule="auto"/>
              <w:rPr>
                <w:sz w:val="22"/>
                <w:szCs w:val="22"/>
                <w:lang w:val="en-US"/>
              </w:rPr>
            </w:pPr>
            <w:r>
              <w:rPr>
                <w:sz w:val="22"/>
                <w:szCs w:val="22"/>
                <w:lang w:val="en-US"/>
              </w:rPr>
              <w:lastRenderedPageBreak/>
              <w:t>17</w:t>
            </w:r>
          </w:p>
        </w:tc>
        <w:tc>
          <w:tcPr>
            <w:tcW w:w="1559" w:type="dxa"/>
            <w:tcBorders>
              <w:top w:val="single" w:sz="4" w:space="0" w:color="auto"/>
              <w:left w:val="single" w:sz="6" w:space="0" w:color="auto"/>
              <w:bottom w:val="single" w:sz="4" w:space="0" w:color="auto"/>
              <w:right w:val="single" w:sz="6" w:space="0" w:color="auto"/>
            </w:tcBorders>
          </w:tcPr>
          <w:p w14:paraId="6A5195E5" w14:textId="77777777" w:rsidR="004E5512" w:rsidRDefault="004E5512" w:rsidP="00A95131">
            <w:pPr>
              <w:spacing w:line="256" w:lineRule="auto"/>
              <w:rPr>
                <w:sz w:val="22"/>
                <w:szCs w:val="22"/>
                <w:lang w:val="en-US"/>
              </w:rPr>
            </w:pPr>
            <w:r>
              <w:rPr>
                <w:sz w:val="22"/>
                <w:szCs w:val="22"/>
                <w:lang w:val="en-US"/>
              </w:rPr>
              <w:t>TsC53B</w:t>
            </w:r>
          </w:p>
          <w:p w14:paraId="56F05C8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E1A0420" w14:textId="77777777" w:rsidR="004E5512" w:rsidRDefault="004E5512" w:rsidP="00A95131">
            <w:pPr>
              <w:spacing w:line="256" w:lineRule="auto"/>
              <w:rPr>
                <w:lang w:val="en-US"/>
              </w:rPr>
            </w:pPr>
            <w:r>
              <w:rPr>
                <w:lang w:val="en-US"/>
              </w:rPr>
              <w:t>Compactarea pamintului cu piatra sparta</w:t>
            </w:r>
          </w:p>
          <w:p w14:paraId="271D271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471E45E" w14:textId="77777777" w:rsidR="004E5512" w:rsidRDefault="004E5512" w:rsidP="00A95131">
            <w:pPr>
              <w:spacing w:line="256" w:lineRule="auto"/>
              <w:jc w:val="center"/>
              <w:rPr>
                <w:sz w:val="22"/>
                <w:szCs w:val="22"/>
                <w:lang w:val="en-US"/>
              </w:rPr>
            </w:pPr>
            <w:r>
              <w:rPr>
                <w:sz w:val="22"/>
                <w:szCs w:val="22"/>
                <w:lang w:val="en-US"/>
              </w:rPr>
              <w:t>100m2</w:t>
            </w:r>
          </w:p>
        </w:tc>
        <w:tc>
          <w:tcPr>
            <w:tcW w:w="1843" w:type="dxa"/>
            <w:tcBorders>
              <w:top w:val="single" w:sz="4" w:space="0" w:color="auto"/>
              <w:left w:val="single" w:sz="6" w:space="0" w:color="auto"/>
              <w:bottom w:val="single" w:sz="4" w:space="0" w:color="auto"/>
              <w:right w:val="single" w:sz="6" w:space="0" w:color="auto"/>
            </w:tcBorders>
            <w:vAlign w:val="center"/>
          </w:tcPr>
          <w:p w14:paraId="4052AE69"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0.1500</w:t>
            </w:r>
          </w:p>
          <w:p w14:paraId="3EF9B7D4" w14:textId="77777777" w:rsidR="004E5512" w:rsidRDefault="004E5512" w:rsidP="00A95131">
            <w:pPr>
              <w:spacing w:line="256" w:lineRule="auto"/>
              <w:jc w:val="center"/>
              <w:rPr>
                <w:sz w:val="22"/>
                <w:szCs w:val="22"/>
                <w:lang w:val="en-US"/>
              </w:rPr>
            </w:pPr>
          </w:p>
        </w:tc>
      </w:tr>
      <w:tr w:rsidR="004E5512" w14:paraId="597862B2"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0957D24" w14:textId="77777777" w:rsidR="004E5512" w:rsidRDefault="004E5512" w:rsidP="00A95131">
            <w:pPr>
              <w:spacing w:line="256" w:lineRule="auto"/>
              <w:rPr>
                <w:sz w:val="22"/>
                <w:szCs w:val="22"/>
                <w:lang w:val="en-US"/>
              </w:rPr>
            </w:pPr>
            <w:r>
              <w:rPr>
                <w:sz w:val="22"/>
                <w:szCs w:val="22"/>
                <w:lang w:val="en-US"/>
              </w:rPr>
              <w:t>18</w:t>
            </w:r>
          </w:p>
        </w:tc>
        <w:tc>
          <w:tcPr>
            <w:tcW w:w="1559" w:type="dxa"/>
            <w:tcBorders>
              <w:top w:val="single" w:sz="4" w:space="0" w:color="auto"/>
              <w:left w:val="single" w:sz="6" w:space="0" w:color="auto"/>
              <w:bottom w:val="single" w:sz="4" w:space="0" w:color="auto"/>
              <w:right w:val="single" w:sz="6" w:space="0" w:color="auto"/>
            </w:tcBorders>
          </w:tcPr>
          <w:p w14:paraId="31EED0FB" w14:textId="77777777" w:rsidR="004E5512" w:rsidRDefault="004E5512" w:rsidP="00A95131">
            <w:pPr>
              <w:spacing w:line="256" w:lineRule="auto"/>
              <w:rPr>
                <w:sz w:val="22"/>
                <w:szCs w:val="22"/>
                <w:lang w:val="en-US"/>
              </w:rPr>
            </w:pPr>
            <w:r>
              <w:rPr>
                <w:sz w:val="22"/>
                <w:szCs w:val="22"/>
                <w:lang w:val="en-US"/>
              </w:rPr>
              <w:t>CA02C</w:t>
            </w:r>
          </w:p>
          <w:p w14:paraId="31D3ED40"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A416F57" w14:textId="77777777" w:rsidR="004E5512" w:rsidRDefault="004E5512" w:rsidP="00A95131">
            <w:pPr>
              <w:spacing w:line="256" w:lineRule="auto"/>
              <w:rPr>
                <w:lang w:val="en-US"/>
              </w:rPr>
            </w:pPr>
            <w:r>
              <w:rPr>
                <w:lang w:val="en-US"/>
              </w:rPr>
              <w:t xml:space="preserve">Beton simplu turnat  in egalizari, pante, sape la inaltimi pina la 35 m </w:t>
            </w:r>
            <w:r>
              <w:rPr>
                <w:lang w:val="en-US"/>
              </w:rPr>
              <w:pgNum/>
            </w:r>
            <w:r>
              <w:rPr>
                <w:lang w:val="en-US"/>
              </w:rPr>
              <w:t xml:space="preserve">reparate, </w:t>
            </w:r>
            <w:r>
              <w:rPr>
                <w:lang w:val="en-US"/>
              </w:rPr>
              <w:pgNum/>
            </w:r>
            <w:r>
              <w:rPr>
                <w:lang w:val="en-US"/>
              </w:rPr>
              <w:t>reparate cu centrala de betoane conform art. CA01 sau beton marfa, turnare cu mijloace clasice   ( Pregatire din  beton C7.5 )</w:t>
            </w:r>
          </w:p>
          <w:p w14:paraId="2B59343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83448F8"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28E00DA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0.9000</w:t>
            </w:r>
          </w:p>
          <w:p w14:paraId="3678F5BF" w14:textId="77777777" w:rsidR="004E5512" w:rsidRDefault="004E5512" w:rsidP="00A95131">
            <w:pPr>
              <w:spacing w:line="256" w:lineRule="auto"/>
              <w:jc w:val="center"/>
              <w:rPr>
                <w:sz w:val="22"/>
                <w:szCs w:val="22"/>
                <w:lang w:val="en-US"/>
              </w:rPr>
            </w:pPr>
          </w:p>
        </w:tc>
      </w:tr>
      <w:tr w:rsidR="004E5512" w14:paraId="3BFE65D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A6F3D59" w14:textId="77777777" w:rsidR="004E5512" w:rsidRDefault="004E5512" w:rsidP="00A95131">
            <w:pPr>
              <w:spacing w:line="256" w:lineRule="auto"/>
              <w:rPr>
                <w:sz w:val="22"/>
                <w:szCs w:val="22"/>
                <w:lang w:val="en-US"/>
              </w:rPr>
            </w:pPr>
            <w:r>
              <w:rPr>
                <w:sz w:val="22"/>
                <w:szCs w:val="22"/>
                <w:lang w:val="en-US"/>
              </w:rPr>
              <w:t>19</w:t>
            </w:r>
          </w:p>
        </w:tc>
        <w:tc>
          <w:tcPr>
            <w:tcW w:w="1559" w:type="dxa"/>
            <w:tcBorders>
              <w:top w:val="single" w:sz="4" w:space="0" w:color="auto"/>
              <w:left w:val="single" w:sz="6" w:space="0" w:color="auto"/>
              <w:bottom w:val="single" w:sz="4" w:space="0" w:color="auto"/>
              <w:right w:val="single" w:sz="6" w:space="0" w:color="auto"/>
            </w:tcBorders>
          </w:tcPr>
          <w:p w14:paraId="189174BF" w14:textId="77777777" w:rsidR="004E5512" w:rsidRDefault="004E5512" w:rsidP="00A95131">
            <w:pPr>
              <w:spacing w:line="256" w:lineRule="auto"/>
              <w:rPr>
                <w:sz w:val="22"/>
                <w:szCs w:val="22"/>
                <w:lang w:val="en-US"/>
              </w:rPr>
            </w:pPr>
            <w:r>
              <w:rPr>
                <w:sz w:val="22"/>
                <w:szCs w:val="22"/>
                <w:lang w:val="en-US"/>
              </w:rPr>
              <w:t>CB03A1</w:t>
            </w:r>
          </w:p>
          <w:p w14:paraId="1F388F2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7D8240E" w14:textId="77777777" w:rsidR="004E5512" w:rsidRDefault="004E5512" w:rsidP="00A95131">
            <w:pPr>
              <w:spacing w:line="256" w:lineRule="auto"/>
              <w:rPr>
                <w:lang w:val="en-US"/>
              </w:rPr>
            </w:pPr>
            <w:r>
              <w:rPr>
                <w:lang w:val="en-US"/>
              </w:rPr>
              <w:t xml:space="preserve">Cofraje din panouri refolosibile, cu placaj de 8 mm pentru turnarea betonului in cuzineti, fundatii pahar si fundatii de utilaje </w:t>
            </w:r>
            <w:r>
              <w:rPr>
                <w:lang w:val="en-US"/>
              </w:rPr>
              <w:pgNum/>
            </w:r>
            <w:r>
              <w:rPr>
                <w:lang w:val="en-US"/>
              </w:rPr>
              <w:t>reparate sprijinirile</w:t>
            </w:r>
          </w:p>
          <w:p w14:paraId="19EC0DF9"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FE0B79E" w14:textId="77777777" w:rsidR="004E5512" w:rsidRDefault="004E5512" w:rsidP="00A95131">
            <w:pPr>
              <w:spacing w:line="256" w:lineRule="auto"/>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14:paraId="3AF0D7A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37.6800</w:t>
            </w:r>
          </w:p>
          <w:p w14:paraId="448EF94A" w14:textId="77777777" w:rsidR="004E5512" w:rsidRDefault="004E5512" w:rsidP="00A95131">
            <w:pPr>
              <w:spacing w:line="256" w:lineRule="auto"/>
              <w:jc w:val="center"/>
              <w:rPr>
                <w:sz w:val="22"/>
                <w:szCs w:val="22"/>
                <w:lang w:val="en-US"/>
              </w:rPr>
            </w:pPr>
          </w:p>
        </w:tc>
      </w:tr>
      <w:tr w:rsidR="004E5512" w14:paraId="282C30B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996FB9F" w14:textId="77777777" w:rsidR="004E5512" w:rsidRDefault="004E5512" w:rsidP="00A95131">
            <w:pPr>
              <w:spacing w:line="256" w:lineRule="auto"/>
              <w:rPr>
                <w:sz w:val="22"/>
                <w:szCs w:val="22"/>
                <w:lang w:val="en-US"/>
              </w:rPr>
            </w:pPr>
            <w:r>
              <w:rPr>
                <w:sz w:val="22"/>
                <w:szCs w:val="22"/>
                <w:lang w:val="en-US"/>
              </w:rPr>
              <w:t>20</w:t>
            </w:r>
          </w:p>
        </w:tc>
        <w:tc>
          <w:tcPr>
            <w:tcW w:w="1559" w:type="dxa"/>
            <w:tcBorders>
              <w:top w:val="single" w:sz="4" w:space="0" w:color="auto"/>
              <w:left w:val="single" w:sz="6" w:space="0" w:color="auto"/>
              <w:bottom w:val="single" w:sz="4" w:space="0" w:color="auto"/>
              <w:right w:val="single" w:sz="6" w:space="0" w:color="auto"/>
            </w:tcBorders>
          </w:tcPr>
          <w:p w14:paraId="203FD3E9" w14:textId="77777777" w:rsidR="004E5512" w:rsidRDefault="004E5512" w:rsidP="00A95131">
            <w:pPr>
              <w:spacing w:line="256" w:lineRule="auto"/>
              <w:rPr>
                <w:sz w:val="22"/>
                <w:szCs w:val="22"/>
                <w:lang w:val="en-US"/>
              </w:rPr>
            </w:pPr>
            <w:r>
              <w:rPr>
                <w:sz w:val="22"/>
                <w:szCs w:val="22"/>
                <w:lang w:val="en-US"/>
              </w:rPr>
              <w:t>CA03G</w:t>
            </w:r>
          </w:p>
          <w:p w14:paraId="4BB1609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ED47878" w14:textId="77777777" w:rsidR="004E5512" w:rsidRDefault="004E5512" w:rsidP="00A95131">
            <w:pPr>
              <w:spacing w:line="256" w:lineRule="auto"/>
              <w:rPr>
                <w:lang w:val="en-US"/>
              </w:rPr>
            </w:pPr>
            <w:r>
              <w:rPr>
                <w:lang w:val="en-US"/>
              </w:rPr>
              <w:t xml:space="preserve">Beton armat turnat cu mijloace clasice,  in fundatii, socluri, ziduri de sprijin, pereti sub cota zero, </w:t>
            </w:r>
            <w:r>
              <w:rPr>
                <w:lang w:val="en-US"/>
              </w:rPr>
              <w:pgNum/>
            </w:r>
            <w:r>
              <w:rPr>
                <w:lang w:val="en-US"/>
              </w:rPr>
              <w:t>reparate cu centrala de betoane sau beton marfa conform. Art. CA01, turnare cu mijloace clasice, beton armat clasa… C-15, F-50, W-6</w:t>
            </w:r>
          </w:p>
          <w:p w14:paraId="681E831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597C79E"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5AD1F66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2.7000</w:t>
            </w:r>
          </w:p>
          <w:p w14:paraId="43E7A184" w14:textId="77777777" w:rsidR="004E5512" w:rsidRDefault="004E5512" w:rsidP="00A95131">
            <w:pPr>
              <w:spacing w:line="256" w:lineRule="auto"/>
              <w:jc w:val="center"/>
              <w:rPr>
                <w:sz w:val="22"/>
                <w:szCs w:val="22"/>
                <w:lang w:val="en-US"/>
              </w:rPr>
            </w:pPr>
          </w:p>
        </w:tc>
      </w:tr>
    </w:tbl>
    <w:p w14:paraId="42552482" w14:textId="77777777" w:rsidR="004E5512" w:rsidRDefault="004E5512" w:rsidP="004E5512"/>
    <w:p w14:paraId="57667521" w14:textId="77777777" w:rsidR="004E5512" w:rsidRDefault="004E5512" w:rsidP="004E5512">
      <w:pPr>
        <w:jc w:val="center"/>
        <w:rPr>
          <w:b/>
          <w:bCs/>
          <w:sz w:val="28"/>
          <w:szCs w:val="28"/>
          <w:lang w:val="ro-MD"/>
        </w:rPr>
      </w:pPr>
      <w:r w:rsidRPr="001B359E">
        <w:rPr>
          <w:b/>
          <w:bCs/>
          <w:sz w:val="28"/>
          <w:szCs w:val="28"/>
          <w:lang w:val="ro-MD"/>
        </w:rPr>
        <w:t>2-1-2 Statie de epurare a apelor uzate. Lucrari de montaj .Utilaj</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366EB5A4" w14:textId="77777777" w:rsidTr="00A95131">
        <w:trPr>
          <w:cantSplit/>
          <w:trHeight w:val="592"/>
        </w:trPr>
        <w:tc>
          <w:tcPr>
            <w:tcW w:w="709" w:type="dxa"/>
            <w:tcBorders>
              <w:top w:val="single" w:sz="6" w:space="0" w:color="auto"/>
              <w:left w:val="single" w:sz="6" w:space="0" w:color="auto"/>
              <w:bottom w:val="nil"/>
              <w:right w:val="nil"/>
            </w:tcBorders>
            <w:shd w:val="pct5" w:color="auto" w:fill="auto"/>
            <w:hideMark/>
          </w:tcPr>
          <w:p w14:paraId="10A84E08" w14:textId="77777777" w:rsidR="004E5512" w:rsidRDefault="004E5512" w:rsidP="00A95131">
            <w:pPr>
              <w:spacing w:line="256" w:lineRule="auto"/>
              <w:ind w:right="-108"/>
              <w:jc w:val="center"/>
              <w:rPr>
                <w:sz w:val="22"/>
                <w:szCs w:val="22"/>
                <w:lang w:val="en-US"/>
              </w:rPr>
            </w:pPr>
            <w:r>
              <w:rPr>
                <w:sz w:val="22"/>
                <w:szCs w:val="22"/>
                <w:lang w:val="en-US"/>
              </w:rPr>
              <w:t>№</w:t>
            </w:r>
          </w:p>
          <w:p w14:paraId="23C6309F" w14:textId="77777777" w:rsidR="004E5512" w:rsidRDefault="004E5512" w:rsidP="00A95131">
            <w:pPr>
              <w:spacing w:line="256" w:lineRule="auto"/>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05440195" w14:textId="77777777" w:rsidR="004E5512" w:rsidRDefault="004E5512" w:rsidP="00A95131">
            <w:pPr>
              <w:spacing w:line="256" w:lineRule="auto"/>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1CFD5EFD" w14:textId="77777777" w:rsidR="004E5512" w:rsidRDefault="004E5512" w:rsidP="00A95131">
            <w:pPr>
              <w:spacing w:line="256" w:lineRule="auto"/>
              <w:jc w:val="center"/>
              <w:rPr>
                <w:sz w:val="22"/>
                <w:szCs w:val="22"/>
              </w:rPr>
            </w:pPr>
          </w:p>
          <w:p w14:paraId="3F31C9AE" w14:textId="77777777" w:rsidR="004E5512" w:rsidRDefault="004E5512" w:rsidP="00A95131">
            <w:pPr>
              <w:spacing w:line="256" w:lineRule="auto"/>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7412F3C5" w14:textId="77777777" w:rsidR="004E5512" w:rsidRDefault="004E5512" w:rsidP="00A95131">
            <w:pPr>
              <w:spacing w:line="256" w:lineRule="auto"/>
              <w:ind w:left="-108" w:right="-108"/>
              <w:jc w:val="center"/>
              <w:rPr>
                <w:sz w:val="22"/>
                <w:szCs w:val="22"/>
                <w:lang w:val="en-US"/>
              </w:rPr>
            </w:pPr>
            <w:r>
              <w:rPr>
                <w:sz w:val="22"/>
                <w:szCs w:val="22"/>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161ECB6C" w14:textId="77777777" w:rsidR="004E5512" w:rsidRDefault="004E5512" w:rsidP="00A95131">
            <w:pPr>
              <w:spacing w:line="256" w:lineRule="auto"/>
              <w:jc w:val="center"/>
              <w:rPr>
                <w:sz w:val="22"/>
                <w:szCs w:val="22"/>
                <w:lang w:val="en-US"/>
              </w:rPr>
            </w:pPr>
            <w:r>
              <w:rPr>
                <w:sz w:val="22"/>
                <w:szCs w:val="22"/>
                <w:lang w:val="en-US"/>
              </w:rPr>
              <w:t>Volum</w:t>
            </w:r>
          </w:p>
        </w:tc>
      </w:tr>
    </w:tbl>
    <w:p w14:paraId="503B3263" w14:textId="77777777" w:rsidR="004E5512" w:rsidRDefault="004E5512" w:rsidP="004E5512">
      <w:pPr>
        <w:rPr>
          <w:sz w:val="2"/>
          <w:szCs w:val="2"/>
          <w:lang w:val="en-US"/>
        </w:rPr>
      </w:pP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743448E1" w14:textId="77777777" w:rsidTr="00A95131">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0A08E9B1" w14:textId="77777777" w:rsidR="004E5512" w:rsidRDefault="004E5512" w:rsidP="00A95131">
            <w:pPr>
              <w:spacing w:line="256" w:lineRule="auto"/>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12F9EA18" w14:textId="77777777" w:rsidR="004E5512" w:rsidRDefault="004E5512" w:rsidP="00A95131">
            <w:pPr>
              <w:spacing w:line="256" w:lineRule="auto"/>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18965670" w14:textId="77777777" w:rsidR="004E5512" w:rsidRDefault="004E5512" w:rsidP="00A95131">
            <w:pPr>
              <w:spacing w:line="256" w:lineRule="auto"/>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5A7ED79C" w14:textId="77777777" w:rsidR="004E5512" w:rsidRDefault="004E5512" w:rsidP="00A95131">
            <w:pPr>
              <w:spacing w:line="256" w:lineRule="auto"/>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4F225C1B" w14:textId="77777777" w:rsidR="004E5512" w:rsidRDefault="004E5512" w:rsidP="00A95131">
            <w:pPr>
              <w:spacing w:line="256" w:lineRule="auto"/>
              <w:jc w:val="center"/>
              <w:rPr>
                <w:sz w:val="22"/>
                <w:szCs w:val="22"/>
                <w:lang w:val="en-US"/>
              </w:rPr>
            </w:pPr>
            <w:r>
              <w:rPr>
                <w:sz w:val="22"/>
                <w:szCs w:val="22"/>
                <w:lang w:val="en-US"/>
              </w:rPr>
              <w:t>5</w:t>
            </w:r>
          </w:p>
        </w:tc>
      </w:tr>
      <w:tr w:rsidR="004E5512" w14:paraId="6F252FD5" w14:textId="77777777" w:rsidTr="00A95131">
        <w:tc>
          <w:tcPr>
            <w:tcW w:w="709" w:type="dxa"/>
            <w:tcBorders>
              <w:top w:val="nil"/>
              <w:left w:val="single" w:sz="6" w:space="0" w:color="auto"/>
              <w:bottom w:val="nil"/>
              <w:right w:val="nil"/>
            </w:tcBorders>
          </w:tcPr>
          <w:p w14:paraId="14DCCE1C"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75DBD113"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0CF0BBFE" w14:textId="77777777" w:rsidR="004E5512" w:rsidRDefault="004E5512" w:rsidP="00A95131">
            <w:pPr>
              <w:spacing w:line="256" w:lineRule="auto"/>
              <w:rPr>
                <w:b/>
                <w:bCs/>
                <w:sz w:val="22"/>
                <w:szCs w:val="22"/>
                <w:lang w:val="en-US"/>
              </w:rPr>
            </w:pPr>
            <w:r>
              <w:rPr>
                <w:b/>
                <w:bCs/>
                <w:sz w:val="22"/>
                <w:szCs w:val="22"/>
                <w:lang w:val="en-US"/>
              </w:rPr>
              <w:t>1. Lucrari de montaj</w:t>
            </w:r>
          </w:p>
          <w:p w14:paraId="0A68BCF1" w14:textId="77777777" w:rsidR="004E5512" w:rsidRDefault="004E5512" w:rsidP="00A95131">
            <w:pPr>
              <w:spacing w:line="256" w:lineRule="auto"/>
              <w:rPr>
                <w:lang w:val="en-US"/>
              </w:rPr>
            </w:pPr>
          </w:p>
        </w:tc>
      </w:tr>
      <w:tr w:rsidR="004E5512" w14:paraId="48B8ADE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0A8E6C2" w14:textId="77777777" w:rsidR="004E5512" w:rsidRDefault="004E5512" w:rsidP="00A95131">
            <w:pPr>
              <w:spacing w:line="256" w:lineRule="auto"/>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6AA95500" w14:textId="77777777" w:rsidR="004E5512" w:rsidRDefault="004E5512" w:rsidP="00A95131">
            <w:pPr>
              <w:spacing w:line="256" w:lineRule="auto"/>
              <w:rPr>
                <w:sz w:val="22"/>
                <w:szCs w:val="22"/>
                <w:lang w:val="en-US"/>
              </w:rPr>
            </w:pPr>
            <w:r>
              <w:rPr>
                <w:sz w:val="22"/>
                <w:szCs w:val="22"/>
                <w:lang w:val="en-US"/>
              </w:rPr>
              <w:t>09-02-029-02</w:t>
            </w:r>
          </w:p>
          <w:p w14:paraId="7D2EC780"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6A87164" w14:textId="77777777" w:rsidR="004E5512" w:rsidRDefault="004E5512" w:rsidP="00A95131">
            <w:pPr>
              <w:spacing w:line="256" w:lineRule="auto"/>
              <w:rPr>
                <w:lang w:val="en-US"/>
              </w:rPr>
            </w:pPr>
            <w:r>
              <w:rPr>
                <w:lang w:val="en-US"/>
              </w:rPr>
              <w:t>Instalatii compacte de epurare a apelor uzate: ", "AT-300", debit, m3/d, pina la: 100</w:t>
            </w:r>
          </w:p>
          <w:p w14:paraId="0712AE6C"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2BA1556"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67D1759B"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6999B4C4" w14:textId="77777777" w:rsidR="004E5512" w:rsidRDefault="004E5512" w:rsidP="00A95131">
            <w:pPr>
              <w:spacing w:line="256" w:lineRule="auto"/>
              <w:jc w:val="center"/>
              <w:rPr>
                <w:sz w:val="22"/>
                <w:szCs w:val="22"/>
                <w:lang w:val="en-US"/>
              </w:rPr>
            </w:pPr>
          </w:p>
        </w:tc>
      </w:tr>
      <w:tr w:rsidR="004E5512" w14:paraId="4292C25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FF44391" w14:textId="77777777" w:rsidR="004E5512" w:rsidRDefault="004E5512" w:rsidP="00A95131">
            <w:pPr>
              <w:spacing w:line="256" w:lineRule="auto"/>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08D10AEA" w14:textId="77777777" w:rsidR="004E5512" w:rsidRDefault="004E5512" w:rsidP="00A95131">
            <w:pPr>
              <w:spacing w:line="256" w:lineRule="auto"/>
              <w:rPr>
                <w:sz w:val="22"/>
                <w:szCs w:val="22"/>
                <w:lang w:val="en-US"/>
              </w:rPr>
            </w:pPr>
            <w:r>
              <w:rPr>
                <w:sz w:val="22"/>
                <w:szCs w:val="22"/>
                <w:lang w:val="en-US"/>
              </w:rPr>
              <w:t>M1A01B</w:t>
            </w:r>
          </w:p>
          <w:p w14:paraId="569C629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87EFB72" w14:textId="77777777" w:rsidR="004E5512" w:rsidRDefault="004E5512" w:rsidP="00A95131">
            <w:pPr>
              <w:spacing w:line="256" w:lineRule="auto"/>
              <w:rPr>
                <w:lang w:val="en-US"/>
              </w:rPr>
            </w:pPr>
            <w:r>
              <w:rPr>
                <w:lang w:val="en-US"/>
              </w:rPr>
              <w:t>Recipiente metalice (rezervoare, vase, bazine) din otel-carbon, livrate asamblat, montate prin simpla asezare, avind greutatea totala de 1-3 tone (Rezervor pentru compresor si namol de prisos)</w:t>
            </w:r>
          </w:p>
          <w:p w14:paraId="4A810DEB"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3FFD17A" w14:textId="77777777" w:rsidR="004E5512" w:rsidRDefault="004E5512" w:rsidP="00A95131">
            <w:pPr>
              <w:spacing w:line="256" w:lineRule="auto"/>
              <w:jc w:val="center"/>
              <w:rPr>
                <w:sz w:val="22"/>
                <w:szCs w:val="22"/>
                <w:lang w:val="en-US"/>
              </w:rPr>
            </w:pPr>
            <w:r>
              <w:rPr>
                <w:sz w:val="22"/>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tcPr>
          <w:p w14:paraId="18141EB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56EC4EAA" w14:textId="77777777" w:rsidR="004E5512" w:rsidRDefault="004E5512" w:rsidP="00A95131">
            <w:pPr>
              <w:spacing w:line="256" w:lineRule="auto"/>
              <w:jc w:val="center"/>
              <w:rPr>
                <w:sz w:val="22"/>
                <w:szCs w:val="22"/>
                <w:lang w:val="en-US"/>
              </w:rPr>
            </w:pPr>
          </w:p>
        </w:tc>
      </w:tr>
      <w:tr w:rsidR="004E5512" w14:paraId="11B768A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335B994" w14:textId="77777777" w:rsidR="004E5512" w:rsidRDefault="004E5512" w:rsidP="00A95131">
            <w:pPr>
              <w:spacing w:line="256" w:lineRule="auto"/>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0F1D2AED" w14:textId="77777777" w:rsidR="004E5512" w:rsidRDefault="004E5512" w:rsidP="00A95131">
            <w:pPr>
              <w:spacing w:line="256" w:lineRule="auto"/>
              <w:rPr>
                <w:sz w:val="22"/>
                <w:szCs w:val="22"/>
                <w:lang w:val="en-US"/>
              </w:rPr>
            </w:pPr>
            <w:r>
              <w:rPr>
                <w:sz w:val="22"/>
                <w:szCs w:val="22"/>
                <w:lang w:val="en-US"/>
              </w:rPr>
              <w:t>09-03-001-01</w:t>
            </w:r>
          </w:p>
          <w:p w14:paraId="6D047680"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F42F360" w14:textId="77777777" w:rsidR="004E5512" w:rsidRDefault="004E5512" w:rsidP="00A95131">
            <w:pPr>
              <w:spacing w:line="256" w:lineRule="auto"/>
              <w:rPr>
                <w:lang w:val="en-US"/>
              </w:rPr>
            </w:pPr>
            <w:r>
              <w:rPr>
                <w:lang w:val="en-US"/>
              </w:rPr>
              <w:t>Instalatie de pompare a apei, a apelor uzate, a sedimentului, grupa de pompe cu aceeasi destinatie, debit, m3/d, pina la: 1200</w:t>
            </w:r>
          </w:p>
          <w:p w14:paraId="267F92D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7317B08" w14:textId="77777777" w:rsidR="004E5512" w:rsidRDefault="004E5512" w:rsidP="00A95131">
            <w:pPr>
              <w:spacing w:line="256" w:lineRule="auto"/>
              <w:jc w:val="center"/>
              <w:rPr>
                <w:sz w:val="22"/>
                <w:szCs w:val="22"/>
                <w:lang w:val="en-US"/>
              </w:rPr>
            </w:pPr>
            <w:r>
              <w:rPr>
                <w:sz w:val="22"/>
                <w:szCs w:val="22"/>
                <w:lang w:val="en-US"/>
              </w:rPr>
              <w:t>1 ansamblu</w:t>
            </w:r>
          </w:p>
        </w:tc>
        <w:tc>
          <w:tcPr>
            <w:tcW w:w="1843" w:type="dxa"/>
            <w:tcBorders>
              <w:top w:val="single" w:sz="4" w:space="0" w:color="auto"/>
              <w:left w:val="single" w:sz="6" w:space="0" w:color="auto"/>
              <w:bottom w:val="single" w:sz="4" w:space="0" w:color="auto"/>
              <w:right w:val="single" w:sz="6" w:space="0" w:color="auto"/>
            </w:tcBorders>
            <w:vAlign w:val="center"/>
          </w:tcPr>
          <w:p w14:paraId="1049A07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3.0000</w:t>
            </w:r>
          </w:p>
          <w:p w14:paraId="739E0F21" w14:textId="77777777" w:rsidR="004E5512" w:rsidRDefault="004E5512" w:rsidP="00A95131">
            <w:pPr>
              <w:spacing w:line="256" w:lineRule="auto"/>
              <w:jc w:val="center"/>
              <w:rPr>
                <w:sz w:val="22"/>
                <w:szCs w:val="22"/>
                <w:lang w:val="en-US"/>
              </w:rPr>
            </w:pPr>
          </w:p>
        </w:tc>
      </w:tr>
      <w:tr w:rsidR="004E5512" w14:paraId="6CC2C978"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4361499" w14:textId="77777777" w:rsidR="004E5512" w:rsidRDefault="004E5512" w:rsidP="00A95131">
            <w:pPr>
              <w:spacing w:line="256" w:lineRule="auto"/>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69C1142F" w14:textId="77777777" w:rsidR="004E5512" w:rsidRDefault="004E5512" w:rsidP="00A95131">
            <w:pPr>
              <w:spacing w:line="256" w:lineRule="auto"/>
              <w:rPr>
                <w:sz w:val="22"/>
                <w:szCs w:val="22"/>
                <w:lang w:val="en-US"/>
              </w:rPr>
            </w:pPr>
            <w:r>
              <w:rPr>
                <w:sz w:val="22"/>
                <w:szCs w:val="22"/>
                <w:lang w:val="en-US"/>
              </w:rPr>
              <w:t>1-09-013-1</w:t>
            </w:r>
          </w:p>
          <w:p w14:paraId="2F3050C7"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B97A5E0" w14:textId="77777777" w:rsidR="004E5512" w:rsidRDefault="004E5512" w:rsidP="00A95131">
            <w:pPr>
              <w:spacing w:line="256" w:lineRule="auto"/>
              <w:rPr>
                <w:lang w:val="en-US"/>
              </w:rPr>
            </w:pPr>
            <w:r>
              <w:rPr>
                <w:lang w:val="en-US"/>
              </w:rPr>
              <w:t>Circuit de reglare a 1 parametru, numar de organe de reglare pina la 5</w:t>
            </w:r>
          </w:p>
          <w:p w14:paraId="33C37C6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D89841D"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4F9E4BE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06D321C2" w14:textId="77777777" w:rsidR="004E5512" w:rsidRDefault="004E5512" w:rsidP="00A95131">
            <w:pPr>
              <w:spacing w:line="256" w:lineRule="auto"/>
              <w:jc w:val="center"/>
              <w:rPr>
                <w:sz w:val="22"/>
                <w:szCs w:val="22"/>
                <w:lang w:val="en-US"/>
              </w:rPr>
            </w:pPr>
          </w:p>
        </w:tc>
      </w:tr>
      <w:tr w:rsidR="004E5512" w14:paraId="5336901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7B7F111" w14:textId="77777777" w:rsidR="004E5512" w:rsidRDefault="004E5512" w:rsidP="00A95131">
            <w:pPr>
              <w:spacing w:line="256" w:lineRule="auto"/>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36A7BF04" w14:textId="77777777" w:rsidR="004E5512" w:rsidRDefault="004E5512" w:rsidP="00A95131">
            <w:pPr>
              <w:spacing w:line="256" w:lineRule="auto"/>
              <w:rPr>
                <w:sz w:val="22"/>
                <w:szCs w:val="22"/>
                <w:lang w:val="en-US"/>
              </w:rPr>
            </w:pPr>
            <w:r>
              <w:rPr>
                <w:sz w:val="22"/>
                <w:szCs w:val="22"/>
                <w:lang w:val="en-US"/>
              </w:rPr>
              <w:t>09-03-005-01</w:t>
            </w:r>
          </w:p>
          <w:p w14:paraId="5C57CBE0"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F353EE5" w14:textId="77777777" w:rsidR="004E5512" w:rsidRDefault="004E5512" w:rsidP="00A95131">
            <w:pPr>
              <w:spacing w:line="256" w:lineRule="auto"/>
              <w:rPr>
                <w:lang w:val="en-US"/>
              </w:rPr>
            </w:pPr>
            <w:r>
              <w:rPr>
                <w:lang w:val="en-US"/>
              </w:rPr>
              <w:t>Dispozitiv hidrometric (canalul Venturi, canalul Parsali, deversor cu perete subtire s. a.)</w:t>
            </w:r>
          </w:p>
          <w:p w14:paraId="28BAADF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CB076E2"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38CD7EA3"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3E801872" w14:textId="77777777" w:rsidR="004E5512" w:rsidRDefault="004E5512" w:rsidP="00A95131">
            <w:pPr>
              <w:spacing w:line="256" w:lineRule="auto"/>
              <w:jc w:val="center"/>
              <w:rPr>
                <w:sz w:val="22"/>
                <w:szCs w:val="22"/>
                <w:lang w:val="en-US"/>
              </w:rPr>
            </w:pPr>
          </w:p>
        </w:tc>
      </w:tr>
      <w:tr w:rsidR="004E5512" w14:paraId="558AA5F6" w14:textId="77777777" w:rsidTr="00A95131">
        <w:tc>
          <w:tcPr>
            <w:tcW w:w="709" w:type="dxa"/>
            <w:tcBorders>
              <w:top w:val="nil"/>
              <w:left w:val="single" w:sz="6" w:space="0" w:color="auto"/>
              <w:bottom w:val="nil"/>
              <w:right w:val="nil"/>
            </w:tcBorders>
          </w:tcPr>
          <w:p w14:paraId="6F43023F"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78BA0BB1"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145F7938" w14:textId="77777777" w:rsidR="004E5512" w:rsidRDefault="004E5512" w:rsidP="00A95131">
            <w:pPr>
              <w:spacing w:line="256" w:lineRule="auto"/>
              <w:rPr>
                <w:b/>
                <w:bCs/>
                <w:sz w:val="22"/>
                <w:szCs w:val="22"/>
                <w:lang w:val="en-US"/>
              </w:rPr>
            </w:pPr>
            <w:r>
              <w:rPr>
                <w:b/>
                <w:bCs/>
                <w:sz w:val="22"/>
                <w:szCs w:val="22"/>
                <w:lang w:val="en-US"/>
              </w:rPr>
              <w:t>2. Utilaj</w:t>
            </w:r>
          </w:p>
          <w:p w14:paraId="2DBA0CD2" w14:textId="77777777" w:rsidR="004E5512" w:rsidRDefault="004E5512" w:rsidP="00A95131">
            <w:pPr>
              <w:spacing w:line="256" w:lineRule="auto"/>
              <w:rPr>
                <w:lang w:val="en-US"/>
              </w:rPr>
            </w:pPr>
          </w:p>
        </w:tc>
      </w:tr>
      <w:tr w:rsidR="004E5512" w14:paraId="3B3425E0"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30DA7C2" w14:textId="77777777" w:rsidR="004E5512" w:rsidRDefault="004E5512" w:rsidP="00A95131">
            <w:pPr>
              <w:spacing w:line="256" w:lineRule="auto"/>
              <w:rPr>
                <w:sz w:val="22"/>
                <w:szCs w:val="22"/>
                <w:lang w:val="en-US"/>
              </w:rPr>
            </w:pPr>
            <w:r>
              <w:rPr>
                <w:sz w:val="22"/>
                <w:szCs w:val="22"/>
                <w:lang w:val="en-US"/>
              </w:rPr>
              <w:t>6</w:t>
            </w:r>
          </w:p>
        </w:tc>
        <w:tc>
          <w:tcPr>
            <w:tcW w:w="1559" w:type="dxa"/>
            <w:tcBorders>
              <w:top w:val="single" w:sz="4" w:space="0" w:color="auto"/>
              <w:left w:val="single" w:sz="6" w:space="0" w:color="auto"/>
              <w:bottom w:val="single" w:sz="4" w:space="0" w:color="auto"/>
              <w:right w:val="single" w:sz="6" w:space="0" w:color="auto"/>
            </w:tcBorders>
          </w:tcPr>
          <w:p w14:paraId="7DE98BB3" w14:textId="77777777" w:rsidR="004E5512" w:rsidRDefault="004E5512" w:rsidP="00A95131">
            <w:pPr>
              <w:spacing w:line="256" w:lineRule="auto"/>
              <w:rPr>
                <w:sz w:val="22"/>
                <w:szCs w:val="22"/>
                <w:lang w:val="en-US"/>
              </w:rPr>
            </w:pPr>
            <w:r>
              <w:rPr>
                <w:sz w:val="22"/>
                <w:szCs w:val="22"/>
                <w:lang w:val="en-US"/>
              </w:rPr>
              <w:t>Pret de piata</w:t>
            </w:r>
          </w:p>
          <w:p w14:paraId="03A1442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CC00B7E" w14:textId="77777777" w:rsidR="004E5512" w:rsidRDefault="004E5512" w:rsidP="00A95131">
            <w:pPr>
              <w:spacing w:line="256" w:lineRule="auto"/>
              <w:rPr>
                <w:lang w:val="en-US"/>
              </w:rPr>
            </w:pPr>
            <w:r>
              <w:rPr>
                <w:lang w:val="en-US"/>
              </w:rPr>
              <w:t>Set utilaj complect Statia de epurare a apelor uzate "AT-300"</w:t>
            </w:r>
          </w:p>
          <w:p w14:paraId="4E85C8A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D6E7285" w14:textId="77777777" w:rsidR="004E5512" w:rsidRDefault="004E5512" w:rsidP="00A95131">
            <w:pPr>
              <w:spacing w:line="256" w:lineRule="auto"/>
              <w:jc w:val="center"/>
              <w:rPr>
                <w:sz w:val="22"/>
                <w:szCs w:val="22"/>
                <w:lang w:val="en-US"/>
              </w:rPr>
            </w:pPr>
            <w:r>
              <w:rPr>
                <w:sz w:val="22"/>
                <w:szCs w:val="22"/>
                <w:lang w:val="en-US"/>
              </w:rPr>
              <w:lastRenderedPageBreak/>
              <w:t>buc</w:t>
            </w:r>
          </w:p>
        </w:tc>
        <w:tc>
          <w:tcPr>
            <w:tcW w:w="1843" w:type="dxa"/>
            <w:tcBorders>
              <w:top w:val="single" w:sz="4" w:space="0" w:color="auto"/>
              <w:left w:val="single" w:sz="6" w:space="0" w:color="auto"/>
              <w:bottom w:val="single" w:sz="4" w:space="0" w:color="auto"/>
              <w:right w:val="single" w:sz="6" w:space="0" w:color="auto"/>
            </w:tcBorders>
            <w:vAlign w:val="center"/>
          </w:tcPr>
          <w:p w14:paraId="112C54B3"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6CBA1E95" w14:textId="77777777" w:rsidR="004E5512" w:rsidRDefault="004E5512" w:rsidP="00A95131">
            <w:pPr>
              <w:spacing w:line="256" w:lineRule="auto"/>
              <w:jc w:val="center"/>
              <w:rPr>
                <w:sz w:val="22"/>
                <w:szCs w:val="22"/>
                <w:lang w:val="en-US"/>
              </w:rPr>
            </w:pPr>
          </w:p>
        </w:tc>
      </w:tr>
      <w:tr w:rsidR="004E5512" w14:paraId="036348E6"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A9DE401" w14:textId="77777777" w:rsidR="004E5512" w:rsidRDefault="004E5512" w:rsidP="00A95131">
            <w:pPr>
              <w:spacing w:line="256" w:lineRule="auto"/>
              <w:rPr>
                <w:sz w:val="22"/>
                <w:szCs w:val="22"/>
                <w:lang w:val="en-US"/>
              </w:rPr>
            </w:pPr>
            <w:r>
              <w:rPr>
                <w:sz w:val="22"/>
                <w:szCs w:val="22"/>
                <w:lang w:val="en-US"/>
              </w:rPr>
              <w:t>7</w:t>
            </w:r>
          </w:p>
        </w:tc>
        <w:tc>
          <w:tcPr>
            <w:tcW w:w="1559" w:type="dxa"/>
            <w:tcBorders>
              <w:top w:val="single" w:sz="4" w:space="0" w:color="auto"/>
              <w:left w:val="single" w:sz="6" w:space="0" w:color="auto"/>
              <w:bottom w:val="single" w:sz="4" w:space="0" w:color="auto"/>
              <w:right w:val="single" w:sz="6" w:space="0" w:color="auto"/>
            </w:tcBorders>
          </w:tcPr>
          <w:p w14:paraId="7640EE33" w14:textId="77777777" w:rsidR="004E5512" w:rsidRDefault="004E5512" w:rsidP="00A95131">
            <w:pPr>
              <w:spacing w:line="256" w:lineRule="auto"/>
              <w:rPr>
                <w:sz w:val="22"/>
                <w:szCs w:val="22"/>
                <w:lang w:val="en-US"/>
              </w:rPr>
            </w:pPr>
            <w:r>
              <w:rPr>
                <w:sz w:val="22"/>
                <w:szCs w:val="22"/>
                <w:lang w:val="en-US"/>
              </w:rPr>
              <w:t>Pret de piata</w:t>
            </w:r>
          </w:p>
          <w:p w14:paraId="33FF13B0"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BA315D6" w14:textId="77777777" w:rsidR="004E5512" w:rsidRDefault="004E5512" w:rsidP="00A95131">
            <w:pPr>
              <w:spacing w:line="256" w:lineRule="auto"/>
              <w:rPr>
                <w:lang w:val="en-US"/>
              </w:rPr>
            </w:pPr>
            <w:r>
              <w:rPr>
                <w:lang w:val="en-US"/>
              </w:rPr>
              <w:t>Rezervor pentru compresor</w:t>
            </w:r>
          </w:p>
          <w:p w14:paraId="1A8996D9"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B6CD016"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87799E3"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6F574E49" w14:textId="77777777" w:rsidR="004E5512" w:rsidRDefault="004E5512" w:rsidP="00A95131">
            <w:pPr>
              <w:spacing w:line="256" w:lineRule="auto"/>
              <w:jc w:val="center"/>
              <w:rPr>
                <w:sz w:val="22"/>
                <w:szCs w:val="22"/>
                <w:lang w:val="en-US"/>
              </w:rPr>
            </w:pPr>
          </w:p>
        </w:tc>
      </w:tr>
      <w:tr w:rsidR="004E5512" w14:paraId="1D2EDEC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2F05522" w14:textId="77777777" w:rsidR="004E5512" w:rsidRDefault="004E5512" w:rsidP="00A95131">
            <w:pPr>
              <w:spacing w:line="256" w:lineRule="auto"/>
              <w:rPr>
                <w:sz w:val="22"/>
                <w:szCs w:val="22"/>
                <w:lang w:val="en-US"/>
              </w:rPr>
            </w:pPr>
            <w:r>
              <w:rPr>
                <w:sz w:val="22"/>
                <w:szCs w:val="22"/>
                <w:lang w:val="en-US"/>
              </w:rPr>
              <w:t>8</w:t>
            </w:r>
          </w:p>
        </w:tc>
        <w:tc>
          <w:tcPr>
            <w:tcW w:w="1559" w:type="dxa"/>
            <w:tcBorders>
              <w:top w:val="single" w:sz="4" w:space="0" w:color="auto"/>
              <w:left w:val="single" w:sz="6" w:space="0" w:color="auto"/>
              <w:bottom w:val="single" w:sz="4" w:space="0" w:color="auto"/>
              <w:right w:val="single" w:sz="6" w:space="0" w:color="auto"/>
            </w:tcBorders>
          </w:tcPr>
          <w:p w14:paraId="28FEA7F5" w14:textId="77777777" w:rsidR="004E5512" w:rsidRDefault="004E5512" w:rsidP="00A95131">
            <w:pPr>
              <w:spacing w:line="256" w:lineRule="auto"/>
              <w:rPr>
                <w:sz w:val="22"/>
                <w:szCs w:val="22"/>
                <w:lang w:val="en-US"/>
              </w:rPr>
            </w:pPr>
            <w:r>
              <w:rPr>
                <w:sz w:val="22"/>
                <w:szCs w:val="22"/>
                <w:lang w:val="en-US"/>
              </w:rPr>
              <w:t>Pret de piata</w:t>
            </w:r>
          </w:p>
          <w:p w14:paraId="4C7E3B18"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1ADE070" w14:textId="77777777" w:rsidR="004E5512" w:rsidRDefault="004E5512" w:rsidP="00A95131">
            <w:pPr>
              <w:spacing w:line="256" w:lineRule="auto"/>
              <w:rPr>
                <w:lang w:val="en-US"/>
              </w:rPr>
            </w:pPr>
            <w:r>
              <w:rPr>
                <w:lang w:val="en-US"/>
              </w:rPr>
              <w:t>Statia de canalizare complect, inclusiv 2 pompe H=4000 (Compressor MIVALT SDB 6522)</w:t>
            </w:r>
          </w:p>
          <w:p w14:paraId="2687DE9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57204CB"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422EA85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12FD5EE9" w14:textId="77777777" w:rsidR="004E5512" w:rsidRDefault="004E5512" w:rsidP="00A95131">
            <w:pPr>
              <w:spacing w:line="256" w:lineRule="auto"/>
              <w:jc w:val="center"/>
              <w:rPr>
                <w:sz w:val="22"/>
                <w:szCs w:val="22"/>
                <w:lang w:val="en-US"/>
              </w:rPr>
            </w:pPr>
          </w:p>
        </w:tc>
      </w:tr>
      <w:tr w:rsidR="004E5512" w14:paraId="023C7978"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A25FCE5" w14:textId="77777777" w:rsidR="004E5512" w:rsidRDefault="004E5512" w:rsidP="00A95131">
            <w:pPr>
              <w:spacing w:line="256" w:lineRule="auto"/>
              <w:rPr>
                <w:sz w:val="22"/>
                <w:szCs w:val="22"/>
                <w:lang w:val="en-US"/>
              </w:rPr>
            </w:pPr>
            <w:r>
              <w:rPr>
                <w:sz w:val="22"/>
                <w:szCs w:val="22"/>
                <w:lang w:val="en-US"/>
              </w:rPr>
              <w:t>9</w:t>
            </w:r>
          </w:p>
        </w:tc>
        <w:tc>
          <w:tcPr>
            <w:tcW w:w="1559" w:type="dxa"/>
            <w:tcBorders>
              <w:top w:val="single" w:sz="4" w:space="0" w:color="auto"/>
              <w:left w:val="single" w:sz="6" w:space="0" w:color="auto"/>
              <w:bottom w:val="single" w:sz="4" w:space="0" w:color="auto"/>
              <w:right w:val="single" w:sz="6" w:space="0" w:color="auto"/>
            </w:tcBorders>
          </w:tcPr>
          <w:p w14:paraId="0E63AD4B" w14:textId="77777777" w:rsidR="004E5512" w:rsidRDefault="004E5512" w:rsidP="00A95131">
            <w:pPr>
              <w:spacing w:line="256" w:lineRule="auto"/>
              <w:rPr>
                <w:sz w:val="22"/>
                <w:szCs w:val="22"/>
                <w:lang w:val="en-US"/>
              </w:rPr>
            </w:pPr>
            <w:r>
              <w:rPr>
                <w:sz w:val="22"/>
                <w:szCs w:val="22"/>
                <w:lang w:val="en-US"/>
              </w:rPr>
              <w:t>Pret de piata</w:t>
            </w:r>
          </w:p>
          <w:p w14:paraId="20FBD065"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776645E" w14:textId="77777777" w:rsidR="004E5512" w:rsidRDefault="004E5512" w:rsidP="00A95131">
            <w:pPr>
              <w:spacing w:line="256" w:lineRule="auto"/>
              <w:rPr>
                <w:lang w:val="en-US"/>
              </w:rPr>
            </w:pPr>
            <w:r>
              <w:rPr>
                <w:lang w:val="en-US"/>
              </w:rPr>
              <w:t>Statia de canalizare complect, inclusiv 2 pompe H=3000  (Compressor MIVALT SDB 6522)</w:t>
            </w:r>
          </w:p>
          <w:p w14:paraId="13F5546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5B39669"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159E0D51"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6B71A7BA" w14:textId="77777777" w:rsidR="004E5512" w:rsidRDefault="004E5512" w:rsidP="00A95131">
            <w:pPr>
              <w:spacing w:line="256" w:lineRule="auto"/>
              <w:jc w:val="center"/>
              <w:rPr>
                <w:sz w:val="22"/>
                <w:szCs w:val="22"/>
                <w:lang w:val="en-US"/>
              </w:rPr>
            </w:pPr>
          </w:p>
        </w:tc>
      </w:tr>
      <w:tr w:rsidR="004E5512" w14:paraId="17A294F5"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50C9D79" w14:textId="77777777" w:rsidR="004E5512" w:rsidRDefault="004E5512" w:rsidP="00A95131">
            <w:pPr>
              <w:spacing w:line="256" w:lineRule="auto"/>
              <w:rPr>
                <w:sz w:val="22"/>
                <w:szCs w:val="22"/>
                <w:lang w:val="en-US"/>
              </w:rPr>
            </w:pPr>
            <w:r>
              <w:rPr>
                <w:sz w:val="22"/>
                <w:szCs w:val="22"/>
                <w:lang w:val="en-US"/>
              </w:rPr>
              <w:t>10</w:t>
            </w:r>
          </w:p>
        </w:tc>
        <w:tc>
          <w:tcPr>
            <w:tcW w:w="1559" w:type="dxa"/>
            <w:tcBorders>
              <w:top w:val="single" w:sz="4" w:space="0" w:color="auto"/>
              <w:left w:val="single" w:sz="6" w:space="0" w:color="auto"/>
              <w:bottom w:val="single" w:sz="4" w:space="0" w:color="auto"/>
              <w:right w:val="single" w:sz="6" w:space="0" w:color="auto"/>
            </w:tcBorders>
          </w:tcPr>
          <w:p w14:paraId="30022398" w14:textId="77777777" w:rsidR="004E5512" w:rsidRDefault="004E5512" w:rsidP="00A95131">
            <w:pPr>
              <w:spacing w:line="256" w:lineRule="auto"/>
              <w:rPr>
                <w:sz w:val="22"/>
                <w:szCs w:val="22"/>
                <w:lang w:val="en-US"/>
              </w:rPr>
            </w:pPr>
            <w:r>
              <w:rPr>
                <w:sz w:val="22"/>
                <w:szCs w:val="22"/>
                <w:lang w:val="en-US"/>
              </w:rPr>
              <w:t>Pret de piata</w:t>
            </w:r>
          </w:p>
          <w:p w14:paraId="5D1C59A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3A76668" w14:textId="77777777" w:rsidR="004E5512" w:rsidRDefault="004E5512" w:rsidP="00A95131">
            <w:pPr>
              <w:spacing w:line="256" w:lineRule="auto"/>
              <w:rPr>
                <w:lang w:val="en-US"/>
              </w:rPr>
            </w:pPr>
            <w:r>
              <w:rPr>
                <w:lang w:val="en-US"/>
              </w:rPr>
              <w:t>Dulap de dirijare si automatizare  conductelor de aer (для 2-х компрессоров, для насосов, расходомера)</w:t>
            </w:r>
          </w:p>
          <w:p w14:paraId="6810735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A264026"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877E6B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7AD9FBEC" w14:textId="77777777" w:rsidR="004E5512" w:rsidRDefault="004E5512" w:rsidP="00A95131">
            <w:pPr>
              <w:spacing w:line="256" w:lineRule="auto"/>
              <w:jc w:val="center"/>
              <w:rPr>
                <w:sz w:val="22"/>
                <w:szCs w:val="22"/>
                <w:lang w:val="en-US"/>
              </w:rPr>
            </w:pPr>
          </w:p>
        </w:tc>
      </w:tr>
      <w:tr w:rsidR="004E5512" w14:paraId="1C13E855"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339372C" w14:textId="77777777" w:rsidR="004E5512" w:rsidRDefault="004E5512" w:rsidP="00A95131">
            <w:pPr>
              <w:spacing w:line="256" w:lineRule="auto"/>
              <w:rPr>
                <w:sz w:val="22"/>
                <w:szCs w:val="22"/>
                <w:lang w:val="en-US"/>
              </w:rPr>
            </w:pPr>
            <w:r>
              <w:rPr>
                <w:sz w:val="22"/>
                <w:szCs w:val="22"/>
                <w:lang w:val="en-US"/>
              </w:rPr>
              <w:t>11</w:t>
            </w:r>
          </w:p>
        </w:tc>
        <w:tc>
          <w:tcPr>
            <w:tcW w:w="1559" w:type="dxa"/>
            <w:tcBorders>
              <w:top w:val="single" w:sz="4" w:space="0" w:color="auto"/>
              <w:left w:val="single" w:sz="6" w:space="0" w:color="auto"/>
              <w:bottom w:val="single" w:sz="4" w:space="0" w:color="auto"/>
              <w:right w:val="single" w:sz="6" w:space="0" w:color="auto"/>
            </w:tcBorders>
          </w:tcPr>
          <w:p w14:paraId="5506675A" w14:textId="77777777" w:rsidR="004E5512" w:rsidRDefault="004E5512" w:rsidP="00A95131">
            <w:pPr>
              <w:spacing w:line="256" w:lineRule="auto"/>
              <w:rPr>
                <w:sz w:val="22"/>
                <w:szCs w:val="22"/>
                <w:lang w:val="en-US"/>
              </w:rPr>
            </w:pPr>
            <w:r>
              <w:rPr>
                <w:sz w:val="22"/>
                <w:szCs w:val="22"/>
                <w:lang w:val="en-US"/>
              </w:rPr>
              <w:t>Pret de piata</w:t>
            </w:r>
          </w:p>
          <w:p w14:paraId="71B7D5C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4909386" w14:textId="77777777" w:rsidR="004E5512" w:rsidRDefault="004E5512" w:rsidP="00A95131">
            <w:pPr>
              <w:spacing w:line="256" w:lineRule="auto"/>
              <w:rPr>
                <w:lang w:val="en-US"/>
              </w:rPr>
            </w:pPr>
            <w:r>
              <w:rPr>
                <w:lang w:val="en-US"/>
              </w:rPr>
              <w:t>Camin de distribuire</w:t>
            </w:r>
          </w:p>
          <w:p w14:paraId="297854EC"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85EA207"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317A942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46934D93" w14:textId="77777777" w:rsidR="004E5512" w:rsidRDefault="004E5512" w:rsidP="00A95131">
            <w:pPr>
              <w:spacing w:line="256" w:lineRule="auto"/>
              <w:jc w:val="center"/>
              <w:rPr>
                <w:sz w:val="22"/>
                <w:szCs w:val="22"/>
                <w:lang w:val="en-US"/>
              </w:rPr>
            </w:pPr>
          </w:p>
        </w:tc>
      </w:tr>
      <w:tr w:rsidR="004E5512" w14:paraId="5FF8DE66"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2C4B5E2" w14:textId="77777777" w:rsidR="004E5512" w:rsidRDefault="004E5512" w:rsidP="00A95131">
            <w:pPr>
              <w:spacing w:line="256" w:lineRule="auto"/>
              <w:rPr>
                <w:sz w:val="22"/>
                <w:szCs w:val="22"/>
                <w:lang w:val="en-US"/>
              </w:rPr>
            </w:pPr>
            <w:r>
              <w:rPr>
                <w:sz w:val="22"/>
                <w:szCs w:val="22"/>
                <w:lang w:val="en-US"/>
              </w:rPr>
              <w:t>12</w:t>
            </w:r>
          </w:p>
        </w:tc>
        <w:tc>
          <w:tcPr>
            <w:tcW w:w="1559" w:type="dxa"/>
            <w:tcBorders>
              <w:top w:val="single" w:sz="4" w:space="0" w:color="auto"/>
              <w:left w:val="single" w:sz="6" w:space="0" w:color="auto"/>
              <w:bottom w:val="single" w:sz="4" w:space="0" w:color="auto"/>
              <w:right w:val="single" w:sz="6" w:space="0" w:color="auto"/>
            </w:tcBorders>
          </w:tcPr>
          <w:p w14:paraId="0F827100" w14:textId="77777777" w:rsidR="004E5512" w:rsidRDefault="004E5512" w:rsidP="00A95131">
            <w:pPr>
              <w:spacing w:line="256" w:lineRule="auto"/>
              <w:rPr>
                <w:sz w:val="22"/>
                <w:szCs w:val="22"/>
                <w:lang w:val="en-US"/>
              </w:rPr>
            </w:pPr>
            <w:r>
              <w:rPr>
                <w:sz w:val="22"/>
                <w:szCs w:val="22"/>
                <w:lang w:val="en-US"/>
              </w:rPr>
              <w:t>Pret de piata</w:t>
            </w:r>
          </w:p>
          <w:p w14:paraId="1A35D4E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E3696B0" w14:textId="77777777" w:rsidR="004E5512" w:rsidRDefault="004E5512" w:rsidP="00A95131">
            <w:pPr>
              <w:spacing w:line="256" w:lineRule="auto"/>
              <w:rPr>
                <w:lang w:val="en-US"/>
              </w:rPr>
            </w:pPr>
            <w:r>
              <w:rPr>
                <w:lang w:val="en-US"/>
              </w:rPr>
              <w:t>Rezervor de namol de  prisos (Иловый танк)</w:t>
            </w:r>
          </w:p>
          <w:p w14:paraId="2F3FAAD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888D557"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746D3408"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1C721769" w14:textId="77777777" w:rsidR="004E5512" w:rsidRDefault="004E5512" w:rsidP="00A95131">
            <w:pPr>
              <w:spacing w:line="256" w:lineRule="auto"/>
              <w:jc w:val="center"/>
              <w:rPr>
                <w:sz w:val="22"/>
                <w:szCs w:val="22"/>
                <w:lang w:val="en-US"/>
              </w:rPr>
            </w:pPr>
          </w:p>
        </w:tc>
      </w:tr>
    </w:tbl>
    <w:p w14:paraId="6978E54A" w14:textId="77777777" w:rsidR="004E5512" w:rsidRDefault="004E5512" w:rsidP="004E5512"/>
    <w:p w14:paraId="5E0139D9" w14:textId="77777777" w:rsidR="004E5512" w:rsidRDefault="004E5512" w:rsidP="004E5512">
      <w:pPr>
        <w:jc w:val="center"/>
        <w:rPr>
          <w:b/>
          <w:bCs/>
          <w:sz w:val="28"/>
          <w:szCs w:val="28"/>
          <w:lang w:val="ro-MD"/>
        </w:rPr>
      </w:pPr>
      <w:r>
        <w:rPr>
          <w:b/>
          <w:bCs/>
          <w:sz w:val="28"/>
          <w:szCs w:val="28"/>
          <w:lang w:val="ro-MD"/>
        </w:rPr>
        <w:t xml:space="preserve">2-1-3 </w:t>
      </w:r>
      <w:r w:rsidRPr="001B359E">
        <w:rPr>
          <w:b/>
          <w:bCs/>
          <w:sz w:val="28"/>
          <w:szCs w:val="28"/>
          <w:lang w:val="ro-MD"/>
        </w:rPr>
        <w:t>Camin pentru luarea probelor (poz. 7)</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156636F3" w14:textId="77777777" w:rsidTr="00A95131">
        <w:trPr>
          <w:cantSplit/>
          <w:trHeight w:val="592"/>
        </w:trPr>
        <w:tc>
          <w:tcPr>
            <w:tcW w:w="709" w:type="dxa"/>
            <w:tcBorders>
              <w:top w:val="single" w:sz="6" w:space="0" w:color="auto"/>
              <w:left w:val="single" w:sz="6" w:space="0" w:color="auto"/>
              <w:bottom w:val="nil"/>
              <w:right w:val="nil"/>
            </w:tcBorders>
            <w:shd w:val="pct5" w:color="auto" w:fill="auto"/>
            <w:hideMark/>
          </w:tcPr>
          <w:p w14:paraId="70151E3C" w14:textId="77777777" w:rsidR="004E5512" w:rsidRDefault="004E5512" w:rsidP="00A95131">
            <w:pPr>
              <w:spacing w:line="256" w:lineRule="auto"/>
              <w:ind w:right="-108"/>
              <w:jc w:val="center"/>
              <w:rPr>
                <w:sz w:val="22"/>
                <w:szCs w:val="22"/>
                <w:lang w:val="en-US"/>
              </w:rPr>
            </w:pPr>
            <w:r>
              <w:rPr>
                <w:sz w:val="22"/>
                <w:szCs w:val="22"/>
                <w:lang w:val="en-US"/>
              </w:rPr>
              <w:t>№</w:t>
            </w:r>
          </w:p>
          <w:p w14:paraId="7535CCEB" w14:textId="77777777" w:rsidR="004E5512" w:rsidRDefault="004E5512" w:rsidP="00A95131">
            <w:pPr>
              <w:spacing w:line="256" w:lineRule="auto"/>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2C034D95" w14:textId="77777777" w:rsidR="004E5512" w:rsidRDefault="004E5512" w:rsidP="00A95131">
            <w:pPr>
              <w:spacing w:line="256" w:lineRule="auto"/>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15C40A80" w14:textId="77777777" w:rsidR="004E5512" w:rsidRDefault="004E5512" w:rsidP="00A95131">
            <w:pPr>
              <w:spacing w:line="256" w:lineRule="auto"/>
              <w:jc w:val="center"/>
              <w:rPr>
                <w:sz w:val="22"/>
                <w:szCs w:val="22"/>
              </w:rPr>
            </w:pPr>
          </w:p>
          <w:p w14:paraId="1CD37AE9" w14:textId="77777777" w:rsidR="004E5512" w:rsidRDefault="004E5512" w:rsidP="00A95131">
            <w:pPr>
              <w:spacing w:line="256" w:lineRule="auto"/>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781F0F23" w14:textId="77777777" w:rsidR="004E5512" w:rsidRDefault="004E5512" w:rsidP="00A95131">
            <w:pPr>
              <w:spacing w:line="256" w:lineRule="auto"/>
              <w:ind w:left="-108" w:right="-108"/>
              <w:jc w:val="center"/>
              <w:rPr>
                <w:sz w:val="22"/>
                <w:szCs w:val="22"/>
                <w:lang w:val="en-US"/>
              </w:rPr>
            </w:pPr>
            <w:r>
              <w:rPr>
                <w:sz w:val="22"/>
                <w:szCs w:val="22"/>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5A94B164" w14:textId="77777777" w:rsidR="004E5512" w:rsidRDefault="004E5512" w:rsidP="00A95131">
            <w:pPr>
              <w:spacing w:line="256" w:lineRule="auto"/>
              <w:jc w:val="center"/>
              <w:rPr>
                <w:sz w:val="22"/>
                <w:szCs w:val="22"/>
                <w:lang w:val="en-US"/>
              </w:rPr>
            </w:pPr>
            <w:r>
              <w:rPr>
                <w:sz w:val="22"/>
                <w:szCs w:val="22"/>
                <w:lang w:val="en-US"/>
              </w:rPr>
              <w:t>Volum</w:t>
            </w:r>
          </w:p>
        </w:tc>
      </w:tr>
    </w:tbl>
    <w:p w14:paraId="0D56D828" w14:textId="77777777" w:rsidR="004E5512" w:rsidRDefault="004E5512" w:rsidP="004E5512">
      <w:pPr>
        <w:rPr>
          <w:sz w:val="2"/>
          <w:szCs w:val="2"/>
          <w:lang w:val="en-US"/>
        </w:rPr>
      </w:pP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6F1C1285" w14:textId="77777777" w:rsidTr="00A95131">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57AF1BC5" w14:textId="77777777" w:rsidR="004E5512" w:rsidRDefault="004E5512" w:rsidP="00A95131">
            <w:pPr>
              <w:spacing w:line="256" w:lineRule="auto"/>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73C938F8" w14:textId="77777777" w:rsidR="004E5512" w:rsidRDefault="004E5512" w:rsidP="00A95131">
            <w:pPr>
              <w:spacing w:line="256" w:lineRule="auto"/>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099B6B39" w14:textId="77777777" w:rsidR="004E5512" w:rsidRDefault="004E5512" w:rsidP="00A95131">
            <w:pPr>
              <w:spacing w:line="256" w:lineRule="auto"/>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2A6D1731" w14:textId="77777777" w:rsidR="004E5512" w:rsidRDefault="004E5512" w:rsidP="00A95131">
            <w:pPr>
              <w:spacing w:line="256" w:lineRule="auto"/>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361F7018" w14:textId="77777777" w:rsidR="004E5512" w:rsidRDefault="004E5512" w:rsidP="00A95131">
            <w:pPr>
              <w:spacing w:line="256" w:lineRule="auto"/>
              <w:jc w:val="center"/>
              <w:rPr>
                <w:sz w:val="22"/>
                <w:szCs w:val="22"/>
                <w:lang w:val="en-US"/>
              </w:rPr>
            </w:pPr>
            <w:r>
              <w:rPr>
                <w:sz w:val="22"/>
                <w:szCs w:val="22"/>
                <w:lang w:val="en-US"/>
              </w:rPr>
              <w:t>5</w:t>
            </w:r>
          </w:p>
        </w:tc>
      </w:tr>
      <w:tr w:rsidR="004E5512" w:rsidRPr="001B359E" w14:paraId="2A7F097D" w14:textId="77777777" w:rsidTr="00A95131">
        <w:tc>
          <w:tcPr>
            <w:tcW w:w="709" w:type="dxa"/>
            <w:tcBorders>
              <w:top w:val="nil"/>
              <w:left w:val="single" w:sz="6" w:space="0" w:color="auto"/>
              <w:bottom w:val="nil"/>
              <w:right w:val="nil"/>
            </w:tcBorders>
          </w:tcPr>
          <w:p w14:paraId="22FF754D"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3D43BD8D"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6ACB9500" w14:textId="77777777" w:rsidR="004E5512" w:rsidRDefault="004E5512" w:rsidP="00A95131">
            <w:pPr>
              <w:spacing w:line="256" w:lineRule="auto"/>
              <w:rPr>
                <w:b/>
                <w:bCs/>
                <w:sz w:val="22"/>
                <w:szCs w:val="22"/>
                <w:lang w:val="en-US"/>
              </w:rPr>
            </w:pPr>
            <w:r>
              <w:rPr>
                <w:b/>
                <w:bCs/>
                <w:sz w:val="22"/>
                <w:szCs w:val="22"/>
                <w:lang w:val="en-US"/>
              </w:rPr>
              <w:t>1. Lucrarile de terasament sint prevazute in retele de canalizare</w:t>
            </w:r>
          </w:p>
          <w:p w14:paraId="1F20057B" w14:textId="77777777" w:rsidR="004E5512" w:rsidRDefault="004E5512" w:rsidP="00A95131">
            <w:pPr>
              <w:spacing w:line="256" w:lineRule="auto"/>
              <w:rPr>
                <w:lang w:val="en-US"/>
              </w:rPr>
            </w:pPr>
          </w:p>
        </w:tc>
      </w:tr>
      <w:tr w:rsidR="004E5512" w14:paraId="655D1014" w14:textId="77777777" w:rsidTr="00A95131">
        <w:tc>
          <w:tcPr>
            <w:tcW w:w="709" w:type="dxa"/>
            <w:tcBorders>
              <w:top w:val="nil"/>
              <w:left w:val="single" w:sz="6" w:space="0" w:color="auto"/>
              <w:bottom w:val="nil"/>
              <w:right w:val="nil"/>
            </w:tcBorders>
          </w:tcPr>
          <w:p w14:paraId="669BD706"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0395007D"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06405FD4" w14:textId="77777777" w:rsidR="004E5512" w:rsidRDefault="004E5512" w:rsidP="00A95131">
            <w:pPr>
              <w:spacing w:line="256" w:lineRule="auto"/>
              <w:rPr>
                <w:b/>
                <w:bCs/>
                <w:sz w:val="22"/>
                <w:szCs w:val="22"/>
                <w:lang w:val="en-US"/>
              </w:rPr>
            </w:pPr>
            <w:r>
              <w:rPr>
                <w:b/>
                <w:bCs/>
                <w:sz w:val="22"/>
                <w:szCs w:val="22"/>
                <w:lang w:val="en-US"/>
              </w:rPr>
              <w:t>2. Camine pentru canalizare</w:t>
            </w:r>
          </w:p>
          <w:p w14:paraId="6EA90621" w14:textId="77777777" w:rsidR="004E5512" w:rsidRDefault="004E5512" w:rsidP="00A95131">
            <w:pPr>
              <w:spacing w:line="256" w:lineRule="auto"/>
              <w:rPr>
                <w:lang w:val="en-US"/>
              </w:rPr>
            </w:pPr>
          </w:p>
        </w:tc>
      </w:tr>
      <w:tr w:rsidR="004E5512" w14:paraId="4D42BA9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E3EC547" w14:textId="77777777" w:rsidR="004E5512" w:rsidRDefault="004E5512" w:rsidP="00A95131">
            <w:pPr>
              <w:spacing w:line="256" w:lineRule="auto"/>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092311DC" w14:textId="77777777" w:rsidR="004E5512" w:rsidRDefault="004E5512" w:rsidP="00A95131">
            <w:pPr>
              <w:spacing w:line="256" w:lineRule="auto"/>
              <w:rPr>
                <w:sz w:val="22"/>
                <w:szCs w:val="22"/>
                <w:lang w:val="en-US"/>
              </w:rPr>
            </w:pPr>
            <w:r>
              <w:rPr>
                <w:sz w:val="22"/>
                <w:szCs w:val="22"/>
                <w:lang w:val="en-US"/>
              </w:rPr>
              <w:t>TsC54A</w:t>
            </w:r>
          </w:p>
          <w:p w14:paraId="2170C8F7"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EDA6D5D" w14:textId="77777777" w:rsidR="004E5512" w:rsidRDefault="004E5512" w:rsidP="00A95131">
            <w:pPr>
              <w:spacing w:line="256" w:lineRule="auto"/>
              <w:rPr>
                <w:lang w:val="en-US"/>
              </w:rPr>
            </w:pPr>
            <w:r>
              <w:rPr>
                <w:lang w:val="en-US"/>
              </w:rPr>
              <w:t>Strat de fundatie din nisip</w:t>
            </w:r>
          </w:p>
          <w:p w14:paraId="1CA28D7C"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31A9BE6"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4EDB95D4"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0.1800</w:t>
            </w:r>
          </w:p>
          <w:p w14:paraId="590FC699" w14:textId="77777777" w:rsidR="004E5512" w:rsidRDefault="004E5512" w:rsidP="00A95131">
            <w:pPr>
              <w:spacing w:line="256" w:lineRule="auto"/>
              <w:jc w:val="center"/>
              <w:rPr>
                <w:sz w:val="22"/>
                <w:szCs w:val="22"/>
                <w:lang w:val="en-US"/>
              </w:rPr>
            </w:pPr>
          </w:p>
        </w:tc>
      </w:tr>
      <w:tr w:rsidR="004E5512" w14:paraId="655241A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3FD18FC" w14:textId="77777777" w:rsidR="004E5512" w:rsidRDefault="004E5512" w:rsidP="00A95131">
            <w:pPr>
              <w:spacing w:line="256" w:lineRule="auto"/>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6FB44520" w14:textId="77777777" w:rsidR="004E5512" w:rsidRDefault="004E5512" w:rsidP="00A95131">
            <w:pPr>
              <w:spacing w:line="256" w:lineRule="auto"/>
              <w:rPr>
                <w:sz w:val="22"/>
                <w:szCs w:val="22"/>
                <w:lang w:val="en-US"/>
              </w:rPr>
            </w:pPr>
            <w:r>
              <w:rPr>
                <w:sz w:val="22"/>
                <w:szCs w:val="22"/>
                <w:lang w:val="en-US"/>
              </w:rPr>
              <w:t>AcE13A</w:t>
            </w:r>
          </w:p>
          <w:p w14:paraId="71CCC4B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7A2EC67" w14:textId="77777777" w:rsidR="004E5512" w:rsidRDefault="004E5512" w:rsidP="00A95131">
            <w:pPr>
              <w:spacing w:line="256" w:lineRule="auto"/>
              <w:rPr>
                <w:lang w:val="en-US"/>
              </w:rPr>
            </w:pPr>
            <w:r>
              <w:rPr>
                <w:lang w:val="en-US"/>
              </w:rPr>
              <w:t>Executarea caminelor de vizitare din elemente de beton armat prefabricat, pentru canalizare, circulare (inelare) cu diametrul 1,0 m, in teren fara apa subterana</w:t>
            </w:r>
          </w:p>
          <w:p w14:paraId="2054227B"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6BB9436"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7531B90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0.9600</w:t>
            </w:r>
          </w:p>
          <w:p w14:paraId="0F9514F9" w14:textId="77777777" w:rsidR="004E5512" w:rsidRDefault="004E5512" w:rsidP="00A95131">
            <w:pPr>
              <w:spacing w:line="256" w:lineRule="auto"/>
              <w:jc w:val="center"/>
              <w:rPr>
                <w:sz w:val="22"/>
                <w:szCs w:val="22"/>
                <w:lang w:val="en-US"/>
              </w:rPr>
            </w:pPr>
          </w:p>
        </w:tc>
      </w:tr>
      <w:tr w:rsidR="004E5512" w14:paraId="73EB72B0"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FACF85D" w14:textId="77777777" w:rsidR="004E5512" w:rsidRDefault="004E5512" w:rsidP="00A95131">
            <w:pPr>
              <w:spacing w:line="256" w:lineRule="auto"/>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49C0BBB6" w14:textId="77777777" w:rsidR="004E5512" w:rsidRDefault="004E5512" w:rsidP="00A95131">
            <w:pPr>
              <w:spacing w:line="256" w:lineRule="auto"/>
              <w:rPr>
                <w:sz w:val="22"/>
                <w:szCs w:val="22"/>
                <w:lang w:val="en-US"/>
              </w:rPr>
            </w:pPr>
            <w:r>
              <w:rPr>
                <w:sz w:val="22"/>
                <w:szCs w:val="22"/>
                <w:lang w:val="en-US"/>
              </w:rPr>
              <w:t>AcE13A1</w:t>
            </w:r>
          </w:p>
          <w:p w14:paraId="01EE0A3D"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40B86D3" w14:textId="77777777" w:rsidR="004E5512" w:rsidRDefault="004E5512" w:rsidP="00A95131">
            <w:pPr>
              <w:spacing w:line="256" w:lineRule="auto"/>
              <w:rPr>
                <w:lang w:val="en-US"/>
              </w:rPr>
            </w:pPr>
            <w:r>
              <w:rPr>
                <w:lang w:val="en-US"/>
              </w:rPr>
              <w:t>Elemente din beton armat prefabricat, ale caminelor de vizitare, circulare (inelare) cu diametrul 1,0 m, pentru canalizare, in teren fara apa subterana. Nota: resursul cu norma 0,00 (zero) se ia conform proiectului  ( КЦ-7-3 (0,05 m3)--3 buc)</w:t>
            </w:r>
          </w:p>
          <w:p w14:paraId="69401D2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BAA489D"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2EB08FC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46883F26" w14:textId="77777777" w:rsidR="004E5512" w:rsidRDefault="004E5512" w:rsidP="00A95131">
            <w:pPr>
              <w:spacing w:line="256" w:lineRule="auto"/>
              <w:jc w:val="center"/>
              <w:rPr>
                <w:sz w:val="22"/>
                <w:szCs w:val="22"/>
                <w:lang w:val="en-US"/>
              </w:rPr>
            </w:pPr>
          </w:p>
        </w:tc>
      </w:tr>
      <w:tr w:rsidR="004E5512" w14:paraId="5A6A715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A9BBAA2" w14:textId="77777777" w:rsidR="004E5512" w:rsidRDefault="004E5512" w:rsidP="00A95131">
            <w:pPr>
              <w:spacing w:line="256" w:lineRule="auto"/>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33539386" w14:textId="77777777" w:rsidR="004E5512" w:rsidRDefault="004E5512" w:rsidP="00A95131">
            <w:pPr>
              <w:spacing w:line="256" w:lineRule="auto"/>
              <w:rPr>
                <w:sz w:val="22"/>
                <w:szCs w:val="22"/>
                <w:lang w:val="en-US"/>
              </w:rPr>
            </w:pPr>
            <w:r>
              <w:rPr>
                <w:sz w:val="22"/>
                <w:szCs w:val="22"/>
                <w:lang w:val="en-US"/>
              </w:rPr>
              <w:t>SA34I</w:t>
            </w:r>
          </w:p>
          <w:p w14:paraId="284F37C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21B7456" w14:textId="77777777" w:rsidR="004E5512" w:rsidRDefault="004E5512" w:rsidP="00A95131">
            <w:pPr>
              <w:spacing w:line="256" w:lineRule="auto"/>
              <w:rPr>
                <w:lang w:val="en-US"/>
              </w:rPr>
            </w:pPr>
            <w:r>
              <w:rPr>
                <w:lang w:val="en-US"/>
              </w:rPr>
              <w:t>Confectionarea,  montarea si cimentarea tevii de protectie la trecerea conductelor prin ziduri, avind diametrul de 160 mm</w:t>
            </w:r>
          </w:p>
          <w:p w14:paraId="724AACB4"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5D06EB4"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1833BCCB"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13DE8394" w14:textId="77777777" w:rsidR="004E5512" w:rsidRDefault="004E5512" w:rsidP="00A95131">
            <w:pPr>
              <w:spacing w:line="256" w:lineRule="auto"/>
              <w:jc w:val="center"/>
              <w:rPr>
                <w:sz w:val="22"/>
                <w:szCs w:val="22"/>
                <w:lang w:val="en-US"/>
              </w:rPr>
            </w:pPr>
          </w:p>
        </w:tc>
      </w:tr>
    </w:tbl>
    <w:p w14:paraId="408B4018" w14:textId="77777777" w:rsidR="004E5512" w:rsidRDefault="004E5512" w:rsidP="004E5512"/>
    <w:p w14:paraId="3926AD9D" w14:textId="77777777" w:rsidR="004E5512" w:rsidRDefault="004E5512" w:rsidP="004E5512">
      <w:pPr>
        <w:jc w:val="center"/>
        <w:rPr>
          <w:b/>
          <w:bCs/>
          <w:sz w:val="28"/>
          <w:szCs w:val="28"/>
          <w:lang w:val="ro-MD"/>
        </w:rPr>
      </w:pPr>
      <w:r>
        <w:rPr>
          <w:b/>
          <w:bCs/>
          <w:sz w:val="28"/>
          <w:szCs w:val="28"/>
          <w:lang w:val="ro-MD"/>
        </w:rPr>
        <w:t xml:space="preserve">2-1-4 </w:t>
      </w:r>
      <w:r w:rsidRPr="001B359E">
        <w:rPr>
          <w:b/>
          <w:bCs/>
          <w:sz w:val="28"/>
          <w:szCs w:val="28"/>
          <w:lang w:val="ro-MD"/>
        </w:rPr>
        <w:t>Camin cu debitmetru (poz. 8)</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22CD79B4" w14:textId="77777777" w:rsidTr="00A95131">
        <w:trPr>
          <w:cantSplit/>
          <w:trHeight w:val="592"/>
        </w:trPr>
        <w:tc>
          <w:tcPr>
            <w:tcW w:w="709" w:type="dxa"/>
            <w:tcBorders>
              <w:top w:val="single" w:sz="6" w:space="0" w:color="auto"/>
              <w:left w:val="single" w:sz="6" w:space="0" w:color="auto"/>
              <w:bottom w:val="nil"/>
              <w:right w:val="nil"/>
            </w:tcBorders>
            <w:shd w:val="pct5" w:color="auto" w:fill="auto"/>
            <w:hideMark/>
          </w:tcPr>
          <w:p w14:paraId="1BDF3229" w14:textId="77777777" w:rsidR="004E5512" w:rsidRDefault="004E5512" w:rsidP="00A95131">
            <w:pPr>
              <w:spacing w:line="256" w:lineRule="auto"/>
              <w:ind w:right="-108"/>
              <w:jc w:val="center"/>
              <w:rPr>
                <w:sz w:val="22"/>
                <w:szCs w:val="22"/>
                <w:lang w:val="en-US"/>
              </w:rPr>
            </w:pPr>
            <w:r>
              <w:rPr>
                <w:sz w:val="22"/>
                <w:szCs w:val="22"/>
                <w:lang w:val="en-US"/>
              </w:rPr>
              <w:t>№</w:t>
            </w:r>
          </w:p>
          <w:p w14:paraId="5C94055E" w14:textId="77777777" w:rsidR="004E5512" w:rsidRDefault="004E5512" w:rsidP="00A95131">
            <w:pPr>
              <w:spacing w:line="256" w:lineRule="auto"/>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359EC303" w14:textId="77777777" w:rsidR="004E5512" w:rsidRDefault="004E5512" w:rsidP="00A95131">
            <w:pPr>
              <w:spacing w:line="256" w:lineRule="auto"/>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26AC1818" w14:textId="77777777" w:rsidR="004E5512" w:rsidRDefault="004E5512" w:rsidP="00A95131">
            <w:pPr>
              <w:spacing w:line="256" w:lineRule="auto"/>
              <w:jc w:val="center"/>
              <w:rPr>
                <w:sz w:val="22"/>
                <w:szCs w:val="22"/>
              </w:rPr>
            </w:pPr>
          </w:p>
          <w:p w14:paraId="33250791" w14:textId="77777777" w:rsidR="004E5512" w:rsidRDefault="004E5512" w:rsidP="00A95131">
            <w:pPr>
              <w:spacing w:line="256" w:lineRule="auto"/>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2EA01E05" w14:textId="77777777" w:rsidR="004E5512" w:rsidRDefault="004E5512" w:rsidP="00A95131">
            <w:pPr>
              <w:spacing w:line="256" w:lineRule="auto"/>
              <w:ind w:left="-108" w:right="-108"/>
              <w:jc w:val="center"/>
              <w:rPr>
                <w:sz w:val="22"/>
                <w:szCs w:val="22"/>
                <w:lang w:val="en-US"/>
              </w:rPr>
            </w:pPr>
            <w:r>
              <w:rPr>
                <w:sz w:val="22"/>
                <w:szCs w:val="22"/>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4FAC5F36" w14:textId="77777777" w:rsidR="004E5512" w:rsidRDefault="004E5512" w:rsidP="00A95131">
            <w:pPr>
              <w:spacing w:line="256" w:lineRule="auto"/>
              <w:jc w:val="center"/>
              <w:rPr>
                <w:sz w:val="22"/>
                <w:szCs w:val="22"/>
                <w:lang w:val="en-US"/>
              </w:rPr>
            </w:pPr>
            <w:r>
              <w:rPr>
                <w:sz w:val="22"/>
                <w:szCs w:val="22"/>
                <w:lang w:val="en-US"/>
              </w:rPr>
              <w:t>Volum</w:t>
            </w:r>
          </w:p>
        </w:tc>
      </w:tr>
    </w:tbl>
    <w:p w14:paraId="3FC2B520" w14:textId="77777777" w:rsidR="004E5512" w:rsidRDefault="004E5512" w:rsidP="004E5512">
      <w:pPr>
        <w:rPr>
          <w:sz w:val="2"/>
          <w:szCs w:val="2"/>
          <w:lang w:val="en-US"/>
        </w:rPr>
      </w:pP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19841EA0" w14:textId="77777777" w:rsidTr="00A95131">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2BAB5216" w14:textId="77777777" w:rsidR="004E5512" w:rsidRDefault="004E5512" w:rsidP="00A95131">
            <w:pPr>
              <w:spacing w:line="256" w:lineRule="auto"/>
              <w:ind w:right="-108"/>
              <w:jc w:val="center"/>
              <w:rPr>
                <w:sz w:val="22"/>
                <w:szCs w:val="22"/>
                <w:lang w:val="en-US"/>
              </w:rPr>
            </w:pPr>
            <w:r>
              <w:rPr>
                <w:sz w:val="22"/>
                <w:szCs w:val="22"/>
                <w:lang w:val="en-US"/>
              </w:rPr>
              <w:lastRenderedPageBreak/>
              <w:t>1</w:t>
            </w:r>
          </w:p>
        </w:tc>
        <w:tc>
          <w:tcPr>
            <w:tcW w:w="1559" w:type="dxa"/>
            <w:tcBorders>
              <w:top w:val="single" w:sz="6" w:space="0" w:color="auto"/>
              <w:left w:val="single" w:sz="6" w:space="0" w:color="auto"/>
              <w:bottom w:val="double" w:sz="6" w:space="0" w:color="auto"/>
              <w:right w:val="nil"/>
            </w:tcBorders>
            <w:shd w:val="pct5" w:color="auto" w:fill="auto"/>
            <w:hideMark/>
          </w:tcPr>
          <w:p w14:paraId="6678D814" w14:textId="77777777" w:rsidR="004E5512" w:rsidRDefault="004E5512" w:rsidP="00A95131">
            <w:pPr>
              <w:spacing w:line="256" w:lineRule="auto"/>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4506590C" w14:textId="77777777" w:rsidR="004E5512" w:rsidRDefault="004E5512" w:rsidP="00A95131">
            <w:pPr>
              <w:spacing w:line="256" w:lineRule="auto"/>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1F92FCC6" w14:textId="77777777" w:rsidR="004E5512" w:rsidRDefault="004E5512" w:rsidP="00A95131">
            <w:pPr>
              <w:spacing w:line="256" w:lineRule="auto"/>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64F8027B" w14:textId="77777777" w:rsidR="004E5512" w:rsidRDefault="004E5512" w:rsidP="00A95131">
            <w:pPr>
              <w:spacing w:line="256" w:lineRule="auto"/>
              <w:jc w:val="center"/>
              <w:rPr>
                <w:sz w:val="22"/>
                <w:szCs w:val="22"/>
                <w:lang w:val="en-US"/>
              </w:rPr>
            </w:pPr>
            <w:r>
              <w:rPr>
                <w:sz w:val="22"/>
                <w:szCs w:val="22"/>
                <w:lang w:val="en-US"/>
              </w:rPr>
              <w:t>5</w:t>
            </w:r>
          </w:p>
        </w:tc>
      </w:tr>
      <w:tr w:rsidR="004E5512" w14:paraId="394CB4FA" w14:textId="77777777" w:rsidTr="00A95131">
        <w:tc>
          <w:tcPr>
            <w:tcW w:w="709" w:type="dxa"/>
            <w:tcBorders>
              <w:top w:val="nil"/>
              <w:left w:val="single" w:sz="6" w:space="0" w:color="auto"/>
              <w:bottom w:val="nil"/>
              <w:right w:val="nil"/>
            </w:tcBorders>
          </w:tcPr>
          <w:p w14:paraId="7C978FDA"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5D769315"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28F57442" w14:textId="77777777" w:rsidR="004E5512" w:rsidRDefault="004E5512" w:rsidP="00A95131">
            <w:pPr>
              <w:spacing w:line="256" w:lineRule="auto"/>
              <w:rPr>
                <w:b/>
                <w:bCs/>
                <w:sz w:val="22"/>
                <w:szCs w:val="22"/>
                <w:lang w:val="en-US"/>
              </w:rPr>
            </w:pPr>
            <w:r>
              <w:rPr>
                <w:b/>
                <w:bCs/>
                <w:sz w:val="22"/>
                <w:szCs w:val="22"/>
                <w:lang w:val="en-US"/>
              </w:rPr>
              <w:t>1. Lucrari de constructii</w:t>
            </w:r>
          </w:p>
          <w:p w14:paraId="6B79C378" w14:textId="77777777" w:rsidR="004E5512" w:rsidRDefault="004E5512" w:rsidP="00A95131">
            <w:pPr>
              <w:spacing w:line="256" w:lineRule="auto"/>
              <w:rPr>
                <w:lang w:val="en-US"/>
              </w:rPr>
            </w:pPr>
          </w:p>
        </w:tc>
      </w:tr>
      <w:tr w:rsidR="004E5512" w:rsidRPr="001B359E" w14:paraId="5E95BE78" w14:textId="77777777" w:rsidTr="00A95131">
        <w:tc>
          <w:tcPr>
            <w:tcW w:w="709" w:type="dxa"/>
            <w:tcBorders>
              <w:top w:val="nil"/>
              <w:left w:val="single" w:sz="6" w:space="0" w:color="auto"/>
              <w:bottom w:val="nil"/>
              <w:right w:val="nil"/>
            </w:tcBorders>
          </w:tcPr>
          <w:p w14:paraId="4EC7A154"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5B84EA6E"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152272C7" w14:textId="77777777" w:rsidR="004E5512" w:rsidRDefault="004E5512" w:rsidP="00A95131">
            <w:pPr>
              <w:spacing w:line="256" w:lineRule="auto"/>
              <w:rPr>
                <w:b/>
                <w:bCs/>
                <w:sz w:val="22"/>
                <w:szCs w:val="22"/>
                <w:lang w:val="en-US"/>
              </w:rPr>
            </w:pPr>
            <w:r>
              <w:rPr>
                <w:b/>
                <w:bCs/>
                <w:sz w:val="22"/>
                <w:szCs w:val="22"/>
                <w:lang w:val="en-US"/>
              </w:rPr>
              <w:t>1.1. Lucrarile de terasament sint prevazute in retele de canalizare</w:t>
            </w:r>
          </w:p>
          <w:p w14:paraId="6599F696" w14:textId="77777777" w:rsidR="004E5512" w:rsidRDefault="004E5512" w:rsidP="00A95131">
            <w:pPr>
              <w:spacing w:line="256" w:lineRule="auto"/>
              <w:rPr>
                <w:lang w:val="en-US"/>
              </w:rPr>
            </w:pPr>
          </w:p>
        </w:tc>
      </w:tr>
      <w:tr w:rsidR="004E5512" w14:paraId="7864D089" w14:textId="77777777" w:rsidTr="00A95131">
        <w:tc>
          <w:tcPr>
            <w:tcW w:w="709" w:type="dxa"/>
            <w:tcBorders>
              <w:top w:val="nil"/>
              <w:left w:val="single" w:sz="6" w:space="0" w:color="auto"/>
              <w:bottom w:val="nil"/>
              <w:right w:val="nil"/>
            </w:tcBorders>
          </w:tcPr>
          <w:p w14:paraId="31B8E39A"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1D0054E7"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30C5E01C" w14:textId="77777777" w:rsidR="004E5512" w:rsidRDefault="004E5512" w:rsidP="00A95131">
            <w:pPr>
              <w:spacing w:line="256" w:lineRule="auto"/>
              <w:rPr>
                <w:b/>
                <w:bCs/>
                <w:sz w:val="22"/>
                <w:szCs w:val="22"/>
                <w:lang w:val="en-US"/>
              </w:rPr>
            </w:pPr>
            <w:r>
              <w:rPr>
                <w:b/>
                <w:bCs/>
                <w:sz w:val="22"/>
                <w:szCs w:val="22"/>
                <w:lang w:val="en-US"/>
              </w:rPr>
              <w:t>1.2. Camine pentru canalizare</w:t>
            </w:r>
          </w:p>
          <w:p w14:paraId="323362DF" w14:textId="77777777" w:rsidR="004E5512" w:rsidRDefault="004E5512" w:rsidP="00A95131">
            <w:pPr>
              <w:spacing w:line="256" w:lineRule="auto"/>
              <w:rPr>
                <w:lang w:val="en-US"/>
              </w:rPr>
            </w:pPr>
          </w:p>
        </w:tc>
      </w:tr>
      <w:tr w:rsidR="004E5512" w14:paraId="2D418A9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EA11B91" w14:textId="77777777" w:rsidR="004E5512" w:rsidRDefault="004E5512" w:rsidP="00A95131">
            <w:pPr>
              <w:spacing w:line="256" w:lineRule="auto"/>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15AB7700" w14:textId="77777777" w:rsidR="004E5512" w:rsidRDefault="004E5512" w:rsidP="00A95131">
            <w:pPr>
              <w:spacing w:line="256" w:lineRule="auto"/>
              <w:rPr>
                <w:sz w:val="22"/>
                <w:szCs w:val="22"/>
                <w:lang w:val="en-US"/>
              </w:rPr>
            </w:pPr>
            <w:r>
              <w:rPr>
                <w:sz w:val="22"/>
                <w:szCs w:val="22"/>
                <w:lang w:val="en-US"/>
              </w:rPr>
              <w:t>TsC54A</w:t>
            </w:r>
          </w:p>
          <w:p w14:paraId="6E00EEF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4DDAF16" w14:textId="77777777" w:rsidR="004E5512" w:rsidRDefault="004E5512" w:rsidP="00A95131">
            <w:pPr>
              <w:spacing w:line="256" w:lineRule="auto"/>
              <w:rPr>
                <w:lang w:val="en-US"/>
              </w:rPr>
            </w:pPr>
            <w:r>
              <w:rPr>
                <w:lang w:val="en-US"/>
              </w:rPr>
              <w:t>Strat de fundatie din nisip</w:t>
            </w:r>
          </w:p>
          <w:p w14:paraId="3792C1F9"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4284547"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67F663C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0.3100</w:t>
            </w:r>
          </w:p>
          <w:p w14:paraId="725E787F" w14:textId="77777777" w:rsidR="004E5512" w:rsidRDefault="004E5512" w:rsidP="00A95131">
            <w:pPr>
              <w:spacing w:line="256" w:lineRule="auto"/>
              <w:jc w:val="center"/>
              <w:rPr>
                <w:sz w:val="22"/>
                <w:szCs w:val="22"/>
                <w:lang w:val="en-US"/>
              </w:rPr>
            </w:pPr>
          </w:p>
        </w:tc>
      </w:tr>
      <w:tr w:rsidR="004E5512" w14:paraId="48FB39D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66F60DB" w14:textId="77777777" w:rsidR="004E5512" w:rsidRDefault="004E5512" w:rsidP="00A95131">
            <w:pPr>
              <w:spacing w:line="256" w:lineRule="auto"/>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39E397C3" w14:textId="77777777" w:rsidR="004E5512" w:rsidRDefault="004E5512" w:rsidP="00A95131">
            <w:pPr>
              <w:spacing w:line="256" w:lineRule="auto"/>
              <w:rPr>
                <w:sz w:val="22"/>
                <w:szCs w:val="22"/>
                <w:lang w:val="en-US"/>
              </w:rPr>
            </w:pPr>
            <w:r>
              <w:rPr>
                <w:sz w:val="22"/>
                <w:szCs w:val="22"/>
                <w:lang w:val="en-US"/>
              </w:rPr>
              <w:t>CA02A</w:t>
            </w:r>
          </w:p>
          <w:p w14:paraId="6B41E46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9E38DEB" w14:textId="77777777" w:rsidR="004E5512" w:rsidRDefault="004E5512" w:rsidP="00A95131">
            <w:pPr>
              <w:spacing w:line="256" w:lineRule="auto"/>
              <w:rPr>
                <w:lang w:val="en-US"/>
              </w:rPr>
            </w:pPr>
            <w:r>
              <w:rPr>
                <w:lang w:val="en-US"/>
              </w:rPr>
              <w:t>Beton simplu turnat in egalizari, pante, sape la inaltimi pina la 35 m inclusiv, prepararea cu centrala de betoane si turnarea cu mijloace clasice beton clasa C 5/4 (Bc 5/B 75)</w:t>
            </w:r>
          </w:p>
          <w:p w14:paraId="09C85634"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59FB698"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3B2CDDC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0.3100</w:t>
            </w:r>
          </w:p>
          <w:p w14:paraId="4344FF19" w14:textId="77777777" w:rsidR="004E5512" w:rsidRDefault="004E5512" w:rsidP="00A95131">
            <w:pPr>
              <w:spacing w:line="256" w:lineRule="auto"/>
              <w:jc w:val="center"/>
              <w:rPr>
                <w:sz w:val="22"/>
                <w:szCs w:val="22"/>
                <w:lang w:val="en-US"/>
              </w:rPr>
            </w:pPr>
          </w:p>
        </w:tc>
      </w:tr>
      <w:tr w:rsidR="004E5512" w14:paraId="2078599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8E62206" w14:textId="77777777" w:rsidR="004E5512" w:rsidRDefault="004E5512" w:rsidP="00A95131">
            <w:pPr>
              <w:spacing w:line="256" w:lineRule="auto"/>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5FB4403B" w14:textId="77777777" w:rsidR="004E5512" w:rsidRDefault="004E5512" w:rsidP="00A95131">
            <w:pPr>
              <w:spacing w:line="256" w:lineRule="auto"/>
              <w:rPr>
                <w:sz w:val="22"/>
                <w:szCs w:val="22"/>
                <w:lang w:val="en-US"/>
              </w:rPr>
            </w:pPr>
            <w:r>
              <w:rPr>
                <w:sz w:val="22"/>
                <w:szCs w:val="22"/>
                <w:lang w:val="en-US"/>
              </w:rPr>
              <w:t>IzF04A</w:t>
            </w:r>
          </w:p>
          <w:p w14:paraId="21110189"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474A00A" w14:textId="77777777" w:rsidR="004E5512" w:rsidRDefault="004E5512" w:rsidP="00A95131">
            <w:pPr>
              <w:spacing w:line="256" w:lineRule="auto"/>
              <w:rPr>
                <w:lang w:val="en-US"/>
              </w:rPr>
            </w:pPr>
            <w:r>
              <w:rPr>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w:t>
            </w:r>
          </w:p>
          <w:p w14:paraId="292C6D1C"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8629DF8" w14:textId="77777777" w:rsidR="004E5512" w:rsidRDefault="004E5512" w:rsidP="00A95131">
            <w:pPr>
              <w:spacing w:line="256" w:lineRule="auto"/>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14:paraId="6A5301EB"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3.1400</w:t>
            </w:r>
          </w:p>
          <w:p w14:paraId="0D7D7183" w14:textId="77777777" w:rsidR="004E5512" w:rsidRDefault="004E5512" w:rsidP="00A95131">
            <w:pPr>
              <w:spacing w:line="256" w:lineRule="auto"/>
              <w:jc w:val="center"/>
              <w:rPr>
                <w:sz w:val="22"/>
                <w:szCs w:val="22"/>
                <w:lang w:val="en-US"/>
              </w:rPr>
            </w:pPr>
          </w:p>
        </w:tc>
      </w:tr>
      <w:tr w:rsidR="004E5512" w14:paraId="3B960D4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4122676" w14:textId="77777777" w:rsidR="004E5512" w:rsidRDefault="004E5512" w:rsidP="00A95131">
            <w:pPr>
              <w:spacing w:line="256" w:lineRule="auto"/>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075A5B95" w14:textId="77777777" w:rsidR="004E5512" w:rsidRDefault="004E5512" w:rsidP="00A95131">
            <w:pPr>
              <w:spacing w:line="256" w:lineRule="auto"/>
              <w:rPr>
                <w:sz w:val="22"/>
                <w:szCs w:val="22"/>
                <w:lang w:val="en-US"/>
              </w:rPr>
            </w:pPr>
            <w:r>
              <w:rPr>
                <w:sz w:val="22"/>
                <w:szCs w:val="22"/>
                <w:lang w:val="en-US"/>
              </w:rPr>
              <w:t>CA03D</w:t>
            </w:r>
          </w:p>
          <w:p w14:paraId="30780705"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7B224E2" w14:textId="77777777" w:rsidR="004E5512" w:rsidRDefault="004E5512" w:rsidP="00A95131">
            <w:pPr>
              <w:spacing w:line="256" w:lineRule="auto"/>
              <w:rPr>
                <w:lang w:val="en-US"/>
              </w:rPr>
            </w:pPr>
            <w:r>
              <w:rPr>
                <w:lang w:val="en-US"/>
              </w:rPr>
              <w:t>Beton turnat in fundatii, socluri, ziduri de sprijin, pereti sub cota zero, preparat cu centrala de betoane si turnarea cu mijloace clasice beton armat clasa C 15/12 (Bc 15/B 200)</w:t>
            </w:r>
          </w:p>
          <w:p w14:paraId="583DB25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1EE9A74"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49A8237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0.3100</w:t>
            </w:r>
          </w:p>
          <w:p w14:paraId="526659F6" w14:textId="77777777" w:rsidR="004E5512" w:rsidRDefault="004E5512" w:rsidP="00A95131">
            <w:pPr>
              <w:spacing w:line="256" w:lineRule="auto"/>
              <w:jc w:val="center"/>
              <w:rPr>
                <w:sz w:val="22"/>
                <w:szCs w:val="22"/>
                <w:lang w:val="en-US"/>
              </w:rPr>
            </w:pPr>
          </w:p>
        </w:tc>
      </w:tr>
      <w:tr w:rsidR="004E5512" w14:paraId="554EC89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6875D1E" w14:textId="77777777" w:rsidR="004E5512" w:rsidRDefault="004E5512" w:rsidP="00A95131">
            <w:pPr>
              <w:spacing w:line="256" w:lineRule="auto"/>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120C0DF6" w14:textId="77777777" w:rsidR="004E5512" w:rsidRDefault="004E5512" w:rsidP="00A95131">
            <w:pPr>
              <w:spacing w:line="256" w:lineRule="auto"/>
              <w:rPr>
                <w:sz w:val="22"/>
                <w:szCs w:val="22"/>
                <w:lang w:val="en-US"/>
              </w:rPr>
            </w:pPr>
            <w:r>
              <w:rPr>
                <w:sz w:val="22"/>
                <w:szCs w:val="22"/>
                <w:lang w:val="en-US"/>
              </w:rPr>
              <w:t>AcE15A</w:t>
            </w:r>
          </w:p>
          <w:p w14:paraId="73804379"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AA96023" w14:textId="77777777" w:rsidR="004E5512" w:rsidRDefault="004E5512" w:rsidP="00A95131">
            <w:pPr>
              <w:spacing w:line="256" w:lineRule="auto"/>
              <w:rPr>
                <w:lang w:val="en-US"/>
              </w:rPr>
            </w:pPr>
            <w:r>
              <w:rPr>
                <w:lang w:val="en-US"/>
              </w:rPr>
              <w:t>Executarea caminelor de vizitare din elemente de beton armat prefabricat, pentru canalizare, circulare (inelare) cu diametrul 2,0 m, in teren fara apa subterana mam uitat.</w:t>
            </w:r>
          </w:p>
          <w:p w14:paraId="6ED9D6D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613AB75"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2BA5679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2.3000</w:t>
            </w:r>
          </w:p>
          <w:p w14:paraId="03830B22" w14:textId="77777777" w:rsidR="004E5512" w:rsidRDefault="004E5512" w:rsidP="00A95131">
            <w:pPr>
              <w:spacing w:line="256" w:lineRule="auto"/>
              <w:jc w:val="center"/>
              <w:rPr>
                <w:sz w:val="22"/>
                <w:szCs w:val="22"/>
                <w:lang w:val="en-US"/>
              </w:rPr>
            </w:pPr>
          </w:p>
        </w:tc>
      </w:tr>
      <w:tr w:rsidR="004E5512" w14:paraId="745F47ED"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A71BC91" w14:textId="77777777" w:rsidR="004E5512" w:rsidRDefault="004E5512" w:rsidP="00A95131">
            <w:pPr>
              <w:spacing w:line="256" w:lineRule="auto"/>
              <w:rPr>
                <w:sz w:val="22"/>
                <w:szCs w:val="22"/>
                <w:lang w:val="en-US"/>
              </w:rPr>
            </w:pPr>
            <w:r>
              <w:rPr>
                <w:sz w:val="22"/>
                <w:szCs w:val="22"/>
                <w:lang w:val="en-US"/>
              </w:rPr>
              <w:t>6</w:t>
            </w:r>
          </w:p>
        </w:tc>
        <w:tc>
          <w:tcPr>
            <w:tcW w:w="1559" w:type="dxa"/>
            <w:tcBorders>
              <w:top w:val="single" w:sz="4" w:space="0" w:color="auto"/>
              <w:left w:val="single" w:sz="6" w:space="0" w:color="auto"/>
              <w:bottom w:val="single" w:sz="4" w:space="0" w:color="auto"/>
              <w:right w:val="single" w:sz="6" w:space="0" w:color="auto"/>
            </w:tcBorders>
          </w:tcPr>
          <w:p w14:paraId="085BE89C" w14:textId="77777777" w:rsidR="004E5512" w:rsidRDefault="004E5512" w:rsidP="00A95131">
            <w:pPr>
              <w:spacing w:line="256" w:lineRule="auto"/>
              <w:rPr>
                <w:sz w:val="22"/>
                <w:szCs w:val="22"/>
                <w:lang w:val="en-US"/>
              </w:rPr>
            </w:pPr>
            <w:r>
              <w:rPr>
                <w:sz w:val="22"/>
                <w:szCs w:val="22"/>
                <w:lang w:val="en-US"/>
              </w:rPr>
              <w:t>123</w:t>
            </w:r>
          </w:p>
          <w:p w14:paraId="48F76BA8"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6E9F4B4" w14:textId="77777777" w:rsidR="004E5512" w:rsidRDefault="004E5512" w:rsidP="00A95131">
            <w:pPr>
              <w:spacing w:line="256" w:lineRule="auto"/>
              <w:rPr>
                <w:lang w:val="en-US"/>
              </w:rPr>
            </w:pPr>
            <w:r>
              <w:rPr>
                <w:lang w:val="en-US"/>
              </w:rPr>
              <w:t>Placi prefabricate pt. camine  КЦД-20 (0,59 m3)</w:t>
            </w:r>
          </w:p>
          <w:p w14:paraId="685D941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9069250"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3C27F91B"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648C45D1" w14:textId="77777777" w:rsidR="004E5512" w:rsidRDefault="004E5512" w:rsidP="00A95131">
            <w:pPr>
              <w:spacing w:line="256" w:lineRule="auto"/>
              <w:jc w:val="center"/>
              <w:rPr>
                <w:sz w:val="22"/>
                <w:szCs w:val="22"/>
                <w:lang w:val="en-US"/>
              </w:rPr>
            </w:pPr>
          </w:p>
        </w:tc>
      </w:tr>
      <w:tr w:rsidR="004E5512" w14:paraId="0A1D102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657499C" w14:textId="77777777" w:rsidR="004E5512" w:rsidRDefault="004E5512" w:rsidP="00A95131">
            <w:pPr>
              <w:spacing w:line="256" w:lineRule="auto"/>
              <w:rPr>
                <w:sz w:val="22"/>
                <w:szCs w:val="22"/>
                <w:lang w:val="en-US"/>
              </w:rPr>
            </w:pPr>
            <w:r>
              <w:rPr>
                <w:sz w:val="22"/>
                <w:szCs w:val="22"/>
                <w:lang w:val="en-US"/>
              </w:rPr>
              <w:t>7</w:t>
            </w:r>
          </w:p>
        </w:tc>
        <w:tc>
          <w:tcPr>
            <w:tcW w:w="1559" w:type="dxa"/>
            <w:tcBorders>
              <w:top w:val="single" w:sz="4" w:space="0" w:color="auto"/>
              <w:left w:val="single" w:sz="6" w:space="0" w:color="auto"/>
              <w:bottom w:val="single" w:sz="4" w:space="0" w:color="auto"/>
              <w:right w:val="single" w:sz="6" w:space="0" w:color="auto"/>
            </w:tcBorders>
          </w:tcPr>
          <w:p w14:paraId="5DAF988C" w14:textId="77777777" w:rsidR="004E5512" w:rsidRDefault="004E5512" w:rsidP="00A95131">
            <w:pPr>
              <w:spacing w:line="256" w:lineRule="auto"/>
              <w:rPr>
                <w:sz w:val="22"/>
                <w:szCs w:val="22"/>
                <w:lang w:val="en-US"/>
              </w:rPr>
            </w:pPr>
            <w:r>
              <w:rPr>
                <w:sz w:val="22"/>
                <w:szCs w:val="22"/>
                <w:lang w:val="en-US"/>
              </w:rPr>
              <w:t>1234</w:t>
            </w:r>
          </w:p>
          <w:p w14:paraId="347C198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7EB8A96" w14:textId="77777777" w:rsidR="004E5512" w:rsidRDefault="004E5512" w:rsidP="00A95131">
            <w:pPr>
              <w:spacing w:line="256" w:lineRule="auto"/>
              <w:rPr>
                <w:lang w:val="en-US"/>
              </w:rPr>
            </w:pPr>
            <w:r>
              <w:rPr>
                <w:lang w:val="en-US"/>
              </w:rPr>
              <w:t>Inel prefabricat pt. camine КЦ-20-9 (0,59 m3)</w:t>
            </w:r>
          </w:p>
          <w:p w14:paraId="423067B8"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607E5C5"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8068DF0"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7E7FDBB8" w14:textId="77777777" w:rsidR="004E5512" w:rsidRDefault="004E5512" w:rsidP="00A95131">
            <w:pPr>
              <w:spacing w:line="256" w:lineRule="auto"/>
              <w:jc w:val="center"/>
              <w:rPr>
                <w:sz w:val="22"/>
                <w:szCs w:val="22"/>
                <w:lang w:val="en-US"/>
              </w:rPr>
            </w:pPr>
          </w:p>
        </w:tc>
      </w:tr>
      <w:tr w:rsidR="004E5512" w14:paraId="644571D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800F6F1" w14:textId="77777777" w:rsidR="004E5512" w:rsidRDefault="004E5512" w:rsidP="00A95131">
            <w:pPr>
              <w:spacing w:line="256" w:lineRule="auto"/>
              <w:rPr>
                <w:sz w:val="22"/>
                <w:szCs w:val="22"/>
                <w:lang w:val="en-US"/>
              </w:rPr>
            </w:pPr>
            <w:r>
              <w:rPr>
                <w:sz w:val="22"/>
                <w:szCs w:val="22"/>
                <w:lang w:val="en-US"/>
              </w:rPr>
              <w:t>8</w:t>
            </w:r>
          </w:p>
        </w:tc>
        <w:tc>
          <w:tcPr>
            <w:tcW w:w="1559" w:type="dxa"/>
            <w:tcBorders>
              <w:top w:val="single" w:sz="4" w:space="0" w:color="auto"/>
              <w:left w:val="single" w:sz="6" w:space="0" w:color="auto"/>
              <w:bottom w:val="single" w:sz="4" w:space="0" w:color="auto"/>
              <w:right w:val="single" w:sz="6" w:space="0" w:color="auto"/>
            </w:tcBorders>
          </w:tcPr>
          <w:p w14:paraId="780E486D" w14:textId="77777777" w:rsidR="004E5512" w:rsidRDefault="004E5512" w:rsidP="00A95131">
            <w:pPr>
              <w:spacing w:line="256" w:lineRule="auto"/>
              <w:rPr>
                <w:sz w:val="22"/>
                <w:szCs w:val="22"/>
                <w:lang w:val="en-US"/>
              </w:rPr>
            </w:pPr>
            <w:r>
              <w:rPr>
                <w:sz w:val="22"/>
                <w:szCs w:val="22"/>
                <w:lang w:val="en-US"/>
              </w:rPr>
              <w:t>12345</w:t>
            </w:r>
          </w:p>
          <w:p w14:paraId="56FD655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226DD61" w14:textId="77777777" w:rsidR="004E5512" w:rsidRDefault="004E5512" w:rsidP="00A95131">
            <w:pPr>
              <w:spacing w:line="256" w:lineRule="auto"/>
              <w:rPr>
                <w:lang w:val="en-US"/>
              </w:rPr>
            </w:pPr>
            <w:r>
              <w:rPr>
                <w:lang w:val="en-US"/>
              </w:rPr>
              <w:t>Placi prefabricate pt. camine КЦП1-20-1(0,51 m3)</w:t>
            </w:r>
          </w:p>
          <w:p w14:paraId="3807B359"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A782065"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D7F8BF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71299BA8" w14:textId="77777777" w:rsidR="004E5512" w:rsidRDefault="004E5512" w:rsidP="00A95131">
            <w:pPr>
              <w:spacing w:line="256" w:lineRule="auto"/>
              <w:jc w:val="center"/>
              <w:rPr>
                <w:sz w:val="22"/>
                <w:szCs w:val="22"/>
                <w:lang w:val="en-US"/>
              </w:rPr>
            </w:pPr>
          </w:p>
        </w:tc>
      </w:tr>
      <w:tr w:rsidR="004E5512" w14:paraId="4D0E77D6"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72C4D72" w14:textId="77777777" w:rsidR="004E5512" w:rsidRDefault="004E5512" w:rsidP="00A95131">
            <w:pPr>
              <w:spacing w:line="256" w:lineRule="auto"/>
              <w:rPr>
                <w:sz w:val="22"/>
                <w:szCs w:val="22"/>
                <w:lang w:val="en-US"/>
              </w:rPr>
            </w:pPr>
            <w:r>
              <w:rPr>
                <w:sz w:val="22"/>
                <w:szCs w:val="22"/>
                <w:lang w:val="en-US"/>
              </w:rPr>
              <w:t>9</w:t>
            </w:r>
          </w:p>
        </w:tc>
        <w:tc>
          <w:tcPr>
            <w:tcW w:w="1559" w:type="dxa"/>
            <w:tcBorders>
              <w:top w:val="single" w:sz="4" w:space="0" w:color="auto"/>
              <w:left w:val="single" w:sz="6" w:space="0" w:color="auto"/>
              <w:bottom w:val="single" w:sz="4" w:space="0" w:color="auto"/>
              <w:right w:val="single" w:sz="6" w:space="0" w:color="auto"/>
            </w:tcBorders>
          </w:tcPr>
          <w:p w14:paraId="59A3E52E" w14:textId="77777777" w:rsidR="004E5512" w:rsidRDefault="004E5512" w:rsidP="00A95131">
            <w:pPr>
              <w:spacing w:line="256" w:lineRule="auto"/>
              <w:rPr>
                <w:sz w:val="22"/>
                <w:szCs w:val="22"/>
                <w:lang w:val="en-US"/>
              </w:rPr>
            </w:pPr>
            <w:r>
              <w:rPr>
                <w:sz w:val="22"/>
                <w:szCs w:val="22"/>
                <w:lang w:val="en-US"/>
              </w:rPr>
              <w:t>1234567</w:t>
            </w:r>
          </w:p>
          <w:p w14:paraId="7F9BFC95"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E35EF65" w14:textId="77777777" w:rsidR="004E5512" w:rsidRDefault="004E5512" w:rsidP="00A95131">
            <w:pPr>
              <w:spacing w:line="256" w:lineRule="auto"/>
              <w:rPr>
                <w:lang w:val="en-US"/>
              </w:rPr>
            </w:pPr>
            <w:r>
              <w:rPr>
                <w:lang w:val="en-US"/>
              </w:rPr>
              <w:t>Inel de reazem КЦО-1(0,02 m3)</w:t>
            </w:r>
          </w:p>
          <w:p w14:paraId="162DB48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27494A2"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7D76FE03"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58FBC056" w14:textId="77777777" w:rsidR="004E5512" w:rsidRDefault="004E5512" w:rsidP="00A95131">
            <w:pPr>
              <w:spacing w:line="256" w:lineRule="auto"/>
              <w:jc w:val="center"/>
              <w:rPr>
                <w:sz w:val="22"/>
                <w:szCs w:val="22"/>
                <w:lang w:val="en-US"/>
              </w:rPr>
            </w:pPr>
          </w:p>
        </w:tc>
      </w:tr>
      <w:tr w:rsidR="004E5512" w14:paraId="7702F6A6"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F18295B" w14:textId="77777777" w:rsidR="004E5512" w:rsidRDefault="004E5512" w:rsidP="00A95131">
            <w:pPr>
              <w:spacing w:line="256" w:lineRule="auto"/>
              <w:rPr>
                <w:sz w:val="22"/>
                <w:szCs w:val="22"/>
                <w:lang w:val="en-US"/>
              </w:rPr>
            </w:pPr>
            <w:r>
              <w:rPr>
                <w:sz w:val="22"/>
                <w:szCs w:val="22"/>
                <w:lang w:val="en-US"/>
              </w:rPr>
              <w:t>10</w:t>
            </w:r>
          </w:p>
        </w:tc>
        <w:tc>
          <w:tcPr>
            <w:tcW w:w="1559" w:type="dxa"/>
            <w:tcBorders>
              <w:top w:val="single" w:sz="4" w:space="0" w:color="auto"/>
              <w:left w:val="single" w:sz="6" w:space="0" w:color="auto"/>
              <w:bottom w:val="single" w:sz="4" w:space="0" w:color="auto"/>
              <w:right w:val="single" w:sz="6" w:space="0" w:color="auto"/>
            </w:tcBorders>
          </w:tcPr>
          <w:p w14:paraId="1CF74F05" w14:textId="77777777" w:rsidR="004E5512" w:rsidRDefault="004E5512" w:rsidP="00A95131">
            <w:pPr>
              <w:spacing w:line="256" w:lineRule="auto"/>
              <w:rPr>
                <w:sz w:val="22"/>
                <w:szCs w:val="22"/>
                <w:lang w:val="en-US"/>
              </w:rPr>
            </w:pPr>
            <w:r>
              <w:rPr>
                <w:sz w:val="22"/>
                <w:szCs w:val="22"/>
                <w:lang w:val="en-US"/>
              </w:rPr>
              <w:t>12345678</w:t>
            </w:r>
          </w:p>
          <w:p w14:paraId="569F26D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2A0FC04" w14:textId="77777777" w:rsidR="004E5512" w:rsidRDefault="004E5512" w:rsidP="00A95131">
            <w:pPr>
              <w:spacing w:line="256" w:lineRule="auto"/>
              <w:rPr>
                <w:lang w:val="en-US"/>
              </w:rPr>
            </w:pPr>
            <w:r>
              <w:rPr>
                <w:lang w:val="en-US"/>
              </w:rPr>
              <w:t>Capac din fonta dn 600 EN-124 D400 50 kg 630 x 770 x 90mm IS</w:t>
            </w:r>
          </w:p>
          <w:p w14:paraId="64F0E1FE"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81AC47D"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5F0A284"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7B9750C8" w14:textId="77777777" w:rsidR="004E5512" w:rsidRDefault="004E5512" w:rsidP="00A95131">
            <w:pPr>
              <w:spacing w:line="256" w:lineRule="auto"/>
              <w:jc w:val="center"/>
              <w:rPr>
                <w:sz w:val="22"/>
                <w:szCs w:val="22"/>
                <w:lang w:val="en-US"/>
              </w:rPr>
            </w:pPr>
          </w:p>
        </w:tc>
      </w:tr>
      <w:tr w:rsidR="004E5512" w14:paraId="4A03476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7BD3105" w14:textId="77777777" w:rsidR="004E5512" w:rsidRDefault="004E5512" w:rsidP="00A95131">
            <w:pPr>
              <w:spacing w:line="256" w:lineRule="auto"/>
              <w:rPr>
                <w:sz w:val="22"/>
                <w:szCs w:val="22"/>
                <w:lang w:val="en-US"/>
              </w:rPr>
            </w:pPr>
            <w:r>
              <w:rPr>
                <w:sz w:val="22"/>
                <w:szCs w:val="22"/>
                <w:lang w:val="en-US"/>
              </w:rPr>
              <w:t>11</w:t>
            </w:r>
          </w:p>
        </w:tc>
        <w:tc>
          <w:tcPr>
            <w:tcW w:w="1559" w:type="dxa"/>
            <w:tcBorders>
              <w:top w:val="single" w:sz="4" w:space="0" w:color="auto"/>
              <w:left w:val="single" w:sz="6" w:space="0" w:color="auto"/>
              <w:bottom w:val="single" w:sz="4" w:space="0" w:color="auto"/>
              <w:right w:val="single" w:sz="6" w:space="0" w:color="auto"/>
            </w:tcBorders>
          </w:tcPr>
          <w:p w14:paraId="400E6A41" w14:textId="77777777" w:rsidR="004E5512" w:rsidRDefault="004E5512" w:rsidP="00A95131">
            <w:pPr>
              <w:spacing w:line="256" w:lineRule="auto"/>
              <w:rPr>
                <w:sz w:val="22"/>
                <w:szCs w:val="22"/>
                <w:lang w:val="en-US"/>
              </w:rPr>
            </w:pPr>
            <w:r>
              <w:rPr>
                <w:sz w:val="22"/>
                <w:szCs w:val="22"/>
                <w:lang w:val="en-US"/>
              </w:rPr>
              <w:t>123456789</w:t>
            </w:r>
          </w:p>
          <w:p w14:paraId="040F0680"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F790988" w14:textId="77777777" w:rsidR="004E5512" w:rsidRDefault="004E5512" w:rsidP="00A95131">
            <w:pPr>
              <w:spacing w:line="256" w:lineRule="auto"/>
              <w:rPr>
                <w:lang w:val="en-US"/>
              </w:rPr>
            </w:pPr>
            <w:r>
              <w:rPr>
                <w:lang w:val="en-US"/>
              </w:rPr>
              <w:t>Scara cu vanguri din otel MН1 С3.900.1-14.1-4</w:t>
            </w:r>
          </w:p>
          <w:p w14:paraId="716F869D"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E8C1790" w14:textId="77777777" w:rsidR="004E5512" w:rsidRDefault="004E5512" w:rsidP="00A95131">
            <w:pPr>
              <w:spacing w:line="256" w:lineRule="auto"/>
              <w:jc w:val="center"/>
              <w:rPr>
                <w:sz w:val="22"/>
                <w:szCs w:val="22"/>
                <w:lang w:val="en-US"/>
              </w:rPr>
            </w:pPr>
            <w:r>
              <w:rPr>
                <w:sz w:val="22"/>
                <w:szCs w:val="22"/>
                <w:lang w:val="en-US"/>
              </w:rPr>
              <w:t>kg</w:t>
            </w:r>
          </w:p>
        </w:tc>
        <w:tc>
          <w:tcPr>
            <w:tcW w:w="1843" w:type="dxa"/>
            <w:tcBorders>
              <w:top w:val="single" w:sz="4" w:space="0" w:color="auto"/>
              <w:left w:val="single" w:sz="6" w:space="0" w:color="auto"/>
              <w:bottom w:val="single" w:sz="4" w:space="0" w:color="auto"/>
              <w:right w:val="single" w:sz="6" w:space="0" w:color="auto"/>
            </w:tcBorders>
            <w:vAlign w:val="center"/>
          </w:tcPr>
          <w:p w14:paraId="3F70EA1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4.9200</w:t>
            </w:r>
          </w:p>
          <w:p w14:paraId="69D275EF" w14:textId="77777777" w:rsidR="004E5512" w:rsidRDefault="004E5512" w:rsidP="00A95131">
            <w:pPr>
              <w:spacing w:line="256" w:lineRule="auto"/>
              <w:jc w:val="center"/>
              <w:rPr>
                <w:sz w:val="22"/>
                <w:szCs w:val="22"/>
                <w:lang w:val="en-US"/>
              </w:rPr>
            </w:pPr>
          </w:p>
        </w:tc>
      </w:tr>
      <w:tr w:rsidR="004E5512" w14:paraId="09698D7B"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AD67A93" w14:textId="77777777" w:rsidR="004E5512" w:rsidRDefault="004E5512" w:rsidP="00A95131">
            <w:pPr>
              <w:spacing w:line="256" w:lineRule="auto"/>
              <w:rPr>
                <w:sz w:val="22"/>
                <w:szCs w:val="22"/>
                <w:lang w:val="en-US"/>
              </w:rPr>
            </w:pPr>
            <w:r>
              <w:rPr>
                <w:sz w:val="22"/>
                <w:szCs w:val="22"/>
                <w:lang w:val="en-US"/>
              </w:rPr>
              <w:t>12</w:t>
            </w:r>
          </w:p>
        </w:tc>
        <w:tc>
          <w:tcPr>
            <w:tcW w:w="1559" w:type="dxa"/>
            <w:tcBorders>
              <w:top w:val="single" w:sz="4" w:space="0" w:color="auto"/>
              <w:left w:val="single" w:sz="6" w:space="0" w:color="auto"/>
              <w:bottom w:val="single" w:sz="4" w:space="0" w:color="auto"/>
              <w:right w:val="single" w:sz="6" w:space="0" w:color="auto"/>
            </w:tcBorders>
          </w:tcPr>
          <w:p w14:paraId="112962E6" w14:textId="77777777" w:rsidR="004E5512" w:rsidRDefault="004E5512" w:rsidP="00A95131">
            <w:pPr>
              <w:spacing w:line="256" w:lineRule="auto"/>
              <w:rPr>
                <w:sz w:val="22"/>
                <w:szCs w:val="22"/>
                <w:lang w:val="en-US"/>
              </w:rPr>
            </w:pPr>
            <w:r>
              <w:rPr>
                <w:sz w:val="22"/>
                <w:szCs w:val="22"/>
                <w:lang w:val="en-US"/>
              </w:rPr>
              <w:t>RpCU05E1</w:t>
            </w:r>
          </w:p>
          <w:p w14:paraId="7BC3D10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23680E3" w14:textId="77777777" w:rsidR="004E5512" w:rsidRDefault="004E5512" w:rsidP="00A95131">
            <w:pPr>
              <w:spacing w:line="256" w:lineRule="auto"/>
              <w:rPr>
                <w:lang w:val="en-US"/>
              </w:rPr>
            </w:pPr>
            <w:r>
              <w:rPr>
                <w:lang w:val="en-US"/>
              </w:rPr>
              <w:t xml:space="preserve">Executarea strapungerilor pentru conducte sau tiranti in pereti din beton simplu de 16 -25 cm </w:t>
            </w:r>
            <w:r>
              <w:rPr>
                <w:lang w:val="en-US"/>
              </w:rPr>
              <w:lastRenderedPageBreak/>
              <w:t>grosime, pentru executarea strapungerilor mecanizat</w:t>
            </w:r>
          </w:p>
          <w:p w14:paraId="1FFB56D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83E34F2" w14:textId="77777777" w:rsidR="004E5512" w:rsidRDefault="004E5512" w:rsidP="00A95131">
            <w:pPr>
              <w:spacing w:line="256" w:lineRule="auto"/>
              <w:jc w:val="center"/>
              <w:rPr>
                <w:sz w:val="22"/>
                <w:szCs w:val="22"/>
                <w:lang w:val="en-US"/>
              </w:rPr>
            </w:pPr>
            <w:r>
              <w:rPr>
                <w:sz w:val="22"/>
                <w:szCs w:val="22"/>
                <w:lang w:val="en-US"/>
              </w:rPr>
              <w:lastRenderedPageBreak/>
              <w:t>buc</w:t>
            </w:r>
          </w:p>
        </w:tc>
        <w:tc>
          <w:tcPr>
            <w:tcW w:w="1843" w:type="dxa"/>
            <w:tcBorders>
              <w:top w:val="single" w:sz="4" w:space="0" w:color="auto"/>
              <w:left w:val="single" w:sz="6" w:space="0" w:color="auto"/>
              <w:bottom w:val="single" w:sz="4" w:space="0" w:color="auto"/>
              <w:right w:val="single" w:sz="6" w:space="0" w:color="auto"/>
            </w:tcBorders>
            <w:vAlign w:val="center"/>
          </w:tcPr>
          <w:p w14:paraId="5581D10C"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703DAED8" w14:textId="77777777" w:rsidR="004E5512" w:rsidRDefault="004E5512" w:rsidP="00A95131">
            <w:pPr>
              <w:spacing w:line="256" w:lineRule="auto"/>
              <w:jc w:val="center"/>
              <w:rPr>
                <w:sz w:val="22"/>
                <w:szCs w:val="22"/>
                <w:lang w:val="en-US"/>
              </w:rPr>
            </w:pPr>
          </w:p>
        </w:tc>
      </w:tr>
      <w:tr w:rsidR="004E5512" w14:paraId="4D4644D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16568A6" w14:textId="77777777" w:rsidR="004E5512" w:rsidRDefault="004E5512" w:rsidP="00A95131">
            <w:pPr>
              <w:spacing w:line="256" w:lineRule="auto"/>
              <w:rPr>
                <w:sz w:val="22"/>
                <w:szCs w:val="22"/>
                <w:lang w:val="en-US"/>
              </w:rPr>
            </w:pPr>
            <w:r>
              <w:rPr>
                <w:sz w:val="22"/>
                <w:szCs w:val="22"/>
                <w:lang w:val="en-US"/>
              </w:rPr>
              <w:t>13</w:t>
            </w:r>
          </w:p>
        </w:tc>
        <w:tc>
          <w:tcPr>
            <w:tcW w:w="1559" w:type="dxa"/>
            <w:tcBorders>
              <w:top w:val="single" w:sz="4" w:space="0" w:color="auto"/>
              <w:left w:val="single" w:sz="6" w:space="0" w:color="auto"/>
              <w:bottom w:val="single" w:sz="4" w:space="0" w:color="auto"/>
              <w:right w:val="single" w:sz="6" w:space="0" w:color="auto"/>
            </w:tcBorders>
          </w:tcPr>
          <w:p w14:paraId="1A6C6E4A" w14:textId="77777777" w:rsidR="004E5512" w:rsidRDefault="004E5512" w:rsidP="00A95131">
            <w:pPr>
              <w:spacing w:line="256" w:lineRule="auto"/>
              <w:rPr>
                <w:sz w:val="22"/>
                <w:szCs w:val="22"/>
                <w:lang w:val="en-US"/>
              </w:rPr>
            </w:pPr>
            <w:r>
              <w:rPr>
                <w:sz w:val="22"/>
                <w:szCs w:val="22"/>
                <w:lang w:val="en-US"/>
              </w:rPr>
              <w:t>SA34I</w:t>
            </w:r>
          </w:p>
          <w:p w14:paraId="4CCFD962"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CD36FE6" w14:textId="77777777" w:rsidR="004E5512" w:rsidRDefault="004E5512" w:rsidP="00A95131">
            <w:pPr>
              <w:spacing w:line="256" w:lineRule="auto"/>
              <w:rPr>
                <w:lang w:val="en-US"/>
              </w:rPr>
            </w:pPr>
            <w:r>
              <w:rPr>
                <w:lang w:val="en-US"/>
              </w:rPr>
              <w:t>Confectionarea,  montarea si cimentarea tevii de protectie la trecerea conductelor prin ziduri, avind diametrul de 160 mm</w:t>
            </w:r>
          </w:p>
          <w:p w14:paraId="3678A897"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DE8811F"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6BAE5B0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1AE7E4EE" w14:textId="77777777" w:rsidR="004E5512" w:rsidRDefault="004E5512" w:rsidP="00A95131">
            <w:pPr>
              <w:spacing w:line="256" w:lineRule="auto"/>
              <w:jc w:val="center"/>
              <w:rPr>
                <w:sz w:val="22"/>
                <w:szCs w:val="22"/>
                <w:lang w:val="en-US"/>
              </w:rPr>
            </w:pPr>
          </w:p>
        </w:tc>
      </w:tr>
      <w:tr w:rsidR="004E5512" w14:paraId="6CB87EA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BCAF546" w14:textId="77777777" w:rsidR="004E5512" w:rsidRDefault="004E5512" w:rsidP="00A95131">
            <w:pPr>
              <w:spacing w:line="256" w:lineRule="auto"/>
              <w:rPr>
                <w:sz w:val="22"/>
                <w:szCs w:val="22"/>
                <w:lang w:val="en-US"/>
              </w:rPr>
            </w:pPr>
            <w:r>
              <w:rPr>
                <w:sz w:val="22"/>
                <w:szCs w:val="22"/>
                <w:lang w:val="en-US"/>
              </w:rPr>
              <w:t>14</w:t>
            </w:r>
          </w:p>
        </w:tc>
        <w:tc>
          <w:tcPr>
            <w:tcW w:w="1559" w:type="dxa"/>
            <w:tcBorders>
              <w:top w:val="single" w:sz="4" w:space="0" w:color="auto"/>
              <w:left w:val="single" w:sz="6" w:space="0" w:color="auto"/>
              <w:bottom w:val="single" w:sz="4" w:space="0" w:color="auto"/>
              <w:right w:val="single" w:sz="6" w:space="0" w:color="auto"/>
            </w:tcBorders>
          </w:tcPr>
          <w:p w14:paraId="54302EC2" w14:textId="77777777" w:rsidR="004E5512" w:rsidRDefault="004E5512" w:rsidP="00A95131">
            <w:pPr>
              <w:spacing w:line="256" w:lineRule="auto"/>
              <w:rPr>
                <w:sz w:val="22"/>
                <w:szCs w:val="22"/>
                <w:lang w:val="en-US"/>
              </w:rPr>
            </w:pPr>
            <w:r>
              <w:rPr>
                <w:sz w:val="22"/>
                <w:szCs w:val="22"/>
                <w:lang w:val="en-US"/>
              </w:rPr>
              <w:t>IzF20A</w:t>
            </w:r>
          </w:p>
          <w:p w14:paraId="577EA862"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10EA4A0" w14:textId="77777777" w:rsidR="004E5512" w:rsidRDefault="004E5512" w:rsidP="00A95131">
            <w:pPr>
              <w:spacing w:line="256" w:lineRule="auto"/>
              <w:rPr>
                <w:lang w:val="en-US"/>
              </w:rPr>
            </w:pPr>
            <w:r>
              <w:rPr>
                <w:lang w:val="en-US"/>
              </w:rPr>
              <w:t>Etansarea rosturilor de dilatare si tasare la plansee, pereti si schelet de beton armat, prin umplerea partiala a golurilor, spre exterior sau interior cu cilti de cinepa bitumata lipiti cu mastic de bitum</w:t>
            </w:r>
          </w:p>
          <w:p w14:paraId="19CE4C9E"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A5E0F9C"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25898EB8"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12.5600</w:t>
            </w:r>
          </w:p>
          <w:p w14:paraId="2934E16B" w14:textId="77777777" w:rsidR="004E5512" w:rsidRDefault="004E5512" w:rsidP="00A95131">
            <w:pPr>
              <w:spacing w:line="256" w:lineRule="auto"/>
              <w:jc w:val="center"/>
              <w:rPr>
                <w:sz w:val="22"/>
                <w:szCs w:val="22"/>
                <w:lang w:val="en-US"/>
              </w:rPr>
            </w:pPr>
          </w:p>
        </w:tc>
      </w:tr>
      <w:tr w:rsidR="004E5512" w14:paraId="0EEB8FF8"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CE033D1" w14:textId="77777777" w:rsidR="004E5512" w:rsidRDefault="004E5512" w:rsidP="00A95131">
            <w:pPr>
              <w:spacing w:line="256" w:lineRule="auto"/>
              <w:rPr>
                <w:sz w:val="22"/>
                <w:szCs w:val="22"/>
                <w:lang w:val="en-US"/>
              </w:rPr>
            </w:pPr>
            <w:r>
              <w:rPr>
                <w:sz w:val="22"/>
                <w:szCs w:val="22"/>
                <w:lang w:val="en-US"/>
              </w:rPr>
              <w:t>15</w:t>
            </w:r>
          </w:p>
        </w:tc>
        <w:tc>
          <w:tcPr>
            <w:tcW w:w="1559" w:type="dxa"/>
            <w:tcBorders>
              <w:top w:val="single" w:sz="4" w:space="0" w:color="auto"/>
              <w:left w:val="single" w:sz="6" w:space="0" w:color="auto"/>
              <w:bottom w:val="single" w:sz="4" w:space="0" w:color="auto"/>
              <w:right w:val="single" w:sz="6" w:space="0" w:color="auto"/>
            </w:tcBorders>
          </w:tcPr>
          <w:p w14:paraId="4030E711" w14:textId="77777777" w:rsidR="004E5512" w:rsidRDefault="004E5512" w:rsidP="00A95131">
            <w:pPr>
              <w:spacing w:line="256" w:lineRule="auto"/>
              <w:rPr>
                <w:sz w:val="22"/>
                <w:szCs w:val="22"/>
                <w:lang w:val="en-US"/>
              </w:rPr>
            </w:pPr>
            <w:r>
              <w:rPr>
                <w:sz w:val="22"/>
                <w:szCs w:val="22"/>
                <w:lang w:val="en-US"/>
              </w:rPr>
              <w:t>IzF31B</w:t>
            </w:r>
          </w:p>
          <w:p w14:paraId="2F1D40A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0473452" w14:textId="77777777" w:rsidR="004E5512" w:rsidRDefault="004E5512" w:rsidP="00A95131">
            <w:pPr>
              <w:spacing w:line="256" w:lineRule="auto"/>
              <w:rPr>
                <w:lang w:val="en-US"/>
              </w:rPr>
            </w:pPr>
            <w:r>
              <w:rPr>
                <w:lang w:val="en-US"/>
              </w:rPr>
              <w:t>Hidroizolarea   suprafetelor  din beton  (verticale, orizontale,inclusiv  tavane)  cu  amestec "Penetron" - 2 straturi: suprafata rugoasa</w:t>
            </w:r>
          </w:p>
          <w:p w14:paraId="16AEF0D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05AA479" w14:textId="77777777" w:rsidR="004E5512" w:rsidRDefault="004E5512" w:rsidP="00A95131">
            <w:pPr>
              <w:spacing w:line="256" w:lineRule="auto"/>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14:paraId="4064A886"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14.4000</w:t>
            </w:r>
          </w:p>
          <w:p w14:paraId="70A1EC1A" w14:textId="77777777" w:rsidR="004E5512" w:rsidRDefault="004E5512" w:rsidP="00A95131">
            <w:pPr>
              <w:spacing w:line="256" w:lineRule="auto"/>
              <w:jc w:val="center"/>
              <w:rPr>
                <w:sz w:val="22"/>
                <w:szCs w:val="22"/>
                <w:lang w:val="en-US"/>
              </w:rPr>
            </w:pPr>
          </w:p>
        </w:tc>
      </w:tr>
    </w:tbl>
    <w:p w14:paraId="7DFECD92" w14:textId="77777777" w:rsidR="004E5512" w:rsidRDefault="004E5512" w:rsidP="004E5512"/>
    <w:p w14:paraId="332147E3" w14:textId="77777777" w:rsidR="004E5512" w:rsidRDefault="004E5512" w:rsidP="004E5512">
      <w:pPr>
        <w:jc w:val="center"/>
        <w:rPr>
          <w:b/>
          <w:bCs/>
          <w:sz w:val="28"/>
          <w:szCs w:val="28"/>
          <w:lang w:val="ro-MD"/>
        </w:rPr>
      </w:pPr>
      <w:r>
        <w:rPr>
          <w:b/>
          <w:bCs/>
          <w:sz w:val="28"/>
          <w:szCs w:val="28"/>
          <w:lang w:val="ro-MD"/>
        </w:rPr>
        <w:t xml:space="preserve">2-1-5 </w:t>
      </w:r>
      <w:r w:rsidRPr="002235A0">
        <w:rPr>
          <w:b/>
          <w:bCs/>
          <w:sz w:val="28"/>
          <w:szCs w:val="28"/>
          <w:lang w:val="ro-MD"/>
        </w:rPr>
        <w:t>Camera de dezinfectare  (poz.9)</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60EE42CB" w14:textId="77777777" w:rsidTr="00A95131">
        <w:trPr>
          <w:cantSplit/>
          <w:trHeight w:val="592"/>
        </w:trPr>
        <w:tc>
          <w:tcPr>
            <w:tcW w:w="709" w:type="dxa"/>
            <w:tcBorders>
              <w:top w:val="single" w:sz="6" w:space="0" w:color="auto"/>
              <w:left w:val="single" w:sz="6" w:space="0" w:color="auto"/>
              <w:bottom w:val="nil"/>
              <w:right w:val="nil"/>
            </w:tcBorders>
            <w:shd w:val="pct5" w:color="auto" w:fill="auto"/>
            <w:hideMark/>
          </w:tcPr>
          <w:p w14:paraId="1ECF8E08" w14:textId="77777777" w:rsidR="004E5512" w:rsidRDefault="004E5512" w:rsidP="00A95131">
            <w:pPr>
              <w:spacing w:line="256" w:lineRule="auto"/>
              <w:ind w:right="-108"/>
              <w:jc w:val="center"/>
              <w:rPr>
                <w:sz w:val="22"/>
                <w:szCs w:val="22"/>
                <w:lang w:val="en-US"/>
              </w:rPr>
            </w:pPr>
            <w:r>
              <w:rPr>
                <w:sz w:val="22"/>
                <w:szCs w:val="22"/>
                <w:lang w:val="en-US"/>
              </w:rPr>
              <w:t>№</w:t>
            </w:r>
          </w:p>
          <w:p w14:paraId="1B889616" w14:textId="77777777" w:rsidR="004E5512" w:rsidRDefault="004E5512" w:rsidP="00A95131">
            <w:pPr>
              <w:spacing w:line="256" w:lineRule="auto"/>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61F280EA" w14:textId="77777777" w:rsidR="004E5512" w:rsidRDefault="004E5512" w:rsidP="00A95131">
            <w:pPr>
              <w:spacing w:line="256" w:lineRule="auto"/>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2F487051" w14:textId="77777777" w:rsidR="004E5512" w:rsidRDefault="004E5512" w:rsidP="00A95131">
            <w:pPr>
              <w:spacing w:line="256" w:lineRule="auto"/>
              <w:jc w:val="center"/>
              <w:rPr>
                <w:sz w:val="22"/>
                <w:szCs w:val="22"/>
              </w:rPr>
            </w:pPr>
          </w:p>
          <w:p w14:paraId="0909AF11" w14:textId="77777777" w:rsidR="004E5512" w:rsidRDefault="004E5512" w:rsidP="00A95131">
            <w:pPr>
              <w:spacing w:line="256" w:lineRule="auto"/>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538DD845" w14:textId="77777777" w:rsidR="004E5512" w:rsidRDefault="004E5512" w:rsidP="00A95131">
            <w:pPr>
              <w:spacing w:line="256" w:lineRule="auto"/>
              <w:ind w:left="-108" w:right="-108"/>
              <w:jc w:val="center"/>
              <w:rPr>
                <w:sz w:val="22"/>
                <w:szCs w:val="22"/>
                <w:lang w:val="en-US"/>
              </w:rPr>
            </w:pPr>
            <w:r>
              <w:rPr>
                <w:sz w:val="22"/>
                <w:szCs w:val="22"/>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03AEB8A5" w14:textId="77777777" w:rsidR="004E5512" w:rsidRDefault="004E5512" w:rsidP="00A95131">
            <w:pPr>
              <w:spacing w:line="256" w:lineRule="auto"/>
              <w:jc w:val="center"/>
              <w:rPr>
                <w:sz w:val="22"/>
                <w:szCs w:val="22"/>
                <w:lang w:val="en-US"/>
              </w:rPr>
            </w:pPr>
            <w:r>
              <w:rPr>
                <w:sz w:val="22"/>
                <w:szCs w:val="22"/>
                <w:lang w:val="en-US"/>
              </w:rPr>
              <w:t>Volum</w:t>
            </w:r>
          </w:p>
        </w:tc>
      </w:tr>
    </w:tbl>
    <w:p w14:paraId="2F855012" w14:textId="77777777" w:rsidR="004E5512" w:rsidRDefault="004E5512" w:rsidP="004E5512">
      <w:pPr>
        <w:rPr>
          <w:sz w:val="2"/>
          <w:szCs w:val="2"/>
          <w:lang w:val="en-US"/>
        </w:rPr>
      </w:pP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6A433FDF" w14:textId="77777777" w:rsidTr="00A95131">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285D92B7" w14:textId="77777777" w:rsidR="004E5512" w:rsidRDefault="004E5512" w:rsidP="00A95131">
            <w:pPr>
              <w:spacing w:line="256" w:lineRule="auto"/>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28D23798" w14:textId="77777777" w:rsidR="004E5512" w:rsidRDefault="004E5512" w:rsidP="00A95131">
            <w:pPr>
              <w:spacing w:line="256" w:lineRule="auto"/>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23AB9624" w14:textId="77777777" w:rsidR="004E5512" w:rsidRDefault="004E5512" w:rsidP="00A95131">
            <w:pPr>
              <w:spacing w:line="256" w:lineRule="auto"/>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08ABA757" w14:textId="77777777" w:rsidR="004E5512" w:rsidRDefault="004E5512" w:rsidP="00A95131">
            <w:pPr>
              <w:spacing w:line="256" w:lineRule="auto"/>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3C3F7A4A" w14:textId="77777777" w:rsidR="004E5512" w:rsidRDefault="004E5512" w:rsidP="00A95131">
            <w:pPr>
              <w:spacing w:line="256" w:lineRule="auto"/>
              <w:jc w:val="center"/>
              <w:rPr>
                <w:sz w:val="22"/>
                <w:szCs w:val="22"/>
                <w:lang w:val="en-US"/>
              </w:rPr>
            </w:pPr>
            <w:r>
              <w:rPr>
                <w:sz w:val="22"/>
                <w:szCs w:val="22"/>
                <w:lang w:val="en-US"/>
              </w:rPr>
              <w:t>5</w:t>
            </w:r>
          </w:p>
        </w:tc>
      </w:tr>
      <w:tr w:rsidR="004E5512" w14:paraId="36366792" w14:textId="77777777" w:rsidTr="00A95131">
        <w:tc>
          <w:tcPr>
            <w:tcW w:w="709" w:type="dxa"/>
            <w:tcBorders>
              <w:top w:val="nil"/>
              <w:left w:val="single" w:sz="6" w:space="0" w:color="auto"/>
              <w:bottom w:val="nil"/>
              <w:right w:val="nil"/>
            </w:tcBorders>
          </w:tcPr>
          <w:p w14:paraId="30F649CB"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7379CD48"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22C52983" w14:textId="77777777" w:rsidR="004E5512" w:rsidRDefault="004E5512" w:rsidP="00A95131">
            <w:pPr>
              <w:spacing w:line="256" w:lineRule="auto"/>
              <w:rPr>
                <w:b/>
                <w:bCs/>
                <w:sz w:val="22"/>
                <w:szCs w:val="22"/>
                <w:lang w:val="en-US"/>
              </w:rPr>
            </w:pPr>
            <w:r>
              <w:rPr>
                <w:b/>
                <w:bCs/>
                <w:sz w:val="22"/>
                <w:szCs w:val="22"/>
                <w:lang w:val="en-US"/>
              </w:rPr>
              <w:t>1. Lucrari de constructii</w:t>
            </w:r>
          </w:p>
          <w:p w14:paraId="00D63EDD" w14:textId="77777777" w:rsidR="004E5512" w:rsidRDefault="004E5512" w:rsidP="00A95131">
            <w:pPr>
              <w:spacing w:line="256" w:lineRule="auto"/>
              <w:rPr>
                <w:lang w:val="en-US"/>
              </w:rPr>
            </w:pPr>
          </w:p>
        </w:tc>
      </w:tr>
      <w:tr w:rsidR="004E5512" w:rsidRPr="002235A0" w14:paraId="448D7CD0" w14:textId="77777777" w:rsidTr="00A95131">
        <w:tc>
          <w:tcPr>
            <w:tcW w:w="709" w:type="dxa"/>
            <w:tcBorders>
              <w:top w:val="nil"/>
              <w:left w:val="single" w:sz="6" w:space="0" w:color="auto"/>
              <w:bottom w:val="nil"/>
              <w:right w:val="nil"/>
            </w:tcBorders>
          </w:tcPr>
          <w:p w14:paraId="60302A39"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32D0BE60"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0D243169" w14:textId="77777777" w:rsidR="004E5512" w:rsidRDefault="004E5512" w:rsidP="00A95131">
            <w:pPr>
              <w:spacing w:line="256" w:lineRule="auto"/>
              <w:rPr>
                <w:b/>
                <w:bCs/>
                <w:sz w:val="22"/>
                <w:szCs w:val="22"/>
                <w:lang w:val="en-US"/>
              </w:rPr>
            </w:pPr>
            <w:r>
              <w:rPr>
                <w:b/>
                <w:bCs/>
                <w:sz w:val="22"/>
                <w:szCs w:val="22"/>
                <w:lang w:val="en-US"/>
              </w:rPr>
              <w:t>1.1. Lucrarile de terasament sint prevazute in retele de canalizare</w:t>
            </w:r>
          </w:p>
          <w:p w14:paraId="40883607" w14:textId="77777777" w:rsidR="004E5512" w:rsidRDefault="004E5512" w:rsidP="00A95131">
            <w:pPr>
              <w:spacing w:line="256" w:lineRule="auto"/>
              <w:rPr>
                <w:lang w:val="en-US"/>
              </w:rPr>
            </w:pPr>
          </w:p>
        </w:tc>
      </w:tr>
      <w:tr w:rsidR="004E5512" w14:paraId="114D8E7B" w14:textId="77777777" w:rsidTr="00A95131">
        <w:tc>
          <w:tcPr>
            <w:tcW w:w="709" w:type="dxa"/>
            <w:tcBorders>
              <w:top w:val="nil"/>
              <w:left w:val="single" w:sz="6" w:space="0" w:color="auto"/>
              <w:bottom w:val="nil"/>
              <w:right w:val="nil"/>
            </w:tcBorders>
          </w:tcPr>
          <w:p w14:paraId="02FA2257"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510410DD"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2407BD0A" w14:textId="77777777" w:rsidR="004E5512" w:rsidRDefault="004E5512" w:rsidP="00A95131">
            <w:pPr>
              <w:spacing w:line="256" w:lineRule="auto"/>
              <w:rPr>
                <w:b/>
                <w:bCs/>
                <w:sz w:val="22"/>
                <w:szCs w:val="22"/>
                <w:lang w:val="en-US"/>
              </w:rPr>
            </w:pPr>
            <w:r>
              <w:rPr>
                <w:b/>
                <w:bCs/>
                <w:sz w:val="22"/>
                <w:szCs w:val="22"/>
                <w:lang w:val="en-US"/>
              </w:rPr>
              <w:t>1.2. Camine pentru canalizare</w:t>
            </w:r>
          </w:p>
          <w:p w14:paraId="57EBEF70" w14:textId="77777777" w:rsidR="004E5512" w:rsidRDefault="004E5512" w:rsidP="00A95131">
            <w:pPr>
              <w:spacing w:line="256" w:lineRule="auto"/>
              <w:rPr>
                <w:lang w:val="en-US"/>
              </w:rPr>
            </w:pPr>
          </w:p>
        </w:tc>
      </w:tr>
      <w:tr w:rsidR="004E5512" w14:paraId="04AED9E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75FC2A6" w14:textId="77777777" w:rsidR="004E5512" w:rsidRDefault="004E5512" w:rsidP="00A95131">
            <w:pPr>
              <w:spacing w:line="256" w:lineRule="auto"/>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5FBB3C76" w14:textId="77777777" w:rsidR="004E5512" w:rsidRDefault="004E5512" w:rsidP="00A95131">
            <w:pPr>
              <w:spacing w:line="256" w:lineRule="auto"/>
              <w:rPr>
                <w:sz w:val="22"/>
                <w:szCs w:val="22"/>
                <w:lang w:val="en-US"/>
              </w:rPr>
            </w:pPr>
            <w:r>
              <w:rPr>
                <w:sz w:val="22"/>
                <w:szCs w:val="22"/>
                <w:lang w:val="en-US"/>
              </w:rPr>
              <w:t>TsC54A</w:t>
            </w:r>
          </w:p>
          <w:p w14:paraId="2D0B52C2"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672B8CA" w14:textId="77777777" w:rsidR="004E5512" w:rsidRDefault="004E5512" w:rsidP="00A95131">
            <w:pPr>
              <w:spacing w:line="256" w:lineRule="auto"/>
              <w:rPr>
                <w:lang w:val="en-US"/>
              </w:rPr>
            </w:pPr>
            <w:r>
              <w:rPr>
                <w:lang w:val="en-US"/>
              </w:rPr>
              <w:t>Strat de fundatie din nisip</w:t>
            </w:r>
          </w:p>
          <w:p w14:paraId="1A27EED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90225DE"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327369E0"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0.4900</w:t>
            </w:r>
          </w:p>
          <w:p w14:paraId="10B18102" w14:textId="77777777" w:rsidR="004E5512" w:rsidRDefault="004E5512" w:rsidP="00A95131">
            <w:pPr>
              <w:spacing w:line="256" w:lineRule="auto"/>
              <w:jc w:val="center"/>
              <w:rPr>
                <w:sz w:val="22"/>
                <w:szCs w:val="22"/>
                <w:lang w:val="en-US"/>
              </w:rPr>
            </w:pPr>
          </w:p>
        </w:tc>
      </w:tr>
      <w:tr w:rsidR="004E5512" w14:paraId="1D4C122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2EA6B41" w14:textId="77777777" w:rsidR="004E5512" w:rsidRDefault="004E5512" w:rsidP="00A95131">
            <w:pPr>
              <w:spacing w:line="256" w:lineRule="auto"/>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36216B84" w14:textId="77777777" w:rsidR="004E5512" w:rsidRDefault="004E5512" w:rsidP="00A95131">
            <w:pPr>
              <w:spacing w:line="256" w:lineRule="auto"/>
              <w:rPr>
                <w:sz w:val="22"/>
                <w:szCs w:val="22"/>
                <w:lang w:val="en-US"/>
              </w:rPr>
            </w:pPr>
            <w:r>
              <w:rPr>
                <w:sz w:val="22"/>
                <w:szCs w:val="22"/>
                <w:lang w:val="en-US"/>
              </w:rPr>
              <w:t>CA02A</w:t>
            </w:r>
          </w:p>
          <w:p w14:paraId="3B2664B2"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AF1CDEA" w14:textId="77777777" w:rsidR="004E5512" w:rsidRDefault="004E5512" w:rsidP="00A95131">
            <w:pPr>
              <w:spacing w:line="256" w:lineRule="auto"/>
              <w:rPr>
                <w:lang w:val="en-US"/>
              </w:rPr>
            </w:pPr>
            <w:r>
              <w:rPr>
                <w:lang w:val="en-US"/>
              </w:rPr>
              <w:t>Beton simplu turnat in egalizari, pante, sape la inaltimi pina la 35 m inclusiv, prepararea cu centrala de betoane si turnarea cu mijloace clasice beton clasa C 5/4 (Bc 5/B 75)</w:t>
            </w:r>
          </w:p>
          <w:p w14:paraId="39756E4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913DB87"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39D9A60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0.1000</w:t>
            </w:r>
          </w:p>
          <w:p w14:paraId="6DC44305" w14:textId="77777777" w:rsidR="004E5512" w:rsidRDefault="004E5512" w:rsidP="00A95131">
            <w:pPr>
              <w:spacing w:line="256" w:lineRule="auto"/>
              <w:jc w:val="center"/>
              <w:rPr>
                <w:sz w:val="22"/>
                <w:szCs w:val="22"/>
                <w:lang w:val="en-US"/>
              </w:rPr>
            </w:pPr>
          </w:p>
        </w:tc>
      </w:tr>
      <w:tr w:rsidR="004E5512" w14:paraId="7A5F3EBD"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A61150C" w14:textId="77777777" w:rsidR="004E5512" w:rsidRDefault="004E5512" w:rsidP="00A95131">
            <w:pPr>
              <w:spacing w:line="256" w:lineRule="auto"/>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49712DA6" w14:textId="77777777" w:rsidR="004E5512" w:rsidRDefault="004E5512" w:rsidP="00A95131">
            <w:pPr>
              <w:spacing w:line="256" w:lineRule="auto"/>
              <w:rPr>
                <w:sz w:val="22"/>
                <w:szCs w:val="22"/>
                <w:lang w:val="en-US"/>
              </w:rPr>
            </w:pPr>
            <w:r>
              <w:rPr>
                <w:sz w:val="22"/>
                <w:szCs w:val="22"/>
                <w:lang w:val="en-US"/>
              </w:rPr>
              <w:t>IzF04A</w:t>
            </w:r>
          </w:p>
          <w:p w14:paraId="15F10D4D"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B980E33" w14:textId="77777777" w:rsidR="004E5512" w:rsidRDefault="004E5512" w:rsidP="00A95131">
            <w:pPr>
              <w:spacing w:line="256" w:lineRule="auto"/>
              <w:rPr>
                <w:lang w:val="en-US"/>
              </w:rPr>
            </w:pPr>
            <w:r>
              <w:rPr>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w:t>
            </w:r>
          </w:p>
          <w:p w14:paraId="7365A27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D161382" w14:textId="77777777" w:rsidR="004E5512" w:rsidRDefault="004E5512" w:rsidP="00A95131">
            <w:pPr>
              <w:spacing w:line="256" w:lineRule="auto"/>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14:paraId="72F7344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4.9000</w:t>
            </w:r>
          </w:p>
          <w:p w14:paraId="109D374D" w14:textId="77777777" w:rsidR="004E5512" w:rsidRDefault="004E5512" w:rsidP="00A95131">
            <w:pPr>
              <w:spacing w:line="256" w:lineRule="auto"/>
              <w:jc w:val="center"/>
              <w:rPr>
                <w:sz w:val="22"/>
                <w:szCs w:val="22"/>
                <w:lang w:val="en-US"/>
              </w:rPr>
            </w:pPr>
          </w:p>
        </w:tc>
      </w:tr>
      <w:tr w:rsidR="004E5512" w14:paraId="1ED70880"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2F6DA96" w14:textId="77777777" w:rsidR="004E5512" w:rsidRDefault="004E5512" w:rsidP="00A95131">
            <w:pPr>
              <w:spacing w:line="256" w:lineRule="auto"/>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432C8522" w14:textId="77777777" w:rsidR="004E5512" w:rsidRDefault="004E5512" w:rsidP="00A95131">
            <w:pPr>
              <w:spacing w:line="256" w:lineRule="auto"/>
              <w:rPr>
                <w:sz w:val="22"/>
                <w:szCs w:val="22"/>
                <w:lang w:val="en-US"/>
              </w:rPr>
            </w:pPr>
            <w:r>
              <w:rPr>
                <w:sz w:val="22"/>
                <w:szCs w:val="22"/>
                <w:lang w:val="en-US"/>
              </w:rPr>
              <w:t>AcE15A</w:t>
            </w:r>
          </w:p>
          <w:p w14:paraId="1DFC3E9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0FB285C" w14:textId="77777777" w:rsidR="004E5512" w:rsidRDefault="004E5512" w:rsidP="00A95131">
            <w:pPr>
              <w:spacing w:line="256" w:lineRule="auto"/>
              <w:rPr>
                <w:lang w:val="en-US"/>
              </w:rPr>
            </w:pPr>
            <w:r>
              <w:rPr>
                <w:lang w:val="en-US"/>
              </w:rPr>
              <w:t>Executarea caminelor de vizitare din elemente de beton armat prefabricat, pentru canalizare, circulare (inelare) cu diametrul 2,0 m, in teren fara apa subterana mam uitat.</w:t>
            </w:r>
          </w:p>
          <w:p w14:paraId="6E48400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4CCB730"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1C9C8F4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2.9900</w:t>
            </w:r>
          </w:p>
          <w:p w14:paraId="3D3113F2" w14:textId="77777777" w:rsidR="004E5512" w:rsidRDefault="004E5512" w:rsidP="00A95131">
            <w:pPr>
              <w:spacing w:line="256" w:lineRule="auto"/>
              <w:jc w:val="center"/>
              <w:rPr>
                <w:sz w:val="22"/>
                <w:szCs w:val="22"/>
                <w:lang w:val="en-US"/>
              </w:rPr>
            </w:pPr>
          </w:p>
        </w:tc>
      </w:tr>
      <w:tr w:rsidR="004E5512" w14:paraId="26E72EB0"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A6DEB52" w14:textId="77777777" w:rsidR="004E5512" w:rsidRDefault="004E5512" w:rsidP="00A95131">
            <w:pPr>
              <w:spacing w:line="256" w:lineRule="auto"/>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25E973F2" w14:textId="77777777" w:rsidR="004E5512" w:rsidRDefault="004E5512" w:rsidP="00A95131">
            <w:pPr>
              <w:spacing w:line="256" w:lineRule="auto"/>
              <w:rPr>
                <w:sz w:val="22"/>
                <w:szCs w:val="22"/>
                <w:lang w:val="en-US"/>
              </w:rPr>
            </w:pPr>
            <w:r>
              <w:rPr>
                <w:sz w:val="22"/>
                <w:szCs w:val="22"/>
                <w:lang w:val="en-US"/>
              </w:rPr>
              <w:t>123</w:t>
            </w:r>
          </w:p>
          <w:p w14:paraId="0811C58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CD2E7B7" w14:textId="77777777" w:rsidR="004E5512" w:rsidRDefault="004E5512" w:rsidP="00A95131">
            <w:pPr>
              <w:spacing w:line="256" w:lineRule="auto"/>
              <w:rPr>
                <w:lang w:val="en-US"/>
              </w:rPr>
            </w:pPr>
            <w:r>
              <w:rPr>
                <w:lang w:val="en-US"/>
              </w:rPr>
              <w:t>Placi prefabricate pt. camine  КЦД-20 (0,59 m3)</w:t>
            </w:r>
          </w:p>
          <w:p w14:paraId="3210290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101D6D1" w14:textId="77777777" w:rsidR="004E5512" w:rsidRDefault="004E5512" w:rsidP="00A95131">
            <w:pPr>
              <w:spacing w:line="256" w:lineRule="auto"/>
              <w:jc w:val="center"/>
              <w:rPr>
                <w:sz w:val="22"/>
                <w:szCs w:val="22"/>
                <w:lang w:val="en-US"/>
              </w:rPr>
            </w:pPr>
            <w:r>
              <w:rPr>
                <w:sz w:val="22"/>
                <w:szCs w:val="22"/>
                <w:lang w:val="en-US"/>
              </w:rPr>
              <w:lastRenderedPageBreak/>
              <w:t>buc</w:t>
            </w:r>
          </w:p>
        </w:tc>
        <w:tc>
          <w:tcPr>
            <w:tcW w:w="1843" w:type="dxa"/>
            <w:tcBorders>
              <w:top w:val="single" w:sz="4" w:space="0" w:color="auto"/>
              <w:left w:val="single" w:sz="6" w:space="0" w:color="auto"/>
              <w:bottom w:val="single" w:sz="4" w:space="0" w:color="auto"/>
              <w:right w:val="single" w:sz="6" w:space="0" w:color="auto"/>
            </w:tcBorders>
            <w:vAlign w:val="center"/>
          </w:tcPr>
          <w:p w14:paraId="2E9AE66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07857BB3" w14:textId="77777777" w:rsidR="004E5512" w:rsidRDefault="004E5512" w:rsidP="00A95131">
            <w:pPr>
              <w:spacing w:line="256" w:lineRule="auto"/>
              <w:jc w:val="center"/>
              <w:rPr>
                <w:sz w:val="22"/>
                <w:szCs w:val="22"/>
                <w:lang w:val="en-US"/>
              </w:rPr>
            </w:pPr>
          </w:p>
        </w:tc>
      </w:tr>
      <w:tr w:rsidR="004E5512" w14:paraId="5BF15D66"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DF6D34F" w14:textId="77777777" w:rsidR="004E5512" w:rsidRDefault="004E5512" w:rsidP="00A95131">
            <w:pPr>
              <w:spacing w:line="256" w:lineRule="auto"/>
              <w:rPr>
                <w:sz w:val="22"/>
                <w:szCs w:val="22"/>
                <w:lang w:val="en-US"/>
              </w:rPr>
            </w:pPr>
            <w:r>
              <w:rPr>
                <w:sz w:val="22"/>
                <w:szCs w:val="22"/>
                <w:lang w:val="en-US"/>
              </w:rPr>
              <w:t>6</w:t>
            </w:r>
          </w:p>
        </w:tc>
        <w:tc>
          <w:tcPr>
            <w:tcW w:w="1559" w:type="dxa"/>
            <w:tcBorders>
              <w:top w:val="single" w:sz="4" w:space="0" w:color="auto"/>
              <w:left w:val="single" w:sz="6" w:space="0" w:color="auto"/>
              <w:bottom w:val="single" w:sz="4" w:space="0" w:color="auto"/>
              <w:right w:val="single" w:sz="6" w:space="0" w:color="auto"/>
            </w:tcBorders>
          </w:tcPr>
          <w:p w14:paraId="5115281C" w14:textId="77777777" w:rsidR="004E5512" w:rsidRDefault="004E5512" w:rsidP="00A95131">
            <w:pPr>
              <w:spacing w:line="256" w:lineRule="auto"/>
              <w:rPr>
                <w:sz w:val="22"/>
                <w:szCs w:val="22"/>
                <w:lang w:val="en-US"/>
              </w:rPr>
            </w:pPr>
            <w:r>
              <w:rPr>
                <w:sz w:val="22"/>
                <w:szCs w:val="22"/>
                <w:lang w:val="en-US"/>
              </w:rPr>
              <w:t>1234</w:t>
            </w:r>
          </w:p>
          <w:p w14:paraId="33B08CAB"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7115570" w14:textId="77777777" w:rsidR="004E5512" w:rsidRDefault="004E5512" w:rsidP="00A95131">
            <w:pPr>
              <w:spacing w:line="256" w:lineRule="auto"/>
              <w:rPr>
                <w:lang w:val="en-US"/>
              </w:rPr>
            </w:pPr>
            <w:r>
              <w:rPr>
                <w:lang w:val="en-US"/>
              </w:rPr>
              <w:t>Inel prefabricat pt. camine КЦ-20-9 (0,59 m3)</w:t>
            </w:r>
          </w:p>
          <w:p w14:paraId="0F0770F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B84C3CA"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1F57E7F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3.0000</w:t>
            </w:r>
          </w:p>
          <w:p w14:paraId="0A6B92F4" w14:textId="77777777" w:rsidR="004E5512" w:rsidRDefault="004E5512" w:rsidP="00A95131">
            <w:pPr>
              <w:spacing w:line="256" w:lineRule="auto"/>
              <w:jc w:val="center"/>
              <w:rPr>
                <w:sz w:val="22"/>
                <w:szCs w:val="22"/>
                <w:lang w:val="en-US"/>
              </w:rPr>
            </w:pPr>
          </w:p>
        </w:tc>
      </w:tr>
      <w:tr w:rsidR="004E5512" w14:paraId="0C443A50"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5990C30" w14:textId="77777777" w:rsidR="004E5512" w:rsidRDefault="004E5512" w:rsidP="00A95131">
            <w:pPr>
              <w:spacing w:line="256" w:lineRule="auto"/>
              <w:rPr>
                <w:sz w:val="22"/>
                <w:szCs w:val="22"/>
                <w:lang w:val="en-US"/>
              </w:rPr>
            </w:pPr>
            <w:r>
              <w:rPr>
                <w:sz w:val="22"/>
                <w:szCs w:val="22"/>
                <w:lang w:val="en-US"/>
              </w:rPr>
              <w:t>7</w:t>
            </w:r>
          </w:p>
        </w:tc>
        <w:tc>
          <w:tcPr>
            <w:tcW w:w="1559" w:type="dxa"/>
            <w:tcBorders>
              <w:top w:val="single" w:sz="4" w:space="0" w:color="auto"/>
              <w:left w:val="single" w:sz="6" w:space="0" w:color="auto"/>
              <w:bottom w:val="single" w:sz="4" w:space="0" w:color="auto"/>
              <w:right w:val="single" w:sz="6" w:space="0" w:color="auto"/>
            </w:tcBorders>
          </w:tcPr>
          <w:p w14:paraId="6B756A1F" w14:textId="77777777" w:rsidR="004E5512" w:rsidRDefault="004E5512" w:rsidP="00A95131">
            <w:pPr>
              <w:spacing w:line="256" w:lineRule="auto"/>
              <w:rPr>
                <w:sz w:val="22"/>
                <w:szCs w:val="22"/>
                <w:lang w:val="en-US"/>
              </w:rPr>
            </w:pPr>
            <w:r>
              <w:rPr>
                <w:sz w:val="22"/>
                <w:szCs w:val="22"/>
                <w:lang w:val="en-US"/>
              </w:rPr>
              <w:t>12345</w:t>
            </w:r>
          </w:p>
          <w:p w14:paraId="12751B8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1AEC677" w14:textId="77777777" w:rsidR="004E5512" w:rsidRDefault="004E5512" w:rsidP="00A95131">
            <w:pPr>
              <w:spacing w:line="256" w:lineRule="auto"/>
              <w:rPr>
                <w:lang w:val="en-US"/>
              </w:rPr>
            </w:pPr>
            <w:r>
              <w:rPr>
                <w:lang w:val="en-US"/>
              </w:rPr>
              <w:t>Placi prefabricate pt. camine КЦП1-20-1(0,51 m3)</w:t>
            </w:r>
          </w:p>
          <w:p w14:paraId="19009FB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7FB28AF"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954A42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0F2B540D" w14:textId="77777777" w:rsidR="004E5512" w:rsidRDefault="004E5512" w:rsidP="00A95131">
            <w:pPr>
              <w:spacing w:line="256" w:lineRule="auto"/>
              <w:jc w:val="center"/>
              <w:rPr>
                <w:sz w:val="22"/>
                <w:szCs w:val="22"/>
                <w:lang w:val="en-US"/>
              </w:rPr>
            </w:pPr>
          </w:p>
        </w:tc>
      </w:tr>
      <w:tr w:rsidR="004E5512" w14:paraId="137EF1CB"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07DBC65" w14:textId="77777777" w:rsidR="004E5512" w:rsidRDefault="004E5512" w:rsidP="00A95131">
            <w:pPr>
              <w:spacing w:line="256" w:lineRule="auto"/>
              <w:rPr>
                <w:sz w:val="22"/>
                <w:szCs w:val="22"/>
                <w:lang w:val="en-US"/>
              </w:rPr>
            </w:pPr>
            <w:r>
              <w:rPr>
                <w:sz w:val="22"/>
                <w:szCs w:val="22"/>
                <w:lang w:val="en-US"/>
              </w:rPr>
              <w:t>8</w:t>
            </w:r>
          </w:p>
        </w:tc>
        <w:tc>
          <w:tcPr>
            <w:tcW w:w="1559" w:type="dxa"/>
            <w:tcBorders>
              <w:top w:val="single" w:sz="4" w:space="0" w:color="auto"/>
              <w:left w:val="single" w:sz="6" w:space="0" w:color="auto"/>
              <w:bottom w:val="single" w:sz="4" w:space="0" w:color="auto"/>
              <w:right w:val="single" w:sz="6" w:space="0" w:color="auto"/>
            </w:tcBorders>
          </w:tcPr>
          <w:p w14:paraId="62B14468" w14:textId="77777777" w:rsidR="004E5512" w:rsidRDefault="004E5512" w:rsidP="00A95131">
            <w:pPr>
              <w:spacing w:line="256" w:lineRule="auto"/>
              <w:rPr>
                <w:sz w:val="22"/>
                <w:szCs w:val="22"/>
                <w:lang w:val="en-US"/>
              </w:rPr>
            </w:pPr>
            <w:r>
              <w:rPr>
                <w:sz w:val="22"/>
                <w:szCs w:val="22"/>
                <w:lang w:val="en-US"/>
              </w:rPr>
              <w:t>1234567</w:t>
            </w:r>
          </w:p>
          <w:p w14:paraId="459A423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9EA27AB" w14:textId="77777777" w:rsidR="004E5512" w:rsidRDefault="004E5512" w:rsidP="00A95131">
            <w:pPr>
              <w:spacing w:line="256" w:lineRule="auto"/>
              <w:rPr>
                <w:lang w:val="en-US"/>
              </w:rPr>
            </w:pPr>
            <w:r>
              <w:rPr>
                <w:lang w:val="en-US"/>
              </w:rPr>
              <w:t>Inel de reazem КЦО-1(0,02 m3)</w:t>
            </w:r>
          </w:p>
          <w:p w14:paraId="3700AB1B"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FB0F870"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33379B0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77445507" w14:textId="77777777" w:rsidR="004E5512" w:rsidRDefault="004E5512" w:rsidP="00A95131">
            <w:pPr>
              <w:spacing w:line="256" w:lineRule="auto"/>
              <w:jc w:val="center"/>
              <w:rPr>
                <w:sz w:val="22"/>
                <w:szCs w:val="22"/>
                <w:lang w:val="en-US"/>
              </w:rPr>
            </w:pPr>
          </w:p>
        </w:tc>
      </w:tr>
      <w:tr w:rsidR="004E5512" w14:paraId="4670DA68"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80EC327" w14:textId="77777777" w:rsidR="004E5512" w:rsidRDefault="004E5512" w:rsidP="00A95131">
            <w:pPr>
              <w:spacing w:line="256" w:lineRule="auto"/>
              <w:rPr>
                <w:sz w:val="22"/>
                <w:szCs w:val="22"/>
                <w:lang w:val="en-US"/>
              </w:rPr>
            </w:pPr>
            <w:r>
              <w:rPr>
                <w:sz w:val="22"/>
                <w:szCs w:val="22"/>
                <w:lang w:val="en-US"/>
              </w:rPr>
              <w:t>9</w:t>
            </w:r>
          </w:p>
        </w:tc>
        <w:tc>
          <w:tcPr>
            <w:tcW w:w="1559" w:type="dxa"/>
            <w:tcBorders>
              <w:top w:val="single" w:sz="4" w:space="0" w:color="auto"/>
              <w:left w:val="single" w:sz="6" w:space="0" w:color="auto"/>
              <w:bottom w:val="single" w:sz="4" w:space="0" w:color="auto"/>
              <w:right w:val="single" w:sz="6" w:space="0" w:color="auto"/>
            </w:tcBorders>
          </w:tcPr>
          <w:p w14:paraId="396170CE" w14:textId="77777777" w:rsidR="004E5512" w:rsidRDefault="004E5512" w:rsidP="00A95131">
            <w:pPr>
              <w:spacing w:line="256" w:lineRule="auto"/>
              <w:rPr>
                <w:sz w:val="22"/>
                <w:szCs w:val="22"/>
                <w:lang w:val="en-US"/>
              </w:rPr>
            </w:pPr>
            <w:r>
              <w:rPr>
                <w:sz w:val="22"/>
                <w:szCs w:val="22"/>
                <w:lang w:val="en-US"/>
              </w:rPr>
              <w:t>555</w:t>
            </w:r>
          </w:p>
          <w:p w14:paraId="6A316D2B"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535FEC4" w14:textId="77777777" w:rsidR="004E5512" w:rsidRDefault="004E5512" w:rsidP="00A95131">
            <w:pPr>
              <w:spacing w:line="256" w:lineRule="auto"/>
              <w:rPr>
                <w:lang w:val="en-US"/>
              </w:rPr>
            </w:pPr>
            <w:r>
              <w:rPr>
                <w:lang w:val="en-US"/>
              </w:rPr>
              <w:t>Inel prefabricat pt. camine  КЦ-7-3 (0,05 m3)</w:t>
            </w:r>
          </w:p>
          <w:p w14:paraId="037B472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B653B26"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659AD913"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0086978E" w14:textId="77777777" w:rsidR="004E5512" w:rsidRDefault="004E5512" w:rsidP="00A95131">
            <w:pPr>
              <w:spacing w:line="256" w:lineRule="auto"/>
              <w:jc w:val="center"/>
              <w:rPr>
                <w:sz w:val="22"/>
                <w:szCs w:val="22"/>
                <w:lang w:val="en-US"/>
              </w:rPr>
            </w:pPr>
          </w:p>
        </w:tc>
      </w:tr>
      <w:tr w:rsidR="004E5512" w14:paraId="25914A35"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277ADFB" w14:textId="77777777" w:rsidR="004E5512" w:rsidRDefault="004E5512" w:rsidP="00A95131">
            <w:pPr>
              <w:spacing w:line="256" w:lineRule="auto"/>
              <w:rPr>
                <w:sz w:val="22"/>
                <w:szCs w:val="22"/>
                <w:lang w:val="en-US"/>
              </w:rPr>
            </w:pPr>
            <w:r>
              <w:rPr>
                <w:sz w:val="22"/>
                <w:szCs w:val="22"/>
                <w:lang w:val="en-US"/>
              </w:rPr>
              <w:t>10</w:t>
            </w:r>
          </w:p>
        </w:tc>
        <w:tc>
          <w:tcPr>
            <w:tcW w:w="1559" w:type="dxa"/>
            <w:tcBorders>
              <w:top w:val="single" w:sz="4" w:space="0" w:color="auto"/>
              <w:left w:val="single" w:sz="6" w:space="0" w:color="auto"/>
              <w:bottom w:val="single" w:sz="4" w:space="0" w:color="auto"/>
              <w:right w:val="single" w:sz="6" w:space="0" w:color="auto"/>
            </w:tcBorders>
          </w:tcPr>
          <w:p w14:paraId="745A788E" w14:textId="77777777" w:rsidR="004E5512" w:rsidRDefault="004E5512" w:rsidP="00A95131">
            <w:pPr>
              <w:spacing w:line="256" w:lineRule="auto"/>
              <w:rPr>
                <w:sz w:val="22"/>
                <w:szCs w:val="22"/>
                <w:lang w:val="en-US"/>
              </w:rPr>
            </w:pPr>
            <w:r>
              <w:rPr>
                <w:sz w:val="22"/>
                <w:szCs w:val="22"/>
                <w:lang w:val="en-US"/>
              </w:rPr>
              <w:t>12345678</w:t>
            </w:r>
          </w:p>
          <w:p w14:paraId="4DCFE1E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B199682" w14:textId="77777777" w:rsidR="004E5512" w:rsidRDefault="004E5512" w:rsidP="00A95131">
            <w:pPr>
              <w:spacing w:line="256" w:lineRule="auto"/>
              <w:rPr>
                <w:lang w:val="en-US"/>
              </w:rPr>
            </w:pPr>
            <w:r>
              <w:rPr>
                <w:lang w:val="en-US"/>
              </w:rPr>
              <w:t>Capac din fonta dn 600 EN-124 D400 50 kg 630 x 770 x 90mm IS</w:t>
            </w:r>
          </w:p>
          <w:p w14:paraId="5FAFD948"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82F9A1C"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5538272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6642A3C3" w14:textId="77777777" w:rsidR="004E5512" w:rsidRDefault="004E5512" w:rsidP="00A95131">
            <w:pPr>
              <w:spacing w:line="256" w:lineRule="auto"/>
              <w:jc w:val="center"/>
              <w:rPr>
                <w:sz w:val="22"/>
                <w:szCs w:val="22"/>
                <w:lang w:val="en-US"/>
              </w:rPr>
            </w:pPr>
          </w:p>
        </w:tc>
      </w:tr>
      <w:tr w:rsidR="004E5512" w14:paraId="383178D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1D888FA" w14:textId="77777777" w:rsidR="004E5512" w:rsidRDefault="004E5512" w:rsidP="00A95131">
            <w:pPr>
              <w:spacing w:line="256" w:lineRule="auto"/>
              <w:rPr>
                <w:sz w:val="22"/>
                <w:szCs w:val="22"/>
                <w:lang w:val="en-US"/>
              </w:rPr>
            </w:pPr>
            <w:r>
              <w:rPr>
                <w:sz w:val="22"/>
                <w:szCs w:val="22"/>
                <w:lang w:val="en-US"/>
              </w:rPr>
              <w:t>11</w:t>
            </w:r>
          </w:p>
        </w:tc>
        <w:tc>
          <w:tcPr>
            <w:tcW w:w="1559" w:type="dxa"/>
            <w:tcBorders>
              <w:top w:val="single" w:sz="4" w:space="0" w:color="auto"/>
              <w:left w:val="single" w:sz="6" w:space="0" w:color="auto"/>
              <w:bottom w:val="single" w:sz="4" w:space="0" w:color="auto"/>
              <w:right w:val="single" w:sz="6" w:space="0" w:color="auto"/>
            </w:tcBorders>
          </w:tcPr>
          <w:p w14:paraId="7B0BC1B9" w14:textId="77777777" w:rsidR="004E5512" w:rsidRDefault="004E5512" w:rsidP="00A95131">
            <w:pPr>
              <w:spacing w:line="256" w:lineRule="auto"/>
              <w:rPr>
                <w:sz w:val="22"/>
                <w:szCs w:val="22"/>
                <w:lang w:val="en-US"/>
              </w:rPr>
            </w:pPr>
            <w:r>
              <w:rPr>
                <w:sz w:val="22"/>
                <w:szCs w:val="22"/>
                <w:lang w:val="en-US"/>
              </w:rPr>
              <w:t>123456789</w:t>
            </w:r>
          </w:p>
          <w:p w14:paraId="0D13CD6C"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BBC5B69" w14:textId="77777777" w:rsidR="004E5512" w:rsidRDefault="004E5512" w:rsidP="00A95131">
            <w:pPr>
              <w:spacing w:line="256" w:lineRule="auto"/>
              <w:rPr>
                <w:lang w:val="en-US"/>
              </w:rPr>
            </w:pPr>
            <w:r>
              <w:rPr>
                <w:lang w:val="en-US"/>
              </w:rPr>
              <w:t>Scara cu vanguri din otel MН1 С3.900.1-14.1-4</w:t>
            </w:r>
          </w:p>
          <w:p w14:paraId="140BA74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E1E4536" w14:textId="77777777" w:rsidR="004E5512" w:rsidRDefault="004E5512" w:rsidP="00A95131">
            <w:pPr>
              <w:spacing w:line="256" w:lineRule="auto"/>
              <w:jc w:val="center"/>
              <w:rPr>
                <w:sz w:val="22"/>
                <w:szCs w:val="22"/>
                <w:lang w:val="en-US"/>
              </w:rPr>
            </w:pPr>
            <w:r>
              <w:rPr>
                <w:sz w:val="22"/>
                <w:szCs w:val="22"/>
                <w:lang w:val="en-US"/>
              </w:rPr>
              <w:t>kg</w:t>
            </w:r>
          </w:p>
        </w:tc>
        <w:tc>
          <w:tcPr>
            <w:tcW w:w="1843" w:type="dxa"/>
            <w:tcBorders>
              <w:top w:val="single" w:sz="4" w:space="0" w:color="auto"/>
              <w:left w:val="single" w:sz="6" w:space="0" w:color="auto"/>
              <w:bottom w:val="single" w:sz="4" w:space="0" w:color="auto"/>
              <w:right w:val="single" w:sz="6" w:space="0" w:color="auto"/>
            </w:tcBorders>
            <w:vAlign w:val="center"/>
          </w:tcPr>
          <w:p w14:paraId="0A51F559"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9.0200</w:t>
            </w:r>
          </w:p>
          <w:p w14:paraId="053E0AD0" w14:textId="77777777" w:rsidR="004E5512" w:rsidRDefault="004E5512" w:rsidP="00A95131">
            <w:pPr>
              <w:spacing w:line="256" w:lineRule="auto"/>
              <w:jc w:val="center"/>
              <w:rPr>
                <w:sz w:val="22"/>
                <w:szCs w:val="22"/>
                <w:lang w:val="en-US"/>
              </w:rPr>
            </w:pPr>
          </w:p>
        </w:tc>
      </w:tr>
      <w:tr w:rsidR="004E5512" w14:paraId="4B43169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CF6DC66" w14:textId="77777777" w:rsidR="004E5512" w:rsidRDefault="004E5512" w:rsidP="00A95131">
            <w:pPr>
              <w:spacing w:line="256" w:lineRule="auto"/>
              <w:rPr>
                <w:sz w:val="22"/>
                <w:szCs w:val="22"/>
                <w:lang w:val="en-US"/>
              </w:rPr>
            </w:pPr>
            <w:r>
              <w:rPr>
                <w:sz w:val="22"/>
                <w:szCs w:val="22"/>
                <w:lang w:val="en-US"/>
              </w:rPr>
              <w:t>12</w:t>
            </w:r>
          </w:p>
        </w:tc>
        <w:tc>
          <w:tcPr>
            <w:tcW w:w="1559" w:type="dxa"/>
            <w:tcBorders>
              <w:top w:val="single" w:sz="4" w:space="0" w:color="auto"/>
              <w:left w:val="single" w:sz="6" w:space="0" w:color="auto"/>
              <w:bottom w:val="single" w:sz="4" w:space="0" w:color="auto"/>
              <w:right w:val="single" w:sz="6" w:space="0" w:color="auto"/>
            </w:tcBorders>
          </w:tcPr>
          <w:p w14:paraId="057229A6" w14:textId="77777777" w:rsidR="004E5512" w:rsidRDefault="004E5512" w:rsidP="00A95131">
            <w:pPr>
              <w:spacing w:line="256" w:lineRule="auto"/>
              <w:rPr>
                <w:sz w:val="22"/>
                <w:szCs w:val="22"/>
                <w:lang w:val="en-US"/>
              </w:rPr>
            </w:pPr>
            <w:r>
              <w:rPr>
                <w:sz w:val="22"/>
                <w:szCs w:val="22"/>
                <w:lang w:val="en-US"/>
              </w:rPr>
              <w:t>RpCU05E1</w:t>
            </w:r>
          </w:p>
          <w:p w14:paraId="07B46AB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F6DFAA5" w14:textId="77777777" w:rsidR="004E5512" w:rsidRDefault="004E5512" w:rsidP="00A95131">
            <w:pPr>
              <w:spacing w:line="256" w:lineRule="auto"/>
              <w:rPr>
                <w:lang w:val="en-US"/>
              </w:rPr>
            </w:pPr>
            <w:r>
              <w:rPr>
                <w:lang w:val="en-US"/>
              </w:rPr>
              <w:t>Executarea strapungerilor pentru conducte sau tiranti in pereti din beton simplu de 16 -25 cm grosime, pentru executarea strapungerilor mecanizat</w:t>
            </w:r>
          </w:p>
          <w:p w14:paraId="2935467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BDCF162"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6625389B"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3CF983D3" w14:textId="77777777" w:rsidR="004E5512" w:rsidRDefault="004E5512" w:rsidP="00A95131">
            <w:pPr>
              <w:spacing w:line="256" w:lineRule="auto"/>
              <w:jc w:val="center"/>
              <w:rPr>
                <w:sz w:val="22"/>
                <w:szCs w:val="22"/>
                <w:lang w:val="en-US"/>
              </w:rPr>
            </w:pPr>
          </w:p>
        </w:tc>
      </w:tr>
      <w:tr w:rsidR="004E5512" w14:paraId="22FB92CD"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7C73A28" w14:textId="77777777" w:rsidR="004E5512" w:rsidRDefault="004E5512" w:rsidP="00A95131">
            <w:pPr>
              <w:spacing w:line="256" w:lineRule="auto"/>
              <w:rPr>
                <w:sz w:val="22"/>
                <w:szCs w:val="22"/>
                <w:lang w:val="en-US"/>
              </w:rPr>
            </w:pPr>
            <w:r>
              <w:rPr>
                <w:sz w:val="22"/>
                <w:szCs w:val="22"/>
                <w:lang w:val="en-US"/>
              </w:rPr>
              <w:t>13</w:t>
            </w:r>
          </w:p>
        </w:tc>
        <w:tc>
          <w:tcPr>
            <w:tcW w:w="1559" w:type="dxa"/>
            <w:tcBorders>
              <w:top w:val="single" w:sz="4" w:space="0" w:color="auto"/>
              <w:left w:val="single" w:sz="6" w:space="0" w:color="auto"/>
              <w:bottom w:val="single" w:sz="4" w:space="0" w:color="auto"/>
              <w:right w:val="single" w:sz="6" w:space="0" w:color="auto"/>
            </w:tcBorders>
          </w:tcPr>
          <w:p w14:paraId="610F086A" w14:textId="77777777" w:rsidR="004E5512" w:rsidRDefault="004E5512" w:rsidP="00A95131">
            <w:pPr>
              <w:spacing w:line="256" w:lineRule="auto"/>
              <w:rPr>
                <w:sz w:val="22"/>
                <w:szCs w:val="22"/>
                <w:lang w:val="en-US"/>
              </w:rPr>
            </w:pPr>
            <w:r>
              <w:rPr>
                <w:sz w:val="22"/>
                <w:szCs w:val="22"/>
                <w:lang w:val="en-US"/>
              </w:rPr>
              <w:t>SA34I</w:t>
            </w:r>
          </w:p>
          <w:p w14:paraId="18C2BC5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1BF92A0" w14:textId="77777777" w:rsidR="004E5512" w:rsidRDefault="004E5512" w:rsidP="00A95131">
            <w:pPr>
              <w:spacing w:line="256" w:lineRule="auto"/>
              <w:rPr>
                <w:lang w:val="en-US"/>
              </w:rPr>
            </w:pPr>
            <w:r>
              <w:rPr>
                <w:lang w:val="en-US"/>
              </w:rPr>
              <w:t>Confectionarea,  montarea si cimentarea tevii de protectie la trecerea conductelor prin ziduri, avind diametrul de 160 mm</w:t>
            </w:r>
          </w:p>
          <w:p w14:paraId="2D68A8C4"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31F3A3A"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009977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0B0391C3" w14:textId="77777777" w:rsidR="004E5512" w:rsidRDefault="004E5512" w:rsidP="00A95131">
            <w:pPr>
              <w:spacing w:line="256" w:lineRule="auto"/>
              <w:jc w:val="center"/>
              <w:rPr>
                <w:sz w:val="22"/>
                <w:szCs w:val="22"/>
                <w:lang w:val="en-US"/>
              </w:rPr>
            </w:pPr>
          </w:p>
        </w:tc>
      </w:tr>
      <w:tr w:rsidR="004E5512" w14:paraId="37ED3908"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83B8302" w14:textId="77777777" w:rsidR="004E5512" w:rsidRDefault="004E5512" w:rsidP="00A95131">
            <w:pPr>
              <w:spacing w:line="256" w:lineRule="auto"/>
              <w:rPr>
                <w:sz w:val="22"/>
                <w:szCs w:val="22"/>
                <w:lang w:val="en-US"/>
              </w:rPr>
            </w:pPr>
            <w:r>
              <w:rPr>
                <w:sz w:val="22"/>
                <w:szCs w:val="22"/>
                <w:lang w:val="en-US"/>
              </w:rPr>
              <w:t>14</w:t>
            </w:r>
          </w:p>
        </w:tc>
        <w:tc>
          <w:tcPr>
            <w:tcW w:w="1559" w:type="dxa"/>
            <w:tcBorders>
              <w:top w:val="single" w:sz="4" w:space="0" w:color="auto"/>
              <w:left w:val="single" w:sz="6" w:space="0" w:color="auto"/>
              <w:bottom w:val="single" w:sz="4" w:space="0" w:color="auto"/>
              <w:right w:val="single" w:sz="6" w:space="0" w:color="auto"/>
            </w:tcBorders>
          </w:tcPr>
          <w:p w14:paraId="0E1D9E66" w14:textId="77777777" w:rsidR="004E5512" w:rsidRDefault="004E5512" w:rsidP="00A95131">
            <w:pPr>
              <w:spacing w:line="256" w:lineRule="auto"/>
              <w:rPr>
                <w:sz w:val="22"/>
                <w:szCs w:val="22"/>
                <w:lang w:val="en-US"/>
              </w:rPr>
            </w:pPr>
            <w:r>
              <w:rPr>
                <w:sz w:val="22"/>
                <w:szCs w:val="22"/>
                <w:lang w:val="en-US"/>
              </w:rPr>
              <w:t>IzF20A</w:t>
            </w:r>
          </w:p>
          <w:p w14:paraId="21526B2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1E55E34" w14:textId="77777777" w:rsidR="004E5512" w:rsidRDefault="004E5512" w:rsidP="00A95131">
            <w:pPr>
              <w:spacing w:line="256" w:lineRule="auto"/>
              <w:rPr>
                <w:lang w:val="en-US"/>
              </w:rPr>
            </w:pPr>
            <w:r>
              <w:rPr>
                <w:lang w:val="en-US"/>
              </w:rPr>
              <w:t>Etansarea rosturilor de dilatare si tasare la plansee, pereti si schelet de beton armat, prin umplerea partiala a golurilor, spre exterior sau interior cu cilti de cinepa bitumata lipiti cu mastic de bitum</w:t>
            </w:r>
          </w:p>
          <w:p w14:paraId="075BE31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B236F92"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497C372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18.8400</w:t>
            </w:r>
          </w:p>
          <w:p w14:paraId="3D5D1B4D" w14:textId="77777777" w:rsidR="004E5512" w:rsidRDefault="004E5512" w:rsidP="00A95131">
            <w:pPr>
              <w:spacing w:line="256" w:lineRule="auto"/>
              <w:jc w:val="center"/>
              <w:rPr>
                <w:sz w:val="22"/>
                <w:szCs w:val="22"/>
                <w:lang w:val="en-US"/>
              </w:rPr>
            </w:pPr>
          </w:p>
        </w:tc>
      </w:tr>
      <w:tr w:rsidR="004E5512" w14:paraId="1B909E70"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2B1BC81" w14:textId="77777777" w:rsidR="004E5512" w:rsidRDefault="004E5512" w:rsidP="00A95131">
            <w:pPr>
              <w:spacing w:line="256" w:lineRule="auto"/>
              <w:rPr>
                <w:sz w:val="22"/>
                <w:szCs w:val="22"/>
                <w:lang w:val="en-US"/>
              </w:rPr>
            </w:pPr>
            <w:r>
              <w:rPr>
                <w:sz w:val="22"/>
                <w:szCs w:val="22"/>
                <w:lang w:val="en-US"/>
              </w:rPr>
              <w:t>15</w:t>
            </w:r>
          </w:p>
        </w:tc>
        <w:tc>
          <w:tcPr>
            <w:tcW w:w="1559" w:type="dxa"/>
            <w:tcBorders>
              <w:top w:val="single" w:sz="4" w:space="0" w:color="auto"/>
              <w:left w:val="single" w:sz="6" w:space="0" w:color="auto"/>
              <w:bottom w:val="single" w:sz="4" w:space="0" w:color="auto"/>
              <w:right w:val="single" w:sz="6" w:space="0" w:color="auto"/>
            </w:tcBorders>
          </w:tcPr>
          <w:p w14:paraId="1799571D" w14:textId="77777777" w:rsidR="004E5512" w:rsidRDefault="004E5512" w:rsidP="00A95131">
            <w:pPr>
              <w:spacing w:line="256" w:lineRule="auto"/>
              <w:rPr>
                <w:sz w:val="22"/>
                <w:szCs w:val="22"/>
                <w:lang w:val="en-US"/>
              </w:rPr>
            </w:pPr>
            <w:r>
              <w:rPr>
                <w:sz w:val="22"/>
                <w:szCs w:val="22"/>
                <w:lang w:val="en-US"/>
              </w:rPr>
              <w:t>IzF31B</w:t>
            </w:r>
          </w:p>
          <w:p w14:paraId="70AFBA7D"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0924E24" w14:textId="77777777" w:rsidR="004E5512" w:rsidRDefault="004E5512" w:rsidP="00A95131">
            <w:pPr>
              <w:spacing w:line="256" w:lineRule="auto"/>
              <w:rPr>
                <w:lang w:val="en-US"/>
              </w:rPr>
            </w:pPr>
            <w:r>
              <w:rPr>
                <w:lang w:val="en-US"/>
              </w:rPr>
              <w:t>Hidroizolarea   suprafetelor  din beton  (verticale, orizontale,inclusiv  tavane)  cu  amestec "Penetron" - 2 straturi: suprafata rugoasa</w:t>
            </w:r>
          </w:p>
          <w:p w14:paraId="27CC70F4"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9160B1E" w14:textId="77777777" w:rsidR="004E5512" w:rsidRDefault="004E5512" w:rsidP="00A95131">
            <w:pPr>
              <w:spacing w:line="256" w:lineRule="auto"/>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14:paraId="0DB56CD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20.1000</w:t>
            </w:r>
          </w:p>
          <w:p w14:paraId="041E5ADE" w14:textId="77777777" w:rsidR="004E5512" w:rsidRDefault="004E5512" w:rsidP="00A95131">
            <w:pPr>
              <w:spacing w:line="256" w:lineRule="auto"/>
              <w:jc w:val="center"/>
              <w:rPr>
                <w:sz w:val="22"/>
                <w:szCs w:val="22"/>
                <w:lang w:val="en-US"/>
              </w:rPr>
            </w:pPr>
          </w:p>
        </w:tc>
      </w:tr>
    </w:tbl>
    <w:p w14:paraId="161AF379" w14:textId="77777777" w:rsidR="004E5512" w:rsidRDefault="004E5512" w:rsidP="004E5512"/>
    <w:p w14:paraId="22FB390F" w14:textId="77777777" w:rsidR="004E5512" w:rsidRDefault="004E5512" w:rsidP="004E5512">
      <w:pPr>
        <w:jc w:val="center"/>
        <w:rPr>
          <w:b/>
          <w:bCs/>
          <w:sz w:val="28"/>
          <w:szCs w:val="28"/>
          <w:lang w:val="ro-MD"/>
        </w:rPr>
      </w:pPr>
      <w:r>
        <w:rPr>
          <w:b/>
          <w:bCs/>
          <w:sz w:val="28"/>
          <w:szCs w:val="28"/>
          <w:lang w:val="ro-MD"/>
        </w:rPr>
        <w:t xml:space="preserve">2-1-6 </w:t>
      </w:r>
      <w:r w:rsidRPr="00307D9D">
        <w:rPr>
          <w:b/>
          <w:bCs/>
          <w:sz w:val="28"/>
          <w:szCs w:val="28"/>
          <w:lang w:val="ro-MD"/>
        </w:rPr>
        <w:t>Statia de pompare de canalizare SEAU.  Echipament electric de forta.</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7C2B3500" w14:textId="77777777" w:rsidTr="00A95131">
        <w:trPr>
          <w:cantSplit/>
          <w:trHeight w:val="592"/>
        </w:trPr>
        <w:tc>
          <w:tcPr>
            <w:tcW w:w="709" w:type="dxa"/>
            <w:tcBorders>
              <w:top w:val="single" w:sz="6" w:space="0" w:color="auto"/>
              <w:left w:val="single" w:sz="6" w:space="0" w:color="auto"/>
              <w:bottom w:val="nil"/>
              <w:right w:val="nil"/>
            </w:tcBorders>
            <w:shd w:val="pct5" w:color="auto" w:fill="auto"/>
            <w:hideMark/>
          </w:tcPr>
          <w:p w14:paraId="1AC8AE99" w14:textId="77777777" w:rsidR="004E5512" w:rsidRDefault="004E5512" w:rsidP="00A95131">
            <w:pPr>
              <w:spacing w:line="256" w:lineRule="auto"/>
              <w:ind w:right="-108"/>
              <w:jc w:val="center"/>
              <w:rPr>
                <w:sz w:val="22"/>
                <w:szCs w:val="22"/>
                <w:lang w:val="en-US"/>
              </w:rPr>
            </w:pPr>
            <w:r>
              <w:rPr>
                <w:sz w:val="22"/>
                <w:szCs w:val="22"/>
                <w:lang w:val="en-US"/>
              </w:rPr>
              <w:t>№</w:t>
            </w:r>
          </w:p>
          <w:p w14:paraId="1FDED543" w14:textId="77777777" w:rsidR="004E5512" w:rsidRDefault="004E5512" w:rsidP="00A95131">
            <w:pPr>
              <w:spacing w:line="256" w:lineRule="auto"/>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42A82F3A" w14:textId="77777777" w:rsidR="004E5512" w:rsidRDefault="004E5512" w:rsidP="00A95131">
            <w:pPr>
              <w:spacing w:line="256" w:lineRule="auto"/>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49288D46" w14:textId="77777777" w:rsidR="004E5512" w:rsidRDefault="004E5512" w:rsidP="00A95131">
            <w:pPr>
              <w:spacing w:line="256" w:lineRule="auto"/>
              <w:jc w:val="center"/>
              <w:rPr>
                <w:sz w:val="22"/>
                <w:szCs w:val="22"/>
              </w:rPr>
            </w:pPr>
          </w:p>
          <w:p w14:paraId="33C0A207" w14:textId="77777777" w:rsidR="004E5512" w:rsidRDefault="004E5512" w:rsidP="00A95131">
            <w:pPr>
              <w:spacing w:line="256" w:lineRule="auto"/>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0014BA18" w14:textId="77777777" w:rsidR="004E5512" w:rsidRDefault="004E5512" w:rsidP="00A95131">
            <w:pPr>
              <w:spacing w:line="256" w:lineRule="auto"/>
              <w:ind w:left="-108" w:right="-108"/>
              <w:jc w:val="center"/>
              <w:rPr>
                <w:sz w:val="22"/>
                <w:szCs w:val="22"/>
                <w:lang w:val="en-US"/>
              </w:rPr>
            </w:pPr>
            <w:r>
              <w:rPr>
                <w:sz w:val="22"/>
                <w:szCs w:val="22"/>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3633CC23" w14:textId="77777777" w:rsidR="004E5512" w:rsidRDefault="004E5512" w:rsidP="00A95131">
            <w:pPr>
              <w:spacing w:line="256" w:lineRule="auto"/>
              <w:jc w:val="center"/>
              <w:rPr>
                <w:sz w:val="22"/>
                <w:szCs w:val="22"/>
                <w:lang w:val="en-US"/>
              </w:rPr>
            </w:pPr>
            <w:r>
              <w:rPr>
                <w:sz w:val="22"/>
                <w:szCs w:val="22"/>
                <w:lang w:val="en-US"/>
              </w:rPr>
              <w:t>Volum</w:t>
            </w:r>
          </w:p>
        </w:tc>
      </w:tr>
    </w:tbl>
    <w:p w14:paraId="209D4A1F" w14:textId="77777777" w:rsidR="004E5512" w:rsidRDefault="004E5512" w:rsidP="004E5512">
      <w:pPr>
        <w:rPr>
          <w:sz w:val="2"/>
          <w:szCs w:val="2"/>
          <w:lang w:val="en-US"/>
        </w:rPr>
      </w:pP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25E4E869" w14:textId="77777777" w:rsidTr="00A95131">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4D314A52" w14:textId="77777777" w:rsidR="004E5512" w:rsidRDefault="004E5512" w:rsidP="00A95131">
            <w:pPr>
              <w:spacing w:line="256" w:lineRule="auto"/>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76FD1B6E" w14:textId="77777777" w:rsidR="004E5512" w:rsidRDefault="004E5512" w:rsidP="00A95131">
            <w:pPr>
              <w:spacing w:line="256" w:lineRule="auto"/>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67123D86" w14:textId="77777777" w:rsidR="004E5512" w:rsidRDefault="004E5512" w:rsidP="00A95131">
            <w:pPr>
              <w:spacing w:line="256" w:lineRule="auto"/>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41CF338B" w14:textId="77777777" w:rsidR="004E5512" w:rsidRDefault="004E5512" w:rsidP="00A95131">
            <w:pPr>
              <w:spacing w:line="256" w:lineRule="auto"/>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44F92A9F" w14:textId="77777777" w:rsidR="004E5512" w:rsidRDefault="004E5512" w:rsidP="00A95131">
            <w:pPr>
              <w:spacing w:line="256" w:lineRule="auto"/>
              <w:jc w:val="center"/>
              <w:rPr>
                <w:sz w:val="22"/>
                <w:szCs w:val="22"/>
                <w:lang w:val="en-US"/>
              </w:rPr>
            </w:pPr>
            <w:r>
              <w:rPr>
                <w:sz w:val="22"/>
                <w:szCs w:val="22"/>
                <w:lang w:val="en-US"/>
              </w:rPr>
              <w:t>5</w:t>
            </w:r>
          </w:p>
        </w:tc>
      </w:tr>
      <w:tr w:rsidR="004E5512" w14:paraId="6095C78E" w14:textId="77777777" w:rsidTr="00A95131">
        <w:tc>
          <w:tcPr>
            <w:tcW w:w="709" w:type="dxa"/>
            <w:tcBorders>
              <w:top w:val="nil"/>
              <w:left w:val="single" w:sz="6" w:space="0" w:color="auto"/>
              <w:bottom w:val="nil"/>
              <w:right w:val="nil"/>
            </w:tcBorders>
          </w:tcPr>
          <w:p w14:paraId="59B4C508"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06F7A94A"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66262624" w14:textId="77777777" w:rsidR="004E5512" w:rsidRDefault="004E5512" w:rsidP="00A95131">
            <w:pPr>
              <w:spacing w:line="256" w:lineRule="auto"/>
              <w:rPr>
                <w:b/>
                <w:bCs/>
                <w:sz w:val="22"/>
                <w:szCs w:val="22"/>
                <w:lang w:val="en-US"/>
              </w:rPr>
            </w:pPr>
            <w:r>
              <w:rPr>
                <w:b/>
                <w:bCs/>
                <w:sz w:val="22"/>
                <w:szCs w:val="22"/>
                <w:lang w:val="en-US"/>
              </w:rPr>
              <w:t>1. Lucrari de constructie</w:t>
            </w:r>
          </w:p>
          <w:p w14:paraId="60921E00" w14:textId="77777777" w:rsidR="004E5512" w:rsidRDefault="004E5512" w:rsidP="00A95131">
            <w:pPr>
              <w:spacing w:line="256" w:lineRule="auto"/>
              <w:rPr>
                <w:lang w:val="en-US"/>
              </w:rPr>
            </w:pPr>
          </w:p>
        </w:tc>
      </w:tr>
      <w:tr w:rsidR="004E5512" w14:paraId="7C0FD0E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D157F74" w14:textId="77777777" w:rsidR="004E5512" w:rsidRDefault="004E5512" w:rsidP="00A95131">
            <w:pPr>
              <w:spacing w:line="256" w:lineRule="auto"/>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6CC7826B" w14:textId="77777777" w:rsidR="004E5512" w:rsidRDefault="004E5512" w:rsidP="00A95131">
            <w:pPr>
              <w:spacing w:line="256" w:lineRule="auto"/>
              <w:rPr>
                <w:sz w:val="22"/>
                <w:szCs w:val="22"/>
                <w:lang w:val="en-US"/>
              </w:rPr>
            </w:pPr>
            <w:r>
              <w:rPr>
                <w:sz w:val="22"/>
                <w:szCs w:val="22"/>
                <w:lang w:val="en-US"/>
              </w:rPr>
              <w:t>33-04-016-2</w:t>
            </w:r>
          </w:p>
          <w:p w14:paraId="3CE337A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3DC154E" w14:textId="77777777" w:rsidR="004E5512" w:rsidRDefault="004E5512" w:rsidP="00A95131">
            <w:pPr>
              <w:spacing w:line="256" w:lineRule="auto"/>
              <w:rPr>
                <w:lang w:val="en-US"/>
              </w:rPr>
            </w:pPr>
            <w:r>
              <w:rPr>
                <w:lang w:val="en-US"/>
              </w:rPr>
              <w:t>Transportarea constructiilor si materialelor sustinerilor LEA 0,38-10 kV pe magistrala: a sustinerilor din beton armat cu un singur picior</w:t>
            </w:r>
          </w:p>
          <w:p w14:paraId="5D2A3E48"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8A42E31"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D8CE61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7162F2F7" w14:textId="77777777" w:rsidR="004E5512" w:rsidRDefault="004E5512" w:rsidP="00A95131">
            <w:pPr>
              <w:spacing w:line="256" w:lineRule="auto"/>
              <w:jc w:val="center"/>
              <w:rPr>
                <w:sz w:val="22"/>
                <w:szCs w:val="22"/>
                <w:lang w:val="en-US"/>
              </w:rPr>
            </w:pPr>
          </w:p>
        </w:tc>
      </w:tr>
      <w:tr w:rsidR="004E5512" w14:paraId="4146812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5CF4D8D" w14:textId="77777777" w:rsidR="004E5512" w:rsidRDefault="004E5512" w:rsidP="00A95131">
            <w:pPr>
              <w:spacing w:line="256" w:lineRule="auto"/>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7CDEBCE9" w14:textId="77777777" w:rsidR="004E5512" w:rsidRDefault="004E5512" w:rsidP="00A95131">
            <w:pPr>
              <w:spacing w:line="256" w:lineRule="auto"/>
              <w:rPr>
                <w:sz w:val="22"/>
                <w:szCs w:val="22"/>
                <w:lang w:val="en-US"/>
              </w:rPr>
            </w:pPr>
            <w:r>
              <w:rPr>
                <w:sz w:val="22"/>
                <w:szCs w:val="22"/>
                <w:lang w:val="en-US"/>
              </w:rPr>
              <w:t>33-04-003-1</w:t>
            </w:r>
          </w:p>
          <w:p w14:paraId="08023AAC"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8918E0F" w14:textId="77777777" w:rsidR="004E5512" w:rsidRDefault="004E5512" w:rsidP="00A95131">
            <w:pPr>
              <w:spacing w:line="256" w:lineRule="auto"/>
              <w:rPr>
                <w:lang w:val="en-US"/>
              </w:rPr>
            </w:pPr>
            <w:r>
              <w:rPr>
                <w:lang w:val="en-US"/>
              </w:rPr>
              <w:t>Montarea stilpilor din beton armat LEA 0,38, 6-10 kV cu traverse fara adaosuri, cu un singur picior</w:t>
            </w:r>
          </w:p>
          <w:p w14:paraId="6303AA6B"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EADA3F7" w14:textId="77777777" w:rsidR="004E5512" w:rsidRDefault="004E5512" w:rsidP="00A95131">
            <w:pPr>
              <w:spacing w:line="256" w:lineRule="auto"/>
              <w:jc w:val="center"/>
              <w:rPr>
                <w:sz w:val="22"/>
                <w:szCs w:val="22"/>
                <w:lang w:val="en-US"/>
              </w:rPr>
            </w:pPr>
            <w:r>
              <w:rPr>
                <w:sz w:val="22"/>
                <w:szCs w:val="22"/>
                <w:lang w:val="en-US"/>
              </w:rPr>
              <w:lastRenderedPageBreak/>
              <w:t>buc</w:t>
            </w:r>
          </w:p>
        </w:tc>
        <w:tc>
          <w:tcPr>
            <w:tcW w:w="1843" w:type="dxa"/>
            <w:tcBorders>
              <w:top w:val="single" w:sz="4" w:space="0" w:color="auto"/>
              <w:left w:val="single" w:sz="6" w:space="0" w:color="auto"/>
              <w:bottom w:val="single" w:sz="4" w:space="0" w:color="auto"/>
              <w:right w:val="single" w:sz="6" w:space="0" w:color="auto"/>
            </w:tcBorders>
            <w:vAlign w:val="center"/>
          </w:tcPr>
          <w:p w14:paraId="0677ED16"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41CF1ADE" w14:textId="77777777" w:rsidR="004E5512" w:rsidRDefault="004E5512" w:rsidP="00A95131">
            <w:pPr>
              <w:spacing w:line="256" w:lineRule="auto"/>
              <w:jc w:val="center"/>
              <w:rPr>
                <w:sz w:val="22"/>
                <w:szCs w:val="22"/>
                <w:lang w:val="en-US"/>
              </w:rPr>
            </w:pPr>
          </w:p>
        </w:tc>
      </w:tr>
      <w:tr w:rsidR="004E5512" w14:paraId="247C3C20"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8D49798" w14:textId="77777777" w:rsidR="004E5512" w:rsidRDefault="004E5512" w:rsidP="00A95131">
            <w:pPr>
              <w:spacing w:line="256" w:lineRule="auto"/>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1EC87C6F" w14:textId="77777777" w:rsidR="004E5512" w:rsidRDefault="004E5512" w:rsidP="00A95131">
            <w:pPr>
              <w:spacing w:line="256" w:lineRule="auto"/>
              <w:rPr>
                <w:sz w:val="22"/>
                <w:szCs w:val="22"/>
                <w:lang w:val="en-US"/>
              </w:rPr>
            </w:pPr>
            <w:r>
              <w:rPr>
                <w:sz w:val="22"/>
                <w:szCs w:val="22"/>
                <w:lang w:val="en-US"/>
              </w:rPr>
              <w:t>Pret de piata</w:t>
            </w:r>
          </w:p>
          <w:p w14:paraId="0C5A7C7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666191C" w14:textId="77777777" w:rsidR="004E5512" w:rsidRDefault="004E5512" w:rsidP="00A95131">
            <w:pPr>
              <w:spacing w:line="256" w:lineRule="auto"/>
              <w:rPr>
                <w:lang w:val="en-US"/>
              </w:rPr>
            </w:pPr>
            <w:r>
              <w:rPr>
                <w:lang w:val="en-US"/>
              </w:rPr>
              <w:t>Costul pilonilor de beton ПТ 43-2</w:t>
            </w:r>
          </w:p>
          <w:p w14:paraId="15DDF0E9"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E6FD4C9"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2343216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6166168E" w14:textId="77777777" w:rsidR="004E5512" w:rsidRDefault="004E5512" w:rsidP="00A95131">
            <w:pPr>
              <w:spacing w:line="256" w:lineRule="auto"/>
              <w:jc w:val="center"/>
              <w:rPr>
                <w:sz w:val="22"/>
                <w:szCs w:val="22"/>
                <w:lang w:val="en-US"/>
              </w:rPr>
            </w:pPr>
          </w:p>
        </w:tc>
      </w:tr>
      <w:tr w:rsidR="004E5512" w14:paraId="14E9FDB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D1B58BD" w14:textId="77777777" w:rsidR="004E5512" w:rsidRDefault="004E5512" w:rsidP="00A95131">
            <w:pPr>
              <w:spacing w:line="256" w:lineRule="auto"/>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2D281E95" w14:textId="77777777" w:rsidR="004E5512" w:rsidRDefault="004E5512" w:rsidP="00A95131">
            <w:pPr>
              <w:spacing w:line="256" w:lineRule="auto"/>
              <w:rPr>
                <w:sz w:val="22"/>
                <w:szCs w:val="22"/>
                <w:lang w:val="en-US"/>
              </w:rPr>
            </w:pPr>
            <w:r>
              <w:rPr>
                <w:sz w:val="22"/>
                <w:szCs w:val="22"/>
                <w:lang w:val="en-US"/>
              </w:rPr>
              <w:t>Pret de piata</w:t>
            </w:r>
          </w:p>
          <w:p w14:paraId="7729FE6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1110803" w14:textId="77777777" w:rsidR="004E5512" w:rsidRDefault="004E5512" w:rsidP="00A95131">
            <w:pPr>
              <w:spacing w:line="256" w:lineRule="auto"/>
              <w:rPr>
                <w:lang w:val="en-US"/>
              </w:rPr>
            </w:pPr>
            <w:r>
              <w:rPr>
                <w:lang w:val="en-US"/>
              </w:rPr>
              <w:t>Costul bratarilor  B30</w:t>
            </w:r>
          </w:p>
          <w:p w14:paraId="256D323C"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92CE4C9"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7A51EDA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3417ECF3" w14:textId="77777777" w:rsidR="004E5512" w:rsidRDefault="004E5512" w:rsidP="00A95131">
            <w:pPr>
              <w:spacing w:line="256" w:lineRule="auto"/>
              <w:jc w:val="center"/>
              <w:rPr>
                <w:sz w:val="22"/>
                <w:szCs w:val="22"/>
                <w:lang w:val="en-US"/>
              </w:rPr>
            </w:pPr>
          </w:p>
        </w:tc>
      </w:tr>
      <w:tr w:rsidR="004E5512" w14:paraId="19DA442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FB754B5" w14:textId="77777777" w:rsidR="004E5512" w:rsidRDefault="004E5512" w:rsidP="00A95131">
            <w:pPr>
              <w:spacing w:line="256" w:lineRule="auto"/>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67398DED" w14:textId="77777777" w:rsidR="004E5512" w:rsidRDefault="004E5512" w:rsidP="00A95131">
            <w:pPr>
              <w:spacing w:line="256" w:lineRule="auto"/>
              <w:rPr>
                <w:sz w:val="22"/>
                <w:szCs w:val="22"/>
                <w:lang w:val="en-US"/>
              </w:rPr>
            </w:pPr>
            <w:r>
              <w:rPr>
                <w:sz w:val="22"/>
                <w:szCs w:val="22"/>
                <w:lang w:val="en-US"/>
              </w:rPr>
              <w:t>TsA02B</w:t>
            </w:r>
          </w:p>
          <w:p w14:paraId="2606A5C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8126D40" w14:textId="77777777" w:rsidR="004E5512" w:rsidRDefault="004E5512" w:rsidP="00A95131">
            <w:pPr>
              <w:spacing w:line="256" w:lineRule="auto"/>
              <w:rPr>
                <w:lang w:val="en-US"/>
              </w:rPr>
            </w:pPr>
            <w:r>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 la transee</w:t>
            </w:r>
          </w:p>
          <w:p w14:paraId="25F625A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F0FB66F"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48D6ABB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4.4000</w:t>
            </w:r>
          </w:p>
          <w:p w14:paraId="6E85B0BD" w14:textId="77777777" w:rsidR="004E5512" w:rsidRDefault="004E5512" w:rsidP="00A95131">
            <w:pPr>
              <w:spacing w:line="256" w:lineRule="auto"/>
              <w:jc w:val="center"/>
              <w:rPr>
                <w:sz w:val="22"/>
                <w:szCs w:val="22"/>
                <w:lang w:val="en-US"/>
              </w:rPr>
            </w:pPr>
          </w:p>
        </w:tc>
      </w:tr>
      <w:tr w:rsidR="004E5512" w14:paraId="72CE80C2"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574C7C2" w14:textId="77777777" w:rsidR="004E5512" w:rsidRDefault="004E5512" w:rsidP="00A95131">
            <w:pPr>
              <w:spacing w:line="256" w:lineRule="auto"/>
              <w:rPr>
                <w:sz w:val="22"/>
                <w:szCs w:val="22"/>
                <w:lang w:val="en-US"/>
              </w:rPr>
            </w:pPr>
            <w:r>
              <w:rPr>
                <w:sz w:val="22"/>
                <w:szCs w:val="22"/>
                <w:lang w:val="en-US"/>
              </w:rPr>
              <w:t>6</w:t>
            </w:r>
          </w:p>
        </w:tc>
        <w:tc>
          <w:tcPr>
            <w:tcW w:w="1559" w:type="dxa"/>
            <w:tcBorders>
              <w:top w:val="single" w:sz="4" w:space="0" w:color="auto"/>
              <w:left w:val="single" w:sz="6" w:space="0" w:color="auto"/>
              <w:bottom w:val="single" w:sz="4" w:space="0" w:color="auto"/>
              <w:right w:val="single" w:sz="6" w:space="0" w:color="auto"/>
            </w:tcBorders>
          </w:tcPr>
          <w:p w14:paraId="4C203D89" w14:textId="77777777" w:rsidR="004E5512" w:rsidRDefault="004E5512" w:rsidP="00A95131">
            <w:pPr>
              <w:spacing w:line="256" w:lineRule="auto"/>
              <w:rPr>
                <w:sz w:val="22"/>
                <w:szCs w:val="22"/>
                <w:lang w:val="en-US"/>
              </w:rPr>
            </w:pPr>
            <w:r>
              <w:rPr>
                <w:sz w:val="22"/>
                <w:szCs w:val="22"/>
                <w:lang w:val="en-US"/>
              </w:rPr>
              <w:t>TsD01B</w:t>
            </w:r>
          </w:p>
          <w:p w14:paraId="0BE5855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F3A1D65" w14:textId="77777777" w:rsidR="004E5512" w:rsidRDefault="004E5512" w:rsidP="00A95131">
            <w:pPr>
              <w:spacing w:line="256" w:lineRule="auto"/>
              <w:rPr>
                <w:lang w:val="en-US"/>
              </w:rPr>
            </w:pPr>
            <w:r>
              <w:rPr>
                <w:lang w:val="en-US"/>
              </w:rPr>
              <w:t>Imprastierea cu lopata a pamintului afinat, in straturi uniforme, de 10-30 cm grosime, printr-o aruncare de pina la 3 m din gramezi, inclusiv sfarimarea bulgarilor, pamintul provenind din teren mijlociu  a transeei</w:t>
            </w:r>
          </w:p>
          <w:p w14:paraId="7386990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DA8E288"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2307382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4.4000</w:t>
            </w:r>
          </w:p>
          <w:p w14:paraId="6702D5BC" w14:textId="77777777" w:rsidR="004E5512" w:rsidRDefault="004E5512" w:rsidP="00A95131">
            <w:pPr>
              <w:spacing w:line="256" w:lineRule="auto"/>
              <w:jc w:val="center"/>
              <w:rPr>
                <w:sz w:val="22"/>
                <w:szCs w:val="22"/>
                <w:lang w:val="en-US"/>
              </w:rPr>
            </w:pPr>
          </w:p>
        </w:tc>
      </w:tr>
      <w:tr w:rsidR="004E5512" w14:paraId="43E8B3C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72E8F27" w14:textId="77777777" w:rsidR="004E5512" w:rsidRDefault="004E5512" w:rsidP="00A95131">
            <w:pPr>
              <w:spacing w:line="256" w:lineRule="auto"/>
              <w:rPr>
                <w:sz w:val="22"/>
                <w:szCs w:val="22"/>
                <w:lang w:val="en-US"/>
              </w:rPr>
            </w:pPr>
            <w:r>
              <w:rPr>
                <w:sz w:val="22"/>
                <w:szCs w:val="22"/>
                <w:lang w:val="en-US"/>
              </w:rPr>
              <w:t>7</w:t>
            </w:r>
          </w:p>
        </w:tc>
        <w:tc>
          <w:tcPr>
            <w:tcW w:w="1559" w:type="dxa"/>
            <w:tcBorders>
              <w:top w:val="single" w:sz="4" w:space="0" w:color="auto"/>
              <w:left w:val="single" w:sz="6" w:space="0" w:color="auto"/>
              <w:bottom w:val="single" w:sz="4" w:space="0" w:color="auto"/>
              <w:right w:val="single" w:sz="6" w:space="0" w:color="auto"/>
            </w:tcBorders>
          </w:tcPr>
          <w:p w14:paraId="5036D4F6" w14:textId="77777777" w:rsidR="004E5512" w:rsidRDefault="004E5512" w:rsidP="00A95131">
            <w:pPr>
              <w:spacing w:line="256" w:lineRule="auto"/>
              <w:rPr>
                <w:sz w:val="22"/>
                <w:szCs w:val="22"/>
                <w:lang w:val="en-US"/>
              </w:rPr>
            </w:pPr>
            <w:r>
              <w:rPr>
                <w:sz w:val="22"/>
                <w:szCs w:val="22"/>
                <w:lang w:val="en-US"/>
              </w:rPr>
              <w:t>AcA52D</w:t>
            </w:r>
          </w:p>
          <w:p w14:paraId="6294BCB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F182F56" w14:textId="77777777" w:rsidR="004E5512" w:rsidRDefault="004E5512" w:rsidP="00A95131">
            <w:pPr>
              <w:spacing w:line="256" w:lineRule="auto"/>
              <w:rPr>
                <w:lang w:val="en-US"/>
              </w:rPr>
            </w:pPr>
            <w:r>
              <w:rPr>
                <w:lang w:val="en-US"/>
              </w:rPr>
              <w:t>Teava din polietilena, pentru conducte de alimentare cu apa montata in sant, cu diametrul de 110 mm. Nota: tipul tevii polietilena si banzii de avertizare se va include conform proiectului (Teava PVC SN2M dn 110 L= 6m /2.2)</w:t>
            </w:r>
          </w:p>
          <w:p w14:paraId="5DDCF04D"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FFB8FC3"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70C72B3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6.0000</w:t>
            </w:r>
          </w:p>
          <w:p w14:paraId="23D1D518" w14:textId="77777777" w:rsidR="004E5512" w:rsidRDefault="004E5512" w:rsidP="00A95131">
            <w:pPr>
              <w:spacing w:line="256" w:lineRule="auto"/>
              <w:jc w:val="center"/>
              <w:rPr>
                <w:sz w:val="22"/>
                <w:szCs w:val="22"/>
                <w:lang w:val="en-US"/>
              </w:rPr>
            </w:pPr>
          </w:p>
        </w:tc>
      </w:tr>
      <w:tr w:rsidR="004E5512" w14:paraId="6818040F" w14:textId="77777777" w:rsidTr="00A95131">
        <w:tc>
          <w:tcPr>
            <w:tcW w:w="709" w:type="dxa"/>
            <w:tcBorders>
              <w:top w:val="nil"/>
              <w:left w:val="single" w:sz="6" w:space="0" w:color="auto"/>
              <w:bottom w:val="nil"/>
              <w:right w:val="nil"/>
            </w:tcBorders>
          </w:tcPr>
          <w:p w14:paraId="51461D74"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09E4D983"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2B793F6C" w14:textId="77777777" w:rsidR="004E5512" w:rsidRDefault="004E5512" w:rsidP="00A95131">
            <w:pPr>
              <w:spacing w:line="256" w:lineRule="auto"/>
              <w:rPr>
                <w:b/>
                <w:bCs/>
                <w:sz w:val="22"/>
                <w:szCs w:val="22"/>
                <w:lang w:val="en-US"/>
              </w:rPr>
            </w:pPr>
            <w:r>
              <w:rPr>
                <w:b/>
                <w:bCs/>
                <w:sz w:val="22"/>
                <w:szCs w:val="22"/>
                <w:lang w:val="en-US"/>
              </w:rPr>
              <w:t>2. Lucrari de montaj</w:t>
            </w:r>
          </w:p>
          <w:p w14:paraId="6582DAFD" w14:textId="77777777" w:rsidR="004E5512" w:rsidRDefault="004E5512" w:rsidP="00A95131">
            <w:pPr>
              <w:spacing w:line="256" w:lineRule="auto"/>
              <w:rPr>
                <w:lang w:val="en-US"/>
              </w:rPr>
            </w:pPr>
          </w:p>
        </w:tc>
      </w:tr>
      <w:tr w:rsidR="004E5512" w14:paraId="1BF8E23B"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C609FB8" w14:textId="77777777" w:rsidR="004E5512" w:rsidRDefault="004E5512" w:rsidP="00A95131">
            <w:pPr>
              <w:spacing w:line="256" w:lineRule="auto"/>
              <w:rPr>
                <w:sz w:val="22"/>
                <w:szCs w:val="22"/>
                <w:lang w:val="en-US"/>
              </w:rPr>
            </w:pPr>
            <w:r>
              <w:rPr>
                <w:sz w:val="22"/>
                <w:szCs w:val="22"/>
                <w:lang w:val="en-US"/>
              </w:rPr>
              <w:t>8</w:t>
            </w:r>
          </w:p>
        </w:tc>
        <w:tc>
          <w:tcPr>
            <w:tcW w:w="1559" w:type="dxa"/>
            <w:tcBorders>
              <w:top w:val="single" w:sz="4" w:space="0" w:color="auto"/>
              <w:left w:val="single" w:sz="6" w:space="0" w:color="auto"/>
              <w:bottom w:val="single" w:sz="4" w:space="0" w:color="auto"/>
              <w:right w:val="single" w:sz="6" w:space="0" w:color="auto"/>
            </w:tcBorders>
          </w:tcPr>
          <w:p w14:paraId="21DC41BE" w14:textId="77777777" w:rsidR="004E5512" w:rsidRDefault="004E5512" w:rsidP="00A95131">
            <w:pPr>
              <w:spacing w:line="256" w:lineRule="auto"/>
              <w:rPr>
                <w:sz w:val="22"/>
                <w:szCs w:val="22"/>
                <w:lang w:val="en-US"/>
              </w:rPr>
            </w:pPr>
            <w:r>
              <w:rPr>
                <w:sz w:val="22"/>
                <w:szCs w:val="22"/>
                <w:lang w:val="en-US"/>
              </w:rPr>
              <w:t>08-03-573-5</w:t>
            </w:r>
          </w:p>
          <w:p w14:paraId="19D2DF15"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9C4DFED" w14:textId="77777777" w:rsidR="004E5512" w:rsidRDefault="004E5512" w:rsidP="00A95131">
            <w:pPr>
              <w:spacing w:line="256" w:lineRule="auto"/>
              <w:rPr>
                <w:lang w:val="en-US"/>
              </w:rPr>
            </w:pPr>
            <w:r>
              <w:rPr>
                <w:lang w:val="en-US"/>
              </w:rPr>
              <w:t>Dulap (pupitru) de comanda suspendat, inaltime, latime si adincime, mm, pina la 900х600х500   (Dulap de dirijare ШУ)</w:t>
            </w:r>
          </w:p>
          <w:p w14:paraId="20CF62E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F11657F"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696F9A7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7985C58E" w14:textId="77777777" w:rsidR="004E5512" w:rsidRDefault="004E5512" w:rsidP="00A95131">
            <w:pPr>
              <w:spacing w:line="256" w:lineRule="auto"/>
              <w:jc w:val="center"/>
              <w:rPr>
                <w:sz w:val="22"/>
                <w:szCs w:val="22"/>
                <w:lang w:val="en-US"/>
              </w:rPr>
            </w:pPr>
          </w:p>
        </w:tc>
      </w:tr>
      <w:tr w:rsidR="004E5512" w14:paraId="071BA328"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60BBED6" w14:textId="77777777" w:rsidR="004E5512" w:rsidRDefault="004E5512" w:rsidP="00A95131">
            <w:pPr>
              <w:spacing w:line="256" w:lineRule="auto"/>
              <w:rPr>
                <w:sz w:val="22"/>
                <w:szCs w:val="22"/>
                <w:lang w:val="en-US"/>
              </w:rPr>
            </w:pPr>
            <w:r>
              <w:rPr>
                <w:sz w:val="22"/>
                <w:szCs w:val="22"/>
                <w:lang w:val="en-US"/>
              </w:rPr>
              <w:t>9</w:t>
            </w:r>
          </w:p>
        </w:tc>
        <w:tc>
          <w:tcPr>
            <w:tcW w:w="1559" w:type="dxa"/>
            <w:tcBorders>
              <w:top w:val="single" w:sz="4" w:space="0" w:color="auto"/>
              <w:left w:val="single" w:sz="6" w:space="0" w:color="auto"/>
              <w:bottom w:val="single" w:sz="4" w:space="0" w:color="auto"/>
              <w:right w:val="single" w:sz="6" w:space="0" w:color="auto"/>
            </w:tcBorders>
          </w:tcPr>
          <w:p w14:paraId="7BA4E391" w14:textId="77777777" w:rsidR="004E5512" w:rsidRDefault="004E5512" w:rsidP="00A95131">
            <w:pPr>
              <w:spacing w:line="256" w:lineRule="auto"/>
              <w:rPr>
                <w:sz w:val="22"/>
                <w:szCs w:val="22"/>
                <w:lang w:val="en-US"/>
              </w:rPr>
            </w:pPr>
            <w:r>
              <w:rPr>
                <w:sz w:val="22"/>
                <w:szCs w:val="22"/>
                <w:lang w:val="en-US"/>
              </w:rPr>
              <w:t>12785</w:t>
            </w:r>
          </w:p>
          <w:p w14:paraId="7FBB2AFB"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A6CE262" w14:textId="77777777" w:rsidR="004E5512" w:rsidRDefault="004E5512" w:rsidP="00A95131">
            <w:pPr>
              <w:spacing w:line="256" w:lineRule="auto"/>
              <w:rPr>
                <w:lang w:val="en-US"/>
              </w:rPr>
            </w:pPr>
            <w:r>
              <w:rPr>
                <w:lang w:val="en-US"/>
              </w:rPr>
              <w:t>Dulap de dirijare ШУ</w:t>
            </w:r>
          </w:p>
          <w:p w14:paraId="4E35A58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tcPr>
          <w:p w14:paraId="7B1C7419" w14:textId="77777777" w:rsidR="004E5512" w:rsidRDefault="004E5512" w:rsidP="00A95131">
            <w:pPr>
              <w:spacing w:line="256" w:lineRule="auto"/>
              <w:jc w:val="center"/>
              <w:rPr>
                <w:sz w:val="22"/>
                <w:szCs w:val="22"/>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14:paraId="0D9EE28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23657A90" w14:textId="77777777" w:rsidR="004E5512" w:rsidRDefault="004E5512" w:rsidP="00A95131">
            <w:pPr>
              <w:spacing w:line="256" w:lineRule="auto"/>
              <w:jc w:val="center"/>
              <w:rPr>
                <w:sz w:val="22"/>
                <w:szCs w:val="22"/>
                <w:lang w:val="en-US"/>
              </w:rPr>
            </w:pPr>
          </w:p>
        </w:tc>
      </w:tr>
      <w:tr w:rsidR="004E5512" w14:paraId="796933BB"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A4EFBE3" w14:textId="77777777" w:rsidR="004E5512" w:rsidRDefault="004E5512" w:rsidP="00A95131">
            <w:pPr>
              <w:spacing w:line="256" w:lineRule="auto"/>
              <w:rPr>
                <w:sz w:val="22"/>
                <w:szCs w:val="22"/>
                <w:lang w:val="en-US"/>
              </w:rPr>
            </w:pPr>
            <w:r>
              <w:rPr>
                <w:sz w:val="22"/>
                <w:szCs w:val="22"/>
                <w:lang w:val="en-US"/>
              </w:rPr>
              <w:t>10</w:t>
            </w:r>
          </w:p>
        </w:tc>
        <w:tc>
          <w:tcPr>
            <w:tcW w:w="1559" w:type="dxa"/>
            <w:tcBorders>
              <w:top w:val="single" w:sz="4" w:space="0" w:color="auto"/>
              <w:left w:val="single" w:sz="6" w:space="0" w:color="auto"/>
              <w:bottom w:val="single" w:sz="4" w:space="0" w:color="auto"/>
              <w:right w:val="single" w:sz="6" w:space="0" w:color="auto"/>
            </w:tcBorders>
          </w:tcPr>
          <w:p w14:paraId="532222CF" w14:textId="77777777" w:rsidR="004E5512" w:rsidRDefault="004E5512" w:rsidP="00A95131">
            <w:pPr>
              <w:spacing w:line="256" w:lineRule="auto"/>
              <w:rPr>
                <w:sz w:val="22"/>
                <w:szCs w:val="22"/>
                <w:lang w:val="en-US"/>
              </w:rPr>
            </w:pPr>
            <w:r>
              <w:rPr>
                <w:sz w:val="22"/>
                <w:szCs w:val="22"/>
                <w:lang w:val="en-US"/>
              </w:rPr>
              <w:t>08-02-407-2</w:t>
            </w:r>
          </w:p>
          <w:p w14:paraId="5F9E35E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3864BBC" w14:textId="77777777" w:rsidR="004E5512" w:rsidRDefault="004E5512" w:rsidP="00A95131">
            <w:pPr>
              <w:spacing w:line="256" w:lineRule="auto"/>
              <w:rPr>
                <w:lang w:val="en-US"/>
              </w:rPr>
            </w:pPr>
            <w:r>
              <w:rPr>
                <w:lang w:val="en-US"/>
              </w:rPr>
              <w:t>Teava din otel pe constructii instalate pe pereti, fixare cu scoabe, diametru pina la 40 mm</w:t>
            </w:r>
          </w:p>
          <w:p w14:paraId="6214585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18D0048" w14:textId="77777777" w:rsidR="004E5512" w:rsidRDefault="004E5512" w:rsidP="00A95131">
            <w:pPr>
              <w:spacing w:line="256" w:lineRule="auto"/>
              <w:jc w:val="center"/>
              <w:rPr>
                <w:sz w:val="22"/>
                <w:szCs w:val="22"/>
                <w:lang w:val="en-US"/>
              </w:rPr>
            </w:pPr>
            <w:r>
              <w:rPr>
                <w:sz w:val="22"/>
                <w:szCs w:val="22"/>
                <w:lang w:val="en-US"/>
              </w:rPr>
              <w:t>100 m</w:t>
            </w:r>
          </w:p>
        </w:tc>
        <w:tc>
          <w:tcPr>
            <w:tcW w:w="1843" w:type="dxa"/>
            <w:tcBorders>
              <w:top w:val="single" w:sz="4" w:space="0" w:color="auto"/>
              <w:left w:val="single" w:sz="6" w:space="0" w:color="auto"/>
              <w:bottom w:val="single" w:sz="4" w:space="0" w:color="auto"/>
              <w:right w:val="single" w:sz="6" w:space="0" w:color="auto"/>
            </w:tcBorders>
            <w:vAlign w:val="center"/>
          </w:tcPr>
          <w:p w14:paraId="5950905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0.0300</w:t>
            </w:r>
          </w:p>
          <w:p w14:paraId="02BF2132" w14:textId="77777777" w:rsidR="004E5512" w:rsidRDefault="004E5512" w:rsidP="00A95131">
            <w:pPr>
              <w:spacing w:line="256" w:lineRule="auto"/>
              <w:jc w:val="center"/>
              <w:rPr>
                <w:sz w:val="22"/>
                <w:szCs w:val="22"/>
                <w:lang w:val="en-US"/>
              </w:rPr>
            </w:pPr>
          </w:p>
        </w:tc>
      </w:tr>
      <w:tr w:rsidR="004E5512" w14:paraId="3F75D766"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3F29275" w14:textId="77777777" w:rsidR="004E5512" w:rsidRDefault="004E5512" w:rsidP="00A95131">
            <w:pPr>
              <w:spacing w:line="256" w:lineRule="auto"/>
              <w:rPr>
                <w:sz w:val="22"/>
                <w:szCs w:val="22"/>
                <w:lang w:val="en-US"/>
              </w:rPr>
            </w:pPr>
            <w:r>
              <w:rPr>
                <w:sz w:val="22"/>
                <w:szCs w:val="22"/>
                <w:lang w:val="en-US"/>
              </w:rPr>
              <w:t>11</w:t>
            </w:r>
          </w:p>
        </w:tc>
        <w:tc>
          <w:tcPr>
            <w:tcW w:w="1559" w:type="dxa"/>
            <w:tcBorders>
              <w:top w:val="single" w:sz="4" w:space="0" w:color="auto"/>
              <w:left w:val="single" w:sz="6" w:space="0" w:color="auto"/>
              <w:bottom w:val="single" w:sz="4" w:space="0" w:color="auto"/>
              <w:right w:val="single" w:sz="6" w:space="0" w:color="auto"/>
            </w:tcBorders>
          </w:tcPr>
          <w:p w14:paraId="1BE97749" w14:textId="77777777" w:rsidR="004E5512" w:rsidRDefault="004E5512" w:rsidP="00A95131">
            <w:pPr>
              <w:spacing w:line="256" w:lineRule="auto"/>
              <w:rPr>
                <w:sz w:val="22"/>
                <w:szCs w:val="22"/>
                <w:lang w:val="en-US"/>
              </w:rPr>
            </w:pPr>
            <w:r>
              <w:rPr>
                <w:sz w:val="22"/>
                <w:szCs w:val="22"/>
                <w:lang w:val="en-US"/>
              </w:rPr>
              <w:t>Pret de piata</w:t>
            </w:r>
          </w:p>
          <w:p w14:paraId="6691EAC2"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6E7FA02" w14:textId="77777777" w:rsidR="004E5512" w:rsidRDefault="004E5512" w:rsidP="00A95131">
            <w:pPr>
              <w:spacing w:line="256" w:lineRule="auto"/>
              <w:rPr>
                <w:lang w:val="en-US"/>
              </w:rPr>
            </w:pPr>
            <w:r>
              <w:rPr>
                <w:lang w:val="en-US"/>
              </w:rPr>
              <w:t>Teava rotunda DU 40*2.5</w:t>
            </w:r>
          </w:p>
          <w:p w14:paraId="0C6ED6ED"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337FE6B"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66280AD0"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3.0000</w:t>
            </w:r>
          </w:p>
          <w:p w14:paraId="2933B364" w14:textId="77777777" w:rsidR="004E5512" w:rsidRDefault="004E5512" w:rsidP="00A95131">
            <w:pPr>
              <w:spacing w:line="256" w:lineRule="auto"/>
              <w:jc w:val="center"/>
              <w:rPr>
                <w:sz w:val="22"/>
                <w:szCs w:val="22"/>
                <w:lang w:val="en-US"/>
              </w:rPr>
            </w:pPr>
          </w:p>
        </w:tc>
      </w:tr>
      <w:tr w:rsidR="004E5512" w14:paraId="5E3B08CD"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6D53641" w14:textId="77777777" w:rsidR="004E5512" w:rsidRDefault="004E5512" w:rsidP="00A95131">
            <w:pPr>
              <w:spacing w:line="256" w:lineRule="auto"/>
              <w:rPr>
                <w:sz w:val="22"/>
                <w:szCs w:val="22"/>
                <w:lang w:val="en-US"/>
              </w:rPr>
            </w:pPr>
            <w:r>
              <w:rPr>
                <w:sz w:val="22"/>
                <w:szCs w:val="22"/>
                <w:lang w:val="en-US"/>
              </w:rPr>
              <w:t>12</w:t>
            </w:r>
          </w:p>
        </w:tc>
        <w:tc>
          <w:tcPr>
            <w:tcW w:w="1559" w:type="dxa"/>
            <w:tcBorders>
              <w:top w:val="single" w:sz="4" w:space="0" w:color="auto"/>
              <w:left w:val="single" w:sz="6" w:space="0" w:color="auto"/>
              <w:bottom w:val="single" w:sz="4" w:space="0" w:color="auto"/>
              <w:right w:val="single" w:sz="6" w:space="0" w:color="auto"/>
            </w:tcBorders>
          </w:tcPr>
          <w:p w14:paraId="5C8F190E" w14:textId="77777777" w:rsidR="004E5512" w:rsidRDefault="004E5512" w:rsidP="00A95131">
            <w:pPr>
              <w:spacing w:line="256" w:lineRule="auto"/>
              <w:rPr>
                <w:sz w:val="22"/>
                <w:szCs w:val="22"/>
                <w:lang w:val="en-US"/>
              </w:rPr>
            </w:pPr>
            <w:r>
              <w:rPr>
                <w:sz w:val="22"/>
                <w:szCs w:val="22"/>
                <w:lang w:val="en-US"/>
              </w:rPr>
              <w:t>08-02-148-1</w:t>
            </w:r>
          </w:p>
          <w:p w14:paraId="78C105D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0096465" w14:textId="77777777" w:rsidR="004E5512" w:rsidRDefault="004E5512" w:rsidP="00A95131">
            <w:pPr>
              <w:spacing w:line="256" w:lineRule="auto"/>
              <w:rPr>
                <w:lang w:val="en-US"/>
              </w:rPr>
            </w:pPr>
            <w:r>
              <w:rPr>
                <w:lang w:val="en-US"/>
              </w:rPr>
              <w:t>Cablu pina la 35 kV in tevi, blocuri si cutii pozate, masa 1 m pina la: 1 kg</w:t>
            </w:r>
          </w:p>
          <w:p w14:paraId="235D2A2B"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827854B" w14:textId="77777777" w:rsidR="004E5512" w:rsidRDefault="004E5512" w:rsidP="00A95131">
            <w:pPr>
              <w:spacing w:line="256" w:lineRule="auto"/>
              <w:jc w:val="center"/>
              <w:rPr>
                <w:sz w:val="22"/>
                <w:szCs w:val="22"/>
                <w:lang w:val="en-US"/>
              </w:rPr>
            </w:pPr>
            <w:r>
              <w:rPr>
                <w:sz w:val="22"/>
                <w:szCs w:val="22"/>
                <w:lang w:val="en-US"/>
              </w:rPr>
              <w:t>100 m</w:t>
            </w:r>
          </w:p>
        </w:tc>
        <w:tc>
          <w:tcPr>
            <w:tcW w:w="1843" w:type="dxa"/>
            <w:tcBorders>
              <w:top w:val="single" w:sz="4" w:space="0" w:color="auto"/>
              <w:left w:val="single" w:sz="6" w:space="0" w:color="auto"/>
              <w:bottom w:val="single" w:sz="4" w:space="0" w:color="auto"/>
              <w:right w:val="single" w:sz="6" w:space="0" w:color="auto"/>
            </w:tcBorders>
            <w:vAlign w:val="center"/>
          </w:tcPr>
          <w:p w14:paraId="2F3167A3"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0.0300</w:t>
            </w:r>
          </w:p>
          <w:p w14:paraId="1561A671" w14:textId="77777777" w:rsidR="004E5512" w:rsidRDefault="004E5512" w:rsidP="00A95131">
            <w:pPr>
              <w:spacing w:line="256" w:lineRule="auto"/>
              <w:jc w:val="center"/>
              <w:rPr>
                <w:sz w:val="22"/>
                <w:szCs w:val="22"/>
                <w:lang w:val="en-US"/>
              </w:rPr>
            </w:pPr>
          </w:p>
        </w:tc>
      </w:tr>
      <w:tr w:rsidR="004E5512" w14:paraId="62928FFE"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9CD92D1" w14:textId="77777777" w:rsidR="004E5512" w:rsidRDefault="004E5512" w:rsidP="00A95131">
            <w:pPr>
              <w:spacing w:line="256" w:lineRule="auto"/>
              <w:rPr>
                <w:sz w:val="22"/>
                <w:szCs w:val="22"/>
                <w:lang w:val="en-US"/>
              </w:rPr>
            </w:pPr>
            <w:r>
              <w:rPr>
                <w:sz w:val="22"/>
                <w:szCs w:val="22"/>
                <w:lang w:val="en-US"/>
              </w:rPr>
              <w:t>13</w:t>
            </w:r>
          </w:p>
        </w:tc>
        <w:tc>
          <w:tcPr>
            <w:tcW w:w="1559" w:type="dxa"/>
            <w:tcBorders>
              <w:top w:val="single" w:sz="4" w:space="0" w:color="auto"/>
              <w:left w:val="single" w:sz="6" w:space="0" w:color="auto"/>
              <w:bottom w:val="single" w:sz="4" w:space="0" w:color="auto"/>
              <w:right w:val="single" w:sz="6" w:space="0" w:color="auto"/>
            </w:tcBorders>
          </w:tcPr>
          <w:p w14:paraId="7E861671" w14:textId="77777777" w:rsidR="004E5512" w:rsidRDefault="004E5512" w:rsidP="00A95131">
            <w:pPr>
              <w:spacing w:line="256" w:lineRule="auto"/>
              <w:rPr>
                <w:sz w:val="22"/>
                <w:szCs w:val="22"/>
                <w:lang w:val="en-US"/>
              </w:rPr>
            </w:pPr>
            <w:r>
              <w:rPr>
                <w:sz w:val="22"/>
                <w:szCs w:val="22"/>
                <w:lang w:val="en-US"/>
              </w:rPr>
              <w:t>08-02-141-1</w:t>
            </w:r>
          </w:p>
          <w:p w14:paraId="7917E7E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5299178" w14:textId="77777777" w:rsidR="004E5512" w:rsidRDefault="004E5512" w:rsidP="00A95131">
            <w:pPr>
              <w:spacing w:line="256" w:lineRule="auto"/>
              <w:rPr>
                <w:lang w:val="en-US"/>
              </w:rPr>
            </w:pPr>
            <w:r>
              <w:rPr>
                <w:lang w:val="en-US"/>
              </w:rPr>
              <w:t>Cablu pina la 35 kV in transee executate fara acoperiri, masa 1 m, pina la: 1 kg</w:t>
            </w:r>
          </w:p>
          <w:p w14:paraId="46BE73B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36B4759" w14:textId="77777777" w:rsidR="004E5512" w:rsidRDefault="004E5512" w:rsidP="00A95131">
            <w:pPr>
              <w:spacing w:line="256" w:lineRule="auto"/>
              <w:jc w:val="center"/>
              <w:rPr>
                <w:sz w:val="22"/>
                <w:szCs w:val="22"/>
                <w:lang w:val="en-US"/>
              </w:rPr>
            </w:pPr>
            <w:r>
              <w:rPr>
                <w:sz w:val="22"/>
                <w:szCs w:val="22"/>
                <w:lang w:val="en-US"/>
              </w:rPr>
              <w:t>100 m</w:t>
            </w:r>
          </w:p>
        </w:tc>
        <w:tc>
          <w:tcPr>
            <w:tcW w:w="1843" w:type="dxa"/>
            <w:tcBorders>
              <w:top w:val="single" w:sz="4" w:space="0" w:color="auto"/>
              <w:left w:val="single" w:sz="6" w:space="0" w:color="auto"/>
              <w:bottom w:val="single" w:sz="4" w:space="0" w:color="auto"/>
              <w:right w:val="single" w:sz="6" w:space="0" w:color="auto"/>
            </w:tcBorders>
            <w:vAlign w:val="center"/>
          </w:tcPr>
          <w:p w14:paraId="159CD676"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0.0600</w:t>
            </w:r>
          </w:p>
          <w:p w14:paraId="3CDC1807" w14:textId="77777777" w:rsidR="004E5512" w:rsidRDefault="004E5512" w:rsidP="00A95131">
            <w:pPr>
              <w:spacing w:line="256" w:lineRule="auto"/>
              <w:jc w:val="center"/>
              <w:rPr>
                <w:sz w:val="22"/>
                <w:szCs w:val="22"/>
                <w:lang w:val="en-US"/>
              </w:rPr>
            </w:pPr>
          </w:p>
        </w:tc>
      </w:tr>
      <w:tr w:rsidR="004E5512" w14:paraId="6940367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BAB001B" w14:textId="77777777" w:rsidR="004E5512" w:rsidRDefault="004E5512" w:rsidP="00A95131">
            <w:pPr>
              <w:spacing w:line="256" w:lineRule="auto"/>
              <w:rPr>
                <w:sz w:val="22"/>
                <w:szCs w:val="22"/>
                <w:lang w:val="en-US"/>
              </w:rPr>
            </w:pPr>
            <w:r>
              <w:rPr>
                <w:sz w:val="22"/>
                <w:szCs w:val="22"/>
                <w:lang w:val="en-US"/>
              </w:rPr>
              <w:t>14</w:t>
            </w:r>
          </w:p>
        </w:tc>
        <w:tc>
          <w:tcPr>
            <w:tcW w:w="1559" w:type="dxa"/>
            <w:tcBorders>
              <w:top w:val="single" w:sz="4" w:space="0" w:color="auto"/>
              <w:left w:val="single" w:sz="6" w:space="0" w:color="auto"/>
              <w:bottom w:val="single" w:sz="4" w:space="0" w:color="auto"/>
              <w:right w:val="single" w:sz="6" w:space="0" w:color="auto"/>
            </w:tcBorders>
          </w:tcPr>
          <w:p w14:paraId="5A2FD6CF" w14:textId="77777777" w:rsidR="004E5512" w:rsidRDefault="004E5512" w:rsidP="00A95131">
            <w:pPr>
              <w:spacing w:line="256" w:lineRule="auto"/>
              <w:rPr>
                <w:sz w:val="22"/>
                <w:szCs w:val="22"/>
                <w:lang w:val="en-US"/>
              </w:rPr>
            </w:pPr>
            <w:r>
              <w:rPr>
                <w:sz w:val="22"/>
                <w:szCs w:val="22"/>
                <w:lang w:val="en-US"/>
              </w:rPr>
              <w:t>Pret de piata</w:t>
            </w:r>
          </w:p>
          <w:p w14:paraId="7850BC9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C5F83DC" w14:textId="77777777" w:rsidR="004E5512" w:rsidRDefault="004E5512" w:rsidP="00A95131">
            <w:pPr>
              <w:spacing w:line="256" w:lineRule="auto"/>
              <w:rPr>
                <w:lang w:val="en-US"/>
              </w:rPr>
            </w:pPr>
            <w:r>
              <w:rPr>
                <w:lang w:val="en-US"/>
              </w:rPr>
              <w:t>Cablu . APVBbSv-1 5 * 16 mm2</w:t>
            </w:r>
          </w:p>
          <w:p w14:paraId="07525FC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E30E207"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345C221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10.0000</w:t>
            </w:r>
          </w:p>
          <w:p w14:paraId="4D950727" w14:textId="77777777" w:rsidR="004E5512" w:rsidRDefault="004E5512" w:rsidP="00A95131">
            <w:pPr>
              <w:spacing w:line="256" w:lineRule="auto"/>
              <w:jc w:val="center"/>
              <w:rPr>
                <w:sz w:val="22"/>
                <w:szCs w:val="22"/>
                <w:lang w:val="en-US"/>
              </w:rPr>
            </w:pPr>
          </w:p>
        </w:tc>
      </w:tr>
      <w:tr w:rsidR="004E5512" w14:paraId="21FF143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F7732A6" w14:textId="77777777" w:rsidR="004E5512" w:rsidRDefault="004E5512" w:rsidP="00A95131">
            <w:pPr>
              <w:spacing w:line="256" w:lineRule="auto"/>
              <w:rPr>
                <w:sz w:val="22"/>
                <w:szCs w:val="22"/>
                <w:lang w:val="en-US"/>
              </w:rPr>
            </w:pPr>
            <w:r>
              <w:rPr>
                <w:sz w:val="22"/>
                <w:szCs w:val="22"/>
                <w:lang w:val="en-US"/>
              </w:rPr>
              <w:t>15</w:t>
            </w:r>
          </w:p>
        </w:tc>
        <w:tc>
          <w:tcPr>
            <w:tcW w:w="1559" w:type="dxa"/>
            <w:tcBorders>
              <w:top w:val="single" w:sz="4" w:space="0" w:color="auto"/>
              <w:left w:val="single" w:sz="6" w:space="0" w:color="auto"/>
              <w:bottom w:val="single" w:sz="4" w:space="0" w:color="auto"/>
              <w:right w:val="single" w:sz="6" w:space="0" w:color="auto"/>
            </w:tcBorders>
          </w:tcPr>
          <w:p w14:paraId="7ADEF0F4" w14:textId="77777777" w:rsidR="004E5512" w:rsidRDefault="004E5512" w:rsidP="00A95131">
            <w:pPr>
              <w:spacing w:line="256" w:lineRule="auto"/>
              <w:rPr>
                <w:sz w:val="22"/>
                <w:szCs w:val="22"/>
                <w:lang w:val="en-US"/>
              </w:rPr>
            </w:pPr>
            <w:r>
              <w:rPr>
                <w:sz w:val="22"/>
                <w:szCs w:val="22"/>
                <w:lang w:val="en-US"/>
              </w:rPr>
              <w:t>08-02-158-14</w:t>
            </w:r>
          </w:p>
          <w:p w14:paraId="55CEBAF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6E8BA4D" w14:textId="77777777" w:rsidR="004E5512" w:rsidRDefault="004E5512" w:rsidP="00A95131">
            <w:pPr>
              <w:spacing w:line="256" w:lineRule="auto"/>
              <w:rPr>
                <w:lang w:val="en-US"/>
              </w:rPr>
            </w:pPr>
            <w:r>
              <w:rPr>
                <w:lang w:val="en-US"/>
              </w:rPr>
              <w:t>Cap terminal uscat pentru cablu cu 3-4 conductori cu izolatie din material plastic si din cauciuc, tensiune pina la 1 kV, sectiunea unui conductor, pina la: 35 mm2</w:t>
            </w:r>
          </w:p>
          <w:p w14:paraId="59400ADE"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8EDB9E6" w14:textId="77777777" w:rsidR="004E5512" w:rsidRDefault="004E5512" w:rsidP="00A95131">
            <w:pPr>
              <w:spacing w:line="256" w:lineRule="auto"/>
              <w:jc w:val="center"/>
              <w:rPr>
                <w:sz w:val="22"/>
                <w:szCs w:val="22"/>
                <w:lang w:val="en-US"/>
              </w:rPr>
            </w:pPr>
            <w:r>
              <w:rPr>
                <w:sz w:val="22"/>
                <w:szCs w:val="22"/>
                <w:lang w:val="en-US"/>
              </w:rPr>
              <w:lastRenderedPageBreak/>
              <w:t>buc</w:t>
            </w:r>
          </w:p>
        </w:tc>
        <w:tc>
          <w:tcPr>
            <w:tcW w:w="1843" w:type="dxa"/>
            <w:tcBorders>
              <w:top w:val="single" w:sz="4" w:space="0" w:color="auto"/>
              <w:left w:val="single" w:sz="6" w:space="0" w:color="auto"/>
              <w:bottom w:val="single" w:sz="4" w:space="0" w:color="auto"/>
              <w:right w:val="single" w:sz="6" w:space="0" w:color="auto"/>
            </w:tcBorders>
            <w:vAlign w:val="center"/>
          </w:tcPr>
          <w:p w14:paraId="2301587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05AB91A5" w14:textId="77777777" w:rsidR="004E5512" w:rsidRDefault="004E5512" w:rsidP="00A95131">
            <w:pPr>
              <w:spacing w:line="256" w:lineRule="auto"/>
              <w:jc w:val="center"/>
              <w:rPr>
                <w:sz w:val="22"/>
                <w:szCs w:val="22"/>
                <w:lang w:val="en-US"/>
              </w:rPr>
            </w:pPr>
          </w:p>
        </w:tc>
      </w:tr>
      <w:tr w:rsidR="004E5512" w14:paraId="64F37776"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1B6B747" w14:textId="77777777" w:rsidR="004E5512" w:rsidRDefault="004E5512" w:rsidP="00A95131">
            <w:pPr>
              <w:spacing w:line="256" w:lineRule="auto"/>
              <w:rPr>
                <w:sz w:val="22"/>
                <w:szCs w:val="22"/>
                <w:lang w:val="en-US"/>
              </w:rPr>
            </w:pPr>
            <w:r>
              <w:rPr>
                <w:sz w:val="22"/>
                <w:szCs w:val="22"/>
                <w:lang w:val="en-US"/>
              </w:rPr>
              <w:t>16</w:t>
            </w:r>
          </w:p>
        </w:tc>
        <w:tc>
          <w:tcPr>
            <w:tcW w:w="1559" w:type="dxa"/>
            <w:tcBorders>
              <w:top w:val="single" w:sz="4" w:space="0" w:color="auto"/>
              <w:left w:val="single" w:sz="6" w:space="0" w:color="auto"/>
              <w:bottom w:val="single" w:sz="4" w:space="0" w:color="auto"/>
              <w:right w:val="single" w:sz="6" w:space="0" w:color="auto"/>
            </w:tcBorders>
          </w:tcPr>
          <w:p w14:paraId="69A1F4F5" w14:textId="77777777" w:rsidR="004E5512" w:rsidRDefault="004E5512" w:rsidP="00A95131">
            <w:pPr>
              <w:spacing w:line="256" w:lineRule="auto"/>
              <w:rPr>
                <w:sz w:val="22"/>
                <w:szCs w:val="22"/>
                <w:lang w:val="en-US"/>
              </w:rPr>
            </w:pPr>
            <w:r>
              <w:rPr>
                <w:sz w:val="22"/>
                <w:szCs w:val="22"/>
                <w:lang w:val="en-US"/>
              </w:rPr>
              <w:t>08-02-472-9</w:t>
            </w:r>
          </w:p>
          <w:p w14:paraId="053F56DD"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9F4196D" w14:textId="77777777" w:rsidR="004E5512" w:rsidRDefault="004E5512" w:rsidP="00A95131">
            <w:pPr>
              <w:spacing w:line="256" w:lineRule="auto"/>
              <w:rPr>
                <w:lang w:val="en-US"/>
              </w:rPr>
            </w:pPr>
            <w:r>
              <w:rPr>
                <w:lang w:val="en-US"/>
              </w:rPr>
              <w:t>Conductor de legare la pamint, deschis, pe suporturi de constructii, din otel rotund, diametru 20 mm</w:t>
            </w:r>
          </w:p>
          <w:p w14:paraId="54804CD4"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9103FE0" w14:textId="77777777" w:rsidR="004E5512" w:rsidRDefault="004E5512" w:rsidP="00A95131">
            <w:pPr>
              <w:spacing w:line="256" w:lineRule="auto"/>
              <w:jc w:val="center"/>
              <w:rPr>
                <w:sz w:val="22"/>
                <w:szCs w:val="22"/>
                <w:lang w:val="en-US"/>
              </w:rPr>
            </w:pPr>
            <w:r>
              <w:rPr>
                <w:sz w:val="22"/>
                <w:szCs w:val="22"/>
                <w:lang w:val="en-US"/>
              </w:rPr>
              <w:t>100 m</w:t>
            </w:r>
          </w:p>
        </w:tc>
        <w:tc>
          <w:tcPr>
            <w:tcW w:w="1843" w:type="dxa"/>
            <w:tcBorders>
              <w:top w:val="single" w:sz="4" w:space="0" w:color="auto"/>
              <w:left w:val="single" w:sz="6" w:space="0" w:color="auto"/>
              <w:bottom w:val="single" w:sz="4" w:space="0" w:color="auto"/>
              <w:right w:val="single" w:sz="6" w:space="0" w:color="auto"/>
            </w:tcBorders>
            <w:vAlign w:val="center"/>
          </w:tcPr>
          <w:p w14:paraId="5F6F4C90"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0.0800</w:t>
            </w:r>
          </w:p>
          <w:p w14:paraId="4BD9287F" w14:textId="77777777" w:rsidR="004E5512" w:rsidRDefault="004E5512" w:rsidP="00A95131">
            <w:pPr>
              <w:spacing w:line="256" w:lineRule="auto"/>
              <w:jc w:val="center"/>
              <w:rPr>
                <w:sz w:val="22"/>
                <w:szCs w:val="22"/>
                <w:lang w:val="en-US"/>
              </w:rPr>
            </w:pPr>
          </w:p>
        </w:tc>
      </w:tr>
      <w:tr w:rsidR="004E5512" w14:paraId="4150DD42"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B3AD636" w14:textId="77777777" w:rsidR="004E5512" w:rsidRDefault="004E5512" w:rsidP="00A95131">
            <w:pPr>
              <w:spacing w:line="256" w:lineRule="auto"/>
              <w:rPr>
                <w:sz w:val="22"/>
                <w:szCs w:val="22"/>
                <w:lang w:val="en-US"/>
              </w:rPr>
            </w:pPr>
            <w:r>
              <w:rPr>
                <w:sz w:val="22"/>
                <w:szCs w:val="22"/>
                <w:lang w:val="en-US"/>
              </w:rPr>
              <w:t>17</w:t>
            </w:r>
          </w:p>
        </w:tc>
        <w:tc>
          <w:tcPr>
            <w:tcW w:w="1559" w:type="dxa"/>
            <w:tcBorders>
              <w:top w:val="single" w:sz="4" w:space="0" w:color="auto"/>
              <w:left w:val="single" w:sz="6" w:space="0" w:color="auto"/>
              <w:bottom w:val="single" w:sz="4" w:space="0" w:color="auto"/>
              <w:right w:val="single" w:sz="6" w:space="0" w:color="auto"/>
            </w:tcBorders>
          </w:tcPr>
          <w:p w14:paraId="4B38C87B" w14:textId="77777777" w:rsidR="004E5512" w:rsidRDefault="004E5512" w:rsidP="00A95131">
            <w:pPr>
              <w:spacing w:line="256" w:lineRule="auto"/>
              <w:rPr>
                <w:sz w:val="22"/>
                <w:szCs w:val="22"/>
                <w:lang w:val="en-US"/>
              </w:rPr>
            </w:pPr>
            <w:r>
              <w:rPr>
                <w:sz w:val="22"/>
                <w:szCs w:val="22"/>
                <w:lang w:val="en-US"/>
              </w:rPr>
              <w:t>08-02-472-1</w:t>
            </w:r>
          </w:p>
          <w:p w14:paraId="5C70020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00BB817" w14:textId="77777777" w:rsidR="004E5512" w:rsidRDefault="004E5512" w:rsidP="00A95131">
            <w:pPr>
              <w:spacing w:line="256" w:lineRule="auto"/>
              <w:rPr>
                <w:lang w:val="en-US"/>
              </w:rPr>
            </w:pPr>
            <w:r>
              <w:rPr>
                <w:lang w:val="en-US"/>
              </w:rPr>
              <w:t>Conductori de legare la pamint: priza de pamint, orizontala, din otel rotund, diametru 20 mm</w:t>
            </w:r>
          </w:p>
          <w:p w14:paraId="6CA21E7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278EDAB" w14:textId="77777777" w:rsidR="004E5512" w:rsidRDefault="004E5512" w:rsidP="00A95131">
            <w:pPr>
              <w:spacing w:line="256" w:lineRule="auto"/>
              <w:jc w:val="center"/>
              <w:rPr>
                <w:sz w:val="22"/>
                <w:szCs w:val="22"/>
                <w:lang w:val="en-US"/>
              </w:rPr>
            </w:pPr>
            <w:r>
              <w:rPr>
                <w:sz w:val="22"/>
                <w:szCs w:val="22"/>
                <w:lang w:val="en-US"/>
              </w:rPr>
              <w:t>100 m</w:t>
            </w:r>
          </w:p>
        </w:tc>
        <w:tc>
          <w:tcPr>
            <w:tcW w:w="1843" w:type="dxa"/>
            <w:tcBorders>
              <w:top w:val="single" w:sz="4" w:space="0" w:color="auto"/>
              <w:left w:val="single" w:sz="6" w:space="0" w:color="auto"/>
              <w:bottom w:val="single" w:sz="4" w:space="0" w:color="auto"/>
              <w:right w:val="single" w:sz="6" w:space="0" w:color="auto"/>
            </w:tcBorders>
            <w:vAlign w:val="center"/>
          </w:tcPr>
          <w:p w14:paraId="14427298"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0.0500</w:t>
            </w:r>
          </w:p>
          <w:p w14:paraId="5432F0E8" w14:textId="77777777" w:rsidR="004E5512" w:rsidRDefault="004E5512" w:rsidP="00A95131">
            <w:pPr>
              <w:spacing w:line="256" w:lineRule="auto"/>
              <w:jc w:val="center"/>
              <w:rPr>
                <w:sz w:val="22"/>
                <w:szCs w:val="22"/>
                <w:lang w:val="en-US"/>
              </w:rPr>
            </w:pPr>
          </w:p>
        </w:tc>
      </w:tr>
      <w:tr w:rsidR="004E5512" w14:paraId="31F9B9D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644F2CF" w14:textId="77777777" w:rsidR="004E5512" w:rsidRDefault="004E5512" w:rsidP="00A95131">
            <w:pPr>
              <w:spacing w:line="256" w:lineRule="auto"/>
              <w:rPr>
                <w:sz w:val="22"/>
                <w:szCs w:val="22"/>
                <w:lang w:val="en-US"/>
              </w:rPr>
            </w:pPr>
            <w:r>
              <w:rPr>
                <w:sz w:val="22"/>
                <w:szCs w:val="22"/>
                <w:lang w:val="en-US"/>
              </w:rPr>
              <w:t>18</w:t>
            </w:r>
          </w:p>
        </w:tc>
        <w:tc>
          <w:tcPr>
            <w:tcW w:w="1559" w:type="dxa"/>
            <w:tcBorders>
              <w:top w:val="single" w:sz="4" w:space="0" w:color="auto"/>
              <w:left w:val="single" w:sz="6" w:space="0" w:color="auto"/>
              <w:bottom w:val="single" w:sz="4" w:space="0" w:color="auto"/>
              <w:right w:val="single" w:sz="6" w:space="0" w:color="auto"/>
            </w:tcBorders>
          </w:tcPr>
          <w:p w14:paraId="2E23D421" w14:textId="77777777" w:rsidR="004E5512" w:rsidRDefault="004E5512" w:rsidP="00A95131">
            <w:pPr>
              <w:spacing w:line="256" w:lineRule="auto"/>
              <w:rPr>
                <w:sz w:val="22"/>
                <w:szCs w:val="22"/>
                <w:lang w:val="en-US"/>
              </w:rPr>
            </w:pPr>
            <w:r>
              <w:rPr>
                <w:sz w:val="22"/>
                <w:szCs w:val="22"/>
                <w:lang w:val="en-US"/>
              </w:rPr>
              <w:t>08-02-472-2</w:t>
            </w:r>
          </w:p>
          <w:p w14:paraId="2F8DC32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C84FF8B" w14:textId="77777777" w:rsidR="004E5512" w:rsidRDefault="004E5512" w:rsidP="00A95131">
            <w:pPr>
              <w:spacing w:line="256" w:lineRule="auto"/>
              <w:rPr>
                <w:lang w:val="en-US"/>
              </w:rPr>
            </w:pPr>
            <w:r>
              <w:rPr>
                <w:lang w:val="en-US"/>
              </w:rPr>
              <w:t>Conductori de legare la pamint: priza de pamint, orizontala, din otel fisie, sectiune 160 mm2</w:t>
            </w:r>
          </w:p>
          <w:p w14:paraId="454C56CE"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CAAF87A" w14:textId="77777777" w:rsidR="004E5512" w:rsidRDefault="004E5512" w:rsidP="00A95131">
            <w:pPr>
              <w:spacing w:line="256" w:lineRule="auto"/>
              <w:jc w:val="center"/>
              <w:rPr>
                <w:sz w:val="22"/>
                <w:szCs w:val="22"/>
                <w:lang w:val="en-US"/>
              </w:rPr>
            </w:pPr>
            <w:r>
              <w:rPr>
                <w:sz w:val="22"/>
                <w:szCs w:val="22"/>
                <w:lang w:val="en-US"/>
              </w:rPr>
              <w:t>100 m</w:t>
            </w:r>
          </w:p>
        </w:tc>
        <w:tc>
          <w:tcPr>
            <w:tcW w:w="1843" w:type="dxa"/>
            <w:tcBorders>
              <w:top w:val="single" w:sz="4" w:space="0" w:color="auto"/>
              <w:left w:val="single" w:sz="6" w:space="0" w:color="auto"/>
              <w:bottom w:val="single" w:sz="4" w:space="0" w:color="auto"/>
              <w:right w:val="single" w:sz="6" w:space="0" w:color="auto"/>
            </w:tcBorders>
            <w:vAlign w:val="center"/>
          </w:tcPr>
          <w:p w14:paraId="660B196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0.1000</w:t>
            </w:r>
          </w:p>
          <w:p w14:paraId="52DAE115" w14:textId="77777777" w:rsidR="004E5512" w:rsidRDefault="004E5512" w:rsidP="00A95131">
            <w:pPr>
              <w:spacing w:line="256" w:lineRule="auto"/>
              <w:jc w:val="center"/>
              <w:rPr>
                <w:sz w:val="22"/>
                <w:szCs w:val="22"/>
                <w:lang w:val="en-US"/>
              </w:rPr>
            </w:pPr>
          </w:p>
        </w:tc>
      </w:tr>
      <w:tr w:rsidR="004E5512" w14:paraId="2111A6A2"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45B7DCB" w14:textId="77777777" w:rsidR="004E5512" w:rsidRDefault="004E5512" w:rsidP="00A95131">
            <w:pPr>
              <w:spacing w:line="256" w:lineRule="auto"/>
              <w:rPr>
                <w:sz w:val="22"/>
                <w:szCs w:val="22"/>
                <w:lang w:val="en-US"/>
              </w:rPr>
            </w:pPr>
            <w:r>
              <w:rPr>
                <w:sz w:val="22"/>
                <w:szCs w:val="22"/>
                <w:lang w:val="en-US"/>
              </w:rPr>
              <w:t>19</w:t>
            </w:r>
          </w:p>
        </w:tc>
        <w:tc>
          <w:tcPr>
            <w:tcW w:w="1559" w:type="dxa"/>
            <w:tcBorders>
              <w:top w:val="single" w:sz="4" w:space="0" w:color="auto"/>
              <w:left w:val="single" w:sz="6" w:space="0" w:color="auto"/>
              <w:bottom w:val="single" w:sz="4" w:space="0" w:color="auto"/>
              <w:right w:val="single" w:sz="6" w:space="0" w:color="auto"/>
            </w:tcBorders>
          </w:tcPr>
          <w:p w14:paraId="54F5A4EB" w14:textId="77777777" w:rsidR="004E5512" w:rsidRDefault="004E5512" w:rsidP="00A95131">
            <w:pPr>
              <w:spacing w:line="256" w:lineRule="auto"/>
              <w:rPr>
                <w:sz w:val="22"/>
                <w:szCs w:val="22"/>
                <w:lang w:val="en-US"/>
              </w:rPr>
            </w:pPr>
            <w:r>
              <w:rPr>
                <w:sz w:val="22"/>
                <w:szCs w:val="22"/>
                <w:lang w:val="en-US"/>
              </w:rPr>
              <w:t>08-03-545-1</w:t>
            </w:r>
          </w:p>
          <w:p w14:paraId="6EC4B2D8"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B0E02C1" w14:textId="77777777" w:rsidR="004E5512" w:rsidRDefault="004E5512" w:rsidP="00A95131">
            <w:pPr>
              <w:spacing w:line="256" w:lineRule="auto"/>
              <w:rPr>
                <w:lang w:val="en-US"/>
              </w:rPr>
            </w:pPr>
            <w:r>
              <w:rPr>
                <w:lang w:val="en-US"/>
              </w:rPr>
              <w:t>Cutie cu cleme pentru cabluri si conductoare, sectiune pina 6 mm2, montata pe constructie pe perete sau coloana, cantitate cleme: 10 ( Cutie legare la pamint КУП2603И)</w:t>
            </w:r>
          </w:p>
          <w:p w14:paraId="338C6A6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CD9AA8F"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357106F1"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4C2420F8" w14:textId="77777777" w:rsidR="004E5512" w:rsidRDefault="004E5512" w:rsidP="00A95131">
            <w:pPr>
              <w:spacing w:line="256" w:lineRule="auto"/>
              <w:jc w:val="center"/>
              <w:rPr>
                <w:sz w:val="22"/>
                <w:szCs w:val="22"/>
                <w:lang w:val="en-US"/>
              </w:rPr>
            </w:pPr>
          </w:p>
        </w:tc>
      </w:tr>
      <w:tr w:rsidR="004E5512" w14:paraId="0D7F097E"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D3254D7" w14:textId="77777777" w:rsidR="004E5512" w:rsidRDefault="004E5512" w:rsidP="00A95131">
            <w:pPr>
              <w:spacing w:line="256" w:lineRule="auto"/>
              <w:rPr>
                <w:sz w:val="22"/>
                <w:szCs w:val="22"/>
                <w:lang w:val="en-US"/>
              </w:rPr>
            </w:pPr>
            <w:r>
              <w:rPr>
                <w:sz w:val="22"/>
                <w:szCs w:val="22"/>
                <w:lang w:val="en-US"/>
              </w:rPr>
              <w:t>20</w:t>
            </w:r>
          </w:p>
        </w:tc>
        <w:tc>
          <w:tcPr>
            <w:tcW w:w="1559" w:type="dxa"/>
            <w:tcBorders>
              <w:top w:val="single" w:sz="4" w:space="0" w:color="auto"/>
              <w:left w:val="single" w:sz="6" w:space="0" w:color="auto"/>
              <w:bottom w:val="single" w:sz="4" w:space="0" w:color="auto"/>
              <w:right w:val="single" w:sz="6" w:space="0" w:color="auto"/>
            </w:tcBorders>
          </w:tcPr>
          <w:p w14:paraId="4EED9A97" w14:textId="77777777" w:rsidR="004E5512" w:rsidRDefault="004E5512" w:rsidP="00A95131">
            <w:pPr>
              <w:spacing w:line="256" w:lineRule="auto"/>
              <w:rPr>
                <w:sz w:val="22"/>
                <w:szCs w:val="22"/>
                <w:lang w:val="en-US"/>
              </w:rPr>
            </w:pPr>
            <w:r>
              <w:rPr>
                <w:sz w:val="22"/>
                <w:szCs w:val="22"/>
                <w:lang w:val="en-US"/>
              </w:rPr>
              <w:t>Pret de piata</w:t>
            </w:r>
          </w:p>
          <w:p w14:paraId="0C506E92"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4AE971B" w14:textId="77777777" w:rsidR="004E5512" w:rsidRPr="00307D9D" w:rsidRDefault="004E5512" w:rsidP="00A95131">
            <w:pPr>
              <w:spacing w:line="256" w:lineRule="auto"/>
            </w:pPr>
            <w:r>
              <w:rPr>
                <w:lang w:val="en-US"/>
              </w:rPr>
              <w:t>Cutie</w:t>
            </w:r>
            <w:r w:rsidRPr="00307D9D">
              <w:t xml:space="preserve"> </w:t>
            </w:r>
            <w:r>
              <w:rPr>
                <w:lang w:val="en-US"/>
              </w:rPr>
              <w:t>legare</w:t>
            </w:r>
            <w:r w:rsidRPr="00307D9D">
              <w:t xml:space="preserve"> </w:t>
            </w:r>
            <w:r>
              <w:rPr>
                <w:lang w:val="en-US"/>
              </w:rPr>
              <w:t>la</w:t>
            </w:r>
            <w:r w:rsidRPr="00307D9D">
              <w:t xml:space="preserve"> </w:t>
            </w:r>
            <w:r>
              <w:rPr>
                <w:lang w:val="en-US"/>
              </w:rPr>
              <w:t>pamint</w:t>
            </w:r>
            <w:r w:rsidRPr="00307D9D">
              <w:t xml:space="preserve"> КУП2603И (Коробка уравнивания потенциалов КУП-2603-И о/у 6 вводов 85х85х40 мм)</w:t>
            </w:r>
          </w:p>
          <w:p w14:paraId="38E7A5E6" w14:textId="77777777" w:rsidR="004E5512" w:rsidRPr="00307D9D" w:rsidRDefault="004E5512" w:rsidP="00A95131">
            <w:pPr>
              <w:spacing w:line="25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14:paraId="29D44026"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4EADB23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789BD674" w14:textId="77777777" w:rsidR="004E5512" w:rsidRDefault="004E5512" w:rsidP="00A95131">
            <w:pPr>
              <w:spacing w:line="256" w:lineRule="auto"/>
              <w:jc w:val="center"/>
              <w:rPr>
                <w:sz w:val="22"/>
                <w:szCs w:val="22"/>
                <w:lang w:val="en-US"/>
              </w:rPr>
            </w:pPr>
          </w:p>
        </w:tc>
      </w:tr>
    </w:tbl>
    <w:p w14:paraId="5D9BE93C" w14:textId="77777777" w:rsidR="004E5512" w:rsidRDefault="004E5512" w:rsidP="004E5512"/>
    <w:p w14:paraId="414F810F" w14:textId="77777777" w:rsidR="004E5512" w:rsidRDefault="004E5512" w:rsidP="004E5512">
      <w:pPr>
        <w:jc w:val="center"/>
        <w:rPr>
          <w:b/>
          <w:bCs/>
          <w:sz w:val="28"/>
          <w:szCs w:val="28"/>
          <w:lang w:val="ro-MD"/>
        </w:rPr>
      </w:pPr>
      <w:r>
        <w:rPr>
          <w:b/>
          <w:bCs/>
          <w:sz w:val="28"/>
          <w:szCs w:val="28"/>
          <w:lang w:val="ro-MD"/>
        </w:rPr>
        <w:t xml:space="preserve">2-1-7 </w:t>
      </w:r>
      <w:r w:rsidRPr="00307D9D">
        <w:rPr>
          <w:b/>
          <w:bCs/>
          <w:sz w:val="28"/>
          <w:szCs w:val="28"/>
          <w:lang w:val="ro-MD"/>
        </w:rPr>
        <w:t>Terenul statiei de epurare a apelor uzate. Retele interioare de canalizare.</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4145A502" w14:textId="77777777" w:rsidTr="00A95131">
        <w:trPr>
          <w:cantSplit/>
          <w:trHeight w:val="592"/>
        </w:trPr>
        <w:tc>
          <w:tcPr>
            <w:tcW w:w="709" w:type="dxa"/>
            <w:tcBorders>
              <w:top w:val="single" w:sz="6" w:space="0" w:color="auto"/>
              <w:left w:val="single" w:sz="6" w:space="0" w:color="auto"/>
              <w:bottom w:val="nil"/>
              <w:right w:val="nil"/>
            </w:tcBorders>
            <w:shd w:val="pct5" w:color="auto" w:fill="auto"/>
            <w:hideMark/>
          </w:tcPr>
          <w:p w14:paraId="2216E342" w14:textId="77777777" w:rsidR="004E5512" w:rsidRDefault="004E5512" w:rsidP="00A95131">
            <w:pPr>
              <w:spacing w:line="256" w:lineRule="auto"/>
              <w:ind w:right="-108"/>
              <w:jc w:val="center"/>
              <w:rPr>
                <w:sz w:val="22"/>
                <w:szCs w:val="22"/>
                <w:lang w:val="en-US"/>
              </w:rPr>
            </w:pPr>
            <w:r>
              <w:rPr>
                <w:sz w:val="22"/>
                <w:szCs w:val="22"/>
                <w:lang w:val="en-US"/>
              </w:rPr>
              <w:t>№</w:t>
            </w:r>
          </w:p>
          <w:p w14:paraId="63192767" w14:textId="77777777" w:rsidR="004E5512" w:rsidRDefault="004E5512" w:rsidP="00A95131">
            <w:pPr>
              <w:spacing w:line="256" w:lineRule="auto"/>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57097EBF" w14:textId="77777777" w:rsidR="004E5512" w:rsidRDefault="004E5512" w:rsidP="00A95131">
            <w:pPr>
              <w:spacing w:line="256" w:lineRule="auto"/>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2250478B" w14:textId="77777777" w:rsidR="004E5512" w:rsidRDefault="004E5512" w:rsidP="00A95131">
            <w:pPr>
              <w:spacing w:line="256" w:lineRule="auto"/>
              <w:jc w:val="center"/>
              <w:rPr>
                <w:sz w:val="22"/>
                <w:szCs w:val="22"/>
              </w:rPr>
            </w:pPr>
          </w:p>
          <w:p w14:paraId="7CD57762" w14:textId="77777777" w:rsidR="004E5512" w:rsidRDefault="004E5512" w:rsidP="00A95131">
            <w:pPr>
              <w:spacing w:line="256" w:lineRule="auto"/>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2451ED47" w14:textId="77777777" w:rsidR="004E5512" w:rsidRDefault="004E5512" w:rsidP="00A95131">
            <w:pPr>
              <w:spacing w:line="256" w:lineRule="auto"/>
              <w:ind w:left="-108" w:right="-108"/>
              <w:jc w:val="center"/>
              <w:rPr>
                <w:sz w:val="22"/>
                <w:szCs w:val="22"/>
                <w:lang w:val="en-US"/>
              </w:rPr>
            </w:pPr>
            <w:r>
              <w:rPr>
                <w:sz w:val="22"/>
                <w:szCs w:val="22"/>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76088E3D" w14:textId="77777777" w:rsidR="004E5512" w:rsidRDefault="004E5512" w:rsidP="00A95131">
            <w:pPr>
              <w:spacing w:line="256" w:lineRule="auto"/>
              <w:jc w:val="center"/>
              <w:rPr>
                <w:sz w:val="22"/>
                <w:szCs w:val="22"/>
                <w:lang w:val="en-US"/>
              </w:rPr>
            </w:pPr>
            <w:r>
              <w:rPr>
                <w:sz w:val="22"/>
                <w:szCs w:val="22"/>
                <w:lang w:val="en-US"/>
              </w:rPr>
              <w:t>Volum</w:t>
            </w:r>
          </w:p>
        </w:tc>
      </w:tr>
    </w:tbl>
    <w:p w14:paraId="27D81877" w14:textId="77777777" w:rsidR="004E5512" w:rsidRDefault="004E5512" w:rsidP="004E5512">
      <w:pPr>
        <w:rPr>
          <w:sz w:val="2"/>
          <w:szCs w:val="2"/>
          <w:lang w:val="en-US"/>
        </w:rPr>
      </w:pP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32612743" w14:textId="77777777" w:rsidTr="00A95131">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282F65CC" w14:textId="77777777" w:rsidR="004E5512" w:rsidRDefault="004E5512" w:rsidP="00A95131">
            <w:pPr>
              <w:spacing w:line="256" w:lineRule="auto"/>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3D611169" w14:textId="77777777" w:rsidR="004E5512" w:rsidRDefault="004E5512" w:rsidP="00A95131">
            <w:pPr>
              <w:spacing w:line="256" w:lineRule="auto"/>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4FE5BBDD" w14:textId="77777777" w:rsidR="004E5512" w:rsidRDefault="004E5512" w:rsidP="00A95131">
            <w:pPr>
              <w:spacing w:line="256" w:lineRule="auto"/>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3B64FB81" w14:textId="77777777" w:rsidR="004E5512" w:rsidRDefault="004E5512" w:rsidP="00A95131">
            <w:pPr>
              <w:spacing w:line="256" w:lineRule="auto"/>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2C11651F" w14:textId="77777777" w:rsidR="004E5512" w:rsidRDefault="004E5512" w:rsidP="00A95131">
            <w:pPr>
              <w:spacing w:line="256" w:lineRule="auto"/>
              <w:jc w:val="center"/>
              <w:rPr>
                <w:sz w:val="22"/>
                <w:szCs w:val="22"/>
                <w:lang w:val="en-US"/>
              </w:rPr>
            </w:pPr>
            <w:r>
              <w:rPr>
                <w:sz w:val="22"/>
                <w:szCs w:val="22"/>
                <w:lang w:val="en-US"/>
              </w:rPr>
              <w:t>5</w:t>
            </w:r>
          </w:p>
        </w:tc>
      </w:tr>
      <w:tr w:rsidR="004E5512" w14:paraId="4D31BE1D" w14:textId="77777777" w:rsidTr="00A95131">
        <w:tc>
          <w:tcPr>
            <w:tcW w:w="709" w:type="dxa"/>
            <w:tcBorders>
              <w:top w:val="nil"/>
              <w:left w:val="single" w:sz="6" w:space="0" w:color="auto"/>
              <w:bottom w:val="nil"/>
              <w:right w:val="nil"/>
            </w:tcBorders>
          </w:tcPr>
          <w:p w14:paraId="542BF660"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3597B431"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17E8842F" w14:textId="77777777" w:rsidR="004E5512" w:rsidRDefault="004E5512" w:rsidP="00A95131">
            <w:pPr>
              <w:spacing w:line="256" w:lineRule="auto"/>
              <w:rPr>
                <w:b/>
                <w:bCs/>
                <w:sz w:val="22"/>
                <w:szCs w:val="22"/>
                <w:lang w:val="en-US"/>
              </w:rPr>
            </w:pPr>
            <w:r>
              <w:rPr>
                <w:b/>
                <w:bCs/>
                <w:sz w:val="22"/>
                <w:szCs w:val="22"/>
                <w:lang w:val="en-US"/>
              </w:rPr>
              <w:t>1. Lucrari de terasamente</w:t>
            </w:r>
          </w:p>
          <w:p w14:paraId="4E23C462" w14:textId="77777777" w:rsidR="004E5512" w:rsidRDefault="004E5512" w:rsidP="00A95131">
            <w:pPr>
              <w:spacing w:line="256" w:lineRule="auto"/>
              <w:rPr>
                <w:lang w:val="en-US"/>
              </w:rPr>
            </w:pPr>
          </w:p>
        </w:tc>
      </w:tr>
      <w:tr w:rsidR="004E5512" w14:paraId="0C3AFD1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8574890" w14:textId="77777777" w:rsidR="004E5512" w:rsidRDefault="004E5512" w:rsidP="00A95131">
            <w:pPr>
              <w:spacing w:line="256" w:lineRule="auto"/>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1787709E" w14:textId="77777777" w:rsidR="004E5512" w:rsidRDefault="004E5512" w:rsidP="00A95131">
            <w:pPr>
              <w:spacing w:line="256" w:lineRule="auto"/>
              <w:rPr>
                <w:sz w:val="22"/>
                <w:szCs w:val="22"/>
                <w:lang w:val="en-US"/>
              </w:rPr>
            </w:pPr>
            <w:r>
              <w:rPr>
                <w:sz w:val="22"/>
                <w:szCs w:val="22"/>
                <w:lang w:val="en-US"/>
              </w:rPr>
              <w:t>TsC03B1</w:t>
            </w:r>
          </w:p>
          <w:p w14:paraId="41F808A2"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3700145" w14:textId="77777777" w:rsidR="004E5512" w:rsidRDefault="004E5512" w:rsidP="00A95131">
            <w:pPr>
              <w:spacing w:line="256" w:lineRule="auto"/>
              <w:rPr>
                <w:lang w:val="en-US"/>
              </w:rPr>
            </w:pPr>
            <w:r>
              <w:rPr>
                <w:lang w:val="en-US"/>
              </w:rPr>
              <w:t>Sapatura mecanica cu excavatorul de 0,40-0,70 mc, cu motor cu ardere interna si comanda hidraulica, in pamint cu umiditate naturala, descarcare in depozit teren catg. II</w:t>
            </w:r>
          </w:p>
          <w:p w14:paraId="5AEDACC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B0A19AB"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7D87AAFB"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1.8100</w:t>
            </w:r>
          </w:p>
          <w:p w14:paraId="58B754BF" w14:textId="77777777" w:rsidR="004E5512" w:rsidRDefault="004E5512" w:rsidP="00A95131">
            <w:pPr>
              <w:spacing w:line="256" w:lineRule="auto"/>
              <w:jc w:val="center"/>
              <w:rPr>
                <w:sz w:val="22"/>
                <w:szCs w:val="22"/>
                <w:lang w:val="en-US"/>
              </w:rPr>
            </w:pPr>
          </w:p>
        </w:tc>
      </w:tr>
      <w:tr w:rsidR="004E5512" w14:paraId="1C8CD10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E0BAC00" w14:textId="77777777" w:rsidR="004E5512" w:rsidRDefault="004E5512" w:rsidP="00A95131">
            <w:pPr>
              <w:spacing w:line="256" w:lineRule="auto"/>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30D25DA2" w14:textId="77777777" w:rsidR="004E5512" w:rsidRDefault="004E5512" w:rsidP="00A95131">
            <w:pPr>
              <w:spacing w:line="256" w:lineRule="auto"/>
              <w:rPr>
                <w:sz w:val="22"/>
                <w:szCs w:val="22"/>
                <w:lang w:val="en-US"/>
              </w:rPr>
            </w:pPr>
            <w:r>
              <w:rPr>
                <w:sz w:val="22"/>
                <w:szCs w:val="22"/>
                <w:lang w:val="en-US"/>
              </w:rPr>
              <w:t>TsC03B2</w:t>
            </w:r>
          </w:p>
          <w:p w14:paraId="115EDD55"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F5DB24F" w14:textId="77777777" w:rsidR="004E5512" w:rsidRDefault="004E5512" w:rsidP="00A95131">
            <w:pPr>
              <w:spacing w:line="256" w:lineRule="auto"/>
              <w:rPr>
                <w:lang w:val="en-US"/>
              </w:rPr>
            </w:pPr>
            <w:r>
              <w:rPr>
                <w:lang w:val="en-US"/>
              </w:rPr>
              <w:t>Sapatura mecanica cu excavatorul de 0,40-0,70 mc, cu motor cu ardere interna si comanda hidraulica, in pamint argilos inmuiat cu apa, descarcare in depozit teren catg. II</w:t>
            </w:r>
          </w:p>
          <w:p w14:paraId="488E75E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C4D629A"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5FCC7F51"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1.2300</w:t>
            </w:r>
          </w:p>
          <w:p w14:paraId="433D2A4E" w14:textId="77777777" w:rsidR="004E5512" w:rsidRDefault="004E5512" w:rsidP="00A95131">
            <w:pPr>
              <w:spacing w:line="256" w:lineRule="auto"/>
              <w:jc w:val="center"/>
              <w:rPr>
                <w:sz w:val="22"/>
                <w:szCs w:val="22"/>
                <w:lang w:val="en-US"/>
              </w:rPr>
            </w:pPr>
          </w:p>
        </w:tc>
      </w:tr>
      <w:tr w:rsidR="004E5512" w14:paraId="3F96A98D"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13C839D" w14:textId="77777777" w:rsidR="004E5512" w:rsidRDefault="004E5512" w:rsidP="00A95131">
            <w:pPr>
              <w:spacing w:line="256" w:lineRule="auto"/>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6991F819" w14:textId="77777777" w:rsidR="004E5512" w:rsidRDefault="004E5512" w:rsidP="00A95131">
            <w:pPr>
              <w:spacing w:line="256" w:lineRule="auto"/>
              <w:rPr>
                <w:sz w:val="22"/>
                <w:szCs w:val="22"/>
                <w:lang w:val="en-US"/>
              </w:rPr>
            </w:pPr>
            <w:r>
              <w:rPr>
                <w:sz w:val="22"/>
                <w:szCs w:val="22"/>
                <w:lang w:val="en-US"/>
              </w:rPr>
              <w:t>TsA04E1</w:t>
            </w:r>
          </w:p>
          <w:p w14:paraId="1FE7BDA9"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863C96C" w14:textId="77777777" w:rsidR="004E5512" w:rsidRDefault="004E5512" w:rsidP="00A95131">
            <w:pPr>
              <w:spacing w:line="256" w:lineRule="auto"/>
              <w:rPr>
                <w:lang w:val="en-US"/>
              </w:rPr>
            </w:pPr>
            <w:r>
              <w:rPr>
                <w:lang w:val="en-US"/>
              </w:rPr>
              <w:t>Sapatura manuala de pamint in spatii limitate, avind sub 1,00 m latime si maximum 4,5m adincime, executata cu sprijiniri, cu evacuarea manuala la  fundatii, canale, drumuri , in pamint cu umeditatea naturala   adincimea sapaturii  1,5-3 m teren mijlociu</w:t>
            </w:r>
          </w:p>
          <w:p w14:paraId="4733039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B1D52AF"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7EF9B818"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5.9600</w:t>
            </w:r>
          </w:p>
          <w:p w14:paraId="4D187D95" w14:textId="77777777" w:rsidR="004E5512" w:rsidRDefault="004E5512" w:rsidP="00A95131">
            <w:pPr>
              <w:spacing w:line="256" w:lineRule="auto"/>
              <w:jc w:val="center"/>
              <w:rPr>
                <w:sz w:val="22"/>
                <w:szCs w:val="22"/>
                <w:lang w:val="en-US"/>
              </w:rPr>
            </w:pPr>
          </w:p>
        </w:tc>
      </w:tr>
      <w:tr w:rsidR="004E5512" w14:paraId="5680390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1F359B2" w14:textId="77777777" w:rsidR="004E5512" w:rsidRDefault="004E5512" w:rsidP="00A95131">
            <w:pPr>
              <w:spacing w:line="256" w:lineRule="auto"/>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3FC4C27A" w14:textId="77777777" w:rsidR="004E5512" w:rsidRDefault="004E5512" w:rsidP="00A95131">
            <w:pPr>
              <w:spacing w:line="256" w:lineRule="auto"/>
              <w:rPr>
                <w:sz w:val="22"/>
                <w:szCs w:val="22"/>
                <w:lang w:val="en-US"/>
              </w:rPr>
            </w:pPr>
            <w:r>
              <w:rPr>
                <w:sz w:val="22"/>
                <w:szCs w:val="22"/>
                <w:lang w:val="en-US"/>
              </w:rPr>
              <w:t>TsA04H2</w:t>
            </w:r>
          </w:p>
          <w:p w14:paraId="7A65A0B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7D3FAAE" w14:textId="77777777" w:rsidR="004E5512" w:rsidRDefault="004E5512" w:rsidP="00A95131">
            <w:pPr>
              <w:spacing w:line="256" w:lineRule="auto"/>
              <w:rPr>
                <w:lang w:val="en-US"/>
              </w:rPr>
            </w:pPr>
            <w:r>
              <w:rPr>
                <w:lang w:val="en-US"/>
              </w:rPr>
              <w:t xml:space="preserve">Sapatura manuala de pamint in spatii limitate, avind sub 1,00 m latime si maximum 4,5m adincime, executata cu sprijiniri, cu evacuarea manuala la  fundatii, canale, drumuri , in </w:t>
            </w:r>
            <w:r>
              <w:rPr>
                <w:lang w:val="en-US"/>
              </w:rPr>
              <w:lastRenderedPageBreak/>
              <w:t>pamint imbibat cu apa adincimea sapaturii  3,01-4,5 m teren mijlociu</w:t>
            </w:r>
          </w:p>
          <w:p w14:paraId="0A44A979"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7264CA5" w14:textId="77777777" w:rsidR="004E5512" w:rsidRDefault="004E5512" w:rsidP="00A95131">
            <w:pPr>
              <w:spacing w:line="256" w:lineRule="auto"/>
              <w:jc w:val="center"/>
              <w:rPr>
                <w:sz w:val="22"/>
                <w:szCs w:val="22"/>
                <w:lang w:val="en-US"/>
              </w:rPr>
            </w:pPr>
            <w:r>
              <w:rPr>
                <w:sz w:val="22"/>
                <w:szCs w:val="22"/>
                <w:lang w:val="en-US"/>
              </w:rPr>
              <w:lastRenderedPageBreak/>
              <w:t>m3</w:t>
            </w:r>
          </w:p>
        </w:tc>
        <w:tc>
          <w:tcPr>
            <w:tcW w:w="1843" w:type="dxa"/>
            <w:tcBorders>
              <w:top w:val="single" w:sz="4" w:space="0" w:color="auto"/>
              <w:left w:val="single" w:sz="6" w:space="0" w:color="auto"/>
              <w:bottom w:val="single" w:sz="4" w:space="0" w:color="auto"/>
              <w:right w:val="single" w:sz="6" w:space="0" w:color="auto"/>
            </w:tcBorders>
            <w:vAlign w:val="center"/>
          </w:tcPr>
          <w:p w14:paraId="63570691"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4.6700</w:t>
            </w:r>
          </w:p>
          <w:p w14:paraId="1CA3E476" w14:textId="77777777" w:rsidR="004E5512" w:rsidRDefault="004E5512" w:rsidP="00A95131">
            <w:pPr>
              <w:spacing w:line="256" w:lineRule="auto"/>
              <w:jc w:val="center"/>
              <w:rPr>
                <w:sz w:val="22"/>
                <w:szCs w:val="22"/>
                <w:lang w:val="en-US"/>
              </w:rPr>
            </w:pPr>
          </w:p>
        </w:tc>
      </w:tr>
      <w:tr w:rsidR="004E5512" w14:paraId="4C4C3EE8"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0191AFD" w14:textId="77777777" w:rsidR="004E5512" w:rsidRDefault="004E5512" w:rsidP="00A95131">
            <w:pPr>
              <w:spacing w:line="256" w:lineRule="auto"/>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2E2D1408" w14:textId="77777777" w:rsidR="004E5512" w:rsidRDefault="004E5512" w:rsidP="00A95131">
            <w:pPr>
              <w:spacing w:line="256" w:lineRule="auto"/>
              <w:rPr>
                <w:sz w:val="22"/>
                <w:szCs w:val="22"/>
                <w:lang w:val="en-US"/>
              </w:rPr>
            </w:pPr>
            <w:r>
              <w:rPr>
                <w:sz w:val="22"/>
                <w:szCs w:val="22"/>
                <w:lang w:val="en-US"/>
              </w:rPr>
              <w:t>AcF03C</w:t>
            </w:r>
          </w:p>
          <w:p w14:paraId="1266529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A7C5DD2" w14:textId="77777777" w:rsidR="004E5512" w:rsidRDefault="004E5512" w:rsidP="00A95131">
            <w:pPr>
              <w:spacing w:line="256" w:lineRule="auto"/>
              <w:rPr>
                <w:lang w:val="en-US"/>
              </w:rPr>
            </w:pPr>
            <w:r>
              <w:rPr>
                <w:lang w:val="en-US"/>
              </w:rPr>
              <w:t>Umpluturi in santuri la conductele de alimentare cu apa sau canalizare, ca substrat, strat de protectie, strat de izolare sau strat filtrant la tuburile de drenaj, executate cu piatra sparta</w:t>
            </w:r>
          </w:p>
          <w:p w14:paraId="10284D1C"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522DC8C"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5573DB99"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10.4100</w:t>
            </w:r>
          </w:p>
          <w:p w14:paraId="58BC566B" w14:textId="77777777" w:rsidR="004E5512" w:rsidRDefault="004E5512" w:rsidP="00A95131">
            <w:pPr>
              <w:spacing w:line="256" w:lineRule="auto"/>
              <w:jc w:val="center"/>
              <w:rPr>
                <w:sz w:val="22"/>
                <w:szCs w:val="22"/>
                <w:lang w:val="en-US"/>
              </w:rPr>
            </w:pPr>
          </w:p>
        </w:tc>
      </w:tr>
      <w:tr w:rsidR="004E5512" w14:paraId="07F9184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41623AC" w14:textId="77777777" w:rsidR="004E5512" w:rsidRDefault="004E5512" w:rsidP="00A95131">
            <w:pPr>
              <w:spacing w:line="256" w:lineRule="auto"/>
              <w:rPr>
                <w:sz w:val="22"/>
                <w:szCs w:val="22"/>
                <w:lang w:val="en-US"/>
              </w:rPr>
            </w:pPr>
            <w:r>
              <w:rPr>
                <w:sz w:val="22"/>
                <w:szCs w:val="22"/>
                <w:lang w:val="en-US"/>
              </w:rPr>
              <w:t>6</w:t>
            </w:r>
          </w:p>
        </w:tc>
        <w:tc>
          <w:tcPr>
            <w:tcW w:w="1559" w:type="dxa"/>
            <w:tcBorders>
              <w:top w:val="single" w:sz="4" w:space="0" w:color="auto"/>
              <w:left w:val="single" w:sz="6" w:space="0" w:color="auto"/>
              <w:bottom w:val="single" w:sz="4" w:space="0" w:color="auto"/>
              <w:right w:val="single" w:sz="6" w:space="0" w:color="auto"/>
            </w:tcBorders>
          </w:tcPr>
          <w:p w14:paraId="00634BB7" w14:textId="77777777" w:rsidR="004E5512" w:rsidRDefault="004E5512" w:rsidP="00A95131">
            <w:pPr>
              <w:spacing w:line="256" w:lineRule="auto"/>
              <w:rPr>
                <w:sz w:val="22"/>
                <w:szCs w:val="22"/>
                <w:lang w:val="en-US"/>
              </w:rPr>
            </w:pPr>
            <w:r>
              <w:rPr>
                <w:sz w:val="22"/>
                <w:szCs w:val="22"/>
                <w:lang w:val="en-US"/>
              </w:rPr>
              <w:t>AcF03A</w:t>
            </w:r>
          </w:p>
          <w:p w14:paraId="7C5C50D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C9746FD" w14:textId="77777777" w:rsidR="004E5512" w:rsidRDefault="004E5512" w:rsidP="00A95131">
            <w:pPr>
              <w:spacing w:line="256" w:lineRule="auto"/>
              <w:rPr>
                <w:lang w:val="en-US"/>
              </w:rPr>
            </w:pPr>
            <w:r>
              <w:rPr>
                <w:lang w:val="en-US"/>
              </w:rPr>
              <w:t>Umpluturi in santuri la conductele de alimentare cu apa sau canalizare, ca substrat, strat de protectie, strat de izolare sau strat filtrant la tuburile de drenaj, executate cu nisip  (Pat din nisip)</w:t>
            </w:r>
          </w:p>
          <w:p w14:paraId="528B472E"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4367F82"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79C68939"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20.5200</w:t>
            </w:r>
          </w:p>
          <w:p w14:paraId="508B383B" w14:textId="77777777" w:rsidR="004E5512" w:rsidRDefault="004E5512" w:rsidP="00A95131">
            <w:pPr>
              <w:spacing w:line="256" w:lineRule="auto"/>
              <w:jc w:val="center"/>
              <w:rPr>
                <w:sz w:val="22"/>
                <w:szCs w:val="22"/>
                <w:lang w:val="en-US"/>
              </w:rPr>
            </w:pPr>
          </w:p>
        </w:tc>
      </w:tr>
      <w:tr w:rsidR="004E5512" w14:paraId="5F87EB1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A247A3C" w14:textId="77777777" w:rsidR="004E5512" w:rsidRDefault="004E5512" w:rsidP="00A95131">
            <w:pPr>
              <w:spacing w:line="256" w:lineRule="auto"/>
              <w:rPr>
                <w:sz w:val="22"/>
                <w:szCs w:val="22"/>
                <w:lang w:val="en-US"/>
              </w:rPr>
            </w:pPr>
            <w:r>
              <w:rPr>
                <w:sz w:val="22"/>
                <w:szCs w:val="22"/>
                <w:lang w:val="en-US"/>
              </w:rPr>
              <w:t>7</w:t>
            </w:r>
          </w:p>
        </w:tc>
        <w:tc>
          <w:tcPr>
            <w:tcW w:w="1559" w:type="dxa"/>
            <w:tcBorders>
              <w:top w:val="single" w:sz="4" w:space="0" w:color="auto"/>
              <w:left w:val="single" w:sz="6" w:space="0" w:color="auto"/>
              <w:bottom w:val="single" w:sz="4" w:space="0" w:color="auto"/>
              <w:right w:val="single" w:sz="6" w:space="0" w:color="auto"/>
            </w:tcBorders>
          </w:tcPr>
          <w:p w14:paraId="64723CF7" w14:textId="77777777" w:rsidR="004E5512" w:rsidRDefault="004E5512" w:rsidP="00A95131">
            <w:pPr>
              <w:spacing w:line="256" w:lineRule="auto"/>
              <w:rPr>
                <w:sz w:val="22"/>
                <w:szCs w:val="22"/>
                <w:lang w:val="en-US"/>
              </w:rPr>
            </w:pPr>
            <w:r>
              <w:rPr>
                <w:sz w:val="22"/>
                <w:szCs w:val="22"/>
                <w:lang w:val="en-US"/>
              </w:rPr>
              <w:t>TsD01B</w:t>
            </w:r>
          </w:p>
          <w:p w14:paraId="0D99C299"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ECB2C84" w14:textId="77777777" w:rsidR="004E5512" w:rsidRDefault="004E5512" w:rsidP="00A95131">
            <w:pPr>
              <w:spacing w:line="256" w:lineRule="auto"/>
              <w:rPr>
                <w:lang w:val="en-US"/>
              </w:rPr>
            </w:pPr>
            <w:r>
              <w:rPr>
                <w:lang w:val="en-US"/>
              </w:rPr>
              <w:t>Imprastierea cu lopata a pamintului afinat, in straturi uniforme, de 10-30 cm grosime, printr-o aruncare de pina la 3 m din gramezi, inclusiv sfarimarea bulgarilor, pamintul provenind din teren mijlociu</w:t>
            </w:r>
          </w:p>
          <w:p w14:paraId="3377A1FD"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F8E3F2E"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5F1A7A23"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83.7000</w:t>
            </w:r>
          </w:p>
          <w:p w14:paraId="15CC73EC" w14:textId="77777777" w:rsidR="004E5512" w:rsidRDefault="004E5512" w:rsidP="00A95131">
            <w:pPr>
              <w:spacing w:line="256" w:lineRule="auto"/>
              <w:jc w:val="center"/>
              <w:rPr>
                <w:sz w:val="22"/>
                <w:szCs w:val="22"/>
                <w:lang w:val="en-US"/>
              </w:rPr>
            </w:pPr>
          </w:p>
        </w:tc>
      </w:tr>
      <w:tr w:rsidR="004E5512" w14:paraId="2DA9B91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C52C0B2" w14:textId="77777777" w:rsidR="004E5512" w:rsidRDefault="004E5512" w:rsidP="00A95131">
            <w:pPr>
              <w:spacing w:line="256" w:lineRule="auto"/>
              <w:rPr>
                <w:sz w:val="22"/>
                <w:szCs w:val="22"/>
                <w:lang w:val="en-US"/>
              </w:rPr>
            </w:pPr>
            <w:r>
              <w:rPr>
                <w:sz w:val="22"/>
                <w:szCs w:val="22"/>
                <w:lang w:val="en-US"/>
              </w:rPr>
              <w:t>8</w:t>
            </w:r>
          </w:p>
        </w:tc>
        <w:tc>
          <w:tcPr>
            <w:tcW w:w="1559" w:type="dxa"/>
            <w:tcBorders>
              <w:top w:val="single" w:sz="4" w:space="0" w:color="auto"/>
              <w:left w:val="single" w:sz="6" w:space="0" w:color="auto"/>
              <w:bottom w:val="single" w:sz="4" w:space="0" w:color="auto"/>
              <w:right w:val="single" w:sz="6" w:space="0" w:color="auto"/>
            </w:tcBorders>
          </w:tcPr>
          <w:p w14:paraId="0DB769B9" w14:textId="77777777" w:rsidR="004E5512" w:rsidRDefault="004E5512" w:rsidP="00A95131">
            <w:pPr>
              <w:spacing w:line="256" w:lineRule="auto"/>
              <w:rPr>
                <w:sz w:val="22"/>
                <w:szCs w:val="22"/>
                <w:lang w:val="en-US"/>
              </w:rPr>
            </w:pPr>
            <w:r>
              <w:rPr>
                <w:sz w:val="22"/>
                <w:szCs w:val="22"/>
                <w:lang w:val="en-US"/>
              </w:rPr>
              <w:t>TsD05A</w:t>
            </w:r>
          </w:p>
          <w:p w14:paraId="505F97D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E506DA3" w14:textId="77777777" w:rsidR="004E5512" w:rsidRDefault="004E5512" w:rsidP="00A95131">
            <w:pPr>
              <w:spacing w:line="256" w:lineRule="auto"/>
              <w:rPr>
                <w:lang w:val="en-US"/>
              </w:rPr>
            </w:pPr>
            <w:r>
              <w:rPr>
                <w:lang w:val="en-US"/>
              </w:rPr>
              <w:t>Compactarea cu maiul mecanic de 150-200 kg a umpluturilor in straturi succesive de 20-30 cm grosime, exclusiv udarea fiecarui strat in parte, umpluturile executindu-se din pamint necoeziv</w:t>
            </w:r>
          </w:p>
          <w:p w14:paraId="6E8B0D4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78A7CB8"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46DF83C6"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0.8400</w:t>
            </w:r>
          </w:p>
          <w:p w14:paraId="07CF101C" w14:textId="77777777" w:rsidR="004E5512" w:rsidRDefault="004E5512" w:rsidP="00A95131">
            <w:pPr>
              <w:spacing w:line="256" w:lineRule="auto"/>
              <w:jc w:val="center"/>
              <w:rPr>
                <w:sz w:val="22"/>
                <w:szCs w:val="22"/>
                <w:lang w:val="en-US"/>
              </w:rPr>
            </w:pPr>
          </w:p>
        </w:tc>
      </w:tr>
      <w:tr w:rsidR="004E5512" w14:paraId="2FF7549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32EAD07" w14:textId="77777777" w:rsidR="004E5512" w:rsidRDefault="004E5512" w:rsidP="00A95131">
            <w:pPr>
              <w:spacing w:line="256" w:lineRule="auto"/>
              <w:rPr>
                <w:sz w:val="22"/>
                <w:szCs w:val="22"/>
                <w:lang w:val="en-US"/>
              </w:rPr>
            </w:pPr>
            <w:r>
              <w:rPr>
                <w:sz w:val="22"/>
                <w:szCs w:val="22"/>
                <w:lang w:val="en-US"/>
              </w:rPr>
              <w:t>9</w:t>
            </w:r>
          </w:p>
        </w:tc>
        <w:tc>
          <w:tcPr>
            <w:tcW w:w="1559" w:type="dxa"/>
            <w:tcBorders>
              <w:top w:val="single" w:sz="4" w:space="0" w:color="auto"/>
              <w:left w:val="single" w:sz="6" w:space="0" w:color="auto"/>
              <w:bottom w:val="single" w:sz="4" w:space="0" w:color="auto"/>
              <w:right w:val="single" w:sz="6" w:space="0" w:color="auto"/>
            </w:tcBorders>
          </w:tcPr>
          <w:p w14:paraId="10B0C12F" w14:textId="77777777" w:rsidR="004E5512" w:rsidRDefault="004E5512" w:rsidP="00A95131">
            <w:pPr>
              <w:spacing w:line="256" w:lineRule="auto"/>
              <w:rPr>
                <w:sz w:val="22"/>
                <w:szCs w:val="22"/>
                <w:lang w:val="en-US"/>
              </w:rPr>
            </w:pPr>
            <w:r>
              <w:rPr>
                <w:sz w:val="22"/>
                <w:szCs w:val="22"/>
                <w:lang w:val="en-US"/>
              </w:rPr>
              <w:t>TsD02A1</w:t>
            </w:r>
          </w:p>
          <w:p w14:paraId="67EFE12B"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89E1831" w14:textId="77777777" w:rsidR="004E5512" w:rsidRDefault="004E5512" w:rsidP="00A95131">
            <w:pPr>
              <w:spacing w:line="256" w:lineRule="auto"/>
              <w:rPr>
                <w:lang w:val="en-US"/>
              </w:rPr>
            </w:pPr>
            <w:r>
              <w:rPr>
                <w:lang w:val="en-US"/>
              </w:rPr>
              <w:t>Imprastierea pamintului afinat provenit din teren categoria I sau II, executata cu buldozer pe tractor cu senile de 65-80 CP, in straturi cu grosimea de 15-20 cm  ( Umpluturi la transee cu sol vegetal)</w:t>
            </w:r>
          </w:p>
          <w:p w14:paraId="64130D6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9F52C90"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5DBB607C"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1.6500</w:t>
            </w:r>
          </w:p>
          <w:p w14:paraId="78715C85" w14:textId="77777777" w:rsidR="004E5512" w:rsidRDefault="004E5512" w:rsidP="00A95131">
            <w:pPr>
              <w:spacing w:line="256" w:lineRule="auto"/>
              <w:jc w:val="center"/>
              <w:rPr>
                <w:sz w:val="22"/>
                <w:szCs w:val="22"/>
                <w:lang w:val="en-US"/>
              </w:rPr>
            </w:pPr>
          </w:p>
        </w:tc>
      </w:tr>
      <w:tr w:rsidR="004E5512" w14:paraId="4B47660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E755C35" w14:textId="77777777" w:rsidR="004E5512" w:rsidRDefault="004E5512" w:rsidP="00A95131">
            <w:pPr>
              <w:spacing w:line="256" w:lineRule="auto"/>
              <w:rPr>
                <w:sz w:val="22"/>
                <w:szCs w:val="22"/>
                <w:lang w:val="en-US"/>
              </w:rPr>
            </w:pPr>
            <w:r>
              <w:rPr>
                <w:sz w:val="22"/>
                <w:szCs w:val="22"/>
                <w:lang w:val="en-US"/>
              </w:rPr>
              <w:t>10</w:t>
            </w:r>
          </w:p>
        </w:tc>
        <w:tc>
          <w:tcPr>
            <w:tcW w:w="1559" w:type="dxa"/>
            <w:tcBorders>
              <w:top w:val="single" w:sz="4" w:space="0" w:color="auto"/>
              <w:left w:val="single" w:sz="6" w:space="0" w:color="auto"/>
              <w:bottom w:val="single" w:sz="4" w:space="0" w:color="auto"/>
              <w:right w:val="single" w:sz="6" w:space="0" w:color="auto"/>
            </w:tcBorders>
          </w:tcPr>
          <w:p w14:paraId="375F22F0" w14:textId="77777777" w:rsidR="004E5512" w:rsidRDefault="004E5512" w:rsidP="00A95131">
            <w:pPr>
              <w:spacing w:line="256" w:lineRule="auto"/>
              <w:rPr>
                <w:sz w:val="22"/>
                <w:szCs w:val="22"/>
                <w:lang w:val="en-US"/>
              </w:rPr>
            </w:pPr>
            <w:r>
              <w:rPr>
                <w:sz w:val="22"/>
                <w:szCs w:val="22"/>
                <w:lang w:val="en-US"/>
              </w:rPr>
              <w:t>TsD05A</w:t>
            </w:r>
          </w:p>
          <w:p w14:paraId="57CC282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E2E4221" w14:textId="77777777" w:rsidR="004E5512" w:rsidRDefault="004E5512" w:rsidP="00A95131">
            <w:pPr>
              <w:spacing w:line="256" w:lineRule="auto"/>
              <w:rPr>
                <w:lang w:val="en-US"/>
              </w:rPr>
            </w:pPr>
            <w:r>
              <w:rPr>
                <w:lang w:val="en-US"/>
              </w:rPr>
              <w:t>Compactarea cu maiul mecanic de 150-200 kg a umpluturilor in straturi succesive de 20-30 cm grosime, exclusiv udarea fiecarui strat in parte, umpluturile executindu-se din pamint necoeziv</w:t>
            </w:r>
          </w:p>
          <w:p w14:paraId="5FABC88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C38A308"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03D3486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1.6500</w:t>
            </w:r>
          </w:p>
          <w:p w14:paraId="5B8D000A" w14:textId="77777777" w:rsidR="004E5512" w:rsidRDefault="004E5512" w:rsidP="00A95131">
            <w:pPr>
              <w:spacing w:line="256" w:lineRule="auto"/>
              <w:jc w:val="center"/>
              <w:rPr>
                <w:sz w:val="22"/>
                <w:szCs w:val="22"/>
                <w:lang w:val="en-US"/>
              </w:rPr>
            </w:pPr>
          </w:p>
        </w:tc>
      </w:tr>
      <w:tr w:rsidR="004E5512" w14:paraId="3AFF48E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D2332E8" w14:textId="77777777" w:rsidR="004E5512" w:rsidRDefault="004E5512" w:rsidP="00A95131">
            <w:pPr>
              <w:spacing w:line="256" w:lineRule="auto"/>
              <w:rPr>
                <w:sz w:val="22"/>
                <w:szCs w:val="22"/>
                <w:lang w:val="en-US"/>
              </w:rPr>
            </w:pPr>
            <w:r>
              <w:rPr>
                <w:sz w:val="22"/>
                <w:szCs w:val="22"/>
                <w:lang w:val="en-US"/>
              </w:rPr>
              <w:t>11</w:t>
            </w:r>
          </w:p>
        </w:tc>
        <w:tc>
          <w:tcPr>
            <w:tcW w:w="1559" w:type="dxa"/>
            <w:tcBorders>
              <w:top w:val="single" w:sz="4" w:space="0" w:color="auto"/>
              <w:left w:val="single" w:sz="6" w:space="0" w:color="auto"/>
              <w:bottom w:val="single" w:sz="4" w:space="0" w:color="auto"/>
              <w:right w:val="single" w:sz="6" w:space="0" w:color="auto"/>
            </w:tcBorders>
          </w:tcPr>
          <w:p w14:paraId="1A649F83" w14:textId="77777777" w:rsidR="004E5512" w:rsidRDefault="004E5512" w:rsidP="00A95131">
            <w:pPr>
              <w:spacing w:line="256" w:lineRule="auto"/>
              <w:rPr>
                <w:sz w:val="22"/>
                <w:szCs w:val="22"/>
                <w:lang w:val="en-US"/>
              </w:rPr>
            </w:pPr>
            <w:r>
              <w:rPr>
                <w:sz w:val="22"/>
                <w:szCs w:val="22"/>
                <w:lang w:val="en-US"/>
              </w:rPr>
              <w:t>TsC18B1</w:t>
            </w:r>
          </w:p>
          <w:p w14:paraId="21482508"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7C15F79" w14:textId="77777777" w:rsidR="004E5512" w:rsidRDefault="004E5512" w:rsidP="00A95131">
            <w:pPr>
              <w:spacing w:line="256" w:lineRule="auto"/>
              <w:rPr>
                <w:lang w:val="en-US"/>
              </w:rPr>
            </w:pPr>
            <w:r>
              <w:rPr>
                <w:lang w:val="en-US"/>
              </w:rPr>
              <w:t>Sapatura mecanica cu buldozer pe tractor pe senile de 65-80 CP, inclusiv impingerea pamintului pina la 10 m, in teren catg. 2 ( Pamint de prisos)</w:t>
            </w:r>
          </w:p>
          <w:p w14:paraId="00788E4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BF82F03"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6B305669"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0.3500</w:t>
            </w:r>
          </w:p>
          <w:p w14:paraId="386FFB0F" w14:textId="77777777" w:rsidR="004E5512" w:rsidRDefault="004E5512" w:rsidP="00A95131">
            <w:pPr>
              <w:spacing w:line="256" w:lineRule="auto"/>
              <w:jc w:val="center"/>
              <w:rPr>
                <w:sz w:val="22"/>
                <w:szCs w:val="22"/>
                <w:lang w:val="en-US"/>
              </w:rPr>
            </w:pPr>
          </w:p>
        </w:tc>
      </w:tr>
      <w:tr w:rsidR="004E5512" w14:paraId="3EB7F7A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E9C0F84" w14:textId="77777777" w:rsidR="004E5512" w:rsidRDefault="004E5512" w:rsidP="00A95131">
            <w:pPr>
              <w:spacing w:line="256" w:lineRule="auto"/>
              <w:rPr>
                <w:sz w:val="22"/>
                <w:szCs w:val="22"/>
                <w:lang w:val="en-US"/>
              </w:rPr>
            </w:pPr>
            <w:r>
              <w:rPr>
                <w:sz w:val="22"/>
                <w:szCs w:val="22"/>
                <w:lang w:val="en-US"/>
              </w:rPr>
              <w:t>12</w:t>
            </w:r>
          </w:p>
        </w:tc>
        <w:tc>
          <w:tcPr>
            <w:tcW w:w="1559" w:type="dxa"/>
            <w:tcBorders>
              <w:top w:val="single" w:sz="4" w:space="0" w:color="auto"/>
              <w:left w:val="single" w:sz="6" w:space="0" w:color="auto"/>
              <w:bottom w:val="single" w:sz="4" w:space="0" w:color="auto"/>
              <w:right w:val="single" w:sz="6" w:space="0" w:color="auto"/>
            </w:tcBorders>
          </w:tcPr>
          <w:p w14:paraId="740C4019" w14:textId="77777777" w:rsidR="004E5512" w:rsidRDefault="004E5512" w:rsidP="00A95131">
            <w:pPr>
              <w:spacing w:line="256" w:lineRule="auto"/>
              <w:rPr>
                <w:sz w:val="22"/>
                <w:szCs w:val="22"/>
                <w:lang w:val="en-US"/>
              </w:rPr>
            </w:pPr>
            <w:r>
              <w:rPr>
                <w:sz w:val="22"/>
                <w:szCs w:val="22"/>
                <w:lang w:val="en-US"/>
              </w:rPr>
              <w:t>TsC03F1</w:t>
            </w:r>
          </w:p>
          <w:p w14:paraId="1503F6B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41DB402" w14:textId="77777777" w:rsidR="004E5512" w:rsidRDefault="004E5512" w:rsidP="00A95131">
            <w:pPr>
              <w:spacing w:line="256" w:lineRule="auto"/>
              <w:rPr>
                <w:lang w:val="en-US"/>
              </w:rPr>
            </w:pPr>
            <w:r>
              <w:rPr>
                <w:lang w:val="en-US"/>
              </w:rPr>
              <w:t>Sapatura mecanica cu excavatorul de 0,40-0,70 mc, cu motor cu ardere interna si comanda hidraulica, in pamint cu umiditate naturala, descarcare in autovehicule teren catg. II ( Incarcarea pamintului de prisos)</w:t>
            </w:r>
          </w:p>
          <w:p w14:paraId="128F9A87"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A27F2CE"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599A806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0.3500</w:t>
            </w:r>
          </w:p>
          <w:p w14:paraId="173DF3A0" w14:textId="77777777" w:rsidR="004E5512" w:rsidRDefault="004E5512" w:rsidP="00A95131">
            <w:pPr>
              <w:spacing w:line="256" w:lineRule="auto"/>
              <w:jc w:val="center"/>
              <w:rPr>
                <w:sz w:val="22"/>
                <w:szCs w:val="22"/>
                <w:lang w:val="en-US"/>
              </w:rPr>
            </w:pPr>
          </w:p>
        </w:tc>
      </w:tr>
      <w:tr w:rsidR="004E5512" w14:paraId="620AC72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2A56451" w14:textId="77777777" w:rsidR="004E5512" w:rsidRDefault="004E5512" w:rsidP="00A95131">
            <w:pPr>
              <w:spacing w:line="256" w:lineRule="auto"/>
              <w:rPr>
                <w:sz w:val="22"/>
                <w:szCs w:val="22"/>
                <w:lang w:val="en-US"/>
              </w:rPr>
            </w:pPr>
            <w:r>
              <w:rPr>
                <w:sz w:val="22"/>
                <w:szCs w:val="22"/>
                <w:lang w:val="en-US"/>
              </w:rPr>
              <w:lastRenderedPageBreak/>
              <w:t>13</w:t>
            </w:r>
          </w:p>
        </w:tc>
        <w:tc>
          <w:tcPr>
            <w:tcW w:w="1559" w:type="dxa"/>
            <w:tcBorders>
              <w:top w:val="single" w:sz="4" w:space="0" w:color="auto"/>
              <w:left w:val="single" w:sz="6" w:space="0" w:color="auto"/>
              <w:bottom w:val="single" w:sz="4" w:space="0" w:color="auto"/>
              <w:right w:val="single" w:sz="6" w:space="0" w:color="auto"/>
            </w:tcBorders>
          </w:tcPr>
          <w:p w14:paraId="0E06414F" w14:textId="77777777" w:rsidR="004E5512" w:rsidRDefault="004E5512" w:rsidP="00A95131">
            <w:pPr>
              <w:spacing w:line="256" w:lineRule="auto"/>
              <w:rPr>
                <w:sz w:val="22"/>
                <w:szCs w:val="22"/>
                <w:lang w:val="en-US"/>
              </w:rPr>
            </w:pPr>
            <w:r>
              <w:rPr>
                <w:sz w:val="22"/>
                <w:szCs w:val="22"/>
                <w:lang w:val="en-US"/>
              </w:rPr>
              <w:t>TsI50A2</w:t>
            </w:r>
          </w:p>
          <w:p w14:paraId="21042AEC"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7EF748E" w14:textId="77777777" w:rsidR="004E5512" w:rsidRDefault="004E5512" w:rsidP="00A95131">
            <w:pPr>
              <w:spacing w:line="256" w:lineRule="auto"/>
              <w:rPr>
                <w:lang w:val="en-US"/>
              </w:rPr>
            </w:pPr>
            <w:r>
              <w:rPr>
                <w:lang w:val="en-US"/>
              </w:rPr>
              <w:t>Transportarea pamintului cu autobasculanta de 5 t la distanta de 2 km</w:t>
            </w:r>
          </w:p>
          <w:p w14:paraId="785736BC"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4DBD19E" w14:textId="77777777" w:rsidR="004E5512" w:rsidRDefault="004E5512" w:rsidP="00A95131">
            <w:pPr>
              <w:spacing w:line="256" w:lineRule="auto"/>
              <w:jc w:val="center"/>
              <w:rPr>
                <w:sz w:val="22"/>
                <w:szCs w:val="22"/>
                <w:lang w:val="en-US"/>
              </w:rPr>
            </w:pPr>
            <w:r>
              <w:rPr>
                <w:sz w:val="22"/>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tcPr>
          <w:p w14:paraId="40057609"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52.5000</w:t>
            </w:r>
          </w:p>
          <w:p w14:paraId="2C8E16BB" w14:textId="77777777" w:rsidR="004E5512" w:rsidRDefault="004E5512" w:rsidP="00A95131">
            <w:pPr>
              <w:spacing w:line="256" w:lineRule="auto"/>
              <w:jc w:val="center"/>
              <w:rPr>
                <w:sz w:val="22"/>
                <w:szCs w:val="22"/>
                <w:lang w:val="en-US"/>
              </w:rPr>
            </w:pPr>
          </w:p>
        </w:tc>
      </w:tr>
      <w:tr w:rsidR="004E5512" w14:paraId="2C71CE2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286ADA8" w14:textId="77777777" w:rsidR="004E5512" w:rsidRDefault="004E5512" w:rsidP="00A95131">
            <w:pPr>
              <w:spacing w:line="256" w:lineRule="auto"/>
              <w:rPr>
                <w:sz w:val="22"/>
                <w:szCs w:val="22"/>
                <w:lang w:val="en-US"/>
              </w:rPr>
            </w:pPr>
            <w:r>
              <w:rPr>
                <w:sz w:val="22"/>
                <w:szCs w:val="22"/>
                <w:lang w:val="en-US"/>
              </w:rPr>
              <w:t>14</w:t>
            </w:r>
          </w:p>
        </w:tc>
        <w:tc>
          <w:tcPr>
            <w:tcW w:w="1559" w:type="dxa"/>
            <w:tcBorders>
              <w:top w:val="single" w:sz="4" w:space="0" w:color="auto"/>
              <w:left w:val="single" w:sz="6" w:space="0" w:color="auto"/>
              <w:bottom w:val="single" w:sz="4" w:space="0" w:color="auto"/>
              <w:right w:val="single" w:sz="6" w:space="0" w:color="auto"/>
            </w:tcBorders>
          </w:tcPr>
          <w:p w14:paraId="13C0F05C" w14:textId="77777777" w:rsidR="004E5512" w:rsidRDefault="004E5512" w:rsidP="00A95131">
            <w:pPr>
              <w:spacing w:line="256" w:lineRule="auto"/>
              <w:rPr>
                <w:sz w:val="22"/>
                <w:szCs w:val="22"/>
                <w:lang w:val="en-US"/>
              </w:rPr>
            </w:pPr>
            <w:r>
              <w:rPr>
                <w:sz w:val="22"/>
                <w:szCs w:val="22"/>
                <w:lang w:val="en-US"/>
              </w:rPr>
              <w:t>TsC50B  К=4,0</w:t>
            </w:r>
          </w:p>
          <w:p w14:paraId="6BD1A33B"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46FF5E8" w14:textId="77777777" w:rsidR="004E5512" w:rsidRDefault="004E5512" w:rsidP="00A95131">
            <w:pPr>
              <w:spacing w:line="256" w:lineRule="auto"/>
              <w:rPr>
                <w:lang w:val="en-US"/>
              </w:rPr>
            </w:pPr>
            <w:r>
              <w:rPr>
                <w:lang w:val="en-US"/>
              </w:rPr>
              <w:t>Repararea si intretinerea drumurilor naturale la transportarea pamintului, pentru fiecare 0,5 km, teren categoria II   К=4,0</w:t>
            </w:r>
          </w:p>
          <w:p w14:paraId="3639BFA4"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079C1CE"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3A0CE3C3"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0.3500</w:t>
            </w:r>
          </w:p>
          <w:p w14:paraId="1B8A8735" w14:textId="77777777" w:rsidR="004E5512" w:rsidRDefault="004E5512" w:rsidP="00A95131">
            <w:pPr>
              <w:spacing w:line="256" w:lineRule="auto"/>
              <w:jc w:val="center"/>
              <w:rPr>
                <w:sz w:val="22"/>
                <w:szCs w:val="22"/>
                <w:lang w:val="en-US"/>
              </w:rPr>
            </w:pPr>
          </w:p>
        </w:tc>
      </w:tr>
      <w:tr w:rsidR="004E5512" w14:paraId="3CD7741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4FE761A" w14:textId="77777777" w:rsidR="004E5512" w:rsidRDefault="004E5512" w:rsidP="00A95131">
            <w:pPr>
              <w:spacing w:line="256" w:lineRule="auto"/>
              <w:rPr>
                <w:sz w:val="22"/>
                <w:szCs w:val="22"/>
                <w:lang w:val="en-US"/>
              </w:rPr>
            </w:pPr>
            <w:r>
              <w:rPr>
                <w:sz w:val="22"/>
                <w:szCs w:val="22"/>
                <w:lang w:val="en-US"/>
              </w:rPr>
              <w:t>15</w:t>
            </w:r>
          </w:p>
        </w:tc>
        <w:tc>
          <w:tcPr>
            <w:tcW w:w="1559" w:type="dxa"/>
            <w:tcBorders>
              <w:top w:val="single" w:sz="4" w:space="0" w:color="auto"/>
              <w:left w:val="single" w:sz="6" w:space="0" w:color="auto"/>
              <w:bottom w:val="single" w:sz="4" w:space="0" w:color="auto"/>
              <w:right w:val="single" w:sz="6" w:space="0" w:color="auto"/>
            </w:tcBorders>
          </w:tcPr>
          <w:p w14:paraId="5105854E" w14:textId="77777777" w:rsidR="004E5512" w:rsidRDefault="004E5512" w:rsidP="00A95131">
            <w:pPr>
              <w:spacing w:line="256" w:lineRule="auto"/>
              <w:rPr>
                <w:sz w:val="22"/>
                <w:szCs w:val="22"/>
                <w:lang w:val="en-US"/>
              </w:rPr>
            </w:pPr>
            <w:r>
              <w:rPr>
                <w:sz w:val="22"/>
                <w:szCs w:val="22"/>
                <w:lang w:val="en-US"/>
              </w:rPr>
              <w:t>TsC51B Кмех.=4,0</w:t>
            </w:r>
          </w:p>
          <w:p w14:paraId="5BD7F49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6CE932F" w14:textId="77777777" w:rsidR="004E5512" w:rsidRDefault="004E5512" w:rsidP="00A95131">
            <w:pPr>
              <w:spacing w:line="256" w:lineRule="auto"/>
              <w:rPr>
                <w:lang w:val="en-US"/>
              </w:rPr>
            </w:pPr>
            <w:r>
              <w:rPr>
                <w:lang w:val="en-US"/>
              </w:rPr>
              <w:t>Lucrari la descarcarea pamintului in depozit, teren categoria II  Кмех.=4,0</w:t>
            </w:r>
          </w:p>
          <w:p w14:paraId="3DF11524"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4C4E037"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6FDA8B86"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0.3500</w:t>
            </w:r>
          </w:p>
          <w:p w14:paraId="2E2782F3" w14:textId="77777777" w:rsidR="004E5512" w:rsidRDefault="004E5512" w:rsidP="00A95131">
            <w:pPr>
              <w:spacing w:line="256" w:lineRule="auto"/>
              <w:jc w:val="center"/>
              <w:rPr>
                <w:sz w:val="22"/>
                <w:szCs w:val="22"/>
                <w:lang w:val="en-US"/>
              </w:rPr>
            </w:pPr>
          </w:p>
        </w:tc>
      </w:tr>
      <w:tr w:rsidR="004E5512" w14:paraId="6256B951" w14:textId="77777777" w:rsidTr="00A95131">
        <w:tc>
          <w:tcPr>
            <w:tcW w:w="709" w:type="dxa"/>
            <w:tcBorders>
              <w:top w:val="nil"/>
              <w:left w:val="single" w:sz="6" w:space="0" w:color="auto"/>
              <w:bottom w:val="nil"/>
              <w:right w:val="nil"/>
            </w:tcBorders>
          </w:tcPr>
          <w:p w14:paraId="308CE7E7"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28A94B15"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01B22705" w14:textId="77777777" w:rsidR="004E5512" w:rsidRDefault="004E5512" w:rsidP="00A95131">
            <w:pPr>
              <w:spacing w:line="256" w:lineRule="auto"/>
              <w:rPr>
                <w:b/>
                <w:bCs/>
                <w:sz w:val="22"/>
                <w:szCs w:val="22"/>
                <w:lang w:val="en-US"/>
              </w:rPr>
            </w:pPr>
            <w:r>
              <w:rPr>
                <w:b/>
                <w:bCs/>
                <w:sz w:val="22"/>
                <w:szCs w:val="22"/>
                <w:lang w:val="en-US"/>
              </w:rPr>
              <w:t>2. Tevi canalizare</w:t>
            </w:r>
          </w:p>
          <w:p w14:paraId="2A8F9BBF" w14:textId="77777777" w:rsidR="004E5512" w:rsidRDefault="004E5512" w:rsidP="00A95131">
            <w:pPr>
              <w:spacing w:line="256" w:lineRule="auto"/>
              <w:rPr>
                <w:lang w:val="en-US"/>
              </w:rPr>
            </w:pPr>
          </w:p>
        </w:tc>
      </w:tr>
      <w:tr w:rsidR="004E5512" w14:paraId="478B01B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4103B7B" w14:textId="77777777" w:rsidR="004E5512" w:rsidRDefault="004E5512" w:rsidP="00A95131">
            <w:pPr>
              <w:spacing w:line="256" w:lineRule="auto"/>
              <w:rPr>
                <w:sz w:val="22"/>
                <w:szCs w:val="22"/>
                <w:lang w:val="en-US"/>
              </w:rPr>
            </w:pPr>
            <w:r>
              <w:rPr>
                <w:sz w:val="22"/>
                <w:szCs w:val="22"/>
                <w:lang w:val="en-US"/>
              </w:rPr>
              <w:t>16</w:t>
            </w:r>
          </w:p>
        </w:tc>
        <w:tc>
          <w:tcPr>
            <w:tcW w:w="1559" w:type="dxa"/>
            <w:tcBorders>
              <w:top w:val="single" w:sz="4" w:space="0" w:color="auto"/>
              <w:left w:val="single" w:sz="6" w:space="0" w:color="auto"/>
              <w:bottom w:val="single" w:sz="4" w:space="0" w:color="auto"/>
              <w:right w:val="single" w:sz="6" w:space="0" w:color="auto"/>
            </w:tcBorders>
          </w:tcPr>
          <w:p w14:paraId="6DC6BC77" w14:textId="77777777" w:rsidR="004E5512" w:rsidRDefault="004E5512" w:rsidP="00A95131">
            <w:pPr>
              <w:spacing w:line="256" w:lineRule="auto"/>
              <w:rPr>
                <w:sz w:val="22"/>
                <w:szCs w:val="22"/>
                <w:lang w:val="en-US"/>
              </w:rPr>
            </w:pPr>
            <w:r>
              <w:rPr>
                <w:sz w:val="22"/>
                <w:szCs w:val="22"/>
                <w:lang w:val="en-US"/>
              </w:rPr>
              <w:t>AcB01A</w:t>
            </w:r>
          </w:p>
          <w:p w14:paraId="7C3918D0"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579DFDF" w14:textId="77777777" w:rsidR="004E5512" w:rsidRDefault="004E5512" w:rsidP="00A95131">
            <w:pPr>
              <w:spacing w:line="256" w:lineRule="auto"/>
              <w:rPr>
                <w:lang w:val="en-US"/>
              </w:rPr>
            </w:pPr>
            <w:r>
              <w:rPr>
                <w:lang w:val="en-US"/>
              </w:rPr>
              <w:t>Montarea armaturilor cu actionare manuala sau mecanica (vane, robinete, ventile), la conductele de alimentare cu apa sau de canalizare, avind diametrul de 50-100 mm  (VANA SERTAR CU FLANSE DN80 PN1.0)</w:t>
            </w:r>
          </w:p>
          <w:p w14:paraId="1F8E2EAD"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CA17352"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48D1EDC6"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389BAEBB" w14:textId="77777777" w:rsidR="004E5512" w:rsidRDefault="004E5512" w:rsidP="00A95131">
            <w:pPr>
              <w:spacing w:line="256" w:lineRule="auto"/>
              <w:jc w:val="center"/>
              <w:rPr>
                <w:sz w:val="22"/>
                <w:szCs w:val="22"/>
                <w:lang w:val="en-US"/>
              </w:rPr>
            </w:pPr>
          </w:p>
        </w:tc>
      </w:tr>
      <w:tr w:rsidR="004E5512" w14:paraId="01DD76F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ACCC143" w14:textId="77777777" w:rsidR="004E5512" w:rsidRDefault="004E5512" w:rsidP="00A95131">
            <w:pPr>
              <w:spacing w:line="256" w:lineRule="auto"/>
              <w:rPr>
                <w:sz w:val="22"/>
                <w:szCs w:val="22"/>
                <w:lang w:val="en-US"/>
              </w:rPr>
            </w:pPr>
            <w:r>
              <w:rPr>
                <w:sz w:val="22"/>
                <w:szCs w:val="22"/>
                <w:lang w:val="en-US"/>
              </w:rPr>
              <w:t>17</w:t>
            </w:r>
          </w:p>
        </w:tc>
        <w:tc>
          <w:tcPr>
            <w:tcW w:w="1559" w:type="dxa"/>
            <w:tcBorders>
              <w:top w:val="single" w:sz="4" w:space="0" w:color="auto"/>
              <w:left w:val="single" w:sz="6" w:space="0" w:color="auto"/>
              <w:bottom w:val="single" w:sz="4" w:space="0" w:color="auto"/>
              <w:right w:val="single" w:sz="6" w:space="0" w:color="auto"/>
            </w:tcBorders>
          </w:tcPr>
          <w:p w14:paraId="5C1EF8A3" w14:textId="77777777" w:rsidR="004E5512" w:rsidRDefault="004E5512" w:rsidP="00A95131">
            <w:pPr>
              <w:spacing w:line="256" w:lineRule="auto"/>
              <w:rPr>
                <w:sz w:val="22"/>
                <w:szCs w:val="22"/>
                <w:lang w:val="en-US"/>
              </w:rPr>
            </w:pPr>
            <w:r>
              <w:rPr>
                <w:sz w:val="22"/>
                <w:szCs w:val="22"/>
                <w:lang w:val="en-US"/>
              </w:rPr>
              <w:t>AcA53B</w:t>
            </w:r>
          </w:p>
          <w:p w14:paraId="2B35622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A024875" w14:textId="77777777" w:rsidR="004E5512" w:rsidRDefault="004E5512" w:rsidP="00A95131">
            <w:pPr>
              <w:spacing w:line="256" w:lineRule="auto"/>
              <w:rPr>
                <w:lang w:val="en-US"/>
              </w:rPr>
            </w:pPr>
            <w:r>
              <w:rPr>
                <w:lang w:val="en-US"/>
              </w:rPr>
              <w:t>Montarea fitingurilor prin electrofuziune. Imbinarea prin sudura de tip electrofuziune intre teava si fiting (mufe, teu, cot) din polietilena, tevii avind diametrul de 75, 90 mm. Nota: tipul fitingului din polietilena (mufe, teu, cot)  se va include conform proiectului  (Adaptor flansa dn 90 PE100 SDR11)</w:t>
            </w:r>
          </w:p>
          <w:p w14:paraId="04A27A6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83DDF2F"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28A8094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3.0000</w:t>
            </w:r>
          </w:p>
          <w:p w14:paraId="5177F421" w14:textId="77777777" w:rsidR="004E5512" w:rsidRDefault="004E5512" w:rsidP="00A95131">
            <w:pPr>
              <w:spacing w:line="256" w:lineRule="auto"/>
              <w:jc w:val="center"/>
              <w:rPr>
                <w:sz w:val="22"/>
                <w:szCs w:val="22"/>
                <w:lang w:val="en-US"/>
              </w:rPr>
            </w:pPr>
          </w:p>
        </w:tc>
      </w:tr>
      <w:tr w:rsidR="004E5512" w14:paraId="5B38DF8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828FD67" w14:textId="77777777" w:rsidR="004E5512" w:rsidRDefault="004E5512" w:rsidP="00A95131">
            <w:pPr>
              <w:spacing w:line="256" w:lineRule="auto"/>
              <w:rPr>
                <w:sz w:val="22"/>
                <w:szCs w:val="22"/>
                <w:lang w:val="en-US"/>
              </w:rPr>
            </w:pPr>
            <w:r>
              <w:rPr>
                <w:sz w:val="22"/>
                <w:szCs w:val="22"/>
                <w:lang w:val="en-US"/>
              </w:rPr>
              <w:t>18</w:t>
            </w:r>
          </w:p>
        </w:tc>
        <w:tc>
          <w:tcPr>
            <w:tcW w:w="1559" w:type="dxa"/>
            <w:tcBorders>
              <w:top w:val="single" w:sz="4" w:space="0" w:color="auto"/>
              <w:left w:val="single" w:sz="6" w:space="0" w:color="auto"/>
              <w:bottom w:val="single" w:sz="4" w:space="0" w:color="auto"/>
              <w:right w:val="single" w:sz="6" w:space="0" w:color="auto"/>
            </w:tcBorders>
          </w:tcPr>
          <w:p w14:paraId="478E29F1" w14:textId="77777777" w:rsidR="004E5512" w:rsidRDefault="004E5512" w:rsidP="00A95131">
            <w:pPr>
              <w:spacing w:line="256" w:lineRule="auto"/>
              <w:rPr>
                <w:sz w:val="22"/>
                <w:szCs w:val="22"/>
                <w:lang w:val="en-US"/>
              </w:rPr>
            </w:pPr>
            <w:r>
              <w:rPr>
                <w:sz w:val="22"/>
                <w:szCs w:val="22"/>
                <w:lang w:val="en-US"/>
              </w:rPr>
              <w:t>AcA26A</w:t>
            </w:r>
          </w:p>
          <w:p w14:paraId="33EBE502"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BBD4B20" w14:textId="77777777" w:rsidR="004E5512" w:rsidRDefault="004E5512" w:rsidP="00A95131">
            <w:pPr>
              <w:spacing w:line="256" w:lineRule="auto"/>
              <w:rPr>
                <w:lang w:val="en-US"/>
              </w:rPr>
            </w:pPr>
            <w:r>
              <w:rPr>
                <w:lang w:val="en-US"/>
              </w:rPr>
              <w:t>Imbinarea cu flanse a pieselor de legatura, flanselor, inclusiv a flanselor oarbe si a armaturilor, avind diametrul de 50-100 mm  (Flansa libera PE PN10 d90)</w:t>
            </w:r>
          </w:p>
          <w:p w14:paraId="27F7FCD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FAAB0DE"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25037C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3.0000</w:t>
            </w:r>
          </w:p>
          <w:p w14:paraId="5A787BF9" w14:textId="77777777" w:rsidR="004E5512" w:rsidRDefault="004E5512" w:rsidP="00A95131">
            <w:pPr>
              <w:spacing w:line="256" w:lineRule="auto"/>
              <w:jc w:val="center"/>
              <w:rPr>
                <w:sz w:val="22"/>
                <w:szCs w:val="22"/>
                <w:lang w:val="en-US"/>
              </w:rPr>
            </w:pPr>
          </w:p>
        </w:tc>
      </w:tr>
      <w:tr w:rsidR="004E5512" w14:paraId="61065736"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FE3B68D" w14:textId="77777777" w:rsidR="004E5512" w:rsidRDefault="004E5512" w:rsidP="00A95131">
            <w:pPr>
              <w:spacing w:line="256" w:lineRule="auto"/>
              <w:rPr>
                <w:sz w:val="22"/>
                <w:szCs w:val="22"/>
                <w:lang w:val="en-US"/>
              </w:rPr>
            </w:pPr>
            <w:r>
              <w:rPr>
                <w:sz w:val="22"/>
                <w:szCs w:val="22"/>
                <w:lang w:val="en-US"/>
              </w:rPr>
              <w:t>19</w:t>
            </w:r>
          </w:p>
        </w:tc>
        <w:tc>
          <w:tcPr>
            <w:tcW w:w="1559" w:type="dxa"/>
            <w:tcBorders>
              <w:top w:val="single" w:sz="4" w:space="0" w:color="auto"/>
              <w:left w:val="single" w:sz="6" w:space="0" w:color="auto"/>
              <w:bottom w:val="single" w:sz="4" w:space="0" w:color="auto"/>
              <w:right w:val="single" w:sz="6" w:space="0" w:color="auto"/>
            </w:tcBorders>
          </w:tcPr>
          <w:p w14:paraId="4DDF12C4" w14:textId="77777777" w:rsidR="004E5512" w:rsidRDefault="004E5512" w:rsidP="00A95131">
            <w:pPr>
              <w:spacing w:line="256" w:lineRule="auto"/>
              <w:rPr>
                <w:sz w:val="22"/>
                <w:szCs w:val="22"/>
                <w:lang w:val="en-US"/>
              </w:rPr>
            </w:pPr>
            <w:r>
              <w:rPr>
                <w:sz w:val="22"/>
                <w:szCs w:val="22"/>
                <w:lang w:val="en-US"/>
              </w:rPr>
              <w:t>AcA24A</w:t>
            </w:r>
          </w:p>
          <w:p w14:paraId="01DFD75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3554BA0" w14:textId="77777777" w:rsidR="004E5512" w:rsidRDefault="004E5512" w:rsidP="00A95131">
            <w:pPr>
              <w:spacing w:line="256" w:lineRule="auto"/>
              <w:rPr>
                <w:lang w:val="en-US"/>
              </w:rPr>
            </w:pPr>
            <w:r>
              <w:rPr>
                <w:lang w:val="en-US"/>
              </w:rPr>
              <w:t>Imbinarea cu mufe a pieselor de legatura din fonta sau a armaturilor, la conducte de presiune,  avind diametrul de 50-100 mm ( Teu fonta cu flansa 80 x 80 PN 10)</w:t>
            </w:r>
          </w:p>
          <w:p w14:paraId="7A42E7E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3C6A0C3"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26123F1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250C397E" w14:textId="77777777" w:rsidR="004E5512" w:rsidRDefault="004E5512" w:rsidP="00A95131">
            <w:pPr>
              <w:spacing w:line="256" w:lineRule="auto"/>
              <w:jc w:val="center"/>
              <w:rPr>
                <w:sz w:val="22"/>
                <w:szCs w:val="22"/>
                <w:lang w:val="en-US"/>
              </w:rPr>
            </w:pPr>
          </w:p>
        </w:tc>
      </w:tr>
      <w:tr w:rsidR="004E5512" w14:paraId="031CAEF6"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B4C948C" w14:textId="77777777" w:rsidR="004E5512" w:rsidRDefault="004E5512" w:rsidP="00A95131">
            <w:pPr>
              <w:spacing w:line="256" w:lineRule="auto"/>
              <w:rPr>
                <w:sz w:val="22"/>
                <w:szCs w:val="22"/>
                <w:lang w:val="en-US"/>
              </w:rPr>
            </w:pPr>
            <w:r>
              <w:rPr>
                <w:sz w:val="22"/>
                <w:szCs w:val="22"/>
                <w:lang w:val="en-US"/>
              </w:rPr>
              <w:t>20</w:t>
            </w:r>
          </w:p>
        </w:tc>
        <w:tc>
          <w:tcPr>
            <w:tcW w:w="1559" w:type="dxa"/>
            <w:tcBorders>
              <w:top w:val="single" w:sz="4" w:space="0" w:color="auto"/>
              <w:left w:val="single" w:sz="6" w:space="0" w:color="auto"/>
              <w:bottom w:val="single" w:sz="4" w:space="0" w:color="auto"/>
              <w:right w:val="single" w:sz="6" w:space="0" w:color="auto"/>
            </w:tcBorders>
          </w:tcPr>
          <w:p w14:paraId="53EBA835" w14:textId="77777777" w:rsidR="004E5512" w:rsidRDefault="004E5512" w:rsidP="00A95131">
            <w:pPr>
              <w:spacing w:line="256" w:lineRule="auto"/>
              <w:rPr>
                <w:sz w:val="22"/>
                <w:szCs w:val="22"/>
                <w:lang w:val="en-US"/>
              </w:rPr>
            </w:pPr>
            <w:r>
              <w:rPr>
                <w:sz w:val="22"/>
                <w:szCs w:val="22"/>
                <w:lang w:val="en-US"/>
              </w:rPr>
              <w:t>AcA53B</w:t>
            </w:r>
          </w:p>
          <w:p w14:paraId="12A0E1E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10837C9" w14:textId="77777777" w:rsidR="004E5512" w:rsidRDefault="004E5512" w:rsidP="00A95131">
            <w:pPr>
              <w:spacing w:line="256" w:lineRule="auto"/>
              <w:rPr>
                <w:lang w:val="en-US"/>
              </w:rPr>
            </w:pPr>
            <w:r>
              <w:rPr>
                <w:lang w:val="en-US"/>
              </w:rPr>
              <w:t>Montarea fitingurilor prin electrofuziune. Imbinarea prin sudura de tip electrofuziune intre teava si fiting (mufe, teu, cot) din polietilena, tevii avind diametrul de 75, 90 mm. Nota: tipul fitingului din polietilena (mufe, teu, cot)  se va include conform proiectului (Cot e/f 90 x 90°PE100 SDR11 PN16 39.5W Elgef +GF+)</w:t>
            </w:r>
          </w:p>
          <w:p w14:paraId="7350E91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20A2339"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59F5E080"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48B28171" w14:textId="77777777" w:rsidR="004E5512" w:rsidRDefault="004E5512" w:rsidP="00A95131">
            <w:pPr>
              <w:spacing w:line="256" w:lineRule="auto"/>
              <w:jc w:val="center"/>
              <w:rPr>
                <w:sz w:val="22"/>
                <w:szCs w:val="22"/>
                <w:lang w:val="en-US"/>
              </w:rPr>
            </w:pPr>
          </w:p>
        </w:tc>
      </w:tr>
      <w:tr w:rsidR="004E5512" w14:paraId="0D418A1B"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E70BDD9" w14:textId="77777777" w:rsidR="004E5512" w:rsidRDefault="004E5512" w:rsidP="00A95131">
            <w:pPr>
              <w:spacing w:line="256" w:lineRule="auto"/>
              <w:rPr>
                <w:sz w:val="22"/>
                <w:szCs w:val="22"/>
                <w:lang w:val="en-US"/>
              </w:rPr>
            </w:pPr>
            <w:r>
              <w:rPr>
                <w:sz w:val="22"/>
                <w:szCs w:val="22"/>
                <w:lang w:val="en-US"/>
              </w:rPr>
              <w:t>21</w:t>
            </w:r>
          </w:p>
        </w:tc>
        <w:tc>
          <w:tcPr>
            <w:tcW w:w="1559" w:type="dxa"/>
            <w:tcBorders>
              <w:top w:val="single" w:sz="4" w:space="0" w:color="auto"/>
              <w:left w:val="single" w:sz="6" w:space="0" w:color="auto"/>
              <w:bottom w:val="single" w:sz="4" w:space="0" w:color="auto"/>
              <w:right w:val="single" w:sz="6" w:space="0" w:color="auto"/>
            </w:tcBorders>
          </w:tcPr>
          <w:p w14:paraId="46302DA9" w14:textId="77777777" w:rsidR="004E5512" w:rsidRDefault="004E5512" w:rsidP="00A95131">
            <w:pPr>
              <w:spacing w:line="256" w:lineRule="auto"/>
              <w:rPr>
                <w:sz w:val="22"/>
                <w:szCs w:val="22"/>
                <w:lang w:val="en-US"/>
              </w:rPr>
            </w:pPr>
            <w:r>
              <w:rPr>
                <w:sz w:val="22"/>
                <w:szCs w:val="22"/>
                <w:lang w:val="en-US"/>
              </w:rPr>
              <w:t>AcA08A</w:t>
            </w:r>
          </w:p>
          <w:p w14:paraId="415498AB"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5719DA7" w14:textId="77777777" w:rsidR="004E5512" w:rsidRDefault="004E5512" w:rsidP="00A95131">
            <w:pPr>
              <w:spacing w:line="256" w:lineRule="auto"/>
              <w:rPr>
                <w:lang w:val="en-US"/>
              </w:rPr>
            </w:pPr>
            <w:r>
              <w:rPr>
                <w:lang w:val="en-US"/>
              </w:rPr>
              <w:t>Montarea in pamint, in exteriorul cladirilor, a tevilor din PVC, de 9 m lungime, etansate cu garnituri de cauciuc, avind diametrul de -160 mm  (Teava PVC SN4- dn 160 )</w:t>
            </w:r>
          </w:p>
          <w:p w14:paraId="52B9FF1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47BCCA7" w14:textId="77777777" w:rsidR="004E5512" w:rsidRDefault="004E5512" w:rsidP="00A95131">
            <w:pPr>
              <w:spacing w:line="256" w:lineRule="auto"/>
              <w:jc w:val="center"/>
              <w:rPr>
                <w:sz w:val="22"/>
                <w:szCs w:val="22"/>
                <w:lang w:val="en-US"/>
              </w:rPr>
            </w:pPr>
            <w:r>
              <w:rPr>
                <w:sz w:val="22"/>
                <w:szCs w:val="22"/>
                <w:lang w:val="en-US"/>
              </w:rPr>
              <w:lastRenderedPageBreak/>
              <w:t>m</w:t>
            </w:r>
          </w:p>
        </w:tc>
        <w:tc>
          <w:tcPr>
            <w:tcW w:w="1843" w:type="dxa"/>
            <w:tcBorders>
              <w:top w:val="single" w:sz="4" w:space="0" w:color="auto"/>
              <w:left w:val="single" w:sz="6" w:space="0" w:color="auto"/>
              <w:bottom w:val="single" w:sz="4" w:space="0" w:color="auto"/>
              <w:right w:val="single" w:sz="6" w:space="0" w:color="auto"/>
            </w:tcBorders>
            <w:vAlign w:val="center"/>
          </w:tcPr>
          <w:p w14:paraId="5C66FE74"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180.0000</w:t>
            </w:r>
          </w:p>
          <w:p w14:paraId="763C9588" w14:textId="77777777" w:rsidR="004E5512" w:rsidRDefault="004E5512" w:rsidP="00A95131">
            <w:pPr>
              <w:spacing w:line="256" w:lineRule="auto"/>
              <w:jc w:val="center"/>
              <w:rPr>
                <w:sz w:val="22"/>
                <w:szCs w:val="22"/>
                <w:lang w:val="en-US"/>
              </w:rPr>
            </w:pPr>
          </w:p>
        </w:tc>
      </w:tr>
      <w:tr w:rsidR="004E5512" w14:paraId="512153F8"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65BDF7D" w14:textId="77777777" w:rsidR="004E5512" w:rsidRDefault="004E5512" w:rsidP="00A95131">
            <w:pPr>
              <w:spacing w:line="256" w:lineRule="auto"/>
              <w:rPr>
                <w:sz w:val="22"/>
                <w:szCs w:val="22"/>
                <w:lang w:val="en-US"/>
              </w:rPr>
            </w:pPr>
            <w:r>
              <w:rPr>
                <w:sz w:val="22"/>
                <w:szCs w:val="22"/>
                <w:lang w:val="en-US"/>
              </w:rPr>
              <w:t>22</w:t>
            </w:r>
          </w:p>
        </w:tc>
        <w:tc>
          <w:tcPr>
            <w:tcW w:w="1559" w:type="dxa"/>
            <w:tcBorders>
              <w:top w:val="single" w:sz="4" w:space="0" w:color="auto"/>
              <w:left w:val="single" w:sz="6" w:space="0" w:color="auto"/>
              <w:bottom w:val="single" w:sz="4" w:space="0" w:color="auto"/>
              <w:right w:val="single" w:sz="6" w:space="0" w:color="auto"/>
            </w:tcBorders>
          </w:tcPr>
          <w:p w14:paraId="2D99824C" w14:textId="77777777" w:rsidR="004E5512" w:rsidRDefault="004E5512" w:rsidP="00A95131">
            <w:pPr>
              <w:spacing w:line="256" w:lineRule="auto"/>
              <w:rPr>
                <w:sz w:val="22"/>
                <w:szCs w:val="22"/>
                <w:lang w:val="en-US"/>
              </w:rPr>
            </w:pPr>
            <w:r>
              <w:rPr>
                <w:sz w:val="22"/>
                <w:szCs w:val="22"/>
                <w:lang w:val="en-US"/>
              </w:rPr>
              <w:t>AcA52C</w:t>
            </w:r>
          </w:p>
          <w:p w14:paraId="752866D0"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9FD2529" w14:textId="77777777" w:rsidR="004E5512" w:rsidRDefault="004E5512" w:rsidP="00A95131">
            <w:pPr>
              <w:spacing w:line="256" w:lineRule="auto"/>
              <w:rPr>
                <w:lang w:val="en-US"/>
              </w:rPr>
            </w:pPr>
            <w:r>
              <w:rPr>
                <w:lang w:val="en-US"/>
              </w:rPr>
              <w:t>Teava din polietilena, pentru conducte de alimentare cu apa montata in sant, cu diametrul de 90 mm. Nota: tipul tevii polietilena si banzii de avertizare se va include conform proiectului  (Teava dn 90/PN6 PE100 SDR26 x 3,5 )</w:t>
            </w:r>
          </w:p>
          <w:p w14:paraId="6F87697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8E4DBD5"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3ED254D1"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45.0000</w:t>
            </w:r>
          </w:p>
          <w:p w14:paraId="260CB8FC" w14:textId="77777777" w:rsidR="004E5512" w:rsidRDefault="004E5512" w:rsidP="00A95131">
            <w:pPr>
              <w:spacing w:line="256" w:lineRule="auto"/>
              <w:jc w:val="center"/>
              <w:rPr>
                <w:sz w:val="22"/>
                <w:szCs w:val="22"/>
                <w:lang w:val="en-US"/>
              </w:rPr>
            </w:pPr>
          </w:p>
        </w:tc>
      </w:tr>
      <w:tr w:rsidR="004E5512" w14:paraId="55ABC562" w14:textId="77777777" w:rsidTr="00A95131">
        <w:tc>
          <w:tcPr>
            <w:tcW w:w="709" w:type="dxa"/>
            <w:tcBorders>
              <w:top w:val="nil"/>
              <w:left w:val="single" w:sz="6" w:space="0" w:color="auto"/>
              <w:bottom w:val="nil"/>
              <w:right w:val="nil"/>
            </w:tcBorders>
          </w:tcPr>
          <w:p w14:paraId="069F2252"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21F4535F"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352F241A" w14:textId="77777777" w:rsidR="004E5512" w:rsidRDefault="004E5512" w:rsidP="00A95131">
            <w:pPr>
              <w:spacing w:line="256" w:lineRule="auto"/>
              <w:rPr>
                <w:b/>
                <w:bCs/>
                <w:sz w:val="22"/>
                <w:szCs w:val="22"/>
                <w:lang w:val="en-US"/>
              </w:rPr>
            </w:pPr>
            <w:r>
              <w:rPr>
                <w:b/>
                <w:bCs/>
                <w:sz w:val="22"/>
                <w:szCs w:val="22"/>
                <w:lang w:val="en-US"/>
              </w:rPr>
              <w:t>3. Sapaturi camine</w:t>
            </w:r>
          </w:p>
          <w:p w14:paraId="6C88C2F3" w14:textId="77777777" w:rsidR="004E5512" w:rsidRDefault="004E5512" w:rsidP="00A95131">
            <w:pPr>
              <w:spacing w:line="256" w:lineRule="auto"/>
              <w:rPr>
                <w:lang w:val="en-US"/>
              </w:rPr>
            </w:pPr>
          </w:p>
        </w:tc>
      </w:tr>
      <w:tr w:rsidR="004E5512" w14:paraId="01EE737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9C02A07" w14:textId="77777777" w:rsidR="004E5512" w:rsidRDefault="004E5512" w:rsidP="00A95131">
            <w:pPr>
              <w:spacing w:line="256" w:lineRule="auto"/>
              <w:rPr>
                <w:sz w:val="22"/>
                <w:szCs w:val="22"/>
                <w:lang w:val="en-US"/>
              </w:rPr>
            </w:pPr>
            <w:r>
              <w:rPr>
                <w:sz w:val="22"/>
                <w:szCs w:val="22"/>
                <w:lang w:val="en-US"/>
              </w:rPr>
              <w:t>23</w:t>
            </w:r>
          </w:p>
        </w:tc>
        <w:tc>
          <w:tcPr>
            <w:tcW w:w="1559" w:type="dxa"/>
            <w:tcBorders>
              <w:top w:val="single" w:sz="4" w:space="0" w:color="auto"/>
              <w:left w:val="single" w:sz="6" w:space="0" w:color="auto"/>
              <w:bottom w:val="single" w:sz="4" w:space="0" w:color="auto"/>
              <w:right w:val="single" w:sz="6" w:space="0" w:color="auto"/>
            </w:tcBorders>
          </w:tcPr>
          <w:p w14:paraId="1C1917D3" w14:textId="77777777" w:rsidR="004E5512" w:rsidRDefault="004E5512" w:rsidP="00A95131">
            <w:pPr>
              <w:spacing w:line="256" w:lineRule="auto"/>
              <w:rPr>
                <w:sz w:val="22"/>
                <w:szCs w:val="22"/>
                <w:lang w:val="en-US"/>
              </w:rPr>
            </w:pPr>
            <w:r>
              <w:rPr>
                <w:sz w:val="22"/>
                <w:szCs w:val="22"/>
                <w:lang w:val="en-US"/>
              </w:rPr>
              <w:t>TsC03B1</w:t>
            </w:r>
          </w:p>
          <w:p w14:paraId="09B3C5DC"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0BA31FB" w14:textId="77777777" w:rsidR="004E5512" w:rsidRDefault="004E5512" w:rsidP="00A95131">
            <w:pPr>
              <w:spacing w:line="256" w:lineRule="auto"/>
              <w:rPr>
                <w:lang w:val="en-US"/>
              </w:rPr>
            </w:pPr>
            <w:r>
              <w:rPr>
                <w:lang w:val="en-US"/>
              </w:rPr>
              <w:t>Sapatura mecanica cu excavatorul de 0,40-0,70 mc, cu motor cu ardere interna si comanda hidraulica, in pamint cu umiditate naturala, descarcare in depozit teren catg. II</w:t>
            </w:r>
          </w:p>
          <w:p w14:paraId="121C58B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483C828"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2EA28D69"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0.1700</w:t>
            </w:r>
          </w:p>
          <w:p w14:paraId="2D17B7AF" w14:textId="77777777" w:rsidR="004E5512" w:rsidRDefault="004E5512" w:rsidP="00A95131">
            <w:pPr>
              <w:spacing w:line="256" w:lineRule="auto"/>
              <w:jc w:val="center"/>
              <w:rPr>
                <w:sz w:val="22"/>
                <w:szCs w:val="22"/>
                <w:lang w:val="en-US"/>
              </w:rPr>
            </w:pPr>
          </w:p>
        </w:tc>
      </w:tr>
      <w:tr w:rsidR="004E5512" w14:paraId="62D0353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3CF78BD" w14:textId="77777777" w:rsidR="004E5512" w:rsidRDefault="004E5512" w:rsidP="00A95131">
            <w:pPr>
              <w:spacing w:line="256" w:lineRule="auto"/>
              <w:rPr>
                <w:sz w:val="22"/>
                <w:szCs w:val="22"/>
                <w:lang w:val="en-US"/>
              </w:rPr>
            </w:pPr>
            <w:r>
              <w:rPr>
                <w:sz w:val="22"/>
                <w:szCs w:val="22"/>
                <w:lang w:val="en-US"/>
              </w:rPr>
              <w:t>24</w:t>
            </w:r>
          </w:p>
        </w:tc>
        <w:tc>
          <w:tcPr>
            <w:tcW w:w="1559" w:type="dxa"/>
            <w:tcBorders>
              <w:top w:val="single" w:sz="4" w:space="0" w:color="auto"/>
              <w:left w:val="single" w:sz="6" w:space="0" w:color="auto"/>
              <w:bottom w:val="single" w:sz="4" w:space="0" w:color="auto"/>
              <w:right w:val="single" w:sz="6" w:space="0" w:color="auto"/>
            </w:tcBorders>
          </w:tcPr>
          <w:p w14:paraId="3957B777" w14:textId="77777777" w:rsidR="004E5512" w:rsidRDefault="004E5512" w:rsidP="00A95131">
            <w:pPr>
              <w:spacing w:line="256" w:lineRule="auto"/>
              <w:rPr>
                <w:sz w:val="22"/>
                <w:szCs w:val="22"/>
                <w:lang w:val="en-US"/>
              </w:rPr>
            </w:pPr>
            <w:r>
              <w:rPr>
                <w:sz w:val="22"/>
                <w:szCs w:val="22"/>
                <w:lang w:val="en-US"/>
              </w:rPr>
              <w:t>TsC03B2</w:t>
            </w:r>
          </w:p>
          <w:p w14:paraId="752621AD"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2E6D4B2" w14:textId="77777777" w:rsidR="004E5512" w:rsidRDefault="004E5512" w:rsidP="00A95131">
            <w:pPr>
              <w:spacing w:line="256" w:lineRule="auto"/>
              <w:rPr>
                <w:lang w:val="en-US"/>
              </w:rPr>
            </w:pPr>
            <w:r>
              <w:rPr>
                <w:lang w:val="en-US"/>
              </w:rPr>
              <w:t>Sapatura mecanica cu excavatorul de 0,40-0,70 mc, cu motor cu ardere interna si comanda hidraulica, in pamint argilos inmuiat cu apa, descarcare in depozit teren catg. II</w:t>
            </w:r>
          </w:p>
          <w:p w14:paraId="7C7A8B6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442C6FD"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10D88000"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0.3400</w:t>
            </w:r>
          </w:p>
          <w:p w14:paraId="5CB33A4B" w14:textId="77777777" w:rsidR="004E5512" w:rsidRDefault="004E5512" w:rsidP="00A95131">
            <w:pPr>
              <w:spacing w:line="256" w:lineRule="auto"/>
              <w:jc w:val="center"/>
              <w:rPr>
                <w:sz w:val="22"/>
                <w:szCs w:val="22"/>
                <w:lang w:val="en-US"/>
              </w:rPr>
            </w:pPr>
          </w:p>
        </w:tc>
      </w:tr>
      <w:tr w:rsidR="004E5512" w14:paraId="4915FFA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896ADB6" w14:textId="77777777" w:rsidR="004E5512" w:rsidRDefault="004E5512" w:rsidP="00A95131">
            <w:pPr>
              <w:spacing w:line="256" w:lineRule="auto"/>
              <w:rPr>
                <w:sz w:val="22"/>
                <w:szCs w:val="22"/>
                <w:lang w:val="en-US"/>
              </w:rPr>
            </w:pPr>
            <w:r>
              <w:rPr>
                <w:sz w:val="22"/>
                <w:szCs w:val="22"/>
                <w:lang w:val="en-US"/>
              </w:rPr>
              <w:t>25</w:t>
            </w:r>
          </w:p>
        </w:tc>
        <w:tc>
          <w:tcPr>
            <w:tcW w:w="1559" w:type="dxa"/>
            <w:tcBorders>
              <w:top w:val="single" w:sz="4" w:space="0" w:color="auto"/>
              <w:left w:val="single" w:sz="6" w:space="0" w:color="auto"/>
              <w:bottom w:val="single" w:sz="4" w:space="0" w:color="auto"/>
              <w:right w:val="single" w:sz="6" w:space="0" w:color="auto"/>
            </w:tcBorders>
          </w:tcPr>
          <w:p w14:paraId="77930F6E" w14:textId="77777777" w:rsidR="004E5512" w:rsidRDefault="004E5512" w:rsidP="00A95131">
            <w:pPr>
              <w:spacing w:line="256" w:lineRule="auto"/>
              <w:rPr>
                <w:sz w:val="22"/>
                <w:szCs w:val="22"/>
                <w:lang w:val="en-US"/>
              </w:rPr>
            </w:pPr>
            <w:r>
              <w:rPr>
                <w:sz w:val="22"/>
                <w:szCs w:val="22"/>
                <w:lang w:val="en-US"/>
              </w:rPr>
              <w:t>TsA04H2</w:t>
            </w:r>
          </w:p>
          <w:p w14:paraId="5FC3F9E0"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C55FD95" w14:textId="77777777" w:rsidR="004E5512" w:rsidRDefault="004E5512" w:rsidP="00A95131">
            <w:pPr>
              <w:spacing w:line="256" w:lineRule="auto"/>
              <w:rPr>
                <w:lang w:val="en-US"/>
              </w:rPr>
            </w:pPr>
            <w:r>
              <w:rPr>
                <w:lang w:val="en-US"/>
              </w:rPr>
              <w:t>Sapatura manuala de pamint in spatii limitate, avind sub 1,00 m latime si maximum 4,5m adincime, executata cu sprijiniri, cu evacuarea manuala la  fundatii, canale, drumuri , in pamint imbibat cu apa adincimea sapaturii  3,01-4,5 m teren mijlociu</w:t>
            </w:r>
          </w:p>
          <w:p w14:paraId="09EE3CF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3A5585A"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493B23E6"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0.8000</w:t>
            </w:r>
          </w:p>
          <w:p w14:paraId="7CDD1906" w14:textId="77777777" w:rsidR="004E5512" w:rsidRDefault="004E5512" w:rsidP="00A95131">
            <w:pPr>
              <w:spacing w:line="256" w:lineRule="auto"/>
              <w:jc w:val="center"/>
              <w:rPr>
                <w:sz w:val="22"/>
                <w:szCs w:val="22"/>
                <w:lang w:val="en-US"/>
              </w:rPr>
            </w:pPr>
          </w:p>
        </w:tc>
      </w:tr>
      <w:tr w:rsidR="004E5512" w14:paraId="54F36536"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BFD88E6" w14:textId="77777777" w:rsidR="004E5512" w:rsidRDefault="004E5512" w:rsidP="00A95131">
            <w:pPr>
              <w:spacing w:line="256" w:lineRule="auto"/>
              <w:rPr>
                <w:sz w:val="22"/>
                <w:szCs w:val="22"/>
                <w:lang w:val="en-US"/>
              </w:rPr>
            </w:pPr>
            <w:r>
              <w:rPr>
                <w:sz w:val="22"/>
                <w:szCs w:val="22"/>
                <w:lang w:val="en-US"/>
              </w:rPr>
              <w:t>26</w:t>
            </w:r>
          </w:p>
        </w:tc>
        <w:tc>
          <w:tcPr>
            <w:tcW w:w="1559" w:type="dxa"/>
            <w:tcBorders>
              <w:top w:val="single" w:sz="4" w:space="0" w:color="auto"/>
              <w:left w:val="single" w:sz="6" w:space="0" w:color="auto"/>
              <w:bottom w:val="single" w:sz="4" w:space="0" w:color="auto"/>
              <w:right w:val="single" w:sz="6" w:space="0" w:color="auto"/>
            </w:tcBorders>
          </w:tcPr>
          <w:p w14:paraId="7879DA95" w14:textId="77777777" w:rsidR="004E5512" w:rsidRDefault="004E5512" w:rsidP="00A95131">
            <w:pPr>
              <w:spacing w:line="256" w:lineRule="auto"/>
              <w:rPr>
                <w:sz w:val="22"/>
                <w:szCs w:val="22"/>
                <w:lang w:val="en-US"/>
              </w:rPr>
            </w:pPr>
            <w:r>
              <w:rPr>
                <w:sz w:val="22"/>
                <w:szCs w:val="22"/>
                <w:lang w:val="en-US"/>
              </w:rPr>
              <w:t>TsA04E1</w:t>
            </w:r>
          </w:p>
          <w:p w14:paraId="75C39038"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A80AB8D" w14:textId="77777777" w:rsidR="004E5512" w:rsidRDefault="004E5512" w:rsidP="00A95131">
            <w:pPr>
              <w:spacing w:line="256" w:lineRule="auto"/>
              <w:rPr>
                <w:lang w:val="en-US"/>
              </w:rPr>
            </w:pPr>
            <w:r>
              <w:rPr>
                <w:lang w:val="en-US"/>
              </w:rPr>
              <w:t>Sapatura manuala de pamint in spatii limitate, avind sub 1,00 m latime si maximum 4,5m adincime, executata cu sprijiniri, cu evacuarea manuala la  fundatii, canale, drumuri , in pamint cu umeditatea naturala   adincimea sapaturii  1,5-3 m teren mijlociu</w:t>
            </w:r>
          </w:p>
          <w:p w14:paraId="6542402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9A2E7CA"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39A2F3E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1.6000</w:t>
            </w:r>
          </w:p>
          <w:p w14:paraId="3B7364EB" w14:textId="77777777" w:rsidR="004E5512" w:rsidRDefault="004E5512" w:rsidP="00A95131">
            <w:pPr>
              <w:spacing w:line="256" w:lineRule="auto"/>
              <w:jc w:val="center"/>
              <w:rPr>
                <w:sz w:val="22"/>
                <w:szCs w:val="22"/>
                <w:lang w:val="en-US"/>
              </w:rPr>
            </w:pPr>
          </w:p>
        </w:tc>
      </w:tr>
      <w:tr w:rsidR="004E5512" w14:paraId="74E0D00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87E9A4B" w14:textId="77777777" w:rsidR="004E5512" w:rsidRDefault="004E5512" w:rsidP="00A95131">
            <w:pPr>
              <w:spacing w:line="256" w:lineRule="auto"/>
              <w:rPr>
                <w:sz w:val="22"/>
                <w:szCs w:val="22"/>
                <w:lang w:val="en-US"/>
              </w:rPr>
            </w:pPr>
            <w:r>
              <w:rPr>
                <w:sz w:val="22"/>
                <w:szCs w:val="22"/>
                <w:lang w:val="en-US"/>
              </w:rPr>
              <w:t>27</w:t>
            </w:r>
          </w:p>
        </w:tc>
        <w:tc>
          <w:tcPr>
            <w:tcW w:w="1559" w:type="dxa"/>
            <w:tcBorders>
              <w:top w:val="single" w:sz="4" w:space="0" w:color="auto"/>
              <w:left w:val="single" w:sz="6" w:space="0" w:color="auto"/>
              <w:bottom w:val="single" w:sz="4" w:space="0" w:color="auto"/>
              <w:right w:val="single" w:sz="6" w:space="0" w:color="auto"/>
            </w:tcBorders>
          </w:tcPr>
          <w:p w14:paraId="4BF1E246" w14:textId="77777777" w:rsidR="004E5512" w:rsidRDefault="004E5512" w:rsidP="00A95131">
            <w:pPr>
              <w:spacing w:line="256" w:lineRule="auto"/>
              <w:rPr>
                <w:sz w:val="22"/>
                <w:szCs w:val="22"/>
                <w:lang w:val="en-US"/>
              </w:rPr>
            </w:pPr>
            <w:r>
              <w:rPr>
                <w:sz w:val="22"/>
                <w:szCs w:val="22"/>
                <w:lang w:val="en-US"/>
              </w:rPr>
              <w:t>TsD02B1</w:t>
            </w:r>
          </w:p>
          <w:p w14:paraId="198265A8"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A82A9C9" w14:textId="77777777" w:rsidR="004E5512" w:rsidRDefault="004E5512" w:rsidP="00A95131">
            <w:pPr>
              <w:spacing w:line="256" w:lineRule="auto"/>
              <w:rPr>
                <w:lang w:val="en-US"/>
              </w:rPr>
            </w:pPr>
            <w:r>
              <w:rPr>
                <w:lang w:val="en-US"/>
              </w:rPr>
              <w:t>Imprastierea pamintului afinat provenit din teren categoria I sau II, executata cu buldozer pe tractor cu senile de 65-80 CP, in straturi cu grosimea de 21-30 cm</w:t>
            </w:r>
          </w:p>
          <w:p w14:paraId="41B84FF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6E1CA85"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2F2324D6"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0.4300</w:t>
            </w:r>
          </w:p>
          <w:p w14:paraId="7248FB62" w14:textId="77777777" w:rsidR="004E5512" w:rsidRDefault="004E5512" w:rsidP="00A95131">
            <w:pPr>
              <w:spacing w:line="256" w:lineRule="auto"/>
              <w:jc w:val="center"/>
              <w:rPr>
                <w:sz w:val="22"/>
                <w:szCs w:val="22"/>
                <w:lang w:val="en-US"/>
              </w:rPr>
            </w:pPr>
          </w:p>
        </w:tc>
      </w:tr>
      <w:tr w:rsidR="004E5512" w14:paraId="3ED74D38"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F9A1022" w14:textId="77777777" w:rsidR="004E5512" w:rsidRDefault="004E5512" w:rsidP="00A95131">
            <w:pPr>
              <w:spacing w:line="256" w:lineRule="auto"/>
              <w:rPr>
                <w:sz w:val="22"/>
                <w:szCs w:val="22"/>
                <w:lang w:val="en-US"/>
              </w:rPr>
            </w:pPr>
            <w:r>
              <w:rPr>
                <w:sz w:val="22"/>
                <w:szCs w:val="22"/>
                <w:lang w:val="en-US"/>
              </w:rPr>
              <w:t>28</w:t>
            </w:r>
          </w:p>
        </w:tc>
        <w:tc>
          <w:tcPr>
            <w:tcW w:w="1559" w:type="dxa"/>
            <w:tcBorders>
              <w:top w:val="single" w:sz="4" w:space="0" w:color="auto"/>
              <w:left w:val="single" w:sz="6" w:space="0" w:color="auto"/>
              <w:bottom w:val="single" w:sz="4" w:space="0" w:color="auto"/>
              <w:right w:val="single" w:sz="6" w:space="0" w:color="auto"/>
            </w:tcBorders>
          </w:tcPr>
          <w:p w14:paraId="0469D5FA" w14:textId="77777777" w:rsidR="004E5512" w:rsidRDefault="004E5512" w:rsidP="00A95131">
            <w:pPr>
              <w:spacing w:line="256" w:lineRule="auto"/>
              <w:rPr>
                <w:sz w:val="22"/>
                <w:szCs w:val="22"/>
                <w:lang w:val="en-US"/>
              </w:rPr>
            </w:pPr>
            <w:r>
              <w:rPr>
                <w:sz w:val="22"/>
                <w:szCs w:val="22"/>
                <w:lang w:val="en-US"/>
              </w:rPr>
              <w:t>TsD01B</w:t>
            </w:r>
          </w:p>
          <w:p w14:paraId="6B428167"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16B4559" w14:textId="77777777" w:rsidR="004E5512" w:rsidRDefault="004E5512" w:rsidP="00A95131">
            <w:pPr>
              <w:spacing w:line="256" w:lineRule="auto"/>
              <w:rPr>
                <w:lang w:val="en-US"/>
              </w:rPr>
            </w:pPr>
            <w:r>
              <w:rPr>
                <w:lang w:val="en-US"/>
              </w:rPr>
              <w:t>Imprastierea cu lopata a pamintului afinat, in straturi uniforme, de 10-30 cm grosime, printr-o aruncare de pina la 3 m din gramezi, inclusiv sfarimarea bulgarilor, pamintul provenind din teren mijlociu</w:t>
            </w:r>
          </w:p>
          <w:p w14:paraId="3B506E2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79DB923"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18D442B1"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1.4000</w:t>
            </w:r>
          </w:p>
          <w:p w14:paraId="220F4503" w14:textId="77777777" w:rsidR="004E5512" w:rsidRDefault="004E5512" w:rsidP="00A95131">
            <w:pPr>
              <w:spacing w:line="256" w:lineRule="auto"/>
              <w:jc w:val="center"/>
              <w:rPr>
                <w:sz w:val="22"/>
                <w:szCs w:val="22"/>
                <w:lang w:val="en-US"/>
              </w:rPr>
            </w:pPr>
          </w:p>
        </w:tc>
      </w:tr>
      <w:tr w:rsidR="004E5512" w14:paraId="7A4F63DE"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4BA41F8" w14:textId="77777777" w:rsidR="004E5512" w:rsidRDefault="004E5512" w:rsidP="00A95131">
            <w:pPr>
              <w:spacing w:line="256" w:lineRule="auto"/>
              <w:rPr>
                <w:sz w:val="22"/>
                <w:szCs w:val="22"/>
                <w:lang w:val="en-US"/>
              </w:rPr>
            </w:pPr>
            <w:r>
              <w:rPr>
                <w:sz w:val="22"/>
                <w:szCs w:val="22"/>
                <w:lang w:val="en-US"/>
              </w:rPr>
              <w:t>29</w:t>
            </w:r>
          </w:p>
        </w:tc>
        <w:tc>
          <w:tcPr>
            <w:tcW w:w="1559" w:type="dxa"/>
            <w:tcBorders>
              <w:top w:val="single" w:sz="4" w:space="0" w:color="auto"/>
              <w:left w:val="single" w:sz="6" w:space="0" w:color="auto"/>
              <w:bottom w:val="single" w:sz="4" w:space="0" w:color="auto"/>
              <w:right w:val="single" w:sz="6" w:space="0" w:color="auto"/>
            </w:tcBorders>
          </w:tcPr>
          <w:p w14:paraId="5881C51F" w14:textId="77777777" w:rsidR="004E5512" w:rsidRDefault="004E5512" w:rsidP="00A95131">
            <w:pPr>
              <w:spacing w:line="256" w:lineRule="auto"/>
              <w:rPr>
                <w:sz w:val="22"/>
                <w:szCs w:val="22"/>
                <w:lang w:val="en-US"/>
              </w:rPr>
            </w:pPr>
            <w:r>
              <w:rPr>
                <w:sz w:val="22"/>
                <w:szCs w:val="22"/>
                <w:lang w:val="en-US"/>
              </w:rPr>
              <w:t>TsD05A</w:t>
            </w:r>
          </w:p>
          <w:p w14:paraId="05742409"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39724B7" w14:textId="77777777" w:rsidR="004E5512" w:rsidRDefault="004E5512" w:rsidP="00A95131">
            <w:pPr>
              <w:spacing w:line="256" w:lineRule="auto"/>
              <w:rPr>
                <w:lang w:val="en-US"/>
              </w:rPr>
            </w:pPr>
            <w:r>
              <w:rPr>
                <w:lang w:val="en-US"/>
              </w:rPr>
              <w:t>Compactarea cu maiul mecanic de 150-200 kg a umpluturilor in straturi succesive de 20-30 cm grosime, exclusiv udarea fiecarui strat in parte, umpluturile executindu-se din pamint necoeziv</w:t>
            </w:r>
          </w:p>
          <w:p w14:paraId="68686A34"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8BF320C"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29EFB214"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0.4500</w:t>
            </w:r>
          </w:p>
          <w:p w14:paraId="6B8F7A30" w14:textId="77777777" w:rsidR="004E5512" w:rsidRDefault="004E5512" w:rsidP="00A95131">
            <w:pPr>
              <w:spacing w:line="256" w:lineRule="auto"/>
              <w:jc w:val="center"/>
              <w:rPr>
                <w:sz w:val="22"/>
                <w:szCs w:val="22"/>
                <w:lang w:val="en-US"/>
              </w:rPr>
            </w:pPr>
          </w:p>
        </w:tc>
      </w:tr>
      <w:tr w:rsidR="004E5512" w14:paraId="74EE310B"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2B73329" w14:textId="77777777" w:rsidR="004E5512" w:rsidRDefault="004E5512" w:rsidP="00A95131">
            <w:pPr>
              <w:spacing w:line="256" w:lineRule="auto"/>
              <w:rPr>
                <w:sz w:val="22"/>
                <w:szCs w:val="22"/>
                <w:lang w:val="en-US"/>
              </w:rPr>
            </w:pPr>
            <w:r>
              <w:rPr>
                <w:sz w:val="22"/>
                <w:szCs w:val="22"/>
                <w:lang w:val="en-US"/>
              </w:rPr>
              <w:lastRenderedPageBreak/>
              <w:t>30</w:t>
            </w:r>
          </w:p>
        </w:tc>
        <w:tc>
          <w:tcPr>
            <w:tcW w:w="1559" w:type="dxa"/>
            <w:tcBorders>
              <w:top w:val="single" w:sz="4" w:space="0" w:color="auto"/>
              <w:left w:val="single" w:sz="6" w:space="0" w:color="auto"/>
              <w:bottom w:val="single" w:sz="4" w:space="0" w:color="auto"/>
              <w:right w:val="single" w:sz="6" w:space="0" w:color="auto"/>
            </w:tcBorders>
          </w:tcPr>
          <w:p w14:paraId="59327AF1" w14:textId="77777777" w:rsidR="004E5512" w:rsidRDefault="004E5512" w:rsidP="00A95131">
            <w:pPr>
              <w:spacing w:line="256" w:lineRule="auto"/>
              <w:rPr>
                <w:sz w:val="22"/>
                <w:szCs w:val="22"/>
                <w:lang w:val="en-US"/>
              </w:rPr>
            </w:pPr>
            <w:r>
              <w:rPr>
                <w:sz w:val="22"/>
                <w:szCs w:val="22"/>
                <w:lang w:val="en-US"/>
              </w:rPr>
              <w:t>TsC03E1</w:t>
            </w:r>
          </w:p>
          <w:p w14:paraId="00A36199"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6E3C93B" w14:textId="77777777" w:rsidR="004E5512" w:rsidRDefault="004E5512" w:rsidP="00A95131">
            <w:pPr>
              <w:spacing w:line="256" w:lineRule="auto"/>
              <w:rPr>
                <w:lang w:val="en-US"/>
              </w:rPr>
            </w:pPr>
            <w:r>
              <w:rPr>
                <w:lang w:val="en-US"/>
              </w:rPr>
              <w:t>Sapatura mecanica cu excavatorul de 0,40-0,70 mc, cu motor cu ardere interna si comanda hidraulica, in pamint cu umiditate naturala, descarcare in autovehicule teren catg. I (incarcarea pamintului de prisos)</w:t>
            </w:r>
          </w:p>
          <w:p w14:paraId="3BAB9B1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169078C"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75536DB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0.0900</w:t>
            </w:r>
          </w:p>
          <w:p w14:paraId="1CA4AF85" w14:textId="77777777" w:rsidR="004E5512" w:rsidRDefault="004E5512" w:rsidP="00A95131">
            <w:pPr>
              <w:spacing w:line="256" w:lineRule="auto"/>
              <w:jc w:val="center"/>
              <w:rPr>
                <w:sz w:val="22"/>
                <w:szCs w:val="22"/>
                <w:lang w:val="en-US"/>
              </w:rPr>
            </w:pPr>
          </w:p>
        </w:tc>
      </w:tr>
      <w:tr w:rsidR="004E5512" w14:paraId="3FE6742E"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0DC67E2" w14:textId="77777777" w:rsidR="004E5512" w:rsidRDefault="004E5512" w:rsidP="00A95131">
            <w:pPr>
              <w:spacing w:line="256" w:lineRule="auto"/>
              <w:rPr>
                <w:sz w:val="22"/>
                <w:szCs w:val="22"/>
                <w:lang w:val="en-US"/>
              </w:rPr>
            </w:pPr>
            <w:r>
              <w:rPr>
                <w:sz w:val="22"/>
                <w:szCs w:val="22"/>
                <w:lang w:val="en-US"/>
              </w:rPr>
              <w:t>31</w:t>
            </w:r>
          </w:p>
        </w:tc>
        <w:tc>
          <w:tcPr>
            <w:tcW w:w="1559" w:type="dxa"/>
            <w:tcBorders>
              <w:top w:val="single" w:sz="4" w:space="0" w:color="auto"/>
              <w:left w:val="single" w:sz="6" w:space="0" w:color="auto"/>
              <w:bottom w:val="single" w:sz="4" w:space="0" w:color="auto"/>
              <w:right w:val="single" w:sz="6" w:space="0" w:color="auto"/>
            </w:tcBorders>
          </w:tcPr>
          <w:p w14:paraId="528A30BA" w14:textId="77777777" w:rsidR="004E5512" w:rsidRDefault="004E5512" w:rsidP="00A95131">
            <w:pPr>
              <w:spacing w:line="256" w:lineRule="auto"/>
              <w:rPr>
                <w:sz w:val="22"/>
                <w:szCs w:val="22"/>
                <w:lang w:val="en-US"/>
              </w:rPr>
            </w:pPr>
            <w:r>
              <w:rPr>
                <w:sz w:val="22"/>
                <w:szCs w:val="22"/>
                <w:lang w:val="en-US"/>
              </w:rPr>
              <w:t>TsI51A2</w:t>
            </w:r>
          </w:p>
          <w:p w14:paraId="1A7C318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983E4DA" w14:textId="77777777" w:rsidR="004E5512" w:rsidRDefault="004E5512" w:rsidP="00A95131">
            <w:pPr>
              <w:spacing w:line="256" w:lineRule="auto"/>
              <w:rPr>
                <w:lang w:val="en-US"/>
              </w:rPr>
            </w:pPr>
            <w:r>
              <w:rPr>
                <w:lang w:val="en-US"/>
              </w:rPr>
              <w:t>Transportarea pamintului cu autobasculanta de 10 t la distanta de: 2 km</w:t>
            </w:r>
          </w:p>
          <w:p w14:paraId="43EF418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CB0E88D" w14:textId="77777777" w:rsidR="004E5512" w:rsidRDefault="004E5512" w:rsidP="00A95131">
            <w:pPr>
              <w:spacing w:line="256" w:lineRule="auto"/>
              <w:jc w:val="center"/>
              <w:rPr>
                <w:sz w:val="22"/>
                <w:szCs w:val="22"/>
                <w:lang w:val="en-US"/>
              </w:rPr>
            </w:pPr>
            <w:r>
              <w:rPr>
                <w:sz w:val="22"/>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tcPr>
          <w:p w14:paraId="39D63846"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13.5000</w:t>
            </w:r>
          </w:p>
          <w:p w14:paraId="6A39A11B" w14:textId="77777777" w:rsidR="004E5512" w:rsidRDefault="004E5512" w:rsidP="00A95131">
            <w:pPr>
              <w:spacing w:line="256" w:lineRule="auto"/>
              <w:jc w:val="center"/>
              <w:rPr>
                <w:sz w:val="22"/>
                <w:szCs w:val="22"/>
                <w:lang w:val="en-US"/>
              </w:rPr>
            </w:pPr>
          </w:p>
        </w:tc>
      </w:tr>
      <w:tr w:rsidR="004E5512" w14:paraId="22B9F6FB"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703EDB8" w14:textId="77777777" w:rsidR="004E5512" w:rsidRDefault="004E5512" w:rsidP="00A95131">
            <w:pPr>
              <w:spacing w:line="256" w:lineRule="auto"/>
              <w:rPr>
                <w:sz w:val="22"/>
                <w:szCs w:val="22"/>
                <w:lang w:val="en-US"/>
              </w:rPr>
            </w:pPr>
            <w:r>
              <w:rPr>
                <w:sz w:val="22"/>
                <w:szCs w:val="22"/>
                <w:lang w:val="en-US"/>
              </w:rPr>
              <w:t>32</w:t>
            </w:r>
          </w:p>
        </w:tc>
        <w:tc>
          <w:tcPr>
            <w:tcW w:w="1559" w:type="dxa"/>
            <w:tcBorders>
              <w:top w:val="single" w:sz="4" w:space="0" w:color="auto"/>
              <w:left w:val="single" w:sz="6" w:space="0" w:color="auto"/>
              <w:bottom w:val="single" w:sz="4" w:space="0" w:color="auto"/>
              <w:right w:val="single" w:sz="6" w:space="0" w:color="auto"/>
            </w:tcBorders>
          </w:tcPr>
          <w:p w14:paraId="3CC359A0" w14:textId="77777777" w:rsidR="004E5512" w:rsidRDefault="004E5512" w:rsidP="00A95131">
            <w:pPr>
              <w:spacing w:line="256" w:lineRule="auto"/>
              <w:rPr>
                <w:sz w:val="22"/>
                <w:szCs w:val="22"/>
                <w:lang w:val="en-US"/>
              </w:rPr>
            </w:pPr>
            <w:r>
              <w:rPr>
                <w:sz w:val="22"/>
                <w:szCs w:val="22"/>
                <w:lang w:val="en-US"/>
              </w:rPr>
              <w:t>TsC51B</w:t>
            </w:r>
          </w:p>
          <w:p w14:paraId="2D52284B"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3E07E91" w14:textId="77777777" w:rsidR="004E5512" w:rsidRDefault="004E5512" w:rsidP="00A95131">
            <w:pPr>
              <w:spacing w:line="256" w:lineRule="auto"/>
              <w:rPr>
                <w:lang w:val="en-US"/>
              </w:rPr>
            </w:pPr>
            <w:r>
              <w:rPr>
                <w:lang w:val="en-US"/>
              </w:rPr>
              <w:t>Lucrari la descarcarea pamintului in depozit, teren categoria II</w:t>
            </w:r>
          </w:p>
          <w:p w14:paraId="166458CB"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2AF2E9A"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359B8F08"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0.0900</w:t>
            </w:r>
          </w:p>
          <w:p w14:paraId="2BCAEB84" w14:textId="77777777" w:rsidR="004E5512" w:rsidRDefault="004E5512" w:rsidP="00A95131">
            <w:pPr>
              <w:spacing w:line="256" w:lineRule="auto"/>
              <w:jc w:val="center"/>
              <w:rPr>
                <w:sz w:val="22"/>
                <w:szCs w:val="22"/>
                <w:lang w:val="en-US"/>
              </w:rPr>
            </w:pPr>
          </w:p>
        </w:tc>
      </w:tr>
      <w:tr w:rsidR="004E5512" w14:paraId="1134EDB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344AE5C" w14:textId="77777777" w:rsidR="004E5512" w:rsidRDefault="004E5512" w:rsidP="00A95131">
            <w:pPr>
              <w:spacing w:line="256" w:lineRule="auto"/>
              <w:rPr>
                <w:sz w:val="22"/>
                <w:szCs w:val="22"/>
                <w:lang w:val="en-US"/>
              </w:rPr>
            </w:pPr>
            <w:r>
              <w:rPr>
                <w:sz w:val="22"/>
                <w:szCs w:val="22"/>
                <w:lang w:val="en-US"/>
              </w:rPr>
              <w:t>33</w:t>
            </w:r>
          </w:p>
        </w:tc>
        <w:tc>
          <w:tcPr>
            <w:tcW w:w="1559" w:type="dxa"/>
            <w:tcBorders>
              <w:top w:val="single" w:sz="4" w:space="0" w:color="auto"/>
              <w:left w:val="single" w:sz="6" w:space="0" w:color="auto"/>
              <w:bottom w:val="single" w:sz="4" w:space="0" w:color="auto"/>
              <w:right w:val="single" w:sz="6" w:space="0" w:color="auto"/>
            </w:tcBorders>
          </w:tcPr>
          <w:p w14:paraId="0CE1DB96" w14:textId="77777777" w:rsidR="004E5512" w:rsidRDefault="004E5512" w:rsidP="00A95131">
            <w:pPr>
              <w:spacing w:line="256" w:lineRule="auto"/>
              <w:rPr>
                <w:sz w:val="22"/>
                <w:szCs w:val="22"/>
                <w:lang w:val="en-US"/>
              </w:rPr>
            </w:pPr>
            <w:r>
              <w:rPr>
                <w:sz w:val="22"/>
                <w:szCs w:val="22"/>
                <w:lang w:val="en-US"/>
              </w:rPr>
              <w:t>TsC50B  K=8</w:t>
            </w:r>
          </w:p>
          <w:p w14:paraId="4FB1CD00"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3126C16" w14:textId="77777777" w:rsidR="004E5512" w:rsidRDefault="004E5512" w:rsidP="00A95131">
            <w:pPr>
              <w:spacing w:line="256" w:lineRule="auto"/>
              <w:rPr>
                <w:lang w:val="en-US"/>
              </w:rPr>
            </w:pPr>
            <w:r>
              <w:rPr>
                <w:lang w:val="en-US"/>
              </w:rPr>
              <w:t>Repararea si intretinerea drumurilor naturale la transportarea pamintului, pentru fiecare 0,5 km, teren categoria II  K=8</w:t>
            </w:r>
          </w:p>
          <w:p w14:paraId="24C9883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27AB7E9"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18EE4601"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0.0900</w:t>
            </w:r>
          </w:p>
          <w:p w14:paraId="08005E79" w14:textId="77777777" w:rsidR="004E5512" w:rsidRDefault="004E5512" w:rsidP="00A95131">
            <w:pPr>
              <w:spacing w:line="256" w:lineRule="auto"/>
              <w:jc w:val="center"/>
              <w:rPr>
                <w:sz w:val="22"/>
                <w:szCs w:val="22"/>
                <w:lang w:val="en-US"/>
              </w:rPr>
            </w:pPr>
          </w:p>
        </w:tc>
      </w:tr>
      <w:tr w:rsidR="004E5512" w14:paraId="07666AE4" w14:textId="77777777" w:rsidTr="00A95131">
        <w:tc>
          <w:tcPr>
            <w:tcW w:w="709" w:type="dxa"/>
            <w:tcBorders>
              <w:top w:val="nil"/>
              <w:left w:val="single" w:sz="6" w:space="0" w:color="auto"/>
              <w:bottom w:val="nil"/>
              <w:right w:val="nil"/>
            </w:tcBorders>
          </w:tcPr>
          <w:p w14:paraId="36909AAA"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648A3808"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259487AA" w14:textId="77777777" w:rsidR="004E5512" w:rsidRDefault="004E5512" w:rsidP="00A95131">
            <w:pPr>
              <w:spacing w:line="256" w:lineRule="auto"/>
              <w:rPr>
                <w:b/>
                <w:bCs/>
                <w:sz w:val="22"/>
                <w:szCs w:val="22"/>
                <w:lang w:val="en-US"/>
              </w:rPr>
            </w:pPr>
            <w:r>
              <w:rPr>
                <w:b/>
                <w:bCs/>
                <w:sz w:val="22"/>
                <w:szCs w:val="22"/>
                <w:lang w:val="en-US"/>
              </w:rPr>
              <w:t>4. Instalare camine</w:t>
            </w:r>
          </w:p>
          <w:p w14:paraId="4E2548CB" w14:textId="77777777" w:rsidR="004E5512" w:rsidRDefault="004E5512" w:rsidP="00A95131">
            <w:pPr>
              <w:spacing w:line="256" w:lineRule="auto"/>
              <w:rPr>
                <w:lang w:val="en-US"/>
              </w:rPr>
            </w:pPr>
          </w:p>
        </w:tc>
      </w:tr>
      <w:tr w:rsidR="004E5512" w14:paraId="558693D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F1F69D1" w14:textId="77777777" w:rsidR="004E5512" w:rsidRDefault="004E5512" w:rsidP="00A95131">
            <w:pPr>
              <w:spacing w:line="256" w:lineRule="auto"/>
              <w:rPr>
                <w:sz w:val="22"/>
                <w:szCs w:val="22"/>
                <w:lang w:val="en-US"/>
              </w:rPr>
            </w:pPr>
            <w:r>
              <w:rPr>
                <w:sz w:val="22"/>
                <w:szCs w:val="22"/>
                <w:lang w:val="en-US"/>
              </w:rPr>
              <w:t>34</w:t>
            </w:r>
          </w:p>
        </w:tc>
        <w:tc>
          <w:tcPr>
            <w:tcW w:w="1559" w:type="dxa"/>
            <w:tcBorders>
              <w:top w:val="single" w:sz="4" w:space="0" w:color="auto"/>
              <w:left w:val="single" w:sz="6" w:space="0" w:color="auto"/>
              <w:bottom w:val="single" w:sz="4" w:space="0" w:color="auto"/>
              <w:right w:val="single" w:sz="6" w:space="0" w:color="auto"/>
            </w:tcBorders>
          </w:tcPr>
          <w:p w14:paraId="732B7195" w14:textId="77777777" w:rsidR="004E5512" w:rsidRDefault="004E5512" w:rsidP="00A95131">
            <w:pPr>
              <w:spacing w:line="256" w:lineRule="auto"/>
              <w:rPr>
                <w:sz w:val="22"/>
                <w:szCs w:val="22"/>
                <w:lang w:val="en-US"/>
              </w:rPr>
            </w:pPr>
            <w:r>
              <w:rPr>
                <w:sz w:val="22"/>
                <w:szCs w:val="22"/>
                <w:lang w:val="en-US"/>
              </w:rPr>
              <w:t>TsC53B</w:t>
            </w:r>
          </w:p>
          <w:p w14:paraId="64B1484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02FB6D3" w14:textId="77777777" w:rsidR="004E5512" w:rsidRDefault="004E5512" w:rsidP="00A95131">
            <w:pPr>
              <w:spacing w:line="256" w:lineRule="auto"/>
              <w:rPr>
                <w:lang w:val="en-US"/>
              </w:rPr>
            </w:pPr>
            <w:r>
              <w:rPr>
                <w:lang w:val="en-US"/>
              </w:rPr>
              <w:t>Compactarea pamintului cu piatra sparta</w:t>
            </w:r>
          </w:p>
          <w:p w14:paraId="4185720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773506E" w14:textId="77777777" w:rsidR="004E5512" w:rsidRDefault="004E5512" w:rsidP="00A95131">
            <w:pPr>
              <w:spacing w:line="256" w:lineRule="auto"/>
              <w:jc w:val="center"/>
              <w:rPr>
                <w:sz w:val="22"/>
                <w:szCs w:val="22"/>
                <w:lang w:val="en-US"/>
              </w:rPr>
            </w:pPr>
            <w:r>
              <w:rPr>
                <w:sz w:val="22"/>
                <w:szCs w:val="22"/>
                <w:lang w:val="en-US"/>
              </w:rPr>
              <w:t>100m2</w:t>
            </w:r>
          </w:p>
        </w:tc>
        <w:tc>
          <w:tcPr>
            <w:tcW w:w="1843" w:type="dxa"/>
            <w:tcBorders>
              <w:top w:val="single" w:sz="4" w:space="0" w:color="auto"/>
              <w:left w:val="single" w:sz="6" w:space="0" w:color="auto"/>
              <w:bottom w:val="single" w:sz="4" w:space="0" w:color="auto"/>
              <w:right w:val="single" w:sz="6" w:space="0" w:color="auto"/>
            </w:tcBorders>
            <w:vAlign w:val="center"/>
          </w:tcPr>
          <w:p w14:paraId="5DE1596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0.0500</w:t>
            </w:r>
          </w:p>
          <w:p w14:paraId="2930F07C" w14:textId="77777777" w:rsidR="004E5512" w:rsidRDefault="004E5512" w:rsidP="00A95131">
            <w:pPr>
              <w:spacing w:line="256" w:lineRule="auto"/>
              <w:jc w:val="center"/>
              <w:rPr>
                <w:sz w:val="22"/>
                <w:szCs w:val="22"/>
                <w:lang w:val="en-US"/>
              </w:rPr>
            </w:pPr>
          </w:p>
        </w:tc>
      </w:tr>
      <w:tr w:rsidR="004E5512" w14:paraId="2D881B6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6E3AF26" w14:textId="77777777" w:rsidR="004E5512" w:rsidRDefault="004E5512" w:rsidP="00A95131">
            <w:pPr>
              <w:spacing w:line="256" w:lineRule="auto"/>
              <w:rPr>
                <w:sz w:val="22"/>
                <w:szCs w:val="22"/>
                <w:lang w:val="en-US"/>
              </w:rPr>
            </w:pPr>
            <w:r>
              <w:rPr>
                <w:sz w:val="22"/>
                <w:szCs w:val="22"/>
                <w:lang w:val="en-US"/>
              </w:rPr>
              <w:t>35</w:t>
            </w:r>
          </w:p>
        </w:tc>
        <w:tc>
          <w:tcPr>
            <w:tcW w:w="1559" w:type="dxa"/>
            <w:tcBorders>
              <w:top w:val="single" w:sz="4" w:space="0" w:color="auto"/>
              <w:left w:val="single" w:sz="6" w:space="0" w:color="auto"/>
              <w:bottom w:val="single" w:sz="4" w:space="0" w:color="auto"/>
              <w:right w:val="single" w:sz="6" w:space="0" w:color="auto"/>
            </w:tcBorders>
          </w:tcPr>
          <w:p w14:paraId="07C3162E" w14:textId="77777777" w:rsidR="004E5512" w:rsidRDefault="004E5512" w:rsidP="00A95131">
            <w:pPr>
              <w:spacing w:line="256" w:lineRule="auto"/>
              <w:rPr>
                <w:sz w:val="22"/>
                <w:szCs w:val="22"/>
                <w:lang w:val="en-US"/>
              </w:rPr>
            </w:pPr>
            <w:r>
              <w:rPr>
                <w:sz w:val="22"/>
                <w:szCs w:val="22"/>
                <w:lang w:val="en-US"/>
              </w:rPr>
              <w:t>AcE13A</w:t>
            </w:r>
          </w:p>
          <w:p w14:paraId="6236A03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4ADAFC7" w14:textId="77777777" w:rsidR="004E5512" w:rsidRDefault="004E5512" w:rsidP="00A95131">
            <w:pPr>
              <w:spacing w:line="256" w:lineRule="auto"/>
              <w:rPr>
                <w:lang w:val="en-US"/>
              </w:rPr>
            </w:pPr>
            <w:r>
              <w:rPr>
                <w:lang w:val="en-US"/>
              </w:rPr>
              <w:t>Executarea caminelor de vizitare din elemente de beton armat prefabricat, pentru canalizare, circulare (inelare) cu diametrul 1,0 m, in teren fara apa subterana</w:t>
            </w:r>
          </w:p>
          <w:p w14:paraId="763D55E8"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A15A5B6"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1B82F77C"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0.6400</w:t>
            </w:r>
          </w:p>
          <w:p w14:paraId="0A5D04A6" w14:textId="77777777" w:rsidR="004E5512" w:rsidRDefault="004E5512" w:rsidP="00A95131">
            <w:pPr>
              <w:spacing w:line="256" w:lineRule="auto"/>
              <w:jc w:val="center"/>
              <w:rPr>
                <w:sz w:val="22"/>
                <w:szCs w:val="22"/>
                <w:lang w:val="en-US"/>
              </w:rPr>
            </w:pPr>
          </w:p>
        </w:tc>
      </w:tr>
      <w:tr w:rsidR="004E5512" w14:paraId="14B425E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9907372" w14:textId="77777777" w:rsidR="004E5512" w:rsidRDefault="004E5512" w:rsidP="00A95131">
            <w:pPr>
              <w:spacing w:line="256" w:lineRule="auto"/>
              <w:rPr>
                <w:sz w:val="22"/>
                <w:szCs w:val="22"/>
                <w:lang w:val="en-US"/>
              </w:rPr>
            </w:pPr>
            <w:r>
              <w:rPr>
                <w:sz w:val="22"/>
                <w:szCs w:val="22"/>
                <w:lang w:val="en-US"/>
              </w:rPr>
              <w:t>36</w:t>
            </w:r>
          </w:p>
        </w:tc>
        <w:tc>
          <w:tcPr>
            <w:tcW w:w="1559" w:type="dxa"/>
            <w:tcBorders>
              <w:top w:val="single" w:sz="4" w:space="0" w:color="auto"/>
              <w:left w:val="single" w:sz="6" w:space="0" w:color="auto"/>
              <w:bottom w:val="single" w:sz="4" w:space="0" w:color="auto"/>
              <w:right w:val="single" w:sz="6" w:space="0" w:color="auto"/>
            </w:tcBorders>
          </w:tcPr>
          <w:p w14:paraId="15A9B043" w14:textId="77777777" w:rsidR="004E5512" w:rsidRDefault="004E5512" w:rsidP="00A95131">
            <w:pPr>
              <w:spacing w:line="256" w:lineRule="auto"/>
              <w:rPr>
                <w:sz w:val="22"/>
                <w:szCs w:val="22"/>
                <w:lang w:val="en-US"/>
              </w:rPr>
            </w:pPr>
            <w:r>
              <w:rPr>
                <w:sz w:val="22"/>
                <w:szCs w:val="22"/>
                <w:lang w:val="en-US"/>
              </w:rPr>
              <w:t>AcE13B</w:t>
            </w:r>
          </w:p>
          <w:p w14:paraId="29DBB7A2"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D208BA7" w14:textId="77777777" w:rsidR="004E5512" w:rsidRDefault="004E5512" w:rsidP="00A95131">
            <w:pPr>
              <w:spacing w:line="256" w:lineRule="auto"/>
              <w:rPr>
                <w:lang w:val="en-US"/>
              </w:rPr>
            </w:pPr>
            <w:r>
              <w:rPr>
                <w:lang w:val="en-US"/>
              </w:rPr>
              <w:t>Executarea caminelor de vizitare din elemente de beton armat prefabricat, pentru canalizare, circulare (inelare) cu diametrul 1,0 m, in teren cu apa subterana</w:t>
            </w:r>
          </w:p>
          <w:p w14:paraId="149A82A7"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692F340"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4E8A82A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1.1900</w:t>
            </w:r>
          </w:p>
          <w:p w14:paraId="32C3983D" w14:textId="77777777" w:rsidR="004E5512" w:rsidRDefault="004E5512" w:rsidP="00A95131">
            <w:pPr>
              <w:spacing w:line="256" w:lineRule="auto"/>
              <w:jc w:val="center"/>
              <w:rPr>
                <w:sz w:val="22"/>
                <w:szCs w:val="22"/>
                <w:lang w:val="en-US"/>
              </w:rPr>
            </w:pPr>
          </w:p>
        </w:tc>
      </w:tr>
      <w:tr w:rsidR="004E5512" w14:paraId="7E93F876"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E1E6B7A" w14:textId="77777777" w:rsidR="004E5512" w:rsidRDefault="004E5512" w:rsidP="00A95131">
            <w:pPr>
              <w:spacing w:line="256" w:lineRule="auto"/>
              <w:rPr>
                <w:sz w:val="22"/>
                <w:szCs w:val="22"/>
                <w:lang w:val="en-US"/>
              </w:rPr>
            </w:pPr>
            <w:r>
              <w:rPr>
                <w:sz w:val="22"/>
                <w:szCs w:val="22"/>
                <w:lang w:val="en-US"/>
              </w:rPr>
              <w:t>37</w:t>
            </w:r>
          </w:p>
        </w:tc>
        <w:tc>
          <w:tcPr>
            <w:tcW w:w="1559" w:type="dxa"/>
            <w:tcBorders>
              <w:top w:val="single" w:sz="4" w:space="0" w:color="auto"/>
              <w:left w:val="single" w:sz="6" w:space="0" w:color="auto"/>
              <w:bottom w:val="single" w:sz="4" w:space="0" w:color="auto"/>
              <w:right w:val="single" w:sz="6" w:space="0" w:color="auto"/>
            </w:tcBorders>
          </w:tcPr>
          <w:p w14:paraId="500E0461" w14:textId="77777777" w:rsidR="004E5512" w:rsidRDefault="004E5512" w:rsidP="00A95131">
            <w:pPr>
              <w:spacing w:line="256" w:lineRule="auto"/>
              <w:rPr>
                <w:sz w:val="22"/>
                <w:szCs w:val="22"/>
                <w:lang w:val="en-US"/>
              </w:rPr>
            </w:pPr>
            <w:r>
              <w:rPr>
                <w:sz w:val="22"/>
                <w:szCs w:val="22"/>
                <w:lang w:val="en-US"/>
              </w:rPr>
              <w:t>Pret de piata</w:t>
            </w:r>
          </w:p>
          <w:p w14:paraId="44CAEE0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819845D" w14:textId="77777777" w:rsidR="004E5512" w:rsidRDefault="004E5512" w:rsidP="00A95131">
            <w:pPr>
              <w:spacing w:line="256" w:lineRule="auto"/>
              <w:rPr>
                <w:lang w:val="en-US"/>
              </w:rPr>
            </w:pPr>
            <w:r>
              <w:rPr>
                <w:lang w:val="en-US"/>
              </w:rPr>
              <w:t>Placi prefabricate pt. camine  КЦД-10 (0,18 m3)</w:t>
            </w:r>
          </w:p>
          <w:p w14:paraId="45F7C21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CDEED09"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1F3860F1"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3.0000</w:t>
            </w:r>
          </w:p>
          <w:p w14:paraId="50EBBBE4" w14:textId="77777777" w:rsidR="004E5512" w:rsidRDefault="004E5512" w:rsidP="00A95131">
            <w:pPr>
              <w:spacing w:line="256" w:lineRule="auto"/>
              <w:jc w:val="center"/>
              <w:rPr>
                <w:sz w:val="22"/>
                <w:szCs w:val="22"/>
                <w:lang w:val="en-US"/>
              </w:rPr>
            </w:pPr>
          </w:p>
        </w:tc>
      </w:tr>
      <w:tr w:rsidR="004E5512" w14:paraId="2DBB0F4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DAFB085" w14:textId="77777777" w:rsidR="004E5512" w:rsidRDefault="004E5512" w:rsidP="00A95131">
            <w:pPr>
              <w:spacing w:line="256" w:lineRule="auto"/>
              <w:rPr>
                <w:sz w:val="22"/>
                <w:szCs w:val="22"/>
                <w:lang w:val="en-US"/>
              </w:rPr>
            </w:pPr>
            <w:r>
              <w:rPr>
                <w:sz w:val="22"/>
                <w:szCs w:val="22"/>
                <w:lang w:val="en-US"/>
              </w:rPr>
              <w:t>38</w:t>
            </w:r>
          </w:p>
        </w:tc>
        <w:tc>
          <w:tcPr>
            <w:tcW w:w="1559" w:type="dxa"/>
            <w:tcBorders>
              <w:top w:val="single" w:sz="4" w:space="0" w:color="auto"/>
              <w:left w:val="single" w:sz="6" w:space="0" w:color="auto"/>
              <w:bottom w:val="single" w:sz="4" w:space="0" w:color="auto"/>
              <w:right w:val="single" w:sz="6" w:space="0" w:color="auto"/>
            </w:tcBorders>
          </w:tcPr>
          <w:p w14:paraId="2813964A" w14:textId="77777777" w:rsidR="004E5512" w:rsidRDefault="004E5512" w:rsidP="00A95131">
            <w:pPr>
              <w:spacing w:line="256" w:lineRule="auto"/>
              <w:rPr>
                <w:sz w:val="22"/>
                <w:szCs w:val="22"/>
                <w:lang w:val="en-US"/>
              </w:rPr>
            </w:pPr>
            <w:r>
              <w:rPr>
                <w:sz w:val="22"/>
                <w:szCs w:val="22"/>
                <w:lang w:val="en-US"/>
              </w:rPr>
              <w:t>Pret de piata</w:t>
            </w:r>
          </w:p>
          <w:p w14:paraId="127962A9"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5CAB5B3" w14:textId="77777777" w:rsidR="004E5512" w:rsidRDefault="004E5512" w:rsidP="00A95131">
            <w:pPr>
              <w:spacing w:line="256" w:lineRule="auto"/>
              <w:rPr>
                <w:lang w:val="en-US"/>
              </w:rPr>
            </w:pPr>
            <w:r>
              <w:rPr>
                <w:lang w:val="en-US"/>
              </w:rPr>
              <w:t>Inel prefabricat pt. camine КЦ-10-9 (0,24 m3)</w:t>
            </w:r>
          </w:p>
          <w:p w14:paraId="5CA978BB"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C897C91"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717CB05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3.0000</w:t>
            </w:r>
          </w:p>
          <w:p w14:paraId="57853E7C" w14:textId="77777777" w:rsidR="004E5512" w:rsidRDefault="004E5512" w:rsidP="00A95131">
            <w:pPr>
              <w:spacing w:line="256" w:lineRule="auto"/>
              <w:jc w:val="center"/>
              <w:rPr>
                <w:sz w:val="22"/>
                <w:szCs w:val="22"/>
                <w:lang w:val="en-US"/>
              </w:rPr>
            </w:pPr>
          </w:p>
        </w:tc>
      </w:tr>
      <w:tr w:rsidR="004E5512" w14:paraId="081D9705"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C454C9C" w14:textId="77777777" w:rsidR="004E5512" w:rsidRDefault="004E5512" w:rsidP="00A95131">
            <w:pPr>
              <w:spacing w:line="256" w:lineRule="auto"/>
              <w:rPr>
                <w:sz w:val="22"/>
                <w:szCs w:val="22"/>
                <w:lang w:val="en-US"/>
              </w:rPr>
            </w:pPr>
            <w:r>
              <w:rPr>
                <w:sz w:val="22"/>
                <w:szCs w:val="22"/>
                <w:lang w:val="en-US"/>
              </w:rPr>
              <w:t>39</w:t>
            </w:r>
          </w:p>
        </w:tc>
        <w:tc>
          <w:tcPr>
            <w:tcW w:w="1559" w:type="dxa"/>
            <w:tcBorders>
              <w:top w:val="single" w:sz="4" w:space="0" w:color="auto"/>
              <w:left w:val="single" w:sz="6" w:space="0" w:color="auto"/>
              <w:bottom w:val="single" w:sz="4" w:space="0" w:color="auto"/>
              <w:right w:val="single" w:sz="6" w:space="0" w:color="auto"/>
            </w:tcBorders>
          </w:tcPr>
          <w:p w14:paraId="0999039F" w14:textId="77777777" w:rsidR="004E5512" w:rsidRDefault="004E5512" w:rsidP="00A95131">
            <w:pPr>
              <w:spacing w:line="256" w:lineRule="auto"/>
              <w:rPr>
                <w:sz w:val="22"/>
                <w:szCs w:val="22"/>
                <w:lang w:val="en-US"/>
              </w:rPr>
            </w:pPr>
            <w:r>
              <w:rPr>
                <w:sz w:val="22"/>
                <w:szCs w:val="22"/>
                <w:lang w:val="en-US"/>
              </w:rPr>
              <w:t>Pret de piata</w:t>
            </w:r>
          </w:p>
          <w:p w14:paraId="4E2CA37B"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18892C8" w14:textId="77777777" w:rsidR="004E5512" w:rsidRDefault="004E5512" w:rsidP="00A95131">
            <w:pPr>
              <w:spacing w:line="256" w:lineRule="auto"/>
              <w:rPr>
                <w:lang w:val="en-US"/>
              </w:rPr>
            </w:pPr>
            <w:r>
              <w:rPr>
                <w:lang w:val="en-US"/>
              </w:rPr>
              <w:t>Placi prefabricate pt. camine КЦП1-10-1(0,10 m3)</w:t>
            </w:r>
          </w:p>
          <w:p w14:paraId="0F73C81E"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7D0E8FC"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5486ED54"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3.0000</w:t>
            </w:r>
          </w:p>
          <w:p w14:paraId="574B8AED" w14:textId="77777777" w:rsidR="004E5512" w:rsidRDefault="004E5512" w:rsidP="00A95131">
            <w:pPr>
              <w:spacing w:line="256" w:lineRule="auto"/>
              <w:jc w:val="center"/>
              <w:rPr>
                <w:sz w:val="22"/>
                <w:szCs w:val="22"/>
                <w:lang w:val="en-US"/>
              </w:rPr>
            </w:pPr>
          </w:p>
        </w:tc>
      </w:tr>
      <w:tr w:rsidR="004E5512" w14:paraId="07DFE33B"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2374406" w14:textId="77777777" w:rsidR="004E5512" w:rsidRDefault="004E5512" w:rsidP="00A95131">
            <w:pPr>
              <w:spacing w:line="256" w:lineRule="auto"/>
              <w:rPr>
                <w:sz w:val="22"/>
                <w:szCs w:val="22"/>
                <w:lang w:val="en-US"/>
              </w:rPr>
            </w:pPr>
            <w:r>
              <w:rPr>
                <w:sz w:val="22"/>
                <w:szCs w:val="22"/>
                <w:lang w:val="en-US"/>
              </w:rPr>
              <w:t>40</w:t>
            </w:r>
          </w:p>
        </w:tc>
        <w:tc>
          <w:tcPr>
            <w:tcW w:w="1559" w:type="dxa"/>
            <w:tcBorders>
              <w:top w:val="single" w:sz="4" w:space="0" w:color="auto"/>
              <w:left w:val="single" w:sz="6" w:space="0" w:color="auto"/>
              <w:bottom w:val="single" w:sz="4" w:space="0" w:color="auto"/>
              <w:right w:val="single" w:sz="6" w:space="0" w:color="auto"/>
            </w:tcBorders>
          </w:tcPr>
          <w:p w14:paraId="4D3996A3" w14:textId="77777777" w:rsidR="004E5512" w:rsidRDefault="004E5512" w:rsidP="00A95131">
            <w:pPr>
              <w:spacing w:line="256" w:lineRule="auto"/>
              <w:rPr>
                <w:sz w:val="22"/>
                <w:szCs w:val="22"/>
                <w:lang w:val="en-US"/>
              </w:rPr>
            </w:pPr>
            <w:r>
              <w:rPr>
                <w:sz w:val="22"/>
                <w:szCs w:val="22"/>
                <w:lang w:val="en-US"/>
              </w:rPr>
              <w:t>Pret de piata</w:t>
            </w:r>
          </w:p>
          <w:p w14:paraId="3554B9D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E694F29" w14:textId="77777777" w:rsidR="004E5512" w:rsidRDefault="004E5512" w:rsidP="00A95131">
            <w:pPr>
              <w:spacing w:line="256" w:lineRule="auto"/>
              <w:rPr>
                <w:lang w:val="en-US"/>
              </w:rPr>
            </w:pPr>
            <w:r>
              <w:rPr>
                <w:lang w:val="en-US"/>
              </w:rPr>
              <w:t>Inel de reazem КЦО-1(0,02 m3)</w:t>
            </w:r>
          </w:p>
          <w:p w14:paraId="790E8F4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E9B0676"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5C539FE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6.0000</w:t>
            </w:r>
          </w:p>
          <w:p w14:paraId="0F2B36BE" w14:textId="77777777" w:rsidR="004E5512" w:rsidRDefault="004E5512" w:rsidP="00A95131">
            <w:pPr>
              <w:spacing w:line="256" w:lineRule="auto"/>
              <w:jc w:val="center"/>
              <w:rPr>
                <w:sz w:val="22"/>
                <w:szCs w:val="22"/>
                <w:lang w:val="en-US"/>
              </w:rPr>
            </w:pPr>
          </w:p>
        </w:tc>
      </w:tr>
      <w:tr w:rsidR="004E5512" w14:paraId="2772DAE6"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31CF77F" w14:textId="77777777" w:rsidR="004E5512" w:rsidRDefault="004E5512" w:rsidP="00A95131">
            <w:pPr>
              <w:spacing w:line="256" w:lineRule="auto"/>
              <w:rPr>
                <w:sz w:val="22"/>
                <w:szCs w:val="22"/>
                <w:lang w:val="en-US"/>
              </w:rPr>
            </w:pPr>
            <w:r>
              <w:rPr>
                <w:sz w:val="22"/>
                <w:szCs w:val="22"/>
                <w:lang w:val="en-US"/>
              </w:rPr>
              <w:t>41</w:t>
            </w:r>
          </w:p>
        </w:tc>
        <w:tc>
          <w:tcPr>
            <w:tcW w:w="1559" w:type="dxa"/>
            <w:tcBorders>
              <w:top w:val="single" w:sz="4" w:space="0" w:color="auto"/>
              <w:left w:val="single" w:sz="6" w:space="0" w:color="auto"/>
              <w:bottom w:val="single" w:sz="4" w:space="0" w:color="auto"/>
              <w:right w:val="single" w:sz="6" w:space="0" w:color="auto"/>
            </w:tcBorders>
          </w:tcPr>
          <w:p w14:paraId="794F8B4A" w14:textId="77777777" w:rsidR="004E5512" w:rsidRDefault="004E5512" w:rsidP="00A95131">
            <w:pPr>
              <w:spacing w:line="256" w:lineRule="auto"/>
              <w:rPr>
                <w:sz w:val="22"/>
                <w:szCs w:val="22"/>
                <w:lang w:val="en-US"/>
              </w:rPr>
            </w:pPr>
            <w:r>
              <w:rPr>
                <w:sz w:val="22"/>
                <w:szCs w:val="22"/>
                <w:lang w:val="en-US"/>
              </w:rPr>
              <w:t>Pret de piata</w:t>
            </w:r>
          </w:p>
          <w:p w14:paraId="7B9F9302"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3D7C11E" w14:textId="77777777" w:rsidR="004E5512" w:rsidRDefault="004E5512" w:rsidP="00A95131">
            <w:pPr>
              <w:spacing w:line="256" w:lineRule="auto"/>
              <w:rPr>
                <w:lang w:val="en-US"/>
              </w:rPr>
            </w:pPr>
            <w:r>
              <w:rPr>
                <w:lang w:val="en-US"/>
              </w:rPr>
              <w:t>Inel prefabricat pt. camine  КЦ-7-3 (0,05 m3)</w:t>
            </w:r>
          </w:p>
          <w:p w14:paraId="77186C7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F05355D"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5DD3CFB"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137916F8" w14:textId="77777777" w:rsidR="004E5512" w:rsidRDefault="004E5512" w:rsidP="00A95131">
            <w:pPr>
              <w:spacing w:line="256" w:lineRule="auto"/>
              <w:jc w:val="center"/>
              <w:rPr>
                <w:sz w:val="22"/>
                <w:szCs w:val="22"/>
                <w:lang w:val="en-US"/>
              </w:rPr>
            </w:pPr>
          </w:p>
        </w:tc>
      </w:tr>
      <w:tr w:rsidR="004E5512" w14:paraId="7FA0EA8E"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C4462DF" w14:textId="77777777" w:rsidR="004E5512" w:rsidRDefault="004E5512" w:rsidP="00A95131">
            <w:pPr>
              <w:spacing w:line="256" w:lineRule="auto"/>
              <w:rPr>
                <w:sz w:val="22"/>
                <w:szCs w:val="22"/>
                <w:lang w:val="en-US"/>
              </w:rPr>
            </w:pPr>
            <w:r>
              <w:rPr>
                <w:sz w:val="22"/>
                <w:szCs w:val="22"/>
                <w:lang w:val="en-US"/>
              </w:rPr>
              <w:t>42</w:t>
            </w:r>
          </w:p>
        </w:tc>
        <w:tc>
          <w:tcPr>
            <w:tcW w:w="1559" w:type="dxa"/>
            <w:tcBorders>
              <w:top w:val="single" w:sz="4" w:space="0" w:color="auto"/>
              <w:left w:val="single" w:sz="6" w:space="0" w:color="auto"/>
              <w:bottom w:val="single" w:sz="4" w:space="0" w:color="auto"/>
              <w:right w:val="single" w:sz="6" w:space="0" w:color="auto"/>
            </w:tcBorders>
          </w:tcPr>
          <w:p w14:paraId="6692037D" w14:textId="77777777" w:rsidR="004E5512" w:rsidRDefault="004E5512" w:rsidP="00A95131">
            <w:pPr>
              <w:spacing w:line="256" w:lineRule="auto"/>
              <w:rPr>
                <w:sz w:val="22"/>
                <w:szCs w:val="22"/>
                <w:lang w:val="en-US"/>
              </w:rPr>
            </w:pPr>
            <w:r>
              <w:rPr>
                <w:sz w:val="22"/>
                <w:szCs w:val="22"/>
                <w:lang w:val="en-US"/>
              </w:rPr>
              <w:t>12345678</w:t>
            </w:r>
          </w:p>
          <w:p w14:paraId="0A9CC3A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B09BC93" w14:textId="77777777" w:rsidR="004E5512" w:rsidRDefault="004E5512" w:rsidP="00A95131">
            <w:pPr>
              <w:spacing w:line="256" w:lineRule="auto"/>
              <w:rPr>
                <w:lang w:val="en-US"/>
              </w:rPr>
            </w:pPr>
            <w:r>
              <w:rPr>
                <w:lang w:val="en-US"/>
              </w:rPr>
              <w:t>Capac din fonta dn 600 EN-124 D400 50 kg 630 x 770 x 90mm IS</w:t>
            </w:r>
          </w:p>
          <w:p w14:paraId="7F94190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F90581C"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F912A14"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3.0000</w:t>
            </w:r>
          </w:p>
          <w:p w14:paraId="4F07F723" w14:textId="77777777" w:rsidR="004E5512" w:rsidRDefault="004E5512" w:rsidP="00A95131">
            <w:pPr>
              <w:spacing w:line="256" w:lineRule="auto"/>
              <w:jc w:val="center"/>
              <w:rPr>
                <w:sz w:val="22"/>
                <w:szCs w:val="22"/>
                <w:lang w:val="en-US"/>
              </w:rPr>
            </w:pPr>
          </w:p>
        </w:tc>
      </w:tr>
      <w:tr w:rsidR="004E5512" w14:paraId="3274BB3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B53388E" w14:textId="77777777" w:rsidR="004E5512" w:rsidRDefault="004E5512" w:rsidP="00A95131">
            <w:pPr>
              <w:spacing w:line="256" w:lineRule="auto"/>
              <w:rPr>
                <w:sz w:val="22"/>
                <w:szCs w:val="22"/>
                <w:lang w:val="en-US"/>
              </w:rPr>
            </w:pPr>
            <w:r>
              <w:rPr>
                <w:sz w:val="22"/>
                <w:szCs w:val="22"/>
                <w:lang w:val="en-US"/>
              </w:rPr>
              <w:t>43</w:t>
            </w:r>
          </w:p>
        </w:tc>
        <w:tc>
          <w:tcPr>
            <w:tcW w:w="1559" w:type="dxa"/>
            <w:tcBorders>
              <w:top w:val="single" w:sz="4" w:space="0" w:color="auto"/>
              <w:left w:val="single" w:sz="6" w:space="0" w:color="auto"/>
              <w:bottom w:val="single" w:sz="4" w:space="0" w:color="auto"/>
              <w:right w:val="single" w:sz="6" w:space="0" w:color="auto"/>
            </w:tcBorders>
          </w:tcPr>
          <w:p w14:paraId="22AD79E0" w14:textId="77777777" w:rsidR="004E5512" w:rsidRDefault="004E5512" w:rsidP="00A95131">
            <w:pPr>
              <w:spacing w:line="256" w:lineRule="auto"/>
              <w:rPr>
                <w:sz w:val="22"/>
                <w:szCs w:val="22"/>
                <w:lang w:val="en-US"/>
              </w:rPr>
            </w:pPr>
            <w:r>
              <w:rPr>
                <w:sz w:val="22"/>
                <w:szCs w:val="22"/>
                <w:lang w:val="en-US"/>
              </w:rPr>
              <w:t>123456789</w:t>
            </w:r>
          </w:p>
          <w:p w14:paraId="74295B7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1A7D7CC" w14:textId="77777777" w:rsidR="004E5512" w:rsidRDefault="004E5512" w:rsidP="00A95131">
            <w:pPr>
              <w:spacing w:line="256" w:lineRule="auto"/>
              <w:rPr>
                <w:lang w:val="en-US"/>
              </w:rPr>
            </w:pPr>
            <w:r>
              <w:rPr>
                <w:lang w:val="en-US"/>
              </w:rPr>
              <w:t>Scara cu vanguri din otel MН1 С3.900.1-14.1-4</w:t>
            </w:r>
          </w:p>
          <w:p w14:paraId="4F0EA40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FB737D8" w14:textId="77777777" w:rsidR="004E5512" w:rsidRDefault="004E5512" w:rsidP="00A95131">
            <w:pPr>
              <w:spacing w:line="256" w:lineRule="auto"/>
              <w:jc w:val="center"/>
              <w:rPr>
                <w:sz w:val="22"/>
                <w:szCs w:val="22"/>
                <w:lang w:val="en-US"/>
              </w:rPr>
            </w:pPr>
            <w:r>
              <w:rPr>
                <w:sz w:val="22"/>
                <w:szCs w:val="22"/>
                <w:lang w:val="en-US"/>
              </w:rPr>
              <w:t>kg</w:t>
            </w:r>
          </w:p>
        </w:tc>
        <w:tc>
          <w:tcPr>
            <w:tcW w:w="1843" w:type="dxa"/>
            <w:tcBorders>
              <w:top w:val="single" w:sz="4" w:space="0" w:color="auto"/>
              <w:left w:val="single" w:sz="6" w:space="0" w:color="auto"/>
              <w:bottom w:val="single" w:sz="4" w:space="0" w:color="auto"/>
              <w:right w:val="single" w:sz="6" w:space="0" w:color="auto"/>
            </w:tcBorders>
            <w:vAlign w:val="center"/>
          </w:tcPr>
          <w:p w14:paraId="32E6461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9.8400</w:t>
            </w:r>
          </w:p>
          <w:p w14:paraId="471CAF0F" w14:textId="77777777" w:rsidR="004E5512" w:rsidRDefault="004E5512" w:rsidP="00A95131">
            <w:pPr>
              <w:spacing w:line="256" w:lineRule="auto"/>
              <w:jc w:val="center"/>
              <w:rPr>
                <w:sz w:val="22"/>
                <w:szCs w:val="22"/>
                <w:lang w:val="en-US"/>
              </w:rPr>
            </w:pPr>
          </w:p>
        </w:tc>
      </w:tr>
      <w:tr w:rsidR="004E5512" w14:paraId="78F2FDD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33E6AD2" w14:textId="77777777" w:rsidR="004E5512" w:rsidRDefault="004E5512" w:rsidP="00A95131">
            <w:pPr>
              <w:spacing w:line="256" w:lineRule="auto"/>
              <w:rPr>
                <w:sz w:val="22"/>
                <w:szCs w:val="22"/>
                <w:lang w:val="en-US"/>
              </w:rPr>
            </w:pPr>
            <w:r>
              <w:rPr>
                <w:sz w:val="22"/>
                <w:szCs w:val="22"/>
                <w:lang w:val="en-US"/>
              </w:rPr>
              <w:t>44</w:t>
            </w:r>
          </w:p>
        </w:tc>
        <w:tc>
          <w:tcPr>
            <w:tcW w:w="1559" w:type="dxa"/>
            <w:tcBorders>
              <w:top w:val="single" w:sz="4" w:space="0" w:color="auto"/>
              <w:left w:val="single" w:sz="6" w:space="0" w:color="auto"/>
              <w:bottom w:val="single" w:sz="4" w:space="0" w:color="auto"/>
              <w:right w:val="single" w:sz="6" w:space="0" w:color="auto"/>
            </w:tcBorders>
          </w:tcPr>
          <w:p w14:paraId="4C94C538" w14:textId="77777777" w:rsidR="004E5512" w:rsidRDefault="004E5512" w:rsidP="00A95131">
            <w:pPr>
              <w:spacing w:line="256" w:lineRule="auto"/>
              <w:rPr>
                <w:sz w:val="22"/>
                <w:szCs w:val="22"/>
                <w:lang w:val="en-US"/>
              </w:rPr>
            </w:pPr>
            <w:r>
              <w:rPr>
                <w:sz w:val="22"/>
                <w:szCs w:val="22"/>
                <w:lang w:val="en-US"/>
              </w:rPr>
              <w:t>AcE14A</w:t>
            </w:r>
          </w:p>
          <w:p w14:paraId="025EC16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82E278C" w14:textId="77777777" w:rsidR="004E5512" w:rsidRDefault="004E5512" w:rsidP="00A95131">
            <w:pPr>
              <w:spacing w:line="256" w:lineRule="auto"/>
              <w:rPr>
                <w:lang w:val="en-US"/>
              </w:rPr>
            </w:pPr>
            <w:r>
              <w:rPr>
                <w:lang w:val="en-US"/>
              </w:rPr>
              <w:t xml:space="preserve">Executarea caminelor de vizitare din elemente de beton armat prefabricat, pentru canalizare, </w:t>
            </w:r>
            <w:r>
              <w:rPr>
                <w:lang w:val="en-US"/>
              </w:rPr>
              <w:lastRenderedPageBreak/>
              <w:t>circulare (inelare) cu diametrul 1,5 m, in teren fara apa subterana</w:t>
            </w:r>
          </w:p>
          <w:p w14:paraId="6DAFCFE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CC77135" w14:textId="77777777" w:rsidR="004E5512" w:rsidRDefault="004E5512" w:rsidP="00A95131">
            <w:pPr>
              <w:spacing w:line="256" w:lineRule="auto"/>
              <w:jc w:val="center"/>
              <w:rPr>
                <w:sz w:val="22"/>
                <w:szCs w:val="22"/>
                <w:lang w:val="en-US"/>
              </w:rPr>
            </w:pPr>
            <w:r>
              <w:rPr>
                <w:sz w:val="22"/>
                <w:szCs w:val="22"/>
                <w:lang w:val="en-US"/>
              </w:rPr>
              <w:lastRenderedPageBreak/>
              <w:t>m3</w:t>
            </w:r>
          </w:p>
        </w:tc>
        <w:tc>
          <w:tcPr>
            <w:tcW w:w="1843" w:type="dxa"/>
            <w:tcBorders>
              <w:top w:val="single" w:sz="4" w:space="0" w:color="auto"/>
              <w:left w:val="single" w:sz="6" w:space="0" w:color="auto"/>
              <w:bottom w:val="single" w:sz="4" w:space="0" w:color="auto"/>
              <w:right w:val="single" w:sz="6" w:space="0" w:color="auto"/>
            </w:tcBorders>
            <w:vAlign w:val="center"/>
          </w:tcPr>
          <w:p w14:paraId="5A4EAD88"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0.9200</w:t>
            </w:r>
          </w:p>
          <w:p w14:paraId="17642BDA" w14:textId="77777777" w:rsidR="004E5512" w:rsidRDefault="004E5512" w:rsidP="00A95131">
            <w:pPr>
              <w:spacing w:line="256" w:lineRule="auto"/>
              <w:jc w:val="center"/>
              <w:rPr>
                <w:sz w:val="22"/>
                <w:szCs w:val="22"/>
                <w:lang w:val="en-US"/>
              </w:rPr>
            </w:pPr>
          </w:p>
        </w:tc>
      </w:tr>
      <w:tr w:rsidR="004E5512" w14:paraId="2CC4548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D0040E6" w14:textId="77777777" w:rsidR="004E5512" w:rsidRDefault="004E5512" w:rsidP="00A95131">
            <w:pPr>
              <w:spacing w:line="256" w:lineRule="auto"/>
              <w:rPr>
                <w:sz w:val="22"/>
                <w:szCs w:val="22"/>
                <w:lang w:val="en-US"/>
              </w:rPr>
            </w:pPr>
            <w:r>
              <w:rPr>
                <w:sz w:val="22"/>
                <w:szCs w:val="22"/>
                <w:lang w:val="en-US"/>
              </w:rPr>
              <w:t>45</w:t>
            </w:r>
          </w:p>
        </w:tc>
        <w:tc>
          <w:tcPr>
            <w:tcW w:w="1559" w:type="dxa"/>
            <w:tcBorders>
              <w:top w:val="single" w:sz="4" w:space="0" w:color="auto"/>
              <w:left w:val="single" w:sz="6" w:space="0" w:color="auto"/>
              <w:bottom w:val="single" w:sz="4" w:space="0" w:color="auto"/>
              <w:right w:val="single" w:sz="6" w:space="0" w:color="auto"/>
            </w:tcBorders>
          </w:tcPr>
          <w:p w14:paraId="2DC688B4" w14:textId="77777777" w:rsidR="004E5512" w:rsidRDefault="004E5512" w:rsidP="00A95131">
            <w:pPr>
              <w:spacing w:line="256" w:lineRule="auto"/>
              <w:rPr>
                <w:sz w:val="22"/>
                <w:szCs w:val="22"/>
                <w:lang w:val="en-US"/>
              </w:rPr>
            </w:pPr>
            <w:r>
              <w:rPr>
                <w:sz w:val="22"/>
                <w:szCs w:val="22"/>
                <w:lang w:val="en-US"/>
              </w:rPr>
              <w:t>AcE14B</w:t>
            </w:r>
          </w:p>
          <w:p w14:paraId="3477305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B874ADB" w14:textId="77777777" w:rsidR="004E5512" w:rsidRDefault="004E5512" w:rsidP="00A95131">
            <w:pPr>
              <w:spacing w:line="256" w:lineRule="auto"/>
              <w:rPr>
                <w:lang w:val="en-US"/>
              </w:rPr>
            </w:pPr>
            <w:r>
              <w:rPr>
                <w:lang w:val="en-US"/>
              </w:rPr>
              <w:t>Executarea caminelor de vizitare din elemente de beton armat prefabricat, pentru canalizare, circulare (inelare) cu diametrul 1,5 m, in teren cu apa subterana</w:t>
            </w:r>
          </w:p>
          <w:p w14:paraId="704FA30D"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A2F0E5A"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3A466A70"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3.1800</w:t>
            </w:r>
          </w:p>
          <w:p w14:paraId="3A6E1910" w14:textId="77777777" w:rsidR="004E5512" w:rsidRDefault="004E5512" w:rsidP="00A95131">
            <w:pPr>
              <w:spacing w:line="256" w:lineRule="auto"/>
              <w:jc w:val="center"/>
              <w:rPr>
                <w:sz w:val="22"/>
                <w:szCs w:val="22"/>
                <w:lang w:val="en-US"/>
              </w:rPr>
            </w:pPr>
          </w:p>
        </w:tc>
      </w:tr>
      <w:tr w:rsidR="004E5512" w14:paraId="3EFCB87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2EA9C9A" w14:textId="77777777" w:rsidR="004E5512" w:rsidRDefault="004E5512" w:rsidP="00A95131">
            <w:pPr>
              <w:spacing w:line="256" w:lineRule="auto"/>
              <w:rPr>
                <w:sz w:val="22"/>
                <w:szCs w:val="22"/>
                <w:lang w:val="en-US"/>
              </w:rPr>
            </w:pPr>
            <w:r>
              <w:rPr>
                <w:sz w:val="22"/>
                <w:szCs w:val="22"/>
                <w:lang w:val="en-US"/>
              </w:rPr>
              <w:t>46</w:t>
            </w:r>
          </w:p>
        </w:tc>
        <w:tc>
          <w:tcPr>
            <w:tcW w:w="1559" w:type="dxa"/>
            <w:tcBorders>
              <w:top w:val="single" w:sz="4" w:space="0" w:color="auto"/>
              <w:left w:val="single" w:sz="6" w:space="0" w:color="auto"/>
              <w:bottom w:val="single" w:sz="4" w:space="0" w:color="auto"/>
              <w:right w:val="single" w:sz="6" w:space="0" w:color="auto"/>
            </w:tcBorders>
          </w:tcPr>
          <w:p w14:paraId="7D867B36" w14:textId="77777777" w:rsidR="004E5512" w:rsidRDefault="004E5512" w:rsidP="00A95131">
            <w:pPr>
              <w:spacing w:line="256" w:lineRule="auto"/>
              <w:rPr>
                <w:sz w:val="22"/>
                <w:szCs w:val="22"/>
                <w:lang w:val="en-US"/>
              </w:rPr>
            </w:pPr>
            <w:r>
              <w:rPr>
                <w:sz w:val="22"/>
                <w:szCs w:val="22"/>
                <w:lang w:val="en-US"/>
              </w:rPr>
              <w:t>Pret de piata</w:t>
            </w:r>
          </w:p>
          <w:p w14:paraId="2B31BA7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DCB0461" w14:textId="77777777" w:rsidR="004E5512" w:rsidRDefault="004E5512" w:rsidP="00A95131">
            <w:pPr>
              <w:spacing w:line="256" w:lineRule="auto"/>
              <w:rPr>
                <w:lang w:val="en-US"/>
              </w:rPr>
            </w:pPr>
            <w:r>
              <w:rPr>
                <w:lang w:val="en-US"/>
              </w:rPr>
              <w:t>Placi prefabricate pt. camine  КЦД-15 (0,38 m3)</w:t>
            </w:r>
          </w:p>
          <w:p w14:paraId="6073C9F7"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517E292"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105BCCB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3.0000</w:t>
            </w:r>
          </w:p>
          <w:p w14:paraId="2CC93B82" w14:textId="77777777" w:rsidR="004E5512" w:rsidRDefault="004E5512" w:rsidP="00A95131">
            <w:pPr>
              <w:spacing w:line="256" w:lineRule="auto"/>
              <w:jc w:val="center"/>
              <w:rPr>
                <w:sz w:val="22"/>
                <w:szCs w:val="22"/>
                <w:lang w:val="en-US"/>
              </w:rPr>
            </w:pPr>
          </w:p>
        </w:tc>
      </w:tr>
      <w:tr w:rsidR="004E5512" w14:paraId="5D0C895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03D05E6" w14:textId="77777777" w:rsidR="004E5512" w:rsidRDefault="004E5512" w:rsidP="00A95131">
            <w:pPr>
              <w:spacing w:line="256" w:lineRule="auto"/>
              <w:rPr>
                <w:sz w:val="22"/>
                <w:szCs w:val="22"/>
                <w:lang w:val="en-US"/>
              </w:rPr>
            </w:pPr>
            <w:r>
              <w:rPr>
                <w:sz w:val="22"/>
                <w:szCs w:val="22"/>
                <w:lang w:val="en-US"/>
              </w:rPr>
              <w:t>47</w:t>
            </w:r>
          </w:p>
        </w:tc>
        <w:tc>
          <w:tcPr>
            <w:tcW w:w="1559" w:type="dxa"/>
            <w:tcBorders>
              <w:top w:val="single" w:sz="4" w:space="0" w:color="auto"/>
              <w:left w:val="single" w:sz="6" w:space="0" w:color="auto"/>
              <w:bottom w:val="single" w:sz="4" w:space="0" w:color="auto"/>
              <w:right w:val="single" w:sz="6" w:space="0" w:color="auto"/>
            </w:tcBorders>
          </w:tcPr>
          <w:p w14:paraId="4017EE2B" w14:textId="77777777" w:rsidR="004E5512" w:rsidRDefault="004E5512" w:rsidP="00A95131">
            <w:pPr>
              <w:spacing w:line="256" w:lineRule="auto"/>
              <w:rPr>
                <w:sz w:val="22"/>
                <w:szCs w:val="22"/>
                <w:lang w:val="en-US"/>
              </w:rPr>
            </w:pPr>
            <w:r>
              <w:rPr>
                <w:sz w:val="22"/>
                <w:szCs w:val="22"/>
                <w:lang w:val="en-US"/>
              </w:rPr>
              <w:t>Pret de piata</w:t>
            </w:r>
          </w:p>
          <w:p w14:paraId="7118C88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ED0DFC4" w14:textId="77777777" w:rsidR="004E5512" w:rsidRDefault="004E5512" w:rsidP="00A95131">
            <w:pPr>
              <w:spacing w:line="256" w:lineRule="auto"/>
              <w:rPr>
                <w:lang w:val="en-US"/>
              </w:rPr>
            </w:pPr>
            <w:r>
              <w:rPr>
                <w:lang w:val="en-US"/>
              </w:rPr>
              <w:t>Inel prefabricat pt. camine КЦ-15-9 (0,4 m3)</w:t>
            </w:r>
          </w:p>
          <w:p w14:paraId="0E25596B"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9E410F9"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4D6BF5A6"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5.0000</w:t>
            </w:r>
          </w:p>
          <w:p w14:paraId="41BBCF4D" w14:textId="77777777" w:rsidR="004E5512" w:rsidRDefault="004E5512" w:rsidP="00A95131">
            <w:pPr>
              <w:spacing w:line="256" w:lineRule="auto"/>
              <w:jc w:val="center"/>
              <w:rPr>
                <w:sz w:val="22"/>
                <w:szCs w:val="22"/>
                <w:lang w:val="en-US"/>
              </w:rPr>
            </w:pPr>
          </w:p>
        </w:tc>
      </w:tr>
      <w:tr w:rsidR="004E5512" w14:paraId="4733B2A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4FD1283" w14:textId="77777777" w:rsidR="004E5512" w:rsidRDefault="004E5512" w:rsidP="00A95131">
            <w:pPr>
              <w:spacing w:line="256" w:lineRule="auto"/>
              <w:rPr>
                <w:sz w:val="22"/>
                <w:szCs w:val="22"/>
                <w:lang w:val="en-US"/>
              </w:rPr>
            </w:pPr>
            <w:r>
              <w:rPr>
                <w:sz w:val="22"/>
                <w:szCs w:val="22"/>
                <w:lang w:val="en-US"/>
              </w:rPr>
              <w:t>48</w:t>
            </w:r>
          </w:p>
        </w:tc>
        <w:tc>
          <w:tcPr>
            <w:tcW w:w="1559" w:type="dxa"/>
            <w:tcBorders>
              <w:top w:val="single" w:sz="4" w:space="0" w:color="auto"/>
              <w:left w:val="single" w:sz="6" w:space="0" w:color="auto"/>
              <w:bottom w:val="single" w:sz="4" w:space="0" w:color="auto"/>
              <w:right w:val="single" w:sz="6" w:space="0" w:color="auto"/>
            </w:tcBorders>
          </w:tcPr>
          <w:p w14:paraId="3BBC11DE" w14:textId="77777777" w:rsidR="004E5512" w:rsidRDefault="004E5512" w:rsidP="00A95131">
            <w:pPr>
              <w:spacing w:line="256" w:lineRule="auto"/>
              <w:rPr>
                <w:sz w:val="22"/>
                <w:szCs w:val="22"/>
                <w:lang w:val="en-US"/>
              </w:rPr>
            </w:pPr>
            <w:r>
              <w:rPr>
                <w:sz w:val="22"/>
                <w:szCs w:val="22"/>
                <w:lang w:val="en-US"/>
              </w:rPr>
              <w:t>Pret de piata</w:t>
            </w:r>
          </w:p>
          <w:p w14:paraId="3906492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131B017" w14:textId="77777777" w:rsidR="004E5512" w:rsidRDefault="004E5512" w:rsidP="00A95131">
            <w:pPr>
              <w:spacing w:line="256" w:lineRule="auto"/>
              <w:rPr>
                <w:lang w:val="en-US"/>
              </w:rPr>
            </w:pPr>
            <w:r>
              <w:rPr>
                <w:lang w:val="en-US"/>
              </w:rPr>
              <w:t>Placi prefabricate pt. camine КЦП1-15-1(0,27 m3)</w:t>
            </w:r>
          </w:p>
          <w:p w14:paraId="2A3D4869"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C0FA6C2"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4F7D264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3.0000</w:t>
            </w:r>
          </w:p>
          <w:p w14:paraId="0F3389A2" w14:textId="77777777" w:rsidR="004E5512" w:rsidRDefault="004E5512" w:rsidP="00A95131">
            <w:pPr>
              <w:spacing w:line="256" w:lineRule="auto"/>
              <w:jc w:val="center"/>
              <w:rPr>
                <w:sz w:val="22"/>
                <w:szCs w:val="22"/>
                <w:lang w:val="en-US"/>
              </w:rPr>
            </w:pPr>
          </w:p>
        </w:tc>
      </w:tr>
      <w:tr w:rsidR="004E5512" w14:paraId="6B7EA458"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55A010C" w14:textId="77777777" w:rsidR="004E5512" w:rsidRDefault="004E5512" w:rsidP="00A95131">
            <w:pPr>
              <w:spacing w:line="256" w:lineRule="auto"/>
              <w:rPr>
                <w:sz w:val="22"/>
                <w:szCs w:val="22"/>
                <w:lang w:val="en-US"/>
              </w:rPr>
            </w:pPr>
            <w:r>
              <w:rPr>
                <w:sz w:val="22"/>
                <w:szCs w:val="22"/>
                <w:lang w:val="en-US"/>
              </w:rPr>
              <w:t>49</w:t>
            </w:r>
          </w:p>
        </w:tc>
        <w:tc>
          <w:tcPr>
            <w:tcW w:w="1559" w:type="dxa"/>
            <w:tcBorders>
              <w:top w:val="single" w:sz="4" w:space="0" w:color="auto"/>
              <w:left w:val="single" w:sz="6" w:space="0" w:color="auto"/>
              <w:bottom w:val="single" w:sz="4" w:space="0" w:color="auto"/>
              <w:right w:val="single" w:sz="6" w:space="0" w:color="auto"/>
            </w:tcBorders>
          </w:tcPr>
          <w:p w14:paraId="08E6E24F" w14:textId="77777777" w:rsidR="004E5512" w:rsidRDefault="004E5512" w:rsidP="00A95131">
            <w:pPr>
              <w:spacing w:line="256" w:lineRule="auto"/>
              <w:rPr>
                <w:sz w:val="22"/>
                <w:szCs w:val="22"/>
                <w:lang w:val="en-US"/>
              </w:rPr>
            </w:pPr>
            <w:r>
              <w:rPr>
                <w:sz w:val="22"/>
                <w:szCs w:val="22"/>
                <w:lang w:val="en-US"/>
              </w:rPr>
              <w:t>Pret de piata</w:t>
            </w:r>
          </w:p>
          <w:p w14:paraId="1C84A5F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7E020EB" w14:textId="77777777" w:rsidR="004E5512" w:rsidRDefault="004E5512" w:rsidP="00A95131">
            <w:pPr>
              <w:spacing w:line="256" w:lineRule="auto"/>
              <w:rPr>
                <w:lang w:val="en-US"/>
              </w:rPr>
            </w:pPr>
            <w:r>
              <w:rPr>
                <w:lang w:val="en-US"/>
              </w:rPr>
              <w:t>Inel prefabricat pt. camine  КЦ-7-3 (0,05 m3)</w:t>
            </w:r>
          </w:p>
          <w:p w14:paraId="5C5B9A9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1461D58"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39E0A34B"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3.0000</w:t>
            </w:r>
          </w:p>
          <w:p w14:paraId="79E5446B" w14:textId="77777777" w:rsidR="004E5512" w:rsidRDefault="004E5512" w:rsidP="00A95131">
            <w:pPr>
              <w:spacing w:line="256" w:lineRule="auto"/>
              <w:jc w:val="center"/>
              <w:rPr>
                <w:sz w:val="22"/>
                <w:szCs w:val="22"/>
                <w:lang w:val="en-US"/>
              </w:rPr>
            </w:pPr>
          </w:p>
        </w:tc>
      </w:tr>
      <w:tr w:rsidR="004E5512" w14:paraId="160D80B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473BE53" w14:textId="77777777" w:rsidR="004E5512" w:rsidRDefault="004E5512" w:rsidP="00A95131">
            <w:pPr>
              <w:spacing w:line="256" w:lineRule="auto"/>
              <w:rPr>
                <w:sz w:val="22"/>
                <w:szCs w:val="22"/>
                <w:lang w:val="en-US"/>
              </w:rPr>
            </w:pPr>
            <w:r>
              <w:rPr>
                <w:sz w:val="22"/>
                <w:szCs w:val="22"/>
                <w:lang w:val="en-US"/>
              </w:rPr>
              <w:t>50</w:t>
            </w:r>
          </w:p>
        </w:tc>
        <w:tc>
          <w:tcPr>
            <w:tcW w:w="1559" w:type="dxa"/>
            <w:tcBorders>
              <w:top w:val="single" w:sz="4" w:space="0" w:color="auto"/>
              <w:left w:val="single" w:sz="6" w:space="0" w:color="auto"/>
              <w:bottom w:val="single" w:sz="4" w:space="0" w:color="auto"/>
              <w:right w:val="single" w:sz="6" w:space="0" w:color="auto"/>
            </w:tcBorders>
          </w:tcPr>
          <w:p w14:paraId="175967D2" w14:textId="77777777" w:rsidR="004E5512" w:rsidRDefault="004E5512" w:rsidP="00A95131">
            <w:pPr>
              <w:spacing w:line="256" w:lineRule="auto"/>
              <w:rPr>
                <w:sz w:val="22"/>
                <w:szCs w:val="22"/>
                <w:lang w:val="en-US"/>
              </w:rPr>
            </w:pPr>
            <w:r>
              <w:rPr>
                <w:sz w:val="22"/>
                <w:szCs w:val="22"/>
                <w:lang w:val="en-US"/>
              </w:rPr>
              <w:t>12345678</w:t>
            </w:r>
          </w:p>
          <w:p w14:paraId="5BF0ABE5"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AFF4A68" w14:textId="77777777" w:rsidR="004E5512" w:rsidRDefault="004E5512" w:rsidP="00A95131">
            <w:pPr>
              <w:spacing w:line="256" w:lineRule="auto"/>
              <w:rPr>
                <w:lang w:val="en-US"/>
              </w:rPr>
            </w:pPr>
            <w:r>
              <w:rPr>
                <w:lang w:val="en-US"/>
              </w:rPr>
              <w:t>Capac din fonta dn 600 EN-124 D400 50 kg 630 x 770 x 90mm IS</w:t>
            </w:r>
          </w:p>
          <w:p w14:paraId="6ED645EE"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D45A69C"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64157EEB"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3.0000</w:t>
            </w:r>
          </w:p>
          <w:p w14:paraId="27B2EBD1" w14:textId="77777777" w:rsidR="004E5512" w:rsidRDefault="004E5512" w:rsidP="00A95131">
            <w:pPr>
              <w:spacing w:line="256" w:lineRule="auto"/>
              <w:jc w:val="center"/>
              <w:rPr>
                <w:sz w:val="22"/>
                <w:szCs w:val="22"/>
                <w:lang w:val="en-US"/>
              </w:rPr>
            </w:pPr>
          </w:p>
        </w:tc>
      </w:tr>
      <w:tr w:rsidR="004E5512" w14:paraId="657E6EA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F102435" w14:textId="77777777" w:rsidR="004E5512" w:rsidRDefault="004E5512" w:rsidP="00A95131">
            <w:pPr>
              <w:spacing w:line="256" w:lineRule="auto"/>
              <w:rPr>
                <w:sz w:val="22"/>
                <w:szCs w:val="22"/>
                <w:lang w:val="en-US"/>
              </w:rPr>
            </w:pPr>
            <w:r>
              <w:rPr>
                <w:sz w:val="22"/>
                <w:szCs w:val="22"/>
                <w:lang w:val="en-US"/>
              </w:rPr>
              <w:t>51</w:t>
            </w:r>
          </w:p>
        </w:tc>
        <w:tc>
          <w:tcPr>
            <w:tcW w:w="1559" w:type="dxa"/>
            <w:tcBorders>
              <w:top w:val="single" w:sz="4" w:space="0" w:color="auto"/>
              <w:left w:val="single" w:sz="6" w:space="0" w:color="auto"/>
              <w:bottom w:val="single" w:sz="4" w:space="0" w:color="auto"/>
              <w:right w:val="single" w:sz="6" w:space="0" w:color="auto"/>
            </w:tcBorders>
          </w:tcPr>
          <w:p w14:paraId="4949C76A" w14:textId="77777777" w:rsidR="004E5512" w:rsidRDefault="004E5512" w:rsidP="00A95131">
            <w:pPr>
              <w:spacing w:line="256" w:lineRule="auto"/>
              <w:rPr>
                <w:sz w:val="22"/>
                <w:szCs w:val="22"/>
                <w:lang w:val="en-US"/>
              </w:rPr>
            </w:pPr>
            <w:r>
              <w:rPr>
                <w:sz w:val="22"/>
                <w:szCs w:val="22"/>
                <w:lang w:val="en-US"/>
              </w:rPr>
              <w:t>123456789</w:t>
            </w:r>
          </w:p>
          <w:p w14:paraId="2E741642"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686B945" w14:textId="77777777" w:rsidR="004E5512" w:rsidRDefault="004E5512" w:rsidP="00A95131">
            <w:pPr>
              <w:spacing w:line="256" w:lineRule="auto"/>
              <w:rPr>
                <w:lang w:val="en-US"/>
              </w:rPr>
            </w:pPr>
            <w:r>
              <w:rPr>
                <w:lang w:val="en-US"/>
              </w:rPr>
              <w:t>Scara cu vanguri din otel MН1 С3.900.1-14.1-4</w:t>
            </w:r>
          </w:p>
          <w:p w14:paraId="697E56FE"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EDC40B1" w14:textId="77777777" w:rsidR="004E5512" w:rsidRDefault="004E5512" w:rsidP="00A95131">
            <w:pPr>
              <w:spacing w:line="256" w:lineRule="auto"/>
              <w:jc w:val="center"/>
              <w:rPr>
                <w:sz w:val="22"/>
                <w:szCs w:val="22"/>
                <w:lang w:val="en-US"/>
              </w:rPr>
            </w:pPr>
            <w:r>
              <w:rPr>
                <w:sz w:val="22"/>
                <w:szCs w:val="22"/>
                <w:lang w:val="en-US"/>
              </w:rPr>
              <w:t>kg</w:t>
            </w:r>
          </w:p>
        </w:tc>
        <w:tc>
          <w:tcPr>
            <w:tcW w:w="1843" w:type="dxa"/>
            <w:tcBorders>
              <w:top w:val="single" w:sz="4" w:space="0" w:color="auto"/>
              <w:left w:val="single" w:sz="6" w:space="0" w:color="auto"/>
              <w:bottom w:val="single" w:sz="4" w:space="0" w:color="auto"/>
              <w:right w:val="single" w:sz="6" w:space="0" w:color="auto"/>
            </w:tcBorders>
            <w:vAlign w:val="center"/>
          </w:tcPr>
          <w:p w14:paraId="52AA87C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9.8400</w:t>
            </w:r>
          </w:p>
          <w:p w14:paraId="732820C7" w14:textId="77777777" w:rsidR="004E5512" w:rsidRDefault="004E5512" w:rsidP="00A95131">
            <w:pPr>
              <w:spacing w:line="256" w:lineRule="auto"/>
              <w:jc w:val="center"/>
              <w:rPr>
                <w:sz w:val="22"/>
                <w:szCs w:val="22"/>
                <w:lang w:val="en-US"/>
              </w:rPr>
            </w:pPr>
          </w:p>
        </w:tc>
      </w:tr>
      <w:tr w:rsidR="004E5512" w14:paraId="7C33E4D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E68AA68" w14:textId="77777777" w:rsidR="004E5512" w:rsidRDefault="004E5512" w:rsidP="00A95131">
            <w:pPr>
              <w:spacing w:line="256" w:lineRule="auto"/>
              <w:rPr>
                <w:sz w:val="22"/>
                <w:szCs w:val="22"/>
                <w:lang w:val="en-US"/>
              </w:rPr>
            </w:pPr>
            <w:r>
              <w:rPr>
                <w:sz w:val="22"/>
                <w:szCs w:val="22"/>
                <w:lang w:val="en-US"/>
              </w:rPr>
              <w:t>52</w:t>
            </w:r>
          </w:p>
        </w:tc>
        <w:tc>
          <w:tcPr>
            <w:tcW w:w="1559" w:type="dxa"/>
            <w:tcBorders>
              <w:top w:val="single" w:sz="4" w:space="0" w:color="auto"/>
              <w:left w:val="single" w:sz="6" w:space="0" w:color="auto"/>
              <w:bottom w:val="single" w:sz="4" w:space="0" w:color="auto"/>
              <w:right w:val="single" w:sz="6" w:space="0" w:color="auto"/>
            </w:tcBorders>
          </w:tcPr>
          <w:p w14:paraId="505E1D2A" w14:textId="77777777" w:rsidR="004E5512" w:rsidRDefault="004E5512" w:rsidP="00A95131">
            <w:pPr>
              <w:spacing w:line="256" w:lineRule="auto"/>
              <w:rPr>
                <w:sz w:val="22"/>
                <w:szCs w:val="22"/>
                <w:lang w:val="en-US"/>
              </w:rPr>
            </w:pPr>
            <w:r>
              <w:rPr>
                <w:sz w:val="22"/>
                <w:szCs w:val="22"/>
                <w:lang w:val="en-US"/>
              </w:rPr>
              <w:t>CD63C</w:t>
            </w:r>
          </w:p>
          <w:p w14:paraId="4591B5BD"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1F5F991" w14:textId="77777777" w:rsidR="004E5512" w:rsidRDefault="004E5512" w:rsidP="00A95131">
            <w:pPr>
              <w:spacing w:line="256" w:lineRule="auto"/>
              <w:rPr>
                <w:lang w:val="en-US"/>
              </w:rPr>
            </w:pPr>
            <w:r>
              <w:rPr>
                <w:lang w:val="en-US"/>
              </w:rPr>
              <w:t>Zidarie din caramida format 250 x 120 x 65 mm cu prepararea mortarului M - 50 in conditii de santier la bolti si arce</w:t>
            </w:r>
          </w:p>
          <w:p w14:paraId="5473E459"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D0C1EC5"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550566B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0.0800</w:t>
            </w:r>
          </w:p>
          <w:p w14:paraId="4B439EE7" w14:textId="77777777" w:rsidR="004E5512" w:rsidRDefault="004E5512" w:rsidP="00A95131">
            <w:pPr>
              <w:spacing w:line="256" w:lineRule="auto"/>
              <w:jc w:val="center"/>
              <w:rPr>
                <w:sz w:val="22"/>
                <w:szCs w:val="22"/>
                <w:lang w:val="en-US"/>
              </w:rPr>
            </w:pPr>
          </w:p>
        </w:tc>
      </w:tr>
      <w:tr w:rsidR="004E5512" w14:paraId="3EAAFA8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DE040DC" w14:textId="77777777" w:rsidR="004E5512" w:rsidRDefault="004E5512" w:rsidP="00A95131">
            <w:pPr>
              <w:spacing w:line="256" w:lineRule="auto"/>
              <w:rPr>
                <w:sz w:val="22"/>
                <w:szCs w:val="22"/>
                <w:lang w:val="en-US"/>
              </w:rPr>
            </w:pPr>
            <w:r>
              <w:rPr>
                <w:sz w:val="22"/>
                <w:szCs w:val="22"/>
                <w:lang w:val="en-US"/>
              </w:rPr>
              <w:t>53</w:t>
            </w:r>
          </w:p>
        </w:tc>
        <w:tc>
          <w:tcPr>
            <w:tcW w:w="1559" w:type="dxa"/>
            <w:tcBorders>
              <w:top w:val="single" w:sz="4" w:space="0" w:color="auto"/>
              <w:left w:val="single" w:sz="6" w:space="0" w:color="auto"/>
              <w:bottom w:val="single" w:sz="4" w:space="0" w:color="auto"/>
              <w:right w:val="single" w:sz="6" w:space="0" w:color="auto"/>
            </w:tcBorders>
          </w:tcPr>
          <w:p w14:paraId="4F252FE2" w14:textId="77777777" w:rsidR="004E5512" w:rsidRDefault="004E5512" w:rsidP="00A95131">
            <w:pPr>
              <w:spacing w:line="256" w:lineRule="auto"/>
              <w:rPr>
                <w:sz w:val="22"/>
                <w:szCs w:val="22"/>
                <w:lang w:val="en-US"/>
              </w:rPr>
            </w:pPr>
            <w:r>
              <w:rPr>
                <w:sz w:val="22"/>
                <w:szCs w:val="22"/>
                <w:lang w:val="en-US"/>
              </w:rPr>
              <w:t>RpCE23A</w:t>
            </w:r>
          </w:p>
          <w:p w14:paraId="60AAC399"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21E9DE6" w14:textId="77777777" w:rsidR="004E5512" w:rsidRDefault="004E5512" w:rsidP="00A95131">
            <w:pPr>
              <w:spacing w:line="256" w:lineRule="auto"/>
              <w:rPr>
                <w:lang w:val="en-US"/>
              </w:rPr>
            </w:pPr>
            <w:r>
              <w:rPr>
                <w:lang w:val="en-US"/>
              </w:rPr>
              <w:t>Mastic bituminos pentru umplerea strapungerilor prin ziduri si plansee de orice fel, la trecerea conductelor de instalatie (dop de mastic), precum si pentru umplerea rosturilor de tasare  (Astuparea gaurilor)</w:t>
            </w:r>
          </w:p>
          <w:p w14:paraId="3B9C47D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57BC66F" w14:textId="77777777" w:rsidR="004E5512" w:rsidRDefault="004E5512" w:rsidP="00A95131">
            <w:pPr>
              <w:spacing w:line="256" w:lineRule="auto"/>
              <w:jc w:val="center"/>
              <w:rPr>
                <w:sz w:val="22"/>
                <w:szCs w:val="22"/>
                <w:lang w:val="en-US"/>
              </w:rPr>
            </w:pPr>
            <w:r>
              <w:rPr>
                <w:sz w:val="22"/>
                <w:szCs w:val="22"/>
                <w:lang w:val="en-US"/>
              </w:rPr>
              <w:t>kg</w:t>
            </w:r>
          </w:p>
        </w:tc>
        <w:tc>
          <w:tcPr>
            <w:tcW w:w="1843" w:type="dxa"/>
            <w:tcBorders>
              <w:top w:val="single" w:sz="4" w:space="0" w:color="auto"/>
              <w:left w:val="single" w:sz="6" w:space="0" w:color="auto"/>
              <w:bottom w:val="single" w:sz="4" w:space="0" w:color="auto"/>
              <w:right w:val="single" w:sz="6" w:space="0" w:color="auto"/>
            </w:tcBorders>
            <w:vAlign w:val="center"/>
          </w:tcPr>
          <w:p w14:paraId="2878824B"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12.0000</w:t>
            </w:r>
          </w:p>
          <w:p w14:paraId="322B355D" w14:textId="77777777" w:rsidR="004E5512" w:rsidRDefault="004E5512" w:rsidP="00A95131">
            <w:pPr>
              <w:spacing w:line="256" w:lineRule="auto"/>
              <w:jc w:val="center"/>
              <w:rPr>
                <w:sz w:val="22"/>
                <w:szCs w:val="22"/>
                <w:lang w:val="en-US"/>
              </w:rPr>
            </w:pPr>
          </w:p>
        </w:tc>
      </w:tr>
      <w:tr w:rsidR="004E5512" w14:paraId="4538CA96"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059699A" w14:textId="77777777" w:rsidR="004E5512" w:rsidRDefault="004E5512" w:rsidP="00A95131">
            <w:pPr>
              <w:spacing w:line="256" w:lineRule="auto"/>
              <w:rPr>
                <w:sz w:val="22"/>
                <w:szCs w:val="22"/>
                <w:lang w:val="en-US"/>
              </w:rPr>
            </w:pPr>
            <w:r>
              <w:rPr>
                <w:sz w:val="22"/>
                <w:szCs w:val="22"/>
                <w:lang w:val="en-US"/>
              </w:rPr>
              <w:t>54</w:t>
            </w:r>
          </w:p>
        </w:tc>
        <w:tc>
          <w:tcPr>
            <w:tcW w:w="1559" w:type="dxa"/>
            <w:tcBorders>
              <w:top w:val="single" w:sz="4" w:space="0" w:color="auto"/>
              <w:left w:val="single" w:sz="6" w:space="0" w:color="auto"/>
              <w:bottom w:val="single" w:sz="4" w:space="0" w:color="auto"/>
              <w:right w:val="single" w:sz="6" w:space="0" w:color="auto"/>
            </w:tcBorders>
          </w:tcPr>
          <w:p w14:paraId="41351602" w14:textId="77777777" w:rsidR="004E5512" w:rsidRDefault="004E5512" w:rsidP="00A95131">
            <w:pPr>
              <w:spacing w:line="256" w:lineRule="auto"/>
              <w:rPr>
                <w:sz w:val="22"/>
                <w:szCs w:val="22"/>
                <w:lang w:val="en-US"/>
              </w:rPr>
            </w:pPr>
            <w:r>
              <w:rPr>
                <w:sz w:val="22"/>
                <w:szCs w:val="22"/>
                <w:lang w:val="en-US"/>
              </w:rPr>
              <w:t>IzF01B</w:t>
            </w:r>
          </w:p>
          <w:p w14:paraId="2C9A1522"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E297AFD" w14:textId="77777777" w:rsidR="004E5512" w:rsidRDefault="004E5512" w:rsidP="00A95131">
            <w:pPr>
              <w:spacing w:line="256" w:lineRule="auto"/>
              <w:rPr>
                <w:lang w:val="en-US"/>
              </w:rPr>
            </w:pPr>
            <w:r>
              <w:rPr>
                <w:lang w:val="en-US"/>
              </w:rPr>
              <w:t>Amorsarea suprafetelor pentru aplicarea stratului de difuzie, a barierei contra vaporilor, a termoizolatiei sau a hidroizolatiei pe suprafete orizontale, inclinte sau verticale, cu suspensie de bitum filerizat (subif) intr-un strat  (Hidroizol exterior)</w:t>
            </w:r>
          </w:p>
          <w:p w14:paraId="08601A4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9DBB0A9" w14:textId="77777777" w:rsidR="004E5512" w:rsidRDefault="004E5512" w:rsidP="00A95131">
            <w:pPr>
              <w:spacing w:line="256" w:lineRule="auto"/>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14:paraId="2C153211"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35.3000</w:t>
            </w:r>
          </w:p>
          <w:p w14:paraId="442E7484" w14:textId="77777777" w:rsidR="004E5512" w:rsidRDefault="004E5512" w:rsidP="00A95131">
            <w:pPr>
              <w:spacing w:line="256" w:lineRule="auto"/>
              <w:jc w:val="center"/>
              <w:rPr>
                <w:sz w:val="22"/>
                <w:szCs w:val="22"/>
                <w:lang w:val="en-US"/>
              </w:rPr>
            </w:pPr>
          </w:p>
        </w:tc>
      </w:tr>
      <w:tr w:rsidR="004E5512" w14:paraId="32338F3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EC0C624" w14:textId="77777777" w:rsidR="004E5512" w:rsidRDefault="004E5512" w:rsidP="00A95131">
            <w:pPr>
              <w:spacing w:line="256" w:lineRule="auto"/>
              <w:rPr>
                <w:sz w:val="22"/>
                <w:szCs w:val="22"/>
                <w:lang w:val="en-US"/>
              </w:rPr>
            </w:pPr>
            <w:r>
              <w:rPr>
                <w:sz w:val="22"/>
                <w:szCs w:val="22"/>
                <w:lang w:val="en-US"/>
              </w:rPr>
              <w:t>55</w:t>
            </w:r>
          </w:p>
        </w:tc>
        <w:tc>
          <w:tcPr>
            <w:tcW w:w="1559" w:type="dxa"/>
            <w:tcBorders>
              <w:top w:val="single" w:sz="4" w:space="0" w:color="auto"/>
              <w:left w:val="single" w:sz="6" w:space="0" w:color="auto"/>
              <w:bottom w:val="single" w:sz="4" w:space="0" w:color="auto"/>
              <w:right w:val="single" w:sz="6" w:space="0" w:color="auto"/>
            </w:tcBorders>
          </w:tcPr>
          <w:p w14:paraId="347E3144" w14:textId="77777777" w:rsidR="004E5512" w:rsidRDefault="004E5512" w:rsidP="00A95131">
            <w:pPr>
              <w:spacing w:line="256" w:lineRule="auto"/>
              <w:rPr>
                <w:sz w:val="22"/>
                <w:szCs w:val="22"/>
                <w:lang w:val="en-US"/>
              </w:rPr>
            </w:pPr>
            <w:r>
              <w:rPr>
                <w:sz w:val="22"/>
                <w:szCs w:val="22"/>
                <w:lang w:val="en-US"/>
              </w:rPr>
              <w:t>41-01-008-6</w:t>
            </w:r>
          </w:p>
          <w:p w14:paraId="6834BD8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A584E0B" w14:textId="77777777" w:rsidR="004E5512" w:rsidRDefault="004E5512" w:rsidP="00A95131">
            <w:pPr>
              <w:spacing w:line="256" w:lineRule="auto"/>
              <w:rPr>
                <w:lang w:val="en-US"/>
              </w:rPr>
            </w:pPr>
            <w:r>
              <w:rPr>
                <w:lang w:val="en-US"/>
              </w:rPr>
              <w:t>Izolatie prin vopsire pe suprafete verticale din beton: cu bitum diluat in trei straturi</w:t>
            </w:r>
          </w:p>
          <w:p w14:paraId="38B6DFF4"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ABA52F4" w14:textId="77777777" w:rsidR="004E5512" w:rsidRDefault="004E5512" w:rsidP="00A95131">
            <w:pPr>
              <w:spacing w:line="256" w:lineRule="auto"/>
              <w:jc w:val="center"/>
              <w:rPr>
                <w:sz w:val="22"/>
                <w:szCs w:val="22"/>
                <w:lang w:val="en-US"/>
              </w:rPr>
            </w:pPr>
            <w:r>
              <w:rPr>
                <w:sz w:val="22"/>
                <w:szCs w:val="22"/>
                <w:lang w:val="en-US"/>
              </w:rPr>
              <w:t>100m2</w:t>
            </w:r>
          </w:p>
        </w:tc>
        <w:tc>
          <w:tcPr>
            <w:tcW w:w="1843" w:type="dxa"/>
            <w:tcBorders>
              <w:top w:val="single" w:sz="4" w:space="0" w:color="auto"/>
              <w:left w:val="single" w:sz="6" w:space="0" w:color="auto"/>
              <w:bottom w:val="single" w:sz="4" w:space="0" w:color="auto"/>
              <w:right w:val="single" w:sz="6" w:space="0" w:color="auto"/>
            </w:tcBorders>
            <w:vAlign w:val="center"/>
          </w:tcPr>
          <w:p w14:paraId="390D4723"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0.3500</w:t>
            </w:r>
          </w:p>
          <w:p w14:paraId="4D6EE427" w14:textId="77777777" w:rsidR="004E5512" w:rsidRDefault="004E5512" w:rsidP="00A95131">
            <w:pPr>
              <w:spacing w:line="256" w:lineRule="auto"/>
              <w:jc w:val="center"/>
              <w:rPr>
                <w:sz w:val="22"/>
                <w:szCs w:val="22"/>
                <w:lang w:val="en-US"/>
              </w:rPr>
            </w:pPr>
          </w:p>
        </w:tc>
      </w:tr>
      <w:tr w:rsidR="004E5512" w14:paraId="3C558255"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F0A5C7D" w14:textId="77777777" w:rsidR="004E5512" w:rsidRDefault="004E5512" w:rsidP="00A95131">
            <w:pPr>
              <w:spacing w:line="256" w:lineRule="auto"/>
              <w:rPr>
                <w:sz w:val="22"/>
                <w:szCs w:val="22"/>
                <w:lang w:val="en-US"/>
              </w:rPr>
            </w:pPr>
            <w:r>
              <w:rPr>
                <w:sz w:val="22"/>
                <w:szCs w:val="22"/>
                <w:lang w:val="en-US"/>
              </w:rPr>
              <w:t>56</w:t>
            </w:r>
          </w:p>
        </w:tc>
        <w:tc>
          <w:tcPr>
            <w:tcW w:w="1559" w:type="dxa"/>
            <w:tcBorders>
              <w:top w:val="single" w:sz="4" w:space="0" w:color="auto"/>
              <w:left w:val="single" w:sz="6" w:space="0" w:color="auto"/>
              <w:bottom w:val="single" w:sz="4" w:space="0" w:color="auto"/>
              <w:right w:val="single" w:sz="6" w:space="0" w:color="auto"/>
            </w:tcBorders>
          </w:tcPr>
          <w:p w14:paraId="4B8B1EFF" w14:textId="77777777" w:rsidR="004E5512" w:rsidRDefault="004E5512" w:rsidP="00A95131">
            <w:pPr>
              <w:spacing w:line="256" w:lineRule="auto"/>
              <w:rPr>
                <w:sz w:val="22"/>
                <w:szCs w:val="22"/>
                <w:lang w:val="en-US"/>
              </w:rPr>
            </w:pPr>
            <w:r>
              <w:rPr>
                <w:sz w:val="22"/>
                <w:szCs w:val="22"/>
                <w:lang w:val="en-US"/>
              </w:rPr>
              <w:t>DA18A</w:t>
            </w:r>
          </w:p>
          <w:p w14:paraId="3330F295"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7D6FEB7" w14:textId="77777777" w:rsidR="004E5512" w:rsidRDefault="004E5512" w:rsidP="00A95131">
            <w:pPr>
              <w:spacing w:line="256" w:lineRule="auto"/>
              <w:rPr>
                <w:lang w:val="en-US"/>
              </w:rPr>
            </w:pPr>
            <w:r>
              <w:rPr>
                <w:lang w:val="en-US"/>
              </w:rPr>
              <w:t>Strat de fundatie din agregate in amestecuri optimale, executat cu asternere manuala  (Pereu la camine)</w:t>
            </w:r>
          </w:p>
          <w:p w14:paraId="0DF6A25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9BF1184"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420FBEFC"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0.7000</w:t>
            </w:r>
          </w:p>
          <w:p w14:paraId="711E8EB4" w14:textId="77777777" w:rsidR="004E5512" w:rsidRDefault="004E5512" w:rsidP="00A95131">
            <w:pPr>
              <w:spacing w:line="256" w:lineRule="auto"/>
              <w:jc w:val="center"/>
              <w:rPr>
                <w:sz w:val="22"/>
                <w:szCs w:val="22"/>
                <w:lang w:val="en-US"/>
              </w:rPr>
            </w:pPr>
          </w:p>
        </w:tc>
      </w:tr>
      <w:tr w:rsidR="004E5512" w14:paraId="0C711D5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775C2EF" w14:textId="77777777" w:rsidR="004E5512" w:rsidRDefault="004E5512" w:rsidP="00A95131">
            <w:pPr>
              <w:spacing w:line="256" w:lineRule="auto"/>
              <w:rPr>
                <w:sz w:val="22"/>
                <w:szCs w:val="22"/>
                <w:lang w:val="en-US"/>
              </w:rPr>
            </w:pPr>
            <w:r>
              <w:rPr>
                <w:sz w:val="22"/>
                <w:szCs w:val="22"/>
                <w:lang w:val="en-US"/>
              </w:rPr>
              <w:t>57</w:t>
            </w:r>
          </w:p>
        </w:tc>
        <w:tc>
          <w:tcPr>
            <w:tcW w:w="1559" w:type="dxa"/>
            <w:tcBorders>
              <w:top w:val="single" w:sz="4" w:space="0" w:color="auto"/>
              <w:left w:val="single" w:sz="6" w:space="0" w:color="auto"/>
              <w:bottom w:val="single" w:sz="4" w:space="0" w:color="auto"/>
              <w:right w:val="single" w:sz="6" w:space="0" w:color="auto"/>
            </w:tcBorders>
          </w:tcPr>
          <w:p w14:paraId="3BC40C50" w14:textId="77777777" w:rsidR="004E5512" w:rsidRDefault="004E5512" w:rsidP="00A95131">
            <w:pPr>
              <w:spacing w:line="256" w:lineRule="auto"/>
              <w:rPr>
                <w:sz w:val="22"/>
                <w:szCs w:val="22"/>
                <w:lang w:val="en-US"/>
              </w:rPr>
            </w:pPr>
            <w:r>
              <w:rPr>
                <w:sz w:val="22"/>
                <w:szCs w:val="22"/>
                <w:lang w:val="en-US"/>
              </w:rPr>
              <w:t>CA02A</w:t>
            </w:r>
          </w:p>
          <w:p w14:paraId="6B192975"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F5869E3" w14:textId="77777777" w:rsidR="004E5512" w:rsidRDefault="004E5512" w:rsidP="00A95131">
            <w:pPr>
              <w:spacing w:line="256" w:lineRule="auto"/>
              <w:rPr>
                <w:lang w:val="en-US"/>
              </w:rPr>
            </w:pPr>
            <w:r>
              <w:rPr>
                <w:lang w:val="en-US"/>
              </w:rPr>
              <w:t xml:space="preserve">Beton simplu turnat in egalizari, pante, sape la inaltimi pina la 35 m inclusiv, prepararea cu </w:t>
            </w:r>
            <w:r>
              <w:rPr>
                <w:lang w:val="en-US"/>
              </w:rPr>
              <w:lastRenderedPageBreak/>
              <w:t>centrala de betoane si turnarea cu mijloace clasice beton clasa C 5/4 (Bc 5/B 75)</w:t>
            </w:r>
          </w:p>
          <w:p w14:paraId="3DE2F10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6453890" w14:textId="77777777" w:rsidR="004E5512" w:rsidRDefault="004E5512" w:rsidP="00A95131">
            <w:pPr>
              <w:spacing w:line="256" w:lineRule="auto"/>
              <w:jc w:val="center"/>
              <w:rPr>
                <w:sz w:val="22"/>
                <w:szCs w:val="22"/>
                <w:lang w:val="en-US"/>
              </w:rPr>
            </w:pPr>
            <w:r>
              <w:rPr>
                <w:sz w:val="22"/>
                <w:szCs w:val="22"/>
                <w:lang w:val="en-US"/>
              </w:rPr>
              <w:lastRenderedPageBreak/>
              <w:t>m3</w:t>
            </w:r>
          </w:p>
        </w:tc>
        <w:tc>
          <w:tcPr>
            <w:tcW w:w="1843" w:type="dxa"/>
            <w:tcBorders>
              <w:top w:val="single" w:sz="4" w:space="0" w:color="auto"/>
              <w:left w:val="single" w:sz="6" w:space="0" w:color="auto"/>
              <w:bottom w:val="single" w:sz="4" w:space="0" w:color="auto"/>
              <w:right w:val="single" w:sz="6" w:space="0" w:color="auto"/>
            </w:tcBorders>
            <w:vAlign w:val="center"/>
          </w:tcPr>
          <w:p w14:paraId="6897CDCB"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0.4000</w:t>
            </w:r>
          </w:p>
          <w:p w14:paraId="22BECAA7" w14:textId="77777777" w:rsidR="004E5512" w:rsidRDefault="004E5512" w:rsidP="00A95131">
            <w:pPr>
              <w:spacing w:line="256" w:lineRule="auto"/>
              <w:jc w:val="center"/>
              <w:rPr>
                <w:sz w:val="22"/>
                <w:szCs w:val="22"/>
                <w:lang w:val="en-US"/>
              </w:rPr>
            </w:pPr>
          </w:p>
        </w:tc>
      </w:tr>
      <w:tr w:rsidR="004E5512" w14:paraId="7F485DC2" w14:textId="77777777" w:rsidTr="00A95131">
        <w:tc>
          <w:tcPr>
            <w:tcW w:w="709" w:type="dxa"/>
            <w:tcBorders>
              <w:top w:val="nil"/>
              <w:left w:val="single" w:sz="6" w:space="0" w:color="auto"/>
              <w:bottom w:val="nil"/>
              <w:right w:val="nil"/>
            </w:tcBorders>
          </w:tcPr>
          <w:p w14:paraId="6A7F870B"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396C952D"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15A3B392" w14:textId="77777777" w:rsidR="004E5512" w:rsidRDefault="004E5512" w:rsidP="00A95131">
            <w:pPr>
              <w:spacing w:line="256" w:lineRule="auto"/>
              <w:rPr>
                <w:b/>
                <w:bCs/>
                <w:sz w:val="22"/>
                <w:szCs w:val="22"/>
                <w:lang w:val="en-US"/>
              </w:rPr>
            </w:pPr>
            <w:r>
              <w:rPr>
                <w:b/>
                <w:bCs/>
                <w:sz w:val="22"/>
                <w:szCs w:val="22"/>
                <w:lang w:val="en-US"/>
              </w:rPr>
              <w:t>5. Evacuator de apa</w:t>
            </w:r>
          </w:p>
          <w:p w14:paraId="442CA1CF" w14:textId="77777777" w:rsidR="004E5512" w:rsidRDefault="004E5512" w:rsidP="00A95131">
            <w:pPr>
              <w:spacing w:line="256" w:lineRule="auto"/>
              <w:rPr>
                <w:lang w:val="en-US"/>
              </w:rPr>
            </w:pPr>
          </w:p>
        </w:tc>
      </w:tr>
      <w:tr w:rsidR="004E5512" w14:paraId="6803EC90"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641DA55" w14:textId="77777777" w:rsidR="004E5512" w:rsidRDefault="004E5512" w:rsidP="00A95131">
            <w:pPr>
              <w:spacing w:line="256" w:lineRule="auto"/>
              <w:rPr>
                <w:sz w:val="22"/>
                <w:szCs w:val="22"/>
                <w:lang w:val="en-US"/>
              </w:rPr>
            </w:pPr>
            <w:r>
              <w:rPr>
                <w:sz w:val="22"/>
                <w:szCs w:val="22"/>
                <w:lang w:val="en-US"/>
              </w:rPr>
              <w:t>58</w:t>
            </w:r>
          </w:p>
        </w:tc>
        <w:tc>
          <w:tcPr>
            <w:tcW w:w="1559" w:type="dxa"/>
            <w:tcBorders>
              <w:top w:val="single" w:sz="4" w:space="0" w:color="auto"/>
              <w:left w:val="single" w:sz="6" w:space="0" w:color="auto"/>
              <w:bottom w:val="single" w:sz="4" w:space="0" w:color="auto"/>
              <w:right w:val="single" w:sz="6" w:space="0" w:color="auto"/>
            </w:tcBorders>
          </w:tcPr>
          <w:p w14:paraId="7761B648" w14:textId="77777777" w:rsidR="004E5512" w:rsidRDefault="004E5512" w:rsidP="00A95131">
            <w:pPr>
              <w:spacing w:line="256" w:lineRule="auto"/>
              <w:rPr>
                <w:sz w:val="22"/>
                <w:szCs w:val="22"/>
                <w:lang w:val="en-US"/>
              </w:rPr>
            </w:pPr>
            <w:r>
              <w:rPr>
                <w:sz w:val="22"/>
                <w:szCs w:val="22"/>
                <w:lang w:val="en-US"/>
              </w:rPr>
              <w:t>TsC03B2</w:t>
            </w:r>
          </w:p>
          <w:p w14:paraId="7A9AEC5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4693C3E" w14:textId="77777777" w:rsidR="004E5512" w:rsidRDefault="004E5512" w:rsidP="00A95131">
            <w:pPr>
              <w:spacing w:line="256" w:lineRule="auto"/>
              <w:rPr>
                <w:lang w:val="en-US"/>
              </w:rPr>
            </w:pPr>
            <w:r>
              <w:rPr>
                <w:lang w:val="en-US"/>
              </w:rPr>
              <w:t>Sapatura mecanica cu excavatorul de 0,40-0,70 mc, cu motor cu ardere interna si comanda hidraulica, in pamint argilos inmuiat cu apa, descarcare in depozit teren catg. II</w:t>
            </w:r>
          </w:p>
          <w:p w14:paraId="7438D56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35F2004"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335C0668"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0.0300</w:t>
            </w:r>
          </w:p>
          <w:p w14:paraId="6C6E8C29" w14:textId="77777777" w:rsidR="004E5512" w:rsidRDefault="004E5512" w:rsidP="00A95131">
            <w:pPr>
              <w:spacing w:line="256" w:lineRule="auto"/>
              <w:jc w:val="center"/>
              <w:rPr>
                <w:sz w:val="22"/>
                <w:szCs w:val="22"/>
                <w:lang w:val="en-US"/>
              </w:rPr>
            </w:pPr>
          </w:p>
        </w:tc>
      </w:tr>
      <w:tr w:rsidR="004E5512" w14:paraId="0CEA702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9975143" w14:textId="77777777" w:rsidR="004E5512" w:rsidRDefault="004E5512" w:rsidP="00A95131">
            <w:pPr>
              <w:spacing w:line="256" w:lineRule="auto"/>
              <w:rPr>
                <w:sz w:val="22"/>
                <w:szCs w:val="22"/>
                <w:lang w:val="en-US"/>
              </w:rPr>
            </w:pPr>
            <w:r>
              <w:rPr>
                <w:sz w:val="22"/>
                <w:szCs w:val="22"/>
                <w:lang w:val="en-US"/>
              </w:rPr>
              <w:t>59</w:t>
            </w:r>
          </w:p>
        </w:tc>
        <w:tc>
          <w:tcPr>
            <w:tcW w:w="1559" w:type="dxa"/>
            <w:tcBorders>
              <w:top w:val="single" w:sz="4" w:space="0" w:color="auto"/>
              <w:left w:val="single" w:sz="6" w:space="0" w:color="auto"/>
              <w:bottom w:val="single" w:sz="4" w:space="0" w:color="auto"/>
              <w:right w:val="single" w:sz="6" w:space="0" w:color="auto"/>
            </w:tcBorders>
          </w:tcPr>
          <w:p w14:paraId="3D156855" w14:textId="77777777" w:rsidR="004E5512" w:rsidRDefault="004E5512" w:rsidP="00A95131">
            <w:pPr>
              <w:spacing w:line="256" w:lineRule="auto"/>
              <w:rPr>
                <w:sz w:val="22"/>
                <w:szCs w:val="22"/>
                <w:lang w:val="en-US"/>
              </w:rPr>
            </w:pPr>
            <w:r>
              <w:rPr>
                <w:sz w:val="22"/>
                <w:szCs w:val="22"/>
                <w:lang w:val="en-US"/>
              </w:rPr>
              <w:t>AcA15A</w:t>
            </w:r>
          </w:p>
          <w:p w14:paraId="79505B6B"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AD01035" w14:textId="77777777" w:rsidR="004E5512" w:rsidRDefault="004E5512" w:rsidP="00A95131">
            <w:pPr>
              <w:spacing w:line="256" w:lineRule="auto"/>
              <w:rPr>
                <w:lang w:val="en-US"/>
              </w:rPr>
            </w:pPr>
            <w:r>
              <w:rPr>
                <w:lang w:val="en-US"/>
              </w:rPr>
              <w:t>Montarea conductelor cu tuburi din azbociment, asamblate  cu mufe din azbociment si inel de cauciuc, avind lungimea de 3 m si diametrul de -100 mm</w:t>
            </w:r>
          </w:p>
          <w:p w14:paraId="3B0A904E"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F4ECC04"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2CF57A7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10.0000</w:t>
            </w:r>
          </w:p>
          <w:p w14:paraId="6067E5DE" w14:textId="77777777" w:rsidR="004E5512" w:rsidRDefault="004E5512" w:rsidP="00A95131">
            <w:pPr>
              <w:spacing w:line="256" w:lineRule="auto"/>
              <w:jc w:val="center"/>
              <w:rPr>
                <w:sz w:val="22"/>
                <w:szCs w:val="22"/>
                <w:lang w:val="en-US"/>
              </w:rPr>
            </w:pPr>
          </w:p>
        </w:tc>
      </w:tr>
      <w:tr w:rsidR="004E5512" w14:paraId="797705E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8DD87B3" w14:textId="77777777" w:rsidR="004E5512" w:rsidRDefault="004E5512" w:rsidP="00A95131">
            <w:pPr>
              <w:spacing w:line="256" w:lineRule="auto"/>
              <w:rPr>
                <w:sz w:val="22"/>
                <w:szCs w:val="22"/>
                <w:lang w:val="en-US"/>
              </w:rPr>
            </w:pPr>
            <w:r>
              <w:rPr>
                <w:sz w:val="22"/>
                <w:szCs w:val="22"/>
                <w:lang w:val="en-US"/>
              </w:rPr>
              <w:t>60</w:t>
            </w:r>
          </w:p>
        </w:tc>
        <w:tc>
          <w:tcPr>
            <w:tcW w:w="1559" w:type="dxa"/>
            <w:tcBorders>
              <w:top w:val="single" w:sz="4" w:space="0" w:color="auto"/>
              <w:left w:val="single" w:sz="6" w:space="0" w:color="auto"/>
              <w:bottom w:val="single" w:sz="4" w:space="0" w:color="auto"/>
              <w:right w:val="single" w:sz="6" w:space="0" w:color="auto"/>
            </w:tcBorders>
          </w:tcPr>
          <w:p w14:paraId="05AB975A" w14:textId="77777777" w:rsidR="004E5512" w:rsidRDefault="004E5512" w:rsidP="00A95131">
            <w:pPr>
              <w:spacing w:line="256" w:lineRule="auto"/>
              <w:rPr>
                <w:sz w:val="22"/>
                <w:szCs w:val="22"/>
                <w:lang w:val="en-US"/>
              </w:rPr>
            </w:pPr>
            <w:r>
              <w:rPr>
                <w:sz w:val="22"/>
                <w:szCs w:val="22"/>
                <w:lang w:val="en-US"/>
              </w:rPr>
              <w:t>TsE03B</w:t>
            </w:r>
          </w:p>
          <w:p w14:paraId="22DA097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1A94BA2" w14:textId="77777777" w:rsidR="004E5512" w:rsidRDefault="004E5512" w:rsidP="00A95131">
            <w:pPr>
              <w:spacing w:line="256" w:lineRule="auto"/>
              <w:rPr>
                <w:lang w:val="en-US"/>
              </w:rPr>
            </w:pPr>
            <w:r>
              <w:rPr>
                <w:lang w:val="en-US"/>
              </w:rPr>
              <w:t>Finisarea (politura) manuala a taluzurilor, in teren mijlociu</w:t>
            </w:r>
          </w:p>
          <w:p w14:paraId="76C74AE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6929ECB" w14:textId="77777777" w:rsidR="004E5512" w:rsidRDefault="004E5512" w:rsidP="00A95131">
            <w:pPr>
              <w:spacing w:line="256" w:lineRule="auto"/>
              <w:jc w:val="center"/>
              <w:rPr>
                <w:sz w:val="22"/>
                <w:szCs w:val="22"/>
                <w:lang w:val="en-US"/>
              </w:rPr>
            </w:pPr>
            <w:r>
              <w:rPr>
                <w:sz w:val="22"/>
                <w:szCs w:val="22"/>
                <w:lang w:val="en-US"/>
              </w:rPr>
              <w:t>100m2</w:t>
            </w:r>
          </w:p>
        </w:tc>
        <w:tc>
          <w:tcPr>
            <w:tcW w:w="1843" w:type="dxa"/>
            <w:tcBorders>
              <w:top w:val="single" w:sz="4" w:space="0" w:color="auto"/>
              <w:left w:val="single" w:sz="6" w:space="0" w:color="auto"/>
              <w:bottom w:val="single" w:sz="4" w:space="0" w:color="auto"/>
              <w:right w:val="single" w:sz="6" w:space="0" w:color="auto"/>
            </w:tcBorders>
            <w:vAlign w:val="center"/>
          </w:tcPr>
          <w:p w14:paraId="51E2C83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1.1300</w:t>
            </w:r>
          </w:p>
          <w:p w14:paraId="042779C4" w14:textId="77777777" w:rsidR="004E5512" w:rsidRDefault="004E5512" w:rsidP="00A95131">
            <w:pPr>
              <w:spacing w:line="256" w:lineRule="auto"/>
              <w:jc w:val="center"/>
              <w:rPr>
                <w:sz w:val="22"/>
                <w:szCs w:val="22"/>
                <w:lang w:val="en-US"/>
              </w:rPr>
            </w:pPr>
          </w:p>
        </w:tc>
      </w:tr>
      <w:tr w:rsidR="004E5512" w14:paraId="384A931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62972FC" w14:textId="77777777" w:rsidR="004E5512" w:rsidRDefault="004E5512" w:rsidP="00A95131">
            <w:pPr>
              <w:spacing w:line="256" w:lineRule="auto"/>
              <w:rPr>
                <w:sz w:val="22"/>
                <w:szCs w:val="22"/>
                <w:lang w:val="en-US"/>
              </w:rPr>
            </w:pPr>
            <w:r>
              <w:rPr>
                <w:sz w:val="22"/>
                <w:szCs w:val="22"/>
                <w:lang w:val="en-US"/>
              </w:rPr>
              <w:t>61</w:t>
            </w:r>
          </w:p>
        </w:tc>
        <w:tc>
          <w:tcPr>
            <w:tcW w:w="1559" w:type="dxa"/>
            <w:tcBorders>
              <w:top w:val="single" w:sz="4" w:space="0" w:color="auto"/>
              <w:left w:val="single" w:sz="6" w:space="0" w:color="auto"/>
              <w:bottom w:val="single" w:sz="4" w:space="0" w:color="auto"/>
              <w:right w:val="single" w:sz="6" w:space="0" w:color="auto"/>
            </w:tcBorders>
          </w:tcPr>
          <w:p w14:paraId="5F2D1D43" w14:textId="77777777" w:rsidR="004E5512" w:rsidRDefault="004E5512" w:rsidP="00A95131">
            <w:pPr>
              <w:spacing w:line="256" w:lineRule="auto"/>
              <w:rPr>
                <w:sz w:val="22"/>
                <w:szCs w:val="22"/>
                <w:lang w:val="en-US"/>
              </w:rPr>
            </w:pPr>
            <w:r>
              <w:rPr>
                <w:sz w:val="22"/>
                <w:szCs w:val="22"/>
                <w:lang w:val="en-US"/>
              </w:rPr>
              <w:t>CB01B</w:t>
            </w:r>
          </w:p>
          <w:p w14:paraId="60C88CD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8D138AE" w14:textId="77777777" w:rsidR="004E5512" w:rsidRDefault="004E5512" w:rsidP="00A95131">
            <w:pPr>
              <w:spacing w:line="256" w:lineRule="auto"/>
              <w:rPr>
                <w:lang w:val="en-US"/>
              </w:rPr>
            </w:pPr>
            <w:r>
              <w:rPr>
                <w:lang w:val="en-US"/>
              </w:rPr>
              <w:t>Cofraje, din scinduri de rasinoase, pentru turnarea betonului in constructia apeductelor, canalelor si anexelor, inclusiv sprijinirile</w:t>
            </w:r>
          </w:p>
          <w:p w14:paraId="5D7833BD"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765D344" w14:textId="77777777" w:rsidR="004E5512" w:rsidRDefault="004E5512" w:rsidP="00A95131">
            <w:pPr>
              <w:spacing w:line="256" w:lineRule="auto"/>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14:paraId="4866D056"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2.7600</w:t>
            </w:r>
          </w:p>
          <w:p w14:paraId="2B535E04" w14:textId="77777777" w:rsidR="004E5512" w:rsidRDefault="004E5512" w:rsidP="00A95131">
            <w:pPr>
              <w:spacing w:line="256" w:lineRule="auto"/>
              <w:jc w:val="center"/>
              <w:rPr>
                <w:sz w:val="22"/>
                <w:szCs w:val="22"/>
                <w:lang w:val="en-US"/>
              </w:rPr>
            </w:pPr>
          </w:p>
        </w:tc>
      </w:tr>
      <w:tr w:rsidR="004E5512" w14:paraId="0B49991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FF90EA7" w14:textId="77777777" w:rsidR="004E5512" w:rsidRDefault="004E5512" w:rsidP="00A95131">
            <w:pPr>
              <w:spacing w:line="256" w:lineRule="auto"/>
              <w:rPr>
                <w:sz w:val="22"/>
                <w:szCs w:val="22"/>
                <w:lang w:val="en-US"/>
              </w:rPr>
            </w:pPr>
            <w:r>
              <w:rPr>
                <w:sz w:val="22"/>
                <w:szCs w:val="22"/>
                <w:lang w:val="en-US"/>
              </w:rPr>
              <w:t>62</w:t>
            </w:r>
          </w:p>
        </w:tc>
        <w:tc>
          <w:tcPr>
            <w:tcW w:w="1559" w:type="dxa"/>
            <w:tcBorders>
              <w:top w:val="single" w:sz="4" w:space="0" w:color="auto"/>
              <w:left w:val="single" w:sz="6" w:space="0" w:color="auto"/>
              <w:bottom w:val="single" w:sz="4" w:space="0" w:color="auto"/>
              <w:right w:val="single" w:sz="6" w:space="0" w:color="auto"/>
            </w:tcBorders>
          </w:tcPr>
          <w:p w14:paraId="30B3F2D6" w14:textId="77777777" w:rsidR="004E5512" w:rsidRDefault="004E5512" w:rsidP="00A95131">
            <w:pPr>
              <w:spacing w:line="256" w:lineRule="auto"/>
              <w:rPr>
                <w:sz w:val="22"/>
                <w:szCs w:val="22"/>
                <w:lang w:val="en-US"/>
              </w:rPr>
            </w:pPr>
            <w:r>
              <w:rPr>
                <w:sz w:val="22"/>
                <w:szCs w:val="22"/>
                <w:lang w:val="en-US"/>
              </w:rPr>
              <w:t>CA03F</w:t>
            </w:r>
          </w:p>
          <w:p w14:paraId="0277D13D"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9A2CE4D" w14:textId="77777777" w:rsidR="004E5512" w:rsidRDefault="004E5512" w:rsidP="00A95131">
            <w:pPr>
              <w:spacing w:line="256" w:lineRule="auto"/>
              <w:rPr>
                <w:lang w:val="en-US"/>
              </w:rPr>
            </w:pPr>
            <w:r>
              <w:rPr>
                <w:lang w:val="en-US"/>
              </w:rPr>
              <w:t>Beton simplu  turnat cu mijloace clasice,  in fundatii, socluri, ziduri de sprijin, pereti sub cota zero, preparat cu centrala de betoane sau beton marfa conform. art. CA01, turnare cu mijloace clasice, beton simplu clasa...B22.5.</w:t>
            </w:r>
          </w:p>
          <w:p w14:paraId="05D1423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7E5BAC1"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533A4D3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0.2000</w:t>
            </w:r>
          </w:p>
          <w:p w14:paraId="7EB1EFCD" w14:textId="77777777" w:rsidR="004E5512" w:rsidRDefault="004E5512" w:rsidP="00A95131">
            <w:pPr>
              <w:spacing w:line="256" w:lineRule="auto"/>
              <w:jc w:val="center"/>
              <w:rPr>
                <w:sz w:val="22"/>
                <w:szCs w:val="22"/>
                <w:lang w:val="en-US"/>
              </w:rPr>
            </w:pPr>
          </w:p>
        </w:tc>
      </w:tr>
      <w:tr w:rsidR="004E5512" w14:paraId="668F04D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182C686" w14:textId="77777777" w:rsidR="004E5512" w:rsidRDefault="004E5512" w:rsidP="00A95131">
            <w:pPr>
              <w:spacing w:line="256" w:lineRule="auto"/>
              <w:rPr>
                <w:sz w:val="22"/>
                <w:szCs w:val="22"/>
                <w:lang w:val="en-US"/>
              </w:rPr>
            </w:pPr>
            <w:r>
              <w:rPr>
                <w:sz w:val="22"/>
                <w:szCs w:val="22"/>
                <w:lang w:val="en-US"/>
              </w:rPr>
              <w:t>63</w:t>
            </w:r>
          </w:p>
        </w:tc>
        <w:tc>
          <w:tcPr>
            <w:tcW w:w="1559" w:type="dxa"/>
            <w:tcBorders>
              <w:top w:val="single" w:sz="4" w:space="0" w:color="auto"/>
              <w:left w:val="single" w:sz="6" w:space="0" w:color="auto"/>
              <w:bottom w:val="single" w:sz="4" w:space="0" w:color="auto"/>
              <w:right w:val="single" w:sz="6" w:space="0" w:color="auto"/>
            </w:tcBorders>
          </w:tcPr>
          <w:p w14:paraId="3106BAE1" w14:textId="77777777" w:rsidR="004E5512" w:rsidRDefault="004E5512" w:rsidP="00A95131">
            <w:pPr>
              <w:spacing w:line="256" w:lineRule="auto"/>
              <w:rPr>
                <w:sz w:val="22"/>
                <w:szCs w:val="22"/>
                <w:lang w:val="en-US"/>
              </w:rPr>
            </w:pPr>
            <w:r>
              <w:rPr>
                <w:sz w:val="22"/>
                <w:szCs w:val="22"/>
                <w:lang w:val="en-US"/>
              </w:rPr>
              <w:t>IfB04D</w:t>
            </w:r>
          </w:p>
          <w:p w14:paraId="6A3C060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BC12965" w14:textId="77777777" w:rsidR="004E5512" w:rsidRDefault="004E5512" w:rsidP="00A95131">
            <w:pPr>
              <w:spacing w:line="256" w:lineRule="auto"/>
              <w:rPr>
                <w:lang w:val="en-US"/>
              </w:rPr>
            </w:pPr>
            <w:r>
              <w:rPr>
                <w:lang w:val="en-US"/>
              </w:rPr>
              <w:t>Anrocamente din piatra bruta in blocuri de 51-1000 kg/buc, la lucrari pe cursuri de apa, executate manual prin asezare ingrijita la patul de fundatie al constructiilor hidrotehnice</w:t>
            </w:r>
          </w:p>
          <w:p w14:paraId="5C5DC727"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4AE1D9B"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76B26F23"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365E9BE2" w14:textId="77777777" w:rsidR="004E5512" w:rsidRDefault="004E5512" w:rsidP="00A95131">
            <w:pPr>
              <w:spacing w:line="256" w:lineRule="auto"/>
              <w:jc w:val="center"/>
              <w:rPr>
                <w:sz w:val="22"/>
                <w:szCs w:val="22"/>
                <w:lang w:val="en-US"/>
              </w:rPr>
            </w:pPr>
          </w:p>
        </w:tc>
      </w:tr>
      <w:tr w:rsidR="004E5512" w14:paraId="6C24730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7B9A0D9" w14:textId="77777777" w:rsidR="004E5512" w:rsidRDefault="004E5512" w:rsidP="00A95131">
            <w:pPr>
              <w:spacing w:line="256" w:lineRule="auto"/>
              <w:rPr>
                <w:sz w:val="22"/>
                <w:szCs w:val="22"/>
                <w:lang w:val="en-US"/>
              </w:rPr>
            </w:pPr>
            <w:r>
              <w:rPr>
                <w:sz w:val="22"/>
                <w:szCs w:val="22"/>
                <w:lang w:val="en-US"/>
              </w:rPr>
              <w:t>64</w:t>
            </w:r>
          </w:p>
        </w:tc>
        <w:tc>
          <w:tcPr>
            <w:tcW w:w="1559" w:type="dxa"/>
            <w:tcBorders>
              <w:top w:val="single" w:sz="4" w:space="0" w:color="auto"/>
              <w:left w:val="single" w:sz="6" w:space="0" w:color="auto"/>
              <w:bottom w:val="single" w:sz="4" w:space="0" w:color="auto"/>
              <w:right w:val="single" w:sz="6" w:space="0" w:color="auto"/>
            </w:tcBorders>
          </w:tcPr>
          <w:p w14:paraId="475C5828" w14:textId="77777777" w:rsidR="004E5512" w:rsidRDefault="004E5512" w:rsidP="00A95131">
            <w:pPr>
              <w:spacing w:line="256" w:lineRule="auto"/>
              <w:rPr>
                <w:sz w:val="22"/>
                <w:szCs w:val="22"/>
                <w:lang w:val="en-US"/>
              </w:rPr>
            </w:pPr>
            <w:r>
              <w:rPr>
                <w:sz w:val="22"/>
                <w:szCs w:val="22"/>
                <w:lang w:val="en-US"/>
              </w:rPr>
              <w:t>TsC54B</w:t>
            </w:r>
          </w:p>
          <w:p w14:paraId="3CAEE0A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BEC621F" w14:textId="77777777" w:rsidR="004E5512" w:rsidRDefault="004E5512" w:rsidP="00A95131">
            <w:pPr>
              <w:spacing w:line="256" w:lineRule="auto"/>
              <w:rPr>
                <w:lang w:val="en-US"/>
              </w:rPr>
            </w:pPr>
            <w:r>
              <w:rPr>
                <w:lang w:val="en-US"/>
              </w:rPr>
              <w:t>Strat de fundatie din piatra sparta</w:t>
            </w:r>
          </w:p>
          <w:p w14:paraId="567D0CBD"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65E8175"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42993454"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0.2000</w:t>
            </w:r>
          </w:p>
          <w:p w14:paraId="0A7957A8" w14:textId="77777777" w:rsidR="004E5512" w:rsidRDefault="004E5512" w:rsidP="00A95131">
            <w:pPr>
              <w:spacing w:line="256" w:lineRule="auto"/>
              <w:jc w:val="center"/>
              <w:rPr>
                <w:sz w:val="22"/>
                <w:szCs w:val="22"/>
                <w:lang w:val="en-US"/>
              </w:rPr>
            </w:pPr>
          </w:p>
        </w:tc>
      </w:tr>
      <w:tr w:rsidR="004E5512" w14:paraId="04FCDEC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D5E2A83" w14:textId="77777777" w:rsidR="004E5512" w:rsidRDefault="004E5512" w:rsidP="00A95131">
            <w:pPr>
              <w:spacing w:line="256" w:lineRule="auto"/>
              <w:rPr>
                <w:sz w:val="22"/>
                <w:szCs w:val="22"/>
                <w:lang w:val="en-US"/>
              </w:rPr>
            </w:pPr>
            <w:r>
              <w:rPr>
                <w:sz w:val="22"/>
                <w:szCs w:val="22"/>
                <w:lang w:val="en-US"/>
              </w:rPr>
              <w:t>65</w:t>
            </w:r>
          </w:p>
        </w:tc>
        <w:tc>
          <w:tcPr>
            <w:tcW w:w="1559" w:type="dxa"/>
            <w:tcBorders>
              <w:top w:val="single" w:sz="4" w:space="0" w:color="auto"/>
              <w:left w:val="single" w:sz="6" w:space="0" w:color="auto"/>
              <w:bottom w:val="single" w:sz="4" w:space="0" w:color="auto"/>
              <w:right w:val="single" w:sz="6" w:space="0" w:color="auto"/>
            </w:tcBorders>
          </w:tcPr>
          <w:p w14:paraId="3091C260" w14:textId="77777777" w:rsidR="004E5512" w:rsidRDefault="004E5512" w:rsidP="00A95131">
            <w:pPr>
              <w:spacing w:line="256" w:lineRule="auto"/>
              <w:rPr>
                <w:sz w:val="22"/>
                <w:szCs w:val="22"/>
                <w:lang w:val="en-US"/>
              </w:rPr>
            </w:pPr>
            <w:r>
              <w:rPr>
                <w:sz w:val="22"/>
                <w:szCs w:val="22"/>
                <w:lang w:val="en-US"/>
              </w:rPr>
              <w:t>CA04A</w:t>
            </w:r>
          </w:p>
          <w:p w14:paraId="62DAAE18"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A55CB06" w14:textId="77777777" w:rsidR="004E5512" w:rsidRDefault="004E5512" w:rsidP="00A95131">
            <w:pPr>
              <w:spacing w:line="256" w:lineRule="auto"/>
              <w:rPr>
                <w:lang w:val="en-US"/>
              </w:rPr>
            </w:pPr>
            <w:r>
              <w:rPr>
                <w:lang w:val="en-US"/>
              </w:rPr>
              <w:t>Beton turnat in placi, grinzi, stilpi, preparat cu centrala de betoane si turnarea cu mijloace clasice beton armat clasa C 10/8 (Bc 10/B 150), la inaltimi pina la 35 m inclusiv</w:t>
            </w:r>
          </w:p>
          <w:p w14:paraId="485A8C2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4BEBE01"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348C1B68"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0.2000</w:t>
            </w:r>
          </w:p>
          <w:p w14:paraId="7E0445F6" w14:textId="77777777" w:rsidR="004E5512" w:rsidRDefault="004E5512" w:rsidP="00A95131">
            <w:pPr>
              <w:spacing w:line="256" w:lineRule="auto"/>
              <w:jc w:val="center"/>
              <w:rPr>
                <w:sz w:val="22"/>
                <w:szCs w:val="22"/>
                <w:lang w:val="en-US"/>
              </w:rPr>
            </w:pPr>
          </w:p>
        </w:tc>
      </w:tr>
      <w:tr w:rsidR="004E5512" w14:paraId="2B71BCD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3FAA3FF" w14:textId="77777777" w:rsidR="004E5512" w:rsidRDefault="004E5512" w:rsidP="00A95131">
            <w:pPr>
              <w:spacing w:line="256" w:lineRule="auto"/>
              <w:rPr>
                <w:sz w:val="22"/>
                <w:szCs w:val="22"/>
                <w:lang w:val="en-US"/>
              </w:rPr>
            </w:pPr>
            <w:r>
              <w:rPr>
                <w:sz w:val="22"/>
                <w:szCs w:val="22"/>
                <w:lang w:val="en-US"/>
              </w:rPr>
              <w:t>66</w:t>
            </w:r>
          </w:p>
        </w:tc>
        <w:tc>
          <w:tcPr>
            <w:tcW w:w="1559" w:type="dxa"/>
            <w:tcBorders>
              <w:top w:val="single" w:sz="4" w:space="0" w:color="auto"/>
              <w:left w:val="single" w:sz="6" w:space="0" w:color="auto"/>
              <w:bottom w:val="single" w:sz="4" w:space="0" w:color="auto"/>
              <w:right w:val="single" w:sz="6" w:space="0" w:color="auto"/>
            </w:tcBorders>
          </w:tcPr>
          <w:p w14:paraId="71726093" w14:textId="77777777" w:rsidR="004E5512" w:rsidRDefault="004E5512" w:rsidP="00A95131">
            <w:pPr>
              <w:spacing w:line="256" w:lineRule="auto"/>
              <w:rPr>
                <w:sz w:val="22"/>
                <w:szCs w:val="22"/>
                <w:lang w:val="en-US"/>
              </w:rPr>
            </w:pPr>
            <w:r>
              <w:rPr>
                <w:sz w:val="22"/>
                <w:szCs w:val="22"/>
                <w:lang w:val="en-US"/>
              </w:rPr>
              <w:t>TsD02A1</w:t>
            </w:r>
          </w:p>
          <w:p w14:paraId="4BEFD9D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B840EDA" w14:textId="77777777" w:rsidR="004E5512" w:rsidRDefault="004E5512" w:rsidP="00A95131">
            <w:pPr>
              <w:spacing w:line="256" w:lineRule="auto"/>
              <w:rPr>
                <w:lang w:val="en-US"/>
              </w:rPr>
            </w:pPr>
            <w:r>
              <w:rPr>
                <w:lang w:val="en-US"/>
              </w:rPr>
              <w:t>Imprastierea pamintului afinat provenit din teren categoria I sau II, executata cu buldozer pe tractor cu senile de 65-80 CP, in straturi cu grosimea de 15-20 cm</w:t>
            </w:r>
          </w:p>
          <w:p w14:paraId="243A989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6FB9E35"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2DF1458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0.0300</w:t>
            </w:r>
          </w:p>
          <w:p w14:paraId="1C05F416" w14:textId="77777777" w:rsidR="004E5512" w:rsidRDefault="004E5512" w:rsidP="00A95131">
            <w:pPr>
              <w:spacing w:line="256" w:lineRule="auto"/>
              <w:jc w:val="center"/>
              <w:rPr>
                <w:sz w:val="22"/>
                <w:szCs w:val="22"/>
                <w:lang w:val="en-US"/>
              </w:rPr>
            </w:pPr>
          </w:p>
        </w:tc>
      </w:tr>
    </w:tbl>
    <w:p w14:paraId="4567786D" w14:textId="77777777" w:rsidR="004E5512" w:rsidRDefault="004E5512" w:rsidP="004E5512"/>
    <w:p w14:paraId="2D83B707" w14:textId="77777777" w:rsidR="004E5512" w:rsidRDefault="004E5512" w:rsidP="004E5512">
      <w:pPr>
        <w:jc w:val="center"/>
        <w:rPr>
          <w:b/>
          <w:bCs/>
          <w:sz w:val="28"/>
          <w:szCs w:val="28"/>
          <w:lang w:val="ro-MD"/>
        </w:rPr>
      </w:pPr>
      <w:r>
        <w:rPr>
          <w:b/>
          <w:bCs/>
          <w:sz w:val="28"/>
          <w:szCs w:val="28"/>
          <w:lang w:val="ro-MD"/>
        </w:rPr>
        <w:t xml:space="preserve">2-1-8 </w:t>
      </w:r>
      <w:r w:rsidRPr="00E0118D">
        <w:rPr>
          <w:b/>
          <w:bCs/>
          <w:sz w:val="28"/>
          <w:szCs w:val="28"/>
          <w:lang w:val="ro-MD"/>
        </w:rPr>
        <w:t>Platforma de namol</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44799A97" w14:textId="77777777" w:rsidTr="00A95131">
        <w:trPr>
          <w:cantSplit/>
          <w:trHeight w:val="592"/>
        </w:trPr>
        <w:tc>
          <w:tcPr>
            <w:tcW w:w="709" w:type="dxa"/>
            <w:tcBorders>
              <w:top w:val="single" w:sz="6" w:space="0" w:color="auto"/>
              <w:left w:val="single" w:sz="6" w:space="0" w:color="auto"/>
              <w:bottom w:val="nil"/>
              <w:right w:val="nil"/>
            </w:tcBorders>
            <w:shd w:val="pct5" w:color="auto" w:fill="auto"/>
            <w:hideMark/>
          </w:tcPr>
          <w:p w14:paraId="311161AF" w14:textId="77777777" w:rsidR="004E5512" w:rsidRDefault="004E5512" w:rsidP="00A95131">
            <w:pPr>
              <w:spacing w:line="256" w:lineRule="auto"/>
              <w:ind w:right="-108"/>
              <w:jc w:val="center"/>
              <w:rPr>
                <w:sz w:val="22"/>
                <w:szCs w:val="22"/>
                <w:lang w:val="en-US"/>
              </w:rPr>
            </w:pPr>
            <w:r>
              <w:rPr>
                <w:sz w:val="22"/>
                <w:szCs w:val="22"/>
                <w:lang w:val="en-US"/>
              </w:rPr>
              <w:t>№</w:t>
            </w:r>
          </w:p>
          <w:p w14:paraId="02DD3DC3" w14:textId="77777777" w:rsidR="004E5512" w:rsidRDefault="004E5512" w:rsidP="00A95131">
            <w:pPr>
              <w:spacing w:line="256" w:lineRule="auto"/>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7C970461" w14:textId="77777777" w:rsidR="004E5512" w:rsidRDefault="004E5512" w:rsidP="00A95131">
            <w:pPr>
              <w:spacing w:line="256" w:lineRule="auto"/>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488FF354" w14:textId="77777777" w:rsidR="004E5512" w:rsidRDefault="004E5512" w:rsidP="00A95131">
            <w:pPr>
              <w:spacing w:line="256" w:lineRule="auto"/>
              <w:jc w:val="center"/>
              <w:rPr>
                <w:sz w:val="22"/>
                <w:szCs w:val="22"/>
              </w:rPr>
            </w:pPr>
          </w:p>
          <w:p w14:paraId="5576B242" w14:textId="77777777" w:rsidR="004E5512" w:rsidRDefault="004E5512" w:rsidP="00A95131">
            <w:pPr>
              <w:spacing w:line="256" w:lineRule="auto"/>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45A17886" w14:textId="77777777" w:rsidR="004E5512" w:rsidRDefault="004E5512" w:rsidP="00A95131">
            <w:pPr>
              <w:spacing w:line="256" w:lineRule="auto"/>
              <w:ind w:left="-108" w:right="-108"/>
              <w:jc w:val="center"/>
              <w:rPr>
                <w:sz w:val="22"/>
                <w:szCs w:val="22"/>
                <w:lang w:val="en-US"/>
              </w:rPr>
            </w:pPr>
            <w:r>
              <w:rPr>
                <w:sz w:val="22"/>
                <w:szCs w:val="22"/>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5E9991C2" w14:textId="77777777" w:rsidR="004E5512" w:rsidRDefault="004E5512" w:rsidP="00A95131">
            <w:pPr>
              <w:spacing w:line="256" w:lineRule="auto"/>
              <w:jc w:val="center"/>
              <w:rPr>
                <w:sz w:val="22"/>
                <w:szCs w:val="22"/>
                <w:lang w:val="en-US"/>
              </w:rPr>
            </w:pPr>
            <w:r>
              <w:rPr>
                <w:sz w:val="22"/>
                <w:szCs w:val="22"/>
                <w:lang w:val="en-US"/>
              </w:rPr>
              <w:t>Volum</w:t>
            </w:r>
          </w:p>
        </w:tc>
      </w:tr>
    </w:tbl>
    <w:p w14:paraId="082C67E7" w14:textId="77777777" w:rsidR="004E5512" w:rsidRDefault="004E5512" w:rsidP="004E5512">
      <w:pPr>
        <w:rPr>
          <w:sz w:val="2"/>
          <w:szCs w:val="2"/>
          <w:lang w:val="en-US"/>
        </w:rPr>
      </w:pP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1BC43BBF" w14:textId="77777777" w:rsidTr="00A95131">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2A9AC29D" w14:textId="77777777" w:rsidR="004E5512" w:rsidRDefault="004E5512" w:rsidP="00A95131">
            <w:pPr>
              <w:spacing w:line="256" w:lineRule="auto"/>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0E28D5A2" w14:textId="77777777" w:rsidR="004E5512" w:rsidRDefault="004E5512" w:rsidP="00A95131">
            <w:pPr>
              <w:spacing w:line="256" w:lineRule="auto"/>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4F985E19" w14:textId="77777777" w:rsidR="004E5512" w:rsidRDefault="004E5512" w:rsidP="00A95131">
            <w:pPr>
              <w:spacing w:line="256" w:lineRule="auto"/>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235ED268" w14:textId="77777777" w:rsidR="004E5512" w:rsidRDefault="004E5512" w:rsidP="00A95131">
            <w:pPr>
              <w:spacing w:line="256" w:lineRule="auto"/>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07BA93C9" w14:textId="77777777" w:rsidR="004E5512" w:rsidRDefault="004E5512" w:rsidP="00A95131">
            <w:pPr>
              <w:spacing w:line="256" w:lineRule="auto"/>
              <w:jc w:val="center"/>
              <w:rPr>
                <w:sz w:val="22"/>
                <w:szCs w:val="22"/>
                <w:lang w:val="en-US"/>
              </w:rPr>
            </w:pPr>
            <w:r>
              <w:rPr>
                <w:sz w:val="22"/>
                <w:szCs w:val="22"/>
                <w:lang w:val="en-US"/>
              </w:rPr>
              <w:t>5</w:t>
            </w:r>
          </w:p>
        </w:tc>
      </w:tr>
      <w:tr w:rsidR="004E5512" w14:paraId="7B8C4AC5" w14:textId="77777777" w:rsidTr="00A95131">
        <w:tc>
          <w:tcPr>
            <w:tcW w:w="709" w:type="dxa"/>
            <w:tcBorders>
              <w:top w:val="nil"/>
              <w:left w:val="single" w:sz="6" w:space="0" w:color="auto"/>
              <w:bottom w:val="nil"/>
              <w:right w:val="nil"/>
            </w:tcBorders>
          </w:tcPr>
          <w:p w14:paraId="5234CAEE"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4E59DD4F"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688BF929" w14:textId="77777777" w:rsidR="004E5512" w:rsidRDefault="004E5512" w:rsidP="00A95131">
            <w:pPr>
              <w:spacing w:line="256" w:lineRule="auto"/>
              <w:rPr>
                <w:b/>
                <w:bCs/>
                <w:sz w:val="22"/>
                <w:szCs w:val="22"/>
                <w:lang w:val="en-US"/>
              </w:rPr>
            </w:pPr>
            <w:r>
              <w:rPr>
                <w:b/>
                <w:bCs/>
                <w:sz w:val="22"/>
                <w:szCs w:val="22"/>
                <w:lang w:val="en-US"/>
              </w:rPr>
              <w:t>1. Platforma de namol</w:t>
            </w:r>
          </w:p>
          <w:p w14:paraId="5CE29573" w14:textId="77777777" w:rsidR="004E5512" w:rsidRDefault="004E5512" w:rsidP="00A95131">
            <w:pPr>
              <w:spacing w:line="256" w:lineRule="auto"/>
              <w:rPr>
                <w:lang w:val="en-US"/>
              </w:rPr>
            </w:pPr>
          </w:p>
        </w:tc>
      </w:tr>
      <w:tr w:rsidR="004E5512" w14:paraId="385258A2"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01D5A48" w14:textId="77777777" w:rsidR="004E5512" w:rsidRDefault="004E5512" w:rsidP="00A95131">
            <w:pPr>
              <w:spacing w:line="256" w:lineRule="auto"/>
              <w:rPr>
                <w:sz w:val="22"/>
                <w:szCs w:val="22"/>
                <w:lang w:val="en-US"/>
              </w:rPr>
            </w:pPr>
            <w:r>
              <w:rPr>
                <w:sz w:val="22"/>
                <w:szCs w:val="22"/>
                <w:lang w:val="en-US"/>
              </w:rPr>
              <w:lastRenderedPageBreak/>
              <w:t>1</w:t>
            </w:r>
          </w:p>
        </w:tc>
        <w:tc>
          <w:tcPr>
            <w:tcW w:w="1559" w:type="dxa"/>
            <w:tcBorders>
              <w:top w:val="single" w:sz="4" w:space="0" w:color="auto"/>
              <w:left w:val="single" w:sz="6" w:space="0" w:color="auto"/>
              <w:bottom w:val="single" w:sz="4" w:space="0" w:color="auto"/>
              <w:right w:val="single" w:sz="6" w:space="0" w:color="auto"/>
            </w:tcBorders>
          </w:tcPr>
          <w:p w14:paraId="111D5998" w14:textId="77777777" w:rsidR="004E5512" w:rsidRDefault="004E5512" w:rsidP="00A95131">
            <w:pPr>
              <w:spacing w:line="256" w:lineRule="auto"/>
              <w:rPr>
                <w:sz w:val="22"/>
                <w:szCs w:val="22"/>
                <w:lang w:val="en-US"/>
              </w:rPr>
            </w:pPr>
            <w:r>
              <w:rPr>
                <w:sz w:val="22"/>
                <w:szCs w:val="22"/>
                <w:lang w:val="en-US"/>
              </w:rPr>
              <w:t>TsC54B</w:t>
            </w:r>
          </w:p>
          <w:p w14:paraId="2E02E31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FCF2FD7" w14:textId="77777777" w:rsidR="004E5512" w:rsidRDefault="004E5512" w:rsidP="00A95131">
            <w:pPr>
              <w:spacing w:line="256" w:lineRule="auto"/>
              <w:rPr>
                <w:lang w:val="en-US"/>
              </w:rPr>
            </w:pPr>
            <w:r>
              <w:rPr>
                <w:lang w:val="en-US"/>
              </w:rPr>
              <w:t>Strat de fundatie din piatra sparta</w:t>
            </w:r>
          </w:p>
          <w:p w14:paraId="0A6B2B5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C697E98"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062A6198"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11.0000</w:t>
            </w:r>
          </w:p>
          <w:p w14:paraId="22EEA590" w14:textId="77777777" w:rsidR="004E5512" w:rsidRDefault="004E5512" w:rsidP="00A95131">
            <w:pPr>
              <w:spacing w:line="256" w:lineRule="auto"/>
              <w:jc w:val="center"/>
              <w:rPr>
                <w:sz w:val="22"/>
                <w:szCs w:val="22"/>
                <w:lang w:val="en-US"/>
              </w:rPr>
            </w:pPr>
          </w:p>
        </w:tc>
      </w:tr>
      <w:tr w:rsidR="004E5512" w14:paraId="669D492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A1F1817" w14:textId="77777777" w:rsidR="004E5512" w:rsidRDefault="004E5512" w:rsidP="00A95131">
            <w:pPr>
              <w:spacing w:line="256" w:lineRule="auto"/>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25EC1102" w14:textId="77777777" w:rsidR="004E5512" w:rsidRDefault="004E5512" w:rsidP="00A95131">
            <w:pPr>
              <w:spacing w:line="256" w:lineRule="auto"/>
              <w:rPr>
                <w:sz w:val="22"/>
                <w:szCs w:val="22"/>
                <w:lang w:val="en-US"/>
              </w:rPr>
            </w:pPr>
            <w:r>
              <w:rPr>
                <w:sz w:val="22"/>
                <w:szCs w:val="22"/>
                <w:lang w:val="en-US"/>
              </w:rPr>
              <w:t>CA03K</w:t>
            </w:r>
          </w:p>
          <w:p w14:paraId="6C554DB8"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F937D70" w14:textId="77777777" w:rsidR="004E5512" w:rsidRDefault="004E5512" w:rsidP="00A95131">
            <w:pPr>
              <w:spacing w:line="256" w:lineRule="auto"/>
              <w:rPr>
                <w:lang w:val="en-US"/>
              </w:rPr>
            </w:pPr>
            <w:r>
              <w:rPr>
                <w:lang w:val="en-US"/>
              </w:rPr>
              <w:t>Beton simplu turnat in fundatii, socluri, ziduri de sprijin, pereti sub cota zero, preparat cu centrala de betoane sau beton marfa conform art. CA01 si turnarea cu pompa pe verticala (adincime) pina la 10 m inclusiv si pe orizontala pina la 15 m inclusiv, beton simplu clasa...  (Beton greu classa B15 Mp3; 150W4 in invelisul fundatiei)</w:t>
            </w:r>
          </w:p>
          <w:p w14:paraId="783FF33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863B59E"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343B407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22.0000</w:t>
            </w:r>
          </w:p>
          <w:p w14:paraId="60242B48" w14:textId="77777777" w:rsidR="004E5512" w:rsidRDefault="004E5512" w:rsidP="00A95131">
            <w:pPr>
              <w:spacing w:line="256" w:lineRule="auto"/>
              <w:jc w:val="center"/>
              <w:rPr>
                <w:sz w:val="22"/>
                <w:szCs w:val="22"/>
                <w:lang w:val="en-US"/>
              </w:rPr>
            </w:pPr>
          </w:p>
        </w:tc>
      </w:tr>
      <w:tr w:rsidR="004E5512" w14:paraId="12ECC98B"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B0BB7B4" w14:textId="77777777" w:rsidR="004E5512" w:rsidRDefault="004E5512" w:rsidP="00A95131">
            <w:pPr>
              <w:spacing w:line="256" w:lineRule="auto"/>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4B93551F" w14:textId="77777777" w:rsidR="004E5512" w:rsidRDefault="004E5512" w:rsidP="00A95131">
            <w:pPr>
              <w:spacing w:line="256" w:lineRule="auto"/>
              <w:rPr>
                <w:sz w:val="22"/>
                <w:szCs w:val="22"/>
                <w:lang w:val="en-US"/>
              </w:rPr>
            </w:pPr>
            <w:r>
              <w:rPr>
                <w:sz w:val="22"/>
                <w:szCs w:val="22"/>
                <w:lang w:val="en-US"/>
              </w:rPr>
              <w:t>CC03B</w:t>
            </w:r>
          </w:p>
          <w:p w14:paraId="6E35733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3919624" w14:textId="77777777" w:rsidR="004E5512" w:rsidRDefault="004E5512" w:rsidP="00A95131">
            <w:pPr>
              <w:spacing w:line="256" w:lineRule="auto"/>
              <w:rPr>
                <w:lang w:val="en-US"/>
              </w:rPr>
            </w:pPr>
            <w:r>
              <w:rPr>
                <w:lang w:val="en-US"/>
              </w:rPr>
              <w:t>Montare plase sudate la inaltimi mai mici sau egale cu 35 m, la pereti si diafragme, cu greutatea plaselor peste 3 kg/mp</w:t>
            </w:r>
          </w:p>
          <w:p w14:paraId="5339AD7B"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6C12FAF" w14:textId="77777777" w:rsidR="004E5512" w:rsidRDefault="004E5512" w:rsidP="00A95131">
            <w:pPr>
              <w:spacing w:line="256" w:lineRule="auto"/>
              <w:jc w:val="center"/>
              <w:rPr>
                <w:sz w:val="22"/>
                <w:szCs w:val="22"/>
                <w:lang w:val="en-US"/>
              </w:rPr>
            </w:pPr>
            <w:r>
              <w:rPr>
                <w:sz w:val="22"/>
                <w:szCs w:val="22"/>
                <w:lang w:val="en-US"/>
              </w:rPr>
              <w:t>kg</w:t>
            </w:r>
          </w:p>
        </w:tc>
        <w:tc>
          <w:tcPr>
            <w:tcW w:w="1843" w:type="dxa"/>
            <w:tcBorders>
              <w:top w:val="single" w:sz="4" w:space="0" w:color="auto"/>
              <w:left w:val="single" w:sz="6" w:space="0" w:color="auto"/>
              <w:bottom w:val="single" w:sz="4" w:space="0" w:color="auto"/>
              <w:right w:val="single" w:sz="6" w:space="0" w:color="auto"/>
            </w:tcBorders>
            <w:vAlign w:val="center"/>
          </w:tcPr>
          <w:p w14:paraId="1C4F2AE9"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169.4000</w:t>
            </w:r>
          </w:p>
          <w:p w14:paraId="242DFA6C" w14:textId="77777777" w:rsidR="004E5512" w:rsidRDefault="004E5512" w:rsidP="00A95131">
            <w:pPr>
              <w:spacing w:line="256" w:lineRule="auto"/>
              <w:jc w:val="center"/>
              <w:rPr>
                <w:sz w:val="22"/>
                <w:szCs w:val="22"/>
                <w:lang w:val="en-US"/>
              </w:rPr>
            </w:pPr>
          </w:p>
        </w:tc>
      </w:tr>
      <w:tr w:rsidR="004E5512" w14:paraId="3A066D86"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0FC97D7" w14:textId="77777777" w:rsidR="004E5512" w:rsidRDefault="004E5512" w:rsidP="00A95131">
            <w:pPr>
              <w:spacing w:line="256" w:lineRule="auto"/>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1559CB61" w14:textId="77777777" w:rsidR="004E5512" w:rsidRDefault="004E5512" w:rsidP="00A95131">
            <w:pPr>
              <w:spacing w:line="256" w:lineRule="auto"/>
              <w:rPr>
                <w:sz w:val="22"/>
                <w:szCs w:val="22"/>
                <w:lang w:val="en-US"/>
              </w:rPr>
            </w:pPr>
            <w:r>
              <w:rPr>
                <w:sz w:val="22"/>
                <w:szCs w:val="22"/>
                <w:lang w:val="en-US"/>
              </w:rPr>
              <w:t>TsC54B</w:t>
            </w:r>
          </w:p>
          <w:p w14:paraId="30DC0B8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4B2F1DE" w14:textId="77777777" w:rsidR="004E5512" w:rsidRDefault="004E5512" w:rsidP="00A95131">
            <w:pPr>
              <w:spacing w:line="256" w:lineRule="auto"/>
              <w:rPr>
                <w:lang w:val="en-US"/>
              </w:rPr>
            </w:pPr>
            <w:r>
              <w:rPr>
                <w:lang w:val="en-US"/>
              </w:rPr>
              <w:t>Strat de fundatie din piatra sparta</w:t>
            </w:r>
          </w:p>
          <w:p w14:paraId="5FF5917C"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ADB38F5"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7724F2F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33.2000</w:t>
            </w:r>
          </w:p>
          <w:p w14:paraId="5F8986D4" w14:textId="77777777" w:rsidR="004E5512" w:rsidRDefault="004E5512" w:rsidP="00A95131">
            <w:pPr>
              <w:spacing w:line="256" w:lineRule="auto"/>
              <w:jc w:val="center"/>
              <w:rPr>
                <w:sz w:val="22"/>
                <w:szCs w:val="22"/>
                <w:lang w:val="en-US"/>
              </w:rPr>
            </w:pPr>
          </w:p>
        </w:tc>
      </w:tr>
      <w:tr w:rsidR="004E5512" w14:paraId="07D522E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3A486D9" w14:textId="77777777" w:rsidR="004E5512" w:rsidRDefault="004E5512" w:rsidP="00A95131">
            <w:pPr>
              <w:spacing w:line="256" w:lineRule="auto"/>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79D5EC26" w14:textId="77777777" w:rsidR="004E5512" w:rsidRDefault="004E5512" w:rsidP="00A95131">
            <w:pPr>
              <w:spacing w:line="256" w:lineRule="auto"/>
              <w:rPr>
                <w:sz w:val="22"/>
                <w:szCs w:val="22"/>
                <w:lang w:val="en-US"/>
              </w:rPr>
            </w:pPr>
            <w:r>
              <w:rPr>
                <w:sz w:val="22"/>
                <w:szCs w:val="22"/>
                <w:lang w:val="en-US"/>
              </w:rPr>
              <w:t>RpCC02A</w:t>
            </w:r>
          </w:p>
          <w:p w14:paraId="1ED16C49"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333F75F" w14:textId="77777777" w:rsidR="004E5512" w:rsidRDefault="004E5512" w:rsidP="00A95131">
            <w:pPr>
              <w:spacing w:line="256" w:lineRule="auto"/>
              <w:rPr>
                <w:lang w:val="en-US"/>
              </w:rPr>
            </w:pPr>
            <w:r>
              <w:rPr>
                <w:lang w:val="en-US"/>
              </w:rPr>
              <w:t>Cofraje mixte din panouri refolosibile, confectionate din placaj, exclusiv sustinerile, pentru beton armat, la completari sau refaceri la constructii existente, in pereti si placi, cu placaj de 15 mm</w:t>
            </w:r>
          </w:p>
          <w:p w14:paraId="5BA5E2F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600BCFB" w14:textId="77777777" w:rsidR="004E5512" w:rsidRDefault="004E5512" w:rsidP="00A95131">
            <w:pPr>
              <w:spacing w:line="256" w:lineRule="auto"/>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14:paraId="655E92D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68.0000</w:t>
            </w:r>
          </w:p>
          <w:p w14:paraId="78344201" w14:textId="77777777" w:rsidR="004E5512" w:rsidRDefault="004E5512" w:rsidP="00A95131">
            <w:pPr>
              <w:spacing w:line="256" w:lineRule="auto"/>
              <w:jc w:val="center"/>
              <w:rPr>
                <w:sz w:val="22"/>
                <w:szCs w:val="22"/>
                <w:lang w:val="en-US"/>
              </w:rPr>
            </w:pPr>
          </w:p>
        </w:tc>
      </w:tr>
      <w:tr w:rsidR="004E5512" w14:paraId="30D7E1D0"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6A8487E" w14:textId="77777777" w:rsidR="004E5512" w:rsidRDefault="004E5512" w:rsidP="00A95131">
            <w:pPr>
              <w:spacing w:line="256" w:lineRule="auto"/>
              <w:rPr>
                <w:sz w:val="22"/>
                <w:szCs w:val="22"/>
                <w:lang w:val="en-US"/>
              </w:rPr>
            </w:pPr>
            <w:r>
              <w:rPr>
                <w:sz w:val="22"/>
                <w:szCs w:val="22"/>
                <w:lang w:val="en-US"/>
              </w:rPr>
              <w:t>6</w:t>
            </w:r>
          </w:p>
        </w:tc>
        <w:tc>
          <w:tcPr>
            <w:tcW w:w="1559" w:type="dxa"/>
            <w:tcBorders>
              <w:top w:val="single" w:sz="4" w:space="0" w:color="auto"/>
              <w:left w:val="single" w:sz="6" w:space="0" w:color="auto"/>
              <w:bottom w:val="single" w:sz="4" w:space="0" w:color="auto"/>
              <w:right w:val="single" w:sz="6" w:space="0" w:color="auto"/>
            </w:tcBorders>
          </w:tcPr>
          <w:p w14:paraId="50F1BE13" w14:textId="77777777" w:rsidR="004E5512" w:rsidRDefault="004E5512" w:rsidP="00A95131">
            <w:pPr>
              <w:spacing w:line="256" w:lineRule="auto"/>
              <w:rPr>
                <w:sz w:val="22"/>
                <w:szCs w:val="22"/>
                <w:lang w:val="en-US"/>
              </w:rPr>
            </w:pPr>
            <w:r>
              <w:rPr>
                <w:sz w:val="22"/>
                <w:szCs w:val="22"/>
                <w:lang w:val="en-US"/>
              </w:rPr>
              <w:t>CC03B</w:t>
            </w:r>
          </w:p>
          <w:p w14:paraId="6515B07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C20F0ED" w14:textId="77777777" w:rsidR="004E5512" w:rsidRDefault="004E5512" w:rsidP="00A95131">
            <w:pPr>
              <w:spacing w:line="256" w:lineRule="auto"/>
              <w:rPr>
                <w:lang w:val="en-US"/>
              </w:rPr>
            </w:pPr>
            <w:r>
              <w:rPr>
                <w:lang w:val="en-US"/>
              </w:rPr>
              <w:t>Montare plase sudate la inaltimi mai mici sau egale cu 35 m, la pereti si diafragme, cu greutatea plaselor peste 3 kg/mp</w:t>
            </w:r>
          </w:p>
          <w:p w14:paraId="66C76014"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9BDD103" w14:textId="77777777" w:rsidR="004E5512" w:rsidRDefault="004E5512" w:rsidP="00A95131">
            <w:pPr>
              <w:spacing w:line="256" w:lineRule="auto"/>
              <w:jc w:val="center"/>
              <w:rPr>
                <w:sz w:val="22"/>
                <w:szCs w:val="22"/>
                <w:lang w:val="en-US"/>
              </w:rPr>
            </w:pPr>
            <w:r>
              <w:rPr>
                <w:sz w:val="22"/>
                <w:szCs w:val="22"/>
                <w:lang w:val="en-US"/>
              </w:rPr>
              <w:t>kg</w:t>
            </w:r>
          </w:p>
        </w:tc>
        <w:tc>
          <w:tcPr>
            <w:tcW w:w="1843" w:type="dxa"/>
            <w:tcBorders>
              <w:top w:val="single" w:sz="4" w:space="0" w:color="auto"/>
              <w:left w:val="single" w:sz="6" w:space="0" w:color="auto"/>
              <w:bottom w:val="single" w:sz="4" w:space="0" w:color="auto"/>
              <w:right w:val="single" w:sz="6" w:space="0" w:color="auto"/>
            </w:tcBorders>
            <w:vAlign w:val="center"/>
          </w:tcPr>
          <w:p w14:paraId="5208093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332.0000</w:t>
            </w:r>
          </w:p>
          <w:p w14:paraId="1956C533" w14:textId="77777777" w:rsidR="004E5512" w:rsidRDefault="004E5512" w:rsidP="00A95131">
            <w:pPr>
              <w:spacing w:line="256" w:lineRule="auto"/>
              <w:jc w:val="center"/>
              <w:rPr>
                <w:sz w:val="22"/>
                <w:szCs w:val="22"/>
                <w:lang w:val="en-US"/>
              </w:rPr>
            </w:pPr>
          </w:p>
        </w:tc>
      </w:tr>
      <w:tr w:rsidR="004E5512" w14:paraId="4442048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4FEA973" w14:textId="77777777" w:rsidR="004E5512" w:rsidRDefault="004E5512" w:rsidP="00A95131">
            <w:pPr>
              <w:spacing w:line="256" w:lineRule="auto"/>
              <w:rPr>
                <w:sz w:val="22"/>
                <w:szCs w:val="22"/>
                <w:lang w:val="en-US"/>
              </w:rPr>
            </w:pPr>
            <w:r>
              <w:rPr>
                <w:sz w:val="22"/>
                <w:szCs w:val="22"/>
                <w:lang w:val="en-US"/>
              </w:rPr>
              <w:t>7</w:t>
            </w:r>
          </w:p>
        </w:tc>
        <w:tc>
          <w:tcPr>
            <w:tcW w:w="1559" w:type="dxa"/>
            <w:tcBorders>
              <w:top w:val="single" w:sz="4" w:space="0" w:color="auto"/>
              <w:left w:val="single" w:sz="6" w:space="0" w:color="auto"/>
              <w:bottom w:val="single" w:sz="4" w:space="0" w:color="auto"/>
              <w:right w:val="single" w:sz="6" w:space="0" w:color="auto"/>
            </w:tcBorders>
          </w:tcPr>
          <w:p w14:paraId="18B78628" w14:textId="77777777" w:rsidR="004E5512" w:rsidRDefault="004E5512" w:rsidP="00A95131">
            <w:pPr>
              <w:spacing w:line="256" w:lineRule="auto"/>
              <w:rPr>
                <w:sz w:val="22"/>
                <w:szCs w:val="22"/>
                <w:lang w:val="en-US"/>
              </w:rPr>
            </w:pPr>
            <w:r>
              <w:rPr>
                <w:sz w:val="22"/>
                <w:szCs w:val="22"/>
                <w:lang w:val="en-US"/>
              </w:rPr>
              <w:t>CA03K</w:t>
            </w:r>
          </w:p>
          <w:p w14:paraId="53A27D27"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BA82C18" w14:textId="77777777" w:rsidR="004E5512" w:rsidRDefault="004E5512" w:rsidP="00A95131">
            <w:pPr>
              <w:spacing w:line="256" w:lineRule="auto"/>
              <w:rPr>
                <w:lang w:val="en-US"/>
              </w:rPr>
            </w:pPr>
            <w:r>
              <w:rPr>
                <w:lang w:val="en-US"/>
              </w:rPr>
              <w:t>Beton simplu turnat in fundatii, socluri, ziduri de sprijin, pereti sub cota zero, preparat cu centrala de betoane sau beton marfa conform art. CA01 si turnarea cu pompa pe verticala (adincime) pina la 10 m inclusiv si pe orizontala pina la 15 m inclusiv, beton simplu clasa...  (Beton greu classa B15 Mp3; 150W4 in taluze)</w:t>
            </w:r>
          </w:p>
          <w:p w14:paraId="1DB04FE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FF68A85"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002CC0E0"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33.2000</w:t>
            </w:r>
          </w:p>
          <w:p w14:paraId="4FEFF976" w14:textId="77777777" w:rsidR="004E5512" w:rsidRDefault="004E5512" w:rsidP="00A95131">
            <w:pPr>
              <w:spacing w:line="256" w:lineRule="auto"/>
              <w:jc w:val="center"/>
              <w:rPr>
                <w:sz w:val="22"/>
                <w:szCs w:val="22"/>
                <w:lang w:val="en-US"/>
              </w:rPr>
            </w:pPr>
          </w:p>
        </w:tc>
      </w:tr>
      <w:tr w:rsidR="004E5512" w:rsidRPr="00327294" w14:paraId="1FC610E8" w14:textId="77777777" w:rsidTr="00A95131">
        <w:tc>
          <w:tcPr>
            <w:tcW w:w="709" w:type="dxa"/>
            <w:tcBorders>
              <w:top w:val="nil"/>
              <w:left w:val="single" w:sz="6" w:space="0" w:color="auto"/>
              <w:bottom w:val="nil"/>
              <w:right w:val="nil"/>
            </w:tcBorders>
          </w:tcPr>
          <w:p w14:paraId="33B47D0B"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2E2DEC35"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32CB8598" w14:textId="77777777" w:rsidR="004E5512" w:rsidRDefault="004E5512" w:rsidP="00A95131">
            <w:pPr>
              <w:spacing w:line="256" w:lineRule="auto"/>
              <w:rPr>
                <w:b/>
                <w:bCs/>
                <w:sz w:val="22"/>
                <w:szCs w:val="22"/>
                <w:lang w:val="en-US"/>
              </w:rPr>
            </w:pPr>
            <w:r>
              <w:rPr>
                <w:b/>
                <w:bCs/>
                <w:sz w:val="22"/>
                <w:szCs w:val="22"/>
                <w:lang w:val="en-US"/>
              </w:rPr>
              <w:t>2. Canal de scurgere din beton armat (2 buc)</w:t>
            </w:r>
          </w:p>
          <w:p w14:paraId="44D0F7FA" w14:textId="77777777" w:rsidR="004E5512" w:rsidRDefault="004E5512" w:rsidP="00A95131">
            <w:pPr>
              <w:spacing w:line="256" w:lineRule="auto"/>
              <w:rPr>
                <w:lang w:val="en-US"/>
              </w:rPr>
            </w:pPr>
          </w:p>
        </w:tc>
      </w:tr>
      <w:tr w:rsidR="004E5512" w14:paraId="76DB478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C835B04" w14:textId="77777777" w:rsidR="004E5512" w:rsidRDefault="004E5512" w:rsidP="00A95131">
            <w:pPr>
              <w:spacing w:line="256" w:lineRule="auto"/>
              <w:rPr>
                <w:sz w:val="22"/>
                <w:szCs w:val="22"/>
                <w:lang w:val="en-US"/>
              </w:rPr>
            </w:pPr>
            <w:r>
              <w:rPr>
                <w:sz w:val="22"/>
                <w:szCs w:val="22"/>
                <w:lang w:val="en-US"/>
              </w:rPr>
              <w:t>8</w:t>
            </w:r>
          </w:p>
        </w:tc>
        <w:tc>
          <w:tcPr>
            <w:tcW w:w="1559" w:type="dxa"/>
            <w:tcBorders>
              <w:top w:val="single" w:sz="4" w:space="0" w:color="auto"/>
              <w:left w:val="single" w:sz="6" w:space="0" w:color="auto"/>
              <w:bottom w:val="single" w:sz="4" w:space="0" w:color="auto"/>
              <w:right w:val="single" w:sz="6" w:space="0" w:color="auto"/>
            </w:tcBorders>
          </w:tcPr>
          <w:p w14:paraId="26476DEA" w14:textId="77777777" w:rsidR="004E5512" w:rsidRDefault="004E5512" w:rsidP="00A95131">
            <w:pPr>
              <w:spacing w:line="256" w:lineRule="auto"/>
              <w:rPr>
                <w:sz w:val="22"/>
                <w:szCs w:val="22"/>
                <w:lang w:val="en-US"/>
              </w:rPr>
            </w:pPr>
            <w:r>
              <w:rPr>
                <w:sz w:val="22"/>
                <w:szCs w:val="22"/>
                <w:lang w:val="en-US"/>
              </w:rPr>
              <w:t>TsC54C</w:t>
            </w:r>
          </w:p>
          <w:p w14:paraId="1D506C19"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14FB680" w14:textId="77777777" w:rsidR="004E5512" w:rsidRDefault="004E5512" w:rsidP="00A95131">
            <w:pPr>
              <w:spacing w:line="256" w:lineRule="auto"/>
              <w:rPr>
                <w:lang w:val="en-US"/>
              </w:rPr>
            </w:pPr>
            <w:r>
              <w:rPr>
                <w:lang w:val="en-US"/>
              </w:rPr>
              <w:t>Strat de fundatie din pietris la pereti</w:t>
            </w:r>
          </w:p>
          <w:p w14:paraId="5A1927E9"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21D0691"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7E9191E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1.8000</w:t>
            </w:r>
          </w:p>
          <w:p w14:paraId="3196878F" w14:textId="77777777" w:rsidR="004E5512" w:rsidRDefault="004E5512" w:rsidP="00A95131">
            <w:pPr>
              <w:spacing w:line="256" w:lineRule="auto"/>
              <w:jc w:val="center"/>
              <w:rPr>
                <w:sz w:val="22"/>
                <w:szCs w:val="22"/>
                <w:lang w:val="en-US"/>
              </w:rPr>
            </w:pPr>
          </w:p>
        </w:tc>
      </w:tr>
      <w:tr w:rsidR="004E5512" w14:paraId="0DC1E200"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554B474" w14:textId="77777777" w:rsidR="004E5512" w:rsidRDefault="004E5512" w:rsidP="00A95131">
            <w:pPr>
              <w:spacing w:line="256" w:lineRule="auto"/>
              <w:rPr>
                <w:sz w:val="22"/>
                <w:szCs w:val="22"/>
                <w:lang w:val="en-US"/>
              </w:rPr>
            </w:pPr>
            <w:r>
              <w:rPr>
                <w:sz w:val="22"/>
                <w:szCs w:val="22"/>
                <w:lang w:val="en-US"/>
              </w:rPr>
              <w:t>9</w:t>
            </w:r>
          </w:p>
        </w:tc>
        <w:tc>
          <w:tcPr>
            <w:tcW w:w="1559" w:type="dxa"/>
            <w:tcBorders>
              <w:top w:val="single" w:sz="4" w:space="0" w:color="auto"/>
              <w:left w:val="single" w:sz="6" w:space="0" w:color="auto"/>
              <w:bottom w:val="single" w:sz="4" w:space="0" w:color="auto"/>
              <w:right w:val="single" w:sz="6" w:space="0" w:color="auto"/>
            </w:tcBorders>
          </w:tcPr>
          <w:p w14:paraId="2D9BA3E1" w14:textId="77777777" w:rsidR="004E5512" w:rsidRDefault="004E5512" w:rsidP="00A95131">
            <w:pPr>
              <w:spacing w:line="256" w:lineRule="auto"/>
              <w:rPr>
                <w:sz w:val="22"/>
                <w:szCs w:val="22"/>
                <w:lang w:val="en-US"/>
              </w:rPr>
            </w:pPr>
            <w:r>
              <w:rPr>
                <w:sz w:val="22"/>
                <w:szCs w:val="22"/>
                <w:lang w:val="en-US"/>
              </w:rPr>
              <w:t>RpCC02A</w:t>
            </w:r>
          </w:p>
          <w:p w14:paraId="46EAAB2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3B3FA43" w14:textId="77777777" w:rsidR="004E5512" w:rsidRDefault="004E5512" w:rsidP="00A95131">
            <w:pPr>
              <w:spacing w:line="256" w:lineRule="auto"/>
              <w:rPr>
                <w:lang w:val="en-US"/>
              </w:rPr>
            </w:pPr>
            <w:r>
              <w:rPr>
                <w:lang w:val="en-US"/>
              </w:rPr>
              <w:t>Cofraje mixte din panouri refolosibile, confectionate din placaj, exclusiv sustinerile, pentru beton armat, la completari sau refaceri la constructii existente, in pereti si placi, cu placaj de 15 mm</w:t>
            </w:r>
          </w:p>
          <w:p w14:paraId="1A94BE0D"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74BA6CD" w14:textId="77777777" w:rsidR="004E5512" w:rsidRDefault="004E5512" w:rsidP="00A95131">
            <w:pPr>
              <w:spacing w:line="256" w:lineRule="auto"/>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14:paraId="0C4AFB84"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30.0000</w:t>
            </w:r>
          </w:p>
          <w:p w14:paraId="339F9FCA" w14:textId="77777777" w:rsidR="004E5512" w:rsidRDefault="004E5512" w:rsidP="00A95131">
            <w:pPr>
              <w:spacing w:line="256" w:lineRule="auto"/>
              <w:jc w:val="center"/>
              <w:rPr>
                <w:sz w:val="22"/>
                <w:szCs w:val="22"/>
                <w:lang w:val="en-US"/>
              </w:rPr>
            </w:pPr>
          </w:p>
        </w:tc>
      </w:tr>
      <w:tr w:rsidR="004E5512" w14:paraId="2CBB3D15"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207D6C4" w14:textId="77777777" w:rsidR="004E5512" w:rsidRDefault="004E5512" w:rsidP="00A95131">
            <w:pPr>
              <w:spacing w:line="256" w:lineRule="auto"/>
              <w:rPr>
                <w:sz w:val="22"/>
                <w:szCs w:val="22"/>
                <w:lang w:val="en-US"/>
              </w:rPr>
            </w:pPr>
            <w:r>
              <w:rPr>
                <w:sz w:val="22"/>
                <w:szCs w:val="22"/>
                <w:lang w:val="en-US"/>
              </w:rPr>
              <w:t>10</w:t>
            </w:r>
          </w:p>
        </w:tc>
        <w:tc>
          <w:tcPr>
            <w:tcW w:w="1559" w:type="dxa"/>
            <w:tcBorders>
              <w:top w:val="single" w:sz="4" w:space="0" w:color="auto"/>
              <w:left w:val="single" w:sz="6" w:space="0" w:color="auto"/>
              <w:bottom w:val="single" w:sz="4" w:space="0" w:color="auto"/>
              <w:right w:val="single" w:sz="6" w:space="0" w:color="auto"/>
            </w:tcBorders>
          </w:tcPr>
          <w:p w14:paraId="61C702F4" w14:textId="77777777" w:rsidR="004E5512" w:rsidRDefault="004E5512" w:rsidP="00A95131">
            <w:pPr>
              <w:spacing w:line="256" w:lineRule="auto"/>
              <w:rPr>
                <w:sz w:val="22"/>
                <w:szCs w:val="22"/>
                <w:lang w:val="en-US"/>
              </w:rPr>
            </w:pPr>
            <w:r>
              <w:rPr>
                <w:sz w:val="22"/>
                <w:szCs w:val="22"/>
                <w:lang w:val="en-US"/>
              </w:rPr>
              <w:t>CC03B</w:t>
            </w:r>
          </w:p>
          <w:p w14:paraId="2AC93E1B"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5606821" w14:textId="77777777" w:rsidR="004E5512" w:rsidRDefault="004E5512" w:rsidP="00A95131">
            <w:pPr>
              <w:spacing w:line="256" w:lineRule="auto"/>
              <w:rPr>
                <w:lang w:val="en-US"/>
              </w:rPr>
            </w:pPr>
            <w:r>
              <w:rPr>
                <w:lang w:val="en-US"/>
              </w:rPr>
              <w:t>Montare plase sudate la inaltimi mai mici sau egale cu 35 m, la pereti si diafragme, cu greutatea plaselor peste 3 kg/mp</w:t>
            </w:r>
          </w:p>
          <w:p w14:paraId="5E87770E"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DEF2F5A" w14:textId="77777777" w:rsidR="004E5512" w:rsidRDefault="004E5512" w:rsidP="00A95131">
            <w:pPr>
              <w:spacing w:line="256" w:lineRule="auto"/>
              <w:jc w:val="center"/>
              <w:rPr>
                <w:sz w:val="22"/>
                <w:szCs w:val="22"/>
                <w:lang w:val="en-US"/>
              </w:rPr>
            </w:pPr>
            <w:r>
              <w:rPr>
                <w:sz w:val="22"/>
                <w:szCs w:val="22"/>
                <w:lang w:val="en-US"/>
              </w:rPr>
              <w:t>kg</w:t>
            </w:r>
          </w:p>
        </w:tc>
        <w:tc>
          <w:tcPr>
            <w:tcW w:w="1843" w:type="dxa"/>
            <w:tcBorders>
              <w:top w:val="single" w:sz="4" w:space="0" w:color="auto"/>
              <w:left w:val="single" w:sz="6" w:space="0" w:color="auto"/>
              <w:bottom w:val="single" w:sz="4" w:space="0" w:color="auto"/>
              <w:right w:val="single" w:sz="6" w:space="0" w:color="auto"/>
            </w:tcBorders>
            <w:vAlign w:val="center"/>
          </w:tcPr>
          <w:p w14:paraId="2BF84C50"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30.0000</w:t>
            </w:r>
          </w:p>
          <w:p w14:paraId="6F9470E0" w14:textId="77777777" w:rsidR="004E5512" w:rsidRDefault="004E5512" w:rsidP="00A95131">
            <w:pPr>
              <w:spacing w:line="256" w:lineRule="auto"/>
              <w:jc w:val="center"/>
              <w:rPr>
                <w:sz w:val="22"/>
                <w:szCs w:val="22"/>
                <w:lang w:val="en-US"/>
              </w:rPr>
            </w:pPr>
          </w:p>
        </w:tc>
      </w:tr>
      <w:tr w:rsidR="004E5512" w14:paraId="5BDA1A62"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6232446" w14:textId="77777777" w:rsidR="004E5512" w:rsidRDefault="004E5512" w:rsidP="00A95131">
            <w:pPr>
              <w:spacing w:line="256" w:lineRule="auto"/>
              <w:rPr>
                <w:sz w:val="22"/>
                <w:szCs w:val="22"/>
                <w:lang w:val="en-US"/>
              </w:rPr>
            </w:pPr>
            <w:r>
              <w:rPr>
                <w:sz w:val="22"/>
                <w:szCs w:val="22"/>
                <w:lang w:val="en-US"/>
              </w:rPr>
              <w:lastRenderedPageBreak/>
              <w:t>11</w:t>
            </w:r>
          </w:p>
        </w:tc>
        <w:tc>
          <w:tcPr>
            <w:tcW w:w="1559" w:type="dxa"/>
            <w:tcBorders>
              <w:top w:val="single" w:sz="4" w:space="0" w:color="auto"/>
              <w:left w:val="single" w:sz="6" w:space="0" w:color="auto"/>
              <w:bottom w:val="single" w:sz="4" w:space="0" w:color="auto"/>
              <w:right w:val="single" w:sz="6" w:space="0" w:color="auto"/>
            </w:tcBorders>
          </w:tcPr>
          <w:p w14:paraId="2D335C82" w14:textId="77777777" w:rsidR="004E5512" w:rsidRDefault="004E5512" w:rsidP="00A95131">
            <w:pPr>
              <w:spacing w:line="256" w:lineRule="auto"/>
              <w:rPr>
                <w:sz w:val="22"/>
                <w:szCs w:val="22"/>
                <w:lang w:val="en-US"/>
              </w:rPr>
            </w:pPr>
            <w:r>
              <w:rPr>
                <w:sz w:val="22"/>
                <w:szCs w:val="22"/>
                <w:lang w:val="en-US"/>
              </w:rPr>
              <w:t>CA03K</w:t>
            </w:r>
          </w:p>
          <w:p w14:paraId="2670C138"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EB13A97" w14:textId="77777777" w:rsidR="004E5512" w:rsidRDefault="004E5512" w:rsidP="00A95131">
            <w:pPr>
              <w:spacing w:line="256" w:lineRule="auto"/>
              <w:rPr>
                <w:lang w:val="en-US"/>
              </w:rPr>
            </w:pPr>
            <w:r>
              <w:rPr>
                <w:lang w:val="en-US"/>
              </w:rPr>
              <w:t>Beton simplu turnat in fundatii, socluri, ziduri de sprijin, pereti sub cota zero, preparat cu centrala de betoane sau beton marfa conform art. CA01 si turnarea cu pompa pe verticala (adincime) pina la 10 m inclusiv si pe orizontala pina la 15 m inclusiv, beton simplu clasa... B10</w:t>
            </w:r>
          </w:p>
          <w:p w14:paraId="0021840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0D1E957"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2FF17351"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1.8000</w:t>
            </w:r>
          </w:p>
          <w:p w14:paraId="5CE1C1F1" w14:textId="77777777" w:rsidR="004E5512" w:rsidRDefault="004E5512" w:rsidP="00A95131">
            <w:pPr>
              <w:spacing w:line="256" w:lineRule="auto"/>
              <w:jc w:val="center"/>
              <w:rPr>
                <w:sz w:val="22"/>
                <w:szCs w:val="22"/>
                <w:lang w:val="en-US"/>
              </w:rPr>
            </w:pPr>
          </w:p>
        </w:tc>
      </w:tr>
      <w:tr w:rsidR="004E5512" w14:paraId="15F7F96E"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93307A7" w14:textId="77777777" w:rsidR="004E5512" w:rsidRDefault="004E5512" w:rsidP="00A95131">
            <w:pPr>
              <w:spacing w:line="256" w:lineRule="auto"/>
              <w:rPr>
                <w:sz w:val="22"/>
                <w:szCs w:val="22"/>
                <w:lang w:val="en-US"/>
              </w:rPr>
            </w:pPr>
            <w:r>
              <w:rPr>
                <w:sz w:val="22"/>
                <w:szCs w:val="22"/>
                <w:lang w:val="en-US"/>
              </w:rPr>
              <w:t>12</w:t>
            </w:r>
          </w:p>
        </w:tc>
        <w:tc>
          <w:tcPr>
            <w:tcW w:w="1559" w:type="dxa"/>
            <w:tcBorders>
              <w:top w:val="single" w:sz="4" w:space="0" w:color="auto"/>
              <w:left w:val="single" w:sz="6" w:space="0" w:color="auto"/>
              <w:bottom w:val="single" w:sz="4" w:space="0" w:color="auto"/>
              <w:right w:val="single" w:sz="6" w:space="0" w:color="auto"/>
            </w:tcBorders>
          </w:tcPr>
          <w:p w14:paraId="15B97AA5" w14:textId="77777777" w:rsidR="004E5512" w:rsidRDefault="004E5512" w:rsidP="00A95131">
            <w:pPr>
              <w:spacing w:line="256" w:lineRule="auto"/>
              <w:rPr>
                <w:sz w:val="22"/>
                <w:szCs w:val="22"/>
                <w:lang w:val="en-US"/>
              </w:rPr>
            </w:pPr>
            <w:r>
              <w:rPr>
                <w:sz w:val="22"/>
                <w:szCs w:val="22"/>
                <w:lang w:val="en-US"/>
              </w:rPr>
              <w:t>AcF03B</w:t>
            </w:r>
          </w:p>
          <w:p w14:paraId="07A2D1C7"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C567DDD" w14:textId="77777777" w:rsidR="004E5512" w:rsidRDefault="004E5512" w:rsidP="00A95131">
            <w:pPr>
              <w:spacing w:line="256" w:lineRule="auto"/>
              <w:rPr>
                <w:lang w:val="en-US"/>
              </w:rPr>
            </w:pPr>
            <w:r>
              <w:rPr>
                <w:lang w:val="en-US"/>
              </w:rPr>
              <w:t>Umpluturi in santuri la conductele de alimentare cu apa sau canalizare, ca substrat, strat de protectie, strat de izolare sau strat filtrant la tuburile de drenaj, executate cu pietris margaritar</w:t>
            </w:r>
          </w:p>
          <w:p w14:paraId="6D272E18"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320525F"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5A04BF88"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19.2000</w:t>
            </w:r>
          </w:p>
          <w:p w14:paraId="0334A704" w14:textId="77777777" w:rsidR="004E5512" w:rsidRDefault="004E5512" w:rsidP="00A95131">
            <w:pPr>
              <w:spacing w:line="256" w:lineRule="auto"/>
              <w:jc w:val="center"/>
              <w:rPr>
                <w:sz w:val="22"/>
                <w:szCs w:val="22"/>
                <w:lang w:val="en-US"/>
              </w:rPr>
            </w:pPr>
          </w:p>
        </w:tc>
      </w:tr>
      <w:tr w:rsidR="004E5512" w14:paraId="0C1A0CF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528B48C" w14:textId="77777777" w:rsidR="004E5512" w:rsidRDefault="004E5512" w:rsidP="00A95131">
            <w:pPr>
              <w:spacing w:line="256" w:lineRule="auto"/>
              <w:rPr>
                <w:sz w:val="22"/>
                <w:szCs w:val="22"/>
                <w:lang w:val="en-US"/>
              </w:rPr>
            </w:pPr>
            <w:r>
              <w:rPr>
                <w:sz w:val="22"/>
                <w:szCs w:val="22"/>
                <w:lang w:val="en-US"/>
              </w:rPr>
              <w:t>13</w:t>
            </w:r>
          </w:p>
        </w:tc>
        <w:tc>
          <w:tcPr>
            <w:tcW w:w="1559" w:type="dxa"/>
            <w:tcBorders>
              <w:top w:val="single" w:sz="4" w:space="0" w:color="auto"/>
              <w:left w:val="single" w:sz="6" w:space="0" w:color="auto"/>
              <w:bottom w:val="single" w:sz="4" w:space="0" w:color="auto"/>
              <w:right w:val="single" w:sz="6" w:space="0" w:color="auto"/>
            </w:tcBorders>
          </w:tcPr>
          <w:p w14:paraId="65A3498E" w14:textId="77777777" w:rsidR="004E5512" w:rsidRDefault="004E5512" w:rsidP="00A95131">
            <w:pPr>
              <w:spacing w:line="256" w:lineRule="auto"/>
              <w:rPr>
                <w:sz w:val="22"/>
                <w:szCs w:val="22"/>
                <w:lang w:val="en-US"/>
              </w:rPr>
            </w:pPr>
            <w:r>
              <w:rPr>
                <w:sz w:val="22"/>
                <w:szCs w:val="22"/>
                <w:lang w:val="en-US"/>
              </w:rPr>
              <w:t>AcF03A</w:t>
            </w:r>
          </w:p>
          <w:p w14:paraId="4449BF9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C4849D1" w14:textId="77777777" w:rsidR="004E5512" w:rsidRDefault="004E5512" w:rsidP="00A95131">
            <w:pPr>
              <w:spacing w:line="256" w:lineRule="auto"/>
              <w:rPr>
                <w:lang w:val="en-US"/>
              </w:rPr>
            </w:pPr>
            <w:r>
              <w:rPr>
                <w:lang w:val="en-US"/>
              </w:rPr>
              <w:t>Umpluturi in santuri la conductele de alimentare cu apa sau canalizare, ca substrat, strat de protectie, strat de izolare sau strat filtrant la tuburile de drenaj, executate cu nisip</w:t>
            </w:r>
          </w:p>
          <w:p w14:paraId="5C44ACB8"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1A2E7DC"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71A5B4A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2.8000</w:t>
            </w:r>
          </w:p>
          <w:p w14:paraId="7D10E47A" w14:textId="77777777" w:rsidR="004E5512" w:rsidRDefault="004E5512" w:rsidP="00A95131">
            <w:pPr>
              <w:spacing w:line="256" w:lineRule="auto"/>
              <w:jc w:val="center"/>
              <w:rPr>
                <w:sz w:val="22"/>
                <w:szCs w:val="22"/>
                <w:lang w:val="en-US"/>
              </w:rPr>
            </w:pPr>
          </w:p>
        </w:tc>
      </w:tr>
      <w:tr w:rsidR="004E5512" w14:paraId="01D974E5"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E6F2D53" w14:textId="77777777" w:rsidR="004E5512" w:rsidRDefault="004E5512" w:rsidP="00A95131">
            <w:pPr>
              <w:spacing w:line="256" w:lineRule="auto"/>
              <w:rPr>
                <w:sz w:val="22"/>
                <w:szCs w:val="22"/>
                <w:lang w:val="en-US"/>
              </w:rPr>
            </w:pPr>
            <w:r>
              <w:rPr>
                <w:sz w:val="22"/>
                <w:szCs w:val="22"/>
                <w:lang w:val="en-US"/>
              </w:rPr>
              <w:t>14</w:t>
            </w:r>
          </w:p>
        </w:tc>
        <w:tc>
          <w:tcPr>
            <w:tcW w:w="1559" w:type="dxa"/>
            <w:tcBorders>
              <w:top w:val="single" w:sz="4" w:space="0" w:color="auto"/>
              <w:left w:val="single" w:sz="6" w:space="0" w:color="auto"/>
              <w:bottom w:val="single" w:sz="4" w:space="0" w:color="auto"/>
              <w:right w:val="single" w:sz="6" w:space="0" w:color="auto"/>
            </w:tcBorders>
          </w:tcPr>
          <w:p w14:paraId="6A2AB6B2" w14:textId="77777777" w:rsidR="004E5512" w:rsidRDefault="004E5512" w:rsidP="00A95131">
            <w:pPr>
              <w:spacing w:line="256" w:lineRule="auto"/>
              <w:rPr>
                <w:sz w:val="22"/>
                <w:szCs w:val="22"/>
                <w:lang w:val="en-US"/>
              </w:rPr>
            </w:pPr>
            <w:r>
              <w:rPr>
                <w:sz w:val="22"/>
                <w:szCs w:val="22"/>
                <w:lang w:val="en-US"/>
              </w:rPr>
              <w:t>RCsB21A K=0.5</w:t>
            </w:r>
          </w:p>
          <w:p w14:paraId="03AFB9F0"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77CD58D" w14:textId="77777777" w:rsidR="004E5512" w:rsidRDefault="004E5512" w:rsidP="00A95131">
            <w:pPr>
              <w:spacing w:line="256" w:lineRule="auto"/>
              <w:rPr>
                <w:lang w:val="en-US"/>
              </w:rPr>
            </w:pPr>
            <w:r>
              <w:rPr>
                <w:lang w:val="en-US"/>
              </w:rPr>
              <w:t>Forarea mecanica a gaurilor cu diametrul de 18 mm, in tevi D-100 mm</w:t>
            </w:r>
          </w:p>
          <w:p w14:paraId="5B193FE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2B4D41C"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1E3A1E8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160.0000</w:t>
            </w:r>
          </w:p>
          <w:p w14:paraId="36B2BBC0" w14:textId="77777777" w:rsidR="004E5512" w:rsidRDefault="004E5512" w:rsidP="00A95131">
            <w:pPr>
              <w:spacing w:line="256" w:lineRule="auto"/>
              <w:jc w:val="center"/>
              <w:rPr>
                <w:sz w:val="22"/>
                <w:szCs w:val="22"/>
                <w:lang w:val="en-US"/>
              </w:rPr>
            </w:pPr>
          </w:p>
        </w:tc>
      </w:tr>
      <w:tr w:rsidR="004E5512" w14:paraId="012314D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E6614E4" w14:textId="77777777" w:rsidR="004E5512" w:rsidRDefault="004E5512" w:rsidP="00A95131">
            <w:pPr>
              <w:spacing w:line="256" w:lineRule="auto"/>
              <w:rPr>
                <w:sz w:val="22"/>
                <w:szCs w:val="22"/>
                <w:lang w:val="en-US"/>
              </w:rPr>
            </w:pPr>
            <w:r>
              <w:rPr>
                <w:sz w:val="22"/>
                <w:szCs w:val="22"/>
                <w:lang w:val="en-US"/>
              </w:rPr>
              <w:t>15</w:t>
            </w:r>
          </w:p>
        </w:tc>
        <w:tc>
          <w:tcPr>
            <w:tcW w:w="1559" w:type="dxa"/>
            <w:tcBorders>
              <w:top w:val="single" w:sz="4" w:space="0" w:color="auto"/>
              <w:left w:val="single" w:sz="6" w:space="0" w:color="auto"/>
              <w:bottom w:val="single" w:sz="4" w:space="0" w:color="auto"/>
              <w:right w:val="single" w:sz="6" w:space="0" w:color="auto"/>
            </w:tcBorders>
          </w:tcPr>
          <w:p w14:paraId="7D3C1BEF" w14:textId="77777777" w:rsidR="004E5512" w:rsidRDefault="004E5512" w:rsidP="00A95131">
            <w:pPr>
              <w:spacing w:line="256" w:lineRule="auto"/>
              <w:rPr>
                <w:sz w:val="22"/>
                <w:szCs w:val="22"/>
                <w:lang w:val="en-US"/>
              </w:rPr>
            </w:pPr>
            <w:r>
              <w:rPr>
                <w:sz w:val="22"/>
                <w:szCs w:val="22"/>
                <w:lang w:val="en-US"/>
              </w:rPr>
              <w:t>AcA15A</w:t>
            </w:r>
          </w:p>
          <w:p w14:paraId="06089E02"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3A261B6" w14:textId="77777777" w:rsidR="004E5512" w:rsidRDefault="004E5512" w:rsidP="00A95131">
            <w:pPr>
              <w:spacing w:line="256" w:lineRule="auto"/>
              <w:rPr>
                <w:lang w:val="en-US"/>
              </w:rPr>
            </w:pPr>
            <w:r>
              <w:rPr>
                <w:lang w:val="en-US"/>
              </w:rPr>
              <w:t>Montarea conductelor cu tuburi din azbociment, asamblate  cu mufe din azbociment si inel de cauciuc, avind lungimea de 3 m si diametrul de -100 mm</w:t>
            </w:r>
          </w:p>
          <w:p w14:paraId="578B325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2165E44"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7F2B0E7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20.0000</w:t>
            </w:r>
          </w:p>
          <w:p w14:paraId="31D63103" w14:textId="77777777" w:rsidR="004E5512" w:rsidRDefault="004E5512" w:rsidP="00A95131">
            <w:pPr>
              <w:spacing w:line="256" w:lineRule="auto"/>
              <w:jc w:val="center"/>
              <w:rPr>
                <w:sz w:val="22"/>
                <w:szCs w:val="22"/>
                <w:lang w:val="en-US"/>
              </w:rPr>
            </w:pPr>
          </w:p>
        </w:tc>
      </w:tr>
      <w:tr w:rsidR="004E5512" w14:paraId="1BF88F4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9E319ED" w14:textId="77777777" w:rsidR="004E5512" w:rsidRDefault="004E5512" w:rsidP="00A95131">
            <w:pPr>
              <w:spacing w:line="256" w:lineRule="auto"/>
              <w:rPr>
                <w:sz w:val="22"/>
                <w:szCs w:val="22"/>
                <w:lang w:val="en-US"/>
              </w:rPr>
            </w:pPr>
            <w:r>
              <w:rPr>
                <w:sz w:val="22"/>
                <w:szCs w:val="22"/>
                <w:lang w:val="en-US"/>
              </w:rPr>
              <w:t>16</w:t>
            </w:r>
          </w:p>
        </w:tc>
        <w:tc>
          <w:tcPr>
            <w:tcW w:w="1559" w:type="dxa"/>
            <w:tcBorders>
              <w:top w:val="single" w:sz="4" w:space="0" w:color="auto"/>
              <w:left w:val="single" w:sz="6" w:space="0" w:color="auto"/>
              <w:bottom w:val="single" w:sz="4" w:space="0" w:color="auto"/>
              <w:right w:val="single" w:sz="6" w:space="0" w:color="auto"/>
            </w:tcBorders>
          </w:tcPr>
          <w:p w14:paraId="58667E2D" w14:textId="77777777" w:rsidR="004E5512" w:rsidRDefault="004E5512" w:rsidP="00A95131">
            <w:pPr>
              <w:spacing w:line="256" w:lineRule="auto"/>
              <w:rPr>
                <w:sz w:val="22"/>
                <w:szCs w:val="22"/>
                <w:lang w:val="en-US"/>
              </w:rPr>
            </w:pPr>
            <w:r>
              <w:rPr>
                <w:sz w:val="22"/>
                <w:szCs w:val="22"/>
                <w:lang w:val="en-US"/>
              </w:rPr>
              <w:t>IfA13A</w:t>
            </w:r>
          </w:p>
          <w:p w14:paraId="6F036AEC"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129D31F" w14:textId="77777777" w:rsidR="004E5512" w:rsidRDefault="004E5512" w:rsidP="00A95131">
            <w:pPr>
              <w:spacing w:line="256" w:lineRule="auto"/>
              <w:rPr>
                <w:lang w:val="en-US"/>
              </w:rPr>
            </w:pPr>
            <w:r>
              <w:rPr>
                <w:lang w:val="en-US"/>
              </w:rPr>
              <w:t>Captusirea canalelor de irigatii cu folii de polietilena lestata cu dale prefabricate din beton</w:t>
            </w:r>
          </w:p>
          <w:p w14:paraId="6C9541F9"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510D515" w14:textId="77777777" w:rsidR="004E5512" w:rsidRDefault="004E5512" w:rsidP="00A95131">
            <w:pPr>
              <w:spacing w:line="256" w:lineRule="auto"/>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14:paraId="61CB688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68.0000</w:t>
            </w:r>
          </w:p>
          <w:p w14:paraId="53771F4C" w14:textId="77777777" w:rsidR="004E5512" w:rsidRDefault="004E5512" w:rsidP="00A95131">
            <w:pPr>
              <w:spacing w:line="256" w:lineRule="auto"/>
              <w:jc w:val="center"/>
              <w:rPr>
                <w:sz w:val="22"/>
                <w:szCs w:val="22"/>
                <w:lang w:val="en-US"/>
              </w:rPr>
            </w:pPr>
          </w:p>
        </w:tc>
      </w:tr>
      <w:tr w:rsidR="004E5512" w14:paraId="14EA7AF6"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99DB3D8" w14:textId="77777777" w:rsidR="004E5512" w:rsidRDefault="004E5512" w:rsidP="00A95131">
            <w:pPr>
              <w:spacing w:line="256" w:lineRule="auto"/>
              <w:rPr>
                <w:sz w:val="22"/>
                <w:szCs w:val="22"/>
                <w:lang w:val="en-US"/>
              </w:rPr>
            </w:pPr>
            <w:r>
              <w:rPr>
                <w:sz w:val="22"/>
                <w:szCs w:val="22"/>
                <w:lang w:val="en-US"/>
              </w:rPr>
              <w:t>17</w:t>
            </w:r>
          </w:p>
        </w:tc>
        <w:tc>
          <w:tcPr>
            <w:tcW w:w="1559" w:type="dxa"/>
            <w:tcBorders>
              <w:top w:val="single" w:sz="4" w:space="0" w:color="auto"/>
              <w:left w:val="single" w:sz="6" w:space="0" w:color="auto"/>
              <w:bottom w:val="single" w:sz="4" w:space="0" w:color="auto"/>
              <w:right w:val="single" w:sz="6" w:space="0" w:color="auto"/>
            </w:tcBorders>
          </w:tcPr>
          <w:p w14:paraId="22093485" w14:textId="77777777" w:rsidR="004E5512" w:rsidRDefault="004E5512" w:rsidP="00A95131">
            <w:pPr>
              <w:spacing w:line="256" w:lineRule="auto"/>
              <w:rPr>
                <w:sz w:val="22"/>
                <w:szCs w:val="22"/>
                <w:lang w:val="en-US"/>
              </w:rPr>
            </w:pPr>
            <w:r>
              <w:rPr>
                <w:sz w:val="22"/>
                <w:szCs w:val="22"/>
                <w:lang w:val="en-US"/>
              </w:rPr>
              <w:t>IzF20A</w:t>
            </w:r>
          </w:p>
          <w:p w14:paraId="56309DF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22A04A6" w14:textId="77777777" w:rsidR="004E5512" w:rsidRDefault="004E5512" w:rsidP="00A95131">
            <w:pPr>
              <w:spacing w:line="256" w:lineRule="auto"/>
              <w:rPr>
                <w:lang w:val="en-US"/>
              </w:rPr>
            </w:pPr>
            <w:r>
              <w:rPr>
                <w:lang w:val="en-US"/>
              </w:rPr>
              <w:t>Etansarea rosturilor de dilatare si tasare la plansee, pereti si schelet de beton armat, prin umplerea partiala a golurilor, spre exterior sau interior cu cilti de cinepa bitumata lipiti cu mastic de bitum</w:t>
            </w:r>
          </w:p>
          <w:p w14:paraId="410112F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140A20F"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0795F29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240.0000</w:t>
            </w:r>
          </w:p>
          <w:p w14:paraId="1E8950B9" w14:textId="77777777" w:rsidR="004E5512" w:rsidRDefault="004E5512" w:rsidP="00A95131">
            <w:pPr>
              <w:spacing w:line="256" w:lineRule="auto"/>
              <w:jc w:val="center"/>
              <w:rPr>
                <w:sz w:val="22"/>
                <w:szCs w:val="22"/>
                <w:lang w:val="en-US"/>
              </w:rPr>
            </w:pPr>
          </w:p>
        </w:tc>
      </w:tr>
      <w:tr w:rsidR="004E5512" w14:paraId="0E4CFB7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27BFA3A" w14:textId="77777777" w:rsidR="004E5512" w:rsidRDefault="004E5512" w:rsidP="00A95131">
            <w:pPr>
              <w:spacing w:line="256" w:lineRule="auto"/>
              <w:rPr>
                <w:sz w:val="22"/>
                <w:szCs w:val="22"/>
                <w:lang w:val="en-US"/>
              </w:rPr>
            </w:pPr>
            <w:r>
              <w:rPr>
                <w:sz w:val="22"/>
                <w:szCs w:val="22"/>
                <w:lang w:val="en-US"/>
              </w:rPr>
              <w:t>18</w:t>
            </w:r>
          </w:p>
        </w:tc>
        <w:tc>
          <w:tcPr>
            <w:tcW w:w="1559" w:type="dxa"/>
            <w:tcBorders>
              <w:top w:val="single" w:sz="4" w:space="0" w:color="auto"/>
              <w:left w:val="single" w:sz="6" w:space="0" w:color="auto"/>
              <w:bottom w:val="single" w:sz="4" w:space="0" w:color="auto"/>
              <w:right w:val="single" w:sz="6" w:space="0" w:color="auto"/>
            </w:tcBorders>
          </w:tcPr>
          <w:p w14:paraId="693B21CA" w14:textId="77777777" w:rsidR="004E5512" w:rsidRDefault="004E5512" w:rsidP="00A95131">
            <w:pPr>
              <w:spacing w:line="256" w:lineRule="auto"/>
              <w:rPr>
                <w:sz w:val="22"/>
                <w:szCs w:val="22"/>
                <w:lang w:val="en-US"/>
              </w:rPr>
            </w:pPr>
            <w:r>
              <w:rPr>
                <w:sz w:val="22"/>
                <w:szCs w:val="22"/>
                <w:lang w:val="en-US"/>
              </w:rPr>
              <w:t>CN51B</w:t>
            </w:r>
          </w:p>
          <w:p w14:paraId="1C8C2E5C"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8DB4016" w14:textId="77777777" w:rsidR="004E5512" w:rsidRDefault="004E5512" w:rsidP="00A95131">
            <w:pPr>
              <w:spacing w:line="256" w:lineRule="auto"/>
              <w:rPr>
                <w:lang w:val="en-US"/>
              </w:rPr>
            </w:pPr>
            <w:r>
              <w:rPr>
                <w:lang w:val="en-US"/>
              </w:rPr>
              <w:t>Tratamentul antiseptic al lemnariei, pe suprafete ascunse cu paste antiseptice: carcase din cherestea.</w:t>
            </w:r>
          </w:p>
          <w:p w14:paraId="1E365C78"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6861E38"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02420DC9"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1.2240</w:t>
            </w:r>
          </w:p>
          <w:p w14:paraId="3B17776A" w14:textId="77777777" w:rsidR="004E5512" w:rsidRDefault="004E5512" w:rsidP="00A95131">
            <w:pPr>
              <w:spacing w:line="256" w:lineRule="auto"/>
              <w:jc w:val="center"/>
              <w:rPr>
                <w:sz w:val="22"/>
                <w:szCs w:val="22"/>
                <w:lang w:val="en-US"/>
              </w:rPr>
            </w:pPr>
          </w:p>
        </w:tc>
      </w:tr>
    </w:tbl>
    <w:p w14:paraId="3A5812E5" w14:textId="77777777" w:rsidR="004E5512" w:rsidRDefault="004E5512" w:rsidP="004E5512"/>
    <w:p w14:paraId="5FD9AF09" w14:textId="77777777" w:rsidR="004E5512" w:rsidRDefault="004E5512" w:rsidP="004E5512">
      <w:pPr>
        <w:rPr>
          <w:b/>
          <w:bCs/>
          <w:sz w:val="28"/>
          <w:szCs w:val="28"/>
          <w:lang w:val="ro-MD"/>
        </w:rPr>
      </w:pPr>
    </w:p>
    <w:p w14:paraId="3D1CCFED" w14:textId="77777777" w:rsidR="004E5512" w:rsidRDefault="004E5512" w:rsidP="004E5512">
      <w:pPr>
        <w:rPr>
          <w:b/>
          <w:bCs/>
          <w:sz w:val="28"/>
          <w:szCs w:val="28"/>
          <w:lang w:val="ro-MD"/>
        </w:rPr>
      </w:pPr>
    </w:p>
    <w:p w14:paraId="156180E8" w14:textId="77777777" w:rsidR="004E5512" w:rsidRDefault="004E5512" w:rsidP="004E5512">
      <w:pPr>
        <w:rPr>
          <w:b/>
          <w:bCs/>
          <w:sz w:val="28"/>
          <w:szCs w:val="28"/>
          <w:lang w:val="ro-MD"/>
        </w:rPr>
      </w:pPr>
    </w:p>
    <w:p w14:paraId="589AF489" w14:textId="77777777" w:rsidR="004E5512" w:rsidRDefault="004E5512" w:rsidP="004E5512">
      <w:pPr>
        <w:rPr>
          <w:b/>
          <w:bCs/>
          <w:sz w:val="28"/>
          <w:szCs w:val="28"/>
          <w:lang w:val="ro-MD"/>
        </w:rPr>
      </w:pPr>
    </w:p>
    <w:p w14:paraId="4BA404B6" w14:textId="77777777" w:rsidR="004E5512" w:rsidRDefault="004E5512" w:rsidP="004E5512">
      <w:pPr>
        <w:rPr>
          <w:b/>
          <w:bCs/>
          <w:sz w:val="28"/>
          <w:szCs w:val="28"/>
          <w:lang w:val="ro-MD"/>
        </w:rPr>
      </w:pPr>
    </w:p>
    <w:p w14:paraId="6E5584E5" w14:textId="77777777" w:rsidR="004E5512" w:rsidRDefault="004E5512" w:rsidP="004E5512">
      <w:pPr>
        <w:rPr>
          <w:b/>
          <w:bCs/>
          <w:sz w:val="28"/>
          <w:szCs w:val="28"/>
          <w:lang w:val="ro-MD"/>
        </w:rPr>
      </w:pPr>
    </w:p>
    <w:p w14:paraId="61D829AB" w14:textId="77777777" w:rsidR="004E5512" w:rsidRDefault="004E5512" w:rsidP="004E5512">
      <w:pPr>
        <w:rPr>
          <w:b/>
          <w:bCs/>
          <w:sz w:val="28"/>
          <w:szCs w:val="28"/>
          <w:lang w:val="ro-MD"/>
        </w:rPr>
      </w:pPr>
    </w:p>
    <w:p w14:paraId="3CC3754A" w14:textId="77777777" w:rsidR="004E5512" w:rsidRDefault="004E5512" w:rsidP="004E5512">
      <w:pPr>
        <w:rPr>
          <w:b/>
          <w:bCs/>
          <w:sz w:val="28"/>
          <w:szCs w:val="28"/>
          <w:lang w:val="ro-MD"/>
        </w:rPr>
      </w:pPr>
    </w:p>
    <w:p w14:paraId="31776E80" w14:textId="77777777" w:rsidR="004E5512" w:rsidRDefault="004E5512" w:rsidP="004E5512">
      <w:pPr>
        <w:rPr>
          <w:b/>
          <w:bCs/>
          <w:sz w:val="28"/>
          <w:szCs w:val="28"/>
          <w:lang w:val="ro-MD"/>
        </w:rPr>
      </w:pPr>
    </w:p>
    <w:p w14:paraId="4DD6FD70" w14:textId="77777777" w:rsidR="004E5512" w:rsidRDefault="004E5512" w:rsidP="004E5512">
      <w:pPr>
        <w:rPr>
          <w:b/>
          <w:bCs/>
          <w:sz w:val="28"/>
          <w:szCs w:val="28"/>
          <w:lang w:val="ro-MD"/>
        </w:rPr>
      </w:pPr>
    </w:p>
    <w:p w14:paraId="4BC5A2D4" w14:textId="77777777" w:rsidR="004E5512" w:rsidRDefault="004E5512" w:rsidP="004E5512">
      <w:pPr>
        <w:rPr>
          <w:b/>
          <w:bCs/>
          <w:sz w:val="28"/>
          <w:szCs w:val="28"/>
          <w:lang w:val="ro-MD"/>
        </w:rPr>
      </w:pPr>
    </w:p>
    <w:p w14:paraId="7804837E" w14:textId="77777777" w:rsidR="004E5512" w:rsidRDefault="004E5512" w:rsidP="004E5512">
      <w:pPr>
        <w:rPr>
          <w:b/>
          <w:bCs/>
          <w:sz w:val="28"/>
          <w:szCs w:val="28"/>
          <w:lang w:val="ro-MD"/>
        </w:rPr>
      </w:pPr>
    </w:p>
    <w:p w14:paraId="603568DD" w14:textId="77777777" w:rsidR="004E5512" w:rsidRDefault="004E5512" w:rsidP="004E5512">
      <w:pPr>
        <w:rPr>
          <w:b/>
          <w:bCs/>
          <w:sz w:val="28"/>
          <w:szCs w:val="28"/>
          <w:lang w:val="ro-MD"/>
        </w:rPr>
      </w:pPr>
    </w:p>
    <w:p w14:paraId="7C04DC4B" w14:textId="77777777" w:rsidR="004E5512" w:rsidRDefault="004E5512" w:rsidP="004E5512">
      <w:pPr>
        <w:rPr>
          <w:b/>
          <w:bCs/>
          <w:sz w:val="28"/>
          <w:szCs w:val="28"/>
          <w:lang w:val="ro-MD"/>
        </w:rPr>
      </w:pPr>
    </w:p>
    <w:p w14:paraId="61842CAB" w14:textId="77777777" w:rsidR="004E5512" w:rsidRDefault="004E5512" w:rsidP="004E5512">
      <w:pPr>
        <w:rPr>
          <w:b/>
          <w:bCs/>
          <w:sz w:val="28"/>
          <w:szCs w:val="28"/>
          <w:lang w:val="ro-MD"/>
        </w:rPr>
      </w:pPr>
    </w:p>
    <w:p w14:paraId="26B28D0A" w14:textId="77777777" w:rsidR="004E5512" w:rsidRDefault="004E5512" w:rsidP="004E5512">
      <w:pPr>
        <w:rPr>
          <w:b/>
          <w:bCs/>
          <w:sz w:val="28"/>
          <w:szCs w:val="28"/>
          <w:lang w:val="ro-MD"/>
        </w:rPr>
      </w:pPr>
    </w:p>
    <w:p w14:paraId="2AD98835" w14:textId="77777777" w:rsidR="004E5512" w:rsidRDefault="004E5512" w:rsidP="004E5512">
      <w:pPr>
        <w:rPr>
          <w:b/>
          <w:bCs/>
          <w:sz w:val="28"/>
          <w:szCs w:val="28"/>
          <w:lang w:val="ro-MD"/>
        </w:rPr>
      </w:pPr>
    </w:p>
    <w:p w14:paraId="764B2F58" w14:textId="77777777" w:rsidR="004E5512" w:rsidRDefault="004E5512" w:rsidP="004E5512">
      <w:pPr>
        <w:rPr>
          <w:b/>
          <w:bCs/>
          <w:sz w:val="28"/>
          <w:szCs w:val="28"/>
          <w:lang w:val="ro-MD"/>
        </w:rPr>
      </w:pPr>
    </w:p>
    <w:p w14:paraId="3D6437DB" w14:textId="77777777" w:rsidR="004E5512" w:rsidRDefault="004E5512" w:rsidP="004E5512">
      <w:pPr>
        <w:rPr>
          <w:b/>
          <w:bCs/>
          <w:sz w:val="28"/>
          <w:szCs w:val="28"/>
          <w:lang w:val="ro-MD"/>
        </w:rPr>
      </w:pPr>
    </w:p>
    <w:p w14:paraId="48BFB42F" w14:textId="77777777" w:rsidR="004E5512" w:rsidRDefault="004E5512" w:rsidP="004E5512">
      <w:pPr>
        <w:rPr>
          <w:b/>
          <w:bCs/>
          <w:sz w:val="28"/>
          <w:szCs w:val="28"/>
          <w:lang w:val="ro-MD"/>
        </w:rPr>
      </w:pPr>
    </w:p>
    <w:p w14:paraId="7D7050ED" w14:textId="77777777" w:rsidR="004E5512" w:rsidRDefault="004E5512" w:rsidP="004E5512">
      <w:pPr>
        <w:rPr>
          <w:b/>
          <w:bCs/>
          <w:sz w:val="28"/>
          <w:szCs w:val="28"/>
          <w:lang w:val="ro-MD"/>
        </w:rPr>
      </w:pPr>
    </w:p>
    <w:p w14:paraId="58DD9CD7" w14:textId="77777777" w:rsidR="004E5512" w:rsidRDefault="004E5512" w:rsidP="004E5512">
      <w:pPr>
        <w:rPr>
          <w:b/>
          <w:bCs/>
          <w:sz w:val="28"/>
          <w:szCs w:val="28"/>
          <w:lang w:val="ro-MD"/>
        </w:rPr>
      </w:pPr>
    </w:p>
    <w:p w14:paraId="48D6D0FA" w14:textId="77777777" w:rsidR="004E5512" w:rsidRDefault="004E5512" w:rsidP="004E5512">
      <w:pPr>
        <w:rPr>
          <w:b/>
          <w:bCs/>
          <w:sz w:val="28"/>
          <w:szCs w:val="28"/>
          <w:lang w:val="ro-MD"/>
        </w:rPr>
      </w:pPr>
    </w:p>
    <w:p w14:paraId="741BDDBC" w14:textId="77777777" w:rsidR="004E5512" w:rsidRDefault="004E5512" w:rsidP="004E5512">
      <w:pPr>
        <w:rPr>
          <w:b/>
          <w:bCs/>
          <w:sz w:val="28"/>
          <w:szCs w:val="28"/>
          <w:lang w:val="ro-MD"/>
        </w:rPr>
      </w:pPr>
    </w:p>
    <w:p w14:paraId="6C166A1C" w14:textId="77777777" w:rsidR="004E5512" w:rsidRDefault="004E5512" w:rsidP="004E5512">
      <w:pPr>
        <w:rPr>
          <w:b/>
          <w:bCs/>
          <w:sz w:val="28"/>
          <w:szCs w:val="28"/>
          <w:lang w:val="ro-MD"/>
        </w:rPr>
      </w:pPr>
    </w:p>
    <w:p w14:paraId="32F194E8" w14:textId="77777777" w:rsidR="004E5512" w:rsidRDefault="004E5512" w:rsidP="004E5512">
      <w:pPr>
        <w:rPr>
          <w:b/>
          <w:bCs/>
          <w:sz w:val="28"/>
          <w:szCs w:val="28"/>
          <w:lang w:val="ro-MD"/>
        </w:rPr>
      </w:pPr>
    </w:p>
    <w:p w14:paraId="78EA4EEF" w14:textId="77777777" w:rsidR="004E5512" w:rsidRDefault="004E5512" w:rsidP="004E5512">
      <w:pPr>
        <w:rPr>
          <w:b/>
          <w:bCs/>
          <w:sz w:val="28"/>
          <w:szCs w:val="28"/>
          <w:lang w:val="ro-MD"/>
        </w:rPr>
      </w:pPr>
    </w:p>
    <w:p w14:paraId="4FE3320A" w14:textId="77777777" w:rsidR="004E5512" w:rsidRDefault="004E5512" w:rsidP="004E5512">
      <w:pPr>
        <w:rPr>
          <w:b/>
          <w:bCs/>
          <w:sz w:val="28"/>
          <w:szCs w:val="28"/>
          <w:lang w:val="ro-MD"/>
        </w:rPr>
      </w:pPr>
    </w:p>
    <w:p w14:paraId="5A03965A" w14:textId="77777777" w:rsidR="004E5512" w:rsidRDefault="004E5512" w:rsidP="004E5512">
      <w:pPr>
        <w:rPr>
          <w:b/>
          <w:bCs/>
          <w:sz w:val="28"/>
          <w:szCs w:val="28"/>
          <w:lang w:val="ro-MD"/>
        </w:rPr>
      </w:pPr>
    </w:p>
    <w:p w14:paraId="56ABEA0A" w14:textId="77777777" w:rsidR="004E5512" w:rsidRDefault="004E5512" w:rsidP="004E5512">
      <w:pPr>
        <w:ind w:right="567"/>
        <w:jc w:val="center"/>
        <w:rPr>
          <w:b/>
          <w:bCs/>
          <w:sz w:val="28"/>
          <w:szCs w:val="28"/>
          <w:lang w:val="en-US"/>
        </w:rPr>
      </w:pPr>
      <w:r w:rsidRPr="00204B80">
        <w:rPr>
          <w:lang w:val="en-US"/>
        </w:rPr>
        <w:t>____</w:t>
      </w:r>
      <w:r>
        <w:rPr>
          <w:b/>
          <w:bCs/>
          <w:sz w:val="28"/>
          <w:szCs w:val="28"/>
          <w:lang w:val="en-US"/>
        </w:rPr>
        <w:t>CAIET DE SARCINI</w:t>
      </w:r>
    </w:p>
    <w:p w14:paraId="1C3E5854" w14:textId="77777777" w:rsidR="004E5512" w:rsidRDefault="004E5512" w:rsidP="004E5512">
      <w:pPr>
        <w:ind w:right="567"/>
        <w:jc w:val="center"/>
        <w:rPr>
          <w:b/>
          <w:bCs/>
          <w:sz w:val="28"/>
          <w:szCs w:val="28"/>
          <w:lang w:val="en-US"/>
        </w:rPr>
      </w:pPr>
      <w:r>
        <w:rPr>
          <w:b/>
          <w:bCs/>
          <w:sz w:val="28"/>
          <w:szCs w:val="28"/>
          <w:lang w:val="en-US"/>
        </w:rPr>
        <w:t>PENTRU  CEREREA OFERTEI  DE  PREŢ</w:t>
      </w:r>
    </w:p>
    <w:p w14:paraId="1ECF4810" w14:textId="77777777" w:rsidR="004E5512" w:rsidRDefault="004E5512" w:rsidP="004E5512">
      <w:pPr>
        <w:ind w:right="567"/>
        <w:jc w:val="center"/>
        <w:rPr>
          <w:b/>
          <w:bCs/>
          <w:sz w:val="28"/>
          <w:szCs w:val="28"/>
          <w:lang w:val="en-US"/>
        </w:rPr>
      </w:pPr>
      <w:r w:rsidRPr="00204B80">
        <w:rPr>
          <w:b/>
          <w:bCs/>
          <w:sz w:val="28"/>
          <w:szCs w:val="28"/>
          <w:lang w:val="en-US"/>
        </w:rPr>
        <w:t>Deviz  pe obiect 2-4</w:t>
      </w:r>
    </w:p>
    <w:p w14:paraId="110C5479" w14:textId="77777777" w:rsidR="004E5512" w:rsidRDefault="004E5512" w:rsidP="004E5512">
      <w:pPr>
        <w:ind w:right="567"/>
        <w:rPr>
          <w:sz w:val="28"/>
          <w:szCs w:val="28"/>
          <w:lang w:val="en-US"/>
        </w:rPr>
      </w:pPr>
      <w:r>
        <w:rPr>
          <w:b/>
          <w:bCs/>
          <w:lang w:val="en-US"/>
        </w:rPr>
        <w:t>1. Denumerea beneficiarului de stat</w:t>
      </w:r>
      <w:r>
        <w:rPr>
          <w:b/>
          <w:bCs/>
          <w:sz w:val="28"/>
          <w:szCs w:val="28"/>
          <w:lang w:val="en-US"/>
        </w:rPr>
        <w:t xml:space="preserve">   </w:t>
      </w:r>
      <w:r>
        <w:rPr>
          <w:b/>
          <w:bCs/>
          <w:sz w:val="28"/>
          <w:szCs w:val="28"/>
          <w:u w:val="single"/>
          <w:lang w:val="en-US"/>
        </w:rPr>
        <w:t>Primaria com Viisoara</w:t>
      </w:r>
    </w:p>
    <w:p w14:paraId="21116473" w14:textId="77777777" w:rsidR="004E5512" w:rsidRDefault="004E5512" w:rsidP="004E5512">
      <w:pPr>
        <w:ind w:right="567"/>
        <w:rPr>
          <w:sz w:val="28"/>
          <w:szCs w:val="28"/>
          <w:lang w:val="en-US"/>
        </w:rPr>
      </w:pPr>
      <w:r>
        <w:rPr>
          <w:b/>
          <w:bCs/>
          <w:lang w:val="en-US"/>
        </w:rPr>
        <w:t>2. Organizatorul procedurii de achizi</w:t>
      </w:r>
      <w:r>
        <w:rPr>
          <w:b/>
          <w:bCs/>
        </w:rPr>
        <w:t>ţ</w:t>
      </w:r>
      <w:r>
        <w:rPr>
          <w:b/>
          <w:bCs/>
          <w:lang w:val="en-US"/>
        </w:rPr>
        <w:t>ie</w:t>
      </w:r>
      <w:r>
        <w:rPr>
          <w:sz w:val="28"/>
          <w:szCs w:val="28"/>
          <w:lang w:val="en-US"/>
        </w:rPr>
        <w:t xml:space="preserve"> </w:t>
      </w:r>
      <w:r>
        <w:rPr>
          <w:b/>
          <w:bCs/>
          <w:sz w:val="28"/>
          <w:szCs w:val="28"/>
          <w:u w:val="single"/>
          <w:lang w:val="en-US"/>
        </w:rPr>
        <w:t>Primaria com Viisoara</w:t>
      </w:r>
    </w:p>
    <w:p w14:paraId="334755FC" w14:textId="77777777" w:rsidR="004E5512" w:rsidRDefault="004E5512" w:rsidP="004E5512">
      <w:pPr>
        <w:ind w:right="567"/>
        <w:rPr>
          <w:b/>
          <w:bCs/>
          <w:sz w:val="28"/>
          <w:szCs w:val="28"/>
          <w:u w:val="single"/>
          <w:lang w:val="en-US"/>
        </w:rPr>
      </w:pPr>
      <w:r>
        <w:rPr>
          <w:b/>
          <w:bCs/>
          <w:lang w:val="en-US"/>
        </w:rPr>
        <w:t>3. Obiectul achiziţiilor</w:t>
      </w:r>
      <w:r>
        <w:rPr>
          <w:sz w:val="28"/>
          <w:szCs w:val="28"/>
          <w:lang w:val="en-US"/>
        </w:rPr>
        <w:t xml:space="preserve">  </w:t>
      </w:r>
      <w:r>
        <w:rPr>
          <w:b/>
          <w:bCs/>
          <w:sz w:val="28"/>
          <w:szCs w:val="28"/>
          <w:u w:val="single"/>
          <w:lang w:val="en-US"/>
        </w:rPr>
        <w:t>Servicii de proiectare a sistemei de canalizare s. Viisoara , raionul Glodeni.</w:t>
      </w:r>
    </w:p>
    <w:p w14:paraId="52BA85F4" w14:textId="77777777" w:rsidR="004E5512" w:rsidRDefault="004E5512" w:rsidP="004E5512">
      <w:pPr>
        <w:ind w:right="567"/>
        <w:jc w:val="center"/>
        <w:rPr>
          <w:b/>
          <w:bCs/>
          <w:sz w:val="28"/>
          <w:szCs w:val="28"/>
          <w:lang w:val="en-US"/>
        </w:rPr>
      </w:pPr>
      <w:r>
        <w:rPr>
          <w:b/>
          <w:bCs/>
          <w:sz w:val="28"/>
          <w:szCs w:val="28"/>
          <w:lang w:val="en-US"/>
        </w:rPr>
        <w:t xml:space="preserve">2-4-1 </w:t>
      </w:r>
      <w:r w:rsidRPr="00751E53">
        <w:rPr>
          <w:b/>
          <w:bCs/>
          <w:sz w:val="28"/>
          <w:szCs w:val="28"/>
          <w:lang w:val="en-US"/>
        </w:rPr>
        <w:t>Statie de pompare a apelor uzate SPC-3 . Lucrari de constructie</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5A097244" w14:textId="77777777" w:rsidTr="00A95131">
        <w:trPr>
          <w:cantSplit/>
          <w:trHeight w:val="592"/>
        </w:trPr>
        <w:tc>
          <w:tcPr>
            <w:tcW w:w="709" w:type="dxa"/>
            <w:tcBorders>
              <w:top w:val="single" w:sz="6" w:space="0" w:color="auto"/>
              <w:left w:val="single" w:sz="6" w:space="0" w:color="auto"/>
              <w:bottom w:val="nil"/>
              <w:right w:val="nil"/>
            </w:tcBorders>
            <w:shd w:val="pct5" w:color="auto" w:fill="auto"/>
            <w:hideMark/>
          </w:tcPr>
          <w:p w14:paraId="58B1C093" w14:textId="77777777" w:rsidR="004E5512" w:rsidRDefault="004E5512" w:rsidP="00A95131">
            <w:pPr>
              <w:spacing w:line="256" w:lineRule="auto"/>
              <w:ind w:right="-108"/>
              <w:jc w:val="center"/>
              <w:rPr>
                <w:sz w:val="22"/>
                <w:szCs w:val="22"/>
                <w:lang w:val="en-US"/>
              </w:rPr>
            </w:pPr>
            <w:r>
              <w:rPr>
                <w:sz w:val="22"/>
                <w:szCs w:val="22"/>
                <w:lang w:val="en-US"/>
              </w:rPr>
              <w:t>№</w:t>
            </w:r>
          </w:p>
          <w:p w14:paraId="3635A690" w14:textId="77777777" w:rsidR="004E5512" w:rsidRDefault="004E5512" w:rsidP="00A95131">
            <w:pPr>
              <w:spacing w:line="256" w:lineRule="auto"/>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4343B003" w14:textId="77777777" w:rsidR="004E5512" w:rsidRDefault="004E5512" w:rsidP="00A95131">
            <w:pPr>
              <w:spacing w:line="256" w:lineRule="auto"/>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16C44ACB" w14:textId="77777777" w:rsidR="004E5512" w:rsidRDefault="004E5512" w:rsidP="00A95131">
            <w:pPr>
              <w:spacing w:line="256" w:lineRule="auto"/>
              <w:jc w:val="center"/>
              <w:rPr>
                <w:sz w:val="22"/>
                <w:szCs w:val="22"/>
              </w:rPr>
            </w:pPr>
          </w:p>
          <w:p w14:paraId="03761036" w14:textId="77777777" w:rsidR="004E5512" w:rsidRDefault="004E5512" w:rsidP="00A95131">
            <w:pPr>
              <w:spacing w:line="256" w:lineRule="auto"/>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63589F83" w14:textId="77777777" w:rsidR="004E5512" w:rsidRDefault="004E5512" w:rsidP="00A95131">
            <w:pPr>
              <w:spacing w:line="256" w:lineRule="auto"/>
              <w:ind w:left="-108" w:right="-108"/>
              <w:jc w:val="center"/>
              <w:rPr>
                <w:sz w:val="22"/>
                <w:szCs w:val="22"/>
                <w:lang w:val="en-US"/>
              </w:rPr>
            </w:pPr>
            <w:r>
              <w:rPr>
                <w:sz w:val="22"/>
                <w:szCs w:val="22"/>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59EC51C2" w14:textId="77777777" w:rsidR="004E5512" w:rsidRDefault="004E5512" w:rsidP="00A95131">
            <w:pPr>
              <w:spacing w:line="256" w:lineRule="auto"/>
              <w:jc w:val="center"/>
              <w:rPr>
                <w:sz w:val="22"/>
                <w:szCs w:val="22"/>
                <w:lang w:val="en-US"/>
              </w:rPr>
            </w:pPr>
            <w:r>
              <w:rPr>
                <w:sz w:val="22"/>
                <w:szCs w:val="22"/>
                <w:lang w:val="en-US"/>
              </w:rPr>
              <w:t>Volum</w:t>
            </w:r>
          </w:p>
        </w:tc>
      </w:tr>
    </w:tbl>
    <w:p w14:paraId="37717F08" w14:textId="77777777" w:rsidR="004E5512" w:rsidRDefault="004E5512" w:rsidP="004E5512">
      <w:pPr>
        <w:rPr>
          <w:sz w:val="2"/>
          <w:szCs w:val="2"/>
          <w:lang w:val="en-US"/>
        </w:rPr>
      </w:pP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642B4F50" w14:textId="77777777" w:rsidTr="00A95131">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18233811" w14:textId="77777777" w:rsidR="004E5512" w:rsidRDefault="004E5512" w:rsidP="00A95131">
            <w:pPr>
              <w:spacing w:line="256" w:lineRule="auto"/>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1A2A95B5" w14:textId="77777777" w:rsidR="004E5512" w:rsidRDefault="004E5512" w:rsidP="00A95131">
            <w:pPr>
              <w:spacing w:line="256" w:lineRule="auto"/>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6EBDF6B3" w14:textId="77777777" w:rsidR="004E5512" w:rsidRDefault="004E5512" w:rsidP="00A95131">
            <w:pPr>
              <w:spacing w:line="256" w:lineRule="auto"/>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08AE28D7" w14:textId="77777777" w:rsidR="004E5512" w:rsidRDefault="004E5512" w:rsidP="00A95131">
            <w:pPr>
              <w:spacing w:line="256" w:lineRule="auto"/>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1C6184AB" w14:textId="77777777" w:rsidR="004E5512" w:rsidRDefault="004E5512" w:rsidP="00A95131">
            <w:pPr>
              <w:spacing w:line="256" w:lineRule="auto"/>
              <w:jc w:val="center"/>
              <w:rPr>
                <w:sz w:val="22"/>
                <w:szCs w:val="22"/>
                <w:lang w:val="en-US"/>
              </w:rPr>
            </w:pPr>
            <w:r>
              <w:rPr>
                <w:sz w:val="22"/>
                <w:szCs w:val="22"/>
                <w:lang w:val="en-US"/>
              </w:rPr>
              <w:t>5</w:t>
            </w:r>
          </w:p>
        </w:tc>
      </w:tr>
      <w:tr w:rsidR="004E5512" w14:paraId="06248504" w14:textId="77777777" w:rsidTr="00A95131">
        <w:tc>
          <w:tcPr>
            <w:tcW w:w="709" w:type="dxa"/>
            <w:tcBorders>
              <w:top w:val="nil"/>
              <w:left w:val="single" w:sz="6" w:space="0" w:color="auto"/>
              <w:bottom w:val="nil"/>
              <w:right w:val="nil"/>
            </w:tcBorders>
          </w:tcPr>
          <w:p w14:paraId="6C8E9CEE"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362753BE"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1DC46E7A" w14:textId="77777777" w:rsidR="004E5512" w:rsidRDefault="004E5512" w:rsidP="00A95131">
            <w:pPr>
              <w:spacing w:line="256" w:lineRule="auto"/>
              <w:rPr>
                <w:b/>
                <w:bCs/>
                <w:sz w:val="22"/>
                <w:szCs w:val="22"/>
                <w:lang w:val="en-US"/>
              </w:rPr>
            </w:pPr>
            <w:r>
              <w:rPr>
                <w:b/>
                <w:bCs/>
                <w:sz w:val="22"/>
                <w:szCs w:val="22"/>
                <w:lang w:val="en-US"/>
              </w:rPr>
              <w:t>1. Lucrari de constructii</w:t>
            </w:r>
          </w:p>
          <w:p w14:paraId="13CEF89E" w14:textId="77777777" w:rsidR="004E5512" w:rsidRDefault="004E5512" w:rsidP="00A95131">
            <w:pPr>
              <w:spacing w:line="256" w:lineRule="auto"/>
              <w:rPr>
                <w:lang w:val="en-US"/>
              </w:rPr>
            </w:pPr>
          </w:p>
        </w:tc>
      </w:tr>
      <w:tr w:rsidR="004E5512" w14:paraId="2EE072F7" w14:textId="77777777" w:rsidTr="00A95131">
        <w:tc>
          <w:tcPr>
            <w:tcW w:w="709" w:type="dxa"/>
            <w:tcBorders>
              <w:top w:val="nil"/>
              <w:left w:val="single" w:sz="6" w:space="0" w:color="auto"/>
              <w:bottom w:val="nil"/>
              <w:right w:val="nil"/>
            </w:tcBorders>
          </w:tcPr>
          <w:p w14:paraId="420FA619"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6D63D709"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2A3D58D3" w14:textId="77777777" w:rsidR="004E5512" w:rsidRDefault="004E5512" w:rsidP="00A95131">
            <w:pPr>
              <w:spacing w:line="256" w:lineRule="auto"/>
              <w:rPr>
                <w:b/>
                <w:bCs/>
                <w:sz w:val="22"/>
                <w:szCs w:val="22"/>
                <w:lang w:val="en-US"/>
              </w:rPr>
            </w:pPr>
            <w:r>
              <w:rPr>
                <w:b/>
                <w:bCs/>
                <w:sz w:val="22"/>
                <w:szCs w:val="22"/>
                <w:lang w:val="en-US"/>
              </w:rPr>
              <w:t>1.1. Lucrari de terasament</w:t>
            </w:r>
          </w:p>
          <w:p w14:paraId="0E856781" w14:textId="77777777" w:rsidR="004E5512" w:rsidRDefault="004E5512" w:rsidP="00A95131">
            <w:pPr>
              <w:spacing w:line="256" w:lineRule="auto"/>
              <w:rPr>
                <w:lang w:val="en-US"/>
              </w:rPr>
            </w:pPr>
          </w:p>
        </w:tc>
      </w:tr>
      <w:tr w:rsidR="004E5512" w14:paraId="404A92B0"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3A742EC" w14:textId="77777777" w:rsidR="004E5512" w:rsidRDefault="004E5512" w:rsidP="00A95131">
            <w:pPr>
              <w:spacing w:line="256" w:lineRule="auto"/>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72BF45BA" w14:textId="77777777" w:rsidR="004E5512" w:rsidRDefault="004E5512" w:rsidP="00A95131">
            <w:pPr>
              <w:spacing w:line="256" w:lineRule="auto"/>
              <w:rPr>
                <w:sz w:val="22"/>
                <w:szCs w:val="22"/>
                <w:lang w:val="en-US"/>
              </w:rPr>
            </w:pPr>
            <w:r>
              <w:rPr>
                <w:sz w:val="22"/>
                <w:szCs w:val="22"/>
                <w:lang w:val="en-US"/>
              </w:rPr>
              <w:t>TsC03B1</w:t>
            </w:r>
          </w:p>
          <w:p w14:paraId="2EE2E349"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13644F4" w14:textId="77777777" w:rsidR="004E5512" w:rsidRDefault="004E5512" w:rsidP="00A95131">
            <w:pPr>
              <w:spacing w:line="256" w:lineRule="auto"/>
              <w:rPr>
                <w:lang w:val="en-US"/>
              </w:rPr>
            </w:pPr>
            <w:r>
              <w:rPr>
                <w:lang w:val="en-US"/>
              </w:rPr>
              <w:t>Sapatura mecanica cu excavatorul de 0,40-0,70 mc, cu motor cu ardere interna si comanda hidraulica, in pamint cu umiditate naturala, descarcare in depozit teren catg. II</w:t>
            </w:r>
          </w:p>
          <w:p w14:paraId="2A0031E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486A4DC"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1C6F6C2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79941084" w14:textId="77777777" w:rsidR="004E5512" w:rsidRDefault="004E5512" w:rsidP="00A95131">
            <w:pPr>
              <w:spacing w:line="256" w:lineRule="auto"/>
              <w:jc w:val="center"/>
              <w:rPr>
                <w:sz w:val="22"/>
                <w:szCs w:val="22"/>
                <w:lang w:val="en-US"/>
              </w:rPr>
            </w:pPr>
          </w:p>
        </w:tc>
      </w:tr>
      <w:tr w:rsidR="004E5512" w14:paraId="63A9BCF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7EA31CC" w14:textId="77777777" w:rsidR="004E5512" w:rsidRDefault="004E5512" w:rsidP="00A95131">
            <w:pPr>
              <w:spacing w:line="256" w:lineRule="auto"/>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3E851A01" w14:textId="77777777" w:rsidR="004E5512" w:rsidRDefault="004E5512" w:rsidP="00A95131">
            <w:pPr>
              <w:spacing w:line="256" w:lineRule="auto"/>
              <w:rPr>
                <w:sz w:val="22"/>
                <w:szCs w:val="22"/>
                <w:lang w:val="en-US"/>
              </w:rPr>
            </w:pPr>
            <w:r>
              <w:rPr>
                <w:sz w:val="22"/>
                <w:szCs w:val="22"/>
                <w:lang w:val="en-US"/>
              </w:rPr>
              <w:t>TsA05E1</w:t>
            </w:r>
          </w:p>
          <w:p w14:paraId="1343695D"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C2DD5D3" w14:textId="77777777" w:rsidR="004E5512" w:rsidRDefault="004E5512" w:rsidP="00A95131">
            <w:pPr>
              <w:spacing w:line="256" w:lineRule="auto"/>
              <w:rPr>
                <w:lang w:val="en-US"/>
              </w:rPr>
            </w:pPr>
            <w:r>
              <w:rPr>
                <w:lang w:val="en-US"/>
              </w:rPr>
              <w:t>Sapatura manuala de pamint in spatii limitate, avind peste 1,00 m latime , executata cu taluz inclinat , fara sprijiniri, pina la 6 m adincime, cu evacuare manuala la fundatii, subsoluri, canale etc., in pamint cu umiditate naturala adincimea sapaturii 2,01-4  m teren mijlociu</w:t>
            </w:r>
          </w:p>
          <w:p w14:paraId="2570CC9B"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3661EB0"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2FB4319C"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3.2700</w:t>
            </w:r>
          </w:p>
          <w:p w14:paraId="2EE00843" w14:textId="77777777" w:rsidR="004E5512" w:rsidRDefault="004E5512" w:rsidP="00A95131">
            <w:pPr>
              <w:spacing w:line="256" w:lineRule="auto"/>
              <w:jc w:val="center"/>
              <w:rPr>
                <w:sz w:val="22"/>
                <w:szCs w:val="22"/>
                <w:lang w:val="en-US"/>
              </w:rPr>
            </w:pPr>
          </w:p>
        </w:tc>
      </w:tr>
      <w:tr w:rsidR="004E5512" w14:paraId="39AC0F50"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1C34CA4" w14:textId="77777777" w:rsidR="004E5512" w:rsidRDefault="004E5512" w:rsidP="00A95131">
            <w:pPr>
              <w:spacing w:line="256" w:lineRule="auto"/>
              <w:rPr>
                <w:sz w:val="22"/>
                <w:szCs w:val="22"/>
                <w:lang w:val="en-US"/>
              </w:rPr>
            </w:pPr>
            <w:r>
              <w:rPr>
                <w:sz w:val="22"/>
                <w:szCs w:val="22"/>
                <w:lang w:val="en-US"/>
              </w:rPr>
              <w:lastRenderedPageBreak/>
              <w:t>3</w:t>
            </w:r>
          </w:p>
        </w:tc>
        <w:tc>
          <w:tcPr>
            <w:tcW w:w="1559" w:type="dxa"/>
            <w:tcBorders>
              <w:top w:val="single" w:sz="4" w:space="0" w:color="auto"/>
              <w:left w:val="single" w:sz="6" w:space="0" w:color="auto"/>
              <w:bottom w:val="single" w:sz="4" w:space="0" w:color="auto"/>
              <w:right w:val="single" w:sz="6" w:space="0" w:color="auto"/>
            </w:tcBorders>
          </w:tcPr>
          <w:p w14:paraId="3C5FDB30" w14:textId="77777777" w:rsidR="004E5512" w:rsidRDefault="004E5512" w:rsidP="00A95131">
            <w:pPr>
              <w:spacing w:line="256" w:lineRule="auto"/>
              <w:rPr>
                <w:sz w:val="22"/>
                <w:szCs w:val="22"/>
                <w:lang w:val="en-US"/>
              </w:rPr>
            </w:pPr>
            <w:r>
              <w:rPr>
                <w:sz w:val="22"/>
                <w:szCs w:val="22"/>
                <w:lang w:val="en-US"/>
              </w:rPr>
              <w:t>TsC03B2</w:t>
            </w:r>
          </w:p>
          <w:p w14:paraId="44688F57"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A4FD159" w14:textId="77777777" w:rsidR="004E5512" w:rsidRDefault="004E5512" w:rsidP="00A95131">
            <w:pPr>
              <w:spacing w:line="256" w:lineRule="auto"/>
              <w:rPr>
                <w:lang w:val="en-US"/>
              </w:rPr>
            </w:pPr>
            <w:r>
              <w:rPr>
                <w:lang w:val="en-US"/>
              </w:rPr>
              <w:t>Sapatura mecanica cu excavatorul de 0,40-0,70 mc, cu motor cu ardere interna si comanda hidraulica, in pamint argilos inmuiat cu apa, descarcare in depozit teren catg. II</w:t>
            </w:r>
          </w:p>
          <w:p w14:paraId="631F2DE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E2FF5F8"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50FBEDC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1.3500</w:t>
            </w:r>
          </w:p>
          <w:p w14:paraId="6BDDDE75" w14:textId="77777777" w:rsidR="004E5512" w:rsidRDefault="004E5512" w:rsidP="00A95131">
            <w:pPr>
              <w:spacing w:line="256" w:lineRule="auto"/>
              <w:jc w:val="center"/>
              <w:rPr>
                <w:sz w:val="22"/>
                <w:szCs w:val="22"/>
                <w:lang w:val="en-US"/>
              </w:rPr>
            </w:pPr>
          </w:p>
        </w:tc>
      </w:tr>
      <w:tr w:rsidR="004E5512" w14:paraId="38B3EFD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8D43D9E" w14:textId="77777777" w:rsidR="004E5512" w:rsidRDefault="004E5512" w:rsidP="00A95131">
            <w:pPr>
              <w:spacing w:line="256" w:lineRule="auto"/>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214C89CD" w14:textId="77777777" w:rsidR="004E5512" w:rsidRDefault="004E5512" w:rsidP="00A95131">
            <w:pPr>
              <w:spacing w:line="256" w:lineRule="auto"/>
              <w:rPr>
                <w:sz w:val="22"/>
                <w:szCs w:val="22"/>
                <w:lang w:val="en-US"/>
              </w:rPr>
            </w:pPr>
            <w:r>
              <w:rPr>
                <w:sz w:val="22"/>
                <w:szCs w:val="22"/>
                <w:lang w:val="en-US"/>
              </w:rPr>
              <w:t>TsA05H2</w:t>
            </w:r>
          </w:p>
          <w:p w14:paraId="104F482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C90C3DC" w14:textId="77777777" w:rsidR="004E5512" w:rsidRDefault="004E5512" w:rsidP="00A95131">
            <w:pPr>
              <w:spacing w:line="256" w:lineRule="auto"/>
              <w:rPr>
                <w:lang w:val="en-US"/>
              </w:rPr>
            </w:pPr>
            <w:r>
              <w:rPr>
                <w:lang w:val="en-US"/>
              </w:rPr>
              <w:t>Sapatura manuala de pamint in spatii limitate, avind peste 1,00 m latime , executata cu taluz inclinat , fara sprijiniri, pina la 6 m adincime, cu evacuare manuala la fundatii, subsoluri, canale etc., in pamint imbibat cu apa adincimea sapaturii 4,01-6 m teren mijlociu</w:t>
            </w:r>
          </w:p>
          <w:p w14:paraId="68B69CC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0A92734"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3451D679"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4.3700</w:t>
            </w:r>
          </w:p>
          <w:p w14:paraId="429DBEF7" w14:textId="77777777" w:rsidR="004E5512" w:rsidRDefault="004E5512" w:rsidP="00A95131">
            <w:pPr>
              <w:spacing w:line="256" w:lineRule="auto"/>
              <w:jc w:val="center"/>
              <w:rPr>
                <w:sz w:val="22"/>
                <w:szCs w:val="22"/>
                <w:lang w:val="en-US"/>
              </w:rPr>
            </w:pPr>
          </w:p>
        </w:tc>
      </w:tr>
      <w:tr w:rsidR="004E5512" w14:paraId="14789F6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A059480" w14:textId="77777777" w:rsidR="004E5512" w:rsidRDefault="004E5512" w:rsidP="00A95131">
            <w:pPr>
              <w:spacing w:line="256" w:lineRule="auto"/>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731EDA93" w14:textId="77777777" w:rsidR="004E5512" w:rsidRDefault="004E5512" w:rsidP="00A95131">
            <w:pPr>
              <w:spacing w:line="256" w:lineRule="auto"/>
              <w:rPr>
                <w:sz w:val="22"/>
                <w:szCs w:val="22"/>
                <w:lang w:val="en-US"/>
              </w:rPr>
            </w:pPr>
            <w:r>
              <w:rPr>
                <w:sz w:val="22"/>
                <w:szCs w:val="22"/>
                <w:lang w:val="en-US"/>
              </w:rPr>
              <w:t>TsC19B1</w:t>
            </w:r>
          </w:p>
          <w:p w14:paraId="01B41EB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60ACF68" w14:textId="77777777" w:rsidR="004E5512" w:rsidRDefault="004E5512" w:rsidP="00A95131">
            <w:pPr>
              <w:spacing w:line="256" w:lineRule="auto"/>
              <w:rPr>
                <w:lang w:val="en-US"/>
              </w:rPr>
            </w:pPr>
            <w:r>
              <w:rPr>
                <w:lang w:val="en-US"/>
              </w:rPr>
              <w:t>Sapatura mecanica cu buldozer pe tractor pe senile de 81-180 CP, inclusiv impingerea pamintului pina la 10 m, in teren catg. II  (Acces in sapatura)</w:t>
            </w:r>
          </w:p>
          <w:p w14:paraId="17C3B7D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A7011E9"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486C05F0"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0.7400</w:t>
            </w:r>
          </w:p>
          <w:p w14:paraId="732CB069" w14:textId="77777777" w:rsidR="004E5512" w:rsidRDefault="004E5512" w:rsidP="00A95131">
            <w:pPr>
              <w:spacing w:line="256" w:lineRule="auto"/>
              <w:jc w:val="center"/>
              <w:rPr>
                <w:sz w:val="22"/>
                <w:szCs w:val="22"/>
                <w:lang w:val="en-US"/>
              </w:rPr>
            </w:pPr>
          </w:p>
        </w:tc>
      </w:tr>
      <w:tr w:rsidR="004E5512" w14:paraId="3D98C212"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2875A86" w14:textId="77777777" w:rsidR="004E5512" w:rsidRDefault="004E5512" w:rsidP="00A95131">
            <w:pPr>
              <w:spacing w:line="256" w:lineRule="auto"/>
              <w:rPr>
                <w:sz w:val="22"/>
                <w:szCs w:val="22"/>
                <w:lang w:val="en-US"/>
              </w:rPr>
            </w:pPr>
            <w:r>
              <w:rPr>
                <w:sz w:val="22"/>
                <w:szCs w:val="22"/>
                <w:lang w:val="en-US"/>
              </w:rPr>
              <w:t>6</w:t>
            </w:r>
          </w:p>
        </w:tc>
        <w:tc>
          <w:tcPr>
            <w:tcW w:w="1559" w:type="dxa"/>
            <w:tcBorders>
              <w:top w:val="single" w:sz="4" w:space="0" w:color="auto"/>
              <w:left w:val="single" w:sz="6" w:space="0" w:color="auto"/>
              <w:bottom w:val="single" w:sz="4" w:space="0" w:color="auto"/>
              <w:right w:val="single" w:sz="6" w:space="0" w:color="auto"/>
            </w:tcBorders>
          </w:tcPr>
          <w:p w14:paraId="4DA8C469" w14:textId="77777777" w:rsidR="004E5512" w:rsidRDefault="004E5512" w:rsidP="00A95131">
            <w:pPr>
              <w:spacing w:line="256" w:lineRule="auto"/>
              <w:rPr>
                <w:sz w:val="22"/>
                <w:szCs w:val="22"/>
                <w:lang w:val="en-US"/>
              </w:rPr>
            </w:pPr>
            <w:r>
              <w:rPr>
                <w:sz w:val="22"/>
                <w:szCs w:val="22"/>
                <w:lang w:val="en-US"/>
              </w:rPr>
              <w:t>TsD03A1</w:t>
            </w:r>
          </w:p>
          <w:p w14:paraId="5E83C23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FBDA7AA" w14:textId="77777777" w:rsidR="004E5512" w:rsidRDefault="004E5512" w:rsidP="00A95131">
            <w:pPr>
              <w:spacing w:line="256" w:lineRule="auto"/>
              <w:rPr>
                <w:lang w:val="en-US"/>
              </w:rPr>
            </w:pPr>
            <w:r>
              <w:rPr>
                <w:lang w:val="en-US"/>
              </w:rPr>
              <w:t>Umpluturi  pamintului afinat provenit din teren categoria I sau II si categoria III sau IV, executata cu buldozer pe tractor cu senile de 81-180 CP, in straturi de 15-20 cm, teren catg. I sau II</w:t>
            </w:r>
          </w:p>
          <w:p w14:paraId="29D62B1B"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8407883"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7C5BFAE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2.0700</w:t>
            </w:r>
          </w:p>
          <w:p w14:paraId="6FB63EEB" w14:textId="77777777" w:rsidR="004E5512" w:rsidRDefault="004E5512" w:rsidP="00A95131">
            <w:pPr>
              <w:spacing w:line="256" w:lineRule="auto"/>
              <w:jc w:val="center"/>
              <w:rPr>
                <w:sz w:val="22"/>
                <w:szCs w:val="22"/>
                <w:lang w:val="en-US"/>
              </w:rPr>
            </w:pPr>
          </w:p>
        </w:tc>
      </w:tr>
      <w:tr w:rsidR="004E5512" w14:paraId="00B3FFC8"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859FA64" w14:textId="77777777" w:rsidR="004E5512" w:rsidRDefault="004E5512" w:rsidP="00A95131">
            <w:pPr>
              <w:spacing w:line="256" w:lineRule="auto"/>
              <w:rPr>
                <w:sz w:val="22"/>
                <w:szCs w:val="22"/>
                <w:lang w:val="en-US"/>
              </w:rPr>
            </w:pPr>
            <w:r>
              <w:rPr>
                <w:sz w:val="22"/>
                <w:szCs w:val="22"/>
                <w:lang w:val="en-US"/>
              </w:rPr>
              <w:t>7</w:t>
            </w:r>
          </w:p>
        </w:tc>
        <w:tc>
          <w:tcPr>
            <w:tcW w:w="1559" w:type="dxa"/>
            <w:tcBorders>
              <w:top w:val="single" w:sz="4" w:space="0" w:color="auto"/>
              <w:left w:val="single" w:sz="6" w:space="0" w:color="auto"/>
              <w:bottom w:val="single" w:sz="4" w:space="0" w:color="auto"/>
              <w:right w:val="single" w:sz="6" w:space="0" w:color="auto"/>
            </w:tcBorders>
          </w:tcPr>
          <w:p w14:paraId="1EE79D9B" w14:textId="77777777" w:rsidR="004E5512" w:rsidRDefault="004E5512" w:rsidP="00A95131">
            <w:pPr>
              <w:spacing w:line="256" w:lineRule="auto"/>
              <w:rPr>
                <w:sz w:val="22"/>
                <w:szCs w:val="22"/>
                <w:lang w:val="en-US"/>
              </w:rPr>
            </w:pPr>
            <w:r>
              <w:rPr>
                <w:sz w:val="22"/>
                <w:szCs w:val="22"/>
                <w:lang w:val="en-US"/>
              </w:rPr>
              <w:t>TsD01B</w:t>
            </w:r>
          </w:p>
          <w:p w14:paraId="3695FD87"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32C030E" w14:textId="77777777" w:rsidR="004E5512" w:rsidRDefault="004E5512" w:rsidP="00A95131">
            <w:pPr>
              <w:spacing w:line="256" w:lineRule="auto"/>
              <w:rPr>
                <w:lang w:val="en-US"/>
              </w:rPr>
            </w:pPr>
            <w:r>
              <w:rPr>
                <w:lang w:val="en-US"/>
              </w:rPr>
              <w:t>Umpluturi cu lopata a pamintului afinat, in straturi uniforme, de 10-30 cm grosime, printr-o aruncare de pina la 3 m din gramezi, inclusiv sfarimarea bulgarilor, pamintul provenind din teren mijlociu</w:t>
            </w:r>
          </w:p>
          <w:p w14:paraId="3A7DEFD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C6747C7"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71395F01"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6.6400</w:t>
            </w:r>
          </w:p>
          <w:p w14:paraId="40FE8EAB" w14:textId="77777777" w:rsidR="004E5512" w:rsidRDefault="004E5512" w:rsidP="00A95131">
            <w:pPr>
              <w:spacing w:line="256" w:lineRule="auto"/>
              <w:jc w:val="center"/>
              <w:rPr>
                <w:sz w:val="22"/>
                <w:szCs w:val="22"/>
                <w:lang w:val="en-US"/>
              </w:rPr>
            </w:pPr>
          </w:p>
        </w:tc>
      </w:tr>
      <w:tr w:rsidR="004E5512" w14:paraId="13E9B982"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4683DFA" w14:textId="77777777" w:rsidR="004E5512" w:rsidRDefault="004E5512" w:rsidP="00A95131">
            <w:pPr>
              <w:spacing w:line="256" w:lineRule="auto"/>
              <w:rPr>
                <w:sz w:val="22"/>
                <w:szCs w:val="22"/>
                <w:lang w:val="en-US"/>
              </w:rPr>
            </w:pPr>
            <w:r>
              <w:rPr>
                <w:sz w:val="22"/>
                <w:szCs w:val="22"/>
                <w:lang w:val="en-US"/>
              </w:rPr>
              <w:t>8</w:t>
            </w:r>
          </w:p>
        </w:tc>
        <w:tc>
          <w:tcPr>
            <w:tcW w:w="1559" w:type="dxa"/>
            <w:tcBorders>
              <w:top w:val="single" w:sz="4" w:space="0" w:color="auto"/>
              <w:left w:val="single" w:sz="6" w:space="0" w:color="auto"/>
              <w:bottom w:val="single" w:sz="4" w:space="0" w:color="auto"/>
              <w:right w:val="single" w:sz="6" w:space="0" w:color="auto"/>
            </w:tcBorders>
          </w:tcPr>
          <w:p w14:paraId="7E1E5AA3" w14:textId="77777777" w:rsidR="004E5512" w:rsidRDefault="004E5512" w:rsidP="00A95131">
            <w:pPr>
              <w:spacing w:line="256" w:lineRule="auto"/>
              <w:rPr>
                <w:sz w:val="22"/>
                <w:szCs w:val="22"/>
                <w:lang w:val="en-US"/>
              </w:rPr>
            </w:pPr>
            <w:r>
              <w:rPr>
                <w:sz w:val="22"/>
                <w:szCs w:val="22"/>
                <w:lang w:val="en-US"/>
              </w:rPr>
              <w:t>TsD03A1</w:t>
            </w:r>
          </w:p>
          <w:p w14:paraId="6D881B1B"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984D505" w14:textId="77777777" w:rsidR="004E5512" w:rsidRDefault="004E5512" w:rsidP="00A95131">
            <w:pPr>
              <w:spacing w:line="256" w:lineRule="auto"/>
              <w:rPr>
                <w:lang w:val="en-US"/>
              </w:rPr>
            </w:pPr>
            <w:r>
              <w:rPr>
                <w:lang w:val="en-US"/>
              </w:rPr>
              <w:t>Umpluturi pamintului afinat provenit din teren categoria I sau II si categoria III sau IV, executata cu buldozer pe tractor cu senile de 81-180 CP, in straturi de 15-20 cm, teren catg. I sau II  (Umplutura de acces)</w:t>
            </w:r>
          </w:p>
          <w:p w14:paraId="17ECDE2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51481D8"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2EC63454"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0.7400</w:t>
            </w:r>
          </w:p>
          <w:p w14:paraId="04D253E9" w14:textId="77777777" w:rsidR="004E5512" w:rsidRDefault="004E5512" w:rsidP="00A95131">
            <w:pPr>
              <w:spacing w:line="256" w:lineRule="auto"/>
              <w:jc w:val="center"/>
              <w:rPr>
                <w:sz w:val="22"/>
                <w:szCs w:val="22"/>
                <w:lang w:val="en-US"/>
              </w:rPr>
            </w:pPr>
          </w:p>
        </w:tc>
      </w:tr>
      <w:tr w:rsidR="004E5512" w14:paraId="6B7ADBEB"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87E7BFC" w14:textId="77777777" w:rsidR="004E5512" w:rsidRDefault="004E5512" w:rsidP="00A95131">
            <w:pPr>
              <w:spacing w:line="256" w:lineRule="auto"/>
              <w:rPr>
                <w:sz w:val="22"/>
                <w:szCs w:val="22"/>
                <w:lang w:val="en-US"/>
              </w:rPr>
            </w:pPr>
            <w:r>
              <w:rPr>
                <w:sz w:val="22"/>
                <w:szCs w:val="22"/>
                <w:lang w:val="en-US"/>
              </w:rPr>
              <w:t>9</w:t>
            </w:r>
          </w:p>
        </w:tc>
        <w:tc>
          <w:tcPr>
            <w:tcW w:w="1559" w:type="dxa"/>
            <w:tcBorders>
              <w:top w:val="single" w:sz="4" w:space="0" w:color="auto"/>
              <w:left w:val="single" w:sz="6" w:space="0" w:color="auto"/>
              <w:bottom w:val="single" w:sz="4" w:space="0" w:color="auto"/>
              <w:right w:val="single" w:sz="6" w:space="0" w:color="auto"/>
            </w:tcBorders>
          </w:tcPr>
          <w:p w14:paraId="77671828" w14:textId="77777777" w:rsidR="004E5512" w:rsidRDefault="004E5512" w:rsidP="00A95131">
            <w:pPr>
              <w:spacing w:line="256" w:lineRule="auto"/>
              <w:rPr>
                <w:sz w:val="22"/>
                <w:szCs w:val="22"/>
                <w:lang w:val="en-US"/>
              </w:rPr>
            </w:pPr>
            <w:r>
              <w:rPr>
                <w:sz w:val="22"/>
                <w:szCs w:val="22"/>
                <w:lang w:val="en-US"/>
              </w:rPr>
              <w:t>TsD05A</w:t>
            </w:r>
          </w:p>
          <w:p w14:paraId="4916BDC7"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87B4FE4" w14:textId="77777777" w:rsidR="004E5512" w:rsidRDefault="004E5512" w:rsidP="00A95131">
            <w:pPr>
              <w:spacing w:line="256" w:lineRule="auto"/>
              <w:rPr>
                <w:lang w:val="en-US"/>
              </w:rPr>
            </w:pPr>
            <w:r>
              <w:rPr>
                <w:lang w:val="en-US"/>
              </w:rPr>
              <w:t>Compactarea cu maiul mecanic de 150-200 kg a umpluturilor in straturi succesive de 20-30 cm grosime, exclusiv udarea fiecarui strat in parte, umpluturile executindu-se din pamint necoeziv</w:t>
            </w:r>
          </w:p>
          <w:p w14:paraId="7DB4941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3A18A3A"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3740872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2.8600</w:t>
            </w:r>
          </w:p>
          <w:p w14:paraId="418D797F" w14:textId="77777777" w:rsidR="004E5512" w:rsidRDefault="004E5512" w:rsidP="00A95131">
            <w:pPr>
              <w:spacing w:line="256" w:lineRule="auto"/>
              <w:jc w:val="center"/>
              <w:rPr>
                <w:sz w:val="22"/>
                <w:szCs w:val="22"/>
                <w:lang w:val="en-US"/>
              </w:rPr>
            </w:pPr>
          </w:p>
        </w:tc>
      </w:tr>
      <w:tr w:rsidR="004E5512" w14:paraId="79A67432"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353BDF4" w14:textId="77777777" w:rsidR="004E5512" w:rsidRDefault="004E5512" w:rsidP="00A95131">
            <w:pPr>
              <w:spacing w:line="256" w:lineRule="auto"/>
              <w:rPr>
                <w:sz w:val="22"/>
                <w:szCs w:val="22"/>
                <w:lang w:val="en-US"/>
              </w:rPr>
            </w:pPr>
            <w:r>
              <w:rPr>
                <w:sz w:val="22"/>
                <w:szCs w:val="22"/>
                <w:lang w:val="en-US"/>
              </w:rPr>
              <w:t>10</w:t>
            </w:r>
          </w:p>
        </w:tc>
        <w:tc>
          <w:tcPr>
            <w:tcW w:w="1559" w:type="dxa"/>
            <w:tcBorders>
              <w:top w:val="single" w:sz="4" w:space="0" w:color="auto"/>
              <w:left w:val="single" w:sz="6" w:space="0" w:color="auto"/>
              <w:bottom w:val="single" w:sz="4" w:space="0" w:color="auto"/>
              <w:right w:val="single" w:sz="6" w:space="0" w:color="auto"/>
            </w:tcBorders>
          </w:tcPr>
          <w:p w14:paraId="1EAB35F3" w14:textId="77777777" w:rsidR="004E5512" w:rsidRDefault="004E5512" w:rsidP="00A95131">
            <w:pPr>
              <w:spacing w:line="256" w:lineRule="auto"/>
              <w:rPr>
                <w:sz w:val="22"/>
                <w:szCs w:val="22"/>
                <w:lang w:val="en-US"/>
              </w:rPr>
            </w:pPr>
            <w:r>
              <w:rPr>
                <w:sz w:val="22"/>
                <w:szCs w:val="22"/>
                <w:lang w:val="en-US"/>
              </w:rPr>
              <w:t>TsC03F1</w:t>
            </w:r>
          </w:p>
          <w:p w14:paraId="29416BD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DD3ED27" w14:textId="77777777" w:rsidR="004E5512" w:rsidRDefault="004E5512" w:rsidP="00A95131">
            <w:pPr>
              <w:spacing w:line="256" w:lineRule="auto"/>
              <w:rPr>
                <w:lang w:val="en-US"/>
              </w:rPr>
            </w:pPr>
            <w:r>
              <w:rPr>
                <w:lang w:val="en-US"/>
              </w:rPr>
              <w:t>Sapatura mecanica cu excavatorul de 0,40-0,70 mc, cu motor cu ardere interna si comanda hidraulica, in pamint cu umiditate naturala, descarcare in autovehicule teren catg. II ( Incarcarea pamintului de prisos)</w:t>
            </w:r>
          </w:p>
          <w:p w14:paraId="563DD24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CB8B0DB"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74658AD6"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0.2900</w:t>
            </w:r>
          </w:p>
          <w:p w14:paraId="768C264E" w14:textId="77777777" w:rsidR="004E5512" w:rsidRDefault="004E5512" w:rsidP="00A95131">
            <w:pPr>
              <w:spacing w:line="256" w:lineRule="auto"/>
              <w:jc w:val="center"/>
              <w:rPr>
                <w:sz w:val="22"/>
                <w:szCs w:val="22"/>
                <w:lang w:val="en-US"/>
              </w:rPr>
            </w:pPr>
          </w:p>
        </w:tc>
      </w:tr>
      <w:tr w:rsidR="004E5512" w14:paraId="2AF2E65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1C497BB" w14:textId="77777777" w:rsidR="004E5512" w:rsidRDefault="004E5512" w:rsidP="00A95131">
            <w:pPr>
              <w:spacing w:line="256" w:lineRule="auto"/>
              <w:rPr>
                <w:sz w:val="22"/>
                <w:szCs w:val="22"/>
                <w:lang w:val="en-US"/>
              </w:rPr>
            </w:pPr>
            <w:r>
              <w:rPr>
                <w:sz w:val="22"/>
                <w:szCs w:val="22"/>
                <w:lang w:val="en-US"/>
              </w:rPr>
              <w:t>11</w:t>
            </w:r>
          </w:p>
        </w:tc>
        <w:tc>
          <w:tcPr>
            <w:tcW w:w="1559" w:type="dxa"/>
            <w:tcBorders>
              <w:top w:val="single" w:sz="4" w:space="0" w:color="auto"/>
              <w:left w:val="single" w:sz="6" w:space="0" w:color="auto"/>
              <w:bottom w:val="single" w:sz="4" w:space="0" w:color="auto"/>
              <w:right w:val="single" w:sz="6" w:space="0" w:color="auto"/>
            </w:tcBorders>
          </w:tcPr>
          <w:p w14:paraId="6DFD9442" w14:textId="77777777" w:rsidR="004E5512" w:rsidRDefault="004E5512" w:rsidP="00A95131">
            <w:pPr>
              <w:spacing w:line="256" w:lineRule="auto"/>
              <w:rPr>
                <w:sz w:val="22"/>
                <w:szCs w:val="22"/>
                <w:lang w:val="en-US"/>
              </w:rPr>
            </w:pPr>
            <w:r>
              <w:rPr>
                <w:sz w:val="22"/>
                <w:szCs w:val="22"/>
                <w:lang w:val="en-US"/>
              </w:rPr>
              <w:t>TsI51A3</w:t>
            </w:r>
          </w:p>
          <w:p w14:paraId="342D921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349DB9C" w14:textId="77777777" w:rsidR="004E5512" w:rsidRDefault="004E5512" w:rsidP="00A95131">
            <w:pPr>
              <w:spacing w:line="256" w:lineRule="auto"/>
              <w:rPr>
                <w:lang w:val="en-US"/>
              </w:rPr>
            </w:pPr>
            <w:r>
              <w:rPr>
                <w:lang w:val="en-US"/>
              </w:rPr>
              <w:t>Transportarea pamintului cu autobasculanta de 10 t la distanta de: 3 km</w:t>
            </w:r>
          </w:p>
          <w:p w14:paraId="537AE16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C266F02" w14:textId="77777777" w:rsidR="004E5512" w:rsidRDefault="004E5512" w:rsidP="00A95131">
            <w:pPr>
              <w:spacing w:line="256" w:lineRule="auto"/>
              <w:jc w:val="center"/>
              <w:rPr>
                <w:sz w:val="22"/>
                <w:szCs w:val="22"/>
                <w:lang w:val="en-US"/>
              </w:rPr>
            </w:pPr>
            <w:r>
              <w:rPr>
                <w:sz w:val="22"/>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tcPr>
          <w:p w14:paraId="597D6ED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43.5000</w:t>
            </w:r>
          </w:p>
          <w:p w14:paraId="3C1273D7" w14:textId="77777777" w:rsidR="004E5512" w:rsidRDefault="004E5512" w:rsidP="00A95131">
            <w:pPr>
              <w:spacing w:line="256" w:lineRule="auto"/>
              <w:jc w:val="center"/>
              <w:rPr>
                <w:sz w:val="22"/>
                <w:szCs w:val="22"/>
                <w:lang w:val="en-US"/>
              </w:rPr>
            </w:pPr>
          </w:p>
        </w:tc>
      </w:tr>
      <w:tr w:rsidR="004E5512" w14:paraId="5417EBF0"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37C1670" w14:textId="77777777" w:rsidR="004E5512" w:rsidRDefault="004E5512" w:rsidP="00A95131">
            <w:pPr>
              <w:spacing w:line="256" w:lineRule="auto"/>
              <w:rPr>
                <w:sz w:val="22"/>
                <w:szCs w:val="22"/>
                <w:lang w:val="en-US"/>
              </w:rPr>
            </w:pPr>
            <w:r>
              <w:rPr>
                <w:sz w:val="22"/>
                <w:szCs w:val="22"/>
                <w:lang w:val="en-US"/>
              </w:rPr>
              <w:lastRenderedPageBreak/>
              <w:t>12</w:t>
            </w:r>
          </w:p>
        </w:tc>
        <w:tc>
          <w:tcPr>
            <w:tcW w:w="1559" w:type="dxa"/>
            <w:tcBorders>
              <w:top w:val="single" w:sz="4" w:space="0" w:color="auto"/>
              <w:left w:val="single" w:sz="6" w:space="0" w:color="auto"/>
              <w:bottom w:val="single" w:sz="4" w:space="0" w:color="auto"/>
              <w:right w:val="single" w:sz="6" w:space="0" w:color="auto"/>
            </w:tcBorders>
          </w:tcPr>
          <w:p w14:paraId="0A759750" w14:textId="77777777" w:rsidR="004E5512" w:rsidRDefault="004E5512" w:rsidP="00A95131">
            <w:pPr>
              <w:spacing w:line="256" w:lineRule="auto"/>
              <w:rPr>
                <w:sz w:val="22"/>
                <w:szCs w:val="22"/>
                <w:lang w:val="en-US"/>
              </w:rPr>
            </w:pPr>
            <w:r>
              <w:rPr>
                <w:sz w:val="22"/>
                <w:szCs w:val="22"/>
                <w:lang w:val="en-US"/>
              </w:rPr>
              <w:t>TsC50B  К=4,0</w:t>
            </w:r>
          </w:p>
          <w:p w14:paraId="5C3A9C9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F976151" w14:textId="77777777" w:rsidR="004E5512" w:rsidRDefault="004E5512" w:rsidP="00A95131">
            <w:pPr>
              <w:spacing w:line="256" w:lineRule="auto"/>
              <w:rPr>
                <w:lang w:val="en-US"/>
              </w:rPr>
            </w:pPr>
            <w:r>
              <w:rPr>
                <w:lang w:val="en-US"/>
              </w:rPr>
              <w:t>Repararea si intretinerea drumurilor naturale la transportarea pamintului, pentru fiecare 0,5 km, teren categoria II   К=4,0</w:t>
            </w:r>
          </w:p>
          <w:p w14:paraId="7D7D4D4B"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B0B3387"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07C4907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0.2900</w:t>
            </w:r>
          </w:p>
          <w:p w14:paraId="1AE8126F" w14:textId="77777777" w:rsidR="004E5512" w:rsidRDefault="004E5512" w:rsidP="00A95131">
            <w:pPr>
              <w:spacing w:line="256" w:lineRule="auto"/>
              <w:jc w:val="center"/>
              <w:rPr>
                <w:sz w:val="22"/>
                <w:szCs w:val="22"/>
                <w:lang w:val="en-US"/>
              </w:rPr>
            </w:pPr>
          </w:p>
        </w:tc>
      </w:tr>
      <w:tr w:rsidR="004E5512" w14:paraId="384EB8C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4C33832" w14:textId="77777777" w:rsidR="004E5512" w:rsidRDefault="004E5512" w:rsidP="00A95131">
            <w:pPr>
              <w:spacing w:line="256" w:lineRule="auto"/>
              <w:rPr>
                <w:sz w:val="22"/>
                <w:szCs w:val="22"/>
                <w:lang w:val="en-US"/>
              </w:rPr>
            </w:pPr>
            <w:r>
              <w:rPr>
                <w:sz w:val="22"/>
                <w:szCs w:val="22"/>
                <w:lang w:val="en-US"/>
              </w:rPr>
              <w:t>13</w:t>
            </w:r>
          </w:p>
        </w:tc>
        <w:tc>
          <w:tcPr>
            <w:tcW w:w="1559" w:type="dxa"/>
            <w:tcBorders>
              <w:top w:val="single" w:sz="4" w:space="0" w:color="auto"/>
              <w:left w:val="single" w:sz="6" w:space="0" w:color="auto"/>
              <w:bottom w:val="single" w:sz="4" w:space="0" w:color="auto"/>
              <w:right w:val="single" w:sz="6" w:space="0" w:color="auto"/>
            </w:tcBorders>
          </w:tcPr>
          <w:p w14:paraId="404FA01E" w14:textId="77777777" w:rsidR="004E5512" w:rsidRDefault="004E5512" w:rsidP="00A95131">
            <w:pPr>
              <w:spacing w:line="256" w:lineRule="auto"/>
              <w:rPr>
                <w:sz w:val="22"/>
                <w:szCs w:val="22"/>
                <w:lang w:val="en-US"/>
              </w:rPr>
            </w:pPr>
            <w:r>
              <w:rPr>
                <w:sz w:val="22"/>
                <w:szCs w:val="22"/>
                <w:lang w:val="en-US"/>
              </w:rPr>
              <w:t>TsC51B Кмех.=6,0</w:t>
            </w:r>
          </w:p>
          <w:p w14:paraId="49BE837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CC5C9D7" w14:textId="77777777" w:rsidR="004E5512" w:rsidRDefault="004E5512" w:rsidP="00A95131">
            <w:pPr>
              <w:spacing w:line="256" w:lineRule="auto"/>
              <w:rPr>
                <w:lang w:val="en-US"/>
              </w:rPr>
            </w:pPr>
            <w:r>
              <w:rPr>
                <w:lang w:val="en-US"/>
              </w:rPr>
              <w:t>Lucrari la descarcarea pamintului in depozit, teren categoria II  Кмех.=6,0</w:t>
            </w:r>
          </w:p>
          <w:p w14:paraId="3ADD08A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CA10C49"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596139C4"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0.2900</w:t>
            </w:r>
          </w:p>
          <w:p w14:paraId="01F1E79A" w14:textId="77777777" w:rsidR="004E5512" w:rsidRDefault="004E5512" w:rsidP="00A95131">
            <w:pPr>
              <w:spacing w:line="256" w:lineRule="auto"/>
              <w:jc w:val="center"/>
              <w:rPr>
                <w:sz w:val="22"/>
                <w:szCs w:val="22"/>
                <w:lang w:val="en-US"/>
              </w:rPr>
            </w:pPr>
          </w:p>
        </w:tc>
      </w:tr>
      <w:tr w:rsidR="004E5512" w14:paraId="791ED848" w14:textId="77777777" w:rsidTr="00A95131">
        <w:tc>
          <w:tcPr>
            <w:tcW w:w="709" w:type="dxa"/>
            <w:tcBorders>
              <w:top w:val="nil"/>
              <w:left w:val="single" w:sz="6" w:space="0" w:color="auto"/>
              <w:bottom w:val="nil"/>
              <w:right w:val="nil"/>
            </w:tcBorders>
          </w:tcPr>
          <w:p w14:paraId="3F13FFEB"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7D4D9F60"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25E8313E" w14:textId="77777777" w:rsidR="004E5512" w:rsidRDefault="004E5512" w:rsidP="00A95131">
            <w:pPr>
              <w:spacing w:line="256" w:lineRule="auto"/>
              <w:rPr>
                <w:b/>
                <w:bCs/>
                <w:sz w:val="22"/>
                <w:szCs w:val="22"/>
                <w:lang w:val="en-US"/>
              </w:rPr>
            </w:pPr>
            <w:r>
              <w:rPr>
                <w:b/>
                <w:bCs/>
                <w:sz w:val="22"/>
                <w:szCs w:val="22"/>
                <w:lang w:val="en-US"/>
              </w:rPr>
              <w:t xml:space="preserve">1.2. Fundatie sub utilaje </w:t>
            </w:r>
          </w:p>
          <w:p w14:paraId="57B5EBAB" w14:textId="77777777" w:rsidR="004E5512" w:rsidRDefault="004E5512" w:rsidP="00A95131">
            <w:pPr>
              <w:spacing w:line="256" w:lineRule="auto"/>
              <w:rPr>
                <w:lang w:val="en-US"/>
              </w:rPr>
            </w:pPr>
          </w:p>
        </w:tc>
      </w:tr>
      <w:tr w:rsidR="004E5512" w14:paraId="1D395EB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F5C4834" w14:textId="77777777" w:rsidR="004E5512" w:rsidRDefault="004E5512" w:rsidP="00A95131">
            <w:pPr>
              <w:spacing w:line="256" w:lineRule="auto"/>
              <w:rPr>
                <w:sz w:val="22"/>
                <w:szCs w:val="22"/>
                <w:lang w:val="en-US"/>
              </w:rPr>
            </w:pPr>
            <w:r>
              <w:rPr>
                <w:sz w:val="22"/>
                <w:szCs w:val="22"/>
                <w:lang w:val="en-US"/>
              </w:rPr>
              <w:t>14</w:t>
            </w:r>
          </w:p>
        </w:tc>
        <w:tc>
          <w:tcPr>
            <w:tcW w:w="1559" w:type="dxa"/>
            <w:tcBorders>
              <w:top w:val="single" w:sz="4" w:space="0" w:color="auto"/>
              <w:left w:val="single" w:sz="6" w:space="0" w:color="auto"/>
              <w:bottom w:val="single" w:sz="4" w:space="0" w:color="auto"/>
              <w:right w:val="single" w:sz="6" w:space="0" w:color="auto"/>
            </w:tcBorders>
          </w:tcPr>
          <w:p w14:paraId="024ACB16" w14:textId="77777777" w:rsidR="004E5512" w:rsidRDefault="004E5512" w:rsidP="00A95131">
            <w:pPr>
              <w:spacing w:line="256" w:lineRule="auto"/>
              <w:rPr>
                <w:sz w:val="22"/>
                <w:szCs w:val="22"/>
                <w:lang w:val="en-US"/>
              </w:rPr>
            </w:pPr>
            <w:r>
              <w:rPr>
                <w:sz w:val="22"/>
                <w:szCs w:val="22"/>
                <w:lang w:val="en-US"/>
              </w:rPr>
              <w:t>TsC53B</w:t>
            </w:r>
          </w:p>
          <w:p w14:paraId="0A5DB67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82D411B" w14:textId="77777777" w:rsidR="004E5512" w:rsidRDefault="004E5512" w:rsidP="00A95131">
            <w:pPr>
              <w:spacing w:line="256" w:lineRule="auto"/>
              <w:rPr>
                <w:lang w:val="en-US"/>
              </w:rPr>
            </w:pPr>
            <w:r>
              <w:rPr>
                <w:lang w:val="en-US"/>
              </w:rPr>
              <w:t>Compactarea pamintului cu piatra sparta</w:t>
            </w:r>
          </w:p>
          <w:p w14:paraId="0B2785C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6444A89" w14:textId="77777777" w:rsidR="004E5512" w:rsidRDefault="004E5512" w:rsidP="00A95131">
            <w:pPr>
              <w:spacing w:line="256" w:lineRule="auto"/>
              <w:jc w:val="center"/>
              <w:rPr>
                <w:sz w:val="22"/>
                <w:szCs w:val="22"/>
                <w:lang w:val="en-US"/>
              </w:rPr>
            </w:pPr>
            <w:r>
              <w:rPr>
                <w:sz w:val="22"/>
                <w:szCs w:val="22"/>
                <w:lang w:val="en-US"/>
              </w:rPr>
              <w:t>100m2</w:t>
            </w:r>
          </w:p>
        </w:tc>
        <w:tc>
          <w:tcPr>
            <w:tcW w:w="1843" w:type="dxa"/>
            <w:tcBorders>
              <w:top w:val="single" w:sz="4" w:space="0" w:color="auto"/>
              <w:left w:val="single" w:sz="6" w:space="0" w:color="auto"/>
              <w:bottom w:val="single" w:sz="4" w:space="0" w:color="auto"/>
              <w:right w:val="single" w:sz="6" w:space="0" w:color="auto"/>
            </w:tcBorders>
            <w:vAlign w:val="center"/>
          </w:tcPr>
          <w:p w14:paraId="04EC2D6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0.4000</w:t>
            </w:r>
          </w:p>
          <w:p w14:paraId="7397AF9F" w14:textId="77777777" w:rsidR="004E5512" w:rsidRDefault="004E5512" w:rsidP="00A95131">
            <w:pPr>
              <w:spacing w:line="256" w:lineRule="auto"/>
              <w:jc w:val="center"/>
              <w:rPr>
                <w:sz w:val="22"/>
                <w:szCs w:val="22"/>
                <w:lang w:val="en-US"/>
              </w:rPr>
            </w:pPr>
          </w:p>
        </w:tc>
      </w:tr>
      <w:tr w:rsidR="004E5512" w14:paraId="25768FB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CF3B1B4" w14:textId="77777777" w:rsidR="004E5512" w:rsidRDefault="004E5512" w:rsidP="00A95131">
            <w:pPr>
              <w:spacing w:line="256" w:lineRule="auto"/>
              <w:rPr>
                <w:sz w:val="22"/>
                <w:szCs w:val="22"/>
                <w:lang w:val="en-US"/>
              </w:rPr>
            </w:pPr>
            <w:r>
              <w:rPr>
                <w:sz w:val="22"/>
                <w:szCs w:val="22"/>
                <w:lang w:val="en-US"/>
              </w:rPr>
              <w:t>15</w:t>
            </w:r>
          </w:p>
        </w:tc>
        <w:tc>
          <w:tcPr>
            <w:tcW w:w="1559" w:type="dxa"/>
            <w:tcBorders>
              <w:top w:val="single" w:sz="4" w:space="0" w:color="auto"/>
              <w:left w:val="single" w:sz="6" w:space="0" w:color="auto"/>
              <w:bottom w:val="single" w:sz="4" w:space="0" w:color="auto"/>
              <w:right w:val="single" w:sz="6" w:space="0" w:color="auto"/>
            </w:tcBorders>
          </w:tcPr>
          <w:p w14:paraId="6BF51FB4" w14:textId="77777777" w:rsidR="004E5512" w:rsidRDefault="004E5512" w:rsidP="00A95131">
            <w:pPr>
              <w:spacing w:line="256" w:lineRule="auto"/>
              <w:rPr>
                <w:sz w:val="22"/>
                <w:szCs w:val="22"/>
                <w:lang w:val="en-US"/>
              </w:rPr>
            </w:pPr>
            <w:r>
              <w:rPr>
                <w:sz w:val="22"/>
                <w:szCs w:val="22"/>
                <w:lang w:val="en-US"/>
              </w:rPr>
              <w:t>CC01A</w:t>
            </w:r>
          </w:p>
          <w:p w14:paraId="35CE2A0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12E850A" w14:textId="77777777" w:rsidR="004E5512" w:rsidRDefault="004E5512" w:rsidP="00A95131">
            <w:pPr>
              <w:spacing w:line="256" w:lineRule="auto"/>
              <w:rPr>
                <w:lang w:val="en-US"/>
              </w:rPr>
            </w:pPr>
            <w:r>
              <w:rPr>
                <w:lang w:val="en-US"/>
              </w:rPr>
              <w:t>Armaturi din otel beton OB 37 fasonate in ateliere de santier cu diametrul barelor pina la 8 mm inclusiv</w:t>
            </w:r>
          </w:p>
          <w:p w14:paraId="30B2A334"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02BE22C" w14:textId="77777777" w:rsidR="004E5512" w:rsidRDefault="004E5512" w:rsidP="00A95131">
            <w:pPr>
              <w:spacing w:line="256" w:lineRule="auto"/>
              <w:jc w:val="center"/>
              <w:rPr>
                <w:sz w:val="22"/>
                <w:szCs w:val="22"/>
                <w:lang w:val="en-US"/>
              </w:rPr>
            </w:pPr>
            <w:r>
              <w:rPr>
                <w:sz w:val="22"/>
                <w:szCs w:val="22"/>
                <w:lang w:val="en-US"/>
              </w:rPr>
              <w:t>kg</w:t>
            </w:r>
          </w:p>
        </w:tc>
        <w:tc>
          <w:tcPr>
            <w:tcW w:w="1843" w:type="dxa"/>
            <w:tcBorders>
              <w:top w:val="single" w:sz="4" w:space="0" w:color="auto"/>
              <w:left w:val="single" w:sz="6" w:space="0" w:color="auto"/>
              <w:bottom w:val="single" w:sz="4" w:space="0" w:color="auto"/>
              <w:right w:val="single" w:sz="6" w:space="0" w:color="auto"/>
            </w:tcBorders>
            <w:vAlign w:val="center"/>
          </w:tcPr>
          <w:p w14:paraId="3E909B7C"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77.5000</w:t>
            </w:r>
          </w:p>
          <w:p w14:paraId="4CA9B44B" w14:textId="77777777" w:rsidR="004E5512" w:rsidRDefault="004E5512" w:rsidP="00A95131">
            <w:pPr>
              <w:spacing w:line="256" w:lineRule="auto"/>
              <w:jc w:val="center"/>
              <w:rPr>
                <w:sz w:val="22"/>
                <w:szCs w:val="22"/>
                <w:lang w:val="en-US"/>
              </w:rPr>
            </w:pPr>
          </w:p>
        </w:tc>
      </w:tr>
      <w:tr w:rsidR="004E5512" w14:paraId="269B0878"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0734919" w14:textId="77777777" w:rsidR="004E5512" w:rsidRDefault="004E5512" w:rsidP="00A95131">
            <w:pPr>
              <w:spacing w:line="256" w:lineRule="auto"/>
              <w:rPr>
                <w:sz w:val="22"/>
                <w:szCs w:val="22"/>
                <w:lang w:val="en-US"/>
              </w:rPr>
            </w:pPr>
            <w:r>
              <w:rPr>
                <w:sz w:val="22"/>
                <w:szCs w:val="22"/>
                <w:lang w:val="en-US"/>
              </w:rPr>
              <w:t>16</w:t>
            </w:r>
          </w:p>
        </w:tc>
        <w:tc>
          <w:tcPr>
            <w:tcW w:w="1559" w:type="dxa"/>
            <w:tcBorders>
              <w:top w:val="single" w:sz="4" w:space="0" w:color="auto"/>
              <w:left w:val="single" w:sz="6" w:space="0" w:color="auto"/>
              <w:bottom w:val="single" w:sz="4" w:space="0" w:color="auto"/>
              <w:right w:val="single" w:sz="6" w:space="0" w:color="auto"/>
            </w:tcBorders>
          </w:tcPr>
          <w:p w14:paraId="71C82F14" w14:textId="77777777" w:rsidR="004E5512" w:rsidRDefault="004E5512" w:rsidP="00A95131">
            <w:pPr>
              <w:spacing w:line="256" w:lineRule="auto"/>
              <w:rPr>
                <w:sz w:val="22"/>
                <w:szCs w:val="22"/>
                <w:lang w:val="en-US"/>
              </w:rPr>
            </w:pPr>
            <w:r>
              <w:rPr>
                <w:sz w:val="22"/>
                <w:szCs w:val="22"/>
                <w:lang w:val="en-US"/>
              </w:rPr>
              <w:t>CA02C</w:t>
            </w:r>
          </w:p>
          <w:p w14:paraId="27C2FACB"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E1C0034" w14:textId="77777777" w:rsidR="004E5512" w:rsidRDefault="004E5512" w:rsidP="00A95131">
            <w:pPr>
              <w:spacing w:line="256" w:lineRule="auto"/>
              <w:rPr>
                <w:lang w:val="en-US"/>
              </w:rPr>
            </w:pPr>
            <w:r>
              <w:rPr>
                <w:lang w:val="en-US"/>
              </w:rPr>
              <w:t>Beton simplu turnat  in egalizari, pante, sape la inaltimi pina la 35 m inclusiv, preparat cu centrala de betoane conform art. CA01 sau beton marfa, turnare cu mijloace clasice (Pregatire din beton C7.5)</w:t>
            </w:r>
          </w:p>
          <w:p w14:paraId="1340CF84"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865C1E9"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32CCE20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0.7000</w:t>
            </w:r>
          </w:p>
          <w:p w14:paraId="790742CF" w14:textId="77777777" w:rsidR="004E5512" w:rsidRDefault="004E5512" w:rsidP="00A95131">
            <w:pPr>
              <w:spacing w:line="256" w:lineRule="auto"/>
              <w:jc w:val="center"/>
              <w:rPr>
                <w:sz w:val="22"/>
                <w:szCs w:val="22"/>
                <w:lang w:val="en-US"/>
              </w:rPr>
            </w:pPr>
          </w:p>
        </w:tc>
      </w:tr>
      <w:tr w:rsidR="004E5512" w14:paraId="7B4F27B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4A0B472" w14:textId="77777777" w:rsidR="004E5512" w:rsidRDefault="004E5512" w:rsidP="00A95131">
            <w:pPr>
              <w:spacing w:line="256" w:lineRule="auto"/>
              <w:rPr>
                <w:sz w:val="22"/>
                <w:szCs w:val="22"/>
                <w:lang w:val="en-US"/>
              </w:rPr>
            </w:pPr>
            <w:r>
              <w:rPr>
                <w:sz w:val="22"/>
                <w:szCs w:val="22"/>
                <w:lang w:val="en-US"/>
              </w:rPr>
              <w:t>17</w:t>
            </w:r>
          </w:p>
        </w:tc>
        <w:tc>
          <w:tcPr>
            <w:tcW w:w="1559" w:type="dxa"/>
            <w:tcBorders>
              <w:top w:val="single" w:sz="4" w:space="0" w:color="auto"/>
              <w:left w:val="single" w:sz="6" w:space="0" w:color="auto"/>
              <w:bottom w:val="single" w:sz="4" w:space="0" w:color="auto"/>
              <w:right w:val="single" w:sz="6" w:space="0" w:color="auto"/>
            </w:tcBorders>
          </w:tcPr>
          <w:p w14:paraId="44372C84" w14:textId="77777777" w:rsidR="004E5512" w:rsidRDefault="004E5512" w:rsidP="00A95131">
            <w:pPr>
              <w:spacing w:line="256" w:lineRule="auto"/>
              <w:rPr>
                <w:sz w:val="22"/>
                <w:szCs w:val="22"/>
                <w:lang w:val="en-US"/>
              </w:rPr>
            </w:pPr>
            <w:r>
              <w:rPr>
                <w:sz w:val="22"/>
                <w:szCs w:val="22"/>
                <w:lang w:val="en-US"/>
              </w:rPr>
              <w:t>CB03A1</w:t>
            </w:r>
          </w:p>
          <w:p w14:paraId="13B3992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C070E6F" w14:textId="77777777" w:rsidR="004E5512" w:rsidRDefault="004E5512" w:rsidP="00A95131">
            <w:pPr>
              <w:spacing w:line="256" w:lineRule="auto"/>
              <w:rPr>
                <w:lang w:val="en-US"/>
              </w:rPr>
            </w:pPr>
            <w:r>
              <w:rPr>
                <w:lang w:val="en-US"/>
              </w:rPr>
              <w:t>Cofraje din panouri refolosibile, cu placaj de 8 mm pentru turnarea betonului in cuzineti, fundatii pahar si fundatii de utilaje inclusiv sprijinirile</w:t>
            </w:r>
          </w:p>
          <w:p w14:paraId="65C1AB0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1CB7C11" w14:textId="77777777" w:rsidR="004E5512" w:rsidRDefault="004E5512" w:rsidP="00A95131">
            <w:pPr>
              <w:spacing w:line="256" w:lineRule="auto"/>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14:paraId="0663856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10.4000</w:t>
            </w:r>
          </w:p>
          <w:p w14:paraId="330253A1" w14:textId="77777777" w:rsidR="004E5512" w:rsidRDefault="004E5512" w:rsidP="00A95131">
            <w:pPr>
              <w:spacing w:line="256" w:lineRule="auto"/>
              <w:jc w:val="center"/>
              <w:rPr>
                <w:sz w:val="22"/>
                <w:szCs w:val="22"/>
                <w:lang w:val="en-US"/>
              </w:rPr>
            </w:pPr>
          </w:p>
        </w:tc>
      </w:tr>
      <w:tr w:rsidR="004E5512" w14:paraId="34320C0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6B2BA32" w14:textId="77777777" w:rsidR="004E5512" w:rsidRDefault="004E5512" w:rsidP="00A95131">
            <w:pPr>
              <w:spacing w:line="256" w:lineRule="auto"/>
              <w:rPr>
                <w:sz w:val="22"/>
                <w:szCs w:val="22"/>
                <w:lang w:val="en-US"/>
              </w:rPr>
            </w:pPr>
            <w:r>
              <w:rPr>
                <w:sz w:val="22"/>
                <w:szCs w:val="22"/>
                <w:lang w:val="en-US"/>
              </w:rPr>
              <w:t>18</w:t>
            </w:r>
          </w:p>
        </w:tc>
        <w:tc>
          <w:tcPr>
            <w:tcW w:w="1559" w:type="dxa"/>
            <w:tcBorders>
              <w:top w:val="single" w:sz="4" w:space="0" w:color="auto"/>
              <w:left w:val="single" w:sz="6" w:space="0" w:color="auto"/>
              <w:bottom w:val="single" w:sz="4" w:space="0" w:color="auto"/>
              <w:right w:val="single" w:sz="6" w:space="0" w:color="auto"/>
            </w:tcBorders>
          </w:tcPr>
          <w:p w14:paraId="319DE49C" w14:textId="77777777" w:rsidR="004E5512" w:rsidRDefault="004E5512" w:rsidP="00A95131">
            <w:pPr>
              <w:spacing w:line="256" w:lineRule="auto"/>
              <w:rPr>
                <w:sz w:val="22"/>
                <w:szCs w:val="22"/>
                <w:lang w:val="en-US"/>
              </w:rPr>
            </w:pPr>
            <w:r>
              <w:rPr>
                <w:sz w:val="22"/>
                <w:szCs w:val="22"/>
                <w:lang w:val="en-US"/>
              </w:rPr>
              <w:t>CA03G</w:t>
            </w:r>
          </w:p>
          <w:p w14:paraId="1158035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8853C87" w14:textId="77777777" w:rsidR="004E5512" w:rsidRDefault="004E5512" w:rsidP="00A95131">
            <w:pPr>
              <w:spacing w:line="256" w:lineRule="auto"/>
              <w:rPr>
                <w:lang w:val="en-US"/>
              </w:rPr>
            </w:pPr>
            <w:r>
              <w:rPr>
                <w:lang w:val="en-US"/>
              </w:rPr>
              <w:t>Beton armat turnat cu mijloace clasice,  in fundatii, socluri, ziduri de sprijin, pereti sub cota zero, preparat cu centrala de betoane sau beton marfa conform. art. CA01, turnare cu mijloace clasice, beton armat clasa... (Beton ,C15, F-50; W-6)</w:t>
            </w:r>
          </w:p>
          <w:p w14:paraId="2A70070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6CA2DF3"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355182AB"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2.1000</w:t>
            </w:r>
          </w:p>
          <w:p w14:paraId="130EA73A" w14:textId="77777777" w:rsidR="004E5512" w:rsidRDefault="004E5512" w:rsidP="00A95131">
            <w:pPr>
              <w:spacing w:line="256" w:lineRule="auto"/>
              <w:jc w:val="center"/>
              <w:rPr>
                <w:sz w:val="22"/>
                <w:szCs w:val="22"/>
                <w:lang w:val="en-US"/>
              </w:rPr>
            </w:pPr>
          </w:p>
        </w:tc>
      </w:tr>
      <w:tr w:rsidR="004E5512" w14:paraId="63D69735"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F04259B" w14:textId="77777777" w:rsidR="004E5512" w:rsidRDefault="004E5512" w:rsidP="00A95131">
            <w:pPr>
              <w:spacing w:line="256" w:lineRule="auto"/>
              <w:rPr>
                <w:sz w:val="22"/>
                <w:szCs w:val="22"/>
                <w:lang w:val="en-US"/>
              </w:rPr>
            </w:pPr>
            <w:r>
              <w:rPr>
                <w:sz w:val="22"/>
                <w:szCs w:val="22"/>
                <w:lang w:val="en-US"/>
              </w:rPr>
              <w:t>19</w:t>
            </w:r>
          </w:p>
        </w:tc>
        <w:tc>
          <w:tcPr>
            <w:tcW w:w="1559" w:type="dxa"/>
            <w:tcBorders>
              <w:top w:val="single" w:sz="4" w:space="0" w:color="auto"/>
              <w:left w:val="single" w:sz="6" w:space="0" w:color="auto"/>
              <w:bottom w:val="single" w:sz="4" w:space="0" w:color="auto"/>
              <w:right w:val="single" w:sz="6" w:space="0" w:color="auto"/>
            </w:tcBorders>
          </w:tcPr>
          <w:p w14:paraId="5D23ACEF" w14:textId="77777777" w:rsidR="004E5512" w:rsidRDefault="004E5512" w:rsidP="00A95131">
            <w:pPr>
              <w:spacing w:line="256" w:lineRule="auto"/>
              <w:rPr>
                <w:sz w:val="22"/>
                <w:szCs w:val="22"/>
                <w:lang w:val="en-US"/>
              </w:rPr>
            </w:pPr>
            <w:r>
              <w:rPr>
                <w:sz w:val="22"/>
                <w:szCs w:val="22"/>
                <w:lang w:val="en-US"/>
              </w:rPr>
              <w:t>CL57A</w:t>
            </w:r>
          </w:p>
          <w:p w14:paraId="3CAE2FF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1728966" w14:textId="77777777" w:rsidR="004E5512" w:rsidRDefault="004E5512" w:rsidP="00A95131">
            <w:pPr>
              <w:spacing w:line="256" w:lineRule="auto"/>
              <w:rPr>
                <w:lang w:val="en-US"/>
              </w:rPr>
            </w:pPr>
            <w:r>
              <w:rPr>
                <w:lang w:val="en-US"/>
              </w:rPr>
              <w:t>Montarea si fixarea pieselor inglobate in beton armat monolit: cu greutatea sub 4 kg  ( Ancoraj d-16 A1: L=0.29 m; Teava otel d-20 mm; Piulita M16 . saiba M16  -8 buc)</w:t>
            </w:r>
          </w:p>
          <w:p w14:paraId="220DB4CB"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2DDA612" w14:textId="77777777" w:rsidR="004E5512" w:rsidRDefault="004E5512" w:rsidP="00A95131">
            <w:pPr>
              <w:spacing w:line="256" w:lineRule="auto"/>
              <w:jc w:val="center"/>
              <w:rPr>
                <w:sz w:val="22"/>
                <w:szCs w:val="22"/>
                <w:lang w:val="en-US"/>
              </w:rPr>
            </w:pPr>
            <w:r>
              <w:rPr>
                <w:sz w:val="22"/>
                <w:szCs w:val="22"/>
                <w:lang w:val="en-US"/>
              </w:rPr>
              <w:t>kg</w:t>
            </w:r>
          </w:p>
        </w:tc>
        <w:tc>
          <w:tcPr>
            <w:tcW w:w="1843" w:type="dxa"/>
            <w:tcBorders>
              <w:top w:val="single" w:sz="4" w:space="0" w:color="auto"/>
              <w:left w:val="single" w:sz="6" w:space="0" w:color="auto"/>
              <w:bottom w:val="single" w:sz="4" w:space="0" w:color="auto"/>
              <w:right w:val="single" w:sz="6" w:space="0" w:color="auto"/>
            </w:tcBorders>
            <w:vAlign w:val="center"/>
          </w:tcPr>
          <w:p w14:paraId="0C38A2B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6.8200</w:t>
            </w:r>
          </w:p>
          <w:p w14:paraId="73C83CEF" w14:textId="77777777" w:rsidR="004E5512" w:rsidRDefault="004E5512" w:rsidP="00A95131">
            <w:pPr>
              <w:spacing w:line="256" w:lineRule="auto"/>
              <w:jc w:val="center"/>
              <w:rPr>
                <w:sz w:val="22"/>
                <w:szCs w:val="22"/>
                <w:lang w:val="en-US"/>
              </w:rPr>
            </w:pPr>
          </w:p>
        </w:tc>
      </w:tr>
      <w:tr w:rsidR="004E5512" w14:paraId="0237E56B"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A73C544" w14:textId="77777777" w:rsidR="004E5512" w:rsidRDefault="004E5512" w:rsidP="00A95131">
            <w:pPr>
              <w:spacing w:line="256" w:lineRule="auto"/>
              <w:rPr>
                <w:sz w:val="22"/>
                <w:szCs w:val="22"/>
                <w:lang w:val="en-US"/>
              </w:rPr>
            </w:pPr>
            <w:r>
              <w:rPr>
                <w:sz w:val="22"/>
                <w:szCs w:val="22"/>
                <w:lang w:val="en-US"/>
              </w:rPr>
              <w:t>20</w:t>
            </w:r>
          </w:p>
        </w:tc>
        <w:tc>
          <w:tcPr>
            <w:tcW w:w="1559" w:type="dxa"/>
            <w:tcBorders>
              <w:top w:val="single" w:sz="4" w:space="0" w:color="auto"/>
              <w:left w:val="single" w:sz="6" w:space="0" w:color="auto"/>
              <w:bottom w:val="single" w:sz="4" w:space="0" w:color="auto"/>
              <w:right w:val="single" w:sz="6" w:space="0" w:color="auto"/>
            </w:tcBorders>
          </w:tcPr>
          <w:p w14:paraId="06638298" w14:textId="77777777" w:rsidR="004E5512" w:rsidRDefault="004E5512" w:rsidP="00A95131">
            <w:pPr>
              <w:spacing w:line="256" w:lineRule="auto"/>
              <w:rPr>
                <w:sz w:val="22"/>
                <w:szCs w:val="22"/>
                <w:lang w:val="en-US"/>
              </w:rPr>
            </w:pPr>
            <w:r>
              <w:rPr>
                <w:sz w:val="22"/>
                <w:szCs w:val="22"/>
                <w:lang w:val="en-US"/>
              </w:rPr>
              <w:t>AcF03B</w:t>
            </w:r>
          </w:p>
          <w:p w14:paraId="3295C03C"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5FC8E6C" w14:textId="77777777" w:rsidR="004E5512" w:rsidRDefault="004E5512" w:rsidP="00A95131">
            <w:pPr>
              <w:spacing w:line="256" w:lineRule="auto"/>
              <w:rPr>
                <w:lang w:val="en-US"/>
              </w:rPr>
            </w:pPr>
            <w:r>
              <w:rPr>
                <w:lang w:val="en-US"/>
              </w:rPr>
              <w:t>Umpluturi in santuri la conductele de alimentare cu apa sau canalizare, ca substrat, strat de protectie, strat de izolare sau strat filtrant la tuburile de drenaj, executate cu pietris margaritar</w:t>
            </w:r>
          </w:p>
          <w:p w14:paraId="34F089CB"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AE3124E"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444200D8"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6.5000</w:t>
            </w:r>
          </w:p>
          <w:p w14:paraId="33273563" w14:textId="77777777" w:rsidR="004E5512" w:rsidRDefault="004E5512" w:rsidP="00A95131">
            <w:pPr>
              <w:spacing w:line="256" w:lineRule="auto"/>
              <w:jc w:val="center"/>
              <w:rPr>
                <w:sz w:val="22"/>
                <w:szCs w:val="22"/>
                <w:lang w:val="en-US"/>
              </w:rPr>
            </w:pPr>
          </w:p>
        </w:tc>
      </w:tr>
      <w:tr w:rsidR="004E5512" w14:paraId="1B27204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568F42B" w14:textId="77777777" w:rsidR="004E5512" w:rsidRDefault="004E5512" w:rsidP="00A95131">
            <w:pPr>
              <w:spacing w:line="256" w:lineRule="auto"/>
              <w:rPr>
                <w:sz w:val="22"/>
                <w:szCs w:val="22"/>
                <w:lang w:val="en-US"/>
              </w:rPr>
            </w:pPr>
            <w:r>
              <w:rPr>
                <w:sz w:val="22"/>
                <w:szCs w:val="22"/>
                <w:lang w:val="en-US"/>
              </w:rPr>
              <w:t>21</w:t>
            </w:r>
          </w:p>
        </w:tc>
        <w:tc>
          <w:tcPr>
            <w:tcW w:w="1559" w:type="dxa"/>
            <w:tcBorders>
              <w:top w:val="single" w:sz="4" w:space="0" w:color="auto"/>
              <w:left w:val="single" w:sz="6" w:space="0" w:color="auto"/>
              <w:bottom w:val="single" w:sz="4" w:space="0" w:color="auto"/>
              <w:right w:val="single" w:sz="6" w:space="0" w:color="auto"/>
            </w:tcBorders>
          </w:tcPr>
          <w:p w14:paraId="166BD53E" w14:textId="77777777" w:rsidR="004E5512" w:rsidRDefault="004E5512" w:rsidP="00A95131">
            <w:pPr>
              <w:spacing w:line="256" w:lineRule="auto"/>
              <w:rPr>
                <w:sz w:val="22"/>
                <w:szCs w:val="22"/>
                <w:lang w:val="en-US"/>
              </w:rPr>
            </w:pPr>
            <w:r>
              <w:rPr>
                <w:sz w:val="22"/>
                <w:szCs w:val="22"/>
                <w:lang w:val="en-US"/>
              </w:rPr>
              <w:t>RCsB21A K=0.5</w:t>
            </w:r>
          </w:p>
          <w:p w14:paraId="41E057C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6956116" w14:textId="77777777" w:rsidR="004E5512" w:rsidRDefault="004E5512" w:rsidP="00A95131">
            <w:pPr>
              <w:spacing w:line="256" w:lineRule="auto"/>
              <w:rPr>
                <w:lang w:val="en-US"/>
              </w:rPr>
            </w:pPr>
            <w:r>
              <w:rPr>
                <w:lang w:val="en-US"/>
              </w:rPr>
              <w:t>Forarea mecanica a gaurilor cu diametrul de 18 mm, in tevi D-100 mm</w:t>
            </w:r>
          </w:p>
          <w:p w14:paraId="3BBA6E5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A290322"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126A1A4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70.0000</w:t>
            </w:r>
          </w:p>
          <w:p w14:paraId="0B7ED111" w14:textId="77777777" w:rsidR="004E5512" w:rsidRDefault="004E5512" w:rsidP="00A95131">
            <w:pPr>
              <w:spacing w:line="256" w:lineRule="auto"/>
              <w:jc w:val="center"/>
              <w:rPr>
                <w:sz w:val="22"/>
                <w:szCs w:val="22"/>
                <w:lang w:val="en-US"/>
              </w:rPr>
            </w:pPr>
          </w:p>
        </w:tc>
      </w:tr>
      <w:tr w:rsidR="004E5512" w14:paraId="3AC62E8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70E89AE" w14:textId="77777777" w:rsidR="004E5512" w:rsidRDefault="004E5512" w:rsidP="00A95131">
            <w:pPr>
              <w:spacing w:line="256" w:lineRule="auto"/>
              <w:rPr>
                <w:sz w:val="22"/>
                <w:szCs w:val="22"/>
                <w:lang w:val="en-US"/>
              </w:rPr>
            </w:pPr>
            <w:r>
              <w:rPr>
                <w:sz w:val="22"/>
                <w:szCs w:val="22"/>
                <w:lang w:val="en-US"/>
              </w:rPr>
              <w:t>22</w:t>
            </w:r>
          </w:p>
        </w:tc>
        <w:tc>
          <w:tcPr>
            <w:tcW w:w="1559" w:type="dxa"/>
            <w:tcBorders>
              <w:top w:val="single" w:sz="4" w:space="0" w:color="auto"/>
              <w:left w:val="single" w:sz="6" w:space="0" w:color="auto"/>
              <w:bottom w:val="single" w:sz="4" w:space="0" w:color="auto"/>
              <w:right w:val="single" w:sz="6" w:space="0" w:color="auto"/>
            </w:tcBorders>
          </w:tcPr>
          <w:p w14:paraId="13C4A70A" w14:textId="77777777" w:rsidR="004E5512" w:rsidRDefault="004E5512" w:rsidP="00A95131">
            <w:pPr>
              <w:spacing w:line="256" w:lineRule="auto"/>
              <w:rPr>
                <w:sz w:val="22"/>
                <w:szCs w:val="22"/>
                <w:lang w:val="en-US"/>
              </w:rPr>
            </w:pPr>
            <w:r>
              <w:rPr>
                <w:sz w:val="22"/>
                <w:szCs w:val="22"/>
                <w:lang w:val="en-US"/>
              </w:rPr>
              <w:t>AcA15A</w:t>
            </w:r>
          </w:p>
          <w:p w14:paraId="7A48E167"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8FC2427" w14:textId="77777777" w:rsidR="004E5512" w:rsidRDefault="004E5512" w:rsidP="00A95131">
            <w:pPr>
              <w:spacing w:line="256" w:lineRule="auto"/>
              <w:rPr>
                <w:lang w:val="en-US"/>
              </w:rPr>
            </w:pPr>
            <w:r>
              <w:rPr>
                <w:lang w:val="en-US"/>
              </w:rPr>
              <w:t>Montarea conductelor cu tuburi din azbociment, asamblate  cu mufe din azbociment si inel de cauciuc, avind lungimea de 3 m si diametrul de -100 mm</w:t>
            </w:r>
          </w:p>
          <w:p w14:paraId="5C03D03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956FAD0" w14:textId="77777777" w:rsidR="004E5512" w:rsidRDefault="004E5512" w:rsidP="00A95131">
            <w:pPr>
              <w:spacing w:line="256" w:lineRule="auto"/>
              <w:jc w:val="center"/>
              <w:rPr>
                <w:sz w:val="22"/>
                <w:szCs w:val="22"/>
                <w:lang w:val="en-US"/>
              </w:rPr>
            </w:pPr>
            <w:r>
              <w:rPr>
                <w:sz w:val="22"/>
                <w:szCs w:val="22"/>
                <w:lang w:val="en-US"/>
              </w:rPr>
              <w:lastRenderedPageBreak/>
              <w:t>m</w:t>
            </w:r>
          </w:p>
        </w:tc>
        <w:tc>
          <w:tcPr>
            <w:tcW w:w="1843" w:type="dxa"/>
            <w:tcBorders>
              <w:top w:val="single" w:sz="4" w:space="0" w:color="auto"/>
              <w:left w:val="single" w:sz="6" w:space="0" w:color="auto"/>
              <w:bottom w:val="single" w:sz="4" w:space="0" w:color="auto"/>
              <w:right w:val="single" w:sz="6" w:space="0" w:color="auto"/>
            </w:tcBorders>
            <w:vAlign w:val="center"/>
          </w:tcPr>
          <w:p w14:paraId="38E0BF93"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8.0000</w:t>
            </w:r>
          </w:p>
          <w:p w14:paraId="21224538" w14:textId="77777777" w:rsidR="004E5512" w:rsidRDefault="004E5512" w:rsidP="00A95131">
            <w:pPr>
              <w:spacing w:line="256" w:lineRule="auto"/>
              <w:jc w:val="center"/>
              <w:rPr>
                <w:sz w:val="22"/>
                <w:szCs w:val="22"/>
                <w:lang w:val="en-US"/>
              </w:rPr>
            </w:pPr>
          </w:p>
        </w:tc>
      </w:tr>
      <w:tr w:rsidR="004E5512" w14:paraId="36F8FC1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FF34821" w14:textId="77777777" w:rsidR="004E5512" w:rsidRDefault="004E5512" w:rsidP="00A95131">
            <w:pPr>
              <w:spacing w:line="256" w:lineRule="auto"/>
              <w:rPr>
                <w:sz w:val="22"/>
                <w:szCs w:val="22"/>
                <w:lang w:val="en-US"/>
              </w:rPr>
            </w:pPr>
            <w:r>
              <w:rPr>
                <w:sz w:val="22"/>
                <w:szCs w:val="22"/>
                <w:lang w:val="en-US"/>
              </w:rPr>
              <w:t>23</w:t>
            </w:r>
          </w:p>
        </w:tc>
        <w:tc>
          <w:tcPr>
            <w:tcW w:w="1559" w:type="dxa"/>
            <w:tcBorders>
              <w:top w:val="single" w:sz="4" w:space="0" w:color="auto"/>
              <w:left w:val="single" w:sz="6" w:space="0" w:color="auto"/>
              <w:bottom w:val="single" w:sz="4" w:space="0" w:color="auto"/>
              <w:right w:val="single" w:sz="6" w:space="0" w:color="auto"/>
            </w:tcBorders>
          </w:tcPr>
          <w:p w14:paraId="13231373" w14:textId="77777777" w:rsidR="004E5512" w:rsidRDefault="004E5512" w:rsidP="00A95131">
            <w:pPr>
              <w:spacing w:line="256" w:lineRule="auto"/>
              <w:rPr>
                <w:sz w:val="22"/>
                <w:szCs w:val="22"/>
                <w:lang w:val="en-US"/>
              </w:rPr>
            </w:pPr>
            <w:r>
              <w:rPr>
                <w:sz w:val="22"/>
                <w:szCs w:val="22"/>
                <w:lang w:val="en-US"/>
              </w:rPr>
              <w:t>AcE13A</w:t>
            </w:r>
          </w:p>
          <w:p w14:paraId="43ADE71D"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1881031" w14:textId="77777777" w:rsidR="004E5512" w:rsidRDefault="004E5512" w:rsidP="00A95131">
            <w:pPr>
              <w:spacing w:line="256" w:lineRule="auto"/>
              <w:rPr>
                <w:lang w:val="en-US"/>
              </w:rPr>
            </w:pPr>
            <w:r>
              <w:rPr>
                <w:lang w:val="en-US"/>
              </w:rPr>
              <w:t>Executarea caminelor de vizitare din elemente de beton armat prefabricat, pentru canalizare, circulare (inelare) cu diametrul 1,0 m, in teren fara apa subterana</w:t>
            </w:r>
          </w:p>
          <w:p w14:paraId="5BE1D44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19AB07F"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2671B641"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0.2400</w:t>
            </w:r>
          </w:p>
          <w:p w14:paraId="7369A557" w14:textId="77777777" w:rsidR="004E5512" w:rsidRDefault="004E5512" w:rsidP="00A95131">
            <w:pPr>
              <w:spacing w:line="256" w:lineRule="auto"/>
              <w:jc w:val="center"/>
              <w:rPr>
                <w:sz w:val="22"/>
                <w:szCs w:val="22"/>
                <w:lang w:val="en-US"/>
              </w:rPr>
            </w:pPr>
          </w:p>
        </w:tc>
      </w:tr>
      <w:tr w:rsidR="004E5512" w14:paraId="2BD566A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8ECF6B9" w14:textId="77777777" w:rsidR="004E5512" w:rsidRDefault="004E5512" w:rsidP="00A95131">
            <w:pPr>
              <w:spacing w:line="256" w:lineRule="auto"/>
              <w:rPr>
                <w:sz w:val="22"/>
                <w:szCs w:val="22"/>
                <w:lang w:val="en-US"/>
              </w:rPr>
            </w:pPr>
            <w:r>
              <w:rPr>
                <w:sz w:val="22"/>
                <w:szCs w:val="22"/>
                <w:lang w:val="en-US"/>
              </w:rPr>
              <w:t>24</w:t>
            </w:r>
          </w:p>
        </w:tc>
        <w:tc>
          <w:tcPr>
            <w:tcW w:w="1559" w:type="dxa"/>
            <w:tcBorders>
              <w:top w:val="single" w:sz="4" w:space="0" w:color="auto"/>
              <w:left w:val="single" w:sz="6" w:space="0" w:color="auto"/>
              <w:bottom w:val="single" w:sz="4" w:space="0" w:color="auto"/>
              <w:right w:val="single" w:sz="6" w:space="0" w:color="auto"/>
            </w:tcBorders>
          </w:tcPr>
          <w:p w14:paraId="05C1D94C" w14:textId="77777777" w:rsidR="004E5512" w:rsidRDefault="004E5512" w:rsidP="00A95131">
            <w:pPr>
              <w:spacing w:line="256" w:lineRule="auto"/>
              <w:rPr>
                <w:sz w:val="22"/>
                <w:szCs w:val="22"/>
                <w:lang w:val="en-US"/>
              </w:rPr>
            </w:pPr>
            <w:r>
              <w:rPr>
                <w:sz w:val="22"/>
                <w:szCs w:val="22"/>
                <w:lang w:val="en-US"/>
              </w:rPr>
              <w:t>Pret de piata</w:t>
            </w:r>
          </w:p>
          <w:p w14:paraId="78B9F40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0D38BF5" w14:textId="77777777" w:rsidR="004E5512" w:rsidRDefault="004E5512" w:rsidP="00A95131">
            <w:pPr>
              <w:spacing w:line="256" w:lineRule="auto"/>
              <w:rPr>
                <w:lang w:val="en-US"/>
              </w:rPr>
            </w:pPr>
            <w:r>
              <w:rPr>
                <w:lang w:val="en-US"/>
              </w:rPr>
              <w:t>Inel prefabricat pt. camine КЦ-10-9 (0,24 m3)</w:t>
            </w:r>
          </w:p>
          <w:p w14:paraId="1EAD008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DFB3D85"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5A7413C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32276188" w14:textId="77777777" w:rsidR="004E5512" w:rsidRDefault="004E5512" w:rsidP="00A95131">
            <w:pPr>
              <w:spacing w:line="256" w:lineRule="auto"/>
              <w:jc w:val="center"/>
              <w:rPr>
                <w:sz w:val="22"/>
                <w:szCs w:val="22"/>
                <w:lang w:val="en-US"/>
              </w:rPr>
            </w:pPr>
          </w:p>
        </w:tc>
      </w:tr>
    </w:tbl>
    <w:p w14:paraId="34CF58F3" w14:textId="77777777" w:rsidR="004E5512" w:rsidRDefault="004E5512" w:rsidP="004E5512"/>
    <w:p w14:paraId="11944509" w14:textId="77777777" w:rsidR="004E5512" w:rsidRDefault="004E5512" w:rsidP="004E5512">
      <w:pPr>
        <w:jc w:val="center"/>
        <w:rPr>
          <w:b/>
          <w:bCs/>
          <w:sz w:val="28"/>
          <w:szCs w:val="28"/>
          <w:lang w:val="ro-MD"/>
        </w:rPr>
      </w:pPr>
      <w:r>
        <w:rPr>
          <w:b/>
          <w:bCs/>
          <w:sz w:val="28"/>
          <w:szCs w:val="28"/>
          <w:lang w:val="ro-MD"/>
        </w:rPr>
        <w:t xml:space="preserve">2-4-2  </w:t>
      </w:r>
      <w:r w:rsidRPr="00744B60">
        <w:rPr>
          <w:b/>
          <w:bCs/>
          <w:sz w:val="28"/>
          <w:szCs w:val="28"/>
          <w:lang w:val="ro-MD"/>
        </w:rPr>
        <w:t>Statie de pompare de canalizare SPC-3. Echipament electric de forta.</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69D4DC7C" w14:textId="77777777" w:rsidTr="00A95131">
        <w:trPr>
          <w:cantSplit/>
          <w:trHeight w:val="592"/>
        </w:trPr>
        <w:tc>
          <w:tcPr>
            <w:tcW w:w="709" w:type="dxa"/>
            <w:tcBorders>
              <w:top w:val="single" w:sz="6" w:space="0" w:color="auto"/>
              <w:left w:val="single" w:sz="6" w:space="0" w:color="auto"/>
              <w:bottom w:val="nil"/>
              <w:right w:val="nil"/>
            </w:tcBorders>
            <w:shd w:val="pct5" w:color="auto" w:fill="auto"/>
            <w:hideMark/>
          </w:tcPr>
          <w:p w14:paraId="00292D2F" w14:textId="77777777" w:rsidR="004E5512" w:rsidRDefault="004E5512" w:rsidP="00A95131">
            <w:pPr>
              <w:spacing w:line="256" w:lineRule="auto"/>
              <w:ind w:right="-108"/>
              <w:jc w:val="center"/>
              <w:rPr>
                <w:sz w:val="22"/>
                <w:szCs w:val="22"/>
                <w:lang w:val="en-US"/>
              </w:rPr>
            </w:pPr>
            <w:r>
              <w:rPr>
                <w:sz w:val="22"/>
                <w:szCs w:val="22"/>
                <w:lang w:val="en-US"/>
              </w:rPr>
              <w:t>№</w:t>
            </w:r>
          </w:p>
          <w:p w14:paraId="46B71F6B" w14:textId="77777777" w:rsidR="004E5512" w:rsidRDefault="004E5512" w:rsidP="00A95131">
            <w:pPr>
              <w:spacing w:line="256" w:lineRule="auto"/>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7A3D2050" w14:textId="77777777" w:rsidR="004E5512" w:rsidRDefault="004E5512" w:rsidP="00A95131">
            <w:pPr>
              <w:spacing w:line="256" w:lineRule="auto"/>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160DA07D" w14:textId="77777777" w:rsidR="004E5512" w:rsidRDefault="004E5512" w:rsidP="00A95131">
            <w:pPr>
              <w:spacing w:line="256" w:lineRule="auto"/>
              <w:jc w:val="center"/>
              <w:rPr>
                <w:sz w:val="22"/>
                <w:szCs w:val="22"/>
              </w:rPr>
            </w:pPr>
          </w:p>
          <w:p w14:paraId="23D2A5F7" w14:textId="77777777" w:rsidR="004E5512" w:rsidRDefault="004E5512" w:rsidP="00A95131">
            <w:pPr>
              <w:spacing w:line="256" w:lineRule="auto"/>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6335C44D" w14:textId="77777777" w:rsidR="004E5512" w:rsidRDefault="004E5512" w:rsidP="00A95131">
            <w:pPr>
              <w:spacing w:line="256" w:lineRule="auto"/>
              <w:ind w:left="-108" w:right="-108"/>
              <w:jc w:val="center"/>
              <w:rPr>
                <w:sz w:val="22"/>
                <w:szCs w:val="22"/>
                <w:lang w:val="en-US"/>
              </w:rPr>
            </w:pPr>
            <w:r>
              <w:rPr>
                <w:sz w:val="22"/>
                <w:szCs w:val="22"/>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20B8BA6E" w14:textId="77777777" w:rsidR="004E5512" w:rsidRDefault="004E5512" w:rsidP="00A95131">
            <w:pPr>
              <w:spacing w:line="256" w:lineRule="auto"/>
              <w:jc w:val="center"/>
              <w:rPr>
                <w:sz w:val="22"/>
                <w:szCs w:val="22"/>
                <w:lang w:val="en-US"/>
              </w:rPr>
            </w:pPr>
            <w:r>
              <w:rPr>
                <w:sz w:val="22"/>
                <w:szCs w:val="22"/>
                <w:lang w:val="en-US"/>
              </w:rPr>
              <w:t>Volum</w:t>
            </w:r>
          </w:p>
        </w:tc>
      </w:tr>
    </w:tbl>
    <w:p w14:paraId="261B68AD" w14:textId="77777777" w:rsidR="004E5512" w:rsidRDefault="004E5512" w:rsidP="004E5512">
      <w:pPr>
        <w:rPr>
          <w:sz w:val="2"/>
          <w:szCs w:val="2"/>
          <w:lang w:val="en-US"/>
        </w:rPr>
      </w:pP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313074D6" w14:textId="77777777" w:rsidTr="00A95131">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048B7058" w14:textId="77777777" w:rsidR="004E5512" w:rsidRDefault="004E5512" w:rsidP="00A95131">
            <w:pPr>
              <w:spacing w:line="256" w:lineRule="auto"/>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74619BFC" w14:textId="77777777" w:rsidR="004E5512" w:rsidRDefault="004E5512" w:rsidP="00A95131">
            <w:pPr>
              <w:spacing w:line="256" w:lineRule="auto"/>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5FA9FF57" w14:textId="77777777" w:rsidR="004E5512" w:rsidRDefault="004E5512" w:rsidP="00A95131">
            <w:pPr>
              <w:spacing w:line="256" w:lineRule="auto"/>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17B5A2EC" w14:textId="77777777" w:rsidR="004E5512" w:rsidRDefault="004E5512" w:rsidP="00A95131">
            <w:pPr>
              <w:spacing w:line="256" w:lineRule="auto"/>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2E37E3F2" w14:textId="77777777" w:rsidR="004E5512" w:rsidRDefault="004E5512" w:rsidP="00A95131">
            <w:pPr>
              <w:spacing w:line="256" w:lineRule="auto"/>
              <w:jc w:val="center"/>
              <w:rPr>
                <w:sz w:val="22"/>
                <w:szCs w:val="22"/>
                <w:lang w:val="en-US"/>
              </w:rPr>
            </w:pPr>
            <w:r>
              <w:rPr>
                <w:sz w:val="22"/>
                <w:szCs w:val="22"/>
                <w:lang w:val="en-US"/>
              </w:rPr>
              <w:t>5</w:t>
            </w:r>
          </w:p>
        </w:tc>
      </w:tr>
      <w:tr w:rsidR="004E5512" w14:paraId="3696118A" w14:textId="77777777" w:rsidTr="00A95131">
        <w:tc>
          <w:tcPr>
            <w:tcW w:w="709" w:type="dxa"/>
            <w:tcBorders>
              <w:top w:val="nil"/>
              <w:left w:val="single" w:sz="6" w:space="0" w:color="auto"/>
              <w:bottom w:val="nil"/>
              <w:right w:val="nil"/>
            </w:tcBorders>
          </w:tcPr>
          <w:p w14:paraId="2AFEF8E1"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129E9FFD"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6A6C74FD" w14:textId="77777777" w:rsidR="004E5512" w:rsidRDefault="004E5512" w:rsidP="00A95131">
            <w:pPr>
              <w:spacing w:line="256" w:lineRule="auto"/>
              <w:rPr>
                <w:b/>
                <w:bCs/>
                <w:sz w:val="22"/>
                <w:szCs w:val="22"/>
                <w:lang w:val="en-US"/>
              </w:rPr>
            </w:pPr>
            <w:r>
              <w:rPr>
                <w:b/>
                <w:bCs/>
                <w:sz w:val="22"/>
                <w:szCs w:val="22"/>
                <w:lang w:val="en-US"/>
              </w:rPr>
              <w:t>1. Lucrari de constructie</w:t>
            </w:r>
          </w:p>
          <w:p w14:paraId="5DD10412" w14:textId="77777777" w:rsidR="004E5512" w:rsidRDefault="004E5512" w:rsidP="00A95131">
            <w:pPr>
              <w:spacing w:line="256" w:lineRule="auto"/>
              <w:rPr>
                <w:lang w:val="en-US"/>
              </w:rPr>
            </w:pPr>
          </w:p>
        </w:tc>
      </w:tr>
      <w:tr w:rsidR="004E5512" w14:paraId="5F21E4D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62B9D4C" w14:textId="77777777" w:rsidR="004E5512" w:rsidRDefault="004E5512" w:rsidP="00A95131">
            <w:pPr>
              <w:spacing w:line="256" w:lineRule="auto"/>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423E2EFF" w14:textId="77777777" w:rsidR="004E5512" w:rsidRDefault="004E5512" w:rsidP="00A95131">
            <w:pPr>
              <w:spacing w:line="256" w:lineRule="auto"/>
              <w:rPr>
                <w:sz w:val="22"/>
                <w:szCs w:val="22"/>
                <w:lang w:val="en-US"/>
              </w:rPr>
            </w:pPr>
            <w:r>
              <w:rPr>
                <w:sz w:val="22"/>
                <w:szCs w:val="22"/>
                <w:lang w:val="en-US"/>
              </w:rPr>
              <w:t>33-04-016-2</w:t>
            </w:r>
          </w:p>
          <w:p w14:paraId="669DC3ED"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D724C64" w14:textId="77777777" w:rsidR="004E5512" w:rsidRDefault="004E5512" w:rsidP="00A95131">
            <w:pPr>
              <w:spacing w:line="256" w:lineRule="auto"/>
              <w:rPr>
                <w:lang w:val="en-US"/>
              </w:rPr>
            </w:pPr>
            <w:r>
              <w:rPr>
                <w:lang w:val="en-US"/>
              </w:rPr>
              <w:t>Transportarea constructiilor si materialelor sustinerilor LEA 0,38-10 kV pe magistrala: a sustinerilor din beton armat cu un singur picior</w:t>
            </w:r>
          </w:p>
          <w:p w14:paraId="34E9646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8BCC516"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7CE1D3C0"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7E856934" w14:textId="77777777" w:rsidR="004E5512" w:rsidRDefault="004E5512" w:rsidP="00A95131">
            <w:pPr>
              <w:spacing w:line="256" w:lineRule="auto"/>
              <w:jc w:val="center"/>
              <w:rPr>
                <w:sz w:val="22"/>
                <w:szCs w:val="22"/>
                <w:lang w:val="en-US"/>
              </w:rPr>
            </w:pPr>
          </w:p>
        </w:tc>
      </w:tr>
      <w:tr w:rsidR="004E5512" w14:paraId="18D9E6E2"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2556DDE" w14:textId="77777777" w:rsidR="004E5512" w:rsidRDefault="004E5512" w:rsidP="00A95131">
            <w:pPr>
              <w:spacing w:line="256" w:lineRule="auto"/>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12649BFE" w14:textId="77777777" w:rsidR="004E5512" w:rsidRDefault="004E5512" w:rsidP="00A95131">
            <w:pPr>
              <w:spacing w:line="256" w:lineRule="auto"/>
              <w:rPr>
                <w:sz w:val="22"/>
                <w:szCs w:val="22"/>
                <w:lang w:val="en-US"/>
              </w:rPr>
            </w:pPr>
            <w:r>
              <w:rPr>
                <w:sz w:val="22"/>
                <w:szCs w:val="22"/>
                <w:lang w:val="en-US"/>
              </w:rPr>
              <w:t>33-04-003-1</w:t>
            </w:r>
          </w:p>
          <w:p w14:paraId="38C1178C"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2B11925" w14:textId="77777777" w:rsidR="004E5512" w:rsidRDefault="004E5512" w:rsidP="00A95131">
            <w:pPr>
              <w:spacing w:line="256" w:lineRule="auto"/>
              <w:rPr>
                <w:lang w:val="en-US"/>
              </w:rPr>
            </w:pPr>
            <w:r>
              <w:rPr>
                <w:lang w:val="en-US"/>
              </w:rPr>
              <w:t>Montarea stilpilor din beton armat LEA 0,38, 6-10 kV cu traverse fara adaosuri, cu un singur picior</w:t>
            </w:r>
          </w:p>
          <w:p w14:paraId="3F1E7EA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FECA655"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4B5B511"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49F00AC4" w14:textId="77777777" w:rsidR="004E5512" w:rsidRDefault="004E5512" w:rsidP="00A95131">
            <w:pPr>
              <w:spacing w:line="256" w:lineRule="auto"/>
              <w:jc w:val="center"/>
              <w:rPr>
                <w:sz w:val="22"/>
                <w:szCs w:val="22"/>
                <w:lang w:val="en-US"/>
              </w:rPr>
            </w:pPr>
          </w:p>
        </w:tc>
      </w:tr>
      <w:tr w:rsidR="004E5512" w14:paraId="6C02C450"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A7B323B" w14:textId="77777777" w:rsidR="004E5512" w:rsidRDefault="004E5512" w:rsidP="00A95131">
            <w:pPr>
              <w:spacing w:line="256" w:lineRule="auto"/>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6343023C" w14:textId="77777777" w:rsidR="004E5512" w:rsidRDefault="004E5512" w:rsidP="00A95131">
            <w:pPr>
              <w:spacing w:line="256" w:lineRule="auto"/>
              <w:rPr>
                <w:sz w:val="22"/>
                <w:szCs w:val="22"/>
                <w:lang w:val="en-US"/>
              </w:rPr>
            </w:pPr>
            <w:r>
              <w:rPr>
                <w:sz w:val="22"/>
                <w:szCs w:val="22"/>
                <w:lang w:val="en-US"/>
              </w:rPr>
              <w:t>Pret de piata</w:t>
            </w:r>
          </w:p>
          <w:p w14:paraId="1CB99AE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7795BDA" w14:textId="77777777" w:rsidR="004E5512" w:rsidRDefault="004E5512" w:rsidP="00A95131">
            <w:pPr>
              <w:spacing w:line="256" w:lineRule="auto"/>
              <w:rPr>
                <w:lang w:val="en-US"/>
              </w:rPr>
            </w:pPr>
            <w:r>
              <w:rPr>
                <w:lang w:val="en-US"/>
              </w:rPr>
              <w:t>Costul pilonilor de beton ПТ 43-2</w:t>
            </w:r>
          </w:p>
          <w:p w14:paraId="25C5874C"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5E444EE"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41351B8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2D6DE54F" w14:textId="77777777" w:rsidR="004E5512" w:rsidRDefault="004E5512" w:rsidP="00A95131">
            <w:pPr>
              <w:spacing w:line="256" w:lineRule="auto"/>
              <w:jc w:val="center"/>
              <w:rPr>
                <w:sz w:val="22"/>
                <w:szCs w:val="22"/>
                <w:lang w:val="en-US"/>
              </w:rPr>
            </w:pPr>
          </w:p>
        </w:tc>
      </w:tr>
      <w:tr w:rsidR="004E5512" w14:paraId="1304E3A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1322F3E" w14:textId="77777777" w:rsidR="004E5512" w:rsidRDefault="004E5512" w:rsidP="00A95131">
            <w:pPr>
              <w:spacing w:line="256" w:lineRule="auto"/>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3D4B32DE" w14:textId="77777777" w:rsidR="004E5512" w:rsidRDefault="004E5512" w:rsidP="00A95131">
            <w:pPr>
              <w:spacing w:line="256" w:lineRule="auto"/>
              <w:rPr>
                <w:sz w:val="22"/>
                <w:szCs w:val="22"/>
                <w:lang w:val="en-US"/>
              </w:rPr>
            </w:pPr>
            <w:r>
              <w:rPr>
                <w:sz w:val="22"/>
                <w:szCs w:val="22"/>
                <w:lang w:val="en-US"/>
              </w:rPr>
              <w:t>Pret de piata</w:t>
            </w:r>
          </w:p>
          <w:p w14:paraId="08EB4438"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4A4DC74" w14:textId="77777777" w:rsidR="004E5512" w:rsidRDefault="004E5512" w:rsidP="00A95131">
            <w:pPr>
              <w:spacing w:line="256" w:lineRule="auto"/>
              <w:rPr>
                <w:lang w:val="en-US"/>
              </w:rPr>
            </w:pPr>
            <w:r>
              <w:rPr>
                <w:lang w:val="en-US"/>
              </w:rPr>
              <w:t>Costul bratarilor  B30</w:t>
            </w:r>
          </w:p>
          <w:p w14:paraId="03AA2C4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270727C"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1EE4D3B8"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4B9AF70F" w14:textId="77777777" w:rsidR="004E5512" w:rsidRDefault="004E5512" w:rsidP="00A95131">
            <w:pPr>
              <w:spacing w:line="256" w:lineRule="auto"/>
              <w:jc w:val="center"/>
              <w:rPr>
                <w:sz w:val="22"/>
                <w:szCs w:val="22"/>
                <w:lang w:val="en-US"/>
              </w:rPr>
            </w:pPr>
          </w:p>
        </w:tc>
      </w:tr>
      <w:tr w:rsidR="004E5512" w14:paraId="259CED2D"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D9E320B" w14:textId="77777777" w:rsidR="004E5512" w:rsidRDefault="004E5512" w:rsidP="00A95131">
            <w:pPr>
              <w:spacing w:line="256" w:lineRule="auto"/>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78F2A88F" w14:textId="77777777" w:rsidR="004E5512" w:rsidRDefault="004E5512" w:rsidP="00A95131">
            <w:pPr>
              <w:spacing w:line="256" w:lineRule="auto"/>
              <w:rPr>
                <w:sz w:val="22"/>
                <w:szCs w:val="22"/>
                <w:lang w:val="en-US"/>
              </w:rPr>
            </w:pPr>
            <w:r>
              <w:rPr>
                <w:sz w:val="22"/>
                <w:szCs w:val="22"/>
                <w:lang w:val="en-US"/>
              </w:rPr>
              <w:t>TsA02B</w:t>
            </w:r>
          </w:p>
          <w:p w14:paraId="10396A9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5BBDBD6" w14:textId="77777777" w:rsidR="004E5512" w:rsidRDefault="004E5512" w:rsidP="00A95131">
            <w:pPr>
              <w:spacing w:line="256" w:lineRule="auto"/>
              <w:rPr>
                <w:lang w:val="en-US"/>
              </w:rPr>
            </w:pPr>
            <w:r>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 la transee</w:t>
            </w:r>
          </w:p>
          <w:p w14:paraId="12ED493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41E2D07"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04B236EB"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9.3000</w:t>
            </w:r>
          </w:p>
          <w:p w14:paraId="43F192E3" w14:textId="77777777" w:rsidR="004E5512" w:rsidRDefault="004E5512" w:rsidP="00A95131">
            <w:pPr>
              <w:spacing w:line="256" w:lineRule="auto"/>
              <w:jc w:val="center"/>
              <w:rPr>
                <w:sz w:val="22"/>
                <w:szCs w:val="22"/>
                <w:lang w:val="en-US"/>
              </w:rPr>
            </w:pPr>
          </w:p>
        </w:tc>
      </w:tr>
      <w:tr w:rsidR="004E5512" w14:paraId="40E2B15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043A19B" w14:textId="77777777" w:rsidR="004E5512" w:rsidRDefault="004E5512" w:rsidP="00A95131">
            <w:pPr>
              <w:spacing w:line="256" w:lineRule="auto"/>
              <w:rPr>
                <w:sz w:val="22"/>
                <w:szCs w:val="22"/>
                <w:lang w:val="en-US"/>
              </w:rPr>
            </w:pPr>
            <w:r>
              <w:rPr>
                <w:sz w:val="22"/>
                <w:szCs w:val="22"/>
                <w:lang w:val="en-US"/>
              </w:rPr>
              <w:t>6</w:t>
            </w:r>
          </w:p>
        </w:tc>
        <w:tc>
          <w:tcPr>
            <w:tcW w:w="1559" w:type="dxa"/>
            <w:tcBorders>
              <w:top w:val="single" w:sz="4" w:space="0" w:color="auto"/>
              <w:left w:val="single" w:sz="6" w:space="0" w:color="auto"/>
              <w:bottom w:val="single" w:sz="4" w:space="0" w:color="auto"/>
              <w:right w:val="single" w:sz="6" w:space="0" w:color="auto"/>
            </w:tcBorders>
          </w:tcPr>
          <w:p w14:paraId="0D9B6B03" w14:textId="77777777" w:rsidR="004E5512" w:rsidRDefault="004E5512" w:rsidP="00A95131">
            <w:pPr>
              <w:spacing w:line="256" w:lineRule="auto"/>
              <w:rPr>
                <w:sz w:val="22"/>
                <w:szCs w:val="22"/>
                <w:lang w:val="en-US"/>
              </w:rPr>
            </w:pPr>
            <w:r>
              <w:rPr>
                <w:sz w:val="22"/>
                <w:szCs w:val="22"/>
                <w:lang w:val="en-US"/>
              </w:rPr>
              <w:t>TsD01B</w:t>
            </w:r>
          </w:p>
          <w:p w14:paraId="1E65124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67C075D" w14:textId="77777777" w:rsidR="004E5512" w:rsidRDefault="004E5512" w:rsidP="00A95131">
            <w:pPr>
              <w:spacing w:line="256" w:lineRule="auto"/>
              <w:rPr>
                <w:lang w:val="en-US"/>
              </w:rPr>
            </w:pPr>
            <w:r>
              <w:rPr>
                <w:lang w:val="en-US"/>
              </w:rPr>
              <w:t>Umpluturi cu lopata a pamintului afinat, in straturi uniforme, de 10-30 cm grosime, printr-o aruncare de pina la 3 m din gramezi, inclusiv sfarimarea bulgarilor, pamintul provenind din teren mijlociu  a transeei</w:t>
            </w:r>
          </w:p>
          <w:p w14:paraId="7F334A2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DAFE1E6"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0F7A35F6"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9.3000</w:t>
            </w:r>
          </w:p>
          <w:p w14:paraId="5E74C627" w14:textId="77777777" w:rsidR="004E5512" w:rsidRDefault="004E5512" w:rsidP="00A95131">
            <w:pPr>
              <w:spacing w:line="256" w:lineRule="auto"/>
              <w:jc w:val="center"/>
              <w:rPr>
                <w:sz w:val="22"/>
                <w:szCs w:val="22"/>
                <w:lang w:val="en-US"/>
              </w:rPr>
            </w:pPr>
          </w:p>
        </w:tc>
      </w:tr>
      <w:tr w:rsidR="004E5512" w14:paraId="744DEE3E" w14:textId="77777777" w:rsidTr="00A95131">
        <w:tc>
          <w:tcPr>
            <w:tcW w:w="709" w:type="dxa"/>
            <w:tcBorders>
              <w:top w:val="nil"/>
              <w:left w:val="single" w:sz="6" w:space="0" w:color="auto"/>
              <w:bottom w:val="nil"/>
              <w:right w:val="nil"/>
            </w:tcBorders>
          </w:tcPr>
          <w:p w14:paraId="53B94086"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04ED3531"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1B1E4A7B" w14:textId="77777777" w:rsidR="004E5512" w:rsidRDefault="004E5512" w:rsidP="00A95131">
            <w:pPr>
              <w:spacing w:line="256" w:lineRule="auto"/>
              <w:rPr>
                <w:b/>
                <w:bCs/>
                <w:sz w:val="22"/>
                <w:szCs w:val="22"/>
                <w:lang w:val="en-US"/>
              </w:rPr>
            </w:pPr>
            <w:r>
              <w:rPr>
                <w:b/>
                <w:bCs/>
                <w:sz w:val="22"/>
                <w:szCs w:val="22"/>
                <w:lang w:val="en-US"/>
              </w:rPr>
              <w:t>2. Lucrari de montaj</w:t>
            </w:r>
          </w:p>
          <w:p w14:paraId="741C1491" w14:textId="77777777" w:rsidR="004E5512" w:rsidRDefault="004E5512" w:rsidP="00A95131">
            <w:pPr>
              <w:spacing w:line="256" w:lineRule="auto"/>
              <w:rPr>
                <w:lang w:val="en-US"/>
              </w:rPr>
            </w:pPr>
          </w:p>
        </w:tc>
      </w:tr>
      <w:tr w:rsidR="004E5512" w14:paraId="42DA61E0"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CB9AC31" w14:textId="77777777" w:rsidR="004E5512" w:rsidRDefault="004E5512" w:rsidP="00A95131">
            <w:pPr>
              <w:spacing w:line="256" w:lineRule="auto"/>
              <w:rPr>
                <w:sz w:val="22"/>
                <w:szCs w:val="22"/>
                <w:lang w:val="en-US"/>
              </w:rPr>
            </w:pPr>
            <w:r>
              <w:rPr>
                <w:sz w:val="22"/>
                <w:szCs w:val="22"/>
                <w:lang w:val="en-US"/>
              </w:rPr>
              <w:t>7</w:t>
            </w:r>
          </w:p>
        </w:tc>
        <w:tc>
          <w:tcPr>
            <w:tcW w:w="1559" w:type="dxa"/>
            <w:tcBorders>
              <w:top w:val="single" w:sz="4" w:space="0" w:color="auto"/>
              <w:left w:val="single" w:sz="6" w:space="0" w:color="auto"/>
              <w:bottom w:val="single" w:sz="4" w:space="0" w:color="auto"/>
              <w:right w:val="single" w:sz="6" w:space="0" w:color="auto"/>
            </w:tcBorders>
          </w:tcPr>
          <w:p w14:paraId="2A0FD4C1" w14:textId="77777777" w:rsidR="004E5512" w:rsidRDefault="004E5512" w:rsidP="00A95131">
            <w:pPr>
              <w:spacing w:line="256" w:lineRule="auto"/>
              <w:rPr>
                <w:sz w:val="22"/>
                <w:szCs w:val="22"/>
                <w:lang w:val="en-US"/>
              </w:rPr>
            </w:pPr>
            <w:r>
              <w:rPr>
                <w:sz w:val="22"/>
                <w:szCs w:val="22"/>
                <w:lang w:val="en-US"/>
              </w:rPr>
              <w:t>08-03-573-5</w:t>
            </w:r>
          </w:p>
          <w:p w14:paraId="3C61BAD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C48C171" w14:textId="77777777" w:rsidR="004E5512" w:rsidRDefault="004E5512" w:rsidP="00A95131">
            <w:pPr>
              <w:spacing w:line="256" w:lineRule="auto"/>
              <w:rPr>
                <w:lang w:val="en-US"/>
              </w:rPr>
            </w:pPr>
            <w:r>
              <w:rPr>
                <w:lang w:val="en-US"/>
              </w:rPr>
              <w:t>Dulap (pupitru) de comanda suspendat, inaltime, latime si adincime, mm, pina la 900х600х500   (Dulap de dirijare ШУ)</w:t>
            </w:r>
          </w:p>
          <w:p w14:paraId="5E31B389"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3C18468"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22016A5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2B5A50CC" w14:textId="77777777" w:rsidR="004E5512" w:rsidRDefault="004E5512" w:rsidP="00A95131">
            <w:pPr>
              <w:spacing w:line="256" w:lineRule="auto"/>
              <w:jc w:val="center"/>
              <w:rPr>
                <w:sz w:val="22"/>
                <w:szCs w:val="22"/>
                <w:lang w:val="en-US"/>
              </w:rPr>
            </w:pPr>
          </w:p>
        </w:tc>
      </w:tr>
      <w:tr w:rsidR="004E5512" w14:paraId="324C2CE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EE997F4" w14:textId="77777777" w:rsidR="004E5512" w:rsidRDefault="004E5512" w:rsidP="00A95131">
            <w:pPr>
              <w:spacing w:line="256" w:lineRule="auto"/>
              <w:rPr>
                <w:sz w:val="22"/>
                <w:szCs w:val="22"/>
                <w:lang w:val="en-US"/>
              </w:rPr>
            </w:pPr>
            <w:r>
              <w:rPr>
                <w:sz w:val="22"/>
                <w:szCs w:val="22"/>
                <w:lang w:val="en-US"/>
              </w:rPr>
              <w:t>8</w:t>
            </w:r>
          </w:p>
        </w:tc>
        <w:tc>
          <w:tcPr>
            <w:tcW w:w="1559" w:type="dxa"/>
            <w:tcBorders>
              <w:top w:val="single" w:sz="4" w:space="0" w:color="auto"/>
              <w:left w:val="single" w:sz="6" w:space="0" w:color="auto"/>
              <w:bottom w:val="single" w:sz="4" w:space="0" w:color="auto"/>
              <w:right w:val="single" w:sz="6" w:space="0" w:color="auto"/>
            </w:tcBorders>
          </w:tcPr>
          <w:p w14:paraId="727753B7" w14:textId="77777777" w:rsidR="004E5512" w:rsidRDefault="004E5512" w:rsidP="00A95131">
            <w:pPr>
              <w:spacing w:line="256" w:lineRule="auto"/>
              <w:rPr>
                <w:sz w:val="22"/>
                <w:szCs w:val="22"/>
                <w:lang w:val="en-US"/>
              </w:rPr>
            </w:pPr>
            <w:r>
              <w:rPr>
                <w:sz w:val="22"/>
                <w:szCs w:val="22"/>
                <w:lang w:val="en-US"/>
              </w:rPr>
              <w:t>12785</w:t>
            </w:r>
          </w:p>
          <w:p w14:paraId="66D378C8"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9CD80AC" w14:textId="77777777" w:rsidR="004E5512" w:rsidRDefault="004E5512" w:rsidP="00A95131">
            <w:pPr>
              <w:spacing w:line="256" w:lineRule="auto"/>
              <w:rPr>
                <w:lang w:val="en-US"/>
              </w:rPr>
            </w:pPr>
            <w:r>
              <w:rPr>
                <w:lang w:val="en-US"/>
              </w:rPr>
              <w:t>Dulap de dirijare ШУ</w:t>
            </w:r>
          </w:p>
          <w:p w14:paraId="3BCE3587"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tcPr>
          <w:p w14:paraId="70E85D39" w14:textId="77777777" w:rsidR="004E5512" w:rsidRDefault="004E5512" w:rsidP="00A95131">
            <w:pPr>
              <w:spacing w:line="256" w:lineRule="auto"/>
              <w:jc w:val="center"/>
              <w:rPr>
                <w:sz w:val="22"/>
                <w:szCs w:val="22"/>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14:paraId="1D4D441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383A5E9B" w14:textId="77777777" w:rsidR="004E5512" w:rsidRDefault="004E5512" w:rsidP="00A95131">
            <w:pPr>
              <w:spacing w:line="256" w:lineRule="auto"/>
              <w:jc w:val="center"/>
              <w:rPr>
                <w:sz w:val="22"/>
                <w:szCs w:val="22"/>
                <w:lang w:val="en-US"/>
              </w:rPr>
            </w:pPr>
          </w:p>
        </w:tc>
      </w:tr>
      <w:tr w:rsidR="004E5512" w14:paraId="0F6D2BFE"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F62CC5E" w14:textId="77777777" w:rsidR="004E5512" w:rsidRDefault="004E5512" w:rsidP="00A95131">
            <w:pPr>
              <w:spacing w:line="256" w:lineRule="auto"/>
              <w:rPr>
                <w:sz w:val="22"/>
                <w:szCs w:val="22"/>
                <w:lang w:val="en-US"/>
              </w:rPr>
            </w:pPr>
            <w:r>
              <w:rPr>
                <w:sz w:val="22"/>
                <w:szCs w:val="22"/>
                <w:lang w:val="en-US"/>
              </w:rPr>
              <w:lastRenderedPageBreak/>
              <w:t>9</w:t>
            </w:r>
          </w:p>
        </w:tc>
        <w:tc>
          <w:tcPr>
            <w:tcW w:w="1559" w:type="dxa"/>
            <w:tcBorders>
              <w:top w:val="single" w:sz="4" w:space="0" w:color="auto"/>
              <w:left w:val="single" w:sz="6" w:space="0" w:color="auto"/>
              <w:bottom w:val="single" w:sz="4" w:space="0" w:color="auto"/>
              <w:right w:val="single" w:sz="6" w:space="0" w:color="auto"/>
            </w:tcBorders>
          </w:tcPr>
          <w:p w14:paraId="7C470C0F" w14:textId="77777777" w:rsidR="004E5512" w:rsidRDefault="004E5512" w:rsidP="00A95131">
            <w:pPr>
              <w:spacing w:line="256" w:lineRule="auto"/>
              <w:rPr>
                <w:sz w:val="22"/>
                <w:szCs w:val="22"/>
                <w:lang w:val="en-US"/>
              </w:rPr>
            </w:pPr>
            <w:r>
              <w:rPr>
                <w:sz w:val="22"/>
                <w:szCs w:val="22"/>
                <w:lang w:val="en-US"/>
              </w:rPr>
              <w:t>08-02-407-2</w:t>
            </w:r>
          </w:p>
          <w:p w14:paraId="4CA69A7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E80297C" w14:textId="77777777" w:rsidR="004E5512" w:rsidRDefault="004E5512" w:rsidP="00A95131">
            <w:pPr>
              <w:spacing w:line="256" w:lineRule="auto"/>
              <w:rPr>
                <w:lang w:val="en-US"/>
              </w:rPr>
            </w:pPr>
            <w:r>
              <w:rPr>
                <w:lang w:val="en-US"/>
              </w:rPr>
              <w:t>Teava din otel pe constructii instalate pe pereti, fixare cu scoabe, diametru pina la 40 mm</w:t>
            </w:r>
          </w:p>
          <w:p w14:paraId="05C44F9E"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72F2482" w14:textId="77777777" w:rsidR="004E5512" w:rsidRDefault="004E5512" w:rsidP="00A95131">
            <w:pPr>
              <w:spacing w:line="256" w:lineRule="auto"/>
              <w:jc w:val="center"/>
              <w:rPr>
                <w:sz w:val="22"/>
                <w:szCs w:val="22"/>
                <w:lang w:val="en-US"/>
              </w:rPr>
            </w:pPr>
            <w:r>
              <w:rPr>
                <w:sz w:val="22"/>
                <w:szCs w:val="22"/>
                <w:lang w:val="en-US"/>
              </w:rPr>
              <w:t>100 m</w:t>
            </w:r>
          </w:p>
        </w:tc>
        <w:tc>
          <w:tcPr>
            <w:tcW w:w="1843" w:type="dxa"/>
            <w:tcBorders>
              <w:top w:val="single" w:sz="4" w:space="0" w:color="auto"/>
              <w:left w:val="single" w:sz="6" w:space="0" w:color="auto"/>
              <w:bottom w:val="single" w:sz="4" w:space="0" w:color="auto"/>
              <w:right w:val="single" w:sz="6" w:space="0" w:color="auto"/>
            </w:tcBorders>
            <w:vAlign w:val="center"/>
          </w:tcPr>
          <w:p w14:paraId="46986D56"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0.0300</w:t>
            </w:r>
          </w:p>
          <w:p w14:paraId="60A75B79" w14:textId="77777777" w:rsidR="004E5512" w:rsidRDefault="004E5512" w:rsidP="00A95131">
            <w:pPr>
              <w:spacing w:line="256" w:lineRule="auto"/>
              <w:jc w:val="center"/>
              <w:rPr>
                <w:sz w:val="22"/>
                <w:szCs w:val="22"/>
                <w:lang w:val="en-US"/>
              </w:rPr>
            </w:pPr>
          </w:p>
        </w:tc>
      </w:tr>
      <w:tr w:rsidR="004E5512" w14:paraId="0E784F9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A3D6C7D" w14:textId="77777777" w:rsidR="004E5512" w:rsidRDefault="004E5512" w:rsidP="00A95131">
            <w:pPr>
              <w:spacing w:line="256" w:lineRule="auto"/>
              <w:rPr>
                <w:sz w:val="22"/>
                <w:szCs w:val="22"/>
                <w:lang w:val="en-US"/>
              </w:rPr>
            </w:pPr>
            <w:r>
              <w:rPr>
                <w:sz w:val="22"/>
                <w:szCs w:val="22"/>
                <w:lang w:val="en-US"/>
              </w:rPr>
              <w:t>10</w:t>
            </w:r>
          </w:p>
        </w:tc>
        <w:tc>
          <w:tcPr>
            <w:tcW w:w="1559" w:type="dxa"/>
            <w:tcBorders>
              <w:top w:val="single" w:sz="4" w:space="0" w:color="auto"/>
              <w:left w:val="single" w:sz="6" w:space="0" w:color="auto"/>
              <w:bottom w:val="single" w:sz="4" w:space="0" w:color="auto"/>
              <w:right w:val="single" w:sz="6" w:space="0" w:color="auto"/>
            </w:tcBorders>
          </w:tcPr>
          <w:p w14:paraId="5177E09C" w14:textId="77777777" w:rsidR="004E5512" w:rsidRDefault="004E5512" w:rsidP="00A95131">
            <w:pPr>
              <w:spacing w:line="256" w:lineRule="auto"/>
              <w:rPr>
                <w:sz w:val="22"/>
                <w:szCs w:val="22"/>
                <w:lang w:val="en-US"/>
              </w:rPr>
            </w:pPr>
            <w:r>
              <w:rPr>
                <w:sz w:val="22"/>
                <w:szCs w:val="22"/>
                <w:lang w:val="en-US"/>
              </w:rPr>
              <w:t>Pret de piata</w:t>
            </w:r>
          </w:p>
          <w:p w14:paraId="7EF09B68"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F86E3B5" w14:textId="77777777" w:rsidR="004E5512" w:rsidRDefault="004E5512" w:rsidP="00A95131">
            <w:pPr>
              <w:spacing w:line="256" w:lineRule="auto"/>
              <w:rPr>
                <w:lang w:val="en-US"/>
              </w:rPr>
            </w:pPr>
            <w:r>
              <w:rPr>
                <w:lang w:val="en-US"/>
              </w:rPr>
              <w:t>Teava rotunda DU 40*2.5</w:t>
            </w:r>
          </w:p>
          <w:p w14:paraId="24DA8B9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F291A68"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16E6F4BB"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3.0000</w:t>
            </w:r>
          </w:p>
          <w:p w14:paraId="3547619B" w14:textId="77777777" w:rsidR="004E5512" w:rsidRDefault="004E5512" w:rsidP="00A95131">
            <w:pPr>
              <w:spacing w:line="256" w:lineRule="auto"/>
              <w:jc w:val="center"/>
              <w:rPr>
                <w:sz w:val="22"/>
                <w:szCs w:val="22"/>
                <w:lang w:val="en-US"/>
              </w:rPr>
            </w:pPr>
          </w:p>
        </w:tc>
      </w:tr>
      <w:tr w:rsidR="004E5512" w14:paraId="6FF15662"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8919331" w14:textId="77777777" w:rsidR="004E5512" w:rsidRDefault="004E5512" w:rsidP="00A95131">
            <w:pPr>
              <w:spacing w:line="256" w:lineRule="auto"/>
              <w:rPr>
                <w:sz w:val="22"/>
                <w:szCs w:val="22"/>
                <w:lang w:val="en-US"/>
              </w:rPr>
            </w:pPr>
            <w:r>
              <w:rPr>
                <w:sz w:val="22"/>
                <w:szCs w:val="22"/>
                <w:lang w:val="en-US"/>
              </w:rPr>
              <w:t>11</w:t>
            </w:r>
          </w:p>
        </w:tc>
        <w:tc>
          <w:tcPr>
            <w:tcW w:w="1559" w:type="dxa"/>
            <w:tcBorders>
              <w:top w:val="single" w:sz="4" w:space="0" w:color="auto"/>
              <w:left w:val="single" w:sz="6" w:space="0" w:color="auto"/>
              <w:bottom w:val="single" w:sz="4" w:space="0" w:color="auto"/>
              <w:right w:val="single" w:sz="6" w:space="0" w:color="auto"/>
            </w:tcBorders>
          </w:tcPr>
          <w:p w14:paraId="43C8A202" w14:textId="77777777" w:rsidR="004E5512" w:rsidRDefault="004E5512" w:rsidP="00A95131">
            <w:pPr>
              <w:spacing w:line="256" w:lineRule="auto"/>
              <w:rPr>
                <w:sz w:val="22"/>
                <w:szCs w:val="22"/>
                <w:lang w:val="en-US"/>
              </w:rPr>
            </w:pPr>
            <w:r>
              <w:rPr>
                <w:sz w:val="22"/>
                <w:szCs w:val="22"/>
                <w:lang w:val="en-US"/>
              </w:rPr>
              <w:t>08-02-141-1</w:t>
            </w:r>
          </w:p>
          <w:p w14:paraId="02FBED17"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5C32DFA" w14:textId="77777777" w:rsidR="004E5512" w:rsidRDefault="004E5512" w:rsidP="00A95131">
            <w:pPr>
              <w:spacing w:line="256" w:lineRule="auto"/>
              <w:rPr>
                <w:lang w:val="en-US"/>
              </w:rPr>
            </w:pPr>
            <w:r>
              <w:rPr>
                <w:lang w:val="en-US"/>
              </w:rPr>
              <w:t>Cablu pina la 35 kV in transee executate fara acoperiri, masa 1 m, pina la: 1 kg  (In transee)</w:t>
            </w:r>
          </w:p>
          <w:p w14:paraId="7BC7802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F8C28B8" w14:textId="77777777" w:rsidR="004E5512" w:rsidRDefault="004E5512" w:rsidP="00A95131">
            <w:pPr>
              <w:spacing w:line="256" w:lineRule="auto"/>
              <w:jc w:val="center"/>
              <w:rPr>
                <w:sz w:val="22"/>
                <w:szCs w:val="22"/>
                <w:lang w:val="en-US"/>
              </w:rPr>
            </w:pPr>
            <w:r>
              <w:rPr>
                <w:sz w:val="22"/>
                <w:szCs w:val="22"/>
                <w:lang w:val="en-US"/>
              </w:rPr>
              <w:t>100 m</w:t>
            </w:r>
          </w:p>
        </w:tc>
        <w:tc>
          <w:tcPr>
            <w:tcW w:w="1843" w:type="dxa"/>
            <w:tcBorders>
              <w:top w:val="single" w:sz="4" w:space="0" w:color="auto"/>
              <w:left w:val="single" w:sz="6" w:space="0" w:color="auto"/>
              <w:bottom w:val="single" w:sz="4" w:space="0" w:color="auto"/>
              <w:right w:val="single" w:sz="6" w:space="0" w:color="auto"/>
            </w:tcBorders>
            <w:vAlign w:val="center"/>
          </w:tcPr>
          <w:p w14:paraId="2F02D883"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0.2300</w:t>
            </w:r>
          </w:p>
          <w:p w14:paraId="1B38DFE0" w14:textId="77777777" w:rsidR="004E5512" w:rsidRDefault="004E5512" w:rsidP="00A95131">
            <w:pPr>
              <w:spacing w:line="256" w:lineRule="auto"/>
              <w:jc w:val="center"/>
              <w:rPr>
                <w:sz w:val="22"/>
                <w:szCs w:val="22"/>
                <w:lang w:val="en-US"/>
              </w:rPr>
            </w:pPr>
          </w:p>
        </w:tc>
      </w:tr>
      <w:tr w:rsidR="004E5512" w14:paraId="53F3F5E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88BEEC8" w14:textId="77777777" w:rsidR="004E5512" w:rsidRDefault="004E5512" w:rsidP="00A95131">
            <w:pPr>
              <w:spacing w:line="256" w:lineRule="auto"/>
              <w:rPr>
                <w:sz w:val="22"/>
                <w:szCs w:val="22"/>
                <w:lang w:val="en-US"/>
              </w:rPr>
            </w:pPr>
            <w:r>
              <w:rPr>
                <w:sz w:val="22"/>
                <w:szCs w:val="22"/>
                <w:lang w:val="en-US"/>
              </w:rPr>
              <w:t>12</w:t>
            </w:r>
          </w:p>
        </w:tc>
        <w:tc>
          <w:tcPr>
            <w:tcW w:w="1559" w:type="dxa"/>
            <w:tcBorders>
              <w:top w:val="single" w:sz="4" w:space="0" w:color="auto"/>
              <w:left w:val="single" w:sz="6" w:space="0" w:color="auto"/>
              <w:bottom w:val="single" w:sz="4" w:space="0" w:color="auto"/>
              <w:right w:val="single" w:sz="6" w:space="0" w:color="auto"/>
            </w:tcBorders>
          </w:tcPr>
          <w:p w14:paraId="4B5427D4" w14:textId="77777777" w:rsidR="004E5512" w:rsidRDefault="004E5512" w:rsidP="00A95131">
            <w:pPr>
              <w:spacing w:line="256" w:lineRule="auto"/>
              <w:rPr>
                <w:sz w:val="22"/>
                <w:szCs w:val="22"/>
                <w:lang w:val="en-US"/>
              </w:rPr>
            </w:pPr>
            <w:r>
              <w:rPr>
                <w:sz w:val="22"/>
                <w:szCs w:val="22"/>
                <w:lang w:val="en-US"/>
              </w:rPr>
              <w:t>08-02-148-1</w:t>
            </w:r>
          </w:p>
          <w:p w14:paraId="7688BA3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65BE342" w14:textId="77777777" w:rsidR="004E5512" w:rsidRDefault="004E5512" w:rsidP="00A95131">
            <w:pPr>
              <w:spacing w:line="256" w:lineRule="auto"/>
              <w:rPr>
                <w:lang w:val="en-US"/>
              </w:rPr>
            </w:pPr>
            <w:r>
              <w:rPr>
                <w:lang w:val="en-US"/>
              </w:rPr>
              <w:t>Cablu pina la 35 kV in tevi, blocuri si cutii pozate, masa 1 m pina la: 1 kg</w:t>
            </w:r>
          </w:p>
          <w:p w14:paraId="3E2A45C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6C2AA71" w14:textId="77777777" w:rsidR="004E5512" w:rsidRDefault="004E5512" w:rsidP="00A95131">
            <w:pPr>
              <w:spacing w:line="256" w:lineRule="auto"/>
              <w:jc w:val="center"/>
              <w:rPr>
                <w:sz w:val="22"/>
                <w:szCs w:val="22"/>
                <w:lang w:val="en-US"/>
              </w:rPr>
            </w:pPr>
            <w:r>
              <w:rPr>
                <w:sz w:val="22"/>
                <w:szCs w:val="22"/>
                <w:lang w:val="en-US"/>
              </w:rPr>
              <w:t>100 m</w:t>
            </w:r>
          </w:p>
        </w:tc>
        <w:tc>
          <w:tcPr>
            <w:tcW w:w="1843" w:type="dxa"/>
            <w:tcBorders>
              <w:top w:val="single" w:sz="4" w:space="0" w:color="auto"/>
              <w:left w:val="single" w:sz="6" w:space="0" w:color="auto"/>
              <w:bottom w:val="single" w:sz="4" w:space="0" w:color="auto"/>
              <w:right w:val="single" w:sz="6" w:space="0" w:color="auto"/>
            </w:tcBorders>
            <w:vAlign w:val="center"/>
          </w:tcPr>
          <w:p w14:paraId="2511AD2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0.0300</w:t>
            </w:r>
          </w:p>
          <w:p w14:paraId="322BC366" w14:textId="77777777" w:rsidR="004E5512" w:rsidRDefault="004E5512" w:rsidP="00A95131">
            <w:pPr>
              <w:spacing w:line="256" w:lineRule="auto"/>
              <w:jc w:val="center"/>
              <w:rPr>
                <w:sz w:val="22"/>
                <w:szCs w:val="22"/>
                <w:lang w:val="en-US"/>
              </w:rPr>
            </w:pPr>
          </w:p>
        </w:tc>
      </w:tr>
      <w:tr w:rsidR="004E5512" w14:paraId="0A1B3F35"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12E3EB7" w14:textId="77777777" w:rsidR="004E5512" w:rsidRDefault="004E5512" w:rsidP="00A95131">
            <w:pPr>
              <w:spacing w:line="256" w:lineRule="auto"/>
              <w:rPr>
                <w:sz w:val="22"/>
                <w:szCs w:val="22"/>
                <w:lang w:val="en-US"/>
              </w:rPr>
            </w:pPr>
            <w:r>
              <w:rPr>
                <w:sz w:val="22"/>
                <w:szCs w:val="22"/>
                <w:lang w:val="en-US"/>
              </w:rPr>
              <w:t>13</w:t>
            </w:r>
          </w:p>
        </w:tc>
        <w:tc>
          <w:tcPr>
            <w:tcW w:w="1559" w:type="dxa"/>
            <w:tcBorders>
              <w:top w:val="single" w:sz="4" w:space="0" w:color="auto"/>
              <w:left w:val="single" w:sz="6" w:space="0" w:color="auto"/>
              <w:bottom w:val="single" w:sz="4" w:space="0" w:color="auto"/>
              <w:right w:val="single" w:sz="6" w:space="0" w:color="auto"/>
            </w:tcBorders>
          </w:tcPr>
          <w:p w14:paraId="7628E677" w14:textId="77777777" w:rsidR="004E5512" w:rsidRDefault="004E5512" w:rsidP="00A95131">
            <w:pPr>
              <w:spacing w:line="256" w:lineRule="auto"/>
              <w:rPr>
                <w:sz w:val="22"/>
                <w:szCs w:val="22"/>
                <w:lang w:val="en-US"/>
              </w:rPr>
            </w:pPr>
            <w:r>
              <w:rPr>
                <w:sz w:val="22"/>
                <w:szCs w:val="22"/>
                <w:lang w:val="en-US"/>
              </w:rPr>
              <w:t>Pret de piata</w:t>
            </w:r>
          </w:p>
          <w:p w14:paraId="1A1E6A5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BE1DF2D" w14:textId="77777777" w:rsidR="004E5512" w:rsidRDefault="004E5512" w:rsidP="00A95131">
            <w:pPr>
              <w:spacing w:line="256" w:lineRule="auto"/>
              <w:rPr>
                <w:lang w:val="en-US"/>
              </w:rPr>
            </w:pPr>
            <w:r>
              <w:rPr>
                <w:lang w:val="en-US"/>
              </w:rPr>
              <w:t>Cablu . APVBbSv-1 5 * 16 mm2</w:t>
            </w:r>
          </w:p>
          <w:p w14:paraId="433B7FD7"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CA42150"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1F9EDB79"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26.0000</w:t>
            </w:r>
          </w:p>
          <w:p w14:paraId="2C566988" w14:textId="77777777" w:rsidR="004E5512" w:rsidRDefault="004E5512" w:rsidP="00A95131">
            <w:pPr>
              <w:spacing w:line="256" w:lineRule="auto"/>
              <w:jc w:val="center"/>
              <w:rPr>
                <w:sz w:val="22"/>
                <w:szCs w:val="22"/>
                <w:lang w:val="en-US"/>
              </w:rPr>
            </w:pPr>
          </w:p>
        </w:tc>
      </w:tr>
      <w:tr w:rsidR="004E5512" w14:paraId="71F37DC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2547B97" w14:textId="77777777" w:rsidR="004E5512" w:rsidRDefault="004E5512" w:rsidP="00A95131">
            <w:pPr>
              <w:spacing w:line="256" w:lineRule="auto"/>
              <w:rPr>
                <w:sz w:val="22"/>
                <w:szCs w:val="22"/>
                <w:lang w:val="en-US"/>
              </w:rPr>
            </w:pPr>
            <w:r>
              <w:rPr>
                <w:sz w:val="22"/>
                <w:szCs w:val="22"/>
                <w:lang w:val="en-US"/>
              </w:rPr>
              <w:t>14</w:t>
            </w:r>
          </w:p>
        </w:tc>
        <w:tc>
          <w:tcPr>
            <w:tcW w:w="1559" w:type="dxa"/>
            <w:tcBorders>
              <w:top w:val="single" w:sz="4" w:space="0" w:color="auto"/>
              <w:left w:val="single" w:sz="6" w:space="0" w:color="auto"/>
              <w:bottom w:val="single" w:sz="4" w:space="0" w:color="auto"/>
              <w:right w:val="single" w:sz="6" w:space="0" w:color="auto"/>
            </w:tcBorders>
          </w:tcPr>
          <w:p w14:paraId="0E16378F" w14:textId="77777777" w:rsidR="004E5512" w:rsidRDefault="004E5512" w:rsidP="00A95131">
            <w:pPr>
              <w:spacing w:line="256" w:lineRule="auto"/>
              <w:rPr>
                <w:sz w:val="22"/>
                <w:szCs w:val="22"/>
                <w:lang w:val="en-US"/>
              </w:rPr>
            </w:pPr>
            <w:r>
              <w:rPr>
                <w:sz w:val="22"/>
                <w:szCs w:val="22"/>
                <w:lang w:val="en-US"/>
              </w:rPr>
              <w:t>08-02-158-14</w:t>
            </w:r>
          </w:p>
          <w:p w14:paraId="055E2B6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8B43968" w14:textId="77777777" w:rsidR="004E5512" w:rsidRDefault="004E5512" w:rsidP="00A95131">
            <w:pPr>
              <w:spacing w:line="256" w:lineRule="auto"/>
              <w:rPr>
                <w:lang w:val="en-US"/>
              </w:rPr>
            </w:pPr>
            <w:r>
              <w:rPr>
                <w:lang w:val="en-US"/>
              </w:rPr>
              <w:t>Cap terminal uscat pentru cablu cu 3-4 conductori cu izolatie din material plastic si din cauciuc, tensiune pina la 1 kV, sectiunea unui conductor, pina la: 35 mm2</w:t>
            </w:r>
          </w:p>
          <w:p w14:paraId="050B1198"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4AE9A49"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961A07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01569735" w14:textId="77777777" w:rsidR="004E5512" w:rsidRDefault="004E5512" w:rsidP="00A95131">
            <w:pPr>
              <w:spacing w:line="256" w:lineRule="auto"/>
              <w:jc w:val="center"/>
              <w:rPr>
                <w:sz w:val="22"/>
                <w:szCs w:val="22"/>
                <w:lang w:val="en-US"/>
              </w:rPr>
            </w:pPr>
          </w:p>
        </w:tc>
      </w:tr>
      <w:tr w:rsidR="004E5512" w14:paraId="49C33688"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52D3DF9" w14:textId="77777777" w:rsidR="004E5512" w:rsidRDefault="004E5512" w:rsidP="00A95131">
            <w:pPr>
              <w:spacing w:line="256" w:lineRule="auto"/>
              <w:rPr>
                <w:sz w:val="22"/>
                <w:szCs w:val="22"/>
                <w:lang w:val="en-US"/>
              </w:rPr>
            </w:pPr>
            <w:r>
              <w:rPr>
                <w:sz w:val="22"/>
                <w:szCs w:val="22"/>
                <w:lang w:val="en-US"/>
              </w:rPr>
              <w:t>15</w:t>
            </w:r>
          </w:p>
        </w:tc>
        <w:tc>
          <w:tcPr>
            <w:tcW w:w="1559" w:type="dxa"/>
            <w:tcBorders>
              <w:top w:val="single" w:sz="4" w:space="0" w:color="auto"/>
              <w:left w:val="single" w:sz="6" w:space="0" w:color="auto"/>
              <w:bottom w:val="single" w:sz="4" w:space="0" w:color="auto"/>
              <w:right w:val="single" w:sz="6" w:space="0" w:color="auto"/>
            </w:tcBorders>
          </w:tcPr>
          <w:p w14:paraId="53AF3014" w14:textId="77777777" w:rsidR="004E5512" w:rsidRDefault="004E5512" w:rsidP="00A95131">
            <w:pPr>
              <w:spacing w:line="256" w:lineRule="auto"/>
              <w:rPr>
                <w:sz w:val="22"/>
                <w:szCs w:val="22"/>
                <w:lang w:val="en-US"/>
              </w:rPr>
            </w:pPr>
            <w:r>
              <w:rPr>
                <w:sz w:val="22"/>
                <w:szCs w:val="22"/>
                <w:lang w:val="en-US"/>
              </w:rPr>
              <w:t>08-02-472-9</w:t>
            </w:r>
          </w:p>
          <w:p w14:paraId="02D45912"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769A6F0" w14:textId="77777777" w:rsidR="004E5512" w:rsidRDefault="004E5512" w:rsidP="00A95131">
            <w:pPr>
              <w:spacing w:line="256" w:lineRule="auto"/>
              <w:rPr>
                <w:lang w:val="en-US"/>
              </w:rPr>
            </w:pPr>
            <w:r>
              <w:rPr>
                <w:lang w:val="en-US"/>
              </w:rPr>
              <w:t>Conductor de legare la pamint, deschis, pe suporturi de constructii, din otel rotund, diametru 20 mm</w:t>
            </w:r>
          </w:p>
          <w:p w14:paraId="1B35FCC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12F9353" w14:textId="77777777" w:rsidR="004E5512" w:rsidRDefault="004E5512" w:rsidP="00A95131">
            <w:pPr>
              <w:spacing w:line="256" w:lineRule="auto"/>
              <w:jc w:val="center"/>
              <w:rPr>
                <w:sz w:val="22"/>
                <w:szCs w:val="22"/>
                <w:lang w:val="en-US"/>
              </w:rPr>
            </w:pPr>
            <w:r>
              <w:rPr>
                <w:sz w:val="22"/>
                <w:szCs w:val="22"/>
                <w:lang w:val="en-US"/>
              </w:rPr>
              <w:t>100 m</w:t>
            </w:r>
          </w:p>
        </w:tc>
        <w:tc>
          <w:tcPr>
            <w:tcW w:w="1843" w:type="dxa"/>
            <w:tcBorders>
              <w:top w:val="single" w:sz="4" w:space="0" w:color="auto"/>
              <w:left w:val="single" w:sz="6" w:space="0" w:color="auto"/>
              <w:bottom w:val="single" w:sz="4" w:space="0" w:color="auto"/>
              <w:right w:val="single" w:sz="6" w:space="0" w:color="auto"/>
            </w:tcBorders>
            <w:vAlign w:val="center"/>
          </w:tcPr>
          <w:p w14:paraId="193384A3"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0.0500</w:t>
            </w:r>
          </w:p>
          <w:p w14:paraId="68741E81" w14:textId="77777777" w:rsidR="004E5512" w:rsidRDefault="004E5512" w:rsidP="00A95131">
            <w:pPr>
              <w:spacing w:line="256" w:lineRule="auto"/>
              <w:jc w:val="center"/>
              <w:rPr>
                <w:sz w:val="22"/>
                <w:szCs w:val="22"/>
                <w:lang w:val="en-US"/>
              </w:rPr>
            </w:pPr>
          </w:p>
        </w:tc>
      </w:tr>
      <w:tr w:rsidR="004E5512" w14:paraId="165CBB7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10FE4B5" w14:textId="77777777" w:rsidR="004E5512" w:rsidRDefault="004E5512" w:rsidP="00A95131">
            <w:pPr>
              <w:spacing w:line="256" w:lineRule="auto"/>
              <w:rPr>
                <w:sz w:val="22"/>
                <w:szCs w:val="22"/>
                <w:lang w:val="en-US"/>
              </w:rPr>
            </w:pPr>
            <w:r>
              <w:rPr>
                <w:sz w:val="22"/>
                <w:szCs w:val="22"/>
                <w:lang w:val="en-US"/>
              </w:rPr>
              <w:t>16</w:t>
            </w:r>
          </w:p>
        </w:tc>
        <w:tc>
          <w:tcPr>
            <w:tcW w:w="1559" w:type="dxa"/>
            <w:tcBorders>
              <w:top w:val="single" w:sz="4" w:space="0" w:color="auto"/>
              <w:left w:val="single" w:sz="6" w:space="0" w:color="auto"/>
              <w:bottom w:val="single" w:sz="4" w:space="0" w:color="auto"/>
              <w:right w:val="single" w:sz="6" w:space="0" w:color="auto"/>
            </w:tcBorders>
          </w:tcPr>
          <w:p w14:paraId="39C5E3C6" w14:textId="77777777" w:rsidR="004E5512" w:rsidRDefault="004E5512" w:rsidP="00A95131">
            <w:pPr>
              <w:spacing w:line="256" w:lineRule="auto"/>
              <w:rPr>
                <w:sz w:val="22"/>
                <w:szCs w:val="22"/>
                <w:lang w:val="en-US"/>
              </w:rPr>
            </w:pPr>
            <w:r>
              <w:rPr>
                <w:sz w:val="22"/>
                <w:szCs w:val="22"/>
                <w:lang w:val="en-US"/>
              </w:rPr>
              <w:t>08-02-472-1</w:t>
            </w:r>
          </w:p>
          <w:p w14:paraId="77BFEB9B"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8BEA0DB" w14:textId="77777777" w:rsidR="004E5512" w:rsidRDefault="004E5512" w:rsidP="00A95131">
            <w:pPr>
              <w:spacing w:line="256" w:lineRule="auto"/>
              <w:rPr>
                <w:lang w:val="en-US"/>
              </w:rPr>
            </w:pPr>
            <w:r>
              <w:rPr>
                <w:lang w:val="en-US"/>
              </w:rPr>
              <w:t>Conductori de legare la pamint: priza de pamint, orizontala, din otel rotund, diametru 20 mm</w:t>
            </w:r>
          </w:p>
          <w:p w14:paraId="642DBBA9"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98534E2" w14:textId="77777777" w:rsidR="004E5512" w:rsidRDefault="004E5512" w:rsidP="00A95131">
            <w:pPr>
              <w:spacing w:line="256" w:lineRule="auto"/>
              <w:jc w:val="center"/>
              <w:rPr>
                <w:sz w:val="22"/>
                <w:szCs w:val="22"/>
                <w:lang w:val="en-US"/>
              </w:rPr>
            </w:pPr>
            <w:r>
              <w:rPr>
                <w:sz w:val="22"/>
                <w:szCs w:val="22"/>
                <w:lang w:val="en-US"/>
              </w:rPr>
              <w:t>100 m</w:t>
            </w:r>
          </w:p>
        </w:tc>
        <w:tc>
          <w:tcPr>
            <w:tcW w:w="1843" w:type="dxa"/>
            <w:tcBorders>
              <w:top w:val="single" w:sz="4" w:space="0" w:color="auto"/>
              <w:left w:val="single" w:sz="6" w:space="0" w:color="auto"/>
              <w:bottom w:val="single" w:sz="4" w:space="0" w:color="auto"/>
              <w:right w:val="single" w:sz="6" w:space="0" w:color="auto"/>
            </w:tcBorders>
            <w:vAlign w:val="center"/>
          </w:tcPr>
          <w:p w14:paraId="164AB0EC"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0.1100</w:t>
            </w:r>
          </w:p>
          <w:p w14:paraId="4A721A03" w14:textId="77777777" w:rsidR="004E5512" w:rsidRDefault="004E5512" w:rsidP="00A95131">
            <w:pPr>
              <w:spacing w:line="256" w:lineRule="auto"/>
              <w:jc w:val="center"/>
              <w:rPr>
                <w:sz w:val="22"/>
                <w:szCs w:val="22"/>
                <w:lang w:val="en-US"/>
              </w:rPr>
            </w:pPr>
          </w:p>
        </w:tc>
      </w:tr>
      <w:tr w:rsidR="004E5512" w14:paraId="1917C11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E914814" w14:textId="77777777" w:rsidR="004E5512" w:rsidRDefault="004E5512" w:rsidP="00A95131">
            <w:pPr>
              <w:spacing w:line="256" w:lineRule="auto"/>
              <w:rPr>
                <w:sz w:val="22"/>
                <w:szCs w:val="22"/>
                <w:lang w:val="en-US"/>
              </w:rPr>
            </w:pPr>
            <w:r>
              <w:rPr>
                <w:sz w:val="22"/>
                <w:szCs w:val="22"/>
                <w:lang w:val="en-US"/>
              </w:rPr>
              <w:t>17</w:t>
            </w:r>
          </w:p>
        </w:tc>
        <w:tc>
          <w:tcPr>
            <w:tcW w:w="1559" w:type="dxa"/>
            <w:tcBorders>
              <w:top w:val="single" w:sz="4" w:space="0" w:color="auto"/>
              <w:left w:val="single" w:sz="6" w:space="0" w:color="auto"/>
              <w:bottom w:val="single" w:sz="4" w:space="0" w:color="auto"/>
              <w:right w:val="single" w:sz="6" w:space="0" w:color="auto"/>
            </w:tcBorders>
          </w:tcPr>
          <w:p w14:paraId="268724C6" w14:textId="77777777" w:rsidR="004E5512" w:rsidRDefault="004E5512" w:rsidP="00A95131">
            <w:pPr>
              <w:spacing w:line="256" w:lineRule="auto"/>
              <w:rPr>
                <w:sz w:val="22"/>
                <w:szCs w:val="22"/>
                <w:lang w:val="en-US"/>
              </w:rPr>
            </w:pPr>
            <w:r>
              <w:rPr>
                <w:sz w:val="22"/>
                <w:szCs w:val="22"/>
                <w:lang w:val="en-US"/>
              </w:rPr>
              <w:t>08-02-471-4</w:t>
            </w:r>
          </w:p>
          <w:p w14:paraId="299A7CF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6BA1DE7" w14:textId="77777777" w:rsidR="004E5512" w:rsidRDefault="004E5512" w:rsidP="00A95131">
            <w:pPr>
              <w:spacing w:line="256" w:lineRule="auto"/>
              <w:rPr>
                <w:lang w:val="en-US"/>
              </w:rPr>
            </w:pPr>
            <w:r>
              <w:rPr>
                <w:lang w:val="en-US"/>
              </w:rPr>
              <w:t>Priza de pamint, verticala, din otel rotund, diametru 20 mm</w:t>
            </w:r>
          </w:p>
          <w:p w14:paraId="4D19E389"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53AD695" w14:textId="77777777" w:rsidR="004E5512" w:rsidRDefault="004E5512" w:rsidP="00A95131">
            <w:pPr>
              <w:spacing w:line="256" w:lineRule="auto"/>
              <w:jc w:val="center"/>
              <w:rPr>
                <w:sz w:val="22"/>
                <w:szCs w:val="22"/>
                <w:lang w:val="en-US"/>
              </w:rPr>
            </w:pPr>
            <w:r>
              <w:rPr>
                <w:sz w:val="22"/>
                <w:szCs w:val="22"/>
                <w:lang w:val="en-US"/>
              </w:rPr>
              <w:t>10 buc</w:t>
            </w:r>
          </w:p>
        </w:tc>
        <w:tc>
          <w:tcPr>
            <w:tcW w:w="1843" w:type="dxa"/>
            <w:tcBorders>
              <w:top w:val="single" w:sz="4" w:space="0" w:color="auto"/>
              <w:left w:val="single" w:sz="6" w:space="0" w:color="auto"/>
              <w:bottom w:val="single" w:sz="4" w:space="0" w:color="auto"/>
              <w:right w:val="single" w:sz="6" w:space="0" w:color="auto"/>
            </w:tcBorders>
            <w:vAlign w:val="center"/>
          </w:tcPr>
          <w:p w14:paraId="6D470DD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0.3000</w:t>
            </w:r>
          </w:p>
          <w:p w14:paraId="59EAA062" w14:textId="77777777" w:rsidR="004E5512" w:rsidRDefault="004E5512" w:rsidP="00A95131">
            <w:pPr>
              <w:spacing w:line="256" w:lineRule="auto"/>
              <w:jc w:val="center"/>
              <w:rPr>
                <w:sz w:val="22"/>
                <w:szCs w:val="22"/>
                <w:lang w:val="en-US"/>
              </w:rPr>
            </w:pPr>
          </w:p>
        </w:tc>
      </w:tr>
      <w:tr w:rsidR="004E5512" w14:paraId="44328F15"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F587CDB" w14:textId="77777777" w:rsidR="004E5512" w:rsidRDefault="004E5512" w:rsidP="00A95131">
            <w:pPr>
              <w:spacing w:line="256" w:lineRule="auto"/>
              <w:rPr>
                <w:sz w:val="22"/>
                <w:szCs w:val="22"/>
                <w:lang w:val="en-US"/>
              </w:rPr>
            </w:pPr>
            <w:r>
              <w:rPr>
                <w:sz w:val="22"/>
                <w:szCs w:val="22"/>
                <w:lang w:val="en-US"/>
              </w:rPr>
              <w:t>18</w:t>
            </w:r>
          </w:p>
        </w:tc>
        <w:tc>
          <w:tcPr>
            <w:tcW w:w="1559" w:type="dxa"/>
            <w:tcBorders>
              <w:top w:val="single" w:sz="4" w:space="0" w:color="auto"/>
              <w:left w:val="single" w:sz="6" w:space="0" w:color="auto"/>
              <w:bottom w:val="single" w:sz="4" w:space="0" w:color="auto"/>
              <w:right w:val="single" w:sz="6" w:space="0" w:color="auto"/>
            </w:tcBorders>
          </w:tcPr>
          <w:p w14:paraId="40BAB90C" w14:textId="77777777" w:rsidR="004E5512" w:rsidRDefault="004E5512" w:rsidP="00A95131">
            <w:pPr>
              <w:spacing w:line="256" w:lineRule="auto"/>
              <w:rPr>
                <w:sz w:val="22"/>
                <w:szCs w:val="22"/>
                <w:lang w:val="en-US"/>
              </w:rPr>
            </w:pPr>
            <w:r>
              <w:rPr>
                <w:sz w:val="22"/>
                <w:szCs w:val="22"/>
                <w:lang w:val="en-US"/>
              </w:rPr>
              <w:t>08-02-472-2</w:t>
            </w:r>
          </w:p>
          <w:p w14:paraId="5659D2E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EFBF38E" w14:textId="77777777" w:rsidR="004E5512" w:rsidRDefault="004E5512" w:rsidP="00A95131">
            <w:pPr>
              <w:spacing w:line="256" w:lineRule="auto"/>
              <w:rPr>
                <w:lang w:val="en-US"/>
              </w:rPr>
            </w:pPr>
            <w:r>
              <w:rPr>
                <w:lang w:val="en-US"/>
              </w:rPr>
              <w:t>Conductori de legare la pamint: priza de pamint, orizontala, din otel fisie, sectiune 160 mm2</w:t>
            </w:r>
          </w:p>
          <w:p w14:paraId="32BB650E"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A209516" w14:textId="77777777" w:rsidR="004E5512" w:rsidRDefault="004E5512" w:rsidP="00A95131">
            <w:pPr>
              <w:spacing w:line="256" w:lineRule="auto"/>
              <w:jc w:val="center"/>
              <w:rPr>
                <w:sz w:val="22"/>
                <w:szCs w:val="22"/>
                <w:lang w:val="en-US"/>
              </w:rPr>
            </w:pPr>
            <w:r>
              <w:rPr>
                <w:sz w:val="22"/>
                <w:szCs w:val="22"/>
                <w:lang w:val="en-US"/>
              </w:rPr>
              <w:t>100 m</w:t>
            </w:r>
          </w:p>
        </w:tc>
        <w:tc>
          <w:tcPr>
            <w:tcW w:w="1843" w:type="dxa"/>
            <w:tcBorders>
              <w:top w:val="single" w:sz="4" w:space="0" w:color="auto"/>
              <w:left w:val="single" w:sz="6" w:space="0" w:color="auto"/>
              <w:bottom w:val="single" w:sz="4" w:space="0" w:color="auto"/>
              <w:right w:val="single" w:sz="6" w:space="0" w:color="auto"/>
            </w:tcBorders>
            <w:vAlign w:val="center"/>
          </w:tcPr>
          <w:p w14:paraId="2F046661"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0.0500</w:t>
            </w:r>
          </w:p>
          <w:p w14:paraId="56D8549A" w14:textId="77777777" w:rsidR="004E5512" w:rsidRDefault="004E5512" w:rsidP="00A95131">
            <w:pPr>
              <w:spacing w:line="256" w:lineRule="auto"/>
              <w:jc w:val="center"/>
              <w:rPr>
                <w:sz w:val="22"/>
                <w:szCs w:val="22"/>
                <w:lang w:val="en-US"/>
              </w:rPr>
            </w:pPr>
          </w:p>
        </w:tc>
      </w:tr>
      <w:tr w:rsidR="004E5512" w14:paraId="2E6789B5"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2A7EB20" w14:textId="77777777" w:rsidR="004E5512" w:rsidRDefault="004E5512" w:rsidP="00A95131">
            <w:pPr>
              <w:spacing w:line="256" w:lineRule="auto"/>
              <w:rPr>
                <w:sz w:val="22"/>
                <w:szCs w:val="22"/>
                <w:lang w:val="en-US"/>
              </w:rPr>
            </w:pPr>
            <w:r>
              <w:rPr>
                <w:sz w:val="22"/>
                <w:szCs w:val="22"/>
                <w:lang w:val="en-US"/>
              </w:rPr>
              <w:t>19</w:t>
            </w:r>
          </w:p>
        </w:tc>
        <w:tc>
          <w:tcPr>
            <w:tcW w:w="1559" w:type="dxa"/>
            <w:tcBorders>
              <w:top w:val="single" w:sz="4" w:space="0" w:color="auto"/>
              <w:left w:val="single" w:sz="6" w:space="0" w:color="auto"/>
              <w:bottom w:val="single" w:sz="4" w:space="0" w:color="auto"/>
              <w:right w:val="single" w:sz="6" w:space="0" w:color="auto"/>
            </w:tcBorders>
          </w:tcPr>
          <w:p w14:paraId="5EF403F0" w14:textId="77777777" w:rsidR="004E5512" w:rsidRDefault="004E5512" w:rsidP="00A95131">
            <w:pPr>
              <w:spacing w:line="256" w:lineRule="auto"/>
              <w:rPr>
                <w:sz w:val="22"/>
                <w:szCs w:val="22"/>
                <w:lang w:val="en-US"/>
              </w:rPr>
            </w:pPr>
            <w:r>
              <w:rPr>
                <w:sz w:val="22"/>
                <w:szCs w:val="22"/>
                <w:lang w:val="en-US"/>
              </w:rPr>
              <w:t>08-03-545-1</w:t>
            </w:r>
          </w:p>
          <w:p w14:paraId="5247FBC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E940413" w14:textId="77777777" w:rsidR="004E5512" w:rsidRDefault="004E5512" w:rsidP="00A95131">
            <w:pPr>
              <w:spacing w:line="256" w:lineRule="auto"/>
              <w:rPr>
                <w:lang w:val="en-US"/>
              </w:rPr>
            </w:pPr>
            <w:r>
              <w:rPr>
                <w:lang w:val="en-US"/>
              </w:rPr>
              <w:t>Cutie cu cleme pentru cabluri si conductoare, sectiune pina 6 mm2, montata pe constructie pe perete sau coloana, cantitate cleme: 10 ( Cutie legare la pamint КУП2603И)</w:t>
            </w:r>
          </w:p>
          <w:p w14:paraId="7F6D188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751F145"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3DA1A6D4"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7D89E6C8" w14:textId="77777777" w:rsidR="004E5512" w:rsidRDefault="004E5512" w:rsidP="00A95131">
            <w:pPr>
              <w:spacing w:line="256" w:lineRule="auto"/>
              <w:jc w:val="center"/>
              <w:rPr>
                <w:sz w:val="22"/>
                <w:szCs w:val="22"/>
                <w:lang w:val="en-US"/>
              </w:rPr>
            </w:pPr>
          </w:p>
        </w:tc>
      </w:tr>
      <w:tr w:rsidR="004E5512" w14:paraId="63197F4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51AB2C1" w14:textId="77777777" w:rsidR="004E5512" w:rsidRDefault="004E5512" w:rsidP="00A95131">
            <w:pPr>
              <w:spacing w:line="256" w:lineRule="auto"/>
              <w:rPr>
                <w:sz w:val="22"/>
                <w:szCs w:val="22"/>
                <w:lang w:val="en-US"/>
              </w:rPr>
            </w:pPr>
            <w:r>
              <w:rPr>
                <w:sz w:val="22"/>
                <w:szCs w:val="22"/>
                <w:lang w:val="en-US"/>
              </w:rPr>
              <w:t>20</w:t>
            </w:r>
          </w:p>
        </w:tc>
        <w:tc>
          <w:tcPr>
            <w:tcW w:w="1559" w:type="dxa"/>
            <w:tcBorders>
              <w:top w:val="single" w:sz="4" w:space="0" w:color="auto"/>
              <w:left w:val="single" w:sz="6" w:space="0" w:color="auto"/>
              <w:bottom w:val="single" w:sz="4" w:space="0" w:color="auto"/>
              <w:right w:val="single" w:sz="6" w:space="0" w:color="auto"/>
            </w:tcBorders>
          </w:tcPr>
          <w:p w14:paraId="7C487352" w14:textId="77777777" w:rsidR="004E5512" w:rsidRDefault="004E5512" w:rsidP="00A95131">
            <w:pPr>
              <w:spacing w:line="256" w:lineRule="auto"/>
              <w:rPr>
                <w:sz w:val="22"/>
                <w:szCs w:val="22"/>
                <w:lang w:val="en-US"/>
              </w:rPr>
            </w:pPr>
            <w:r>
              <w:rPr>
                <w:sz w:val="22"/>
                <w:szCs w:val="22"/>
                <w:lang w:val="en-US"/>
              </w:rPr>
              <w:t>Pret de piata</w:t>
            </w:r>
          </w:p>
          <w:p w14:paraId="027D0F7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2C8349C" w14:textId="77777777" w:rsidR="004E5512" w:rsidRPr="00744B60" w:rsidRDefault="004E5512" w:rsidP="00A95131">
            <w:pPr>
              <w:spacing w:line="256" w:lineRule="auto"/>
            </w:pPr>
            <w:r>
              <w:rPr>
                <w:lang w:val="en-US"/>
              </w:rPr>
              <w:t>Cutie</w:t>
            </w:r>
            <w:r w:rsidRPr="00744B60">
              <w:t xml:space="preserve"> </w:t>
            </w:r>
            <w:r>
              <w:rPr>
                <w:lang w:val="en-US"/>
              </w:rPr>
              <w:t>legare</w:t>
            </w:r>
            <w:r w:rsidRPr="00744B60">
              <w:t xml:space="preserve"> </w:t>
            </w:r>
            <w:r>
              <w:rPr>
                <w:lang w:val="en-US"/>
              </w:rPr>
              <w:t>la</w:t>
            </w:r>
            <w:r w:rsidRPr="00744B60">
              <w:t xml:space="preserve"> </w:t>
            </w:r>
            <w:r>
              <w:rPr>
                <w:lang w:val="en-US"/>
              </w:rPr>
              <w:t>pamint</w:t>
            </w:r>
            <w:r w:rsidRPr="00744B60">
              <w:t xml:space="preserve"> КУП2603И (Коробка уравнивания потенциалов КУП-2603-И о/у 6 вводов 85х85х40 мм)</w:t>
            </w:r>
          </w:p>
          <w:p w14:paraId="2597045D" w14:textId="77777777" w:rsidR="004E5512" w:rsidRPr="00744B60" w:rsidRDefault="004E5512" w:rsidP="00A95131">
            <w:pPr>
              <w:spacing w:line="25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14:paraId="2D8F3D67"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6B33552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2B57D1D4" w14:textId="77777777" w:rsidR="004E5512" w:rsidRDefault="004E5512" w:rsidP="00A95131">
            <w:pPr>
              <w:spacing w:line="256" w:lineRule="auto"/>
              <w:jc w:val="center"/>
              <w:rPr>
                <w:sz w:val="22"/>
                <w:szCs w:val="22"/>
                <w:lang w:val="en-US"/>
              </w:rPr>
            </w:pPr>
          </w:p>
        </w:tc>
      </w:tr>
    </w:tbl>
    <w:p w14:paraId="643437F5" w14:textId="77777777" w:rsidR="004E5512" w:rsidRDefault="004E5512" w:rsidP="004E5512"/>
    <w:p w14:paraId="42538D31" w14:textId="77777777" w:rsidR="004E5512" w:rsidRDefault="004E5512" w:rsidP="004E5512">
      <w:pPr>
        <w:rPr>
          <w:b/>
          <w:bCs/>
          <w:sz w:val="28"/>
          <w:szCs w:val="28"/>
          <w:lang w:val="ro-MD"/>
        </w:rPr>
      </w:pPr>
    </w:p>
    <w:p w14:paraId="1A5C6CD1" w14:textId="77777777" w:rsidR="004E5512" w:rsidRDefault="004E5512" w:rsidP="004E5512">
      <w:pPr>
        <w:rPr>
          <w:b/>
          <w:bCs/>
          <w:sz w:val="28"/>
          <w:szCs w:val="28"/>
          <w:lang w:val="ro-MD"/>
        </w:rPr>
      </w:pPr>
    </w:p>
    <w:p w14:paraId="66C7437F" w14:textId="77777777" w:rsidR="004E5512" w:rsidRDefault="004E5512" w:rsidP="004E5512">
      <w:pPr>
        <w:rPr>
          <w:b/>
          <w:bCs/>
          <w:sz w:val="28"/>
          <w:szCs w:val="28"/>
          <w:lang w:val="ro-MD"/>
        </w:rPr>
      </w:pPr>
    </w:p>
    <w:p w14:paraId="05755A79" w14:textId="77777777" w:rsidR="004E5512" w:rsidRDefault="004E5512" w:rsidP="004E5512">
      <w:pPr>
        <w:rPr>
          <w:b/>
          <w:bCs/>
          <w:sz w:val="28"/>
          <w:szCs w:val="28"/>
          <w:lang w:val="ro-MD"/>
        </w:rPr>
      </w:pPr>
    </w:p>
    <w:p w14:paraId="021C86B0" w14:textId="77777777" w:rsidR="004E5512" w:rsidRDefault="004E5512" w:rsidP="004E5512">
      <w:pPr>
        <w:rPr>
          <w:b/>
          <w:bCs/>
          <w:sz w:val="28"/>
          <w:szCs w:val="28"/>
          <w:lang w:val="ro-MD"/>
        </w:rPr>
      </w:pPr>
    </w:p>
    <w:p w14:paraId="1B67C04B" w14:textId="77777777" w:rsidR="004E5512" w:rsidRDefault="004E5512" w:rsidP="004E5512">
      <w:pPr>
        <w:rPr>
          <w:b/>
          <w:bCs/>
          <w:sz w:val="28"/>
          <w:szCs w:val="28"/>
          <w:lang w:val="ro-MD"/>
        </w:rPr>
      </w:pPr>
    </w:p>
    <w:p w14:paraId="7648B31E" w14:textId="77777777" w:rsidR="004E5512" w:rsidRDefault="004E5512" w:rsidP="004E5512">
      <w:pPr>
        <w:rPr>
          <w:b/>
          <w:bCs/>
          <w:sz w:val="28"/>
          <w:szCs w:val="28"/>
          <w:lang w:val="ro-MD"/>
        </w:rPr>
      </w:pPr>
    </w:p>
    <w:p w14:paraId="5E0C8DBE" w14:textId="77777777" w:rsidR="004E5512" w:rsidRDefault="004E5512" w:rsidP="004E5512">
      <w:pPr>
        <w:rPr>
          <w:b/>
          <w:bCs/>
          <w:sz w:val="28"/>
          <w:szCs w:val="28"/>
          <w:lang w:val="ro-MD"/>
        </w:rPr>
      </w:pPr>
    </w:p>
    <w:p w14:paraId="22A69801" w14:textId="77777777" w:rsidR="004E5512" w:rsidRDefault="004E5512" w:rsidP="004E5512">
      <w:pPr>
        <w:rPr>
          <w:b/>
          <w:bCs/>
          <w:sz w:val="28"/>
          <w:szCs w:val="28"/>
          <w:lang w:val="ro-MD"/>
        </w:rPr>
      </w:pPr>
    </w:p>
    <w:p w14:paraId="6C221A01" w14:textId="77777777" w:rsidR="004E5512" w:rsidRDefault="004E5512" w:rsidP="004E5512">
      <w:pPr>
        <w:rPr>
          <w:b/>
          <w:bCs/>
          <w:sz w:val="28"/>
          <w:szCs w:val="28"/>
          <w:lang w:val="ro-MD"/>
        </w:rPr>
      </w:pPr>
    </w:p>
    <w:p w14:paraId="734C88AE" w14:textId="77777777" w:rsidR="004E5512" w:rsidRDefault="004E5512" w:rsidP="004E5512">
      <w:pPr>
        <w:rPr>
          <w:b/>
          <w:bCs/>
          <w:sz w:val="28"/>
          <w:szCs w:val="28"/>
          <w:lang w:val="ro-MD"/>
        </w:rPr>
      </w:pPr>
    </w:p>
    <w:p w14:paraId="5A245FD7" w14:textId="77777777" w:rsidR="004E5512" w:rsidRDefault="004E5512" w:rsidP="004E5512">
      <w:pPr>
        <w:rPr>
          <w:b/>
          <w:bCs/>
          <w:sz w:val="28"/>
          <w:szCs w:val="28"/>
          <w:lang w:val="ro-MD"/>
        </w:rPr>
      </w:pPr>
    </w:p>
    <w:p w14:paraId="407D92D9" w14:textId="77777777" w:rsidR="004E5512" w:rsidRDefault="004E5512" w:rsidP="004E5512">
      <w:pPr>
        <w:rPr>
          <w:b/>
          <w:bCs/>
          <w:sz w:val="28"/>
          <w:szCs w:val="28"/>
          <w:lang w:val="ro-MD"/>
        </w:rPr>
      </w:pPr>
    </w:p>
    <w:p w14:paraId="2C775D35" w14:textId="77777777" w:rsidR="004E5512" w:rsidRDefault="004E5512" w:rsidP="004E5512">
      <w:pPr>
        <w:rPr>
          <w:b/>
          <w:bCs/>
          <w:sz w:val="28"/>
          <w:szCs w:val="28"/>
          <w:lang w:val="ro-MD"/>
        </w:rPr>
      </w:pPr>
    </w:p>
    <w:p w14:paraId="7A3F93F1" w14:textId="77777777" w:rsidR="004E5512" w:rsidRDefault="004E5512" w:rsidP="004E5512">
      <w:pPr>
        <w:rPr>
          <w:b/>
          <w:bCs/>
          <w:sz w:val="28"/>
          <w:szCs w:val="28"/>
          <w:lang w:val="ro-MD"/>
        </w:rPr>
      </w:pPr>
    </w:p>
    <w:p w14:paraId="741B6EA5" w14:textId="77777777" w:rsidR="004E5512" w:rsidRDefault="004E5512" w:rsidP="004E5512">
      <w:pPr>
        <w:rPr>
          <w:b/>
          <w:bCs/>
          <w:sz w:val="28"/>
          <w:szCs w:val="28"/>
          <w:lang w:val="ro-MD"/>
        </w:rPr>
      </w:pPr>
    </w:p>
    <w:p w14:paraId="5B70B7EF" w14:textId="77777777" w:rsidR="004E5512" w:rsidRDefault="004E5512" w:rsidP="004E5512">
      <w:pPr>
        <w:rPr>
          <w:b/>
          <w:bCs/>
          <w:sz w:val="28"/>
          <w:szCs w:val="28"/>
          <w:lang w:val="ro-MD"/>
        </w:rPr>
      </w:pPr>
    </w:p>
    <w:p w14:paraId="0E4D3FBE" w14:textId="77777777" w:rsidR="004E5512" w:rsidRDefault="004E5512" w:rsidP="004E5512">
      <w:pPr>
        <w:rPr>
          <w:b/>
          <w:bCs/>
          <w:sz w:val="28"/>
          <w:szCs w:val="28"/>
          <w:lang w:val="ro-MD"/>
        </w:rPr>
      </w:pPr>
    </w:p>
    <w:p w14:paraId="44930F6D" w14:textId="77777777" w:rsidR="004E5512" w:rsidRDefault="004E5512" w:rsidP="004E5512">
      <w:pPr>
        <w:rPr>
          <w:b/>
          <w:bCs/>
          <w:sz w:val="28"/>
          <w:szCs w:val="28"/>
          <w:lang w:val="ro-MD"/>
        </w:rPr>
      </w:pPr>
    </w:p>
    <w:p w14:paraId="58C3934D" w14:textId="77777777" w:rsidR="004E5512" w:rsidRDefault="004E5512" w:rsidP="004E5512">
      <w:pPr>
        <w:rPr>
          <w:b/>
          <w:bCs/>
          <w:sz w:val="28"/>
          <w:szCs w:val="28"/>
          <w:lang w:val="ro-MD"/>
        </w:rPr>
      </w:pPr>
    </w:p>
    <w:p w14:paraId="61F6CE7B" w14:textId="77777777" w:rsidR="004E5512" w:rsidRDefault="004E5512" w:rsidP="004E5512">
      <w:pPr>
        <w:rPr>
          <w:b/>
          <w:bCs/>
          <w:sz w:val="28"/>
          <w:szCs w:val="28"/>
          <w:lang w:val="ro-MD"/>
        </w:rPr>
      </w:pPr>
    </w:p>
    <w:p w14:paraId="545C38E5" w14:textId="77777777" w:rsidR="004E5512" w:rsidRDefault="004E5512" w:rsidP="004E5512">
      <w:pPr>
        <w:rPr>
          <w:b/>
          <w:bCs/>
          <w:sz w:val="28"/>
          <w:szCs w:val="28"/>
          <w:lang w:val="ro-MD"/>
        </w:rPr>
      </w:pPr>
    </w:p>
    <w:p w14:paraId="70FF9ED3" w14:textId="77777777" w:rsidR="004E5512" w:rsidRDefault="004E5512" w:rsidP="004E5512">
      <w:pPr>
        <w:rPr>
          <w:b/>
          <w:bCs/>
          <w:sz w:val="28"/>
          <w:szCs w:val="28"/>
          <w:lang w:val="ro-MD"/>
        </w:rPr>
      </w:pPr>
    </w:p>
    <w:p w14:paraId="197D0B9A" w14:textId="77777777" w:rsidR="004E5512" w:rsidRDefault="004E5512" w:rsidP="004E5512">
      <w:pPr>
        <w:rPr>
          <w:b/>
          <w:bCs/>
          <w:sz w:val="28"/>
          <w:szCs w:val="28"/>
          <w:lang w:val="ro-MD"/>
        </w:rPr>
      </w:pPr>
    </w:p>
    <w:p w14:paraId="6D32CBAA" w14:textId="77777777" w:rsidR="004E5512" w:rsidRDefault="004E5512" w:rsidP="004E5512">
      <w:pPr>
        <w:rPr>
          <w:b/>
          <w:bCs/>
          <w:sz w:val="28"/>
          <w:szCs w:val="28"/>
          <w:lang w:val="ro-MD"/>
        </w:rPr>
      </w:pPr>
    </w:p>
    <w:p w14:paraId="50BC25DA" w14:textId="77777777" w:rsidR="004E5512" w:rsidRDefault="004E5512" w:rsidP="004E5512">
      <w:pPr>
        <w:rPr>
          <w:b/>
          <w:bCs/>
          <w:sz w:val="28"/>
          <w:szCs w:val="28"/>
          <w:lang w:val="ro-MD"/>
        </w:rPr>
      </w:pPr>
    </w:p>
    <w:p w14:paraId="5D050804" w14:textId="77777777" w:rsidR="004E5512" w:rsidRDefault="004E5512" w:rsidP="004E5512">
      <w:pPr>
        <w:rPr>
          <w:b/>
          <w:bCs/>
          <w:sz w:val="28"/>
          <w:szCs w:val="28"/>
          <w:lang w:val="ro-MD"/>
        </w:rPr>
      </w:pPr>
    </w:p>
    <w:p w14:paraId="251169E8" w14:textId="77777777" w:rsidR="004E5512" w:rsidRDefault="004E5512" w:rsidP="004E5512">
      <w:pPr>
        <w:rPr>
          <w:b/>
          <w:bCs/>
          <w:sz w:val="28"/>
          <w:szCs w:val="28"/>
          <w:lang w:val="ro-MD"/>
        </w:rPr>
      </w:pPr>
    </w:p>
    <w:p w14:paraId="2818A4B4" w14:textId="77777777" w:rsidR="004E5512" w:rsidRDefault="004E5512" w:rsidP="004E5512">
      <w:pPr>
        <w:rPr>
          <w:b/>
          <w:bCs/>
          <w:sz w:val="28"/>
          <w:szCs w:val="28"/>
          <w:lang w:val="ro-MD"/>
        </w:rPr>
      </w:pPr>
    </w:p>
    <w:p w14:paraId="54734270" w14:textId="77777777" w:rsidR="004E5512" w:rsidRDefault="004E5512" w:rsidP="004E5512">
      <w:pPr>
        <w:ind w:right="567"/>
        <w:jc w:val="center"/>
        <w:rPr>
          <w:b/>
          <w:bCs/>
          <w:sz w:val="28"/>
          <w:szCs w:val="28"/>
          <w:lang w:val="en-US"/>
        </w:rPr>
      </w:pPr>
      <w:r w:rsidRPr="00A54CD9">
        <w:rPr>
          <w:lang w:val="en-US"/>
        </w:rPr>
        <w:t>____</w:t>
      </w:r>
      <w:r>
        <w:rPr>
          <w:b/>
          <w:bCs/>
          <w:sz w:val="28"/>
          <w:szCs w:val="28"/>
          <w:lang w:val="en-US"/>
        </w:rPr>
        <w:t>CAIET DE SARCINI</w:t>
      </w:r>
    </w:p>
    <w:p w14:paraId="64C8B39A" w14:textId="77777777" w:rsidR="004E5512" w:rsidRDefault="004E5512" w:rsidP="004E5512">
      <w:pPr>
        <w:ind w:right="567"/>
        <w:jc w:val="center"/>
        <w:rPr>
          <w:b/>
          <w:bCs/>
          <w:sz w:val="28"/>
          <w:szCs w:val="28"/>
          <w:lang w:val="en-US"/>
        </w:rPr>
      </w:pPr>
      <w:r>
        <w:rPr>
          <w:b/>
          <w:bCs/>
          <w:sz w:val="28"/>
          <w:szCs w:val="28"/>
          <w:lang w:val="en-US"/>
        </w:rPr>
        <w:t>PENTRU  CEREREA OFERTEI  DE  PREŢ</w:t>
      </w:r>
    </w:p>
    <w:p w14:paraId="029F10E3" w14:textId="77777777" w:rsidR="004E5512" w:rsidRDefault="004E5512" w:rsidP="004E5512">
      <w:pPr>
        <w:ind w:right="567"/>
        <w:jc w:val="center"/>
        <w:rPr>
          <w:b/>
          <w:bCs/>
          <w:sz w:val="28"/>
          <w:szCs w:val="28"/>
          <w:lang w:val="en-US"/>
        </w:rPr>
      </w:pPr>
    </w:p>
    <w:p w14:paraId="2B578432" w14:textId="77777777" w:rsidR="004E5512" w:rsidRDefault="004E5512" w:rsidP="004E5512">
      <w:pPr>
        <w:ind w:right="567"/>
        <w:rPr>
          <w:sz w:val="28"/>
          <w:szCs w:val="28"/>
          <w:lang w:val="en-US"/>
        </w:rPr>
      </w:pPr>
      <w:r>
        <w:rPr>
          <w:b/>
          <w:bCs/>
          <w:lang w:val="en-US"/>
        </w:rPr>
        <w:t>1. Denumerea beneficiarului de stat</w:t>
      </w:r>
      <w:r>
        <w:rPr>
          <w:b/>
          <w:bCs/>
          <w:sz w:val="28"/>
          <w:szCs w:val="28"/>
          <w:lang w:val="en-US"/>
        </w:rPr>
        <w:t xml:space="preserve">   </w:t>
      </w:r>
      <w:r>
        <w:rPr>
          <w:b/>
          <w:bCs/>
          <w:sz w:val="28"/>
          <w:szCs w:val="28"/>
          <w:u w:val="single"/>
          <w:lang w:val="en-US"/>
        </w:rPr>
        <w:t>Primaria com Viisoara</w:t>
      </w:r>
    </w:p>
    <w:p w14:paraId="577740B1" w14:textId="77777777" w:rsidR="004E5512" w:rsidRDefault="004E5512" w:rsidP="004E5512">
      <w:pPr>
        <w:ind w:right="567"/>
        <w:rPr>
          <w:sz w:val="28"/>
          <w:szCs w:val="28"/>
          <w:lang w:val="en-US"/>
        </w:rPr>
      </w:pPr>
      <w:r>
        <w:rPr>
          <w:b/>
          <w:bCs/>
          <w:lang w:val="en-US"/>
        </w:rPr>
        <w:t>2. Organizatorul procedurii de achizi</w:t>
      </w:r>
      <w:r>
        <w:rPr>
          <w:b/>
          <w:bCs/>
        </w:rPr>
        <w:t>ţ</w:t>
      </w:r>
      <w:r>
        <w:rPr>
          <w:b/>
          <w:bCs/>
          <w:lang w:val="en-US"/>
        </w:rPr>
        <w:t>ie</w:t>
      </w:r>
      <w:r>
        <w:rPr>
          <w:sz w:val="28"/>
          <w:szCs w:val="28"/>
          <w:lang w:val="en-US"/>
        </w:rPr>
        <w:t xml:space="preserve"> </w:t>
      </w:r>
      <w:r>
        <w:rPr>
          <w:b/>
          <w:bCs/>
          <w:sz w:val="28"/>
          <w:szCs w:val="28"/>
          <w:u w:val="single"/>
          <w:lang w:val="en-US"/>
        </w:rPr>
        <w:t>Primaria com Viisoara</w:t>
      </w:r>
    </w:p>
    <w:p w14:paraId="14F99E92" w14:textId="77777777" w:rsidR="004E5512" w:rsidRDefault="004E5512" w:rsidP="004E5512">
      <w:pPr>
        <w:ind w:right="567"/>
        <w:rPr>
          <w:b/>
          <w:bCs/>
          <w:sz w:val="28"/>
          <w:szCs w:val="28"/>
          <w:u w:val="single"/>
          <w:lang w:val="en-US"/>
        </w:rPr>
      </w:pPr>
      <w:r>
        <w:rPr>
          <w:b/>
          <w:bCs/>
          <w:lang w:val="en-US"/>
        </w:rPr>
        <w:t>3. Obiectul achiziţiilor</w:t>
      </w:r>
      <w:r>
        <w:rPr>
          <w:sz w:val="28"/>
          <w:szCs w:val="28"/>
          <w:lang w:val="en-US"/>
        </w:rPr>
        <w:t xml:space="preserve">  </w:t>
      </w:r>
      <w:r>
        <w:rPr>
          <w:b/>
          <w:bCs/>
          <w:sz w:val="28"/>
          <w:szCs w:val="28"/>
          <w:u w:val="single"/>
          <w:lang w:val="en-US"/>
        </w:rPr>
        <w:t>Servicii de proiectare a sistemei de canalizare s. Viisoara , raionul Glodeni.</w:t>
      </w:r>
    </w:p>
    <w:p w14:paraId="4744F977" w14:textId="77777777" w:rsidR="004E5512" w:rsidRDefault="004E5512" w:rsidP="004E5512">
      <w:pPr>
        <w:ind w:right="567"/>
        <w:jc w:val="center"/>
        <w:rPr>
          <w:b/>
          <w:bCs/>
          <w:sz w:val="28"/>
          <w:szCs w:val="28"/>
          <w:lang w:val="en-US"/>
        </w:rPr>
      </w:pPr>
      <w:r>
        <w:rPr>
          <w:b/>
          <w:bCs/>
          <w:sz w:val="28"/>
          <w:szCs w:val="28"/>
          <w:u w:val="single"/>
          <w:lang w:val="en-US"/>
        </w:rPr>
        <w:t xml:space="preserve">2-5-1 </w:t>
      </w:r>
      <w:r w:rsidRPr="00B80CF0">
        <w:rPr>
          <w:b/>
          <w:bCs/>
          <w:sz w:val="28"/>
          <w:szCs w:val="28"/>
          <w:u w:val="single"/>
          <w:lang w:val="en-US"/>
        </w:rPr>
        <w:t>Retele exterioare de canalizare</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329B2045" w14:textId="77777777" w:rsidTr="00A95131">
        <w:trPr>
          <w:cantSplit/>
          <w:trHeight w:val="592"/>
        </w:trPr>
        <w:tc>
          <w:tcPr>
            <w:tcW w:w="709" w:type="dxa"/>
            <w:tcBorders>
              <w:top w:val="single" w:sz="6" w:space="0" w:color="auto"/>
              <w:left w:val="single" w:sz="6" w:space="0" w:color="auto"/>
              <w:bottom w:val="nil"/>
              <w:right w:val="nil"/>
            </w:tcBorders>
            <w:shd w:val="pct5" w:color="auto" w:fill="auto"/>
            <w:hideMark/>
          </w:tcPr>
          <w:p w14:paraId="3C232D70" w14:textId="77777777" w:rsidR="004E5512" w:rsidRDefault="004E5512" w:rsidP="00A95131">
            <w:pPr>
              <w:spacing w:line="256" w:lineRule="auto"/>
              <w:ind w:right="-108"/>
              <w:jc w:val="center"/>
              <w:rPr>
                <w:sz w:val="22"/>
                <w:szCs w:val="22"/>
                <w:lang w:val="en-US"/>
              </w:rPr>
            </w:pPr>
            <w:r>
              <w:rPr>
                <w:sz w:val="22"/>
                <w:szCs w:val="22"/>
                <w:lang w:val="en-US"/>
              </w:rPr>
              <w:t>№</w:t>
            </w:r>
          </w:p>
          <w:p w14:paraId="2C92E80C" w14:textId="77777777" w:rsidR="004E5512" w:rsidRDefault="004E5512" w:rsidP="00A95131">
            <w:pPr>
              <w:spacing w:line="256" w:lineRule="auto"/>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1ADCDD58" w14:textId="77777777" w:rsidR="004E5512" w:rsidRDefault="004E5512" w:rsidP="00A95131">
            <w:pPr>
              <w:spacing w:line="256" w:lineRule="auto"/>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2624294D" w14:textId="77777777" w:rsidR="004E5512" w:rsidRDefault="004E5512" w:rsidP="00A95131">
            <w:pPr>
              <w:spacing w:line="256" w:lineRule="auto"/>
              <w:jc w:val="center"/>
              <w:rPr>
                <w:sz w:val="22"/>
                <w:szCs w:val="22"/>
              </w:rPr>
            </w:pPr>
          </w:p>
          <w:p w14:paraId="54512884" w14:textId="77777777" w:rsidR="004E5512" w:rsidRDefault="004E5512" w:rsidP="00A95131">
            <w:pPr>
              <w:spacing w:line="256" w:lineRule="auto"/>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488C3CF9" w14:textId="77777777" w:rsidR="004E5512" w:rsidRDefault="004E5512" w:rsidP="00A95131">
            <w:pPr>
              <w:spacing w:line="256" w:lineRule="auto"/>
              <w:ind w:left="-108" w:right="-108"/>
              <w:jc w:val="center"/>
              <w:rPr>
                <w:sz w:val="22"/>
                <w:szCs w:val="22"/>
                <w:lang w:val="en-US"/>
              </w:rPr>
            </w:pPr>
            <w:r>
              <w:rPr>
                <w:sz w:val="22"/>
                <w:szCs w:val="22"/>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470C014F" w14:textId="77777777" w:rsidR="004E5512" w:rsidRDefault="004E5512" w:rsidP="00A95131">
            <w:pPr>
              <w:spacing w:line="256" w:lineRule="auto"/>
              <w:jc w:val="center"/>
              <w:rPr>
                <w:sz w:val="22"/>
                <w:szCs w:val="22"/>
                <w:lang w:val="en-US"/>
              </w:rPr>
            </w:pPr>
            <w:r>
              <w:rPr>
                <w:sz w:val="22"/>
                <w:szCs w:val="22"/>
                <w:lang w:val="en-US"/>
              </w:rPr>
              <w:t>Volum</w:t>
            </w:r>
          </w:p>
        </w:tc>
      </w:tr>
    </w:tbl>
    <w:p w14:paraId="0431D87A" w14:textId="77777777" w:rsidR="004E5512" w:rsidRDefault="004E5512" w:rsidP="004E5512">
      <w:pPr>
        <w:rPr>
          <w:sz w:val="2"/>
          <w:szCs w:val="2"/>
          <w:lang w:val="en-US"/>
        </w:rPr>
      </w:pP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0624BE81" w14:textId="77777777" w:rsidTr="00A95131">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074A78E5" w14:textId="77777777" w:rsidR="004E5512" w:rsidRDefault="004E5512" w:rsidP="00A95131">
            <w:pPr>
              <w:spacing w:line="256" w:lineRule="auto"/>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4F0CA1FD" w14:textId="77777777" w:rsidR="004E5512" w:rsidRDefault="004E5512" w:rsidP="00A95131">
            <w:pPr>
              <w:spacing w:line="256" w:lineRule="auto"/>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32AF349D" w14:textId="77777777" w:rsidR="004E5512" w:rsidRDefault="004E5512" w:rsidP="00A95131">
            <w:pPr>
              <w:spacing w:line="256" w:lineRule="auto"/>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06822C60" w14:textId="77777777" w:rsidR="004E5512" w:rsidRDefault="004E5512" w:rsidP="00A95131">
            <w:pPr>
              <w:spacing w:line="256" w:lineRule="auto"/>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4AED2156" w14:textId="77777777" w:rsidR="004E5512" w:rsidRDefault="004E5512" w:rsidP="00A95131">
            <w:pPr>
              <w:spacing w:line="256" w:lineRule="auto"/>
              <w:jc w:val="center"/>
              <w:rPr>
                <w:sz w:val="22"/>
                <w:szCs w:val="22"/>
                <w:lang w:val="en-US"/>
              </w:rPr>
            </w:pPr>
            <w:r>
              <w:rPr>
                <w:sz w:val="22"/>
                <w:szCs w:val="22"/>
                <w:lang w:val="en-US"/>
              </w:rPr>
              <w:t>5</w:t>
            </w:r>
          </w:p>
        </w:tc>
      </w:tr>
      <w:tr w:rsidR="004E5512" w14:paraId="04DDF1CD" w14:textId="77777777" w:rsidTr="00A95131">
        <w:tc>
          <w:tcPr>
            <w:tcW w:w="709" w:type="dxa"/>
            <w:tcBorders>
              <w:top w:val="nil"/>
              <w:left w:val="single" w:sz="6" w:space="0" w:color="auto"/>
              <w:bottom w:val="nil"/>
              <w:right w:val="nil"/>
            </w:tcBorders>
          </w:tcPr>
          <w:p w14:paraId="4AAD21AC"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6EF18FE9"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442AC1F9" w14:textId="77777777" w:rsidR="004E5512" w:rsidRDefault="004E5512" w:rsidP="00A95131">
            <w:pPr>
              <w:spacing w:line="256" w:lineRule="auto"/>
              <w:rPr>
                <w:b/>
                <w:bCs/>
                <w:sz w:val="22"/>
                <w:szCs w:val="22"/>
                <w:lang w:val="en-US"/>
              </w:rPr>
            </w:pPr>
            <w:r>
              <w:rPr>
                <w:b/>
                <w:bCs/>
                <w:sz w:val="22"/>
                <w:szCs w:val="22"/>
                <w:lang w:val="en-US"/>
              </w:rPr>
              <w:t>1. Lucrari de constructii</w:t>
            </w:r>
          </w:p>
          <w:p w14:paraId="37604FB0" w14:textId="77777777" w:rsidR="004E5512" w:rsidRDefault="004E5512" w:rsidP="00A95131">
            <w:pPr>
              <w:spacing w:line="256" w:lineRule="auto"/>
              <w:rPr>
                <w:lang w:val="en-US"/>
              </w:rPr>
            </w:pPr>
          </w:p>
        </w:tc>
      </w:tr>
      <w:tr w:rsidR="004E5512" w14:paraId="41B7CFF8" w14:textId="77777777" w:rsidTr="00A95131">
        <w:tc>
          <w:tcPr>
            <w:tcW w:w="709" w:type="dxa"/>
            <w:tcBorders>
              <w:top w:val="nil"/>
              <w:left w:val="single" w:sz="6" w:space="0" w:color="auto"/>
              <w:bottom w:val="nil"/>
              <w:right w:val="nil"/>
            </w:tcBorders>
          </w:tcPr>
          <w:p w14:paraId="5191F74D"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67C916CB"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287C5113" w14:textId="77777777" w:rsidR="004E5512" w:rsidRDefault="004E5512" w:rsidP="00A95131">
            <w:pPr>
              <w:spacing w:line="256" w:lineRule="auto"/>
              <w:rPr>
                <w:b/>
                <w:bCs/>
                <w:sz w:val="22"/>
                <w:szCs w:val="22"/>
                <w:lang w:val="en-US"/>
              </w:rPr>
            </w:pPr>
            <w:r>
              <w:rPr>
                <w:b/>
                <w:bCs/>
                <w:sz w:val="22"/>
                <w:szCs w:val="22"/>
                <w:lang w:val="en-US"/>
              </w:rPr>
              <w:t>1.1. Desfaceri drum piatra</w:t>
            </w:r>
          </w:p>
          <w:p w14:paraId="443F0BE3" w14:textId="77777777" w:rsidR="004E5512" w:rsidRDefault="004E5512" w:rsidP="00A95131">
            <w:pPr>
              <w:spacing w:line="256" w:lineRule="auto"/>
              <w:rPr>
                <w:lang w:val="en-US"/>
              </w:rPr>
            </w:pPr>
          </w:p>
        </w:tc>
      </w:tr>
      <w:tr w:rsidR="004E5512" w14:paraId="5C518736"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3B22207" w14:textId="77777777" w:rsidR="004E5512" w:rsidRDefault="004E5512" w:rsidP="00A95131">
            <w:pPr>
              <w:spacing w:line="256" w:lineRule="auto"/>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23D04494" w14:textId="77777777" w:rsidR="004E5512" w:rsidRDefault="004E5512" w:rsidP="00A95131">
            <w:pPr>
              <w:spacing w:line="256" w:lineRule="auto"/>
              <w:rPr>
                <w:sz w:val="22"/>
                <w:szCs w:val="22"/>
                <w:lang w:val="en-US"/>
              </w:rPr>
            </w:pPr>
            <w:r>
              <w:rPr>
                <w:sz w:val="22"/>
                <w:szCs w:val="22"/>
                <w:lang w:val="en-US"/>
              </w:rPr>
              <w:t>TsC03D1</w:t>
            </w:r>
          </w:p>
          <w:p w14:paraId="07E3BA09"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6649DB2" w14:textId="77777777" w:rsidR="004E5512" w:rsidRDefault="004E5512" w:rsidP="00A95131">
            <w:pPr>
              <w:spacing w:line="256" w:lineRule="auto"/>
              <w:rPr>
                <w:lang w:val="en-US"/>
              </w:rPr>
            </w:pPr>
            <w:r>
              <w:rPr>
                <w:lang w:val="en-US"/>
              </w:rPr>
              <w:t>Sapatura mecanica cu excavatorul de 0,40-0,70 mc, cu motor cu ardere interna si comanda hidraulica, in pamint cu umiditate naturala, descarcare in depozit teren catg. IV</w:t>
            </w:r>
          </w:p>
          <w:p w14:paraId="1D0298D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7AF6960"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6F6A2A7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1.7680</w:t>
            </w:r>
          </w:p>
          <w:p w14:paraId="56ECFA77" w14:textId="77777777" w:rsidR="004E5512" w:rsidRDefault="004E5512" w:rsidP="00A95131">
            <w:pPr>
              <w:spacing w:line="256" w:lineRule="auto"/>
              <w:jc w:val="center"/>
              <w:rPr>
                <w:sz w:val="22"/>
                <w:szCs w:val="22"/>
                <w:lang w:val="en-US"/>
              </w:rPr>
            </w:pPr>
          </w:p>
        </w:tc>
      </w:tr>
      <w:tr w:rsidR="004E5512" w14:paraId="2C9CD8BD" w14:textId="77777777" w:rsidTr="00A95131">
        <w:tc>
          <w:tcPr>
            <w:tcW w:w="709" w:type="dxa"/>
            <w:tcBorders>
              <w:top w:val="nil"/>
              <w:left w:val="single" w:sz="6" w:space="0" w:color="auto"/>
              <w:bottom w:val="nil"/>
              <w:right w:val="nil"/>
            </w:tcBorders>
          </w:tcPr>
          <w:p w14:paraId="3EBD169B"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7719190A"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18E28195" w14:textId="77777777" w:rsidR="004E5512" w:rsidRDefault="004E5512" w:rsidP="00A95131">
            <w:pPr>
              <w:spacing w:line="256" w:lineRule="auto"/>
              <w:rPr>
                <w:b/>
                <w:bCs/>
                <w:sz w:val="22"/>
                <w:szCs w:val="22"/>
                <w:lang w:val="en-US"/>
              </w:rPr>
            </w:pPr>
            <w:r>
              <w:rPr>
                <w:b/>
                <w:bCs/>
                <w:sz w:val="22"/>
                <w:szCs w:val="22"/>
                <w:lang w:val="en-US"/>
              </w:rPr>
              <w:t>1.2. Restabilira drumului cu piatra sparta</w:t>
            </w:r>
          </w:p>
          <w:p w14:paraId="4491E8CD" w14:textId="77777777" w:rsidR="004E5512" w:rsidRDefault="004E5512" w:rsidP="00A95131">
            <w:pPr>
              <w:spacing w:line="256" w:lineRule="auto"/>
              <w:rPr>
                <w:lang w:val="en-US"/>
              </w:rPr>
            </w:pPr>
          </w:p>
        </w:tc>
      </w:tr>
      <w:tr w:rsidR="004E5512" w14:paraId="14BCA7C2"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833A374" w14:textId="77777777" w:rsidR="004E5512" w:rsidRDefault="004E5512" w:rsidP="00A95131">
            <w:pPr>
              <w:spacing w:line="256" w:lineRule="auto"/>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101255FC" w14:textId="77777777" w:rsidR="004E5512" w:rsidRDefault="004E5512" w:rsidP="00A95131">
            <w:pPr>
              <w:spacing w:line="256" w:lineRule="auto"/>
              <w:rPr>
                <w:sz w:val="22"/>
                <w:szCs w:val="22"/>
                <w:lang w:val="en-US"/>
              </w:rPr>
            </w:pPr>
            <w:r>
              <w:rPr>
                <w:sz w:val="22"/>
                <w:szCs w:val="22"/>
                <w:lang w:val="en-US"/>
              </w:rPr>
              <w:t>TsC54A</w:t>
            </w:r>
          </w:p>
          <w:p w14:paraId="2A796AE8"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F070F44" w14:textId="77777777" w:rsidR="004E5512" w:rsidRDefault="004E5512" w:rsidP="00A95131">
            <w:pPr>
              <w:spacing w:line="256" w:lineRule="auto"/>
              <w:rPr>
                <w:lang w:val="en-US"/>
              </w:rPr>
            </w:pPr>
            <w:r>
              <w:rPr>
                <w:lang w:val="en-US"/>
              </w:rPr>
              <w:t>Strat de fundatie din nisip</w:t>
            </w:r>
          </w:p>
          <w:p w14:paraId="1CE15409"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B6196D1"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39E3969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177.7200</w:t>
            </w:r>
          </w:p>
          <w:p w14:paraId="6B14B6FB" w14:textId="77777777" w:rsidR="004E5512" w:rsidRDefault="004E5512" w:rsidP="00A95131">
            <w:pPr>
              <w:spacing w:line="256" w:lineRule="auto"/>
              <w:jc w:val="center"/>
              <w:rPr>
                <w:sz w:val="22"/>
                <w:szCs w:val="22"/>
                <w:lang w:val="en-US"/>
              </w:rPr>
            </w:pPr>
          </w:p>
        </w:tc>
      </w:tr>
      <w:tr w:rsidR="004E5512" w14:paraId="65733D4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47C7899" w14:textId="77777777" w:rsidR="004E5512" w:rsidRDefault="004E5512" w:rsidP="00A95131">
            <w:pPr>
              <w:spacing w:line="256" w:lineRule="auto"/>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562B451F" w14:textId="77777777" w:rsidR="004E5512" w:rsidRDefault="004E5512" w:rsidP="00A95131">
            <w:pPr>
              <w:spacing w:line="256" w:lineRule="auto"/>
              <w:rPr>
                <w:sz w:val="22"/>
                <w:szCs w:val="22"/>
                <w:lang w:val="en-US"/>
              </w:rPr>
            </w:pPr>
            <w:r>
              <w:rPr>
                <w:sz w:val="22"/>
                <w:szCs w:val="22"/>
                <w:lang w:val="en-US"/>
              </w:rPr>
              <w:t>TsC54B</w:t>
            </w:r>
          </w:p>
          <w:p w14:paraId="5507914C"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E5E050D" w14:textId="77777777" w:rsidR="004E5512" w:rsidRDefault="004E5512" w:rsidP="00A95131">
            <w:pPr>
              <w:spacing w:line="256" w:lineRule="auto"/>
              <w:rPr>
                <w:lang w:val="en-US"/>
              </w:rPr>
            </w:pPr>
            <w:r>
              <w:rPr>
                <w:lang w:val="en-US"/>
              </w:rPr>
              <w:t>Strat de fundatie din piatra sparta ( Din demolari)</w:t>
            </w:r>
          </w:p>
          <w:p w14:paraId="17F4818B"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A1A5F5B" w14:textId="77777777" w:rsidR="004E5512" w:rsidRDefault="004E5512" w:rsidP="00A95131">
            <w:pPr>
              <w:spacing w:line="256" w:lineRule="auto"/>
              <w:jc w:val="center"/>
              <w:rPr>
                <w:sz w:val="22"/>
                <w:szCs w:val="22"/>
                <w:lang w:val="en-US"/>
              </w:rPr>
            </w:pPr>
            <w:r>
              <w:rPr>
                <w:sz w:val="22"/>
                <w:szCs w:val="22"/>
                <w:lang w:val="en-US"/>
              </w:rPr>
              <w:lastRenderedPageBreak/>
              <w:t>m3</w:t>
            </w:r>
          </w:p>
        </w:tc>
        <w:tc>
          <w:tcPr>
            <w:tcW w:w="1843" w:type="dxa"/>
            <w:tcBorders>
              <w:top w:val="single" w:sz="4" w:space="0" w:color="auto"/>
              <w:left w:val="single" w:sz="6" w:space="0" w:color="auto"/>
              <w:bottom w:val="single" w:sz="4" w:space="0" w:color="auto"/>
              <w:right w:val="single" w:sz="6" w:space="0" w:color="auto"/>
            </w:tcBorders>
            <w:vAlign w:val="center"/>
          </w:tcPr>
          <w:p w14:paraId="00C8DFD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139.1100</w:t>
            </w:r>
          </w:p>
          <w:p w14:paraId="353FA394" w14:textId="77777777" w:rsidR="004E5512" w:rsidRDefault="004E5512" w:rsidP="00A95131">
            <w:pPr>
              <w:spacing w:line="256" w:lineRule="auto"/>
              <w:jc w:val="center"/>
              <w:rPr>
                <w:sz w:val="22"/>
                <w:szCs w:val="22"/>
                <w:lang w:val="en-US"/>
              </w:rPr>
            </w:pPr>
          </w:p>
        </w:tc>
      </w:tr>
      <w:tr w:rsidR="004E5512" w14:paraId="59BD62F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101DFD0" w14:textId="77777777" w:rsidR="004E5512" w:rsidRDefault="004E5512" w:rsidP="00A95131">
            <w:pPr>
              <w:spacing w:line="256" w:lineRule="auto"/>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0FF3EDA8" w14:textId="77777777" w:rsidR="004E5512" w:rsidRDefault="004E5512" w:rsidP="00A95131">
            <w:pPr>
              <w:spacing w:line="256" w:lineRule="auto"/>
              <w:rPr>
                <w:sz w:val="22"/>
                <w:szCs w:val="22"/>
                <w:lang w:val="en-US"/>
              </w:rPr>
            </w:pPr>
            <w:r>
              <w:rPr>
                <w:sz w:val="22"/>
                <w:szCs w:val="22"/>
                <w:lang w:val="en-US"/>
              </w:rPr>
              <w:t>TsC54B</w:t>
            </w:r>
          </w:p>
          <w:p w14:paraId="1BF0F74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64A85C8" w14:textId="77777777" w:rsidR="004E5512" w:rsidRDefault="004E5512" w:rsidP="00A95131">
            <w:pPr>
              <w:spacing w:line="256" w:lineRule="auto"/>
              <w:rPr>
                <w:lang w:val="en-US"/>
              </w:rPr>
            </w:pPr>
            <w:r>
              <w:rPr>
                <w:lang w:val="en-US"/>
              </w:rPr>
              <w:t>Strat de fundatie din piatra sparta</w:t>
            </w:r>
          </w:p>
          <w:p w14:paraId="73FB0539"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004450F"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3EDA12E9"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139.1100</w:t>
            </w:r>
          </w:p>
          <w:p w14:paraId="4F1452E8" w14:textId="77777777" w:rsidR="004E5512" w:rsidRDefault="004E5512" w:rsidP="00A95131">
            <w:pPr>
              <w:spacing w:line="256" w:lineRule="auto"/>
              <w:jc w:val="center"/>
              <w:rPr>
                <w:sz w:val="22"/>
                <w:szCs w:val="22"/>
                <w:lang w:val="en-US"/>
              </w:rPr>
            </w:pPr>
          </w:p>
        </w:tc>
      </w:tr>
      <w:tr w:rsidR="004E5512" w14:paraId="2AAE1550" w14:textId="77777777" w:rsidTr="00A95131">
        <w:tc>
          <w:tcPr>
            <w:tcW w:w="709" w:type="dxa"/>
            <w:tcBorders>
              <w:top w:val="nil"/>
              <w:left w:val="single" w:sz="6" w:space="0" w:color="auto"/>
              <w:bottom w:val="nil"/>
              <w:right w:val="nil"/>
            </w:tcBorders>
          </w:tcPr>
          <w:p w14:paraId="5189E7DB"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3290A5C2"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7233DE36" w14:textId="77777777" w:rsidR="004E5512" w:rsidRDefault="004E5512" w:rsidP="00A95131">
            <w:pPr>
              <w:spacing w:line="256" w:lineRule="auto"/>
              <w:rPr>
                <w:b/>
                <w:bCs/>
                <w:sz w:val="22"/>
                <w:szCs w:val="22"/>
                <w:lang w:val="en-US"/>
              </w:rPr>
            </w:pPr>
            <w:r>
              <w:rPr>
                <w:b/>
                <w:bCs/>
                <w:sz w:val="22"/>
                <w:szCs w:val="22"/>
                <w:lang w:val="en-US"/>
              </w:rPr>
              <w:t>1.3. Lucrari de terasament</w:t>
            </w:r>
          </w:p>
          <w:p w14:paraId="4AE0BC8C" w14:textId="77777777" w:rsidR="004E5512" w:rsidRDefault="004E5512" w:rsidP="00A95131">
            <w:pPr>
              <w:spacing w:line="256" w:lineRule="auto"/>
              <w:rPr>
                <w:lang w:val="en-US"/>
              </w:rPr>
            </w:pPr>
          </w:p>
        </w:tc>
      </w:tr>
      <w:tr w:rsidR="004E5512" w14:paraId="6212EBF8"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374585B" w14:textId="77777777" w:rsidR="004E5512" w:rsidRDefault="004E5512" w:rsidP="00A95131">
            <w:pPr>
              <w:spacing w:line="256" w:lineRule="auto"/>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516E8109" w14:textId="77777777" w:rsidR="004E5512" w:rsidRDefault="004E5512" w:rsidP="00A95131">
            <w:pPr>
              <w:spacing w:line="256" w:lineRule="auto"/>
              <w:rPr>
                <w:sz w:val="22"/>
                <w:szCs w:val="22"/>
                <w:lang w:val="en-US"/>
              </w:rPr>
            </w:pPr>
            <w:r>
              <w:rPr>
                <w:sz w:val="22"/>
                <w:szCs w:val="22"/>
                <w:lang w:val="en-US"/>
              </w:rPr>
              <w:t>TsC03B1</w:t>
            </w:r>
          </w:p>
          <w:p w14:paraId="1759185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008059E" w14:textId="77777777" w:rsidR="004E5512" w:rsidRDefault="004E5512" w:rsidP="00A95131">
            <w:pPr>
              <w:spacing w:line="256" w:lineRule="auto"/>
              <w:rPr>
                <w:lang w:val="en-US"/>
              </w:rPr>
            </w:pPr>
            <w:r>
              <w:rPr>
                <w:lang w:val="en-US"/>
              </w:rPr>
              <w:t>Sapatura mecanica cu excavatorul de 0,40-0,70 mc, cu motor cu ardere interna si comanda hidraulica, in pamint cu umiditate naturala, descarcare in depozit teren catg. II</w:t>
            </w:r>
          </w:p>
          <w:p w14:paraId="5ECC5ED4"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15EE273"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10224426"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50.7000</w:t>
            </w:r>
          </w:p>
          <w:p w14:paraId="0D9D2EA3" w14:textId="77777777" w:rsidR="004E5512" w:rsidRDefault="004E5512" w:rsidP="00A95131">
            <w:pPr>
              <w:spacing w:line="256" w:lineRule="auto"/>
              <w:jc w:val="center"/>
              <w:rPr>
                <w:sz w:val="22"/>
                <w:szCs w:val="22"/>
                <w:lang w:val="en-US"/>
              </w:rPr>
            </w:pPr>
          </w:p>
        </w:tc>
      </w:tr>
      <w:tr w:rsidR="004E5512" w14:paraId="2FFC181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AF3713F" w14:textId="77777777" w:rsidR="004E5512" w:rsidRDefault="004E5512" w:rsidP="00A95131">
            <w:pPr>
              <w:spacing w:line="256" w:lineRule="auto"/>
              <w:rPr>
                <w:sz w:val="22"/>
                <w:szCs w:val="22"/>
                <w:lang w:val="en-US"/>
              </w:rPr>
            </w:pPr>
            <w:r>
              <w:rPr>
                <w:sz w:val="22"/>
                <w:szCs w:val="22"/>
                <w:lang w:val="en-US"/>
              </w:rPr>
              <w:t>6</w:t>
            </w:r>
          </w:p>
        </w:tc>
        <w:tc>
          <w:tcPr>
            <w:tcW w:w="1559" w:type="dxa"/>
            <w:tcBorders>
              <w:top w:val="single" w:sz="4" w:space="0" w:color="auto"/>
              <w:left w:val="single" w:sz="6" w:space="0" w:color="auto"/>
              <w:bottom w:val="single" w:sz="4" w:space="0" w:color="auto"/>
              <w:right w:val="single" w:sz="6" w:space="0" w:color="auto"/>
            </w:tcBorders>
          </w:tcPr>
          <w:p w14:paraId="384C43CC" w14:textId="77777777" w:rsidR="004E5512" w:rsidRDefault="004E5512" w:rsidP="00A95131">
            <w:pPr>
              <w:spacing w:line="256" w:lineRule="auto"/>
              <w:rPr>
                <w:sz w:val="22"/>
                <w:szCs w:val="22"/>
                <w:lang w:val="en-US"/>
              </w:rPr>
            </w:pPr>
            <w:r>
              <w:rPr>
                <w:sz w:val="22"/>
                <w:szCs w:val="22"/>
                <w:lang w:val="en-US"/>
              </w:rPr>
              <w:t>TsA04E1</w:t>
            </w:r>
          </w:p>
          <w:p w14:paraId="60D1AEA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725B8FF" w14:textId="77777777" w:rsidR="004E5512" w:rsidRDefault="004E5512" w:rsidP="00A95131">
            <w:pPr>
              <w:spacing w:line="256" w:lineRule="auto"/>
              <w:rPr>
                <w:lang w:val="en-US"/>
              </w:rPr>
            </w:pPr>
            <w:r>
              <w:rPr>
                <w:lang w:val="en-US"/>
              </w:rPr>
              <w:t>Sapatura manuala de pamint in spatii limitate, avind sub 1,00 m latime si maximum 4,5m adincime, executata cu sprijiniri, cu evacuarea manuala la  fundatii, canale, drumuri , in pamint cu umeditatea naturala   adincimea sapaturii  1,5-3 m teren mijlociu</w:t>
            </w:r>
          </w:p>
          <w:p w14:paraId="2D36EC4C"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F13FB66"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2CA03F1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200.3700</w:t>
            </w:r>
          </w:p>
          <w:p w14:paraId="1AA11054" w14:textId="77777777" w:rsidR="004E5512" w:rsidRDefault="004E5512" w:rsidP="00A95131">
            <w:pPr>
              <w:spacing w:line="256" w:lineRule="auto"/>
              <w:jc w:val="center"/>
              <w:rPr>
                <w:sz w:val="22"/>
                <w:szCs w:val="22"/>
                <w:lang w:val="en-US"/>
              </w:rPr>
            </w:pPr>
          </w:p>
        </w:tc>
      </w:tr>
      <w:tr w:rsidR="004E5512" w14:paraId="7598DDF6"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5361A2D" w14:textId="77777777" w:rsidR="004E5512" w:rsidRDefault="004E5512" w:rsidP="00A95131">
            <w:pPr>
              <w:spacing w:line="256" w:lineRule="auto"/>
              <w:rPr>
                <w:sz w:val="22"/>
                <w:szCs w:val="22"/>
                <w:lang w:val="en-US"/>
              </w:rPr>
            </w:pPr>
            <w:r>
              <w:rPr>
                <w:sz w:val="22"/>
                <w:szCs w:val="22"/>
                <w:lang w:val="en-US"/>
              </w:rPr>
              <w:t>7</w:t>
            </w:r>
          </w:p>
        </w:tc>
        <w:tc>
          <w:tcPr>
            <w:tcW w:w="1559" w:type="dxa"/>
            <w:tcBorders>
              <w:top w:val="single" w:sz="4" w:space="0" w:color="auto"/>
              <w:left w:val="single" w:sz="6" w:space="0" w:color="auto"/>
              <w:bottom w:val="single" w:sz="4" w:space="0" w:color="auto"/>
              <w:right w:val="single" w:sz="6" w:space="0" w:color="auto"/>
            </w:tcBorders>
          </w:tcPr>
          <w:p w14:paraId="3797240A" w14:textId="77777777" w:rsidR="004E5512" w:rsidRDefault="004E5512" w:rsidP="00A95131">
            <w:pPr>
              <w:spacing w:line="256" w:lineRule="auto"/>
              <w:rPr>
                <w:sz w:val="22"/>
                <w:szCs w:val="22"/>
                <w:lang w:val="en-US"/>
              </w:rPr>
            </w:pPr>
            <w:r>
              <w:rPr>
                <w:sz w:val="22"/>
                <w:szCs w:val="22"/>
                <w:lang w:val="en-US"/>
              </w:rPr>
              <w:t>AcF03A</w:t>
            </w:r>
          </w:p>
          <w:p w14:paraId="3C4E587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4A5B0D8" w14:textId="77777777" w:rsidR="004E5512" w:rsidRDefault="004E5512" w:rsidP="00A95131">
            <w:pPr>
              <w:spacing w:line="256" w:lineRule="auto"/>
              <w:rPr>
                <w:lang w:val="en-US"/>
              </w:rPr>
            </w:pPr>
            <w:r>
              <w:rPr>
                <w:lang w:val="en-US"/>
              </w:rPr>
              <w:t>Umpluturi in santuri la conductele de alimentare cu apa sau canalizare, ca substrat, strat de protectie, strat de izolare sau strat filtrant la tuburile de drenaj, executate cu nisip</w:t>
            </w:r>
          </w:p>
          <w:p w14:paraId="037E047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47F2E31"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6E1BCE29"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193.1600</w:t>
            </w:r>
          </w:p>
          <w:p w14:paraId="3BC0FC39" w14:textId="77777777" w:rsidR="004E5512" w:rsidRDefault="004E5512" w:rsidP="00A95131">
            <w:pPr>
              <w:spacing w:line="256" w:lineRule="auto"/>
              <w:jc w:val="center"/>
              <w:rPr>
                <w:sz w:val="22"/>
                <w:szCs w:val="22"/>
                <w:lang w:val="en-US"/>
              </w:rPr>
            </w:pPr>
          </w:p>
        </w:tc>
      </w:tr>
      <w:tr w:rsidR="004E5512" w14:paraId="2BE71CA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4881C9C" w14:textId="77777777" w:rsidR="004E5512" w:rsidRDefault="004E5512" w:rsidP="00A95131">
            <w:pPr>
              <w:spacing w:line="256" w:lineRule="auto"/>
              <w:rPr>
                <w:sz w:val="22"/>
                <w:szCs w:val="22"/>
                <w:lang w:val="en-US"/>
              </w:rPr>
            </w:pPr>
            <w:r>
              <w:rPr>
                <w:sz w:val="22"/>
                <w:szCs w:val="22"/>
                <w:lang w:val="en-US"/>
              </w:rPr>
              <w:t>8</w:t>
            </w:r>
          </w:p>
        </w:tc>
        <w:tc>
          <w:tcPr>
            <w:tcW w:w="1559" w:type="dxa"/>
            <w:tcBorders>
              <w:top w:val="single" w:sz="4" w:space="0" w:color="auto"/>
              <w:left w:val="single" w:sz="6" w:space="0" w:color="auto"/>
              <w:bottom w:val="single" w:sz="4" w:space="0" w:color="auto"/>
              <w:right w:val="single" w:sz="6" w:space="0" w:color="auto"/>
            </w:tcBorders>
          </w:tcPr>
          <w:p w14:paraId="74BE320F" w14:textId="77777777" w:rsidR="004E5512" w:rsidRDefault="004E5512" w:rsidP="00A95131">
            <w:pPr>
              <w:spacing w:line="256" w:lineRule="auto"/>
              <w:rPr>
                <w:sz w:val="22"/>
                <w:szCs w:val="22"/>
                <w:lang w:val="en-US"/>
              </w:rPr>
            </w:pPr>
            <w:r>
              <w:rPr>
                <w:sz w:val="22"/>
                <w:szCs w:val="22"/>
                <w:lang w:val="en-US"/>
              </w:rPr>
              <w:t>TsD01B</w:t>
            </w:r>
          </w:p>
          <w:p w14:paraId="3F935BC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335356B" w14:textId="77777777" w:rsidR="004E5512" w:rsidRDefault="004E5512" w:rsidP="00A95131">
            <w:pPr>
              <w:spacing w:line="256" w:lineRule="auto"/>
              <w:rPr>
                <w:lang w:val="en-US"/>
              </w:rPr>
            </w:pPr>
            <w:r>
              <w:rPr>
                <w:lang w:val="en-US"/>
              </w:rPr>
              <w:t>Imprastierea cu lopata a pamintului afinat, in straturi uniforme, de 10-30 cm grosime, printr-o aruncare de pina la 3 m din gramezi, inclusiv sfarimarea bulgarilor, pamintul provenind din teren mijlociu  (Umluturi cu pamint nisipos)</w:t>
            </w:r>
          </w:p>
          <w:p w14:paraId="7B4F05F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1A4A222"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43ECBE41"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593.9400</w:t>
            </w:r>
          </w:p>
          <w:p w14:paraId="6C4B9D86" w14:textId="77777777" w:rsidR="004E5512" w:rsidRDefault="004E5512" w:rsidP="00A95131">
            <w:pPr>
              <w:spacing w:line="256" w:lineRule="auto"/>
              <w:jc w:val="center"/>
              <w:rPr>
                <w:sz w:val="22"/>
                <w:szCs w:val="22"/>
                <w:lang w:val="en-US"/>
              </w:rPr>
            </w:pPr>
          </w:p>
        </w:tc>
      </w:tr>
      <w:tr w:rsidR="004E5512" w14:paraId="2821D42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C443AEB" w14:textId="77777777" w:rsidR="004E5512" w:rsidRDefault="004E5512" w:rsidP="00A95131">
            <w:pPr>
              <w:spacing w:line="256" w:lineRule="auto"/>
              <w:rPr>
                <w:sz w:val="22"/>
                <w:szCs w:val="22"/>
                <w:lang w:val="en-US"/>
              </w:rPr>
            </w:pPr>
            <w:r>
              <w:rPr>
                <w:sz w:val="22"/>
                <w:szCs w:val="22"/>
                <w:lang w:val="en-US"/>
              </w:rPr>
              <w:t>9</w:t>
            </w:r>
          </w:p>
        </w:tc>
        <w:tc>
          <w:tcPr>
            <w:tcW w:w="1559" w:type="dxa"/>
            <w:tcBorders>
              <w:top w:val="single" w:sz="4" w:space="0" w:color="auto"/>
              <w:left w:val="single" w:sz="6" w:space="0" w:color="auto"/>
              <w:bottom w:val="single" w:sz="4" w:space="0" w:color="auto"/>
              <w:right w:val="single" w:sz="6" w:space="0" w:color="auto"/>
            </w:tcBorders>
          </w:tcPr>
          <w:p w14:paraId="40951EF1" w14:textId="77777777" w:rsidR="004E5512" w:rsidRDefault="004E5512" w:rsidP="00A95131">
            <w:pPr>
              <w:spacing w:line="256" w:lineRule="auto"/>
              <w:rPr>
                <w:sz w:val="22"/>
                <w:szCs w:val="22"/>
                <w:lang w:val="en-US"/>
              </w:rPr>
            </w:pPr>
            <w:r>
              <w:rPr>
                <w:sz w:val="22"/>
                <w:szCs w:val="22"/>
                <w:lang w:val="en-US"/>
              </w:rPr>
              <w:t>TsD05B</w:t>
            </w:r>
          </w:p>
          <w:p w14:paraId="33D0C7A9"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B887C81" w14:textId="77777777" w:rsidR="004E5512" w:rsidRDefault="004E5512" w:rsidP="00A95131">
            <w:pPr>
              <w:spacing w:line="256" w:lineRule="auto"/>
              <w:rPr>
                <w:lang w:val="en-US"/>
              </w:rPr>
            </w:pPr>
            <w:r>
              <w:rPr>
                <w:lang w:val="en-US"/>
              </w:rPr>
              <w:t>Compactarea cu maiul mecanic de 150-200 kg a umpluturilor in straturi succesive de 20-30 cm grosime, exclusiv udarea fiecarui strat in parte, umpluturile executindu-se din pamint coeziv</w:t>
            </w:r>
          </w:p>
          <w:p w14:paraId="6E1D4018"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330D3D3"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333B304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5.9390</w:t>
            </w:r>
          </w:p>
          <w:p w14:paraId="00B7D98E" w14:textId="77777777" w:rsidR="004E5512" w:rsidRDefault="004E5512" w:rsidP="00A95131">
            <w:pPr>
              <w:spacing w:line="256" w:lineRule="auto"/>
              <w:jc w:val="center"/>
              <w:rPr>
                <w:sz w:val="22"/>
                <w:szCs w:val="22"/>
                <w:lang w:val="en-US"/>
              </w:rPr>
            </w:pPr>
          </w:p>
        </w:tc>
      </w:tr>
      <w:tr w:rsidR="004E5512" w14:paraId="6049F62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4D5E060" w14:textId="77777777" w:rsidR="004E5512" w:rsidRDefault="004E5512" w:rsidP="00A95131">
            <w:pPr>
              <w:spacing w:line="256" w:lineRule="auto"/>
              <w:rPr>
                <w:sz w:val="22"/>
                <w:szCs w:val="22"/>
                <w:lang w:val="en-US"/>
              </w:rPr>
            </w:pPr>
            <w:r>
              <w:rPr>
                <w:sz w:val="22"/>
                <w:szCs w:val="22"/>
                <w:lang w:val="en-US"/>
              </w:rPr>
              <w:t>10</w:t>
            </w:r>
          </w:p>
        </w:tc>
        <w:tc>
          <w:tcPr>
            <w:tcW w:w="1559" w:type="dxa"/>
            <w:tcBorders>
              <w:top w:val="single" w:sz="4" w:space="0" w:color="auto"/>
              <w:left w:val="single" w:sz="6" w:space="0" w:color="auto"/>
              <w:bottom w:val="single" w:sz="4" w:space="0" w:color="auto"/>
              <w:right w:val="single" w:sz="6" w:space="0" w:color="auto"/>
            </w:tcBorders>
          </w:tcPr>
          <w:p w14:paraId="0C0D84EE" w14:textId="77777777" w:rsidR="004E5512" w:rsidRDefault="004E5512" w:rsidP="00A95131">
            <w:pPr>
              <w:spacing w:line="256" w:lineRule="auto"/>
              <w:rPr>
                <w:sz w:val="22"/>
                <w:szCs w:val="22"/>
                <w:lang w:val="en-US"/>
              </w:rPr>
            </w:pPr>
            <w:r>
              <w:rPr>
                <w:sz w:val="22"/>
                <w:szCs w:val="22"/>
                <w:lang w:val="en-US"/>
              </w:rPr>
              <w:t>TsD02A1</w:t>
            </w:r>
          </w:p>
          <w:p w14:paraId="7DB1433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46C5F46" w14:textId="77777777" w:rsidR="004E5512" w:rsidRDefault="004E5512" w:rsidP="00A95131">
            <w:pPr>
              <w:spacing w:line="256" w:lineRule="auto"/>
              <w:rPr>
                <w:lang w:val="en-US"/>
              </w:rPr>
            </w:pPr>
            <w:r>
              <w:rPr>
                <w:lang w:val="en-US"/>
              </w:rPr>
              <w:t>Imprastierea pamintului afinat provenit din teren categoria I sau II, executata cu buldozer pe tractor cu senile de 65-80 CP, in straturi cu grosimea de 15-20 cm</w:t>
            </w:r>
          </w:p>
          <w:p w14:paraId="1C8FCAD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3653561"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6CBDA89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42.4600</w:t>
            </w:r>
          </w:p>
          <w:p w14:paraId="42F8DD2E" w14:textId="77777777" w:rsidR="004E5512" w:rsidRDefault="004E5512" w:rsidP="00A95131">
            <w:pPr>
              <w:spacing w:line="256" w:lineRule="auto"/>
              <w:jc w:val="center"/>
              <w:rPr>
                <w:sz w:val="22"/>
                <w:szCs w:val="22"/>
                <w:lang w:val="en-US"/>
              </w:rPr>
            </w:pPr>
          </w:p>
        </w:tc>
      </w:tr>
      <w:tr w:rsidR="004E5512" w14:paraId="0FFBCE7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0759BE7" w14:textId="77777777" w:rsidR="004E5512" w:rsidRDefault="004E5512" w:rsidP="00A95131">
            <w:pPr>
              <w:spacing w:line="256" w:lineRule="auto"/>
              <w:rPr>
                <w:sz w:val="22"/>
                <w:szCs w:val="22"/>
                <w:lang w:val="en-US"/>
              </w:rPr>
            </w:pPr>
            <w:r>
              <w:rPr>
                <w:sz w:val="22"/>
                <w:szCs w:val="22"/>
                <w:lang w:val="en-US"/>
              </w:rPr>
              <w:t>11</w:t>
            </w:r>
          </w:p>
        </w:tc>
        <w:tc>
          <w:tcPr>
            <w:tcW w:w="1559" w:type="dxa"/>
            <w:tcBorders>
              <w:top w:val="single" w:sz="4" w:space="0" w:color="auto"/>
              <w:left w:val="single" w:sz="6" w:space="0" w:color="auto"/>
              <w:bottom w:val="single" w:sz="4" w:space="0" w:color="auto"/>
              <w:right w:val="single" w:sz="6" w:space="0" w:color="auto"/>
            </w:tcBorders>
          </w:tcPr>
          <w:p w14:paraId="0AEA9CF3" w14:textId="77777777" w:rsidR="004E5512" w:rsidRDefault="004E5512" w:rsidP="00A95131">
            <w:pPr>
              <w:spacing w:line="256" w:lineRule="auto"/>
              <w:rPr>
                <w:sz w:val="22"/>
                <w:szCs w:val="22"/>
                <w:lang w:val="en-US"/>
              </w:rPr>
            </w:pPr>
            <w:r>
              <w:rPr>
                <w:sz w:val="22"/>
                <w:szCs w:val="22"/>
                <w:lang w:val="en-US"/>
              </w:rPr>
              <w:t>TsD05B</w:t>
            </w:r>
          </w:p>
          <w:p w14:paraId="6593DA4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42B0634" w14:textId="77777777" w:rsidR="004E5512" w:rsidRDefault="004E5512" w:rsidP="00A95131">
            <w:pPr>
              <w:spacing w:line="256" w:lineRule="auto"/>
              <w:rPr>
                <w:lang w:val="en-US"/>
              </w:rPr>
            </w:pPr>
            <w:r>
              <w:rPr>
                <w:lang w:val="en-US"/>
              </w:rPr>
              <w:t>Compactarea cu maiul mecanic de 150-200 kg a umpluturilor in straturi succesive de 20-30 cm grosime, exclusiv udarea fiecarui strat in parte, umpluturile executindu-se din pamint coeziv</w:t>
            </w:r>
          </w:p>
          <w:p w14:paraId="3199DC3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6A33154"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6DA8588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42.4600</w:t>
            </w:r>
          </w:p>
          <w:p w14:paraId="6E5A0EEF" w14:textId="77777777" w:rsidR="004E5512" w:rsidRDefault="004E5512" w:rsidP="00A95131">
            <w:pPr>
              <w:spacing w:line="256" w:lineRule="auto"/>
              <w:jc w:val="center"/>
              <w:rPr>
                <w:sz w:val="22"/>
                <w:szCs w:val="22"/>
                <w:lang w:val="en-US"/>
              </w:rPr>
            </w:pPr>
          </w:p>
        </w:tc>
      </w:tr>
      <w:tr w:rsidR="004E5512" w14:paraId="3897188B" w14:textId="77777777" w:rsidTr="00A95131">
        <w:tc>
          <w:tcPr>
            <w:tcW w:w="709" w:type="dxa"/>
            <w:tcBorders>
              <w:top w:val="nil"/>
              <w:left w:val="single" w:sz="6" w:space="0" w:color="auto"/>
              <w:bottom w:val="nil"/>
              <w:right w:val="nil"/>
            </w:tcBorders>
          </w:tcPr>
          <w:p w14:paraId="4A2BF3B5"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1331501B"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65DADE1E" w14:textId="77777777" w:rsidR="004E5512" w:rsidRDefault="004E5512" w:rsidP="00A95131">
            <w:pPr>
              <w:spacing w:line="256" w:lineRule="auto"/>
              <w:rPr>
                <w:b/>
                <w:bCs/>
                <w:sz w:val="22"/>
                <w:szCs w:val="22"/>
                <w:lang w:val="en-US"/>
              </w:rPr>
            </w:pPr>
            <w:r>
              <w:rPr>
                <w:b/>
                <w:bCs/>
                <w:sz w:val="22"/>
                <w:szCs w:val="22"/>
                <w:lang w:val="en-US"/>
              </w:rPr>
              <w:t>1.4. Tevi canalizare</w:t>
            </w:r>
          </w:p>
          <w:p w14:paraId="18881B96" w14:textId="77777777" w:rsidR="004E5512" w:rsidRDefault="004E5512" w:rsidP="00A95131">
            <w:pPr>
              <w:spacing w:line="256" w:lineRule="auto"/>
              <w:rPr>
                <w:lang w:val="en-US"/>
              </w:rPr>
            </w:pPr>
          </w:p>
        </w:tc>
      </w:tr>
      <w:tr w:rsidR="004E5512" w14:paraId="5941A920"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795582D" w14:textId="77777777" w:rsidR="004E5512" w:rsidRDefault="004E5512" w:rsidP="00A95131">
            <w:pPr>
              <w:spacing w:line="256" w:lineRule="auto"/>
              <w:rPr>
                <w:sz w:val="22"/>
                <w:szCs w:val="22"/>
                <w:lang w:val="en-US"/>
              </w:rPr>
            </w:pPr>
            <w:r>
              <w:rPr>
                <w:sz w:val="22"/>
                <w:szCs w:val="22"/>
                <w:lang w:val="en-US"/>
              </w:rPr>
              <w:t>12</w:t>
            </w:r>
          </w:p>
        </w:tc>
        <w:tc>
          <w:tcPr>
            <w:tcW w:w="1559" w:type="dxa"/>
            <w:tcBorders>
              <w:top w:val="single" w:sz="4" w:space="0" w:color="auto"/>
              <w:left w:val="single" w:sz="6" w:space="0" w:color="auto"/>
              <w:bottom w:val="single" w:sz="4" w:space="0" w:color="auto"/>
              <w:right w:val="single" w:sz="6" w:space="0" w:color="auto"/>
            </w:tcBorders>
          </w:tcPr>
          <w:p w14:paraId="57647B5B" w14:textId="77777777" w:rsidR="004E5512" w:rsidRDefault="004E5512" w:rsidP="00A95131">
            <w:pPr>
              <w:spacing w:line="256" w:lineRule="auto"/>
              <w:rPr>
                <w:sz w:val="22"/>
                <w:szCs w:val="22"/>
                <w:lang w:val="en-US"/>
              </w:rPr>
            </w:pPr>
            <w:r>
              <w:rPr>
                <w:sz w:val="22"/>
                <w:szCs w:val="22"/>
                <w:lang w:val="en-US"/>
              </w:rPr>
              <w:t>AcA08A</w:t>
            </w:r>
          </w:p>
          <w:p w14:paraId="44DD3710"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59634F4" w14:textId="77777777" w:rsidR="004E5512" w:rsidRDefault="004E5512" w:rsidP="00A95131">
            <w:pPr>
              <w:spacing w:line="256" w:lineRule="auto"/>
              <w:rPr>
                <w:lang w:val="en-US"/>
              </w:rPr>
            </w:pPr>
            <w:r>
              <w:rPr>
                <w:lang w:val="en-US"/>
              </w:rPr>
              <w:t xml:space="preserve">Montarea in pamint, in exteriorul cladirilor, a tevilor din PVC, de 9 m lungime, etansate cu </w:t>
            </w:r>
            <w:r>
              <w:rPr>
                <w:lang w:val="en-US"/>
              </w:rPr>
              <w:lastRenderedPageBreak/>
              <w:t>garnituri de cauciuc, avind diametrul de -160 mm  (Teava PVC SN4-SDR41  dn 160 )</w:t>
            </w:r>
          </w:p>
          <w:p w14:paraId="1E7A742C"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AC77574" w14:textId="77777777" w:rsidR="004E5512" w:rsidRDefault="004E5512" w:rsidP="00A95131">
            <w:pPr>
              <w:spacing w:line="256" w:lineRule="auto"/>
              <w:jc w:val="center"/>
              <w:rPr>
                <w:sz w:val="22"/>
                <w:szCs w:val="22"/>
                <w:lang w:val="en-US"/>
              </w:rPr>
            </w:pPr>
            <w:r>
              <w:rPr>
                <w:sz w:val="22"/>
                <w:szCs w:val="22"/>
                <w:lang w:val="en-US"/>
              </w:rPr>
              <w:lastRenderedPageBreak/>
              <w:t>m</w:t>
            </w:r>
          </w:p>
        </w:tc>
        <w:tc>
          <w:tcPr>
            <w:tcW w:w="1843" w:type="dxa"/>
            <w:tcBorders>
              <w:top w:val="single" w:sz="4" w:space="0" w:color="auto"/>
              <w:left w:val="single" w:sz="6" w:space="0" w:color="auto"/>
              <w:bottom w:val="single" w:sz="4" w:space="0" w:color="auto"/>
              <w:right w:val="single" w:sz="6" w:space="0" w:color="auto"/>
            </w:tcBorders>
            <w:vAlign w:val="center"/>
          </w:tcPr>
          <w:p w14:paraId="30F1C93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2,386.0000</w:t>
            </w:r>
          </w:p>
          <w:p w14:paraId="46C045C6" w14:textId="77777777" w:rsidR="004E5512" w:rsidRDefault="004E5512" w:rsidP="00A95131">
            <w:pPr>
              <w:spacing w:line="256" w:lineRule="auto"/>
              <w:jc w:val="center"/>
              <w:rPr>
                <w:sz w:val="22"/>
                <w:szCs w:val="22"/>
                <w:lang w:val="en-US"/>
              </w:rPr>
            </w:pPr>
          </w:p>
        </w:tc>
      </w:tr>
      <w:tr w:rsidR="004E5512" w14:paraId="62CE556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702158E" w14:textId="77777777" w:rsidR="004E5512" w:rsidRDefault="004E5512" w:rsidP="00A95131">
            <w:pPr>
              <w:spacing w:line="256" w:lineRule="auto"/>
              <w:rPr>
                <w:sz w:val="22"/>
                <w:szCs w:val="22"/>
                <w:lang w:val="en-US"/>
              </w:rPr>
            </w:pPr>
            <w:r>
              <w:rPr>
                <w:sz w:val="22"/>
                <w:szCs w:val="22"/>
                <w:lang w:val="en-US"/>
              </w:rPr>
              <w:t>13</w:t>
            </w:r>
          </w:p>
        </w:tc>
        <w:tc>
          <w:tcPr>
            <w:tcW w:w="1559" w:type="dxa"/>
            <w:tcBorders>
              <w:top w:val="single" w:sz="4" w:space="0" w:color="auto"/>
              <w:left w:val="single" w:sz="6" w:space="0" w:color="auto"/>
              <w:bottom w:val="single" w:sz="4" w:space="0" w:color="auto"/>
              <w:right w:val="single" w:sz="6" w:space="0" w:color="auto"/>
            </w:tcBorders>
          </w:tcPr>
          <w:p w14:paraId="3601B5C3" w14:textId="77777777" w:rsidR="004E5512" w:rsidRDefault="004E5512" w:rsidP="00A95131">
            <w:pPr>
              <w:spacing w:line="256" w:lineRule="auto"/>
              <w:rPr>
                <w:sz w:val="22"/>
                <w:szCs w:val="22"/>
                <w:lang w:val="en-US"/>
              </w:rPr>
            </w:pPr>
            <w:r>
              <w:rPr>
                <w:sz w:val="22"/>
                <w:szCs w:val="22"/>
                <w:lang w:val="en-US"/>
              </w:rPr>
              <w:t>AcA08A</w:t>
            </w:r>
          </w:p>
          <w:p w14:paraId="7AA6D71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D97C5EE" w14:textId="77777777" w:rsidR="004E5512" w:rsidRDefault="004E5512" w:rsidP="00A95131">
            <w:pPr>
              <w:spacing w:line="256" w:lineRule="auto"/>
              <w:rPr>
                <w:lang w:val="en-US"/>
              </w:rPr>
            </w:pPr>
            <w:r>
              <w:rPr>
                <w:lang w:val="en-US"/>
              </w:rPr>
              <w:t>Montarea in pamint, in exteriorul cladirilor, a tevilor din PVC, de 9 m lungime, etansate cu garnituri de cauciuc, avind diametrul de -160 mm  (Teava PVC SN8 SDR 34 - dn 160 )</w:t>
            </w:r>
          </w:p>
          <w:p w14:paraId="72913D7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8EFB767"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2F5BB4AC"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116.0000</w:t>
            </w:r>
          </w:p>
          <w:p w14:paraId="6C2F048C" w14:textId="77777777" w:rsidR="004E5512" w:rsidRDefault="004E5512" w:rsidP="00A95131">
            <w:pPr>
              <w:spacing w:line="256" w:lineRule="auto"/>
              <w:jc w:val="center"/>
              <w:rPr>
                <w:sz w:val="22"/>
                <w:szCs w:val="22"/>
                <w:lang w:val="en-US"/>
              </w:rPr>
            </w:pPr>
          </w:p>
        </w:tc>
      </w:tr>
      <w:tr w:rsidR="004E5512" w14:paraId="54921AF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0B076CA" w14:textId="77777777" w:rsidR="004E5512" w:rsidRDefault="004E5512" w:rsidP="00A95131">
            <w:pPr>
              <w:spacing w:line="256" w:lineRule="auto"/>
              <w:rPr>
                <w:sz w:val="22"/>
                <w:szCs w:val="22"/>
                <w:lang w:val="en-US"/>
              </w:rPr>
            </w:pPr>
            <w:r>
              <w:rPr>
                <w:sz w:val="22"/>
                <w:szCs w:val="22"/>
                <w:lang w:val="en-US"/>
              </w:rPr>
              <w:t>14</w:t>
            </w:r>
          </w:p>
        </w:tc>
        <w:tc>
          <w:tcPr>
            <w:tcW w:w="1559" w:type="dxa"/>
            <w:tcBorders>
              <w:top w:val="single" w:sz="4" w:space="0" w:color="auto"/>
              <w:left w:val="single" w:sz="6" w:space="0" w:color="auto"/>
              <w:bottom w:val="single" w:sz="4" w:space="0" w:color="auto"/>
              <w:right w:val="single" w:sz="6" w:space="0" w:color="auto"/>
            </w:tcBorders>
          </w:tcPr>
          <w:p w14:paraId="2CC9F9B4" w14:textId="77777777" w:rsidR="004E5512" w:rsidRDefault="004E5512" w:rsidP="00A95131">
            <w:pPr>
              <w:spacing w:line="256" w:lineRule="auto"/>
              <w:rPr>
                <w:sz w:val="22"/>
                <w:szCs w:val="22"/>
                <w:lang w:val="en-US"/>
              </w:rPr>
            </w:pPr>
            <w:r>
              <w:rPr>
                <w:sz w:val="22"/>
                <w:szCs w:val="22"/>
                <w:lang w:val="en-US"/>
              </w:rPr>
              <w:t>GA08E</w:t>
            </w:r>
          </w:p>
          <w:p w14:paraId="5B7D2B75"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BF902C4" w14:textId="77777777" w:rsidR="004E5512" w:rsidRDefault="004E5512" w:rsidP="00A95131">
            <w:pPr>
              <w:spacing w:line="256" w:lineRule="auto"/>
              <w:rPr>
                <w:lang w:val="en-US"/>
              </w:rPr>
            </w:pPr>
            <w:r>
              <w:rPr>
                <w:lang w:val="en-US"/>
              </w:rPr>
              <w:t>Tub de protectie din teava de otel, montat in sant, la traversari de drumuri, pentru protectia conductei, tubul avind Dn 377 x 7 mm</w:t>
            </w:r>
          </w:p>
          <w:p w14:paraId="4AEBFC2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A366EF7"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754BD60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41.0000</w:t>
            </w:r>
          </w:p>
          <w:p w14:paraId="795F3571" w14:textId="77777777" w:rsidR="004E5512" w:rsidRDefault="004E5512" w:rsidP="00A95131">
            <w:pPr>
              <w:spacing w:line="256" w:lineRule="auto"/>
              <w:jc w:val="center"/>
              <w:rPr>
                <w:sz w:val="22"/>
                <w:szCs w:val="22"/>
                <w:lang w:val="en-US"/>
              </w:rPr>
            </w:pPr>
          </w:p>
        </w:tc>
      </w:tr>
      <w:tr w:rsidR="004E5512" w14:paraId="53378B32"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421A418" w14:textId="77777777" w:rsidR="004E5512" w:rsidRDefault="004E5512" w:rsidP="00A95131">
            <w:pPr>
              <w:spacing w:line="256" w:lineRule="auto"/>
              <w:rPr>
                <w:sz w:val="22"/>
                <w:szCs w:val="22"/>
                <w:lang w:val="en-US"/>
              </w:rPr>
            </w:pPr>
            <w:r>
              <w:rPr>
                <w:sz w:val="22"/>
                <w:szCs w:val="22"/>
                <w:lang w:val="en-US"/>
              </w:rPr>
              <w:t>15</w:t>
            </w:r>
          </w:p>
        </w:tc>
        <w:tc>
          <w:tcPr>
            <w:tcW w:w="1559" w:type="dxa"/>
            <w:tcBorders>
              <w:top w:val="single" w:sz="4" w:space="0" w:color="auto"/>
              <w:left w:val="single" w:sz="6" w:space="0" w:color="auto"/>
              <w:bottom w:val="single" w:sz="4" w:space="0" w:color="auto"/>
              <w:right w:val="single" w:sz="6" w:space="0" w:color="auto"/>
            </w:tcBorders>
          </w:tcPr>
          <w:p w14:paraId="19A0D3D6" w14:textId="77777777" w:rsidR="004E5512" w:rsidRDefault="004E5512" w:rsidP="00A95131">
            <w:pPr>
              <w:spacing w:line="256" w:lineRule="auto"/>
              <w:rPr>
                <w:sz w:val="22"/>
                <w:szCs w:val="22"/>
                <w:lang w:val="en-US"/>
              </w:rPr>
            </w:pPr>
            <w:r>
              <w:rPr>
                <w:sz w:val="22"/>
                <w:szCs w:val="22"/>
                <w:lang w:val="en-US"/>
              </w:rPr>
              <w:t>AcA53C</w:t>
            </w:r>
          </w:p>
          <w:p w14:paraId="49EB652D"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6953E2C" w14:textId="77777777" w:rsidR="004E5512" w:rsidRDefault="004E5512" w:rsidP="00A95131">
            <w:pPr>
              <w:spacing w:line="256" w:lineRule="auto"/>
              <w:rPr>
                <w:lang w:val="en-US"/>
              </w:rPr>
            </w:pPr>
            <w:r>
              <w:rPr>
                <w:lang w:val="en-US"/>
              </w:rPr>
              <w:t>Montarea fitingurilor prin electrofuziune. Imbinarea prin sudura de tip electrofuziune intre teava si fiting (mufe, teu, cot) din polietilena, tevii avind diametrul de 160 mm. Nota: tipul fitingului din polietilena (mufe, teu, cot)  se va include conform proiectului (Cot e/f 160 x 90°PE100 SDR11 PN16 39.5W Elgef)</w:t>
            </w:r>
          </w:p>
          <w:p w14:paraId="067EFB2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074A5A2"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26031BBC"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604BB3A4" w14:textId="77777777" w:rsidR="004E5512" w:rsidRDefault="004E5512" w:rsidP="00A95131">
            <w:pPr>
              <w:spacing w:line="256" w:lineRule="auto"/>
              <w:jc w:val="center"/>
              <w:rPr>
                <w:sz w:val="22"/>
                <w:szCs w:val="22"/>
                <w:lang w:val="en-US"/>
              </w:rPr>
            </w:pPr>
          </w:p>
        </w:tc>
      </w:tr>
      <w:tr w:rsidR="004E5512" w14:paraId="665AC39F" w14:textId="77777777" w:rsidTr="00A95131">
        <w:tc>
          <w:tcPr>
            <w:tcW w:w="709" w:type="dxa"/>
            <w:tcBorders>
              <w:top w:val="nil"/>
              <w:left w:val="single" w:sz="6" w:space="0" w:color="auto"/>
              <w:bottom w:val="nil"/>
              <w:right w:val="nil"/>
            </w:tcBorders>
          </w:tcPr>
          <w:p w14:paraId="14E3D73B"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03C4B2A7"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2C065755" w14:textId="77777777" w:rsidR="004E5512" w:rsidRDefault="004E5512" w:rsidP="00A95131">
            <w:pPr>
              <w:spacing w:line="256" w:lineRule="auto"/>
              <w:rPr>
                <w:b/>
                <w:bCs/>
                <w:sz w:val="22"/>
                <w:szCs w:val="22"/>
                <w:lang w:val="en-US"/>
              </w:rPr>
            </w:pPr>
            <w:r>
              <w:rPr>
                <w:b/>
                <w:bCs/>
                <w:sz w:val="22"/>
                <w:szCs w:val="22"/>
                <w:lang w:val="en-US"/>
              </w:rPr>
              <w:t>1.5. Sapaturi camine</w:t>
            </w:r>
          </w:p>
          <w:p w14:paraId="0A51273B" w14:textId="77777777" w:rsidR="004E5512" w:rsidRDefault="004E5512" w:rsidP="00A95131">
            <w:pPr>
              <w:spacing w:line="256" w:lineRule="auto"/>
              <w:rPr>
                <w:lang w:val="en-US"/>
              </w:rPr>
            </w:pPr>
          </w:p>
        </w:tc>
      </w:tr>
      <w:tr w:rsidR="004E5512" w14:paraId="4A99FAA6"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30F85A6" w14:textId="77777777" w:rsidR="004E5512" w:rsidRDefault="004E5512" w:rsidP="00A95131">
            <w:pPr>
              <w:spacing w:line="256" w:lineRule="auto"/>
              <w:rPr>
                <w:sz w:val="22"/>
                <w:szCs w:val="22"/>
                <w:lang w:val="en-US"/>
              </w:rPr>
            </w:pPr>
            <w:r>
              <w:rPr>
                <w:sz w:val="22"/>
                <w:szCs w:val="22"/>
                <w:lang w:val="en-US"/>
              </w:rPr>
              <w:t>16</w:t>
            </w:r>
          </w:p>
        </w:tc>
        <w:tc>
          <w:tcPr>
            <w:tcW w:w="1559" w:type="dxa"/>
            <w:tcBorders>
              <w:top w:val="single" w:sz="4" w:space="0" w:color="auto"/>
              <w:left w:val="single" w:sz="6" w:space="0" w:color="auto"/>
              <w:bottom w:val="single" w:sz="4" w:space="0" w:color="auto"/>
              <w:right w:val="single" w:sz="6" w:space="0" w:color="auto"/>
            </w:tcBorders>
          </w:tcPr>
          <w:p w14:paraId="458717CE" w14:textId="77777777" w:rsidR="004E5512" w:rsidRDefault="004E5512" w:rsidP="00A95131">
            <w:pPr>
              <w:spacing w:line="256" w:lineRule="auto"/>
              <w:rPr>
                <w:sz w:val="22"/>
                <w:szCs w:val="22"/>
                <w:lang w:val="en-US"/>
              </w:rPr>
            </w:pPr>
            <w:r>
              <w:rPr>
                <w:sz w:val="22"/>
                <w:szCs w:val="22"/>
                <w:lang w:val="en-US"/>
              </w:rPr>
              <w:t>TsC03B1</w:t>
            </w:r>
          </w:p>
          <w:p w14:paraId="6AA9264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62D8572" w14:textId="77777777" w:rsidR="004E5512" w:rsidRDefault="004E5512" w:rsidP="00A95131">
            <w:pPr>
              <w:spacing w:line="256" w:lineRule="auto"/>
              <w:rPr>
                <w:lang w:val="en-US"/>
              </w:rPr>
            </w:pPr>
            <w:r>
              <w:rPr>
                <w:lang w:val="en-US"/>
              </w:rPr>
              <w:t>Sapatura mecanica cu excavatorul de 0,40-0,70 mc, cu motor cu ardere interna si comanda hidraulica, in pamint cu umiditate naturala, descarcare in depozit teren catg. II</w:t>
            </w:r>
          </w:p>
          <w:p w14:paraId="4B654D97"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85E7858"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2B3B7D5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4.1400</w:t>
            </w:r>
          </w:p>
          <w:p w14:paraId="244372DB" w14:textId="77777777" w:rsidR="004E5512" w:rsidRDefault="004E5512" w:rsidP="00A95131">
            <w:pPr>
              <w:spacing w:line="256" w:lineRule="auto"/>
              <w:jc w:val="center"/>
              <w:rPr>
                <w:sz w:val="22"/>
                <w:szCs w:val="22"/>
                <w:lang w:val="en-US"/>
              </w:rPr>
            </w:pPr>
          </w:p>
        </w:tc>
      </w:tr>
      <w:tr w:rsidR="004E5512" w14:paraId="51AEE07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03189E6" w14:textId="77777777" w:rsidR="004E5512" w:rsidRDefault="004E5512" w:rsidP="00A95131">
            <w:pPr>
              <w:spacing w:line="256" w:lineRule="auto"/>
              <w:rPr>
                <w:sz w:val="22"/>
                <w:szCs w:val="22"/>
                <w:lang w:val="en-US"/>
              </w:rPr>
            </w:pPr>
            <w:r>
              <w:rPr>
                <w:sz w:val="22"/>
                <w:szCs w:val="22"/>
                <w:lang w:val="en-US"/>
              </w:rPr>
              <w:t>17</w:t>
            </w:r>
          </w:p>
        </w:tc>
        <w:tc>
          <w:tcPr>
            <w:tcW w:w="1559" w:type="dxa"/>
            <w:tcBorders>
              <w:top w:val="single" w:sz="4" w:space="0" w:color="auto"/>
              <w:left w:val="single" w:sz="6" w:space="0" w:color="auto"/>
              <w:bottom w:val="single" w:sz="4" w:space="0" w:color="auto"/>
              <w:right w:val="single" w:sz="6" w:space="0" w:color="auto"/>
            </w:tcBorders>
          </w:tcPr>
          <w:p w14:paraId="5783FCFE" w14:textId="77777777" w:rsidR="004E5512" w:rsidRDefault="004E5512" w:rsidP="00A95131">
            <w:pPr>
              <w:spacing w:line="256" w:lineRule="auto"/>
              <w:rPr>
                <w:sz w:val="22"/>
                <w:szCs w:val="22"/>
                <w:lang w:val="en-US"/>
              </w:rPr>
            </w:pPr>
            <w:r>
              <w:rPr>
                <w:sz w:val="22"/>
                <w:szCs w:val="22"/>
                <w:lang w:val="en-US"/>
              </w:rPr>
              <w:t>TsC03B2</w:t>
            </w:r>
          </w:p>
          <w:p w14:paraId="7D8D7E3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82F7A3E" w14:textId="77777777" w:rsidR="004E5512" w:rsidRDefault="004E5512" w:rsidP="00A95131">
            <w:pPr>
              <w:spacing w:line="256" w:lineRule="auto"/>
              <w:rPr>
                <w:lang w:val="en-US"/>
              </w:rPr>
            </w:pPr>
            <w:r>
              <w:rPr>
                <w:lang w:val="en-US"/>
              </w:rPr>
              <w:t>Sapatura mecanica cu excavatorul de 0,40-0,70 mc, cu motor cu ardere interna si comanda hidraulica, in pamint argilos inmuiat cu apa, descarcare in depozit teren catg. II</w:t>
            </w:r>
          </w:p>
          <w:p w14:paraId="10715EFD"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855C7CE"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3DDF170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0.0200</w:t>
            </w:r>
          </w:p>
          <w:p w14:paraId="32827428" w14:textId="77777777" w:rsidR="004E5512" w:rsidRDefault="004E5512" w:rsidP="00A95131">
            <w:pPr>
              <w:spacing w:line="256" w:lineRule="auto"/>
              <w:jc w:val="center"/>
              <w:rPr>
                <w:sz w:val="22"/>
                <w:szCs w:val="22"/>
                <w:lang w:val="en-US"/>
              </w:rPr>
            </w:pPr>
          </w:p>
        </w:tc>
      </w:tr>
      <w:tr w:rsidR="004E5512" w14:paraId="0F9E401B"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CE74A4B" w14:textId="77777777" w:rsidR="004E5512" w:rsidRDefault="004E5512" w:rsidP="00A95131">
            <w:pPr>
              <w:spacing w:line="256" w:lineRule="auto"/>
              <w:rPr>
                <w:sz w:val="22"/>
                <w:szCs w:val="22"/>
                <w:lang w:val="en-US"/>
              </w:rPr>
            </w:pPr>
            <w:r>
              <w:rPr>
                <w:sz w:val="22"/>
                <w:szCs w:val="22"/>
                <w:lang w:val="en-US"/>
              </w:rPr>
              <w:t>18</w:t>
            </w:r>
          </w:p>
        </w:tc>
        <w:tc>
          <w:tcPr>
            <w:tcW w:w="1559" w:type="dxa"/>
            <w:tcBorders>
              <w:top w:val="single" w:sz="4" w:space="0" w:color="auto"/>
              <w:left w:val="single" w:sz="6" w:space="0" w:color="auto"/>
              <w:bottom w:val="single" w:sz="4" w:space="0" w:color="auto"/>
              <w:right w:val="single" w:sz="6" w:space="0" w:color="auto"/>
            </w:tcBorders>
          </w:tcPr>
          <w:p w14:paraId="1019F724" w14:textId="77777777" w:rsidR="004E5512" w:rsidRDefault="004E5512" w:rsidP="00A95131">
            <w:pPr>
              <w:spacing w:line="256" w:lineRule="auto"/>
              <w:rPr>
                <w:sz w:val="22"/>
                <w:szCs w:val="22"/>
                <w:lang w:val="en-US"/>
              </w:rPr>
            </w:pPr>
            <w:r>
              <w:rPr>
                <w:sz w:val="22"/>
                <w:szCs w:val="22"/>
                <w:lang w:val="en-US"/>
              </w:rPr>
              <w:t>TsA04E1</w:t>
            </w:r>
          </w:p>
          <w:p w14:paraId="4F2AD607"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9619BFE" w14:textId="77777777" w:rsidR="004E5512" w:rsidRDefault="004E5512" w:rsidP="00A95131">
            <w:pPr>
              <w:spacing w:line="256" w:lineRule="auto"/>
              <w:rPr>
                <w:lang w:val="en-US"/>
              </w:rPr>
            </w:pPr>
            <w:r>
              <w:rPr>
                <w:lang w:val="en-US"/>
              </w:rPr>
              <w:t>Sapatura manuala de pamint in spatii limitate, avind sub 1,00 m latime si maximum 4,5m adincime, executata cu sprijiniri, cu evacuarea manuala la  fundatii, canale, drumuri , in pamint cu umeditatea naturala   adincimea sapaturii  1,5-3 m teren mijlociu</w:t>
            </w:r>
          </w:p>
          <w:p w14:paraId="70AA23C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A2AA411"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60E4EAE1"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12.7000</w:t>
            </w:r>
          </w:p>
          <w:p w14:paraId="49139740" w14:textId="77777777" w:rsidR="004E5512" w:rsidRDefault="004E5512" w:rsidP="00A95131">
            <w:pPr>
              <w:spacing w:line="256" w:lineRule="auto"/>
              <w:jc w:val="center"/>
              <w:rPr>
                <w:sz w:val="22"/>
                <w:szCs w:val="22"/>
                <w:lang w:val="en-US"/>
              </w:rPr>
            </w:pPr>
          </w:p>
        </w:tc>
      </w:tr>
      <w:tr w:rsidR="004E5512" w14:paraId="577457D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50DF4B8" w14:textId="77777777" w:rsidR="004E5512" w:rsidRDefault="004E5512" w:rsidP="00A95131">
            <w:pPr>
              <w:spacing w:line="256" w:lineRule="auto"/>
              <w:rPr>
                <w:sz w:val="22"/>
                <w:szCs w:val="22"/>
                <w:lang w:val="en-US"/>
              </w:rPr>
            </w:pPr>
            <w:r>
              <w:rPr>
                <w:sz w:val="22"/>
                <w:szCs w:val="22"/>
                <w:lang w:val="en-US"/>
              </w:rPr>
              <w:t>19</w:t>
            </w:r>
          </w:p>
        </w:tc>
        <w:tc>
          <w:tcPr>
            <w:tcW w:w="1559" w:type="dxa"/>
            <w:tcBorders>
              <w:top w:val="single" w:sz="4" w:space="0" w:color="auto"/>
              <w:left w:val="single" w:sz="6" w:space="0" w:color="auto"/>
              <w:bottom w:val="single" w:sz="4" w:space="0" w:color="auto"/>
              <w:right w:val="single" w:sz="6" w:space="0" w:color="auto"/>
            </w:tcBorders>
          </w:tcPr>
          <w:p w14:paraId="4372176D" w14:textId="77777777" w:rsidR="004E5512" w:rsidRDefault="004E5512" w:rsidP="00A95131">
            <w:pPr>
              <w:spacing w:line="256" w:lineRule="auto"/>
              <w:rPr>
                <w:sz w:val="22"/>
                <w:szCs w:val="22"/>
                <w:lang w:val="en-US"/>
              </w:rPr>
            </w:pPr>
            <w:r>
              <w:rPr>
                <w:sz w:val="22"/>
                <w:szCs w:val="22"/>
                <w:lang w:val="en-US"/>
              </w:rPr>
              <w:t>TsD02B1</w:t>
            </w:r>
          </w:p>
          <w:p w14:paraId="0AF98F9C"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3071370" w14:textId="77777777" w:rsidR="004E5512" w:rsidRDefault="004E5512" w:rsidP="00A95131">
            <w:pPr>
              <w:spacing w:line="256" w:lineRule="auto"/>
              <w:rPr>
                <w:lang w:val="en-US"/>
              </w:rPr>
            </w:pPr>
            <w:r>
              <w:rPr>
                <w:lang w:val="en-US"/>
              </w:rPr>
              <w:t>Umpluturi pamintului afinat provenit din teren categoria I sau II, executata cu buldozer pe tractor cu senile de 65-80 CP, in straturi cu grosimea de 21-30 cm</w:t>
            </w:r>
          </w:p>
          <w:p w14:paraId="61817944"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F160DC7"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4C1B7098"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2.6200</w:t>
            </w:r>
          </w:p>
          <w:p w14:paraId="53BB673C" w14:textId="77777777" w:rsidR="004E5512" w:rsidRDefault="004E5512" w:rsidP="00A95131">
            <w:pPr>
              <w:spacing w:line="256" w:lineRule="auto"/>
              <w:jc w:val="center"/>
              <w:rPr>
                <w:sz w:val="22"/>
                <w:szCs w:val="22"/>
                <w:lang w:val="en-US"/>
              </w:rPr>
            </w:pPr>
          </w:p>
        </w:tc>
      </w:tr>
      <w:tr w:rsidR="004E5512" w14:paraId="2FAFB0C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55AB44A" w14:textId="77777777" w:rsidR="004E5512" w:rsidRDefault="004E5512" w:rsidP="00A95131">
            <w:pPr>
              <w:spacing w:line="256" w:lineRule="auto"/>
              <w:rPr>
                <w:sz w:val="22"/>
                <w:szCs w:val="22"/>
                <w:lang w:val="en-US"/>
              </w:rPr>
            </w:pPr>
            <w:r>
              <w:rPr>
                <w:sz w:val="22"/>
                <w:szCs w:val="22"/>
                <w:lang w:val="en-US"/>
              </w:rPr>
              <w:t>20</w:t>
            </w:r>
          </w:p>
        </w:tc>
        <w:tc>
          <w:tcPr>
            <w:tcW w:w="1559" w:type="dxa"/>
            <w:tcBorders>
              <w:top w:val="single" w:sz="4" w:space="0" w:color="auto"/>
              <w:left w:val="single" w:sz="6" w:space="0" w:color="auto"/>
              <w:bottom w:val="single" w:sz="4" w:space="0" w:color="auto"/>
              <w:right w:val="single" w:sz="6" w:space="0" w:color="auto"/>
            </w:tcBorders>
          </w:tcPr>
          <w:p w14:paraId="23C344EA" w14:textId="77777777" w:rsidR="004E5512" w:rsidRDefault="004E5512" w:rsidP="00A95131">
            <w:pPr>
              <w:spacing w:line="256" w:lineRule="auto"/>
              <w:rPr>
                <w:sz w:val="22"/>
                <w:szCs w:val="22"/>
                <w:lang w:val="en-US"/>
              </w:rPr>
            </w:pPr>
            <w:r>
              <w:rPr>
                <w:sz w:val="22"/>
                <w:szCs w:val="22"/>
                <w:lang w:val="en-US"/>
              </w:rPr>
              <w:t>TsD01B</w:t>
            </w:r>
          </w:p>
          <w:p w14:paraId="15378A2B"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EBC6033" w14:textId="77777777" w:rsidR="004E5512" w:rsidRDefault="004E5512" w:rsidP="00A95131">
            <w:pPr>
              <w:spacing w:line="256" w:lineRule="auto"/>
              <w:rPr>
                <w:lang w:val="en-US"/>
              </w:rPr>
            </w:pPr>
            <w:r>
              <w:rPr>
                <w:lang w:val="en-US"/>
              </w:rPr>
              <w:t>Umpluturi cu lopata a pamintului afinat, in straturi uniforme, de 10-30 cm grosime, printr-o aruncare de pina la 3 m din gramezi, inclusiv sfarimarea bulgarilor, pamintul provenind din teren mijlociu  (Umluturi cu pamint nisipos)</w:t>
            </w:r>
          </w:p>
          <w:p w14:paraId="6BC3506D"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EF165E0" w14:textId="77777777" w:rsidR="004E5512" w:rsidRDefault="004E5512" w:rsidP="00A95131">
            <w:pPr>
              <w:spacing w:line="256" w:lineRule="auto"/>
              <w:jc w:val="center"/>
              <w:rPr>
                <w:sz w:val="22"/>
                <w:szCs w:val="22"/>
                <w:lang w:val="en-US"/>
              </w:rPr>
            </w:pPr>
            <w:r>
              <w:rPr>
                <w:sz w:val="22"/>
                <w:szCs w:val="22"/>
                <w:lang w:val="en-US"/>
              </w:rPr>
              <w:lastRenderedPageBreak/>
              <w:t>m3</w:t>
            </w:r>
          </w:p>
        </w:tc>
        <w:tc>
          <w:tcPr>
            <w:tcW w:w="1843" w:type="dxa"/>
            <w:tcBorders>
              <w:top w:val="single" w:sz="4" w:space="0" w:color="auto"/>
              <w:left w:val="single" w:sz="6" w:space="0" w:color="auto"/>
              <w:bottom w:val="single" w:sz="4" w:space="0" w:color="auto"/>
              <w:right w:val="single" w:sz="6" w:space="0" w:color="auto"/>
            </w:tcBorders>
            <w:vAlign w:val="center"/>
          </w:tcPr>
          <w:p w14:paraId="4DDE1B04"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12.6000</w:t>
            </w:r>
          </w:p>
          <w:p w14:paraId="5CBF3DB8" w14:textId="77777777" w:rsidR="004E5512" w:rsidRDefault="004E5512" w:rsidP="00A95131">
            <w:pPr>
              <w:spacing w:line="256" w:lineRule="auto"/>
              <w:jc w:val="center"/>
              <w:rPr>
                <w:sz w:val="22"/>
                <w:szCs w:val="22"/>
                <w:lang w:val="en-US"/>
              </w:rPr>
            </w:pPr>
          </w:p>
        </w:tc>
      </w:tr>
      <w:tr w:rsidR="004E5512" w14:paraId="305CB63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21EBD6F" w14:textId="77777777" w:rsidR="004E5512" w:rsidRDefault="004E5512" w:rsidP="00A95131">
            <w:pPr>
              <w:spacing w:line="256" w:lineRule="auto"/>
              <w:rPr>
                <w:sz w:val="22"/>
                <w:szCs w:val="22"/>
                <w:lang w:val="en-US"/>
              </w:rPr>
            </w:pPr>
            <w:r>
              <w:rPr>
                <w:sz w:val="22"/>
                <w:szCs w:val="22"/>
                <w:lang w:val="en-US"/>
              </w:rPr>
              <w:t>21</w:t>
            </w:r>
          </w:p>
        </w:tc>
        <w:tc>
          <w:tcPr>
            <w:tcW w:w="1559" w:type="dxa"/>
            <w:tcBorders>
              <w:top w:val="single" w:sz="4" w:space="0" w:color="auto"/>
              <w:left w:val="single" w:sz="6" w:space="0" w:color="auto"/>
              <w:bottom w:val="single" w:sz="4" w:space="0" w:color="auto"/>
              <w:right w:val="single" w:sz="6" w:space="0" w:color="auto"/>
            </w:tcBorders>
          </w:tcPr>
          <w:p w14:paraId="705602B2" w14:textId="77777777" w:rsidR="004E5512" w:rsidRDefault="004E5512" w:rsidP="00A95131">
            <w:pPr>
              <w:spacing w:line="256" w:lineRule="auto"/>
              <w:rPr>
                <w:sz w:val="22"/>
                <w:szCs w:val="22"/>
                <w:lang w:val="en-US"/>
              </w:rPr>
            </w:pPr>
            <w:r>
              <w:rPr>
                <w:sz w:val="22"/>
                <w:szCs w:val="22"/>
                <w:lang w:val="en-US"/>
              </w:rPr>
              <w:t>TsD05A</w:t>
            </w:r>
          </w:p>
          <w:p w14:paraId="2EB2496C"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8B78E3A" w14:textId="77777777" w:rsidR="004E5512" w:rsidRDefault="004E5512" w:rsidP="00A95131">
            <w:pPr>
              <w:spacing w:line="256" w:lineRule="auto"/>
              <w:rPr>
                <w:lang w:val="en-US"/>
              </w:rPr>
            </w:pPr>
            <w:r>
              <w:rPr>
                <w:lang w:val="en-US"/>
              </w:rPr>
              <w:t>Compactarea cu maiul mecanic de 150-200 kg a umpluturilor in straturi succesive de 20-30 cm grosime, exclusiv udarea fiecarui strat in parte, umpluturile executindu-se din pamint necoeziv</w:t>
            </w:r>
          </w:p>
          <w:p w14:paraId="04D8005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D90F492"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6D037A60"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2.7500</w:t>
            </w:r>
          </w:p>
          <w:p w14:paraId="397AA019" w14:textId="77777777" w:rsidR="004E5512" w:rsidRDefault="004E5512" w:rsidP="00A95131">
            <w:pPr>
              <w:spacing w:line="256" w:lineRule="auto"/>
              <w:jc w:val="center"/>
              <w:rPr>
                <w:sz w:val="22"/>
                <w:szCs w:val="22"/>
                <w:lang w:val="en-US"/>
              </w:rPr>
            </w:pPr>
          </w:p>
        </w:tc>
      </w:tr>
      <w:tr w:rsidR="004E5512" w14:paraId="7880BEF2"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FC78C0F" w14:textId="77777777" w:rsidR="004E5512" w:rsidRDefault="004E5512" w:rsidP="00A95131">
            <w:pPr>
              <w:spacing w:line="256" w:lineRule="auto"/>
              <w:rPr>
                <w:sz w:val="22"/>
                <w:szCs w:val="22"/>
                <w:lang w:val="en-US"/>
              </w:rPr>
            </w:pPr>
            <w:r>
              <w:rPr>
                <w:sz w:val="22"/>
                <w:szCs w:val="22"/>
                <w:lang w:val="en-US"/>
              </w:rPr>
              <w:t>22</w:t>
            </w:r>
          </w:p>
        </w:tc>
        <w:tc>
          <w:tcPr>
            <w:tcW w:w="1559" w:type="dxa"/>
            <w:tcBorders>
              <w:top w:val="single" w:sz="4" w:space="0" w:color="auto"/>
              <w:left w:val="single" w:sz="6" w:space="0" w:color="auto"/>
              <w:bottom w:val="single" w:sz="4" w:space="0" w:color="auto"/>
              <w:right w:val="single" w:sz="6" w:space="0" w:color="auto"/>
            </w:tcBorders>
          </w:tcPr>
          <w:p w14:paraId="5555161B" w14:textId="77777777" w:rsidR="004E5512" w:rsidRDefault="004E5512" w:rsidP="00A95131">
            <w:pPr>
              <w:spacing w:line="256" w:lineRule="auto"/>
              <w:rPr>
                <w:sz w:val="22"/>
                <w:szCs w:val="22"/>
                <w:lang w:val="en-US"/>
              </w:rPr>
            </w:pPr>
            <w:r>
              <w:rPr>
                <w:sz w:val="22"/>
                <w:szCs w:val="22"/>
                <w:lang w:val="en-US"/>
              </w:rPr>
              <w:t>TsC03A1</w:t>
            </w:r>
          </w:p>
          <w:p w14:paraId="3C3DF0FC"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F52D1F5" w14:textId="77777777" w:rsidR="004E5512" w:rsidRDefault="004E5512" w:rsidP="00A95131">
            <w:pPr>
              <w:spacing w:line="256" w:lineRule="auto"/>
              <w:rPr>
                <w:lang w:val="en-US"/>
              </w:rPr>
            </w:pPr>
            <w:r>
              <w:rPr>
                <w:lang w:val="en-US"/>
              </w:rPr>
              <w:t>Sapatura mecanica cu excavatorul de 0,40-0,70 mc, cu motor cu ardere interna si comanda hidraulica, in pamint cu umiditate naturala, descarcare in depozit teren catg. I  (Incarcarea pamintului de prisos)</w:t>
            </w:r>
          </w:p>
          <w:p w14:paraId="174D78C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21E21F0"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2908B2E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1.5400</w:t>
            </w:r>
          </w:p>
          <w:p w14:paraId="4DC42308" w14:textId="77777777" w:rsidR="004E5512" w:rsidRDefault="004E5512" w:rsidP="00A95131">
            <w:pPr>
              <w:spacing w:line="256" w:lineRule="auto"/>
              <w:jc w:val="center"/>
              <w:rPr>
                <w:sz w:val="22"/>
                <w:szCs w:val="22"/>
                <w:lang w:val="en-US"/>
              </w:rPr>
            </w:pPr>
          </w:p>
        </w:tc>
      </w:tr>
      <w:tr w:rsidR="004E5512" w14:paraId="52ED4C8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E2A5055" w14:textId="77777777" w:rsidR="004E5512" w:rsidRDefault="004E5512" w:rsidP="00A95131">
            <w:pPr>
              <w:spacing w:line="256" w:lineRule="auto"/>
              <w:rPr>
                <w:sz w:val="22"/>
                <w:szCs w:val="22"/>
                <w:lang w:val="en-US"/>
              </w:rPr>
            </w:pPr>
            <w:r>
              <w:rPr>
                <w:sz w:val="22"/>
                <w:szCs w:val="22"/>
                <w:lang w:val="en-US"/>
              </w:rPr>
              <w:t>23</w:t>
            </w:r>
          </w:p>
        </w:tc>
        <w:tc>
          <w:tcPr>
            <w:tcW w:w="1559" w:type="dxa"/>
            <w:tcBorders>
              <w:top w:val="single" w:sz="4" w:space="0" w:color="auto"/>
              <w:left w:val="single" w:sz="6" w:space="0" w:color="auto"/>
              <w:bottom w:val="single" w:sz="4" w:space="0" w:color="auto"/>
              <w:right w:val="single" w:sz="6" w:space="0" w:color="auto"/>
            </w:tcBorders>
          </w:tcPr>
          <w:p w14:paraId="3858C7FD" w14:textId="77777777" w:rsidR="004E5512" w:rsidRDefault="004E5512" w:rsidP="00A95131">
            <w:pPr>
              <w:spacing w:line="256" w:lineRule="auto"/>
              <w:rPr>
                <w:sz w:val="22"/>
                <w:szCs w:val="22"/>
                <w:lang w:val="en-US"/>
              </w:rPr>
            </w:pPr>
            <w:r>
              <w:rPr>
                <w:sz w:val="22"/>
                <w:szCs w:val="22"/>
                <w:lang w:val="en-US"/>
              </w:rPr>
              <w:t>TsI51A2</w:t>
            </w:r>
          </w:p>
          <w:p w14:paraId="40FCF92C"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3EFD2AB" w14:textId="77777777" w:rsidR="004E5512" w:rsidRDefault="004E5512" w:rsidP="00A95131">
            <w:pPr>
              <w:spacing w:line="256" w:lineRule="auto"/>
              <w:rPr>
                <w:lang w:val="en-US"/>
              </w:rPr>
            </w:pPr>
            <w:r>
              <w:rPr>
                <w:lang w:val="en-US"/>
              </w:rPr>
              <w:t>Transportarea pamintului cu autobasculanta de 10 t la distanta de: 2 km</w:t>
            </w:r>
          </w:p>
          <w:p w14:paraId="6271C11C"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10A4AF4" w14:textId="77777777" w:rsidR="004E5512" w:rsidRDefault="004E5512" w:rsidP="00A95131">
            <w:pPr>
              <w:spacing w:line="256" w:lineRule="auto"/>
              <w:jc w:val="center"/>
              <w:rPr>
                <w:sz w:val="22"/>
                <w:szCs w:val="22"/>
                <w:lang w:val="en-US"/>
              </w:rPr>
            </w:pPr>
            <w:r>
              <w:rPr>
                <w:sz w:val="22"/>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tcPr>
          <w:p w14:paraId="42EA4F2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254.3000</w:t>
            </w:r>
          </w:p>
          <w:p w14:paraId="31EC57B3" w14:textId="77777777" w:rsidR="004E5512" w:rsidRDefault="004E5512" w:rsidP="00A95131">
            <w:pPr>
              <w:spacing w:line="256" w:lineRule="auto"/>
              <w:jc w:val="center"/>
              <w:rPr>
                <w:sz w:val="22"/>
                <w:szCs w:val="22"/>
                <w:lang w:val="en-US"/>
              </w:rPr>
            </w:pPr>
          </w:p>
        </w:tc>
      </w:tr>
      <w:tr w:rsidR="004E5512" w14:paraId="240081B5"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49D194D" w14:textId="77777777" w:rsidR="004E5512" w:rsidRDefault="004E5512" w:rsidP="00A95131">
            <w:pPr>
              <w:spacing w:line="256" w:lineRule="auto"/>
              <w:rPr>
                <w:sz w:val="22"/>
                <w:szCs w:val="22"/>
                <w:lang w:val="en-US"/>
              </w:rPr>
            </w:pPr>
            <w:r>
              <w:rPr>
                <w:sz w:val="22"/>
                <w:szCs w:val="22"/>
                <w:lang w:val="en-US"/>
              </w:rPr>
              <w:t>24</w:t>
            </w:r>
          </w:p>
        </w:tc>
        <w:tc>
          <w:tcPr>
            <w:tcW w:w="1559" w:type="dxa"/>
            <w:tcBorders>
              <w:top w:val="single" w:sz="4" w:space="0" w:color="auto"/>
              <w:left w:val="single" w:sz="6" w:space="0" w:color="auto"/>
              <w:bottom w:val="single" w:sz="4" w:space="0" w:color="auto"/>
              <w:right w:val="single" w:sz="6" w:space="0" w:color="auto"/>
            </w:tcBorders>
          </w:tcPr>
          <w:p w14:paraId="49E08566" w14:textId="77777777" w:rsidR="004E5512" w:rsidRDefault="004E5512" w:rsidP="00A95131">
            <w:pPr>
              <w:spacing w:line="256" w:lineRule="auto"/>
              <w:rPr>
                <w:sz w:val="22"/>
                <w:szCs w:val="22"/>
                <w:lang w:val="en-US"/>
              </w:rPr>
            </w:pPr>
            <w:r>
              <w:rPr>
                <w:sz w:val="22"/>
                <w:szCs w:val="22"/>
                <w:lang w:val="en-US"/>
              </w:rPr>
              <w:t>TsC50B  К=8,0</w:t>
            </w:r>
          </w:p>
          <w:p w14:paraId="456A7F95"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1AD55B1" w14:textId="77777777" w:rsidR="004E5512" w:rsidRDefault="004E5512" w:rsidP="00A95131">
            <w:pPr>
              <w:spacing w:line="256" w:lineRule="auto"/>
              <w:rPr>
                <w:lang w:val="en-US"/>
              </w:rPr>
            </w:pPr>
            <w:r>
              <w:rPr>
                <w:lang w:val="en-US"/>
              </w:rPr>
              <w:t>Repararea si intretinerea drumurilor naturale la transportarea pamintului, pentru fiecare 0,5 km, teren categoria II   К=8,0</w:t>
            </w:r>
          </w:p>
          <w:p w14:paraId="11BD239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00C46B5"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12014D39"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1.5400</w:t>
            </w:r>
          </w:p>
          <w:p w14:paraId="56FC316A" w14:textId="77777777" w:rsidR="004E5512" w:rsidRDefault="004E5512" w:rsidP="00A95131">
            <w:pPr>
              <w:spacing w:line="256" w:lineRule="auto"/>
              <w:jc w:val="center"/>
              <w:rPr>
                <w:sz w:val="22"/>
                <w:szCs w:val="22"/>
                <w:lang w:val="en-US"/>
              </w:rPr>
            </w:pPr>
          </w:p>
        </w:tc>
      </w:tr>
      <w:tr w:rsidR="004E5512" w14:paraId="04EDC4B8"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27CBA32" w14:textId="77777777" w:rsidR="004E5512" w:rsidRDefault="004E5512" w:rsidP="00A95131">
            <w:pPr>
              <w:spacing w:line="256" w:lineRule="auto"/>
              <w:rPr>
                <w:sz w:val="22"/>
                <w:szCs w:val="22"/>
                <w:lang w:val="en-US"/>
              </w:rPr>
            </w:pPr>
            <w:r>
              <w:rPr>
                <w:sz w:val="22"/>
                <w:szCs w:val="22"/>
                <w:lang w:val="en-US"/>
              </w:rPr>
              <w:t>25</w:t>
            </w:r>
          </w:p>
        </w:tc>
        <w:tc>
          <w:tcPr>
            <w:tcW w:w="1559" w:type="dxa"/>
            <w:tcBorders>
              <w:top w:val="single" w:sz="4" w:space="0" w:color="auto"/>
              <w:left w:val="single" w:sz="6" w:space="0" w:color="auto"/>
              <w:bottom w:val="single" w:sz="4" w:space="0" w:color="auto"/>
              <w:right w:val="single" w:sz="6" w:space="0" w:color="auto"/>
            </w:tcBorders>
          </w:tcPr>
          <w:p w14:paraId="45FFE7E8" w14:textId="77777777" w:rsidR="004E5512" w:rsidRDefault="004E5512" w:rsidP="00A95131">
            <w:pPr>
              <w:spacing w:line="256" w:lineRule="auto"/>
              <w:rPr>
                <w:sz w:val="22"/>
                <w:szCs w:val="22"/>
                <w:lang w:val="en-US"/>
              </w:rPr>
            </w:pPr>
            <w:r>
              <w:rPr>
                <w:sz w:val="22"/>
                <w:szCs w:val="22"/>
                <w:lang w:val="en-US"/>
              </w:rPr>
              <w:t>TsC51B</w:t>
            </w:r>
          </w:p>
          <w:p w14:paraId="05707DA9"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7916FB8" w14:textId="77777777" w:rsidR="004E5512" w:rsidRDefault="004E5512" w:rsidP="00A95131">
            <w:pPr>
              <w:spacing w:line="256" w:lineRule="auto"/>
              <w:rPr>
                <w:lang w:val="en-US"/>
              </w:rPr>
            </w:pPr>
            <w:r>
              <w:rPr>
                <w:lang w:val="en-US"/>
              </w:rPr>
              <w:t>Lucrari la descarcarea pamintului in depozit, teren categoria II</w:t>
            </w:r>
          </w:p>
          <w:p w14:paraId="3177CFF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C71322E"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7D9F028C"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1.5400</w:t>
            </w:r>
          </w:p>
          <w:p w14:paraId="5831AE04" w14:textId="77777777" w:rsidR="004E5512" w:rsidRDefault="004E5512" w:rsidP="00A95131">
            <w:pPr>
              <w:spacing w:line="256" w:lineRule="auto"/>
              <w:jc w:val="center"/>
              <w:rPr>
                <w:sz w:val="22"/>
                <w:szCs w:val="22"/>
                <w:lang w:val="en-US"/>
              </w:rPr>
            </w:pPr>
          </w:p>
        </w:tc>
      </w:tr>
      <w:tr w:rsidR="004E5512" w14:paraId="13E26B33" w14:textId="77777777" w:rsidTr="00A95131">
        <w:tc>
          <w:tcPr>
            <w:tcW w:w="709" w:type="dxa"/>
            <w:tcBorders>
              <w:top w:val="nil"/>
              <w:left w:val="single" w:sz="6" w:space="0" w:color="auto"/>
              <w:bottom w:val="nil"/>
              <w:right w:val="nil"/>
            </w:tcBorders>
          </w:tcPr>
          <w:p w14:paraId="30A08496"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190B3BBF"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5EFFCC47" w14:textId="77777777" w:rsidR="004E5512" w:rsidRDefault="004E5512" w:rsidP="00A95131">
            <w:pPr>
              <w:spacing w:line="256" w:lineRule="auto"/>
              <w:rPr>
                <w:b/>
                <w:bCs/>
                <w:sz w:val="22"/>
                <w:szCs w:val="22"/>
                <w:lang w:val="en-US"/>
              </w:rPr>
            </w:pPr>
            <w:r>
              <w:rPr>
                <w:b/>
                <w:bCs/>
                <w:sz w:val="22"/>
                <w:szCs w:val="22"/>
                <w:lang w:val="en-US"/>
              </w:rPr>
              <w:t xml:space="preserve">1.6. Instalare camine </w:t>
            </w:r>
          </w:p>
          <w:p w14:paraId="164C9AFC" w14:textId="77777777" w:rsidR="004E5512" w:rsidRDefault="004E5512" w:rsidP="00A95131">
            <w:pPr>
              <w:spacing w:line="256" w:lineRule="auto"/>
              <w:rPr>
                <w:lang w:val="en-US"/>
              </w:rPr>
            </w:pPr>
          </w:p>
        </w:tc>
      </w:tr>
      <w:tr w:rsidR="004E5512" w14:paraId="794B4EF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0373919" w14:textId="77777777" w:rsidR="004E5512" w:rsidRDefault="004E5512" w:rsidP="00A95131">
            <w:pPr>
              <w:spacing w:line="256" w:lineRule="auto"/>
              <w:rPr>
                <w:sz w:val="22"/>
                <w:szCs w:val="22"/>
                <w:lang w:val="en-US"/>
              </w:rPr>
            </w:pPr>
            <w:r>
              <w:rPr>
                <w:sz w:val="22"/>
                <w:szCs w:val="22"/>
                <w:lang w:val="en-US"/>
              </w:rPr>
              <w:t>26</w:t>
            </w:r>
          </w:p>
        </w:tc>
        <w:tc>
          <w:tcPr>
            <w:tcW w:w="1559" w:type="dxa"/>
            <w:tcBorders>
              <w:top w:val="single" w:sz="4" w:space="0" w:color="auto"/>
              <w:left w:val="single" w:sz="6" w:space="0" w:color="auto"/>
              <w:bottom w:val="single" w:sz="4" w:space="0" w:color="auto"/>
              <w:right w:val="single" w:sz="6" w:space="0" w:color="auto"/>
            </w:tcBorders>
          </w:tcPr>
          <w:p w14:paraId="11966F6B" w14:textId="77777777" w:rsidR="004E5512" w:rsidRDefault="004E5512" w:rsidP="00A95131">
            <w:pPr>
              <w:spacing w:line="256" w:lineRule="auto"/>
              <w:rPr>
                <w:sz w:val="22"/>
                <w:szCs w:val="22"/>
                <w:lang w:val="en-US"/>
              </w:rPr>
            </w:pPr>
            <w:r>
              <w:rPr>
                <w:sz w:val="22"/>
                <w:szCs w:val="22"/>
                <w:lang w:val="en-US"/>
              </w:rPr>
              <w:t>TsC54B</w:t>
            </w:r>
          </w:p>
          <w:p w14:paraId="533D0EB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86B9C09" w14:textId="77777777" w:rsidR="004E5512" w:rsidRDefault="004E5512" w:rsidP="00A95131">
            <w:pPr>
              <w:spacing w:line="256" w:lineRule="auto"/>
              <w:rPr>
                <w:lang w:val="en-US"/>
              </w:rPr>
            </w:pPr>
            <w:r>
              <w:rPr>
                <w:lang w:val="en-US"/>
              </w:rPr>
              <w:t>Strat de fundatie din piatra sparta</w:t>
            </w:r>
          </w:p>
          <w:p w14:paraId="034DFFA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2548EB7"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60F3EA68"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0.3600</w:t>
            </w:r>
          </w:p>
          <w:p w14:paraId="08748628" w14:textId="77777777" w:rsidR="004E5512" w:rsidRDefault="004E5512" w:rsidP="00A95131">
            <w:pPr>
              <w:spacing w:line="256" w:lineRule="auto"/>
              <w:jc w:val="center"/>
              <w:rPr>
                <w:sz w:val="22"/>
                <w:szCs w:val="22"/>
                <w:lang w:val="en-US"/>
              </w:rPr>
            </w:pPr>
          </w:p>
        </w:tc>
      </w:tr>
      <w:tr w:rsidR="004E5512" w14:paraId="3BACC2A8"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9227BC1" w14:textId="77777777" w:rsidR="004E5512" w:rsidRDefault="004E5512" w:rsidP="00A95131">
            <w:pPr>
              <w:spacing w:line="256" w:lineRule="auto"/>
              <w:rPr>
                <w:sz w:val="22"/>
                <w:szCs w:val="22"/>
                <w:lang w:val="en-US"/>
              </w:rPr>
            </w:pPr>
            <w:r>
              <w:rPr>
                <w:sz w:val="22"/>
                <w:szCs w:val="22"/>
                <w:lang w:val="en-US"/>
              </w:rPr>
              <w:t>27</w:t>
            </w:r>
          </w:p>
        </w:tc>
        <w:tc>
          <w:tcPr>
            <w:tcW w:w="1559" w:type="dxa"/>
            <w:tcBorders>
              <w:top w:val="single" w:sz="4" w:space="0" w:color="auto"/>
              <w:left w:val="single" w:sz="6" w:space="0" w:color="auto"/>
              <w:bottom w:val="single" w:sz="4" w:space="0" w:color="auto"/>
              <w:right w:val="single" w:sz="6" w:space="0" w:color="auto"/>
            </w:tcBorders>
          </w:tcPr>
          <w:p w14:paraId="1AF28357" w14:textId="77777777" w:rsidR="004E5512" w:rsidRDefault="004E5512" w:rsidP="00A95131">
            <w:pPr>
              <w:spacing w:line="256" w:lineRule="auto"/>
              <w:rPr>
                <w:sz w:val="22"/>
                <w:szCs w:val="22"/>
                <w:lang w:val="en-US"/>
              </w:rPr>
            </w:pPr>
            <w:r>
              <w:rPr>
                <w:sz w:val="22"/>
                <w:szCs w:val="22"/>
                <w:lang w:val="en-US"/>
              </w:rPr>
              <w:t>AcE13A</w:t>
            </w:r>
          </w:p>
          <w:p w14:paraId="64A56D7B"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965EF76" w14:textId="77777777" w:rsidR="004E5512" w:rsidRDefault="004E5512" w:rsidP="00A95131">
            <w:pPr>
              <w:spacing w:line="256" w:lineRule="auto"/>
              <w:rPr>
                <w:lang w:val="en-US"/>
              </w:rPr>
            </w:pPr>
            <w:r>
              <w:rPr>
                <w:lang w:val="en-US"/>
              </w:rPr>
              <w:t>Executarea caminelor de vizitare din elemente de beton armat prefabricat, pentru canalizare, circulare (inelare) cu diametrul 1,0 m, in teren fara apa subterana</w:t>
            </w:r>
          </w:p>
          <w:p w14:paraId="16A04B4D"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E757CC0"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1C3F98E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50.2600</w:t>
            </w:r>
          </w:p>
          <w:p w14:paraId="4EDAD1BB" w14:textId="77777777" w:rsidR="004E5512" w:rsidRDefault="004E5512" w:rsidP="00A95131">
            <w:pPr>
              <w:spacing w:line="256" w:lineRule="auto"/>
              <w:jc w:val="center"/>
              <w:rPr>
                <w:sz w:val="22"/>
                <w:szCs w:val="22"/>
                <w:lang w:val="en-US"/>
              </w:rPr>
            </w:pPr>
          </w:p>
        </w:tc>
      </w:tr>
      <w:tr w:rsidR="004E5512" w14:paraId="72A2DDA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DB48B0F" w14:textId="77777777" w:rsidR="004E5512" w:rsidRDefault="004E5512" w:rsidP="00A95131">
            <w:pPr>
              <w:spacing w:line="256" w:lineRule="auto"/>
              <w:rPr>
                <w:sz w:val="22"/>
                <w:szCs w:val="22"/>
                <w:lang w:val="en-US"/>
              </w:rPr>
            </w:pPr>
            <w:r>
              <w:rPr>
                <w:sz w:val="22"/>
                <w:szCs w:val="22"/>
                <w:lang w:val="en-US"/>
              </w:rPr>
              <w:t>28</w:t>
            </w:r>
          </w:p>
        </w:tc>
        <w:tc>
          <w:tcPr>
            <w:tcW w:w="1559" w:type="dxa"/>
            <w:tcBorders>
              <w:top w:val="single" w:sz="4" w:space="0" w:color="auto"/>
              <w:left w:val="single" w:sz="6" w:space="0" w:color="auto"/>
              <w:bottom w:val="single" w:sz="4" w:space="0" w:color="auto"/>
              <w:right w:val="single" w:sz="6" w:space="0" w:color="auto"/>
            </w:tcBorders>
          </w:tcPr>
          <w:p w14:paraId="4247AB18" w14:textId="77777777" w:rsidR="004E5512" w:rsidRDefault="004E5512" w:rsidP="00A95131">
            <w:pPr>
              <w:spacing w:line="256" w:lineRule="auto"/>
              <w:rPr>
                <w:sz w:val="22"/>
                <w:szCs w:val="22"/>
                <w:lang w:val="en-US"/>
              </w:rPr>
            </w:pPr>
            <w:r>
              <w:rPr>
                <w:sz w:val="22"/>
                <w:szCs w:val="22"/>
                <w:lang w:val="en-US"/>
              </w:rPr>
              <w:t>Pret de piata</w:t>
            </w:r>
          </w:p>
          <w:p w14:paraId="527BA03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BBF5345" w14:textId="77777777" w:rsidR="004E5512" w:rsidRDefault="004E5512" w:rsidP="00A95131">
            <w:pPr>
              <w:spacing w:line="256" w:lineRule="auto"/>
              <w:rPr>
                <w:lang w:val="en-US"/>
              </w:rPr>
            </w:pPr>
            <w:r>
              <w:rPr>
                <w:lang w:val="en-US"/>
              </w:rPr>
              <w:t>Placi prefabricate pt. camine  КЦД-10 (0,18 m3)</w:t>
            </w:r>
          </w:p>
          <w:p w14:paraId="25EA7BB9"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F993336"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234E71A4"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83.0000</w:t>
            </w:r>
          </w:p>
          <w:p w14:paraId="136A5DF3" w14:textId="77777777" w:rsidR="004E5512" w:rsidRDefault="004E5512" w:rsidP="00A95131">
            <w:pPr>
              <w:spacing w:line="256" w:lineRule="auto"/>
              <w:jc w:val="center"/>
              <w:rPr>
                <w:sz w:val="22"/>
                <w:szCs w:val="22"/>
                <w:lang w:val="en-US"/>
              </w:rPr>
            </w:pPr>
          </w:p>
        </w:tc>
      </w:tr>
      <w:tr w:rsidR="004E5512" w14:paraId="705DA35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D1F7B6E" w14:textId="77777777" w:rsidR="004E5512" w:rsidRDefault="004E5512" w:rsidP="00A95131">
            <w:pPr>
              <w:spacing w:line="256" w:lineRule="auto"/>
              <w:rPr>
                <w:sz w:val="22"/>
                <w:szCs w:val="22"/>
                <w:lang w:val="en-US"/>
              </w:rPr>
            </w:pPr>
            <w:r>
              <w:rPr>
                <w:sz w:val="22"/>
                <w:szCs w:val="22"/>
                <w:lang w:val="en-US"/>
              </w:rPr>
              <w:t>29</w:t>
            </w:r>
          </w:p>
        </w:tc>
        <w:tc>
          <w:tcPr>
            <w:tcW w:w="1559" w:type="dxa"/>
            <w:tcBorders>
              <w:top w:val="single" w:sz="4" w:space="0" w:color="auto"/>
              <w:left w:val="single" w:sz="6" w:space="0" w:color="auto"/>
              <w:bottom w:val="single" w:sz="4" w:space="0" w:color="auto"/>
              <w:right w:val="single" w:sz="6" w:space="0" w:color="auto"/>
            </w:tcBorders>
          </w:tcPr>
          <w:p w14:paraId="6BCF2AB6" w14:textId="77777777" w:rsidR="004E5512" w:rsidRDefault="004E5512" w:rsidP="00A95131">
            <w:pPr>
              <w:spacing w:line="256" w:lineRule="auto"/>
              <w:rPr>
                <w:sz w:val="22"/>
                <w:szCs w:val="22"/>
                <w:lang w:val="en-US"/>
              </w:rPr>
            </w:pPr>
            <w:r>
              <w:rPr>
                <w:sz w:val="22"/>
                <w:szCs w:val="22"/>
                <w:lang w:val="en-US"/>
              </w:rPr>
              <w:t>Pret de piata</w:t>
            </w:r>
          </w:p>
          <w:p w14:paraId="05A67CC9"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F0DD773" w14:textId="77777777" w:rsidR="004E5512" w:rsidRDefault="004E5512" w:rsidP="00A95131">
            <w:pPr>
              <w:spacing w:line="256" w:lineRule="auto"/>
              <w:rPr>
                <w:lang w:val="en-US"/>
              </w:rPr>
            </w:pPr>
            <w:r>
              <w:rPr>
                <w:lang w:val="en-US"/>
              </w:rPr>
              <w:t>Inel prefabricat pt. camine КЦ-10-9 (0,24 m3)</w:t>
            </w:r>
          </w:p>
          <w:p w14:paraId="310F4BF7"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2E21FDE"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27ED5906"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92.0000</w:t>
            </w:r>
          </w:p>
          <w:p w14:paraId="577CF8B2" w14:textId="77777777" w:rsidR="004E5512" w:rsidRDefault="004E5512" w:rsidP="00A95131">
            <w:pPr>
              <w:spacing w:line="256" w:lineRule="auto"/>
              <w:jc w:val="center"/>
              <w:rPr>
                <w:sz w:val="22"/>
                <w:szCs w:val="22"/>
                <w:lang w:val="en-US"/>
              </w:rPr>
            </w:pPr>
          </w:p>
        </w:tc>
      </w:tr>
      <w:tr w:rsidR="004E5512" w14:paraId="01E76F4E"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3516421" w14:textId="77777777" w:rsidR="004E5512" w:rsidRDefault="004E5512" w:rsidP="00A95131">
            <w:pPr>
              <w:spacing w:line="256" w:lineRule="auto"/>
              <w:rPr>
                <w:sz w:val="22"/>
                <w:szCs w:val="22"/>
                <w:lang w:val="en-US"/>
              </w:rPr>
            </w:pPr>
            <w:r>
              <w:rPr>
                <w:sz w:val="22"/>
                <w:szCs w:val="22"/>
                <w:lang w:val="en-US"/>
              </w:rPr>
              <w:t>30</w:t>
            </w:r>
          </w:p>
        </w:tc>
        <w:tc>
          <w:tcPr>
            <w:tcW w:w="1559" w:type="dxa"/>
            <w:tcBorders>
              <w:top w:val="single" w:sz="4" w:space="0" w:color="auto"/>
              <w:left w:val="single" w:sz="6" w:space="0" w:color="auto"/>
              <w:bottom w:val="single" w:sz="4" w:space="0" w:color="auto"/>
              <w:right w:val="single" w:sz="6" w:space="0" w:color="auto"/>
            </w:tcBorders>
          </w:tcPr>
          <w:p w14:paraId="747B2020" w14:textId="77777777" w:rsidR="004E5512" w:rsidRDefault="004E5512" w:rsidP="00A95131">
            <w:pPr>
              <w:spacing w:line="256" w:lineRule="auto"/>
              <w:rPr>
                <w:sz w:val="22"/>
                <w:szCs w:val="22"/>
                <w:lang w:val="en-US"/>
              </w:rPr>
            </w:pPr>
            <w:r>
              <w:rPr>
                <w:sz w:val="22"/>
                <w:szCs w:val="22"/>
                <w:lang w:val="en-US"/>
              </w:rPr>
              <w:t>Pret de piata</w:t>
            </w:r>
          </w:p>
          <w:p w14:paraId="328C592C"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D45B60A" w14:textId="77777777" w:rsidR="004E5512" w:rsidRDefault="004E5512" w:rsidP="00A95131">
            <w:pPr>
              <w:spacing w:line="256" w:lineRule="auto"/>
              <w:rPr>
                <w:lang w:val="en-US"/>
              </w:rPr>
            </w:pPr>
            <w:r>
              <w:rPr>
                <w:lang w:val="en-US"/>
              </w:rPr>
              <w:t>Placi prefabricate pt. camine КЦП1-10-1(0,10 m3)</w:t>
            </w:r>
          </w:p>
          <w:p w14:paraId="06657B4C"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E37C808"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3D01C84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83.0000</w:t>
            </w:r>
          </w:p>
          <w:p w14:paraId="086E134F" w14:textId="77777777" w:rsidR="004E5512" w:rsidRDefault="004E5512" w:rsidP="00A95131">
            <w:pPr>
              <w:spacing w:line="256" w:lineRule="auto"/>
              <w:jc w:val="center"/>
              <w:rPr>
                <w:sz w:val="22"/>
                <w:szCs w:val="22"/>
                <w:lang w:val="en-US"/>
              </w:rPr>
            </w:pPr>
          </w:p>
        </w:tc>
      </w:tr>
      <w:tr w:rsidR="004E5512" w14:paraId="647386E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6A5C041" w14:textId="77777777" w:rsidR="004E5512" w:rsidRDefault="004E5512" w:rsidP="00A95131">
            <w:pPr>
              <w:spacing w:line="256" w:lineRule="auto"/>
              <w:rPr>
                <w:sz w:val="22"/>
                <w:szCs w:val="22"/>
                <w:lang w:val="en-US"/>
              </w:rPr>
            </w:pPr>
            <w:r>
              <w:rPr>
                <w:sz w:val="22"/>
                <w:szCs w:val="22"/>
                <w:lang w:val="en-US"/>
              </w:rPr>
              <w:t>31</w:t>
            </w:r>
          </w:p>
        </w:tc>
        <w:tc>
          <w:tcPr>
            <w:tcW w:w="1559" w:type="dxa"/>
            <w:tcBorders>
              <w:top w:val="single" w:sz="4" w:space="0" w:color="auto"/>
              <w:left w:val="single" w:sz="6" w:space="0" w:color="auto"/>
              <w:bottom w:val="single" w:sz="4" w:space="0" w:color="auto"/>
              <w:right w:val="single" w:sz="6" w:space="0" w:color="auto"/>
            </w:tcBorders>
          </w:tcPr>
          <w:p w14:paraId="3FCD4AF1" w14:textId="77777777" w:rsidR="004E5512" w:rsidRDefault="004E5512" w:rsidP="00A95131">
            <w:pPr>
              <w:spacing w:line="256" w:lineRule="auto"/>
              <w:rPr>
                <w:sz w:val="22"/>
                <w:szCs w:val="22"/>
                <w:lang w:val="en-US"/>
              </w:rPr>
            </w:pPr>
            <w:r>
              <w:rPr>
                <w:sz w:val="22"/>
                <w:szCs w:val="22"/>
                <w:lang w:val="en-US"/>
              </w:rPr>
              <w:t>Pret de piata</w:t>
            </w:r>
          </w:p>
          <w:p w14:paraId="41C0DB6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EAE3F83" w14:textId="77777777" w:rsidR="004E5512" w:rsidRDefault="004E5512" w:rsidP="00A95131">
            <w:pPr>
              <w:spacing w:line="256" w:lineRule="auto"/>
              <w:rPr>
                <w:lang w:val="en-US"/>
              </w:rPr>
            </w:pPr>
            <w:r>
              <w:rPr>
                <w:lang w:val="en-US"/>
              </w:rPr>
              <w:t>Inel de reazem КЦО-1(0,02 m3)</w:t>
            </w:r>
          </w:p>
          <w:p w14:paraId="1DC73B7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F401006"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57B3BC4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82.0000</w:t>
            </w:r>
          </w:p>
          <w:p w14:paraId="254BB535" w14:textId="77777777" w:rsidR="004E5512" w:rsidRDefault="004E5512" w:rsidP="00A95131">
            <w:pPr>
              <w:spacing w:line="256" w:lineRule="auto"/>
              <w:jc w:val="center"/>
              <w:rPr>
                <w:sz w:val="22"/>
                <w:szCs w:val="22"/>
                <w:lang w:val="en-US"/>
              </w:rPr>
            </w:pPr>
          </w:p>
        </w:tc>
      </w:tr>
      <w:tr w:rsidR="004E5512" w14:paraId="1A81DF98"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F0BEF51" w14:textId="77777777" w:rsidR="004E5512" w:rsidRDefault="004E5512" w:rsidP="00A95131">
            <w:pPr>
              <w:spacing w:line="256" w:lineRule="auto"/>
              <w:rPr>
                <w:sz w:val="22"/>
                <w:szCs w:val="22"/>
                <w:lang w:val="en-US"/>
              </w:rPr>
            </w:pPr>
            <w:r>
              <w:rPr>
                <w:sz w:val="22"/>
                <w:szCs w:val="22"/>
                <w:lang w:val="en-US"/>
              </w:rPr>
              <w:t>32</w:t>
            </w:r>
          </w:p>
        </w:tc>
        <w:tc>
          <w:tcPr>
            <w:tcW w:w="1559" w:type="dxa"/>
            <w:tcBorders>
              <w:top w:val="single" w:sz="4" w:space="0" w:color="auto"/>
              <w:left w:val="single" w:sz="6" w:space="0" w:color="auto"/>
              <w:bottom w:val="single" w:sz="4" w:space="0" w:color="auto"/>
              <w:right w:val="single" w:sz="6" w:space="0" w:color="auto"/>
            </w:tcBorders>
          </w:tcPr>
          <w:p w14:paraId="47E8B943" w14:textId="77777777" w:rsidR="004E5512" w:rsidRDefault="004E5512" w:rsidP="00A95131">
            <w:pPr>
              <w:spacing w:line="256" w:lineRule="auto"/>
              <w:rPr>
                <w:sz w:val="22"/>
                <w:szCs w:val="22"/>
                <w:lang w:val="en-US"/>
              </w:rPr>
            </w:pPr>
            <w:r>
              <w:rPr>
                <w:sz w:val="22"/>
                <w:szCs w:val="22"/>
                <w:lang w:val="en-US"/>
              </w:rPr>
              <w:t>Pret de piata</w:t>
            </w:r>
          </w:p>
          <w:p w14:paraId="46181A1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5AD49D5" w14:textId="77777777" w:rsidR="004E5512" w:rsidRDefault="004E5512" w:rsidP="00A95131">
            <w:pPr>
              <w:spacing w:line="256" w:lineRule="auto"/>
              <w:rPr>
                <w:lang w:val="en-US"/>
              </w:rPr>
            </w:pPr>
            <w:r>
              <w:rPr>
                <w:lang w:val="en-US"/>
              </w:rPr>
              <w:t>Inel prefabricat pt. camine  КЦ-7-3 (0,05 m3)</w:t>
            </w:r>
          </w:p>
          <w:p w14:paraId="03F63EA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8CF6BEF"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686C77A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66.0000</w:t>
            </w:r>
          </w:p>
          <w:p w14:paraId="24382F78" w14:textId="77777777" w:rsidR="004E5512" w:rsidRDefault="004E5512" w:rsidP="00A95131">
            <w:pPr>
              <w:spacing w:line="256" w:lineRule="auto"/>
              <w:jc w:val="center"/>
              <w:rPr>
                <w:sz w:val="22"/>
                <w:szCs w:val="22"/>
                <w:lang w:val="en-US"/>
              </w:rPr>
            </w:pPr>
          </w:p>
        </w:tc>
      </w:tr>
      <w:tr w:rsidR="004E5512" w14:paraId="41437AC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36B8B43" w14:textId="77777777" w:rsidR="004E5512" w:rsidRDefault="004E5512" w:rsidP="00A95131">
            <w:pPr>
              <w:spacing w:line="256" w:lineRule="auto"/>
              <w:rPr>
                <w:sz w:val="22"/>
                <w:szCs w:val="22"/>
                <w:lang w:val="en-US"/>
              </w:rPr>
            </w:pPr>
            <w:r>
              <w:rPr>
                <w:sz w:val="22"/>
                <w:szCs w:val="22"/>
                <w:lang w:val="en-US"/>
              </w:rPr>
              <w:t>33</w:t>
            </w:r>
          </w:p>
        </w:tc>
        <w:tc>
          <w:tcPr>
            <w:tcW w:w="1559" w:type="dxa"/>
            <w:tcBorders>
              <w:top w:val="single" w:sz="4" w:space="0" w:color="auto"/>
              <w:left w:val="single" w:sz="6" w:space="0" w:color="auto"/>
              <w:bottom w:val="single" w:sz="4" w:space="0" w:color="auto"/>
              <w:right w:val="single" w:sz="6" w:space="0" w:color="auto"/>
            </w:tcBorders>
          </w:tcPr>
          <w:p w14:paraId="4FCA2FED" w14:textId="77777777" w:rsidR="004E5512" w:rsidRDefault="004E5512" w:rsidP="00A95131">
            <w:pPr>
              <w:spacing w:line="256" w:lineRule="auto"/>
              <w:rPr>
                <w:sz w:val="22"/>
                <w:szCs w:val="22"/>
                <w:lang w:val="en-US"/>
              </w:rPr>
            </w:pPr>
            <w:r>
              <w:rPr>
                <w:sz w:val="22"/>
                <w:szCs w:val="22"/>
                <w:lang w:val="en-US"/>
              </w:rPr>
              <w:t>AcE14A</w:t>
            </w:r>
          </w:p>
          <w:p w14:paraId="1A9D85D8"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82474C7" w14:textId="77777777" w:rsidR="004E5512" w:rsidRDefault="004E5512" w:rsidP="00A95131">
            <w:pPr>
              <w:spacing w:line="256" w:lineRule="auto"/>
              <w:rPr>
                <w:lang w:val="en-US"/>
              </w:rPr>
            </w:pPr>
            <w:r>
              <w:rPr>
                <w:lang w:val="en-US"/>
              </w:rPr>
              <w:t>Executarea caminelor de vizitare din elemente de beton armat prefabricat, pentru canalizare, circulare (inelare) cu diametrul 1,5 m, in teren fara apa subterana</w:t>
            </w:r>
          </w:p>
          <w:p w14:paraId="19A0D0C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97758DC"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0298CA9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6.3800</w:t>
            </w:r>
          </w:p>
          <w:p w14:paraId="3AA0AE17" w14:textId="77777777" w:rsidR="004E5512" w:rsidRDefault="004E5512" w:rsidP="00A95131">
            <w:pPr>
              <w:spacing w:line="256" w:lineRule="auto"/>
              <w:jc w:val="center"/>
              <w:rPr>
                <w:sz w:val="22"/>
                <w:szCs w:val="22"/>
                <w:lang w:val="en-US"/>
              </w:rPr>
            </w:pPr>
          </w:p>
        </w:tc>
      </w:tr>
      <w:tr w:rsidR="004E5512" w14:paraId="3D9DC31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4CA0DA4" w14:textId="77777777" w:rsidR="004E5512" w:rsidRDefault="004E5512" w:rsidP="00A95131">
            <w:pPr>
              <w:spacing w:line="256" w:lineRule="auto"/>
              <w:rPr>
                <w:sz w:val="22"/>
                <w:szCs w:val="22"/>
                <w:lang w:val="en-US"/>
              </w:rPr>
            </w:pPr>
            <w:r>
              <w:rPr>
                <w:sz w:val="22"/>
                <w:szCs w:val="22"/>
                <w:lang w:val="en-US"/>
              </w:rPr>
              <w:t>34</w:t>
            </w:r>
          </w:p>
        </w:tc>
        <w:tc>
          <w:tcPr>
            <w:tcW w:w="1559" w:type="dxa"/>
            <w:tcBorders>
              <w:top w:val="single" w:sz="4" w:space="0" w:color="auto"/>
              <w:left w:val="single" w:sz="6" w:space="0" w:color="auto"/>
              <w:bottom w:val="single" w:sz="4" w:space="0" w:color="auto"/>
              <w:right w:val="single" w:sz="6" w:space="0" w:color="auto"/>
            </w:tcBorders>
          </w:tcPr>
          <w:p w14:paraId="667A3540" w14:textId="77777777" w:rsidR="004E5512" w:rsidRDefault="004E5512" w:rsidP="00A95131">
            <w:pPr>
              <w:spacing w:line="256" w:lineRule="auto"/>
              <w:rPr>
                <w:sz w:val="22"/>
                <w:szCs w:val="22"/>
                <w:lang w:val="en-US"/>
              </w:rPr>
            </w:pPr>
            <w:r>
              <w:rPr>
                <w:sz w:val="22"/>
                <w:szCs w:val="22"/>
                <w:lang w:val="en-US"/>
              </w:rPr>
              <w:t>Pret de piata</w:t>
            </w:r>
          </w:p>
          <w:p w14:paraId="7959CEE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5649C3E" w14:textId="77777777" w:rsidR="004E5512" w:rsidRDefault="004E5512" w:rsidP="00A95131">
            <w:pPr>
              <w:spacing w:line="256" w:lineRule="auto"/>
              <w:rPr>
                <w:lang w:val="en-US"/>
              </w:rPr>
            </w:pPr>
            <w:r>
              <w:rPr>
                <w:lang w:val="en-US"/>
              </w:rPr>
              <w:t>Placi prefabricate pt. camine  КЦД-15 (0,38 m3)</w:t>
            </w:r>
          </w:p>
          <w:p w14:paraId="7FCA9BE9"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ACC2BFD" w14:textId="77777777" w:rsidR="004E5512" w:rsidRDefault="004E5512" w:rsidP="00A95131">
            <w:pPr>
              <w:spacing w:line="256" w:lineRule="auto"/>
              <w:jc w:val="center"/>
              <w:rPr>
                <w:sz w:val="22"/>
                <w:szCs w:val="22"/>
                <w:lang w:val="en-US"/>
              </w:rPr>
            </w:pPr>
            <w:r>
              <w:rPr>
                <w:sz w:val="22"/>
                <w:szCs w:val="22"/>
                <w:lang w:val="en-US"/>
              </w:rPr>
              <w:lastRenderedPageBreak/>
              <w:t>buc</w:t>
            </w:r>
          </w:p>
        </w:tc>
        <w:tc>
          <w:tcPr>
            <w:tcW w:w="1843" w:type="dxa"/>
            <w:tcBorders>
              <w:top w:val="single" w:sz="4" w:space="0" w:color="auto"/>
              <w:left w:val="single" w:sz="6" w:space="0" w:color="auto"/>
              <w:bottom w:val="single" w:sz="4" w:space="0" w:color="auto"/>
              <w:right w:val="single" w:sz="6" w:space="0" w:color="auto"/>
            </w:tcBorders>
            <w:vAlign w:val="center"/>
          </w:tcPr>
          <w:p w14:paraId="25C0439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4.0000</w:t>
            </w:r>
          </w:p>
          <w:p w14:paraId="5BED6738" w14:textId="77777777" w:rsidR="004E5512" w:rsidRDefault="004E5512" w:rsidP="00A95131">
            <w:pPr>
              <w:spacing w:line="256" w:lineRule="auto"/>
              <w:jc w:val="center"/>
              <w:rPr>
                <w:sz w:val="22"/>
                <w:szCs w:val="22"/>
                <w:lang w:val="en-US"/>
              </w:rPr>
            </w:pPr>
          </w:p>
        </w:tc>
      </w:tr>
      <w:tr w:rsidR="004E5512" w14:paraId="652E7EE0"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852D4FF" w14:textId="77777777" w:rsidR="004E5512" w:rsidRDefault="004E5512" w:rsidP="00A95131">
            <w:pPr>
              <w:spacing w:line="256" w:lineRule="auto"/>
              <w:rPr>
                <w:sz w:val="22"/>
                <w:szCs w:val="22"/>
                <w:lang w:val="en-US"/>
              </w:rPr>
            </w:pPr>
            <w:r>
              <w:rPr>
                <w:sz w:val="22"/>
                <w:szCs w:val="22"/>
                <w:lang w:val="en-US"/>
              </w:rPr>
              <w:t>35</w:t>
            </w:r>
          </w:p>
        </w:tc>
        <w:tc>
          <w:tcPr>
            <w:tcW w:w="1559" w:type="dxa"/>
            <w:tcBorders>
              <w:top w:val="single" w:sz="4" w:space="0" w:color="auto"/>
              <w:left w:val="single" w:sz="6" w:space="0" w:color="auto"/>
              <w:bottom w:val="single" w:sz="4" w:space="0" w:color="auto"/>
              <w:right w:val="single" w:sz="6" w:space="0" w:color="auto"/>
            </w:tcBorders>
          </w:tcPr>
          <w:p w14:paraId="4CC233F2" w14:textId="77777777" w:rsidR="004E5512" w:rsidRDefault="004E5512" w:rsidP="00A95131">
            <w:pPr>
              <w:spacing w:line="256" w:lineRule="auto"/>
              <w:rPr>
                <w:sz w:val="22"/>
                <w:szCs w:val="22"/>
                <w:lang w:val="en-US"/>
              </w:rPr>
            </w:pPr>
            <w:r>
              <w:rPr>
                <w:sz w:val="22"/>
                <w:szCs w:val="22"/>
                <w:lang w:val="en-US"/>
              </w:rPr>
              <w:t>Pret de piata</w:t>
            </w:r>
          </w:p>
          <w:p w14:paraId="514FA7AD"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7E06CBD" w14:textId="77777777" w:rsidR="004E5512" w:rsidRDefault="004E5512" w:rsidP="00A95131">
            <w:pPr>
              <w:spacing w:line="256" w:lineRule="auto"/>
              <w:rPr>
                <w:lang w:val="en-US"/>
              </w:rPr>
            </w:pPr>
            <w:r>
              <w:rPr>
                <w:lang w:val="en-US"/>
              </w:rPr>
              <w:t>Inel prefabricat pt. camine КЦ-15-9 (0,4 m3)</w:t>
            </w:r>
          </w:p>
          <w:p w14:paraId="77B88724"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D257346"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20C446BB"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8.0000</w:t>
            </w:r>
          </w:p>
          <w:p w14:paraId="24DA48FB" w14:textId="77777777" w:rsidR="004E5512" w:rsidRDefault="004E5512" w:rsidP="00A95131">
            <w:pPr>
              <w:spacing w:line="256" w:lineRule="auto"/>
              <w:jc w:val="center"/>
              <w:rPr>
                <w:sz w:val="22"/>
                <w:szCs w:val="22"/>
                <w:lang w:val="en-US"/>
              </w:rPr>
            </w:pPr>
          </w:p>
        </w:tc>
      </w:tr>
      <w:tr w:rsidR="004E5512" w14:paraId="1CB9E2A8"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3C65255" w14:textId="77777777" w:rsidR="004E5512" w:rsidRDefault="004E5512" w:rsidP="00A95131">
            <w:pPr>
              <w:spacing w:line="256" w:lineRule="auto"/>
              <w:rPr>
                <w:sz w:val="22"/>
                <w:szCs w:val="22"/>
                <w:lang w:val="en-US"/>
              </w:rPr>
            </w:pPr>
            <w:r>
              <w:rPr>
                <w:sz w:val="22"/>
                <w:szCs w:val="22"/>
                <w:lang w:val="en-US"/>
              </w:rPr>
              <w:t>36</w:t>
            </w:r>
          </w:p>
        </w:tc>
        <w:tc>
          <w:tcPr>
            <w:tcW w:w="1559" w:type="dxa"/>
            <w:tcBorders>
              <w:top w:val="single" w:sz="4" w:space="0" w:color="auto"/>
              <w:left w:val="single" w:sz="6" w:space="0" w:color="auto"/>
              <w:bottom w:val="single" w:sz="4" w:space="0" w:color="auto"/>
              <w:right w:val="single" w:sz="6" w:space="0" w:color="auto"/>
            </w:tcBorders>
          </w:tcPr>
          <w:p w14:paraId="2A51637E" w14:textId="77777777" w:rsidR="004E5512" w:rsidRDefault="004E5512" w:rsidP="00A95131">
            <w:pPr>
              <w:spacing w:line="256" w:lineRule="auto"/>
              <w:rPr>
                <w:sz w:val="22"/>
                <w:szCs w:val="22"/>
                <w:lang w:val="en-US"/>
              </w:rPr>
            </w:pPr>
            <w:r>
              <w:rPr>
                <w:sz w:val="22"/>
                <w:szCs w:val="22"/>
                <w:lang w:val="en-US"/>
              </w:rPr>
              <w:t>Pret de piata</w:t>
            </w:r>
          </w:p>
          <w:p w14:paraId="0F629FBC"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596A34C" w14:textId="77777777" w:rsidR="004E5512" w:rsidRDefault="004E5512" w:rsidP="00A95131">
            <w:pPr>
              <w:spacing w:line="256" w:lineRule="auto"/>
              <w:rPr>
                <w:lang w:val="en-US"/>
              </w:rPr>
            </w:pPr>
            <w:r>
              <w:rPr>
                <w:lang w:val="en-US"/>
              </w:rPr>
              <w:t>Placi prefabricate pt. camine КЦП1-15-1(0,27 m3)</w:t>
            </w:r>
          </w:p>
          <w:p w14:paraId="0F0376B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2ED6D93"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39914AE3"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4.0000</w:t>
            </w:r>
          </w:p>
          <w:p w14:paraId="15F2BFEF" w14:textId="77777777" w:rsidR="004E5512" w:rsidRDefault="004E5512" w:rsidP="00A95131">
            <w:pPr>
              <w:spacing w:line="256" w:lineRule="auto"/>
              <w:jc w:val="center"/>
              <w:rPr>
                <w:sz w:val="22"/>
                <w:szCs w:val="22"/>
                <w:lang w:val="en-US"/>
              </w:rPr>
            </w:pPr>
          </w:p>
        </w:tc>
      </w:tr>
      <w:tr w:rsidR="004E5512" w14:paraId="68EFBE1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2390EAA" w14:textId="77777777" w:rsidR="004E5512" w:rsidRDefault="004E5512" w:rsidP="00A95131">
            <w:pPr>
              <w:spacing w:line="256" w:lineRule="auto"/>
              <w:rPr>
                <w:sz w:val="22"/>
                <w:szCs w:val="22"/>
                <w:lang w:val="en-US"/>
              </w:rPr>
            </w:pPr>
            <w:r>
              <w:rPr>
                <w:sz w:val="22"/>
                <w:szCs w:val="22"/>
                <w:lang w:val="en-US"/>
              </w:rPr>
              <w:t>37</w:t>
            </w:r>
          </w:p>
        </w:tc>
        <w:tc>
          <w:tcPr>
            <w:tcW w:w="1559" w:type="dxa"/>
            <w:tcBorders>
              <w:top w:val="single" w:sz="4" w:space="0" w:color="auto"/>
              <w:left w:val="single" w:sz="6" w:space="0" w:color="auto"/>
              <w:bottom w:val="single" w:sz="4" w:space="0" w:color="auto"/>
              <w:right w:val="single" w:sz="6" w:space="0" w:color="auto"/>
            </w:tcBorders>
          </w:tcPr>
          <w:p w14:paraId="01F45C1D" w14:textId="77777777" w:rsidR="004E5512" w:rsidRDefault="004E5512" w:rsidP="00A95131">
            <w:pPr>
              <w:spacing w:line="256" w:lineRule="auto"/>
              <w:rPr>
                <w:sz w:val="22"/>
                <w:szCs w:val="22"/>
                <w:lang w:val="en-US"/>
              </w:rPr>
            </w:pPr>
            <w:r>
              <w:rPr>
                <w:sz w:val="22"/>
                <w:szCs w:val="22"/>
                <w:lang w:val="en-US"/>
              </w:rPr>
              <w:t>Pret de piata</w:t>
            </w:r>
          </w:p>
          <w:p w14:paraId="167E7B89"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D55F6B0" w14:textId="77777777" w:rsidR="004E5512" w:rsidRDefault="004E5512" w:rsidP="00A95131">
            <w:pPr>
              <w:spacing w:line="256" w:lineRule="auto"/>
              <w:rPr>
                <w:lang w:val="en-US"/>
              </w:rPr>
            </w:pPr>
            <w:r>
              <w:rPr>
                <w:lang w:val="en-US"/>
              </w:rPr>
              <w:t>Inel de reazem КЦО-1(0,02 m3)</w:t>
            </w:r>
          </w:p>
          <w:p w14:paraId="35E58618"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1561D7C"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1FB604E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4.0000</w:t>
            </w:r>
          </w:p>
          <w:p w14:paraId="24E7BAA3" w14:textId="77777777" w:rsidR="004E5512" w:rsidRDefault="004E5512" w:rsidP="00A95131">
            <w:pPr>
              <w:spacing w:line="256" w:lineRule="auto"/>
              <w:jc w:val="center"/>
              <w:rPr>
                <w:sz w:val="22"/>
                <w:szCs w:val="22"/>
                <w:lang w:val="en-US"/>
              </w:rPr>
            </w:pPr>
          </w:p>
        </w:tc>
      </w:tr>
      <w:tr w:rsidR="004E5512" w14:paraId="17FD1FA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05BEE50" w14:textId="77777777" w:rsidR="004E5512" w:rsidRDefault="004E5512" w:rsidP="00A95131">
            <w:pPr>
              <w:spacing w:line="256" w:lineRule="auto"/>
              <w:rPr>
                <w:sz w:val="22"/>
                <w:szCs w:val="22"/>
                <w:lang w:val="en-US"/>
              </w:rPr>
            </w:pPr>
            <w:r>
              <w:rPr>
                <w:sz w:val="22"/>
                <w:szCs w:val="22"/>
                <w:lang w:val="en-US"/>
              </w:rPr>
              <w:t>38</w:t>
            </w:r>
          </w:p>
        </w:tc>
        <w:tc>
          <w:tcPr>
            <w:tcW w:w="1559" w:type="dxa"/>
            <w:tcBorders>
              <w:top w:val="single" w:sz="4" w:space="0" w:color="auto"/>
              <w:left w:val="single" w:sz="6" w:space="0" w:color="auto"/>
              <w:bottom w:val="single" w:sz="4" w:space="0" w:color="auto"/>
              <w:right w:val="single" w:sz="6" w:space="0" w:color="auto"/>
            </w:tcBorders>
          </w:tcPr>
          <w:p w14:paraId="71D26639" w14:textId="77777777" w:rsidR="004E5512" w:rsidRDefault="004E5512" w:rsidP="00A95131">
            <w:pPr>
              <w:spacing w:line="256" w:lineRule="auto"/>
              <w:rPr>
                <w:sz w:val="22"/>
                <w:szCs w:val="22"/>
                <w:lang w:val="en-US"/>
              </w:rPr>
            </w:pPr>
            <w:r>
              <w:rPr>
                <w:sz w:val="22"/>
                <w:szCs w:val="22"/>
                <w:lang w:val="en-US"/>
              </w:rPr>
              <w:t>Pret de piata</w:t>
            </w:r>
          </w:p>
          <w:p w14:paraId="2FA89FE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30A4849" w14:textId="77777777" w:rsidR="004E5512" w:rsidRDefault="004E5512" w:rsidP="00A95131">
            <w:pPr>
              <w:spacing w:line="256" w:lineRule="auto"/>
              <w:rPr>
                <w:lang w:val="en-US"/>
              </w:rPr>
            </w:pPr>
            <w:r>
              <w:rPr>
                <w:lang w:val="en-US"/>
              </w:rPr>
              <w:t>Inel prefabricat pt. camine  КЦ-7-3 (0,05 m3)</w:t>
            </w:r>
          </w:p>
          <w:p w14:paraId="6C8418A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2B26329"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3092E10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10.0000</w:t>
            </w:r>
          </w:p>
          <w:p w14:paraId="0DD0A2AB" w14:textId="77777777" w:rsidR="004E5512" w:rsidRDefault="004E5512" w:rsidP="00A95131">
            <w:pPr>
              <w:spacing w:line="256" w:lineRule="auto"/>
              <w:jc w:val="center"/>
              <w:rPr>
                <w:sz w:val="22"/>
                <w:szCs w:val="22"/>
                <w:lang w:val="en-US"/>
              </w:rPr>
            </w:pPr>
          </w:p>
        </w:tc>
      </w:tr>
      <w:tr w:rsidR="004E5512" w14:paraId="7ADE3D2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4B4704E" w14:textId="77777777" w:rsidR="004E5512" w:rsidRDefault="004E5512" w:rsidP="00A95131">
            <w:pPr>
              <w:spacing w:line="256" w:lineRule="auto"/>
              <w:rPr>
                <w:sz w:val="22"/>
                <w:szCs w:val="22"/>
                <w:lang w:val="en-US"/>
              </w:rPr>
            </w:pPr>
            <w:r>
              <w:rPr>
                <w:sz w:val="22"/>
                <w:szCs w:val="22"/>
                <w:lang w:val="en-US"/>
              </w:rPr>
              <w:t>39</w:t>
            </w:r>
          </w:p>
        </w:tc>
        <w:tc>
          <w:tcPr>
            <w:tcW w:w="1559" w:type="dxa"/>
            <w:tcBorders>
              <w:top w:val="single" w:sz="4" w:space="0" w:color="auto"/>
              <w:left w:val="single" w:sz="6" w:space="0" w:color="auto"/>
              <w:bottom w:val="single" w:sz="4" w:space="0" w:color="auto"/>
              <w:right w:val="single" w:sz="6" w:space="0" w:color="auto"/>
            </w:tcBorders>
          </w:tcPr>
          <w:p w14:paraId="79455F56" w14:textId="77777777" w:rsidR="004E5512" w:rsidRDefault="004E5512" w:rsidP="00A95131">
            <w:pPr>
              <w:spacing w:line="256" w:lineRule="auto"/>
              <w:rPr>
                <w:sz w:val="22"/>
                <w:szCs w:val="22"/>
                <w:lang w:val="en-US"/>
              </w:rPr>
            </w:pPr>
            <w:r>
              <w:rPr>
                <w:sz w:val="22"/>
                <w:szCs w:val="22"/>
                <w:lang w:val="en-US"/>
              </w:rPr>
              <w:t>12345678</w:t>
            </w:r>
          </w:p>
          <w:p w14:paraId="756761D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A229D21" w14:textId="77777777" w:rsidR="004E5512" w:rsidRDefault="004E5512" w:rsidP="00A95131">
            <w:pPr>
              <w:spacing w:line="256" w:lineRule="auto"/>
              <w:rPr>
                <w:lang w:val="en-US"/>
              </w:rPr>
            </w:pPr>
            <w:r>
              <w:rPr>
                <w:lang w:val="en-US"/>
              </w:rPr>
              <w:t>Capac din fonta dn 600 EN-124 D400 50 kg 630 x 770 x 90mm IS Tip G</w:t>
            </w:r>
          </w:p>
          <w:p w14:paraId="3CF2AADE"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491E31C"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2BC2888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11.0000</w:t>
            </w:r>
          </w:p>
          <w:p w14:paraId="60FD9231" w14:textId="77777777" w:rsidR="004E5512" w:rsidRDefault="004E5512" w:rsidP="00A95131">
            <w:pPr>
              <w:spacing w:line="256" w:lineRule="auto"/>
              <w:jc w:val="center"/>
              <w:rPr>
                <w:sz w:val="22"/>
                <w:szCs w:val="22"/>
                <w:lang w:val="en-US"/>
              </w:rPr>
            </w:pPr>
          </w:p>
        </w:tc>
      </w:tr>
      <w:tr w:rsidR="004E5512" w14:paraId="5902FEA0"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ADC51AA" w14:textId="77777777" w:rsidR="004E5512" w:rsidRDefault="004E5512" w:rsidP="00A95131">
            <w:pPr>
              <w:spacing w:line="256" w:lineRule="auto"/>
              <w:rPr>
                <w:sz w:val="22"/>
                <w:szCs w:val="22"/>
                <w:lang w:val="en-US"/>
              </w:rPr>
            </w:pPr>
            <w:r>
              <w:rPr>
                <w:sz w:val="22"/>
                <w:szCs w:val="22"/>
                <w:lang w:val="en-US"/>
              </w:rPr>
              <w:t>40</w:t>
            </w:r>
          </w:p>
        </w:tc>
        <w:tc>
          <w:tcPr>
            <w:tcW w:w="1559" w:type="dxa"/>
            <w:tcBorders>
              <w:top w:val="single" w:sz="4" w:space="0" w:color="auto"/>
              <w:left w:val="single" w:sz="6" w:space="0" w:color="auto"/>
              <w:bottom w:val="single" w:sz="4" w:space="0" w:color="auto"/>
              <w:right w:val="single" w:sz="6" w:space="0" w:color="auto"/>
            </w:tcBorders>
          </w:tcPr>
          <w:p w14:paraId="3135BA9B" w14:textId="77777777" w:rsidR="004E5512" w:rsidRDefault="004E5512" w:rsidP="00A95131">
            <w:pPr>
              <w:spacing w:line="256" w:lineRule="auto"/>
              <w:rPr>
                <w:sz w:val="22"/>
                <w:szCs w:val="22"/>
                <w:lang w:val="en-US"/>
              </w:rPr>
            </w:pPr>
            <w:r>
              <w:rPr>
                <w:sz w:val="22"/>
                <w:szCs w:val="22"/>
                <w:lang w:val="en-US"/>
              </w:rPr>
              <w:t>12345678</w:t>
            </w:r>
          </w:p>
          <w:p w14:paraId="75448999"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15FA2BF" w14:textId="77777777" w:rsidR="004E5512" w:rsidRDefault="004E5512" w:rsidP="00A95131">
            <w:pPr>
              <w:spacing w:line="256" w:lineRule="auto"/>
              <w:rPr>
                <w:lang w:val="en-US"/>
              </w:rPr>
            </w:pPr>
            <w:r>
              <w:rPr>
                <w:lang w:val="en-US"/>
              </w:rPr>
              <w:t>Capac din fonta dn 600 EN-124 D400 50 kg 630 x 770 x 90mm IS Tip U</w:t>
            </w:r>
          </w:p>
          <w:p w14:paraId="2CF3767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313ACF6"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74DF2006"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76.0000</w:t>
            </w:r>
          </w:p>
          <w:p w14:paraId="2EDC6B09" w14:textId="77777777" w:rsidR="004E5512" w:rsidRDefault="004E5512" w:rsidP="00A95131">
            <w:pPr>
              <w:spacing w:line="256" w:lineRule="auto"/>
              <w:jc w:val="center"/>
              <w:rPr>
                <w:sz w:val="22"/>
                <w:szCs w:val="22"/>
                <w:lang w:val="en-US"/>
              </w:rPr>
            </w:pPr>
          </w:p>
        </w:tc>
      </w:tr>
      <w:tr w:rsidR="004E5512" w14:paraId="245720BE"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2EF2F77" w14:textId="77777777" w:rsidR="004E5512" w:rsidRDefault="004E5512" w:rsidP="00A95131">
            <w:pPr>
              <w:spacing w:line="256" w:lineRule="auto"/>
              <w:rPr>
                <w:sz w:val="22"/>
                <w:szCs w:val="22"/>
                <w:lang w:val="en-US"/>
              </w:rPr>
            </w:pPr>
            <w:r>
              <w:rPr>
                <w:sz w:val="22"/>
                <w:szCs w:val="22"/>
                <w:lang w:val="en-US"/>
              </w:rPr>
              <w:t>41</w:t>
            </w:r>
          </w:p>
        </w:tc>
        <w:tc>
          <w:tcPr>
            <w:tcW w:w="1559" w:type="dxa"/>
            <w:tcBorders>
              <w:top w:val="single" w:sz="4" w:space="0" w:color="auto"/>
              <w:left w:val="single" w:sz="6" w:space="0" w:color="auto"/>
              <w:bottom w:val="single" w:sz="4" w:space="0" w:color="auto"/>
              <w:right w:val="single" w:sz="6" w:space="0" w:color="auto"/>
            </w:tcBorders>
          </w:tcPr>
          <w:p w14:paraId="0CFCE54A" w14:textId="77777777" w:rsidR="004E5512" w:rsidRDefault="004E5512" w:rsidP="00A95131">
            <w:pPr>
              <w:spacing w:line="256" w:lineRule="auto"/>
              <w:rPr>
                <w:sz w:val="22"/>
                <w:szCs w:val="22"/>
                <w:lang w:val="en-US"/>
              </w:rPr>
            </w:pPr>
            <w:r>
              <w:rPr>
                <w:sz w:val="22"/>
                <w:szCs w:val="22"/>
                <w:lang w:val="en-US"/>
              </w:rPr>
              <w:t>AcF02A</w:t>
            </w:r>
          </w:p>
          <w:p w14:paraId="5CF5016D"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E449F9E" w14:textId="77777777" w:rsidR="004E5512" w:rsidRDefault="004E5512" w:rsidP="00A95131">
            <w:pPr>
              <w:spacing w:line="256" w:lineRule="auto"/>
              <w:rPr>
                <w:lang w:val="en-US"/>
              </w:rPr>
            </w:pPr>
            <w:r>
              <w:rPr>
                <w:lang w:val="en-US"/>
              </w:rPr>
              <w:t>Scara cu vanguri din otel lat de 50x10 mm si trepte din otel-beton cu Dn=20 mm, pentru acces in camine din tuburi din beton</w:t>
            </w:r>
          </w:p>
          <w:p w14:paraId="69AC554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34F64D3"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67DBADB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44.1000</w:t>
            </w:r>
          </w:p>
          <w:p w14:paraId="71A36498" w14:textId="77777777" w:rsidR="004E5512" w:rsidRDefault="004E5512" w:rsidP="00A95131">
            <w:pPr>
              <w:spacing w:line="256" w:lineRule="auto"/>
              <w:jc w:val="center"/>
              <w:rPr>
                <w:sz w:val="22"/>
                <w:szCs w:val="22"/>
                <w:lang w:val="en-US"/>
              </w:rPr>
            </w:pPr>
          </w:p>
        </w:tc>
      </w:tr>
      <w:tr w:rsidR="004E5512" w14:paraId="158EB57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D8FE6E0" w14:textId="77777777" w:rsidR="004E5512" w:rsidRDefault="004E5512" w:rsidP="00A95131">
            <w:pPr>
              <w:spacing w:line="256" w:lineRule="auto"/>
              <w:rPr>
                <w:sz w:val="22"/>
                <w:szCs w:val="22"/>
                <w:lang w:val="en-US"/>
              </w:rPr>
            </w:pPr>
            <w:r>
              <w:rPr>
                <w:sz w:val="22"/>
                <w:szCs w:val="22"/>
                <w:lang w:val="en-US"/>
              </w:rPr>
              <w:t>42</w:t>
            </w:r>
          </w:p>
        </w:tc>
        <w:tc>
          <w:tcPr>
            <w:tcW w:w="1559" w:type="dxa"/>
            <w:tcBorders>
              <w:top w:val="single" w:sz="4" w:space="0" w:color="auto"/>
              <w:left w:val="single" w:sz="6" w:space="0" w:color="auto"/>
              <w:bottom w:val="single" w:sz="4" w:space="0" w:color="auto"/>
              <w:right w:val="single" w:sz="6" w:space="0" w:color="auto"/>
            </w:tcBorders>
          </w:tcPr>
          <w:p w14:paraId="5498EEA6" w14:textId="77777777" w:rsidR="004E5512" w:rsidRDefault="004E5512" w:rsidP="00A95131">
            <w:pPr>
              <w:spacing w:line="256" w:lineRule="auto"/>
              <w:rPr>
                <w:sz w:val="22"/>
                <w:szCs w:val="22"/>
                <w:lang w:val="en-US"/>
              </w:rPr>
            </w:pPr>
            <w:r>
              <w:rPr>
                <w:sz w:val="22"/>
                <w:szCs w:val="22"/>
                <w:lang w:val="en-US"/>
              </w:rPr>
              <w:t>CD63C</w:t>
            </w:r>
          </w:p>
          <w:p w14:paraId="0A0836E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82E8179" w14:textId="77777777" w:rsidR="004E5512" w:rsidRDefault="004E5512" w:rsidP="00A95131">
            <w:pPr>
              <w:spacing w:line="256" w:lineRule="auto"/>
              <w:rPr>
                <w:lang w:val="en-US"/>
              </w:rPr>
            </w:pPr>
            <w:r>
              <w:rPr>
                <w:lang w:val="en-US"/>
              </w:rPr>
              <w:t>Zidarie din caramida format 250 x 120 x 65 mm cu prepararea mortarului M - 50 in conditii de santier la bolti si arce</w:t>
            </w:r>
          </w:p>
          <w:p w14:paraId="2B29E51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14646A7"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001116F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1.2600</w:t>
            </w:r>
          </w:p>
          <w:p w14:paraId="2AABA2BB" w14:textId="77777777" w:rsidR="004E5512" w:rsidRDefault="004E5512" w:rsidP="00A95131">
            <w:pPr>
              <w:spacing w:line="256" w:lineRule="auto"/>
              <w:jc w:val="center"/>
              <w:rPr>
                <w:sz w:val="22"/>
                <w:szCs w:val="22"/>
                <w:lang w:val="en-US"/>
              </w:rPr>
            </w:pPr>
          </w:p>
        </w:tc>
      </w:tr>
      <w:tr w:rsidR="004E5512" w14:paraId="3A94A28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ED45536" w14:textId="77777777" w:rsidR="004E5512" w:rsidRDefault="004E5512" w:rsidP="00A95131">
            <w:pPr>
              <w:spacing w:line="256" w:lineRule="auto"/>
              <w:rPr>
                <w:sz w:val="22"/>
                <w:szCs w:val="22"/>
                <w:lang w:val="en-US"/>
              </w:rPr>
            </w:pPr>
            <w:r>
              <w:rPr>
                <w:sz w:val="22"/>
                <w:szCs w:val="22"/>
                <w:lang w:val="en-US"/>
              </w:rPr>
              <w:t>43</w:t>
            </w:r>
          </w:p>
        </w:tc>
        <w:tc>
          <w:tcPr>
            <w:tcW w:w="1559" w:type="dxa"/>
            <w:tcBorders>
              <w:top w:val="single" w:sz="4" w:space="0" w:color="auto"/>
              <w:left w:val="single" w:sz="6" w:space="0" w:color="auto"/>
              <w:bottom w:val="single" w:sz="4" w:space="0" w:color="auto"/>
              <w:right w:val="single" w:sz="6" w:space="0" w:color="auto"/>
            </w:tcBorders>
          </w:tcPr>
          <w:p w14:paraId="52D5B293" w14:textId="77777777" w:rsidR="004E5512" w:rsidRDefault="004E5512" w:rsidP="00A95131">
            <w:pPr>
              <w:spacing w:line="256" w:lineRule="auto"/>
              <w:rPr>
                <w:sz w:val="22"/>
                <w:szCs w:val="22"/>
                <w:lang w:val="en-US"/>
              </w:rPr>
            </w:pPr>
            <w:r>
              <w:rPr>
                <w:sz w:val="22"/>
                <w:szCs w:val="22"/>
                <w:lang w:val="en-US"/>
              </w:rPr>
              <w:t>CA03A</w:t>
            </w:r>
          </w:p>
          <w:p w14:paraId="6B308B3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0592B4C" w14:textId="77777777" w:rsidR="004E5512" w:rsidRDefault="004E5512" w:rsidP="00A95131">
            <w:pPr>
              <w:spacing w:line="256" w:lineRule="auto"/>
              <w:rPr>
                <w:lang w:val="en-US"/>
              </w:rPr>
            </w:pPr>
            <w:r>
              <w:rPr>
                <w:lang w:val="en-US"/>
              </w:rPr>
              <w:t>Beton turnat in fundatii, socluri, ziduri de sprijin, pereti sub cota zero, preparat cu centrala de betoane si turnarea cu mijloace clasice beton simplu clasa C 5/4 (Bc 5/B 75)  (Rigole din beton)</w:t>
            </w:r>
          </w:p>
          <w:p w14:paraId="37DEE18B"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C7F70A7"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4011AABB"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32.3400</w:t>
            </w:r>
          </w:p>
          <w:p w14:paraId="00CFAFB7" w14:textId="77777777" w:rsidR="004E5512" w:rsidRDefault="004E5512" w:rsidP="00A95131">
            <w:pPr>
              <w:spacing w:line="256" w:lineRule="auto"/>
              <w:jc w:val="center"/>
              <w:rPr>
                <w:sz w:val="22"/>
                <w:szCs w:val="22"/>
                <w:lang w:val="en-US"/>
              </w:rPr>
            </w:pPr>
          </w:p>
        </w:tc>
      </w:tr>
      <w:tr w:rsidR="004E5512" w14:paraId="32AD5B95"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32CAEFF" w14:textId="77777777" w:rsidR="004E5512" w:rsidRDefault="004E5512" w:rsidP="00A95131">
            <w:pPr>
              <w:spacing w:line="256" w:lineRule="auto"/>
              <w:rPr>
                <w:sz w:val="22"/>
                <w:szCs w:val="22"/>
                <w:lang w:val="en-US"/>
              </w:rPr>
            </w:pPr>
            <w:r>
              <w:rPr>
                <w:sz w:val="22"/>
                <w:szCs w:val="22"/>
                <w:lang w:val="en-US"/>
              </w:rPr>
              <w:t>44</w:t>
            </w:r>
          </w:p>
        </w:tc>
        <w:tc>
          <w:tcPr>
            <w:tcW w:w="1559" w:type="dxa"/>
            <w:tcBorders>
              <w:top w:val="single" w:sz="4" w:space="0" w:color="auto"/>
              <w:left w:val="single" w:sz="6" w:space="0" w:color="auto"/>
              <w:bottom w:val="single" w:sz="4" w:space="0" w:color="auto"/>
              <w:right w:val="single" w:sz="6" w:space="0" w:color="auto"/>
            </w:tcBorders>
          </w:tcPr>
          <w:p w14:paraId="144265A6" w14:textId="77777777" w:rsidR="004E5512" w:rsidRDefault="004E5512" w:rsidP="00A95131">
            <w:pPr>
              <w:spacing w:line="256" w:lineRule="auto"/>
              <w:rPr>
                <w:sz w:val="22"/>
                <w:szCs w:val="22"/>
                <w:lang w:val="en-US"/>
              </w:rPr>
            </w:pPr>
            <w:r>
              <w:rPr>
                <w:sz w:val="22"/>
                <w:szCs w:val="22"/>
                <w:lang w:val="en-US"/>
              </w:rPr>
              <w:t>RCsE23A</w:t>
            </w:r>
          </w:p>
          <w:p w14:paraId="5242524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55AE70C" w14:textId="77777777" w:rsidR="004E5512" w:rsidRDefault="004E5512" w:rsidP="00A95131">
            <w:pPr>
              <w:spacing w:line="256" w:lineRule="auto"/>
              <w:rPr>
                <w:lang w:val="en-US"/>
              </w:rPr>
            </w:pPr>
            <w:r>
              <w:rPr>
                <w:lang w:val="en-US"/>
              </w:rPr>
              <w:t>Mastic bituminos pentru umplerea srapungerilor prin ziduri si plansee de orice fel, la trecerea conductelor de instalatie, precum si umplerea rosturilor de tasare</w:t>
            </w:r>
          </w:p>
          <w:p w14:paraId="1B5EAA3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9B53802" w14:textId="77777777" w:rsidR="004E5512" w:rsidRDefault="004E5512" w:rsidP="00A95131">
            <w:pPr>
              <w:spacing w:line="256" w:lineRule="auto"/>
              <w:jc w:val="center"/>
              <w:rPr>
                <w:sz w:val="22"/>
                <w:szCs w:val="22"/>
                <w:lang w:val="en-US"/>
              </w:rPr>
            </w:pPr>
            <w:r>
              <w:rPr>
                <w:sz w:val="22"/>
                <w:szCs w:val="22"/>
                <w:lang w:val="en-US"/>
              </w:rPr>
              <w:t>kg</w:t>
            </w:r>
          </w:p>
        </w:tc>
        <w:tc>
          <w:tcPr>
            <w:tcW w:w="1843" w:type="dxa"/>
            <w:tcBorders>
              <w:top w:val="single" w:sz="4" w:space="0" w:color="auto"/>
              <w:left w:val="single" w:sz="6" w:space="0" w:color="auto"/>
              <w:bottom w:val="single" w:sz="4" w:space="0" w:color="auto"/>
              <w:right w:val="single" w:sz="6" w:space="0" w:color="auto"/>
            </w:tcBorders>
            <w:vAlign w:val="center"/>
          </w:tcPr>
          <w:p w14:paraId="58325C66"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2.4000</w:t>
            </w:r>
          </w:p>
          <w:p w14:paraId="1F0F8D53" w14:textId="77777777" w:rsidR="004E5512" w:rsidRDefault="004E5512" w:rsidP="00A95131">
            <w:pPr>
              <w:spacing w:line="256" w:lineRule="auto"/>
              <w:jc w:val="center"/>
              <w:rPr>
                <w:sz w:val="22"/>
                <w:szCs w:val="22"/>
                <w:lang w:val="en-US"/>
              </w:rPr>
            </w:pPr>
          </w:p>
        </w:tc>
      </w:tr>
      <w:tr w:rsidR="004E5512" w14:paraId="390AD02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F9F1FF9" w14:textId="77777777" w:rsidR="004E5512" w:rsidRDefault="004E5512" w:rsidP="00A95131">
            <w:pPr>
              <w:spacing w:line="256" w:lineRule="auto"/>
              <w:rPr>
                <w:sz w:val="22"/>
                <w:szCs w:val="22"/>
                <w:lang w:val="en-US"/>
              </w:rPr>
            </w:pPr>
            <w:r>
              <w:rPr>
                <w:sz w:val="22"/>
                <w:szCs w:val="22"/>
                <w:lang w:val="en-US"/>
              </w:rPr>
              <w:t>45</w:t>
            </w:r>
          </w:p>
        </w:tc>
        <w:tc>
          <w:tcPr>
            <w:tcW w:w="1559" w:type="dxa"/>
            <w:tcBorders>
              <w:top w:val="single" w:sz="4" w:space="0" w:color="auto"/>
              <w:left w:val="single" w:sz="6" w:space="0" w:color="auto"/>
              <w:bottom w:val="single" w:sz="4" w:space="0" w:color="auto"/>
              <w:right w:val="single" w:sz="6" w:space="0" w:color="auto"/>
            </w:tcBorders>
          </w:tcPr>
          <w:p w14:paraId="569A59D0" w14:textId="77777777" w:rsidR="004E5512" w:rsidRDefault="004E5512" w:rsidP="00A95131">
            <w:pPr>
              <w:spacing w:line="256" w:lineRule="auto"/>
              <w:rPr>
                <w:sz w:val="22"/>
                <w:szCs w:val="22"/>
                <w:lang w:val="en-US"/>
              </w:rPr>
            </w:pPr>
            <w:r>
              <w:rPr>
                <w:sz w:val="22"/>
                <w:szCs w:val="22"/>
                <w:lang w:val="en-US"/>
              </w:rPr>
              <w:t>41-01-008-6</w:t>
            </w:r>
          </w:p>
          <w:p w14:paraId="7A746FE7"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FF5EDF9" w14:textId="77777777" w:rsidR="004E5512" w:rsidRDefault="004E5512" w:rsidP="00A95131">
            <w:pPr>
              <w:spacing w:line="256" w:lineRule="auto"/>
              <w:rPr>
                <w:lang w:val="en-US"/>
              </w:rPr>
            </w:pPr>
            <w:r>
              <w:rPr>
                <w:lang w:val="en-US"/>
              </w:rPr>
              <w:t>Izolatie prin vopsire pe suprafete verticale din beton: cu bitum diluat in trei straturi</w:t>
            </w:r>
          </w:p>
          <w:p w14:paraId="78B7497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A8941AE" w14:textId="77777777" w:rsidR="004E5512" w:rsidRDefault="004E5512" w:rsidP="00A95131">
            <w:pPr>
              <w:spacing w:line="256" w:lineRule="auto"/>
              <w:jc w:val="center"/>
              <w:rPr>
                <w:sz w:val="22"/>
                <w:szCs w:val="22"/>
                <w:lang w:val="en-US"/>
              </w:rPr>
            </w:pPr>
            <w:r>
              <w:rPr>
                <w:sz w:val="22"/>
                <w:szCs w:val="22"/>
                <w:lang w:val="en-US"/>
              </w:rPr>
              <w:t>100m2</w:t>
            </w:r>
          </w:p>
        </w:tc>
        <w:tc>
          <w:tcPr>
            <w:tcW w:w="1843" w:type="dxa"/>
            <w:tcBorders>
              <w:top w:val="single" w:sz="4" w:space="0" w:color="auto"/>
              <w:left w:val="single" w:sz="6" w:space="0" w:color="auto"/>
              <w:bottom w:val="single" w:sz="4" w:space="0" w:color="auto"/>
              <w:right w:val="single" w:sz="6" w:space="0" w:color="auto"/>
            </w:tcBorders>
            <w:vAlign w:val="center"/>
          </w:tcPr>
          <w:p w14:paraId="6EA96A94"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0.2400</w:t>
            </w:r>
          </w:p>
          <w:p w14:paraId="746A9CB5" w14:textId="77777777" w:rsidR="004E5512" w:rsidRDefault="004E5512" w:rsidP="00A95131">
            <w:pPr>
              <w:spacing w:line="256" w:lineRule="auto"/>
              <w:jc w:val="center"/>
              <w:rPr>
                <w:sz w:val="22"/>
                <w:szCs w:val="22"/>
                <w:lang w:val="en-US"/>
              </w:rPr>
            </w:pPr>
          </w:p>
        </w:tc>
      </w:tr>
      <w:tr w:rsidR="004E5512" w14:paraId="23ABD43D"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EE04082" w14:textId="77777777" w:rsidR="004E5512" w:rsidRDefault="004E5512" w:rsidP="00A95131">
            <w:pPr>
              <w:spacing w:line="256" w:lineRule="auto"/>
              <w:rPr>
                <w:sz w:val="22"/>
                <w:szCs w:val="22"/>
                <w:lang w:val="en-US"/>
              </w:rPr>
            </w:pPr>
            <w:r>
              <w:rPr>
                <w:sz w:val="22"/>
                <w:szCs w:val="22"/>
                <w:lang w:val="en-US"/>
              </w:rPr>
              <w:t>46</w:t>
            </w:r>
          </w:p>
        </w:tc>
        <w:tc>
          <w:tcPr>
            <w:tcW w:w="1559" w:type="dxa"/>
            <w:tcBorders>
              <w:top w:val="single" w:sz="4" w:space="0" w:color="auto"/>
              <w:left w:val="single" w:sz="6" w:space="0" w:color="auto"/>
              <w:bottom w:val="single" w:sz="4" w:space="0" w:color="auto"/>
              <w:right w:val="single" w:sz="6" w:space="0" w:color="auto"/>
            </w:tcBorders>
          </w:tcPr>
          <w:p w14:paraId="2C179AFD" w14:textId="77777777" w:rsidR="004E5512" w:rsidRDefault="004E5512" w:rsidP="00A95131">
            <w:pPr>
              <w:spacing w:line="256" w:lineRule="auto"/>
              <w:rPr>
                <w:sz w:val="22"/>
                <w:szCs w:val="22"/>
                <w:lang w:val="en-US"/>
              </w:rPr>
            </w:pPr>
            <w:r>
              <w:rPr>
                <w:sz w:val="22"/>
                <w:szCs w:val="22"/>
                <w:lang w:val="en-US"/>
              </w:rPr>
              <w:t>DA18A</w:t>
            </w:r>
          </w:p>
          <w:p w14:paraId="20A194C8"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1D59153" w14:textId="77777777" w:rsidR="004E5512" w:rsidRDefault="004E5512" w:rsidP="00A95131">
            <w:pPr>
              <w:spacing w:line="256" w:lineRule="auto"/>
              <w:rPr>
                <w:lang w:val="en-US"/>
              </w:rPr>
            </w:pPr>
            <w:r>
              <w:rPr>
                <w:lang w:val="en-US"/>
              </w:rPr>
              <w:t>Strat de fundatie din agregate in amestecuri optimale, executat cu asternere manuala  (Pereu la camine)</w:t>
            </w:r>
          </w:p>
          <w:p w14:paraId="293500BC"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169EF35"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080AA5F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6.8000</w:t>
            </w:r>
          </w:p>
          <w:p w14:paraId="1B8DA2D0" w14:textId="77777777" w:rsidR="004E5512" w:rsidRDefault="004E5512" w:rsidP="00A95131">
            <w:pPr>
              <w:spacing w:line="256" w:lineRule="auto"/>
              <w:jc w:val="center"/>
              <w:rPr>
                <w:sz w:val="22"/>
                <w:szCs w:val="22"/>
                <w:lang w:val="en-US"/>
              </w:rPr>
            </w:pPr>
          </w:p>
        </w:tc>
      </w:tr>
      <w:tr w:rsidR="004E5512" w14:paraId="5C6E8F22"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1F9F75D" w14:textId="77777777" w:rsidR="004E5512" w:rsidRDefault="004E5512" w:rsidP="00A95131">
            <w:pPr>
              <w:spacing w:line="256" w:lineRule="auto"/>
              <w:rPr>
                <w:sz w:val="22"/>
                <w:szCs w:val="22"/>
                <w:lang w:val="en-US"/>
              </w:rPr>
            </w:pPr>
            <w:r>
              <w:rPr>
                <w:sz w:val="22"/>
                <w:szCs w:val="22"/>
                <w:lang w:val="en-US"/>
              </w:rPr>
              <w:t>47</w:t>
            </w:r>
          </w:p>
        </w:tc>
        <w:tc>
          <w:tcPr>
            <w:tcW w:w="1559" w:type="dxa"/>
            <w:tcBorders>
              <w:top w:val="single" w:sz="4" w:space="0" w:color="auto"/>
              <w:left w:val="single" w:sz="6" w:space="0" w:color="auto"/>
              <w:bottom w:val="single" w:sz="4" w:space="0" w:color="auto"/>
              <w:right w:val="single" w:sz="6" w:space="0" w:color="auto"/>
            </w:tcBorders>
          </w:tcPr>
          <w:p w14:paraId="3D935E09" w14:textId="77777777" w:rsidR="004E5512" w:rsidRDefault="004E5512" w:rsidP="00A95131">
            <w:pPr>
              <w:spacing w:line="256" w:lineRule="auto"/>
              <w:rPr>
                <w:sz w:val="22"/>
                <w:szCs w:val="22"/>
                <w:lang w:val="en-US"/>
              </w:rPr>
            </w:pPr>
            <w:r>
              <w:rPr>
                <w:sz w:val="22"/>
                <w:szCs w:val="22"/>
                <w:lang w:val="en-US"/>
              </w:rPr>
              <w:t>CA02A</w:t>
            </w:r>
          </w:p>
          <w:p w14:paraId="598B626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34AC8CE" w14:textId="77777777" w:rsidR="004E5512" w:rsidRDefault="004E5512" w:rsidP="00A95131">
            <w:pPr>
              <w:spacing w:line="256" w:lineRule="auto"/>
              <w:rPr>
                <w:lang w:val="en-US"/>
              </w:rPr>
            </w:pPr>
            <w:r>
              <w:rPr>
                <w:lang w:val="en-US"/>
              </w:rPr>
              <w:t>Beton simplu turnat in egalizari, pante, sape la inaltimi pina la 35 m inclusiv, prepararea cu centrala de betoane si turnarea cu mijloace clasice beton clasa C 5/4 (Bc 5/B 75)</w:t>
            </w:r>
          </w:p>
          <w:p w14:paraId="77067A4C"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E8EB24A"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535AA450"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8.8000</w:t>
            </w:r>
          </w:p>
          <w:p w14:paraId="575E6C53" w14:textId="77777777" w:rsidR="004E5512" w:rsidRDefault="004E5512" w:rsidP="00A95131">
            <w:pPr>
              <w:spacing w:line="256" w:lineRule="auto"/>
              <w:jc w:val="center"/>
              <w:rPr>
                <w:sz w:val="22"/>
                <w:szCs w:val="22"/>
                <w:lang w:val="en-US"/>
              </w:rPr>
            </w:pPr>
          </w:p>
        </w:tc>
      </w:tr>
    </w:tbl>
    <w:p w14:paraId="1875E32C" w14:textId="77777777" w:rsidR="004E5512" w:rsidRDefault="004E5512" w:rsidP="004E5512"/>
    <w:p w14:paraId="7D98BDF6" w14:textId="77777777" w:rsidR="004E5512" w:rsidRDefault="004E5512" w:rsidP="004E5512">
      <w:pPr>
        <w:rPr>
          <w:b/>
          <w:bCs/>
          <w:sz w:val="28"/>
          <w:szCs w:val="28"/>
          <w:lang w:val="ro-MD"/>
        </w:rPr>
      </w:pPr>
    </w:p>
    <w:p w14:paraId="67BC824C" w14:textId="77777777" w:rsidR="004E5512" w:rsidRDefault="004E5512" w:rsidP="004E5512">
      <w:pPr>
        <w:rPr>
          <w:b/>
          <w:bCs/>
          <w:sz w:val="28"/>
          <w:szCs w:val="28"/>
          <w:lang w:val="ro-MD"/>
        </w:rPr>
      </w:pPr>
    </w:p>
    <w:p w14:paraId="45DF883B" w14:textId="77777777" w:rsidR="004E5512" w:rsidRDefault="004E5512" w:rsidP="004E5512">
      <w:pPr>
        <w:rPr>
          <w:b/>
          <w:bCs/>
          <w:sz w:val="28"/>
          <w:szCs w:val="28"/>
          <w:lang w:val="ro-MD"/>
        </w:rPr>
      </w:pPr>
    </w:p>
    <w:p w14:paraId="2B7A2B7B" w14:textId="77777777" w:rsidR="004E5512" w:rsidRDefault="004E5512" w:rsidP="004E5512">
      <w:pPr>
        <w:rPr>
          <w:b/>
          <w:bCs/>
          <w:sz w:val="28"/>
          <w:szCs w:val="28"/>
          <w:lang w:val="ro-MD"/>
        </w:rPr>
      </w:pPr>
    </w:p>
    <w:p w14:paraId="08E2E4AE" w14:textId="77777777" w:rsidR="004E5512" w:rsidRDefault="004E5512" w:rsidP="004E5512">
      <w:pPr>
        <w:rPr>
          <w:b/>
          <w:bCs/>
          <w:sz w:val="28"/>
          <w:szCs w:val="28"/>
          <w:lang w:val="ro-MD"/>
        </w:rPr>
      </w:pPr>
    </w:p>
    <w:p w14:paraId="036B9645" w14:textId="77777777" w:rsidR="004E5512" w:rsidRDefault="004E5512" w:rsidP="004E5512">
      <w:pPr>
        <w:rPr>
          <w:b/>
          <w:bCs/>
          <w:sz w:val="28"/>
          <w:szCs w:val="28"/>
          <w:lang w:val="ro-MD"/>
        </w:rPr>
      </w:pPr>
    </w:p>
    <w:p w14:paraId="51708B3D" w14:textId="77777777" w:rsidR="004E5512" w:rsidRDefault="004E5512" w:rsidP="004E5512">
      <w:pPr>
        <w:rPr>
          <w:b/>
          <w:bCs/>
          <w:sz w:val="28"/>
          <w:szCs w:val="28"/>
          <w:lang w:val="ro-MD"/>
        </w:rPr>
      </w:pPr>
    </w:p>
    <w:p w14:paraId="659A8983" w14:textId="77777777" w:rsidR="004E5512" w:rsidRDefault="004E5512" w:rsidP="004E5512">
      <w:pPr>
        <w:rPr>
          <w:b/>
          <w:bCs/>
          <w:sz w:val="28"/>
          <w:szCs w:val="28"/>
          <w:lang w:val="ro-MD"/>
        </w:rPr>
      </w:pPr>
    </w:p>
    <w:p w14:paraId="749A4512" w14:textId="77777777" w:rsidR="004E5512" w:rsidRDefault="004E5512" w:rsidP="004E5512">
      <w:pPr>
        <w:rPr>
          <w:b/>
          <w:bCs/>
          <w:sz w:val="28"/>
          <w:szCs w:val="28"/>
          <w:lang w:val="ro-MD"/>
        </w:rPr>
      </w:pPr>
    </w:p>
    <w:p w14:paraId="5D58C59D" w14:textId="77777777" w:rsidR="004E5512" w:rsidRDefault="004E5512" w:rsidP="004E5512">
      <w:pPr>
        <w:rPr>
          <w:b/>
          <w:bCs/>
          <w:sz w:val="28"/>
          <w:szCs w:val="28"/>
          <w:lang w:val="ro-MD"/>
        </w:rPr>
      </w:pPr>
    </w:p>
    <w:p w14:paraId="31A1FE77" w14:textId="77777777" w:rsidR="004E5512" w:rsidRDefault="004E5512" w:rsidP="004E5512">
      <w:pPr>
        <w:rPr>
          <w:b/>
          <w:bCs/>
          <w:sz w:val="28"/>
          <w:szCs w:val="28"/>
          <w:lang w:val="ro-MD"/>
        </w:rPr>
      </w:pPr>
    </w:p>
    <w:p w14:paraId="2EABDA52" w14:textId="77777777" w:rsidR="004E5512" w:rsidRDefault="004E5512" w:rsidP="004E5512">
      <w:pPr>
        <w:rPr>
          <w:b/>
          <w:bCs/>
          <w:sz w:val="28"/>
          <w:szCs w:val="28"/>
          <w:lang w:val="ro-MD"/>
        </w:rPr>
      </w:pPr>
    </w:p>
    <w:p w14:paraId="11E35362" w14:textId="77777777" w:rsidR="004E5512" w:rsidRDefault="004E5512" w:rsidP="004E5512">
      <w:pPr>
        <w:rPr>
          <w:b/>
          <w:bCs/>
          <w:sz w:val="28"/>
          <w:szCs w:val="28"/>
          <w:lang w:val="ro-MD"/>
        </w:rPr>
      </w:pPr>
    </w:p>
    <w:p w14:paraId="5902970A" w14:textId="77777777" w:rsidR="004E5512" w:rsidRDefault="004E5512" w:rsidP="004E5512">
      <w:pPr>
        <w:rPr>
          <w:b/>
          <w:bCs/>
          <w:sz w:val="28"/>
          <w:szCs w:val="28"/>
          <w:lang w:val="ro-MD"/>
        </w:rPr>
      </w:pPr>
    </w:p>
    <w:p w14:paraId="53693C90" w14:textId="77777777" w:rsidR="004E5512" w:rsidRDefault="004E5512" w:rsidP="004E5512">
      <w:pPr>
        <w:rPr>
          <w:b/>
          <w:bCs/>
          <w:sz w:val="28"/>
          <w:szCs w:val="28"/>
          <w:lang w:val="ro-MD"/>
        </w:rPr>
      </w:pPr>
    </w:p>
    <w:p w14:paraId="074549AA" w14:textId="77777777" w:rsidR="004E5512" w:rsidRDefault="004E5512" w:rsidP="004E5512">
      <w:pPr>
        <w:rPr>
          <w:b/>
          <w:bCs/>
          <w:sz w:val="28"/>
          <w:szCs w:val="28"/>
          <w:lang w:val="ro-MD"/>
        </w:rPr>
      </w:pPr>
    </w:p>
    <w:p w14:paraId="0827C113" w14:textId="77777777" w:rsidR="004E5512" w:rsidRDefault="004E5512" w:rsidP="004E5512">
      <w:pPr>
        <w:rPr>
          <w:b/>
          <w:bCs/>
          <w:sz w:val="28"/>
          <w:szCs w:val="28"/>
          <w:lang w:val="ro-MD"/>
        </w:rPr>
      </w:pPr>
    </w:p>
    <w:p w14:paraId="78269FDC" w14:textId="77777777" w:rsidR="004E5512" w:rsidRDefault="004E5512" w:rsidP="004E5512">
      <w:pPr>
        <w:rPr>
          <w:b/>
          <w:bCs/>
          <w:sz w:val="28"/>
          <w:szCs w:val="28"/>
          <w:lang w:val="ro-MD"/>
        </w:rPr>
      </w:pPr>
    </w:p>
    <w:p w14:paraId="7CCFB055" w14:textId="77777777" w:rsidR="004E5512" w:rsidRDefault="004E5512" w:rsidP="004E5512">
      <w:pPr>
        <w:rPr>
          <w:b/>
          <w:bCs/>
          <w:sz w:val="28"/>
          <w:szCs w:val="28"/>
          <w:lang w:val="ro-MD"/>
        </w:rPr>
      </w:pPr>
    </w:p>
    <w:p w14:paraId="46AC9EFF" w14:textId="77777777" w:rsidR="004E5512" w:rsidRDefault="004E5512" w:rsidP="004E5512">
      <w:pPr>
        <w:rPr>
          <w:b/>
          <w:bCs/>
          <w:sz w:val="28"/>
          <w:szCs w:val="28"/>
          <w:lang w:val="ro-MD"/>
        </w:rPr>
      </w:pPr>
    </w:p>
    <w:p w14:paraId="675C68B0" w14:textId="77777777" w:rsidR="004E5512" w:rsidRDefault="004E5512" w:rsidP="004E5512">
      <w:pPr>
        <w:rPr>
          <w:b/>
          <w:bCs/>
          <w:sz w:val="28"/>
          <w:szCs w:val="28"/>
          <w:lang w:val="ro-MD"/>
        </w:rPr>
      </w:pPr>
    </w:p>
    <w:p w14:paraId="5F290FC9" w14:textId="77777777" w:rsidR="004E5512" w:rsidRDefault="004E5512" w:rsidP="004E5512">
      <w:pPr>
        <w:rPr>
          <w:b/>
          <w:bCs/>
          <w:sz w:val="28"/>
          <w:szCs w:val="28"/>
          <w:lang w:val="ro-MD"/>
        </w:rPr>
      </w:pPr>
    </w:p>
    <w:p w14:paraId="454F88C8" w14:textId="77777777" w:rsidR="004E5512" w:rsidRDefault="004E5512" w:rsidP="004E5512">
      <w:pPr>
        <w:rPr>
          <w:b/>
          <w:bCs/>
          <w:sz w:val="28"/>
          <w:szCs w:val="28"/>
          <w:lang w:val="ro-MD"/>
        </w:rPr>
      </w:pPr>
    </w:p>
    <w:p w14:paraId="173F36AD" w14:textId="77777777" w:rsidR="004E5512" w:rsidRDefault="004E5512" w:rsidP="004E5512">
      <w:pPr>
        <w:ind w:right="567"/>
        <w:jc w:val="center"/>
        <w:rPr>
          <w:b/>
          <w:bCs/>
          <w:sz w:val="28"/>
          <w:szCs w:val="28"/>
          <w:lang w:val="en-US"/>
        </w:rPr>
      </w:pPr>
      <w:r w:rsidRPr="00327FD5">
        <w:rPr>
          <w:lang w:val="en-US"/>
        </w:rPr>
        <w:t>____</w:t>
      </w:r>
      <w:r>
        <w:rPr>
          <w:b/>
          <w:bCs/>
          <w:sz w:val="28"/>
          <w:szCs w:val="28"/>
          <w:lang w:val="en-US"/>
        </w:rPr>
        <w:t>CAIET DE SARCINI</w:t>
      </w:r>
    </w:p>
    <w:p w14:paraId="6F215267" w14:textId="77777777" w:rsidR="004E5512" w:rsidRDefault="004E5512" w:rsidP="004E5512">
      <w:pPr>
        <w:ind w:right="567"/>
        <w:jc w:val="center"/>
        <w:rPr>
          <w:b/>
          <w:bCs/>
          <w:sz w:val="28"/>
          <w:szCs w:val="28"/>
          <w:lang w:val="en-US"/>
        </w:rPr>
      </w:pPr>
      <w:r>
        <w:rPr>
          <w:b/>
          <w:bCs/>
          <w:sz w:val="28"/>
          <w:szCs w:val="28"/>
          <w:lang w:val="en-US"/>
        </w:rPr>
        <w:t>PENTRU  CEREREA OFERTEI  DE  PREŢ</w:t>
      </w:r>
    </w:p>
    <w:p w14:paraId="6C63252A" w14:textId="77777777" w:rsidR="004E5512" w:rsidRDefault="004E5512" w:rsidP="004E5512">
      <w:pPr>
        <w:ind w:right="567"/>
        <w:jc w:val="center"/>
        <w:rPr>
          <w:b/>
          <w:bCs/>
          <w:sz w:val="28"/>
          <w:szCs w:val="28"/>
          <w:lang w:val="en-US"/>
        </w:rPr>
      </w:pPr>
      <w:r w:rsidRPr="008770FC">
        <w:rPr>
          <w:b/>
          <w:bCs/>
          <w:sz w:val="28"/>
          <w:szCs w:val="28"/>
          <w:lang w:val="en-US"/>
        </w:rPr>
        <w:t>Retele exterioare de energie electrica</w:t>
      </w:r>
    </w:p>
    <w:p w14:paraId="32959DE4" w14:textId="77777777" w:rsidR="004E5512" w:rsidRDefault="004E5512" w:rsidP="004E5512">
      <w:pPr>
        <w:ind w:right="567"/>
        <w:rPr>
          <w:sz w:val="28"/>
          <w:szCs w:val="28"/>
          <w:lang w:val="en-US"/>
        </w:rPr>
      </w:pPr>
      <w:r>
        <w:rPr>
          <w:b/>
          <w:bCs/>
          <w:lang w:val="en-US"/>
        </w:rPr>
        <w:t>1. Denumerea beneficiarului de stat</w:t>
      </w:r>
      <w:r>
        <w:rPr>
          <w:b/>
          <w:bCs/>
          <w:sz w:val="28"/>
          <w:szCs w:val="28"/>
          <w:lang w:val="en-US"/>
        </w:rPr>
        <w:t xml:space="preserve">   </w:t>
      </w:r>
      <w:r>
        <w:rPr>
          <w:b/>
          <w:bCs/>
          <w:sz w:val="28"/>
          <w:szCs w:val="28"/>
          <w:u w:val="single"/>
          <w:lang w:val="en-US"/>
        </w:rPr>
        <w:t>Primaria com Viisoara</w:t>
      </w:r>
    </w:p>
    <w:p w14:paraId="30D70161" w14:textId="77777777" w:rsidR="004E5512" w:rsidRDefault="004E5512" w:rsidP="004E5512">
      <w:pPr>
        <w:ind w:right="567"/>
        <w:rPr>
          <w:sz w:val="28"/>
          <w:szCs w:val="28"/>
          <w:lang w:val="en-US"/>
        </w:rPr>
      </w:pPr>
      <w:r>
        <w:rPr>
          <w:b/>
          <w:bCs/>
          <w:lang w:val="en-US"/>
        </w:rPr>
        <w:t>2. Organizatorul procedurii de achizi</w:t>
      </w:r>
      <w:r>
        <w:rPr>
          <w:b/>
          <w:bCs/>
        </w:rPr>
        <w:t>ţ</w:t>
      </w:r>
      <w:r>
        <w:rPr>
          <w:b/>
          <w:bCs/>
          <w:lang w:val="en-US"/>
        </w:rPr>
        <w:t>ie</w:t>
      </w:r>
      <w:r>
        <w:rPr>
          <w:sz w:val="28"/>
          <w:szCs w:val="28"/>
          <w:lang w:val="en-US"/>
        </w:rPr>
        <w:t xml:space="preserve"> </w:t>
      </w:r>
      <w:r>
        <w:rPr>
          <w:b/>
          <w:bCs/>
          <w:sz w:val="28"/>
          <w:szCs w:val="28"/>
          <w:u w:val="single"/>
          <w:lang w:val="en-US"/>
        </w:rPr>
        <w:t>Primaria com Viisoara</w:t>
      </w:r>
    </w:p>
    <w:p w14:paraId="435CC001" w14:textId="77777777" w:rsidR="004E5512" w:rsidRDefault="004E5512" w:rsidP="004E5512">
      <w:pPr>
        <w:ind w:right="567"/>
        <w:rPr>
          <w:b/>
          <w:bCs/>
          <w:sz w:val="28"/>
          <w:szCs w:val="28"/>
          <w:u w:val="single"/>
          <w:lang w:val="en-US"/>
        </w:rPr>
      </w:pPr>
      <w:r>
        <w:rPr>
          <w:b/>
          <w:bCs/>
          <w:lang w:val="en-US"/>
        </w:rPr>
        <w:t>3. Obiectul achiziţiilor</w:t>
      </w:r>
      <w:r>
        <w:rPr>
          <w:sz w:val="28"/>
          <w:szCs w:val="28"/>
          <w:lang w:val="en-US"/>
        </w:rPr>
        <w:t xml:space="preserve">  </w:t>
      </w:r>
      <w:r>
        <w:rPr>
          <w:b/>
          <w:bCs/>
          <w:sz w:val="28"/>
          <w:szCs w:val="28"/>
          <w:u w:val="single"/>
          <w:lang w:val="en-US"/>
        </w:rPr>
        <w:t>Servicii de proiectare a sistemei de canalizare s. Viisoara , raionul Glodeni.</w:t>
      </w:r>
    </w:p>
    <w:p w14:paraId="583EB111" w14:textId="77777777" w:rsidR="004E5512" w:rsidRPr="00327FD5" w:rsidRDefault="004E5512" w:rsidP="004E5512">
      <w:pPr>
        <w:ind w:right="567"/>
        <w:jc w:val="center"/>
        <w:rPr>
          <w:b/>
          <w:bCs/>
          <w:lang w:val="en-US"/>
        </w:rPr>
      </w:pPr>
      <w:r w:rsidRPr="00327FD5">
        <w:rPr>
          <w:b/>
          <w:bCs/>
          <w:u w:val="single"/>
          <w:lang w:val="en-US"/>
        </w:rPr>
        <w:t>4-1 Statia de epurare a apelor uzate SEAU. Alimentarea cu energie electrica</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0CDA74F3" w14:textId="77777777" w:rsidTr="00A95131">
        <w:trPr>
          <w:cantSplit/>
          <w:trHeight w:val="592"/>
        </w:trPr>
        <w:tc>
          <w:tcPr>
            <w:tcW w:w="709" w:type="dxa"/>
            <w:tcBorders>
              <w:top w:val="single" w:sz="6" w:space="0" w:color="auto"/>
              <w:left w:val="single" w:sz="6" w:space="0" w:color="auto"/>
              <w:bottom w:val="nil"/>
              <w:right w:val="nil"/>
            </w:tcBorders>
            <w:shd w:val="pct5" w:color="auto" w:fill="auto"/>
            <w:hideMark/>
          </w:tcPr>
          <w:p w14:paraId="781BB6AF" w14:textId="77777777" w:rsidR="004E5512" w:rsidRDefault="004E5512" w:rsidP="00A95131">
            <w:pPr>
              <w:spacing w:line="256" w:lineRule="auto"/>
              <w:ind w:right="-108"/>
              <w:jc w:val="center"/>
              <w:rPr>
                <w:sz w:val="22"/>
                <w:szCs w:val="22"/>
                <w:lang w:val="en-US"/>
              </w:rPr>
            </w:pPr>
            <w:r>
              <w:rPr>
                <w:sz w:val="22"/>
                <w:szCs w:val="22"/>
                <w:lang w:val="en-US"/>
              </w:rPr>
              <w:t>№</w:t>
            </w:r>
          </w:p>
          <w:p w14:paraId="5A3C4BC9" w14:textId="77777777" w:rsidR="004E5512" w:rsidRDefault="004E5512" w:rsidP="00A95131">
            <w:pPr>
              <w:spacing w:line="256" w:lineRule="auto"/>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563453BB" w14:textId="77777777" w:rsidR="004E5512" w:rsidRDefault="004E5512" w:rsidP="00A95131">
            <w:pPr>
              <w:spacing w:line="256" w:lineRule="auto"/>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307D147C" w14:textId="77777777" w:rsidR="004E5512" w:rsidRDefault="004E5512" w:rsidP="00A95131">
            <w:pPr>
              <w:spacing w:line="256" w:lineRule="auto"/>
              <w:jc w:val="center"/>
              <w:rPr>
                <w:sz w:val="22"/>
                <w:szCs w:val="22"/>
              </w:rPr>
            </w:pPr>
          </w:p>
          <w:p w14:paraId="4987B3EF" w14:textId="77777777" w:rsidR="004E5512" w:rsidRDefault="004E5512" w:rsidP="00A95131">
            <w:pPr>
              <w:spacing w:line="256" w:lineRule="auto"/>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760EBE53" w14:textId="77777777" w:rsidR="004E5512" w:rsidRDefault="004E5512" w:rsidP="00A95131">
            <w:pPr>
              <w:spacing w:line="256" w:lineRule="auto"/>
              <w:ind w:left="-108" w:right="-108"/>
              <w:jc w:val="center"/>
              <w:rPr>
                <w:sz w:val="22"/>
                <w:szCs w:val="22"/>
                <w:lang w:val="en-US"/>
              </w:rPr>
            </w:pPr>
            <w:r>
              <w:rPr>
                <w:sz w:val="22"/>
                <w:szCs w:val="22"/>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2EA86293" w14:textId="77777777" w:rsidR="004E5512" w:rsidRDefault="004E5512" w:rsidP="00A95131">
            <w:pPr>
              <w:spacing w:line="256" w:lineRule="auto"/>
              <w:jc w:val="center"/>
              <w:rPr>
                <w:sz w:val="22"/>
                <w:szCs w:val="22"/>
                <w:lang w:val="en-US"/>
              </w:rPr>
            </w:pPr>
            <w:r>
              <w:rPr>
                <w:sz w:val="22"/>
                <w:szCs w:val="22"/>
                <w:lang w:val="en-US"/>
              </w:rPr>
              <w:t>Volum</w:t>
            </w:r>
          </w:p>
        </w:tc>
      </w:tr>
    </w:tbl>
    <w:p w14:paraId="33C5560F" w14:textId="77777777" w:rsidR="004E5512" w:rsidRDefault="004E5512" w:rsidP="004E5512">
      <w:pPr>
        <w:rPr>
          <w:sz w:val="2"/>
          <w:szCs w:val="2"/>
          <w:lang w:val="en-US"/>
        </w:rPr>
      </w:pP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3FBFAE07" w14:textId="77777777" w:rsidTr="00A95131">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348357BD" w14:textId="77777777" w:rsidR="004E5512" w:rsidRDefault="004E5512" w:rsidP="00A95131">
            <w:pPr>
              <w:spacing w:line="256" w:lineRule="auto"/>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2DC9C2C8" w14:textId="77777777" w:rsidR="004E5512" w:rsidRDefault="004E5512" w:rsidP="00A95131">
            <w:pPr>
              <w:spacing w:line="256" w:lineRule="auto"/>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30423352" w14:textId="77777777" w:rsidR="004E5512" w:rsidRDefault="004E5512" w:rsidP="00A95131">
            <w:pPr>
              <w:spacing w:line="256" w:lineRule="auto"/>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76B7A142" w14:textId="77777777" w:rsidR="004E5512" w:rsidRDefault="004E5512" w:rsidP="00A95131">
            <w:pPr>
              <w:spacing w:line="256" w:lineRule="auto"/>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7DB26453" w14:textId="77777777" w:rsidR="004E5512" w:rsidRDefault="004E5512" w:rsidP="00A95131">
            <w:pPr>
              <w:spacing w:line="256" w:lineRule="auto"/>
              <w:jc w:val="center"/>
              <w:rPr>
                <w:sz w:val="22"/>
                <w:szCs w:val="22"/>
                <w:lang w:val="en-US"/>
              </w:rPr>
            </w:pPr>
            <w:r>
              <w:rPr>
                <w:sz w:val="22"/>
                <w:szCs w:val="22"/>
                <w:lang w:val="en-US"/>
              </w:rPr>
              <w:t>5</w:t>
            </w:r>
          </w:p>
        </w:tc>
      </w:tr>
      <w:tr w:rsidR="004E5512" w14:paraId="06888681" w14:textId="77777777" w:rsidTr="00A95131">
        <w:tc>
          <w:tcPr>
            <w:tcW w:w="709" w:type="dxa"/>
            <w:tcBorders>
              <w:top w:val="nil"/>
              <w:left w:val="single" w:sz="6" w:space="0" w:color="auto"/>
              <w:bottom w:val="nil"/>
              <w:right w:val="nil"/>
            </w:tcBorders>
          </w:tcPr>
          <w:p w14:paraId="37840F58"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604D83C6"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18C536D9" w14:textId="77777777" w:rsidR="004E5512" w:rsidRDefault="004E5512" w:rsidP="00A95131">
            <w:pPr>
              <w:spacing w:line="256" w:lineRule="auto"/>
              <w:rPr>
                <w:b/>
                <w:bCs/>
                <w:sz w:val="22"/>
                <w:szCs w:val="22"/>
                <w:lang w:val="en-US"/>
              </w:rPr>
            </w:pPr>
            <w:r>
              <w:rPr>
                <w:b/>
                <w:bCs/>
                <w:sz w:val="22"/>
                <w:szCs w:val="22"/>
                <w:lang w:val="en-US"/>
              </w:rPr>
              <w:t>1. Lucrari de constructie</w:t>
            </w:r>
          </w:p>
          <w:p w14:paraId="60D5D63B" w14:textId="77777777" w:rsidR="004E5512" w:rsidRDefault="004E5512" w:rsidP="00A95131">
            <w:pPr>
              <w:spacing w:line="256" w:lineRule="auto"/>
              <w:rPr>
                <w:lang w:val="en-US"/>
              </w:rPr>
            </w:pPr>
          </w:p>
        </w:tc>
      </w:tr>
      <w:tr w:rsidR="004E5512" w14:paraId="2ECB65CF" w14:textId="77777777" w:rsidTr="00A95131">
        <w:tc>
          <w:tcPr>
            <w:tcW w:w="709" w:type="dxa"/>
            <w:tcBorders>
              <w:top w:val="nil"/>
              <w:left w:val="single" w:sz="6" w:space="0" w:color="auto"/>
              <w:bottom w:val="nil"/>
              <w:right w:val="nil"/>
            </w:tcBorders>
          </w:tcPr>
          <w:p w14:paraId="3E9CBA03"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1D98D2F1"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0AE136D4" w14:textId="77777777" w:rsidR="004E5512" w:rsidRDefault="004E5512" w:rsidP="00A95131">
            <w:pPr>
              <w:spacing w:line="256" w:lineRule="auto"/>
              <w:rPr>
                <w:b/>
                <w:bCs/>
                <w:sz w:val="22"/>
                <w:szCs w:val="22"/>
                <w:lang w:val="en-US"/>
              </w:rPr>
            </w:pPr>
            <w:r>
              <w:rPr>
                <w:b/>
                <w:bCs/>
                <w:sz w:val="22"/>
                <w:szCs w:val="22"/>
                <w:lang w:val="en-US"/>
              </w:rPr>
              <w:t>1.1. Instalarea stilpilor LEA 0.4 kV</w:t>
            </w:r>
          </w:p>
          <w:p w14:paraId="7D011D3B" w14:textId="77777777" w:rsidR="004E5512" w:rsidRDefault="004E5512" w:rsidP="00A95131">
            <w:pPr>
              <w:spacing w:line="256" w:lineRule="auto"/>
              <w:rPr>
                <w:lang w:val="en-US"/>
              </w:rPr>
            </w:pPr>
          </w:p>
        </w:tc>
      </w:tr>
      <w:tr w:rsidR="004E5512" w14:paraId="5F4C691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C0D75F6" w14:textId="77777777" w:rsidR="004E5512" w:rsidRDefault="004E5512" w:rsidP="00A95131">
            <w:pPr>
              <w:spacing w:line="256" w:lineRule="auto"/>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3B734E50" w14:textId="77777777" w:rsidR="004E5512" w:rsidRDefault="004E5512" w:rsidP="00A95131">
            <w:pPr>
              <w:spacing w:line="256" w:lineRule="auto"/>
              <w:rPr>
                <w:sz w:val="22"/>
                <w:szCs w:val="22"/>
                <w:lang w:val="en-US"/>
              </w:rPr>
            </w:pPr>
            <w:r>
              <w:rPr>
                <w:sz w:val="22"/>
                <w:szCs w:val="22"/>
                <w:lang w:val="en-US"/>
              </w:rPr>
              <w:t>33-04-016-2</w:t>
            </w:r>
          </w:p>
          <w:p w14:paraId="519014C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F79D53C" w14:textId="77777777" w:rsidR="004E5512" w:rsidRDefault="004E5512" w:rsidP="00A95131">
            <w:pPr>
              <w:spacing w:line="256" w:lineRule="auto"/>
              <w:rPr>
                <w:lang w:val="en-US"/>
              </w:rPr>
            </w:pPr>
            <w:r>
              <w:rPr>
                <w:lang w:val="en-US"/>
              </w:rPr>
              <w:t>Transportarea constructiilor si materialelor sustinerilor LEA 0,38-10 kV pe magistrala: a sustinerilor din beton armat cu un singur picior</w:t>
            </w:r>
          </w:p>
          <w:p w14:paraId="1FF62874"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17AB2D2"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1B2B0379"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10.0000</w:t>
            </w:r>
          </w:p>
          <w:p w14:paraId="5C3102FC" w14:textId="77777777" w:rsidR="004E5512" w:rsidRDefault="004E5512" w:rsidP="00A95131">
            <w:pPr>
              <w:spacing w:line="256" w:lineRule="auto"/>
              <w:jc w:val="center"/>
              <w:rPr>
                <w:sz w:val="22"/>
                <w:szCs w:val="22"/>
                <w:lang w:val="en-US"/>
              </w:rPr>
            </w:pPr>
          </w:p>
        </w:tc>
      </w:tr>
      <w:tr w:rsidR="004E5512" w14:paraId="5DAFB21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167A41E" w14:textId="77777777" w:rsidR="004E5512" w:rsidRDefault="004E5512" w:rsidP="00A95131">
            <w:pPr>
              <w:spacing w:line="256" w:lineRule="auto"/>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500FDECD" w14:textId="77777777" w:rsidR="004E5512" w:rsidRDefault="004E5512" w:rsidP="00A95131">
            <w:pPr>
              <w:spacing w:line="256" w:lineRule="auto"/>
              <w:rPr>
                <w:sz w:val="22"/>
                <w:szCs w:val="22"/>
                <w:lang w:val="en-US"/>
              </w:rPr>
            </w:pPr>
            <w:r>
              <w:rPr>
                <w:sz w:val="22"/>
                <w:szCs w:val="22"/>
                <w:lang w:val="en-US"/>
              </w:rPr>
              <w:t>33-04-003-1</w:t>
            </w:r>
          </w:p>
          <w:p w14:paraId="0BE3386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6F7069B" w14:textId="77777777" w:rsidR="004E5512" w:rsidRDefault="004E5512" w:rsidP="00A95131">
            <w:pPr>
              <w:spacing w:line="256" w:lineRule="auto"/>
              <w:rPr>
                <w:lang w:val="en-US"/>
              </w:rPr>
            </w:pPr>
            <w:r>
              <w:rPr>
                <w:lang w:val="en-US"/>
              </w:rPr>
              <w:t>Montarea stilpilor din beton armat LEA 0,38, 6-10 kV cu traverse fara adaosuri, cu un singur picior K21</w:t>
            </w:r>
          </w:p>
          <w:p w14:paraId="6DC53D9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2D8255E"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791E4F73"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1ADAF9D9" w14:textId="77777777" w:rsidR="004E5512" w:rsidRDefault="004E5512" w:rsidP="00A95131">
            <w:pPr>
              <w:spacing w:line="256" w:lineRule="auto"/>
              <w:jc w:val="center"/>
              <w:rPr>
                <w:sz w:val="22"/>
                <w:szCs w:val="22"/>
                <w:lang w:val="en-US"/>
              </w:rPr>
            </w:pPr>
          </w:p>
        </w:tc>
      </w:tr>
      <w:tr w:rsidR="004E5512" w14:paraId="2A4740F6"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8507918" w14:textId="77777777" w:rsidR="004E5512" w:rsidRDefault="004E5512" w:rsidP="00A95131">
            <w:pPr>
              <w:spacing w:line="256" w:lineRule="auto"/>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02426BE8" w14:textId="77777777" w:rsidR="004E5512" w:rsidRDefault="004E5512" w:rsidP="00A95131">
            <w:pPr>
              <w:spacing w:line="256" w:lineRule="auto"/>
              <w:rPr>
                <w:sz w:val="22"/>
                <w:szCs w:val="22"/>
                <w:lang w:val="en-US"/>
              </w:rPr>
            </w:pPr>
            <w:r>
              <w:rPr>
                <w:sz w:val="22"/>
                <w:szCs w:val="22"/>
                <w:lang w:val="en-US"/>
              </w:rPr>
              <w:t>Pret de piata</w:t>
            </w:r>
          </w:p>
          <w:p w14:paraId="4932631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D116CD0" w14:textId="77777777" w:rsidR="004E5512" w:rsidRPr="00327FD5" w:rsidRDefault="004E5512" w:rsidP="00A95131">
            <w:pPr>
              <w:spacing w:line="256" w:lineRule="auto"/>
            </w:pPr>
            <w:r w:rsidRPr="00327FD5">
              <w:t>Концевая опора К21  тип СВ105-5</w:t>
            </w:r>
          </w:p>
          <w:p w14:paraId="10883C29" w14:textId="77777777" w:rsidR="004E5512" w:rsidRPr="00327FD5" w:rsidRDefault="004E5512" w:rsidP="00A95131">
            <w:pPr>
              <w:spacing w:line="25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14:paraId="5578A724"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10B0FD6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70F60C6A" w14:textId="77777777" w:rsidR="004E5512" w:rsidRDefault="004E5512" w:rsidP="00A95131">
            <w:pPr>
              <w:spacing w:line="256" w:lineRule="auto"/>
              <w:jc w:val="center"/>
              <w:rPr>
                <w:sz w:val="22"/>
                <w:szCs w:val="22"/>
                <w:lang w:val="en-US"/>
              </w:rPr>
            </w:pPr>
          </w:p>
        </w:tc>
      </w:tr>
      <w:tr w:rsidR="004E5512" w14:paraId="2C94EB1B"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A93D9FD" w14:textId="77777777" w:rsidR="004E5512" w:rsidRDefault="004E5512" w:rsidP="00A95131">
            <w:pPr>
              <w:spacing w:line="256" w:lineRule="auto"/>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651E705C" w14:textId="77777777" w:rsidR="004E5512" w:rsidRDefault="004E5512" w:rsidP="00A95131">
            <w:pPr>
              <w:spacing w:line="256" w:lineRule="auto"/>
              <w:rPr>
                <w:sz w:val="22"/>
                <w:szCs w:val="22"/>
                <w:lang w:val="en-US"/>
              </w:rPr>
            </w:pPr>
            <w:r>
              <w:rPr>
                <w:sz w:val="22"/>
                <w:szCs w:val="22"/>
                <w:lang w:val="en-US"/>
              </w:rPr>
              <w:t>33-04-003-1</w:t>
            </w:r>
          </w:p>
          <w:p w14:paraId="5BC9752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A9F488E" w14:textId="77777777" w:rsidR="004E5512" w:rsidRDefault="004E5512" w:rsidP="00A95131">
            <w:pPr>
              <w:spacing w:line="256" w:lineRule="auto"/>
              <w:rPr>
                <w:lang w:val="en-US"/>
              </w:rPr>
            </w:pPr>
            <w:r>
              <w:rPr>
                <w:lang w:val="en-US"/>
              </w:rPr>
              <w:t>Montarea stilpilor din beton armat LEA 0,38, 6-10 kV cu traverse fara adaosuri, cu un singur picior УП21</w:t>
            </w:r>
          </w:p>
          <w:p w14:paraId="2BAF5A1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11ECF90"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160D8030"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1EFB5FBF" w14:textId="77777777" w:rsidR="004E5512" w:rsidRDefault="004E5512" w:rsidP="00A95131">
            <w:pPr>
              <w:spacing w:line="256" w:lineRule="auto"/>
              <w:jc w:val="center"/>
              <w:rPr>
                <w:sz w:val="22"/>
                <w:szCs w:val="22"/>
                <w:lang w:val="en-US"/>
              </w:rPr>
            </w:pPr>
          </w:p>
        </w:tc>
      </w:tr>
      <w:tr w:rsidR="004E5512" w14:paraId="50784A7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80C3C4A" w14:textId="77777777" w:rsidR="004E5512" w:rsidRDefault="004E5512" w:rsidP="00A95131">
            <w:pPr>
              <w:spacing w:line="256" w:lineRule="auto"/>
              <w:rPr>
                <w:sz w:val="22"/>
                <w:szCs w:val="22"/>
                <w:lang w:val="en-US"/>
              </w:rPr>
            </w:pPr>
            <w:r>
              <w:rPr>
                <w:sz w:val="22"/>
                <w:szCs w:val="22"/>
                <w:lang w:val="en-US"/>
              </w:rPr>
              <w:lastRenderedPageBreak/>
              <w:t>5</w:t>
            </w:r>
          </w:p>
        </w:tc>
        <w:tc>
          <w:tcPr>
            <w:tcW w:w="1559" w:type="dxa"/>
            <w:tcBorders>
              <w:top w:val="single" w:sz="4" w:space="0" w:color="auto"/>
              <w:left w:val="single" w:sz="6" w:space="0" w:color="auto"/>
              <w:bottom w:val="single" w:sz="4" w:space="0" w:color="auto"/>
              <w:right w:val="single" w:sz="6" w:space="0" w:color="auto"/>
            </w:tcBorders>
          </w:tcPr>
          <w:p w14:paraId="3871E466" w14:textId="77777777" w:rsidR="004E5512" w:rsidRDefault="004E5512" w:rsidP="00A95131">
            <w:pPr>
              <w:spacing w:line="256" w:lineRule="auto"/>
              <w:rPr>
                <w:sz w:val="22"/>
                <w:szCs w:val="22"/>
                <w:lang w:val="en-US"/>
              </w:rPr>
            </w:pPr>
            <w:r>
              <w:rPr>
                <w:sz w:val="22"/>
                <w:szCs w:val="22"/>
                <w:lang w:val="en-US"/>
              </w:rPr>
              <w:t>Pret de piata</w:t>
            </w:r>
          </w:p>
          <w:p w14:paraId="0453E27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122C42C" w14:textId="77777777" w:rsidR="004E5512" w:rsidRPr="00327FD5" w:rsidRDefault="004E5512" w:rsidP="00A95131">
            <w:pPr>
              <w:spacing w:line="256" w:lineRule="auto"/>
            </w:pPr>
            <w:r w:rsidRPr="00327FD5">
              <w:t>Угловая промежуточная  опора УП21  тип СВ105-5</w:t>
            </w:r>
          </w:p>
          <w:p w14:paraId="4DCC8B86" w14:textId="77777777" w:rsidR="004E5512" w:rsidRPr="00327FD5" w:rsidRDefault="004E5512" w:rsidP="00A95131">
            <w:pPr>
              <w:spacing w:line="25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14:paraId="3B116EB8"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26D156EC"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4800598D" w14:textId="77777777" w:rsidR="004E5512" w:rsidRDefault="004E5512" w:rsidP="00A95131">
            <w:pPr>
              <w:spacing w:line="256" w:lineRule="auto"/>
              <w:jc w:val="center"/>
              <w:rPr>
                <w:sz w:val="22"/>
                <w:szCs w:val="22"/>
                <w:lang w:val="en-US"/>
              </w:rPr>
            </w:pPr>
          </w:p>
        </w:tc>
      </w:tr>
      <w:tr w:rsidR="004E5512" w14:paraId="503ED89D"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1CCB12F" w14:textId="77777777" w:rsidR="004E5512" w:rsidRDefault="004E5512" w:rsidP="00A95131">
            <w:pPr>
              <w:spacing w:line="256" w:lineRule="auto"/>
              <w:rPr>
                <w:sz w:val="22"/>
                <w:szCs w:val="22"/>
                <w:lang w:val="en-US"/>
              </w:rPr>
            </w:pPr>
            <w:r>
              <w:rPr>
                <w:sz w:val="22"/>
                <w:szCs w:val="22"/>
                <w:lang w:val="en-US"/>
              </w:rPr>
              <w:t>6</w:t>
            </w:r>
          </w:p>
        </w:tc>
        <w:tc>
          <w:tcPr>
            <w:tcW w:w="1559" w:type="dxa"/>
            <w:tcBorders>
              <w:top w:val="single" w:sz="4" w:space="0" w:color="auto"/>
              <w:left w:val="single" w:sz="6" w:space="0" w:color="auto"/>
              <w:bottom w:val="single" w:sz="4" w:space="0" w:color="auto"/>
              <w:right w:val="single" w:sz="6" w:space="0" w:color="auto"/>
            </w:tcBorders>
          </w:tcPr>
          <w:p w14:paraId="14B633A4" w14:textId="77777777" w:rsidR="004E5512" w:rsidRDefault="004E5512" w:rsidP="00A95131">
            <w:pPr>
              <w:spacing w:line="256" w:lineRule="auto"/>
              <w:rPr>
                <w:sz w:val="22"/>
                <w:szCs w:val="22"/>
                <w:lang w:val="en-US"/>
              </w:rPr>
            </w:pPr>
            <w:r>
              <w:rPr>
                <w:sz w:val="22"/>
                <w:szCs w:val="22"/>
                <w:lang w:val="en-US"/>
              </w:rPr>
              <w:t>33-04-003-1</w:t>
            </w:r>
          </w:p>
          <w:p w14:paraId="2CE7CCB5"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3A50316" w14:textId="77777777" w:rsidR="004E5512" w:rsidRDefault="004E5512" w:rsidP="00A95131">
            <w:pPr>
              <w:spacing w:line="256" w:lineRule="auto"/>
              <w:rPr>
                <w:lang w:val="en-US"/>
              </w:rPr>
            </w:pPr>
            <w:r>
              <w:rPr>
                <w:lang w:val="en-US"/>
              </w:rPr>
              <w:t>Montarea stilpilor din beton armat LEA 0,38, 6-10 kV cu traverse fara adaosuri, cu un singur picior tip П3</w:t>
            </w:r>
          </w:p>
          <w:p w14:paraId="7C7439D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1DB8E3A"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2EEC05A3"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6.0000</w:t>
            </w:r>
          </w:p>
          <w:p w14:paraId="2FA10B64" w14:textId="77777777" w:rsidR="004E5512" w:rsidRDefault="004E5512" w:rsidP="00A95131">
            <w:pPr>
              <w:spacing w:line="256" w:lineRule="auto"/>
              <w:jc w:val="center"/>
              <w:rPr>
                <w:sz w:val="22"/>
                <w:szCs w:val="22"/>
                <w:lang w:val="en-US"/>
              </w:rPr>
            </w:pPr>
          </w:p>
        </w:tc>
      </w:tr>
      <w:tr w:rsidR="004E5512" w14:paraId="49C2365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608DE59" w14:textId="77777777" w:rsidR="004E5512" w:rsidRDefault="004E5512" w:rsidP="00A95131">
            <w:pPr>
              <w:spacing w:line="256" w:lineRule="auto"/>
              <w:rPr>
                <w:sz w:val="22"/>
                <w:szCs w:val="22"/>
                <w:lang w:val="en-US"/>
              </w:rPr>
            </w:pPr>
            <w:r>
              <w:rPr>
                <w:sz w:val="22"/>
                <w:szCs w:val="22"/>
                <w:lang w:val="en-US"/>
              </w:rPr>
              <w:t>7</w:t>
            </w:r>
          </w:p>
        </w:tc>
        <w:tc>
          <w:tcPr>
            <w:tcW w:w="1559" w:type="dxa"/>
            <w:tcBorders>
              <w:top w:val="single" w:sz="4" w:space="0" w:color="auto"/>
              <w:left w:val="single" w:sz="6" w:space="0" w:color="auto"/>
              <w:bottom w:val="single" w:sz="4" w:space="0" w:color="auto"/>
              <w:right w:val="single" w:sz="6" w:space="0" w:color="auto"/>
            </w:tcBorders>
          </w:tcPr>
          <w:p w14:paraId="6D46B19B" w14:textId="77777777" w:rsidR="004E5512" w:rsidRDefault="004E5512" w:rsidP="00A95131">
            <w:pPr>
              <w:spacing w:line="256" w:lineRule="auto"/>
              <w:rPr>
                <w:sz w:val="22"/>
                <w:szCs w:val="22"/>
                <w:lang w:val="en-US"/>
              </w:rPr>
            </w:pPr>
            <w:r>
              <w:rPr>
                <w:sz w:val="22"/>
                <w:szCs w:val="22"/>
                <w:lang w:val="en-US"/>
              </w:rPr>
              <w:t>Pret de piata</w:t>
            </w:r>
          </w:p>
          <w:p w14:paraId="4C1866C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F2B56ED" w14:textId="77777777" w:rsidR="004E5512" w:rsidRPr="00327FD5" w:rsidRDefault="004E5512" w:rsidP="00A95131">
            <w:pPr>
              <w:spacing w:line="256" w:lineRule="auto"/>
            </w:pPr>
            <w:r w:rsidRPr="00327FD5">
              <w:t>Промежуточная  опора П3  тип СВ95 -2</w:t>
            </w:r>
          </w:p>
          <w:p w14:paraId="1CB2A741" w14:textId="77777777" w:rsidR="004E5512" w:rsidRPr="00327FD5" w:rsidRDefault="004E5512" w:rsidP="00A95131">
            <w:pPr>
              <w:spacing w:line="25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14:paraId="0CC72456"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4EC9A1C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6.0000</w:t>
            </w:r>
          </w:p>
          <w:p w14:paraId="285115E8" w14:textId="77777777" w:rsidR="004E5512" w:rsidRDefault="004E5512" w:rsidP="00A95131">
            <w:pPr>
              <w:spacing w:line="256" w:lineRule="auto"/>
              <w:jc w:val="center"/>
              <w:rPr>
                <w:sz w:val="22"/>
                <w:szCs w:val="22"/>
                <w:lang w:val="en-US"/>
              </w:rPr>
            </w:pPr>
          </w:p>
        </w:tc>
      </w:tr>
      <w:tr w:rsidR="004E5512" w14:paraId="362120E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AAC0911" w14:textId="77777777" w:rsidR="004E5512" w:rsidRDefault="004E5512" w:rsidP="00A95131">
            <w:pPr>
              <w:spacing w:line="256" w:lineRule="auto"/>
              <w:rPr>
                <w:sz w:val="22"/>
                <w:szCs w:val="22"/>
                <w:lang w:val="en-US"/>
              </w:rPr>
            </w:pPr>
            <w:r>
              <w:rPr>
                <w:sz w:val="22"/>
                <w:szCs w:val="22"/>
                <w:lang w:val="en-US"/>
              </w:rPr>
              <w:t>8</w:t>
            </w:r>
          </w:p>
        </w:tc>
        <w:tc>
          <w:tcPr>
            <w:tcW w:w="1559" w:type="dxa"/>
            <w:tcBorders>
              <w:top w:val="single" w:sz="4" w:space="0" w:color="auto"/>
              <w:left w:val="single" w:sz="6" w:space="0" w:color="auto"/>
              <w:bottom w:val="single" w:sz="4" w:space="0" w:color="auto"/>
              <w:right w:val="single" w:sz="6" w:space="0" w:color="auto"/>
            </w:tcBorders>
          </w:tcPr>
          <w:p w14:paraId="74E49A01" w14:textId="77777777" w:rsidR="004E5512" w:rsidRDefault="004E5512" w:rsidP="00A95131">
            <w:pPr>
              <w:spacing w:line="256" w:lineRule="auto"/>
              <w:rPr>
                <w:sz w:val="22"/>
                <w:szCs w:val="22"/>
                <w:lang w:val="en-US"/>
              </w:rPr>
            </w:pPr>
            <w:r>
              <w:rPr>
                <w:sz w:val="22"/>
                <w:szCs w:val="22"/>
                <w:lang w:val="en-US"/>
              </w:rPr>
              <w:t>TsA02B</w:t>
            </w:r>
          </w:p>
          <w:p w14:paraId="00F5077C"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32CE1E8" w14:textId="77777777" w:rsidR="004E5512" w:rsidRDefault="004E5512" w:rsidP="00A95131">
            <w:pPr>
              <w:spacing w:line="256" w:lineRule="auto"/>
              <w:rPr>
                <w:lang w:val="en-US"/>
              </w:rPr>
            </w:pPr>
            <w:r>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 la transee</w:t>
            </w:r>
          </w:p>
          <w:p w14:paraId="7BE3748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FFA058E"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15B40084"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358478F5" w14:textId="77777777" w:rsidR="004E5512" w:rsidRDefault="004E5512" w:rsidP="00A95131">
            <w:pPr>
              <w:spacing w:line="256" w:lineRule="auto"/>
              <w:jc w:val="center"/>
              <w:rPr>
                <w:sz w:val="22"/>
                <w:szCs w:val="22"/>
                <w:lang w:val="en-US"/>
              </w:rPr>
            </w:pPr>
          </w:p>
        </w:tc>
      </w:tr>
      <w:tr w:rsidR="004E5512" w14:paraId="5D1B45C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FF805DA" w14:textId="77777777" w:rsidR="004E5512" w:rsidRDefault="004E5512" w:rsidP="00A95131">
            <w:pPr>
              <w:spacing w:line="256" w:lineRule="auto"/>
              <w:rPr>
                <w:sz w:val="22"/>
                <w:szCs w:val="22"/>
                <w:lang w:val="en-US"/>
              </w:rPr>
            </w:pPr>
            <w:r>
              <w:rPr>
                <w:sz w:val="22"/>
                <w:szCs w:val="22"/>
                <w:lang w:val="en-US"/>
              </w:rPr>
              <w:t>9</w:t>
            </w:r>
          </w:p>
        </w:tc>
        <w:tc>
          <w:tcPr>
            <w:tcW w:w="1559" w:type="dxa"/>
            <w:tcBorders>
              <w:top w:val="single" w:sz="4" w:space="0" w:color="auto"/>
              <w:left w:val="single" w:sz="6" w:space="0" w:color="auto"/>
              <w:bottom w:val="single" w:sz="4" w:space="0" w:color="auto"/>
              <w:right w:val="single" w:sz="6" w:space="0" w:color="auto"/>
            </w:tcBorders>
          </w:tcPr>
          <w:p w14:paraId="59053E0E" w14:textId="77777777" w:rsidR="004E5512" w:rsidRDefault="004E5512" w:rsidP="00A95131">
            <w:pPr>
              <w:spacing w:line="256" w:lineRule="auto"/>
              <w:rPr>
                <w:sz w:val="22"/>
                <w:szCs w:val="22"/>
                <w:lang w:val="en-US"/>
              </w:rPr>
            </w:pPr>
            <w:r>
              <w:rPr>
                <w:sz w:val="22"/>
                <w:szCs w:val="22"/>
                <w:lang w:val="en-US"/>
              </w:rPr>
              <w:t>33-04-015-1</w:t>
            </w:r>
          </w:p>
          <w:p w14:paraId="392A925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13C61EE" w14:textId="77777777" w:rsidR="004E5512" w:rsidRDefault="004E5512" w:rsidP="00A95131">
            <w:pPr>
              <w:spacing w:line="256" w:lineRule="auto"/>
              <w:rPr>
                <w:lang w:val="en-US"/>
              </w:rPr>
            </w:pPr>
            <w:r>
              <w:rPr>
                <w:lang w:val="en-US"/>
              </w:rPr>
              <w:t>Instalarea legarii la pamint a sustinerilor LEA si a substatiilor</w:t>
            </w:r>
          </w:p>
          <w:p w14:paraId="7485B0E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7DFF4F7" w14:textId="77777777" w:rsidR="004E5512" w:rsidRDefault="004E5512" w:rsidP="00A95131">
            <w:pPr>
              <w:spacing w:line="256" w:lineRule="auto"/>
              <w:jc w:val="center"/>
              <w:rPr>
                <w:sz w:val="22"/>
                <w:szCs w:val="22"/>
                <w:lang w:val="en-US"/>
              </w:rPr>
            </w:pPr>
            <w:r>
              <w:rPr>
                <w:sz w:val="22"/>
                <w:szCs w:val="22"/>
                <w:lang w:val="en-US"/>
              </w:rPr>
              <w:t>10 m</w:t>
            </w:r>
          </w:p>
        </w:tc>
        <w:tc>
          <w:tcPr>
            <w:tcW w:w="1843" w:type="dxa"/>
            <w:tcBorders>
              <w:top w:val="single" w:sz="4" w:space="0" w:color="auto"/>
              <w:left w:val="single" w:sz="6" w:space="0" w:color="auto"/>
              <w:bottom w:val="single" w:sz="4" w:space="0" w:color="auto"/>
              <w:right w:val="single" w:sz="6" w:space="0" w:color="auto"/>
            </w:tcBorders>
            <w:vAlign w:val="center"/>
          </w:tcPr>
          <w:p w14:paraId="75C59559"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37FF6D92" w14:textId="77777777" w:rsidR="004E5512" w:rsidRDefault="004E5512" w:rsidP="00A95131">
            <w:pPr>
              <w:spacing w:line="256" w:lineRule="auto"/>
              <w:jc w:val="center"/>
              <w:rPr>
                <w:sz w:val="22"/>
                <w:szCs w:val="22"/>
                <w:lang w:val="en-US"/>
              </w:rPr>
            </w:pPr>
          </w:p>
        </w:tc>
      </w:tr>
      <w:tr w:rsidR="004E5512" w14:paraId="205C5830"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A5148B8" w14:textId="77777777" w:rsidR="004E5512" w:rsidRDefault="004E5512" w:rsidP="00A95131">
            <w:pPr>
              <w:spacing w:line="256" w:lineRule="auto"/>
              <w:rPr>
                <w:sz w:val="22"/>
                <w:szCs w:val="22"/>
                <w:lang w:val="en-US"/>
              </w:rPr>
            </w:pPr>
            <w:r>
              <w:rPr>
                <w:sz w:val="22"/>
                <w:szCs w:val="22"/>
                <w:lang w:val="en-US"/>
              </w:rPr>
              <w:t>10</w:t>
            </w:r>
          </w:p>
        </w:tc>
        <w:tc>
          <w:tcPr>
            <w:tcW w:w="1559" w:type="dxa"/>
            <w:tcBorders>
              <w:top w:val="single" w:sz="4" w:space="0" w:color="auto"/>
              <w:left w:val="single" w:sz="6" w:space="0" w:color="auto"/>
              <w:bottom w:val="single" w:sz="4" w:space="0" w:color="auto"/>
              <w:right w:val="single" w:sz="6" w:space="0" w:color="auto"/>
            </w:tcBorders>
          </w:tcPr>
          <w:p w14:paraId="1B5FC218" w14:textId="77777777" w:rsidR="004E5512" w:rsidRDefault="004E5512" w:rsidP="00A95131">
            <w:pPr>
              <w:spacing w:line="256" w:lineRule="auto"/>
              <w:rPr>
                <w:sz w:val="22"/>
                <w:szCs w:val="22"/>
                <w:lang w:val="en-US"/>
              </w:rPr>
            </w:pPr>
            <w:r>
              <w:rPr>
                <w:sz w:val="22"/>
                <w:szCs w:val="22"/>
                <w:lang w:val="en-US"/>
              </w:rPr>
              <w:t>Pret de piata</w:t>
            </w:r>
          </w:p>
          <w:p w14:paraId="43A5C0F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8E806E3" w14:textId="77777777" w:rsidR="004E5512" w:rsidRDefault="004E5512" w:rsidP="00A95131">
            <w:pPr>
              <w:spacing w:line="256" w:lineRule="auto"/>
              <w:rPr>
                <w:lang w:val="en-US"/>
              </w:rPr>
            </w:pPr>
            <w:r>
              <w:rPr>
                <w:lang w:val="en-US"/>
              </w:rPr>
              <w:t>Bare de otel cu diametrul  6mm</w:t>
            </w:r>
          </w:p>
          <w:p w14:paraId="085D1FC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7993C61"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4CAE57B0"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10.0000</w:t>
            </w:r>
          </w:p>
          <w:p w14:paraId="5766DDEB" w14:textId="77777777" w:rsidR="004E5512" w:rsidRDefault="004E5512" w:rsidP="00A95131">
            <w:pPr>
              <w:spacing w:line="256" w:lineRule="auto"/>
              <w:jc w:val="center"/>
              <w:rPr>
                <w:sz w:val="22"/>
                <w:szCs w:val="22"/>
                <w:lang w:val="en-US"/>
              </w:rPr>
            </w:pPr>
          </w:p>
        </w:tc>
      </w:tr>
      <w:tr w:rsidR="004E5512" w14:paraId="1AB6306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1AFFEC9" w14:textId="77777777" w:rsidR="004E5512" w:rsidRDefault="004E5512" w:rsidP="00A95131">
            <w:pPr>
              <w:spacing w:line="256" w:lineRule="auto"/>
              <w:rPr>
                <w:sz w:val="22"/>
                <w:szCs w:val="22"/>
                <w:lang w:val="en-US"/>
              </w:rPr>
            </w:pPr>
            <w:r>
              <w:rPr>
                <w:sz w:val="22"/>
                <w:szCs w:val="22"/>
                <w:lang w:val="en-US"/>
              </w:rPr>
              <w:t>11</w:t>
            </w:r>
          </w:p>
        </w:tc>
        <w:tc>
          <w:tcPr>
            <w:tcW w:w="1559" w:type="dxa"/>
            <w:tcBorders>
              <w:top w:val="single" w:sz="4" w:space="0" w:color="auto"/>
              <w:left w:val="single" w:sz="6" w:space="0" w:color="auto"/>
              <w:bottom w:val="single" w:sz="4" w:space="0" w:color="auto"/>
              <w:right w:val="single" w:sz="6" w:space="0" w:color="auto"/>
            </w:tcBorders>
          </w:tcPr>
          <w:p w14:paraId="27CE143A" w14:textId="77777777" w:rsidR="004E5512" w:rsidRDefault="004E5512" w:rsidP="00A95131">
            <w:pPr>
              <w:spacing w:line="256" w:lineRule="auto"/>
              <w:rPr>
                <w:sz w:val="22"/>
                <w:szCs w:val="22"/>
                <w:lang w:val="en-US"/>
              </w:rPr>
            </w:pPr>
            <w:r>
              <w:rPr>
                <w:sz w:val="22"/>
                <w:szCs w:val="22"/>
                <w:lang w:val="en-US"/>
              </w:rPr>
              <w:t>TsD01B</w:t>
            </w:r>
          </w:p>
          <w:p w14:paraId="27EAB92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2CEF7D1" w14:textId="77777777" w:rsidR="004E5512" w:rsidRDefault="004E5512" w:rsidP="00A95131">
            <w:pPr>
              <w:spacing w:line="256" w:lineRule="auto"/>
              <w:rPr>
                <w:lang w:val="en-US"/>
              </w:rPr>
            </w:pPr>
            <w:r>
              <w:rPr>
                <w:lang w:val="en-US"/>
              </w:rPr>
              <w:t>Umplutura  cu lopata a pamintului afinat, in straturi uniforme, de 10-30 cm grosime, printr-o aruncare de pina la 3 m din gramezi, inclusiv sfarimarea bulgarilor, pamintul provenind din teren mijlociu  a transeei</w:t>
            </w:r>
          </w:p>
          <w:p w14:paraId="09061287"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901736C"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57B5E0C8"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777D3DBB" w14:textId="77777777" w:rsidR="004E5512" w:rsidRDefault="004E5512" w:rsidP="00A95131">
            <w:pPr>
              <w:spacing w:line="256" w:lineRule="auto"/>
              <w:jc w:val="center"/>
              <w:rPr>
                <w:sz w:val="22"/>
                <w:szCs w:val="22"/>
                <w:lang w:val="en-US"/>
              </w:rPr>
            </w:pPr>
          </w:p>
        </w:tc>
      </w:tr>
      <w:tr w:rsidR="004E5512" w14:paraId="1E3A9DB1" w14:textId="77777777" w:rsidTr="00A95131">
        <w:tc>
          <w:tcPr>
            <w:tcW w:w="709" w:type="dxa"/>
            <w:tcBorders>
              <w:top w:val="nil"/>
              <w:left w:val="single" w:sz="6" w:space="0" w:color="auto"/>
              <w:bottom w:val="nil"/>
              <w:right w:val="nil"/>
            </w:tcBorders>
          </w:tcPr>
          <w:p w14:paraId="5A6C0130"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7C766E7E"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6679D2BB" w14:textId="77777777" w:rsidR="004E5512" w:rsidRDefault="004E5512" w:rsidP="00A95131">
            <w:pPr>
              <w:spacing w:line="256" w:lineRule="auto"/>
              <w:rPr>
                <w:b/>
                <w:bCs/>
                <w:sz w:val="22"/>
                <w:szCs w:val="22"/>
                <w:lang w:val="en-US"/>
              </w:rPr>
            </w:pPr>
            <w:r>
              <w:rPr>
                <w:b/>
                <w:bCs/>
                <w:sz w:val="22"/>
                <w:szCs w:val="22"/>
                <w:lang w:val="en-US"/>
              </w:rPr>
              <w:t>1.2. Iluminare de paza</w:t>
            </w:r>
          </w:p>
          <w:p w14:paraId="6A962C9E" w14:textId="77777777" w:rsidR="004E5512" w:rsidRDefault="004E5512" w:rsidP="00A95131">
            <w:pPr>
              <w:spacing w:line="256" w:lineRule="auto"/>
              <w:rPr>
                <w:lang w:val="en-US"/>
              </w:rPr>
            </w:pPr>
          </w:p>
        </w:tc>
      </w:tr>
      <w:tr w:rsidR="004E5512" w14:paraId="0F76D83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9C03F2E" w14:textId="77777777" w:rsidR="004E5512" w:rsidRDefault="004E5512" w:rsidP="00A95131">
            <w:pPr>
              <w:spacing w:line="256" w:lineRule="auto"/>
              <w:rPr>
                <w:sz w:val="22"/>
                <w:szCs w:val="22"/>
                <w:lang w:val="en-US"/>
              </w:rPr>
            </w:pPr>
            <w:r>
              <w:rPr>
                <w:sz w:val="22"/>
                <w:szCs w:val="22"/>
                <w:lang w:val="en-US"/>
              </w:rPr>
              <w:t>12</w:t>
            </w:r>
          </w:p>
        </w:tc>
        <w:tc>
          <w:tcPr>
            <w:tcW w:w="1559" w:type="dxa"/>
            <w:tcBorders>
              <w:top w:val="single" w:sz="4" w:space="0" w:color="auto"/>
              <w:left w:val="single" w:sz="6" w:space="0" w:color="auto"/>
              <w:bottom w:val="single" w:sz="4" w:space="0" w:color="auto"/>
              <w:right w:val="single" w:sz="6" w:space="0" w:color="auto"/>
            </w:tcBorders>
          </w:tcPr>
          <w:p w14:paraId="6F44A42B" w14:textId="77777777" w:rsidR="004E5512" w:rsidRDefault="004E5512" w:rsidP="00A95131">
            <w:pPr>
              <w:spacing w:line="256" w:lineRule="auto"/>
              <w:rPr>
                <w:sz w:val="22"/>
                <w:szCs w:val="22"/>
                <w:lang w:val="en-US"/>
              </w:rPr>
            </w:pPr>
            <w:r>
              <w:rPr>
                <w:sz w:val="22"/>
                <w:szCs w:val="22"/>
                <w:lang w:val="en-US"/>
              </w:rPr>
              <w:t>33-04-016-2</w:t>
            </w:r>
          </w:p>
          <w:p w14:paraId="375B0B5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ACFF7D4" w14:textId="77777777" w:rsidR="004E5512" w:rsidRDefault="004E5512" w:rsidP="00A95131">
            <w:pPr>
              <w:spacing w:line="256" w:lineRule="auto"/>
              <w:rPr>
                <w:lang w:val="en-US"/>
              </w:rPr>
            </w:pPr>
            <w:r>
              <w:rPr>
                <w:lang w:val="en-US"/>
              </w:rPr>
              <w:t>Transportarea constructiilor si materialelor sustinerilor LEA 0,38-10 kV pe magistrala: a sustinerilor din beton armat cu un singur picior</w:t>
            </w:r>
          </w:p>
          <w:p w14:paraId="5763625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ABFC99F"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4AA68678"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5.0000</w:t>
            </w:r>
          </w:p>
          <w:p w14:paraId="71817BCA" w14:textId="77777777" w:rsidR="004E5512" w:rsidRDefault="004E5512" w:rsidP="00A95131">
            <w:pPr>
              <w:spacing w:line="256" w:lineRule="auto"/>
              <w:jc w:val="center"/>
              <w:rPr>
                <w:sz w:val="22"/>
                <w:szCs w:val="22"/>
                <w:lang w:val="en-US"/>
              </w:rPr>
            </w:pPr>
          </w:p>
        </w:tc>
      </w:tr>
      <w:tr w:rsidR="004E5512" w14:paraId="675D5CA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D50812D" w14:textId="77777777" w:rsidR="004E5512" w:rsidRDefault="004E5512" w:rsidP="00A95131">
            <w:pPr>
              <w:spacing w:line="256" w:lineRule="auto"/>
              <w:rPr>
                <w:sz w:val="22"/>
                <w:szCs w:val="22"/>
                <w:lang w:val="en-US"/>
              </w:rPr>
            </w:pPr>
            <w:r>
              <w:rPr>
                <w:sz w:val="22"/>
                <w:szCs w:val="22"/>
                <w:lang w:val="en-US"/>
              </w:rPr>
              <w:t>13</w:t>
            </w:r>
          </w:p>
        </w:tc>
        <w:tc>
          <w:tcPr>
            <w:tcW w:w="1559" w:type="dxa"/>
            <w:tcBorders>
              <w:top w:val="single" w:sz="4" w:space="0" w:color="auto"/>
              <w:left w:val="single" w:sz="6" w:space="0" w:color="auto"/>
              <w:bottom w:val="single" w:sz="4" w:space="0" w:color="auto"/>
              <w:right w:val="single" w:sz="6" w:space="0" w:color="auto"/>
            </w:tcBorders>
          </w:tcPr>
          <w:p w14:paraId="74789015" w14:textId="77777777" w:rsidR="004E5512" w:rsidRDefault="004E5512" w:rsidP="00A95131">
            <w:pPr>
              <w:spacing w:line="256" w:lineRule="auto"/>
              <w:rPr>
                <w:sz w:val="22"/>
                <w:szCs w:val="22"/>
                <w:lang w:val="en-US"/>
              </w:rPr>
            </w:pPr>
            <w:r>
              <w:rPr>
                <w:sz w:val="22"/>
                <w:szCs w:val="22"/>
                <w:lang w:val="en-US"/>
              </w:rPr>
              <w:t>33-04-003-1</w:t>
            </w:r>
          </w:p>
          <w:p w14:paraId="503C75A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A7B7E63" w14:textId="77777777" w:rsidR="004E5512" w:rsidRDefault="004E5512" w:rsidP="00A95131">
            <w:pPr>
              <w:spacing w:line="256" w:lineRule="auto"/>
              <w:rPr>
                <w:lang w:val="en-US"/>
              </w:rPr>
            </w:pPr>
            <w:r>
              <w:rPr>
                <w:lang w:val="en-US"/>
              </w:rPr>
              <w:t>Montarea stilpilor din beton armat LEA 0,38, 6-10 kV cu traverse fara adaosuri, cu un singur picior K21</w:t>
            </w:r>
          </w:p>
          <w:p w14:paraId="2EAC5E34"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5A6BA3F"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843D610"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2D77C8C1" w14:textId="77777777" w:rsidR="004E5512" w:rsidRDefault="004E5512" w:rsidP="00A95131">
            <w:pPr>
              <w:spacing w:line="256" w:lineRule="auto"/>
              <w:jc w:val="center"/>
              <w:rPr>
                <w:sz w:val="22"/>
                <w:szCs w:val="22"/>
                <w:lang w:val="en-US"/>
              </w:rPr>
            </w:pPr>
          </w:p>
        </w:tc>
      </w:tr>
      <w:tr w:rsidR="004E5512" w14:paraId="492C62F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3B7F931" w14:textId="77777777" w:rsidR="004E5512" w:rsidRDefault="004E5512" w:rsidP="00A95131">
            <w:pPr>
              <w:spacing w:line="256" w:lineRule="auto"/>
              <w:rPr>
                <w:sz w:val="22"/>
                <w:szCs w:val="22"/>
                <w:lang w:val="en-US"/>
              </w:rPr>
            </w:pPr>
            <w:r>
              <w:rPr>
                <w:sz w:val="22"/>
                <w:szCs w:val="22"/>
                <w:lang w:val="en-US"/>
              </w:rPr>
              <w:t>14</w:t>
            </w:r>
          </w:p>
        </w:tc>
        <w:tc>
          <w:tcPr>
            <w:tcW w:w="1559" w:type="dxa"/>
            <w:tcBorders>
              <w:top w:val="single" w:sz="4" w:space="0" w:color="auto"/>
              <w:left w:val="single" w:sz="6" w:space="0" w:color="auto"/>
              <w:bottom w:val="single" w:sz="4" w:space="0" w:color="auto"/>
              <w:right w:val="single" w:sz="6" w:space="0" w:color="auto"/>
            </w:tcBorders>
          </w:tcPr>
          <w:p w14:paraId="43DF78B5" w14:textId="77777777" w:rsidR="004E5512" w:rsidRDefault="004E5512" w:rsidP="00A95131">
            <w:pPr>
              <w:spacing w:line="256" w:lineRule="auto"/>
              <w:rPr>
                <w:sz w:val="22"/>
                <w:szCs w:val="22"/>
                <w:lang w:val="en-US"/>
              </w:rPr>
            </w:pPr>
            <w:r>
              <w:rPr>
                <w:sz w:val="22"/>
                <w:szCs w:val="22"/>
                <w:lang w:val="en-US"/>
              </w:rPr>
              <w:t>Pret de piata</w:t>
            </w:r>
          </w:p>
          <w:p w14:paraId="6F26A28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835E8AA" w14:textId="77777777" w:rsidR="004E5512" w:rsidRPr="00327FD5" w:rsidRDefault="004E5512" w:rsidP="00A95131">
            <w:pPr>
              <w:spacing w:line="256" w:lineRule="auto"/>
            </w:pPr>
            <w:r w:rsidRPr="00327FD5">
              <w:t>Концевая опора К21  тип СВ105-5</w:t>
            </w:r>
          </w:p>
          <w:p w14:paraId="072B9083" w14:textId="77777777" w:rsidR="004E5512" w:rsidRPr="00327FD5" w:rsidRDefault="004E5512" w:rsidP="00A95131">
            <w:pPr>
              <w:spacing w:line="25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14:paraId="2D53A165"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7C63752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0E936F95" w14:textId="77777777" w:rsidR="004E5512" w:rsidRDefault="004E5512" w:rsidP="00A95131">
            <w:pPr>
              <w:spacing w:line="256" w:lineRule="auto"/>
              <w:jc w:val="center"/>
              <w:rPr>
                <w:sz w:val="22"/>
                <w:szCs w:val="22"/>
                <w:lang w:val="en-US"/>
              </w:rPr>
            </w:pPr>
          </w:p>
        </w:tc>
      </w:tr>
      <w:tr w:rsidR="004E5512" w14:paraId="4AA50F9B"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6DEAF7F" w14:textId="77777777" w:rsidR="004E5512" w:rsidRDefault="004E5512" w:rsidP="00A95131">
            <w:pPr>
              <w:spacing w:line="256" w:lineRule="auto"/>
              <w:rPr>
                <w:sz w:val="22"/>
                <w:szCs w:val="22"/>
                <w:lang w:val="en-US"/>
              </w:rPr>
            </w:pPr>
            <w:r>
              <w:rPr>
                <w:sz w:val="22"/>
                <w:szCs w:val="22"/>
                <w:lang w:val="en-US"/>
              </w:rPr>
              <w:t>15</w:t>
            </w:r>
          </w:p>
        </w:tc>
        <w:tc>
          <w:tcPr>
            <w:tcW w:w="1559" w:type="dxa"/>
            <w:tcBorders>
              <w:top w:val="single" w:sz="4" w:space="0" w:color="auto"/>
              <w:left w:val="single" w:sz="6" w:space="0" w:color="auto"/>
              <w:bottom w:val="single" w:sz="4" w:space="0" w:color="auto"/>
              <w:right w:val="single" w:sz="6" w:space="0" w:color="auto"/>
            </w:tcBorders>
          </w:tcPr>
          <w:p w14:paraId="67FF7353" w14:textId="77777777" w:rsidR="004E5512" w:rsidRDefault="004E5512" w:rsidP="00A95131">
            <w:pPr>
              <w:spacing w:line="256" w:lineRule="auto"/>
              <w:rPr>
                <w:sz w:val="22"/>
                <w:szCs w:val="22"/>
                <w:lang w:val="en-US"/>
              </w:rPr>
            </w:pPr>
            <w:r>
              <w:rPr>
                <w:sz w:val="22"/>
                <w:szCs w:val="22"/>
                <w:lang w:val="en-US"/>
              </w:rPr>
              <w:t>33-04-003-1</w:t>
            </w:r>
          </w:p>
          <w:p w14:paraId="4DF82F5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53CDD91" w14:textId="77777777" w:rsidR="004E5512" w:rsidRDefault="004E5512" w:rsidP="00A95131">
            <w:pPr>
              <w:spacing w:line="256" w:lineRule="auto"/>
              <w:rPr>
                <w:lang w:val="en-US"/>
              </w:rPr>
            </w:pPr>
            <w:r>
              <w:rPr>
                <w:lang w:val="en-US"/>
              </w:rPr>
              <w:t>Montarea stilpilor din beton armat LEA 0,38, 6-10 kV cu traverse fara adaosuri, cu un singur picior tip П3</w:t>
            </w:r>
          </w:p>
          <w:p w14:paraId="4B0CF00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A60E2AE"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1E51883"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4CEA1143" w14:textId="77777777" w:rsidR="004E5512" w:rsidRDefault="004E5512" w:rsidP="00A95131">
            <w:pPr>
              <w:spacing w:line="256" w:lineRule="auto"/>
              <w:jc w:val="center"/>
              <w:rPr>
                <w:sz w:val="22"/>
                <w:szCs w:val="22"/>
                <w:lang w:val="en-US"/>
              </w:rPr>
            </w:pPr>
          </w:p>
        </w:tc>
      </w:tr>
      <w:tr w:rsidR="004E5512" w14:paraId="5E29FC4E"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9549D1A" w14:textId="77777777" w:rsidR="004E5512" w:rsidRDefault="004E5512" w:rsidP="00A95131">
            <w:pPr>
              <w:spacing w:line="256" w:lineRule="auto"/>
              <w:rPr>
                <w:sz w:val="22"/>
                <w:szCs w:val="22"/>
                <w:lang w:val="en-US"/>
              </w:rPr>
            </w:pPr>
            <w:r>
              <w:rPr>
                <w:sz w:val="22"/>
                <w:szCs w:val="22"/>
                <w:lang w:val="en-US"/>
              </w:rPr>
              <w:t>16</w:t>
            </w:r>
          </w:p>
        </w:tc>
        <w:tc>
          <w:tcPr>
            <w:tcW w:w="1559" w:type="dxa"/>
            <w:tcBorders>
              <w:top w:val="single" w:sz="4" w:space="0" w:color="auto"/>
              <w:left w:val="single" w:sz="6" w:space="0" w:color="auto"/>
              <w:bottom w:val="single" w:sz="4" w:space="0" w:color="auto"/>
              <w:right w:val="single" w:sz="6" w:space="0" w:color="auto"/>
            </w:tcBorders>
          </w:tcPr>
          <w:p w14:paraId="7E1BC895" w14:textId="77777777" w:rsidR="004E5512" w:rsidRDefault="004E5512" w:rsidP="00A95131">
            <w:pPr>
              <w:spacing w:line="256" w:lineRule="auto"/>
              <w:rPr>
                <w:sz w:val="22"/>
                <w:szCs w:val="22"/>
                <w:lang w:val="en-US"/>
              </w:rPr>
            </w:pPr>
            <w:r>
              <w:rPr>
                <w:sz w:val="22"/>
                <w:szCs w:val="22"/>
                <w:lang w:val="en-US"/>
              </w:rPr>
              <w:t>Pret de piata</w:t>
            </w:r>
          </w:p>
          <w:p w14:paraId="0AEAE9AD"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1135AE6" w14:textId="77777777" w:rsidR="004E5512" w:rsidRPr="00327FD5" w:rsidRDefault="004E5512" w:rsidP="00A95131">
            <w:pPr>
              <w:spacing w:line="256" w:lineRule="auto"/>
            </w:pPr>
            <w:r w:rsidRPr="00327FD5">
              <w:t>Промежуточная  опора П3  тип СВ95 -2</w:t>
            </w:r>
          </w:p>
          <w:p w14:paraId="0E932D95" w14:textId="77777777" w:rsidR="004E5512" w:rsidRPr="00327FD5" w:rsidRDefault="004E5512" w:rsidP="00A95131">
            <w:pPr>
              <w:spacing w:line="25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14:paraId="3F4862B4"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56FF685C"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1F536A84" w14:textId="77777777" w:rsidR="004E5512" w:rsidRDefault="004E5512" w:rsidP="00A95131">
            <w:pPr>
              <w:spacing w:line="256" w:lineRule="auto"/>
              <w:jc w:val="center"/>
              <w:rPr>
                <w:sz w:val="22"/>
                <w:szCs w:val="22"/>
                <w:lang w:val="en-US"/>
              </w:rPr>
            </w:pPr>
          </w:p>
        </w:tc>
      </w:tr>
      <w:tr w:rsidR="004E5512" w14:paraId="7171684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BC11894" w14:textId="77777777" w:rsidR="004E5512" w:rsidRDefault="004E5512" w:rsidP="00A95131">
            <w:pPr>
              <w:spacing w:line="256" w:lineRule="auto"/>
              <w:rPr>
                <w:sz w:val="22"/>
                <w:szCs w:val="22"/>
                <w:lang w:val="en-US"/>
              </w:rPr>
            </w:pPr>
            <w:r>
              <w:rPr>
                <w:sz w:val="22"/>
                <w:szCs w:val="22"/>
                <w:lang w:val="en-US"/>
              </w:rPr>
              <w:t>17</w:t>
            </w:r>
          </w:p>
        </w:tc>
        <w:tc>
          <w:tcPr>
            <w:tcW w:w="1559" w:type="dxa"/>
            <w:tcBorders>
              <w:top w:val="single" w:sz="4" w:space="0" w:color="auto"/>
              <w:left w:val="single" w:sz="6" w:space="0" w:color="auto"/>
              <w:bottom w:val="single" w:sz="4" w:space="0" w:color="auto"/>
              <w:right w:val="single" w:sz="6" w:space="0" w:color="auto"/>
            </w:tcBorders>
          </w:tcPr>
          <w:p w14:paraId="09D889E2" w14:textId="77777777" w:rsidR="004E5512" w:rsidRDefault="004E5512" w:rsidP="00A95131">
            <w:pPr>
              <w:spacing w:line="256" w:lineRule="auto"/>
              <w:rPr>
                <w:sz w:val="22"/>
                <w:szCs w:val="22"/>
                <w:lang w:val="en-US"/>
              </w:rPr>
            </w:pPr>
            <w:r>
              <w:rPr>
                <w:sz w:val="22"/>
                <w:szCs w:val="22"/>
                <w:lang w:val="en-US"/>
              </w:rPr>
              <w:t>33-04-003-2</w:t>
            </w:r>
          </w:p>
          <w:p w14:paraId="532E6BB5"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6E6D8F8" w14:textId="77777777" w:rsidR="004E5512" w:rsidRDefault="004E5512" w:rsidP="00A95131">
            <w:pPr>
              <w:spacing w:line="256" w:lineRule="auto"/>
              <w:rPr>
                <w:lang w:val="en-US"/>
              </w:rPr>
            </w:pPr>
            <w:r>
              <w:rPr>
                <w:lang w:val="en-US"/>
              </w:rPr>
              <w:t>Montarea stilpilor din beton armat LEA 0,38, 6-10 kV cu traverse fara adaosuri, cu un singur picior cu o proptea tip УАЗ</w:t>
            </w:r>
          </w:p>
          <w:p w14:paraId="511E703E"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7C4E5AC"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77ABC794"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14147FA4" w14:textId="77777777" w:rsidR="004E5512" w:rsidRDefault="004E5512" w:rsidP="00A95131">
            <w:pPr>
              <w:spacing w:line="256" w:lineRule="auto"/>
              <w:jc w:val="center"/>
              <w:rPr>
                <w:sz w:val="22"/>
                <w:szCs w:val="22"/>
                <w:lang w:val="en-US"/>
              </w:rPr>
            </w:pPr>
          </w:p>
        </w:tc>
      </w:tr>
      <w:tr w:rsidR="004E5512" w14:paraId="5A159C06"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6B96FDD" w14:textId="77777777" w:rsidR="004E5512" w:rsidRDefault="004E5512" w:rsidP="00A95131">
            <w:pPr>
              <w:spacing w:line="256" w:lineRule="auto"/>
              <w:rPr>
                <w:sz w:val="22"/>
                <w:szCs w:val="22"/>
                <w:lang w:val="en-US"/>
              </w:rPr>
            </w:pPr>
            <w:r>
              <w:rPr>
                <w:sz w:val="22"/>
                <w:szCs w:val="22"/>
                <w:lang w:val="en-US"/>
              </w:rPr>
              <w:t>18</w:t>
            </w:r>
          </w:p>
        </w:tc>
        <w:tc>
          <w:tcPr>
            <w:tcW w:w="1559" w:type="dxa"/>
            <w:tcBorders>
              <w:top w:val="single" w:sz="4" w:space="0" w:color="auto"/>
              <w:left w:val="single" w:sz="6" w:space="0" w:color="auto"/>
              <w:bottom w:val="single" w:sz="4" w:space="0" w:color="auto"/>
              <w:right w:val="single" w:sz="6" w:space="0" w:color="auto"/>
            </w:tcBorders>
          </w:tcPr>
          <w:p w14:paraId="33053AA4" w14:textId="77777777" w:rsidR="004E5512" w:rsidRDefault="004E5512" w:rsidP="00A95131">
            <w:pPr>
              <w:spacing w:line="256" w:lineRule="auto"/>
              <w:rPr>
                <w:sz w:val="22"/>
                <w:szCs w:val="22"/>
                <w:lang w:val="en-US"/>
              </w:rPr>
            </w:pPr>
            <w:r>
              <w:rPr>
                <w:sz w:val="22"/>
                <w:szCs w:val="22"/>
                <w:lang w:val="en-US"/>
              </w:rPr>
              <w:t>Pret de piata</w:t>
            </w:r>
          </w:p>
          <w:p w14:paraId="6AA778B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5D0290E" w14:textId="77777777" w:rsidR="004E5512" w:rsidRPr="00327FD5" w:rsidRDefault="004E5512" w:rsidP="00A95131">
            <w:pPr>
              <w:spacing w:line="256" w:lineRule="auto"/>
            </w:pPr>
            <w:r w:rsidRPr="00327FD5">
              <w:lastRenderedPageBreak/>
              <w:t>Угловая анкерная  опора УАЗ  тип СВ95 -2</w:t>
            </w:r>
          </w:p>
          <w:p w14:paraId="0DC3C69F" w14:textId="77777777" w:rsidR="004E5512" w:rsidRPr="00327FD5" w:rsidRDefault="004E5512" w:rsidP="00A95131">
            <w:pPr>
              <w:spacing w:line="25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14:paraId="2AA76EA5" w14:textId="77777777" w:rsidR="004E5512" w:rsidRDefault="004E5512" w:rsidP="00A95131">
            <w:pPr>
              <w:spacing w:line="256" w:lineRule="auto"/>
              <w:jc w:val="center"/>
              <w:rPr>
                <w:sz w:val="22"/>
                <w:szCs w:val="22"/>
                <w:lang w:val="en-US"/>
              </w:rPr>
            </w:pPr>
            <w:r>
              <w:rPr>
                <w:sz w:val="22"/>
                <w:szCs w:val="22"/>
                <w:lang w:val="en-US"/>
              </w:rPr>
              <w:lastRenderedPageBreak/>
              <w:t>buc</w:t>
            </w:r>
          </w:p>
        </w:tc>
        <w:tc>
          <w:tcPr>
            <w:tcW w:w="1843" w:type="dxa"/>
            <w:tcBorders>
              <w:top w:val="single" w:sz="4" w:space="0" w:color="auto"/>
              <w:left w:val="single" w:sz="6" w:space="0" w:color="auto"/>
              <w:bottom w:val="single" w:sz="4" w:space="0" w:color="auto"/>
              <w:right w:val="single" w:sz="6" w:space="0" w:color="auto"/>
            </w:tcBorders>
            <w:vAlign w:val="center"/>
          </w:tcPr>
          <w:p w14:paraId="744C8236"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4.0000</w:t>
            </w:r>
          </w:p>
          <w:p w14:paraId="362C3C64" w14:textId="77777777" w:rsidR="004E5512" w:rsidRDefault="004E5512" w:rsidP="00A95131">
            <w:pPr>
              <w:spacing w:line="256" w:lineRule="auto"/>
              <w:jc w:val="center"/>
              <w:rPr>
                <w:sz w:val="22"/>
                <w:szCs w:val="22"/>
                <w:lang w:val="en-US"/>
              </w:rPr>
            </w:pPr>
          </w:p>
        </w:tc>
      </w:tr>
      <w:tr w:rsidR="004E5512" w14:paraId="31A98CB0"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A0F67E7" w14:textId="77777777" w:rsidR="004E5512" w:rsidRDefault="004E5512" w:rsidP="00A95131">
            <w:pPr>
              <w:spacing w:line="256" w:lineRule="auto"/>
              <w:rPr>
                <w:sz w:val="22"/>
                <w:szCs w:val="22"/>
                <w:lang w:val="en-US"/>
              </w:rPr>
            </w:pPr>
            <w:r>
              <w:rPr>
                <w:sz w:val="22"/>
                <w:szCs w:val="22"/>
                <w:lang w:val="en-US"/>
              </w:rPr>
              <w:lastRenderedPageBreak/>
              <w:t>19</w:t>
            </w:r>
          </w:p>
        </w:tc>
        <w:tc>
          <w:tcPr>
            <w:tcW w:w="1559" w:type="dxa"/>
            <w:tcBorders>
              <w:top w:val="single" w:sz="4" w:space="0" w:color="auto"/>
              <w:left w:val="single" w:sz="6" w:space="0" w:color="auto"/>
              <w:bottom w:val="single" w:sz="4" w:space="0" w:color="auto"/>
              <w:right w:val="single" w:sz="6" w:space="0" w:color="auto"/>
            </w:tcBorders>
          </w:tcPr>
          <w:p w14:paraId="0C11B49B" w14:textId="77777777" w:rsidR="004E5512" w:rsidRDefault="004E5512" w:rsidP="00A95131">
            <w:pPr>
              <w:spacing w:line="256" w:lineRule="auto"/>
              <w:rPr>
                <w:sz w:val="22"/>
                <w:szCs w:val="22"/>
                <w:lang w:val="en-US"/>
              </w:rPr>
            </w:pPr>
            <w:r>
              <w:rPr>
                <w:sz w:val="22"/>
                <w:szCs w:val="22"/>
                <w:lang w:val="en-US"/>
              </w:rPr>
              <w:t>TsA02B</w:t>
            </w:r>
          </w:p>
          <w:p w14:paraId="1E4A4DD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398048C" w14:textId="77777777" w:rsidR="004E5512" w:rsidRDefault="004E5512" w:rsidP="00A95131">
            <w:pPr>
              <w:spacing w:line="256" w:lineRule="auto"/>
              <w:rPr>
                <w:lang w:val="en-US"/>
              </w:rPr>
            </w:pPr>
            <w:r>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 la transee</w:t>
            </w:r>
          </w:p>
          <w:p w14:paraId="19F33C7D"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36441C8"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583C5C3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1EAB6E0C" w14:textId="77777777" w:rsidR="004E5512" w:rsidRDefault="004E5512" w:rsidP="00A95131">
            <w:pPr>
              <w:spacing w:line="256" w:lineRule="auto"/>
              <w:jc w:val="center"/>
              <w:rPr>
                <w:sz w:val="22"/>
                <w:szCs w:val="22"/>
                <w:lang w:val="en-US"/>
              </w:rPr>
            </w:pPr>
          </w:p>
        </w:tc>
      </w:tr>
      <w:tr w:rsidR="004E5512" w14:paraId="4CF7454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0871CF8" w14:textId="77777777" w:rsidR="004E5512" w:rsidRDefault="004E5512" w:rsidP="00A95131">
            <w:pPr>
              <w:spacing w:line="256" w:lineRule="auto"/>
              <w:rPr>
                <w:sz w:val="22"/>
                <w:szCs w:val="22"/>
                <w:lang w:val="en-US"/>
              </w:rPr>
            </w:pPr>
            <w:r>
              <w:rPr>
                <w:sz w:val="22"/>
                <w:szCs w:val="22"/>
                <w:lang w:val="en-US"/>
              </w:rPr>
              <w:t>20</w:t>
            </w:r>
          </w:p>
        </w:tc>
        <w:tc>
          <w:tcPr>
            <w:tcW w:w="1559" w:type="dxa"/>
            <w:tcBorders>
              <w:top w:val="single" w:sz="4" w:space="0" w:color="auto"/>
              <w:left w:val="single" w:sz="6" w:space="0" w:color="auto"/>
              <w:bottom w:val="single" w:sz="4" w:space="0" w:color="auto"/>
              <w:right w:val="single" w:sz="6" w:space="0" w:color="auto"/>
            </w:tcBorders>
          </w:tcPr>
          <w:p w14:paraId="6A6F388C" w14:textId="77777777" w:rsidR="004E5512" w:rsidRDefault="004E5512" w:rsidP="00A95131">
            <w:pPr>
              <w:spacing w:line="256" w:lineRule="auto"/>
              <w:rPr>
                <w:sz w:val="22"/>
                <w:szCs w:val="22"/>
                <w:lang w:val="en-US"/>
              </w:rPr>
            </w:pPr>
            <w:r>
              <w:rPr>
                <w:sz w:val="22"/>
                <w:szCs w:val="22"/>
                <w:lang w:val="en-US"/>
              </w:rPr>
              <w:t>33-04-015-1</w:t>
            </w:r>
          </w:p>
          <w:p w14:paraId="47D946A0"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57733F3" w14:textId="77777777" w:rsidR="004E5512" w:rsidRDefault="004E5512" w:rsidP="00A95131">
            <w:pPr>
              <w:spacing w:line="256" w:lineRule="auto"/>
              <w:rPr>
                <w:lang w:val="en-US"/>
              </w:rPr>
            </w:pPr>
            <w:r>
              <w:rPr>
                <w:lang w:val="en-US"/>
              </w:rPr>
              <w:t>Instalarea legarii la pamint a sustinerilor LEA si a substatiilor</w:t>
            </w:r>
          </w:p>
          <w:p w14:paraId="7910EA9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9045955" w14:textId="77777777" w:rsidR="004E5512" w:rsidRDefault="004E5512" w:rsidP="00A95131">
            <w:pPr>
              <w:spacing w:line="256" w:lineRule="auto"/>
              <w:jc w:val="center"/>
              <w:rPr>
                <w:sz w:val="22"/>
                <w:szCs w:val="22"/>
                <w:lang w:val="en-US"/>
              </w:rPr>
            </w:pPr>
            <w:r>
              <w:rPr>
                <w:sz w:val="22"/>
                <w:szCs w:val="22"/>
                <w:lang w:val="en-US"/>
              </w:rPr>
              <w:t>10 m</w:t>
            </w:r>
          </w:p>
        </w:tc>
        <w:tc>
          <w:tcPr>
            <w:tcW w:w="1843" w:type="dxa"/>
            <w:tcBorders>
              <w:top w:val="single" w:sz="4" w:space="0" w:color="auto"/>
              <w:left w:val="single" w:sz="6" w:space="0" w:color="auto"/>
              <w:bottom w:val="single" w:sz="4" w:space="0" w:color="auto"/>
              <w:right w:val="single" w:sz="6" w:space="0" w:color="auto"/>
            </w:tcBorders>
            <w:vAlign w:val="center"/>
          </w:tcPr>
          <w:p w14:paraId="56E3C774"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7B67821B" w14:textId="77777777" w:rsidR="004E5512" w:rsidRDefault="004E5512" w:rsidP="00A95131">
            <w:pPr>
              <w:spacing w:line="256" w:lineRule="auto"/>
              <w:jc w:val="center"/>
              <w:rPr>
                <w:sz w:val="22"/>
                <w:szCs w:val="22"/>
                <w:lang w:val="en-US"/>
              </w:rPr>
            </w:pPr>
          </w:p>
        </w:tc>
      </w:tr>
      <w:tr w:rsidR="004E5512" w14:paraId="7595352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528F421" w14:textId="77777777" w:rsidR="004E5512" w:rsidRDefault="004E5512" w:rsidP="00A95131">
            <w:pPr>
              <w:spacing w:line="256" w:lineRule="auto"/>
              <w:rPr>
                <w:sz w:val="22"/>
                <w:szCs w:val="22"/>
                <w:lang w:val="en-US"/>
              </w:rPr>
            </w:pPr>
            <w:r>
              <w:rPr>
                <w:sz w:val="22"/>
                <w:szCs w:val="22"/>
                <w:lang w:val="en-US"/>
              </w:rPr>
              <w:t>21</w:t>
            </w:r>
          </w:p>
        </w:tc>
        <w:tc>
          <w:tcPr>
            <w:tcW w:w="1559" w:type="dxa"/>
            <w:tcBorders>
              <w:top w:val="single" w:sz="4" w:space="0" w:color="auto"/>
              <w:left w:val="single" w:sz="6" w:space="0" w:color="auto"/>
              <w:bottom w:val="single" w:sz="4" w:space="0" w:color="auto"/>
              <w:right w:val="single" w:sz="6" w:space="0" w:color="auto"/>
            </w:tcBorders>
          </w:tcPr>
          <w:p w14:paraId="4F2A7931" w14:textId="77777777" w:rsidR="004E5512" w:rsidRDefault="004E5512" w:rsidP="00A95131">
            <w:pPr>
              <w:spacing w:line="256" w:lineRule="auto"/>
              <w:rPr>
                <w:sz w:val="22"/>
                <w:szCs w:val="22"/>
                <w:lang w:val="en-US"/>
              </w:rPr>
            </w:pPr>
            <w:r>
              <w:rPr>
                <w:sz w:val="22"/>
                <w:szCs w:val="22"/>
                <w:lang w:val="en-US"/>
              </w:rPr>
              <w:t>Pret de piata</w:t>
            </w:r>
          </w:p>
          <w:p w14:paraId="2B78398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E4392A9" w14:textId="77777777" w:rsidR="004E5512" w:rsidRDefault="004E5512" w:rsidP="00A95131">
            <w:pPr>
              <w:spacing w:line="256" w:lineRule="auto"/>
              <w:rPr>
                <w:lang w:val="en-US"/>
              </w:rPr>
            </w:pPr>
            <w:r>
              <w:rPr>
                <w:lang w:val="en-US"/>
              </w:rPr>
              <w:t>Bare de otel cu diametrul  6mm</w:t>
            </w:r>
          </w:p>
          <w:p w14:paraId="415E341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6010FE6"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01CBD794"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10.0000</w:t>
            </w:r>
          </w:p>
          <w:p w14:paraId="041A0743" w14:textId="77777777" w:rsidR="004E5512" w:rsidRDefault="004E5512" w:rsidP="00A95131">
            <w:pPr>
              <w:spacing w:line="256" w:lineRule="auto"/>
              <w:jc w:val="center"/>
              <w:rPr>
                <w:sz w:val="22"/>
                <w:szCs w:val="22"/>
                <w:lang w:val="en-US"/>
              </w:rPr>
            </w:pPr>
          </w:p>
        </w:tc>
      </w:tr>
      <w:tr w:rsidR="004E5512" w14:paraId="05C77C85"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8264479" w14:textId="77777777" w:rsidR="004E5512" w:rsidRDefault="004E5512" w:rsidP="00A95131">
            <w:pPr>
              <w:spacing w:line="256" w:lineRule="auto"/>
              <w:rPr>
                <w:sz w:val="22"/>
                <w:szCs w:val="22"/>
                <w:lang w:val="en-US"/>
              </w:rPr>
            </w:pPr>
            <w:r>
              <w:rPr>
                <w:sz w:val="22"/>
                <w:szCs w:val="22"/>
                <w:lang w:val="en-US"/>
              </w:rPr>
              <w:t>22</w:t>
            </w:r>
          </w:p>
        </w:tc>
        <w:tc>
          <w:tcPr>
            <w:tcW w:w="1559" w:type="dxa"/>
            <w:tcBorders>
              <w:top w:val="single" w:sz="4" w:space="0" w:color="auto"/>
              <w:left w:val="single" w:sz="6" w:space="0" w:color="auto"/>
              <w:bottom w:val="single" w:sz="4" w:space="0" w:color="auto"/>
              <w:right w:val="single" w:sz="6" w:space="0" w:color="auto"/>
            </w:tcBorders>
          </w:tcPr>
          <w:p w14:paraId="6F1DC2FA" w14:textId="77777777" w:rsidR="004E5512" w:rsidRDefault="004E5512" w:rsidP="00A95131">
            <w:pPr>
              <w:spacing w:line="256" w:lineRule="auto"/>
              <w:rPr>
                <w:sz w:val="22"/>
                <w:szCs w:val="22"/>
                <w:lang w:val="en-US"/>
              </w:rPr>
            </w:pPr>
            <w:r>
              <w:rPr>
                <w:sz w:val="22"/>
                <w:szCs w:val="22"/>
                <w:lang w:val="en-US"/>
              </w:rPr>
              <w:t>08-02-472-9</w:t>
            </w:r>
          </w:p>
          <w:p w14:paraId="63CDD5B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A8DF400" w14:textId="77777777" w:rsidR="004E5512" w:rsidRDefault="004E5512" w:rsidP="00A95131">
            <w:pPr>
              <w:spacing w:line="256" w:lineRule="auto"/>
              <w:rPr>
                <w:lang w:val="en-US"/>
              </w:rPr>
            </w:pPr>
            <w:r>
              <w:rPr>
                <w:lang w:val="en-US"/>
              </w:rPr>
              <w:t>Conductor de legare la pamint, deschis, pe suporturi de constructii, din otel rotund, diametru 20 mm</w:t>
            </w:r>
          </w:p>
          <w:p w14:paraId="62D6884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B3600CD" w14:textId="77777777" w:rsidR="004E5512" w:rsidRDefault="004E5512" w:rsidP="00A95131">
            <w:pPr>
              <w:spacing w:line="256" w:lineRule="auto"/>
              <w:jc w:val="center"/>
              <w:rPr>
                <w:sz w:val="22"/>
                <w:szCs w:val="22"/>
                <w:lang w:val="en-US"/>
              </w:rPr>
            </w:pPr>
            <w:r>
              <w:rPr>
                <w:sz w:val="22"/>
                <w:szCs w:val="22"/>
                <w:lang w:val="en-US"/>
              </w:rPr>
              <w:t>100 m</w:t>
            </w:r>
          </w:p>
        </w:tc>
        <w:tc>
          <w:tcPr>
            <w:tcW w:w="1843" w:type="dxa"/>
            <w:tcBorders>
              <w:top w:val="single" w:sz="4" w:space="0" w:color="auto"/>
              <w:left w:val="single" w:sz="6" w:space="0" w:color="auto"/>
              <w:bottom w:val="single" w:sz="4" w:space="0" w:color="auto"/>
              <w:right w:val="single" w:sz="6" w:space="0" w:color="auto"/>
            </w:tcBorders>
            <w:vAlign w:val="center"/>
          </w:tcPr>
          <w:p w14:paraId="41C9947C"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0.2000</w:t>
            </w:r>
          </w:p>
          <w:p w14:paraId="6D5234FB" w14:textId="77777777" w:rsidR="004E5512" w:rsidRDefault="004E5512" w:rsidP="00A95131">
            <w:pPr>
              <w:spacing w:line="256" w:lineRule="auto"/>
              <w:jc w:val="center"/>
              <w:rPr>
                <w:sz w:val="22"/>
                <w:szCs w:val="22"/>
                <w:lang w:val="en-US"/>
              </w:rPr>
            </w:pPr>
          </w:p>
        </w:tc>
      </w:tr>
      <w:tr w:rsidR="004E5512" w14:paraId="0C53FE7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100AD31" w14:textId="77777777" w:rsidR="004E5512" w:rsidRDefault="004E5512" w:rsidP="00A95131">
            <w:pPr>
              <w:spacing w:line="256" w:lineRule="auto"/>
              <w:rPr>
                <w:sz w:val="22"/>
                <w:szCs w:val="22"/>
                <w:lang w:val="en-US"/>
              </w:rPr>
            </w:pPr>
            <w:r>
              <w:rPr>
                <w:sz w:val="22"/>
                <w:szCs w:val="22"/>
                <w:lang w:val="en-US"/>
              </w:rPr>
              <w:t>23</w:t>
            </w:r>
          </w:p>
        </w:tc>
        <w:tc>
          <w:tcPr>
            <w:tcW w:w="1559" w:type="dxa"/>
            <w:tcBorders>
              <w:top w:val="single" w:sz="4" w:space="0" w:color="auto"/>
              <w:left w:val="single" w:sz="6" w:space="0" w:color="auto"/>
              <w:bottom w:val="single" w:sz="4" w:space="0" w:color="auto"/>
              <w:right w:val="single" w:sz="6" w:space="0" w:color="auto"/>
            </w:tcBorders>
          </w:tcPr>
          <w:p w14:paraId="22011774" w14:textId="77777777" w:rsidR="004E5512" w:rsidRDefault="004E5512" w:rsidP="00A95131">
            <w:pPr>
              <w:spacing w:line="256" w:lineRule="auto"/>
              <w:rPr>
                <w:sz w:val="22"/>
                <w:szCs w:val="22"/>
                <w:lang w:val="en-US"/>
              </w:rPr>
            </w:pPr>
            <w:r>
              <w:rPr>
                <w:sz w:val="22"/>
                <w:szCs w:val="22"/>
                <w:lang w:val="en-US"/>
              </w:rPr>
              <w:t>TsD01B</w:t>
            </w:r>
          </w:p>
          <w:p w14:paraId="1EED912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AE5B6F2" w14:textId="77777777" w:rsidR="004E5512" w:rsidRDefault="004E5512" w:rsidP="00A95131">
            <w:pPr>
              <w:spacing w:line="256" w:lineRule="auto"/>
              <w:rPr>
                <w:lang w:val="en-US"/>
              </w:rPr>
            </w:pPr>
            <w:r>
              <w:rPr>
                <w:lang w:val="en-US"/>
              </w:rPr>
              <w:t>Umplutura  cu lopata a pamintului afinat, in straturi uniforme, de 10-30 cm grosime, printr-o aruncare de pina la 3 m din gramezi, inclusiv sfarimarea bulgarilor, pamintul provenind din teren mijlociu  a transeei</w:t>
            </w:r>
          </w:p>
          <w:p w14:paraId="79A82379"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265D6B0"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57E9EFFC"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44A86C6A" w14:textId="77777777" w:rsidR="004E5512" w:rsidRDefault="004E5512" w:rsidP="00A95131">
            <w:pPr>
              <w:spacing w:line="256" w:lineRule="auto"/>
              <w:jc w:val="center"/>
              <w:rPr>
                <w:sz w:val="22"/>
                <w:szCs w:val="22"/>
                <w:lang w:val="en-US"/>
              </w:rPr>
            </w:pPr>
          </w:p>
        </w:tc>
      </w:tr>
      <w:tr w:rsidR="004E5512" w14:paraId="07B9A9BB" w14:textId="77777777" w:rsidTr="00A95131">
        <w:tc>
          <w:tcPr>
            <w:tcW w:w="709" w:type="dxa"/>
            <w:tcBorders>
              <w:top w:val="nil"/>
              <w:left w:val="single" w:sz="6" w:space="0" w:color="auto"/>
              <w:bottom w:val="nil"/>
              <w:right w:val="nil"/>
            </w:tcBorders>
          </w:tcPr>
          <w:p w14:paraId="0D56F567"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5C112AC9"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19A34DF8" w14:textId="77777777" w:rsidR="004E5512" w:rsidRDefault="004E5512" w:rsidP="00A95131">
            <w:pPr>
              <w:spacing w:line="256" w:lineRule="auto"/>
              <w:rPr>
                <w:b/>
                <w:bCs/>
                <w:sz w:val="22"/>
                <w:szCs w:val="22"/>
                <w:lang w:val="en-US"/>
              </w:rPr>
            </w:pPr>
            <w:r>
              <w:rPr>
                <w:b/>
                <w:bCs/>
                <w:sz w:val="22"/>
                <w:szCs w:val="22"/>
                <w:lang w:val="en-US"/>
              </w:rPr>
              <w:t>1.3. Suspendarea conductorilor LEA 0.4 kV</w:t>
            </w:r>
          </w:p>
          <w:p w14:paraId="28F2DA9E" w14:textId="77777777" w:rsidR="004E5512" w:rsidRDefault="004E5512" w:rsidP="00A95131">
            <w:pPr>
              <w:spacing w:line="256" w:lineRule="auto"/>
              <w:rPr>
                <w:lang w:val="en-US"/>
              </w:rPr>
            </w:pPr>
          </w:p>
        </w:tc>
      </w:tr>
      <w:tr w:rsidR="004E5512" w14:paraId="36D9D81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8B12599" w14:textId="77777777" w:rsidR="004E5512" w:rsidRDefault="004E5512" w:rsidP="00A95131">
            <w:pPr>
              <w:spacing w:line="256" w:lineRule="auto"/>
              <w:rPr>
                <w:sz w:val="22"/>
                <w:szCs w:val="22"/>
                <w:lang w:val="en-US"/>
              </w:rPr>
            </w:pPr>
            <w:r>
              <w:rPr>
                <w:sz w:val="22"/>
                <w:szCs w:val="22"/>
                <w:lang w:val="en-US"/>
              </w:rPr>
              <w:t>24</w:t>
            </w:r>
          </w:p>
        </w:tc>
        <w:tc>
          <w:tcPr>
            <w:tcW w:w="1559" w:type="dxa"/>
            <w:tcBorders>
              <w:top w:val="single" w:sz="4" w:space="0" w:color="auto"/>
              <w:left w:val="single" w:sz="6" w:space="0" w:color="auto"/>
              <w:bottom w:val="single" w:sz="4" w:space="0" w:color="auto"/>
              <w:right w:val="single" w:sz="6" w:space="0" w:color="auto"/>
            </w:tcBorders>
          </w:tcPr>
          <w:p w14:paraId="3EFC6767" w14:textId="77777777" w:rsidR="004E5512" w:rsidRDefault="004E5512" w:rsidP="00A95131">
            <w:pPr>
              <w:spacing w:line="256" w:lineRule="auto"/>
              <w:rPr>
                <w:sz w:val="22"/>
                <w:szCs w:val="22"/>
                <w:lang w:val="en-US"/>
              </w:rPr>
            </w:pPr>
            <w:r>
              <w:rPr>
                <w:sz w:val="22"/>
                <w:szCs w:val="22"/>
                <w:lang w:val="en-US"/>
              </w:rPr>
              <w:t>33-04-017-1</w:t>
            </w:r>
          </w:p>
          <w:p w14:paraId="7417A7F7"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A93AEDC" w14:textId="77777777" w:rsidR="004E5512" w:rsidRDefault="004E5512" w:rsidP="00A95131">
            <w:pPr>
              <w:spacing w:line="256" w:lineRule="auto"/>
              <w:rPr>
                <w:lang w:val="en-US"/>
              </w:rPr>
            </w:pPr>
            <w:r>
              <w:rPr>
                <w:lang w:val="en-US"/>
              </w:rPr>
              <w:t>Suspendarea conductorilor electrici izolati autoportanti CIA-2A cu tensiunea de la 0,4 kV pina la 1kV  (cu detensionare): cu utilizarea autohidroascensorului (norma  08-02-367-8 exclusa din Indicatorul nr.8). Normele si marca resurselor cu valoarea 0 (zero) se determina dupa proiect</w:t>
            </w:r>
          </w:p>
          <w:p w14:paraId="1EA7F8C7"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CFFAF61" w14:textId="77777777" w:rsidR="004E5512" w:rsidRDefault="004E5512" w:rsidP="00A95131">
            <w:pPr>
              <w:spacing w:line="256" w:lineRule="auto"/>
              <w:jc w:val="center"/>
              <w:rPr>
                <w:sz w:val="22"/>
                <w:szCs w:val="22"/>
                <w:lang w:val="en-US"/>
              </w:rPr>
            </w:pPr>
            <w:r>
              <w:rPr>
                <w:sz w:val="22"/>
                <w:szCs w:val="22"/>
                <w:lang w:val="en-US"/>
              </w:rPr>
              <w:t>1000 m</w:t>
            </w:r>
          </w:p>
        </w:tc>
        <w:tc>
          <w:tcPr>
            <w:tcW w:w="1843" w:type="dxa"/>
            <w:tcBorders>
              <w:top w:val="single" w:sz="4" w:space="0" w:color="auto"/>
              <w:left w:val="single" w:sz="6" w:space="0" w:color="auto"/>
              <w:bottom w:val="single" w:sz="4" w:space="0" w:color="auto"/>
              <w:right w:val="single" w:sz="6" w:space="0" w:color="auto"/>
            </w:tcBorders>
            <w:vAlign w:val="center"/>
          </w:tcPr>
          <w:p w14:paraId="67F7E1D8"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0.3200</w:t>
            </w:r>
          </w:p>
          <w:p w14:paraId="2BA011DB" w14:textId="77777777" w:rsidR="004E5512" w:rsidRDefault="004E5512" w:rsidP="00A95131">
            <w:pPr>
              <w:spacing w:line="256" w:lineRule="auto"/>
              <w:jc w:val="center"/>
              <w:rPr>
                <w:sz w:val="22"/>
                <w:szCs w:val="22"/>
                <w:lang w:val="en-US"/>
              </w:rPr>
            </w:pPr>
          </w:p>
        </w:tc>
      </w:tr>
      <w:tr w:rsidR="004E5512" w14:paraId="7CB2C67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E44133E" w14:textId="77777777" w:rsidR="004E5512" w:rsidRDefault="004E5512" w:rsidP="00A95131">
            <w:pPr>
              <w:spacing w:line="256" w:lineRule="auto"/>
              <w:rPr>
                <w:sz w:val="22"/>
                <w:szCs w:val="22"/>
                <w:lang w:val="en-US"/>
              </w:rPr>
            </w:pPr>
            <w:r>
              <w:rPr>
                <w:sz w:val="22"/>
                <w:szCs w:val="22"/>
                <w:lang w:val="en-US"/>
              </w:rPr>
              <w:t>25</w:t>
            </w:r>
          </w:p>
        </w:tc>
        <w:tc>
          <w:tcPr>
            <w:tcW w:w="1559" w:type="dxa"/>
            <w:tcBorders>
              <w:top w:val="single" w:sz="4" w:space="0" w:color="auto"/>
              <w:left w:val="single" w:sz="6" w:space="0" w:color="auto"/>
              <w:bottom w:val="single" w:sz="4" w:space="0" w:color="auto"/>
              <w:right w:val="single" w:sz="6" w:space="0" w:color="auto"/>
            </w:tcBorders>
          </w:tcPr>
          <w:p w14:paraId="74A31B65" w14:textId="77777777" w:rsidR="004E5512" w:rsidRDefault="004E5512" w:rsidP="00A95131">
            <w:pPr>
              <w:spacing w:line="256" w:lineRule="auto"/>
              <w:rPr>
                <w:sz w:val="22"/>
                <w:szCs w:val="22"/>
                <w:lang w:val="en-US"/>
              </w:rPr>
            </w:pPr>
            <w:r>
              <w:rPr>
                <w:sz w:val="22"/>
                <w:szCs w:val="22"/>
                <w:lang w:val="en-US"/>
              </w:rPr>
              <w:t>Pret de piata</w:t>
            </w:r>
          </w:p>
          <w:p w14:paraId="305EE4C8"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37BA67F" w14:textId="77777777" w:rsidR="004E5512" w:rsidRDefault="004E5512" w:rsidP="00A95131">
            <w:pPr>
              <w:spacing w:line="256" w:lineRule="auto"/>
              <w:rPr>
                <w:lang w:val="en-US"/>
              </w:rPr>
            </w:pPr>
            <w:r>
              <w:rPr>
                <w:lang w:val="en-US"/>
              </w:rPr>
              <w:t>Cablu -- SIP-2A 3 x 50 + 1 x 54.6 mm2</w:t>
            </w:r>
          </w:p>
          <w:p w14:paraId="79AF27CE"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F970997"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7057B42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320.0000</w:t>
            </w:r>
          </w:p>
          <w:p w14:paraId="6FA73540" w14:textId="77777777" w:rsidR="004E5512" w:rsidRDefault="004E5512" w:rsidP="00A95131">
            <w:pPr>
              <w:spacing w:line="256" w:lineRule="auto"/>
              <w:jc w:val="center"/>
              <w:rPr>
                <w:sz w:val="22"/>
                <w:szCs w:val="22"/>
                <w:lang w:val="en-US"/>
              </w:rPr>
            </w:pPr>
          </w:p>
        </w:tc>
      </w:tr>
      <w:tr w:rsidR="004E5512" w14:paraId="7A67660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174CAEC" w14:textId="77777777" w:rsidR="004E5512" w:rsidRDefault="004E5512" w:rsidP="00A95131">
            <w:pPr>
              <w:spacing w:line="256" w:lineRule="auto"/>
              <w:rPr>
                <w:sz w:val="22"/>
                <w:szCs w:val="22"/>
                <w:lang w:val="en-US"/>
              </w:rPr>
            </w:pPr>
            <w:r>
              <w:rPr>
                <w:sz w:val="22"/>
                <w:szCs w:val="22"/>
                <w:lang w:val="en-US"/>
              </w:rPr>
              <w:t>26</w:t>
            </w:r>
          </w:p>
        </w:tc>
        <w:tc>
          <w:tcPr>
            <w:tcW w:w="1559" w:type="dxa"/>
            <w:tcBorders>
              <w:top w:val="single" w:sz="4" w:space="0" w:color="auto"/>
              <w:left w:val="single" w:sz="6" w:space="0" w:color="auto"/>
              <w:bottom w:val="single" w:sz="4" w:space="0" w:color="auto"/>
              <w:right w:val="single" w:sz="6" w:space="0" w:color="auto"/>
            </w:tcBorders>
          </w:tcPr>
          <w:p w14:paraId="2899BE24" w14:textId="77777777" w:rsidR="004E5512" w:rsidRDefault="004E5512" w:rsidP="00A95131">
            <w:pPr>
              <w:spacing w:line="256" w:lineRule="auto"/>
              <w:rPr>
                <w:sz w:val="22"/>
                <w:szCs w:val="22"/>
                <w:lang w:val="en-US"/>
              </w:rPr>
            </w:pPr>
            <w:r>
              <w:rPr>
                <w:sz w:val="22"/>
                <w:szCs w:val="22"/>
                <w:lang w:val="en-US"/>
              </w:rPr>
              <w:t>Pret de piata</w:t>
            </w:r>
          </w:p>
          <w:p w14:paraId="2D202F0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6B962CE" w14:textId="77777777" w:rsidR="004E5512" w:rsidRDefault="004E5512" w:rsidP="00A95131">
            <w:pPr>
              <w:spacing w:line="256" w:lineRule="auto"/>
              <w:rPr>
                <w:lang w:val="en-US"/>
              </w:rPr>
            </w:pPr>
            <w:r>
              <w:rPr>
                <w:lang w:val="en-US"/>
              </w:rPr>
              <w:t>Clema de ancorare PA 1500</w:t>
            </w:r>
          </w:p>
          <w:p w14:paraId="5110605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C4BB0FB"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7ED177C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6.0000</w:t>
            </w:r>
          </w:p>
          <w:p w14:paraId="44EE05F5" w14:textId="77777777" w:rsidR="004E5512" w:rsidRDefault="004E5512" w:rsidP="00A95131">
            <w:pPr>
              <w:spacing w:line="256" w:lineRule="auto"/>
              <w:jc w:val="center"/>
              <w:rPr>
                <w:sz w:val="22"/>
                <w:szCs w:val="22"/>
                <w:lang w:val="en-US"/>
              </w:rPr>
            </w:pPr>
          </w:p>
        </w:tc>
      </w:tr>
      <w:tr w:rsidR="004E5512" w14:paraId="7983DE8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BC265E5" w14:textId="77777777" w:rsidR="004E5512" w:rsidRDefault="004E5512" w:rsidP="00A95131">
            <w:pPr>
              <w:spacing w:line="256" w:lineRule="auto"/>
              <w:rPr>
                <w:sz w:val="22"/>
                <w:szCs w:val="22"/>
                <w:lang w:val="en-US"/>
              </w:rPr>
            </w:pPr>
            <w:r>
              <w:rPr>
                <w:sz w:val="22"/>
                <w:szCs w:val="22"/>
                <w:lang w:val="en-US"/>
              </w:rPr>
              <w:t>27</w:t>
            </w:r>
          </w:p>
        </w:tc>
        <w:tc>
          <w:tcPr>
            <w:tcW w:w="1559" w:type="dxa"/>
            <w:tcBorders>
              <w:top w:val="single" w:sz="4" w:space="0" w:color="auto"/>
              <w:left w:val="single" w:sz="6" w:space="0" w:color="auto"/>
              <w:bottom w:val="single" w:sz="4" w:space="0" w:color="auto"/>
              <w:right w:val="single" w:sz="6" w:space="0" w:color="auto"/>
            </w:tcBorders>
          </w:tcPr>
          <w:p w14:paraId="1BCC017F" w14:textId="77777777" w:rsidR="004E5512" w:rsidRDefault="004E5512" w:rsidP="00A95131">
            <w:pPr>
              <w:spacing w:line="256" w:lineRule="auto"/>
              <w:rPr>
                <w:sz w:val="22"/>
                <w:szCs w:val="22"/>
                <w:lang w:val="en-US"/>
              </w:rPr>
            </w:pPr>
            <w:r>
              <w:rPr>
                <w:sz w:val="22"/>
                <w:szCs w:val="22"/>
                <w:lang w:val="en-US"/>
              </w:rPr>
              <w:t>Pret de piata</w:t>
            </w:r>
          </w:p>
          <w:p w14:paraId="7C622FFD"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DD7E85B" w14:textId="77777777" w:rsidR="004E5512" w:rsidRDefault="004E5512" w:rsidP="00A95131">
            <w:pPr>
              <w:spacing w:line="256" w:lineRule="auto"/>
              <w:rPr>
                <w:lang w:val="en-US"/>
              </w:rPr>
            </w:pPr>
            <w:r>
              <w:rPr>
                <w:lang w:val="en-US"/>
              </w:rPr>
              <w:t>Consola de ancorare CA1500</w:t>
            </w:r>
          </w:p>
          <w:p w14:paraId="3EF9D72E"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1C0DDAD"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2F04E0C8"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3.0000</w:t>
            </w:r>
          </w:p>
          <w:p w14:paraId="69303591" w14:textId="77777777" w:rsidR="004E5512" w:rsidRDefault="004E5512" w:rsidP="00A95131">
            <w:pPr>
              <w:spacing w:line="256" w:lineRule="auto"/>
              <w:jc w:val="center"/>
              <w:rPr>
                <w:sz w:val="22"/>
                <w:szCs w:val="22"/>
                <w:lang w:val="en-US"/>
              </w:rPr>
            </w:pPr>
          </w:p>
        </w:tc>
      </w:tr>
      <w:tr w:rsidR="004E5512" w14:paraId="69B8006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2FBEB1B" w14:textId="77777777" w:rsidR="004E5512" w:rsidRDefault="004E5512" w:rsidP="00A95131">
            <w:pPr>
              <w:spacing w:line="256" w:lineRule="auto"/>
              <w:rPr>
                <w:sz w:val="22"/>
                <w:szCs w:val="22"/>
                <w:lang w:val="en-US"/>
              </w:rPr>
            </w:pPr>
            <w:r>
              <w:rPr>
                <w:sz w:val="22"/>
                <w:szCs w:val="22"/>
                <w:lang w:val="en-US"/>
              </w:rPr>
              <w:t>28</w:t>
            </w:r>
          </w:p>
        </w:tc>
        <w:tc>
          <w:tcPr>
            <w:tcW w:w="1559" w:type="dxa"/>
            <w:tcBorders>
              <w:top w:val="single" w:sz="4" w:space="0" w:color="auto"/>
              <w:left w:val="single" w:sz="6" w:space="0" w:color="auto"/>
              <w:bottom w:val="single" w:sz="4" w:space="0" w:color="auto"/>
              <w:right w:val="single" w:sz="6" w:space="0" w:color="auto"/>
            </w:tcBorders>
          </w:tcPr>
          <w:p w14:paraId="2577488C" w14:textId="77777777" w:rsidR="004E5512" w:rsidRDefault="004E5512" w:rsidP="00A95131">
            <w:pPr>
              <w:spacing w:line="256" w:lineRule="auto"/>
              <w:rPr>
                <w:sz w:val="22"/>
                <w:szCs w:val="22"/>
                <w:lang w:val="en-US"/>
              </w:rPr>
            </w:pPr>
            <w:r>
              <w:rPr>
                <w:sz w:val="22"/>
                <w:szCs w:val="22"/>
                <w:lang w:val="en-US"/>
              </w:rPr>
              <w:t>Pret de piata</w:t>
            </w:r>
          </w:p>
          <w:p w14:paraId="6C26DF40"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A4F8387" w14:textId="77777777" w:rsidR="004E5512" w:rsidRDefault="004E5512" w:rsidP="00A95131">
            <w:pPr>
              <w:spacing w:line="256" w:lineRule="auto"/>
              <w:rPr>
                <w:lang w:val="en-US"/>
              </w:rPr>
            </w:pPr>
            <w:r>
              <w:rPr>
                <w:lang w:val="en-US"/>
              </w:rPr>
              <w:t>Set pentru suspensie intermediara ES-1500</w:t>
            </w:r>
          </w:p>
          <w:p w14:paraId="47758D7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3C0C349"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15106BB6"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6.0000</w:t>
            </w:r>
          </w:p>
          <w:p w14:paraId="3200F4B1" w14:textId="77777777" w:rsidR="004E5512" w:rsidRDefault="004E5512" w:rsidP="00A95131">
            <w:pPr>
              <w:spacing w:line="256" w:lineRule="auto"/>
              <w:jc w:val="center"/>
              <w:rPr>
                <w:sz w:val="22"/>
                <w:szCs w:val="22"/>
                <w:lang w:val="en-US"/>
              </w:rPr>
            </w:pPr>
          </w:p>
        </w:tc>
      </w:tr>
      <w:tr w:rsidR="004E5512" w14:paraId="6BD8504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2F3F137" w14:textId="77777777" w:rsidR="004E5512" w:rsidRDefault="004E5512" w:rsidP="00A95131">
            <w:pPr>
              <w:spacing w:line="256" w:lineRule="auto"/>
              <w:rPr>
                <w:sz w:val="22"/>
                <w:szCs w:val="22"/>
                <w:lang w:val="en-US"/>
              </w:rPr>
            </w:pPr>
            <w:r>
              <w:rPr>
                <w:sz w:val="22"/>
                <w:szCs w:val="22"/>
                <w:lang w:val="en-US"/>
              </w:rPr>
              <w:t>29</w:t>
            </w:r>
          </w:p>
        </w:tc>
        <w:tc>
          <w:tcPr>
            <w:tcW w:w="1559" w:type="dxa"/>
            <w:tcBorders>
              <w:top w:val="single" w:sz="4" w:space="0" w:color="auto"/>
              <w:left w:val="single" w:sz="6" w:space="0" w:color="auto"/>
              <w:bottom w:val="single" w:sz="4" w:space="0" w:color="auto"/>
              <w:right w:val="single" w:sz="6" w:space="0" w:color="auto"/>
            </w:tcBorders>
          </w:tcPr>
          <w:p w14:paraId="7379B29A" w14:textId="77777777" w:rsidR="004E5512" w:rsidRDefault="004E5512" w:rsidP="00A95131">
            <w:pPr>
              <w:spacing w:line="256" w:lineRule="auto"/>
              <w:rPr>
                <w:sz w:val="22"/>
                <w:szCs w:val="22"/>
                <w:lang w:val="en-US"/>
              </w:rPr>
            </w:pPr>
            <w:r>
              <w:rPr>
                <w:sz w:val="22"/>
                <w:szCs w:val="22"/>
                <w:lang w:val="en-US"/>
              </w:rPr>
              <w:t>Pret de piata</w:t>
            </w:r>
          </w:p>
          <w:p w14:paraId="1EC5C62B"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4501BCA" w14:textId="77777777" w:rsidR="004E5512" w:rsidRDefault="004E5512" w:rsidP="00A95131">
            <w:pPr>
              <w:spacing w:line="256" w:lineRule="auto"/>
              <w:rPr>
                <w:lang w:val="en-US"/>
              </w:rPr>
            </w:pPr>
            <w:r>
              <w:rPr>
                <w:lang w:val="en-US"/>
              </w:rPr>
              <w:t>Clema de suspendare  A200</w:t>
            </w:r>
          </w:p>
          <w:p w14:paraId="3046E8C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B5BFBD2"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2D87A9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16.0000</w:t>
            </w:r>
          </w:p>
          <w:p w14:paraId="45E48BE9" w14:textId="77777777" w:rsidR="004E5512" w:rsidRDefault="004E5512" w:rsidP="00A95131">
            <w:pPr>
              <w:spacing w:line="256" w:lineRule="auto"/>
              <w:jc w:val="center"/>
              <w:rPr>
                <w:sz w:val="22"/>
                <w:szCs w:val="22"/>
                <w:lang w:val="en-US"/>
              </w:rPr>
            </w:pPr>
          </w:p>
        </w:tc>
      </w:tr>
      <w:tr w:rsidR="004E5512" w14:paraId="0956117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48D5E9B" w14:textId="77777777" w:rsidR="004E5512" w:rsidRDefault="004E5512" w:rsidP="00A95131">
            <w:pPr>
              <w:spacing w:line="256" w:lineRule="auto"/>
              <w:rPr>
                <w:sz w:val="22"/>
                <w:szCs w:val="22"/>
                <w:lang w:val="en-US"/>
              </w:rPr>
            </w:pPr>
            <w:r>
              <w:rPr>
                <w:sz w:val="22"/>
                <w:szCs w:val="22"/>
                <w:lang w:val="en-US"/>
              </w:rPr>
              <w:t>30</w:t>
            </w:r>
          </w:p>
        </w:tc>
        <w:tc>
          <w:tcPr>
            <w:tcW w:w="1559" w:type="dxa"/>
            <w:tcBorders>
              <w:top w:val="single" w:sz="4" w:space="0" w:color="auto"/>
              <w:left w:val="single" w:sz="6" w:space="0" w:color="auto"/>
              <w:bottom w:val="single" w:sz="4" w:space="0" w:color="auto"/>
              <w:right w:val="single" w:sz="6" w:space="0" w:color="auto"/>
            </w:tcBorders>
          </w:tcPr>
          <w:p w14:paraId="1E7348D6" w14:textId="77777777" w:rsidR="004E5512" w:rsidRDefault="004E5512" w:rsidP="00A95131">
            <w:pPr>
              <w:spacing w:line="256" w:lineRule="auto"/>
              <w:rPr>
                <w:sz w:val="22"/>
                <w:szCs w:val="22"/>
                <w:lang w:val="en-US"/>
              </w:rPr>
            </w:pPr>
            <w:r>
              <w:rPr>
                <w:sz w:val="22"/>
                <w:szCs w:val="22"/>
                <w:lang w:val="en-US"/>
              </w:rPr>
              <w:t>Pret de piata</w:t>
            </w:r>
          </w:p>
          <w:p w14:paraId="47BDFC2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E7E5547" w14:textId="77777777" w:rsidR="004E5512" w:rsidRDefault="004E5512" w:rsidP="00A95131">
            <w:pPr>
              <w:spacing w:line="256" w:lineRule="auto"/>
              <w:rPr>
                <w:lang w:val="en-US"/>
              </w:rPr>
            </w:pPr>
            <w:r>
              <w:rPr>
                <w:lang w:val="en-US"/>
              </w:rPr>
              <w:t>Curea de cablu CSB</w:t>
            </w:r>
          </w:p>
          <w:p w14:paraId="2F9A761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3B0F60B"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46DBEBD9"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56.0000</w:t>
            </w:r>
          </w:p>
          <w:p w14:paraId="7DF3B43A" w14:textId="77777777" w:rsidR="004E5512" w:rsidRDefault="004E5512" w:rsidP="00A95131">
            <w:pPr>
              <w:spacing w:line="256" w:lineRule="auto"/>
              <w:jc w:val="center"/>
              <w:rPr>
                <w:sz w:val="22"/>
                <w:szCs w:val="22"/>
                <w:lang w:val="en-US"/>
              </w:rPr>
            </w:pPr>
          </w:p>
        </w:tc>
      </w:tr>
      <w:tr w:rsidR="004E5512" w14:paraId="7BD3F616"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5E856B2" w14:textId="77777777" w:rsidR="004E5512" w:rsidRDefault="004E5512" w:rsidP="00A95131">
            <w:pPr>
              <w:spacing w:line="256" w:lineRule="auto"/>
              <w:rPr>
                <w:sz w:val="22"/>
                <w:szCs w:val="22"/>
                <w:lang w:val="en-US"/>
              </w:rPr>
            </w:pPr>
            <w:r>
              <w:rPr>
                <w:sz w:val="22"/>
                <w:szCs w:val="22"/>
                <w:lang w:val="en-US"/>
              </w:rPr>
              <w:t>31</w:t>
            </w:r>
          </w:p>
        </w:tc>
        <w:tc>
          <w:tcPr>
            <w:tcW w:w="1559" w:type="dxa"/>
            <w:tcBorders>
              <w:top w:val="single" w:sz="4" w:space="0" w:color="auto"/>
              <w:left w:val="single" w:sz="6" w:space="0" w:color="auto"/>
              <w:bottom w:val="single" w:sz="4" w:space="0" w:color="auto"/>
              <w:right w:val="single" w:sz="6" w:space="0" w:color="auto"/>
            </w:tcBorders>
          </w:tcPr>
          <w:p w14:paraId="7D52D668" w14:textId="77777777" w:rsidR="004E5512" w:rsidRDefault="004E5512" w:rsidP="00A95131">
            <w:pPr>
              <w:spacing w:line="256" w:lineRule="auto"/>
              <w:rPr>
                <w:sz w:val="22"/>
                <w:szCs w:val="22"/>
                <w:lang w:val="en-US"/>
              </w:rPr>
            </w:pPr>
            <w:r>
              <w:rPr>
                <w:sz w:val="22"/>
                <w:szCs w:val="22"/>
                <w:lang w:val="en-US"/>
              </w:rPr>
              <w:t>Pret de piata</w:t>
            </w:r>
          </w:p>
          <w:p w14:paraId="6DF85BA0"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BDFEF1A" w14:textId="77777777" w:rsidR="004E5512" w:rsidRDefault="004E5512" w:rsidP="00A95131">
            <w:pPr>
              <w:spacing w:line="256" w:lineRule="auto"/>
              <w:rPr>
                <w:lang w:val="en-US"/>
              </w:rPr>
            </w:pPr>
            <w:r>
              <w:rPr>
                <w:lang w:val="en-US"/>
              </w:rPr>
              <w:t>Fisie din otel inox F2007</w:t>
            </w:r>
          </w:p>
          <w:p w14:paraId="08E49A88"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508FE0A"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0506AD0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28.0000</w:t>
            </w:r>
          </w:p>
          <w:p w14:paraId="6C28FF38" w14:textId="77777777" w:rsidR="004E5512" w:rsidRDefault="004E5512" w:rsidP="00A95131">
            <w:pPr>
              <w:spacing w:line="256" w:lineRule="auto"/>
              <w:jc w:val="center"/>
              <w:rPr>
                <w:sz w:val="22"/>
                <w:szCs w:val="22"/>
                <w:lang w:val="en-US"/>
              </w:rPr>
            </w:pPr>
          </w:p>
        </w:tc>
      </w:tr>
      <w:tr w:rsidR="004E5512" w14:paraId="09E181C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D9495D1" w14:textId="77777777" w:rsidR="004E5512" w:rsidRDefault="004E5512" w:rsidP="00A95131">
            <w:pPr>
              <w:spacing w:line="256" w:lineRule="auto"/>
              <w:rPr>
                <w:sz w:val="22"/>
                <w:szCs w:val="22"/>
                <w:lang w:val="en-US"/>
              </w:rPr>
            </w:pPr>
            <w:r>
              <w:rPr>
                <w:sz w:val="22"/>
                <w:szCs w:val="22"/>
                <w:lang w:val="en-US"/>
              </w:rPr>
              <w:t>32</w:t>
            </w:r>
          </w:p>
        </w:tc>
        <w:tc>
          <w:tcPr>
            <w:tcW w:w="1559" w:type="dxa"/>
            <w:tcBorders>
              <w:top w:val="single" w:sz="4" w:space="0" w:color="auto"/>
              <w:left w:val="single" w:sz="6" w:space="0" w:color="auto"/>
              <w:bottom w:val="single" w:sz="4" w:space="0" w:color="auto"/>
              <w:right w:val="single" w:sz="6" w:space="0" w:color="auto"/>
            </w:tcBorders>
          </w:tcPr>
          <w:p w14:paraId="18443517" w14:textId="77777777" w:rsidR="004E5512" w:rsidRDefault="004E5512" w:rsidP="00A95131">
            <w:pPr>
              <w:spacing w:line="256" w:lineRule="auto"/>
              <w:rPr>
                <w:sz w:val="22"/>
                <w:szCs w:val="22"/>
                <w:lang w:val="en-US"/>
              </w:rPr>
            </w:pPr>
            <w:r>
              <w:rPr>
                <w:sz w:val="22"/>
                <w:szCs w:val="22"/>
                <w:lang w:val="en-US"/>
              </w:rPr>
              <w:t>Pret de piata</w:t>
            </w:r>
          </w:p>
          <w:p w14:paraId="0BB575B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B72D151" w14:textId="77777777" w:rsidR="004E5512" w:rsidRDefault="004E5512" w:rsidP="00A95131">
            <w:pPr>
              <w:spacing w:line="256" w:lineRule="auto"/>
              <w:rPr>
                <w:lang w:val="en-US"/>
              </w:rPr>
            </w:pPr>
            <w:r>
              <w:rPr>
                <w:lang w:val="en-US"/>
              </w:rPr>
              <w:t>Clema de perforare P2X95</w:t>
            </w:r>
          </w:p>
          <w:p w14:paraId="0ED4DB5B"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6EFFE1D"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FF4600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20.0000</w:t>
            </w:r>
          </w:p>
          <w:p w14:paraId="2D149694" w14:textId="77777777" w:rsidR="004E5512" w:rsidRDefault="004E5512" w:rsidP="00A95131">
            <w:pPr>
              <w:spacing w:line="256" w:lineRule="auto"/>
              <w:jc w:val="center"/>
              <w:rPr>
                <w:sz w:val="22"/>
                <w:szCs w:val="22"/>
                <w:lang w:val="en-US"/>
              </w:rPr>
            </w:pPr>
          </w:p>
        </w:tc>
      </w:tr>
      <w:tr w:rsidR="004E5512" w14:paraId="38AFDD1D"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B3CC394" w14:textId="77777777" w:rsidR="004E5512" w:rsidRDefault="004E5512" w:rsidP="00A95131">
            <w:pPr>
              <w:spacing w:line="256" w:lineRule="auto"/>
              <w:rPr>
                <w:sz w:val="22"/>
                <w:szCs w:val="22"/>
                <w:lang w:val="en-US"/>
              </w:rPr>
            </w:pPr>
            <w:r>
              <w:rPr>
                <w:sz w:val="22"/>
                <w:szCs w:val="22"/>
                <w:lang w:val="en-US"/>
              </w:rPr>
              <w:t>33</w:t>
            </w:r>
          </w:p>
        </w:tc>
        <w:tc>
          <w:tcPr>
            <w:tcW w:w="1559" w:type="dxa"/>
            <w:tcBorders>
              <w:top w:val="single" w:sz="4" w:space="0" w:color="auto"/>
              <w:left w:val="single" w:sz="6" w:space="0" w:color="auto"/>
              <w:bottom w:val="single" w:sz="4" w:space="0" w:color="auto"/>
              <w:right w:val="single" w:sz="6" w:space="0" w:color="auto"/>
            </w:tcBorders>
          </w:tcPr>
          <w:p w14:paraId="5527CA26" w14:textId="77777777" w:rsidR="004E5512" w:rsidRDefault="004E5512" w:rsidP="00A95131">
            <w:pPr>
              <w:spacing w:line="256" w:lineRule="auto"/>
              <w:rPr>
                <w:sz w:val="22"/>
                <w:szCs w:val="22"/>
                <w:lang w:val="en-US"/>
              </w:rPr>
            </w:pPr>
            <w:r>
              <w:rPr>
                <w:sz w:val="22"/>
                <w:szCs w:val="22"/>
                <w:lang w:val="en-US"/>
              </w:rPr>
              <w:t>33-04-030-1</w:t>
            </w:r>
          </w:p>
          <w:p w14:paraId="7282F549"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508D76D" w14:textId="77777777" w:rsidR="004E5512" w:rsidRDefault="004E5512" w:rsidP="00A95131">
            <w:pPr>
              <w:spacing w:line="256" w:lineRule="auto"/>
              <w:rPr>
                <w:lang w:val="en-US"/>
              </w:rPr>
            </w:pPr>
            <w:r>
              <w:rPr>
                <w:lang w:val="en-US"/>
              </w:rPr>
              <w:t>Montarea detensionatoarelor: cu ajutorul mecanismelor ( LVA-440-CS)</w:t>
            </w:r>
          </w:p>
          <w:p w14:paraId="5F3D254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7CBBC81" w14:textId="77777777" w:rsidR="004E5512" w:rsidRDefault="004E5512" w:rsidP="00A95131">
            <w:pPr>
              <w:spacing w:line="256" w:lineRule="auto"/>
              <w:jc w:val="center"/>
              <w:rPr>
                <w:sz w:val="22"/>
                <w:szCs w:val="22"/>
                <w:lang w:val="en-US"/>
              </w:rPr>
            </w:pPr>
            <w:r>
              <w:rPr>
                <w:sz w:val="22"/>
                <w:szCs w:val="22"/>
                <w:lang w:val="en-US"/>
              </w:rPr>
              <w:lastRenderedPageBreak/>
              <w:t>set</w:t>
            </w:r>
          </w:p>
        </w:tc>
        <w:tc>
          <w:tcPr>
            <w:tcW w:w="1843" w:type="dxa"/>
            <w:tcBorders>
              <w:top w:val="single" w:sz="4" w:space="0" w:color="auto"/>
              <w:left w:val="single" w:sz="6" w:space="0" w:color="auto"/>
              <w:bottom w:val="single" w:sz="4" w:space="0" w:color="auto"/>
              <w:right w:val="single" w:sz="6" w:space="0" w:color="auto"/>
            </w:tcBorders>
            <w:vAlign w:val="center"/>
          </w:tcPr>
          <w:p w14:paraId="6E0B850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3.0000</w:t>
            </w:r>
          </w:p>
          <w:p w14:paraId="4AFBCB37" w14:textId="77777777" w:rsidR="004E5512" w:rsidRDefault="004E5512" w:rsidP="00A95131">
            <w:pPr>
              <w:spacing w:line="256" w:lineRule="auto"/>
              <w:jc w:val="center"/>
              <w:rPr>
                <w:sz w:val="22"/>
                <w:szCs w:val="22"/>
                <w:lang w:val="en-US"/>
              </w:rPr>
            </w:pPr>
          </w:p>
        </w:tc>
      </w:tr>
      <w:tr w:rsidR="004E5512" w14:paraId="222C013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DC27D19" w14:textId="77777777" w:rsidR="004E5512" w:rsidRDefault="004E5512" w:rsidP="00A95131">
            <w:pPr>
              <w:spacing w:line="256" w:lineRule="auto"/>
              <w:rPr>
                <w:sz w:val="22"/>
                <w:szCs w:val="22"/>
                <w:lang w:val="en-US"/>
              </w:rPr>
            </w:pPr>
            <w:r>
              <w:rPr>
                <w:sz w:val="22"/>
                <w:szCs w:val="22"/>
                <w:lang w:val="en-US"/>
              </w:rPr>
              <w:t>34</w:t>
            </w:r>
          </w:p>
        </w:tc>
        <w:tc>
          <w:tcPr>
            <w:tcW w:w="1559" w:type="dxa"/>
            <w:tcBorders>
              <w:top w:val="single" w:sz="4" w:space="0" w:color="auto"/>
              <w:left w:val="single" w:sz="6" w:space="0" w:color="auto"/>
              <w:bottom w:val="single" w:sz="4" w:space="0" w:color="auto"/>
              <w:right w:val="single" w:sz="6" w:space="0" w:color="auto"/>
            </w:tcBorders>
          </w:tcPr>
          <w:p w14:paraId="39460093" w14:textId="77777777" w:rsidR="004E5512" w:rsidRDefault="004E5512" w:rsidP="00A95131">
            <w:pPr>
              <w:spacing w:line="256" w:lineRule="auto"/>
              <w:rPr>
                <w:sz w:val="22"/>
                <w:szCs w:val="22"/>
                <w:lang w:val="en-US"/>
              </w:rPr>
            </w:pPr>
            <w:r>
              <w:rPr>
                <w:sz w:val="22"/>
                <w:szCs w:val="22"/>
                <w:lang w:val="en-US"/>
              </w:rPr>
              <w:t>33-04-030-3</w:t>
            </w:r>
          </w:p>
          <w:p w14:paraId="4D90CEBC"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757D923" w14:textId="77777777" w:rsidR="004E5512" w:rsidRDefault="004E5512" w:rsidP="00A95131">
            <w:pPr>
              <w:spacing w:line="256" w:lineRule="auto"/>
              <w:rPr>
                <w:lang w:val="en-US"/>
              </w:rPr>
            </w:pPr>
            <w:r>
              <w:rPr>
                <w:lang w:val="en-US"/>
              </w:rPr>
              <w:t>Montarea intreruptoarelor: cu ajutorul mecanismelor  tip SZ 51.1 ENSTO</w:t>
            </w:r>
          </w:p>
          <w:p w14:paraId="1032019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972AFBA" w14:textId="77777777" w:rsidR="004E5512" w:rsidRDefault="004E5512" w:rsidP="00A95131">
            <w:pPr>
              <w:spacing w:line="256" w:lineRule="auto"/>
              <w:jc w:val="center"/>
              <w:rPr>
                <w:sz w:val="22"/>
                <w:szCs w:val="22"/>
                <w:lang w:val="en-US"/>
              </w:rPr>
            </w:pPr>
            <w:r>
              <w:rPr>
                <w:sz w:val="22"/>
                <w:szCs w:val="22"/>
                <w:lang w:val="en-US"/>
              </w:rPr>
              <w:t>set</w:t>
            </w:r>
          </w:p>
        </w:tc>
        <w:tc>
          <w:tcPr>
            <w:tcW w:w="1843" w:type="dxa"/>
            <w:tcBorders>
              <w:top w:val="single" w:sz="4" w:space="0" w:color="auto"/>
              <w:left w:val="single" w:sz="6" w:space="0" w:color="auto"/>
              <w:bottom w:val="single" w:sz="4" w:space="0" w:color="auto"/>
              <w:right w:val="single" w:sz="6" w:space="0" w:color="auto"/>
            </w:tcBorders>
            <w:vAlign w:val="center"/>
          </w:tcPr>
          <w:p w14:paraId="6FCC582C"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0D5F7584" w14:textId="77777777" w:rsidR="004E5512" w:rsidRDefault="004E5512" w:rsidP="00A95131">
            <w:pPr>
              <w:spacing w:line="256" w:lineRule="auto"/>
              <w:jc w:val="center"/>
              <w:rPr>
                <w:sz w:val="22"/>
                <w:szCs w:val="22"/>
                <w:lang w:val="en-US"/>
              </w:rPr>
            </w:pPr>
          </w:p>
        </w:tc>
      </w:tr>
      <w:tr w:rsidR="004E5512" w14:paraId="67CA28DA" w14:textId="77777777" w:rsidTr="00A95131">
        <w:tc>
          <w:tcPr>
            <w:tcW w:w="709" w:type="dxa"/>
            <w:tcBorders>
              <w:top w:val="nil"/>
              <w:left w:val="single" w:sz="6" w:space="0" w:color="auto"/>
              <w:bottom w:val="nil"/>
              <w:right w:val="nil"/>
            </w:tcBorders>
          </w:tcPr>
          <w:p w14:paraId="0D37D15C"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31676E3F"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67FD26B9" w14:textId="77777777" w:rsidR="004E5512" w:rsidRDefault="004E5512" w:rsidP="00A95131">
            <w:pPr>
              <w:spacing w:line="256" w:lineRule="auto"/>
              <w:rPr>
                <w:b/>
                <w:bCs/>
                <w:sz w:val="22"/>
                <w:szCs w:val="22"/>
                <w:lang w:val="en-US"/>
              </w:rPr>
            </w:pPr>
            <w:r>
              <w:rPr>
                <w:b/>
                <w:bCs/>
                <w:sz w:val="22"/>
                <w:szCs w:val="22"/>
                <w:lang w:val="en-US"/>
              </w:rPr>
              <w:t>1.4. Suspendarea conductorului SIP pe piloni</w:t>
            </w:r>
          </w:p>
          <w:p w14:paraId="75C37E1E" w14:textId="77777777" w:rsidR="004E5512" w:rsidRDefault="004E5512" w:rsidP="00A95131">
            <w:pPr>
              <w:spacing w:line="256" w:lineRule="auto"/>
              <w:rPr>
                <w:lang w:val="en-US"/>
              </w:rPr>
            </w:pPr>
          </w:p>
        </w:tc>
      </w:tr>
      <w:tr w:rsidR="004E5512" w14:paraId="491E02AB"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18E1906" w14:textId="77777777" w:rsidR="004E5512" w:rsidRDefault="004E5512" w:rsidP="00A95131">
            <w:pPr>
              <w:spacing w:line="256" w:lineRule="auto"/>
              <w:rPr>
                <w:sz w:val="22"/>
                <w:szCs w:val="22"/>
                <w:lang w:val="en-US"/>
              </w:rPr>
            </w:pPr>
            <w:r>
              <w:rPr>
                <w:sz w:val="22"/>
                <w:szCs w:val="22"/>
                <w:lang w:val="en-US"/>
              </w:rPr>
              <w:t>35</w:t>
            </w:r>
          </w:p>
        </w:tc>
        <w:tc>
          <w:tcPr>
            <w:tcW w:w="1559" w:type="dxa"/>
            <w:tcBorders>
              <w:top w:val="single" w:sz="4" w:space="0" w:color="auto"/>
              <w:left w:val="single" w:sz="6" w:space="0" w:color="auto"/>
              <w:bottom w:val="single" w:sz="4" w:space="0" w:color="auto"/>
              <w:right w:val="single" w:sz="6" w:space="0" w:color="auto"/>
            </w:tcBorders>
          </w:tcPr>
          <w:p w14:paraId="5362CF40" w14:textId="77777777" w:rsidR="004E5512" w:rsidRDefault="004E5512" w:rsidP="00A95131">
            <w:pPr>
              <w:spacing w:line="256" w:lineRule="auto"/>
              <w:rPr>
                <w:sz w:val="22"/>
                <w:szCs w:val="22"/>
                <w:lang w:val="en-US"/>
              </w:rPr>
            </w:pPr>
            <w:r>
              <w:rPr>
                <w:sz w:val="22"/>
                <w:szCs w:val="22"/>
                <w:lang w:val="en-US"/>
              </w:rPr>
              <w:t>33-04-017-1</w:t>
            </w:r>
          </w:p>
          <w:p w14:paraId="10B59C7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23FA538" w14:textId="77777777" w:rsidR="004E5512" w:rsidRDefault="004E5512" w:rsidP="00A95131">
            <w:pPr>
              <w:spacing w:line="256" w:lineRule="auto"/>
              <w:rPr>
                <w:lang w:val="en-US"/>
              </w:rPr>
            </w:pPr>
            <w:r>
              <w:rPr>
                <w:lang w:val="en-US"/>
              </w:rPr>
              <w:t>Suspendarea conductorilor electrici izolati autoportanti CIA-2A cu tensiunea de la 0,4 kV pina la 1kV  (cu detensionare): cu utilizarea autohidroascensorului (norma  08-02-367-8 exclusa din Indicatorul nr.8). Normele si marca resurselor cu valoarea 0 (zero) se determina dupa proiect</w:t>
            </w:r>
          </w:p>
          <w:p w14:paraId="7EB22D1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478735F" w14:textId="77777777" w:rsidR="004E5512" w:rsidRDefault="004E5512" w:rsidP="00A95131">
            <w:pPr>
              <w:spacing w:line="256" w:lineRule="auto"/>
              <w:jc w:val="center"/>
              <w:rPr>
                <w:sz w:val="22"/>
                <w:szCs w:val="22"/>
                <w:lang w:val="en-US"/>
              </w:rPr>
            </w:pPr>
            <w:r>
              <w:rPr>
                <w:sz w:val="22"/>
                <w:szCs w:val="22"/>
                <w:lang w:val="en-US"/>
              </w:rPr>
              <w:t>1000 m</w:t>
            </w:r>
          </w:p>
        </w:tc>
        <w:tc>
          <w:tcPr>
            <w:tcW w:w="1843" w:type="dxa"/>
            <w:tcBorders>
              <w:top w:val="single" w:sz="4" w:space="0" w:color="auto"/>
              <w:left w:val="single" w:sz="6" w:space="0" w:color="auto"/>
              <w:bottom w:val="single" w:sz="4" w:space="0" w:color="auto"/>
              <w:right w:val="single" w:sz="6" w:space="0" w:color="auto"/>
            </w:tcBorders>
            <w:vAlign w:val="center"/>
          </w:tcPr>
          <w:p w14:paraId="6BEEB6FC"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0.1700</w:t>
            </w:r>
          </w:p>
          <w:p w14:paraId="3FEED995" w14:textId="77777777" w:rsidR="004E5512" w:rsidRDefault="004E5512" w:rsidP="00A95131">
            <w:pPr>
              <w:spacing w:line="256" w:lineRule="auto"/>
              <w:jc w:val="center"/>
              <w:rPr>
                <w:sz w:val="22"/>
                <w:szCs w:val="22"/>
                <w:lang w:val="en-US"/>
              </w:rPr>
            </w:pPr>
          </w:p>
        </w:tc>
      </w:tr>
      <w:tr w:rsidR="004E5512" w14:paraId="250B1FA2"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F593649" w14:textId="77777777" w:rsidR="004E5512" w:rsidRDefault="004E5512" w:rsidP="00A95131">
            <w:pPr>
              <w:spacing w:line="256" w:lineRule="auto"/>
              <w:rPr>
                <w:sz w:val="22"/>
                <w:szCs w:val="22"/>
                <w:lang w:val="en-US"/>
              </w:rPr>
            </w:pPr>
            <w:r>
              <w:rPr>
                <w:sz w:val="22"/>
                <w:szCs w:val="22"/>
                <w:lang w:val="en-US"/>
              </w:rPr>
              <w:t>36</w:t>
            </w:r>
          </w:p>
        </w:tc>
        <w:tc>
          <w:tcPr>
            <w:tcW w:w="1559" w:type="dxa"/>
            <w:tcBorders>
              <w:top w:val="single" w:sz="4" w:space="0" w:color="auto"/>
              <w:left w:val="single" w:sz="6" w:space="0" w:color="auto"/>
              <w:bottom w:val="single" w:sz="4" w:space="0" w:color="auto"/>
              <w:right w:val="single" w:sz="6" w:space="0" w:color="auto"/>
            </w:tcBorders>
          </w:tcPr>
          <w:p w14:paraId="3C845208" w14:textId="77777777" w:rsidR="004E5512" w:rsidRDefault="004E5512" w:rsidP="00A95131">
            <w:pPr>
              <w:spacing w:line="256" w:lineRule="auto"/>
              <w:rPr>
                <w:sz w:val="22"/>
                <w:szCs w:val="22"/>
                <w:lang w:val="en-US"/>
              </w:rPr>
            </w:pPr>
            <w:r>
              <w:rPr>
                <w:sz w:val="22"/>
                <w:szCs w:val="22"/>
                <w:lang w:val="en-US"/>
              </w:rPr>
              <w:t>Pret de piata</w:t>
            </w:r>
          </w:p>
          <w:p w14:paraId="3B4BC9A2"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58325B0" w14:textId="77777777" w:rsidR="004E5512" w:rsidRDefault="004E5512" w:rsidP="00A95131">
            <w:pPr>
              <w:spacing w:line="256" w:lineRule="auto"/>
              <w:rPr>
                <w:lang w:val="en-US"/>
              </w:rPr>
            </w:pPr>
            <w:r>
              <w:rPr>
                <w:lang w:val="en-US"/>
              </w:rPr>
              <w:t>Cablu - SIP-5 2 x 25 mm2</w:t>
            </w:r>
          </w:p>
          <w:p w14:paraId="7349C8F8"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0AFD1D8"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2412402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170.0000</w:t>
            </w:r>
          </w:p>
          <w:p w14:paraId="6B332B25" w14:textId="77777777" w:rsidR="004E5512" w:rsidRDefault="004E5512" w:rsidP="00A95131">
            <w:pPr>
              <w:spacing w:line="256" w:lineRule="auto"/>
              <w:jc w:val="center"/>
              <w:rPr>
                <w:sz w:val="22"/>
                <w:szCs w:val="22"/>
                <w:lang w:val="en-US"/>
              </w:rPr>
            </w:pPr>
          </w:p>
        </w:tc>
      </w:tr>
      <w:tr w:rsidR="004E5512" w14:paraId="5C84B55B"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6C940A0" w14:textId="77777777" w:rsidR="004E5512" w:rsidRDefault="004E5512" w:rsidP="00A95131">
            <w:pPr>
              <w:spacing w:line="256" w:lineRule="auto"/>
              <w:rPr>
                <w:sz w:val="22"/>
                <w:szCs w:val="22"/>
                <w:lang w:val="en-US"/>
              </w:rPr>
            </w:pPr>
            <w:r>
              <w:rPr>
                <w:sz w:val="22"/>
                <w:szCs w:val="22"/>
                <w:lang w:val="en-US"/>
              </w:rPr>
              <w:t>37</w:t>
            </w:r>
          </w:p>
        </w:tc>
        <w:tc>
          <w:tcPr>
            <w:tcW w:w="1559" w:type="dxa"/>
            <w:tcBorders>
              <w:top w:val="single" w:sz="4" w:space="0" w:color="auto"/>
              <w:left w:val="single" w:sz="6" w:space="0" w:color="auto"/>
              <w:bottom w:val="single" w:sz="4" w:space="0" w:color="auto"/>
              <w:right w:val="single" w:sz="6" w:space="0" w:color="auto"/>
            </w:tcBorders>
          </w:tcPr>
          <w:p w14:paraId="61C10B7F" w14:textId="77777777" w:rsidR="004E5512" w:rsidRDefault="004E5512" w:rsidP="00A95131">
            <w:pPr>
              <w:spacing w:line="256" w:lineRule="auto"/>
              <w:rPr>
                <w:sz w:val="22"/>
                <w:szCs w:val="22"/>
                <w:lang w:val="en-US"/>
              </w:rPr>
            </w:pPr>
            <w:r>
              <w:rPr>
                <w:sz w:val="22"/>
                <w:szCs w:val="22"/>
                <w:lang w:val="en-US"/>
              </w:rPr>
              <w:t>Pret de piata</w:t>
            </w:r>
          </w:p>
          <w:p w14:paraId="45E2EB0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D5ED72A" w14:textId="77777777" w:rsidR="004E5512" w:rsidRDefault="004E5512" w:rsidP="00A95131">
            <w:pPr>
              <w:spacing w:line="256" w:lineRule="auto"/>
              <w:rPr>
                <w:lang w:val="en-US"/>
              </w:rPr>
            </w:pPr>
            <w:r>
              <w:rPr>
                <w:lang w:val="en-US"/>
              </w:rPr>
              <w:t>Fisie din otel inox F2007</w:t>
            </w:r>
          </w:p>
          <w:p w14:paraId="2A71308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35EEBA7"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7B834C3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14.0000</w:t>
            </w:r>
          </w:p>
          <w:p w14:paraId="7710D9E9" w14:textId="77777777" w:rsidR="004E5512" w:rsidRDefault="004E5512" w:rsidP="00A95131">
            <w:pPr>
              <w:spacing w:line="256" w:lineRule="auto"/>
              <w:jc w:val="center"/>
              <w:rPr>
                <w:sz w:val="22"/>
                <w:szCs w:val="22"/>
                <w:lang w:val="en-US"/>
              </w:rPr>
            </w:pPr>
          </w:p>
        </w:tc>
      </w:tr>
      <w:tr w:rsidR="004E5512" w14:paraId="77A1C0A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A2E4BAF" w14:textId="77777777" w:rsidR="004E5512" w:rsidRDefault="004E5512" w:rsidP="00A95131">
            <w:pPr>
              <w:spacing w:line="256" w:lineRule="auto"/>
              <w:rPr>
                <w:sz w:val="22"/>
                <w:szCs w:val="22"/>
                <w:lang w:val="en-US"/>
              </w:rPr>
            </w:pPr>
            <w:r>
              <w:rPr>
                <w:sz w:val="22"/>
                <w:szCs w:val="22"/>
                <w:lang w:val="en-US"/>
              </w:rPr>
              <w:t>38</w:t>
            </w:r>
          </w:p>
        </w:tc>
        <w:tc>
          <w:tcPr>
            <w:tcW w:w="1559" w:type="dxa"/>
            <w:tcBorders>
              <w:top w:val="single" w:sz="4" w:space="0" w:color="auto"/>
              <w:left w:val="single" w:sz="6" w:space="0" w:color="auto"/>
              <w:bottom w:val="single" w:sz="4" w:space="0" w:color="auto"/>
              <w:right w:val="single" w:sz="6" w:space="0" w:color="auto"/>
            </w:tcBorders>
          </w:tcPr>
          <w:p w14:paraId="0D1A5A6F" w14:textId="77777777" w:rsidR="004E5512" w:rsidRDefault="004E5512" w:rsidP="00A95131">
            <w:pPr>
              <w:spacing w:line="256" w:lineRule="auto"/>
              <w:rPr>
                <w:sz w:val="22"/>
                <w:szCs w:val="22"/>
                <w:lang w:val="en-US"/>
              </w:rPr>
            </w:pPr>
            <w:r>
              <w:rPr>
                <w:sz w:val="22"/>
                <w:szCs w:val="22"/>
                <w:lang w:val="en-US"/>
              </w:rPr>
              <w:t>Pret de piata</w:t>
            </w:r>
          </w:p>
          <w:p w14:paraId="470C1057"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4DBC667" w14:textId="77777777" w:rsidR="004E5512" w:rsidRDefault="004E5512" w:rsidP="00A95131">
            <w:pPr>
              <w:spacing w:line="256" w:lineRule="auto"/>
              <w:rPr>
                <w:lang w:val="en-US"/>
              </w:rPr>
            </w:pPr>
            <w:r>
              <w:rPr>
                <w:lang w:val="en-US"/>
              </w:rPr>
              <w:t>Curea de cablu CSB</w:t>
            </w:r>
          </w:p>
          <w:p w14:paraId="6E572D5D"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17441B9"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40A1048"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25.0000</w:t>
            </w:r>
          </w:p>
          <w:p w14:paraId="111F44DE" w14:textId="77777777" w:rsidR="004E5512" w:rsidRDefault="004E5512" w:rsidP="00A95131">
            <w:pPr>
              <w:spacing w:line="256" w:lineRule="auto"/>
              <w:jc w:val="center"/>
              <w:rPr>
                <w:sz w:val="22"/>
                <w:szCs w:val="22"/>
                <w:lang w:val="en-US"/>
              </w:rPr>
            </w:pPr>
          </w:p>
        </w:tc>
      </w:tr>
      <w:tr w:rsidR="004E5512" w14:paraId="0329A475"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368B5DD" w14:textId="77777777" w:rsidR="004E5512" w:rsidRDefault="004E5512" w:rsidP="00A95131">
            <w:pPr>
              <w:spacing w:line="256" w:lineRule="auto"/>
              <w:rPr>
                <w:sz w:val="22"/>
                <w:szCs w:val="22"/>
                <w:lang w:val="en-US"/>
              </w:rPr>
            </w:pPr>
            <w:r>
              <w:rPr>
                <w:sz w:val="22"/>
                <w:szCs w:val="22"/>
                <w:lang w:val="en-US"/>
              </w:rPr>
              <w:t>39</w:t>
            </w:r>
          </w:p>
        </w:tc>
        <w:tc>
          <w:tcPr>
            <w:tcW w:w="1559" w:type="dxa"/>
            <w:tcBorders>
              <w:top w:val="single" w:sz="4" w:space="0" w:color="auto"/>
              <w:left w:val="single" w:sz="6" w:space="0" w:color="auto"/>
              <w:bottom w:val="single" w:sz="4" w:space="0" w:color="auto"/>
              <w:right w:val="single" w:sz="6" w:space="0" w:color="auto"/>
            </w:tcBorders>
          </w:tcPr>
          <w:p w14:paraId="3315A80B" w14:textId="77777777" w:rsidR="004E5512" w:rsidRDefault="004E5512" w:rsidP="00A95131">
            <w:pPr>
              <w:spacing w:line="256" w:lineRule="auto"/>
              <w:rPr>
                <w:sz w:val="22"/>
                <w:szCs w:val="22"/>
                <w:lang w:val="en-US"/>
              </w:rPr>
            </w:pPr>
            <w:r>
              <w:rPr>
                <w:sz w:val="22"/>
                <w:szCs w:val="22"/>
                <w:lang w:val="en-US"/>
              </w:rPr>
              <w:t>Pret de piata</w:t>
            </w:r>
          </w:p>
          <w:p w14:paraId="60DC6FC8"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3B937EE" w14:textId="77777777" w:rsidR="004E5512" w:rsidRDefault="004E5512" w:rsidP="00A95131">
            <w:pPr>
              <w:spacing w:line="256" w:lineRule="auto"/>
              <w:rPr>
                <w:lang w:val="en-US"/>
              </w:rPr>
            </w:pPr>
            <w:r>
              <w:rPr>
                <w:lang w:val="en-US"/>
              </w:rPr>
              <w:t>Consola de ancorare CA1500</w:t>
            </w:r>
          </w:p>
          <w:p w14:paraId="73A36AFE"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F4C81B1"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1518410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5.0000</w:t>
            </w:r>
          </w:p>
          <w:p w14:paraId="5E83D906" w14:textId="77777777" w:rsidR="004E5512" w:rsidRDefault="004E5512" w:rsidP="00A95131">
            <w:pPr>
              <w:spacing w:line="256" w:lineRule="auto"/>
              <w:jc w:val="center"/>
              <w:rPr>
                <w:sz w:val="22"/>
                <w:szCs w:val="22"/>
                <w:lang w:val="en-US"/>
              </w:rPr>
            </w:pPr>
          </w:p>
        </w:tc>
      </w:tr>
      <w:tr w:rsidR="004E5512" w14:paraId="269F097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F96D7D8" w14:textId="77777777" w:rsidR="004E5512" w:rsidRDefault="004E5512" w:rsidP="00A95131">
            <w:pPr>
              <w:spacing w:line="256" w:lineRule="auto"/>
              <w:rPr>
                <w:sz w:val="22"/>
                <w:szCs w:val="22"/>
                <w:lang w:val="en-US"/>
              </w:rPr>
            </w:pPr>
            <w:r>
              <w:rPr>
                <w:sz w:val="22"/>
                <w:szCs w:val="22"/>
                <w:lang w:val="en-US"/>
              </w:rPr>
              <w:t>40</w:t>
            </w:r>
          </w:p>
        </w:tc>
        <w:tc>
          <w:tcPr>
            <w:tcW w:w="1559" w:type="dxa"/>
            <w:tcBorders>
              <w:top w:val="single" w:sz="4" w:space="0" w:color="auto"/>
              <w:left w:val="single" w:sz="6" w:space="0" w:color="auto"/>
              <w:bottom w:val="single" w:sz="4" w:space="0" w:color="auto"/>
              <w:right w:val="single" w:sz="6" w:space="0" w:color="auto"/>
            </w:tcBorders>
          </w:tcPr>
          <w:p w14:paraId="08E37448" w14:textId="77777777" w:rsidR="004E5512" w:rsidRDefault="004E5512" w:rsidP="00A95131">
            <w:pPr>
              <w:spacing w:line="256" w:lineRule="auto"/>
              <w:rPr>
                <w:sz w:val="22"/>
                <w:szCs w:val="22"/>
                <w:lang w:val="en-US"/>
              </w:rPr>
            </w:pPr>
            <w:r>
              <w:rPr>
                <w:sz w:val="22"/>
                <w:szCs w:val="22"/>
                <w:lang w:val="en-US"/>
              </w:rPr>
              <w:t>Pret de piata</w:t>
            </w:r>
          </w:p>
          <w:p w14:paraId="18F0AD79"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43BC117" w14:textId="77777777" w:rsidR="004E5512" w:rsidRDefault="004E5512" w:rsidP="00A95131">
            <w:pPr>
              <w:spacing w:line="256" w:lineRule="auto"/>
              <w:rPr>
                <w:lang w:val="en-US"/>
              </w:rPr>
            </w:pPr>
            <w:r>
              <w:rPr>
                <w:lang w:val="en-US"/>
              </w:rPr>
              <w:t>Clema de ancorare PA 1500</w:t>
            </w:r>
          </w:p>
          <w:p w14:paraId="636B69CB"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AC673CE"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1A555E4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6.0000</w:t>
            </w:r>
          </w:p>
          <w:p w14:paraId="580DDB33" w14:textId="77777777" w:rsidR="004E5512" w:rsidRDefault="004E5512" w:rsidP="00A95131">
            <w:pPr>
              <w:spacing w:line="256" w:lineRule="auto"/>
              <w:jc w:val="center"/>
              <w:rPr>
                <w:sz w:val="22"/>
                <w:szCs w:val="22"/>
                <w:lang w:val="en-US"/>
              </w:rPr>
            </w:pPr>
          </w:p>
        </w:tc>
      </w:tr>
      <w:tr w:rsidR="004E5512" w14:paraId="3F34C342"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E3B278C" w14:textId="77777777" w:rsidR="004E5512" w:rsidRDefault="004E5512" w:rsidP="00A95131">
            <w:pPr>
              <w:spacing w:line="256" w:lineRule="auto"/>
              <w:rPr>
                <w:sz w:val="22"/>
                <w:szCs w:val="22"/>
                <w:lang w:val="en-US"/>
              </w:rPr>
            </w:pPr>
            <w:r>
              <w:rPr>
                <w:sz w:val="22"/>
                <w:szCs w:val="22"/>
                <w:lang w:val="en-US"/>
              </w:rPr>
              <w:t>41</w:t>
            </w:r>
          </w:p>
        </w:tc>
        <w:tc>
          <w:tcPr>
            <w:tcW w:w="1559" w:type="dxa"/>
            <w:tcBorders>
              <w:top w:val="single" w:sz="4" w:space="0" w:color="auto"/>
              <w:left w:val="single" w:sz="6" w:space="0" w:color="auto"/>
              <w:bottom w:val="single" w:sz="4" w:space="0" w:color="auto"/>
              <w:right w:val="single" w:sz="6" w:space="0" w:color="auto"/>
            </w:tcBorders>
          </w:tcPr>
          <w:p w14:paraId="7E68EF5C" w14:textId="77777777" w:rsidR="004E5512" w:rsidRDefault="004E5512" w:rsidP="00A95131">
            <w:pPr>
              <w:spacing w:line="256" w:lineRule="auto"/>
              <w:rPr>
                <w:sz w:val="22"/>
                <w:szCs w:val="22"/>
                <w:lang w:val="en-US"/>
              </w:rPr>
            </w:pPr>
            <w:r>
              <w:rPr>
                <w:sz w:val="22"/>
                <w:szCs w:val="22"/>
                <w:lang w:val="en-US"/>
              </w:rPr>
              <w:t>Pret de piata</w:t>
            </w:r>
          </w:p>
          <w:p w14:paraId="1AB3A3E5"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8A34B40" w14:textId="77777777" w:rsidR="004E5512" w:rsidRDefault="004E5512" w:rsidP="00A95131">
            <w:pPr>
              <w:spacing w:line="256" w:lineRule="auto"/>
              <w:rPr>
                <w:lang w:val="en-US"/>
              </w:rPr>
            </w:pPr>
            <w:r>
              <w:rPr>
                <w:lang w:val="en-US"/>
              </w:rPr>
              <w:t>Clema de suspendare  A200</w:t>
            </w:r>
          </w:p>
          <w:p w14:paraId="2B8AC5E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5D6AE8C"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17F2E7DC"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8.0000</w:t>
            </w:r>
          </w:p>
          <w:p w14:paraId="5CB5A2D6" w14:textId="77777777" w:rsidR="004E5512" w:rsidRDefault="004E5512" w:rsidP="00A95131">
            <w:pPr>
              <w:spacing w:line="256" w:lineRule="auto"/>
              <w:jc w:val="center"/>
              <w:rPr>
                <w:sz w:val="22"/>
                <w:szCs w:val="22"/>
                <w:lang w:val="en-US"/>
              </w:rPr>
            </w:pPr>
          </w:p>
        </w:tc>
      </w:tr>
      <w:tr w:rsidR="004E5512" w14:paraId="3F49577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6339ACF" w14:textId="77777777" w:rsidR="004E5512" w:rsidRDefault="004E5512" w:rsidP="00A95131">
            <w:pPr>
              <w:spacing w:line="256" w:lineRule="auto"/>
              <w:rPr>
                <w:sz w:val="22"/>
                <w:szCs w:val="22"/>
                <w:lang w:val="en-US"/>
              </w:rPr>
            </w:pPr>
            <w:r>
              <w:rPr>
                <w:sz w:val="22"/>
                <w:szCs w:val="22"/>
                <w:lang w:val="en-US"/>
              </w:rPr>
              <w:t>42</w:t>
            </w:r>
          </w:p>
        </w:tc>
        <w:tc>
          <w:tcPr>
            <w:tcW w:w="1559" w:type="dxa"/>
            <w:tcBorders>
              <w:top w:val="single" w:sz="4" w:space="0" w:color="auto"/>
              <w:left w:val="single" w:sz="6" w:space="0" w:color="auto"/>
              <w:bottom w:val="single" w:sz="4" w:space="0" w:color="auto"/>
              <w:right w:val="single" w:sz="6" w:space="0" w:color="auto"/>
            </w:tcBorders>
          </w:tcPr>
          <w:p w14:paraId="64C6DD40" w14:textId="77777777" w:rsidR="004E5512" w:rsidRDefault="004E5512" w:rsidP="00A95131">
            <w:pPr>
              <w:spacing w:line="256" w:lineRule="auto"/>
              <w:rPr>
                <w:sz w:val="22"/>
                <w:szCs w:val="22"/>
                <w:lang w:val="en-US"/>
              </w:rPr>
            </w:pPr>
            <w:r>
              <w:rPr>
                <w:sz w:val="22"/>
                <w:szCs w:val="22"/>
                <w:lang w:val="en-US"/>
              </w:rPr>
              <w:t>Pret de piata</w:t>
            </w:r>
          </w:p>
          <w:p w14:paraId="3C22C93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D8E7BE8" w14:textId="77777777" w:rsidR="004E5512" w:rsidRDefault="004E5512" w:rsidP="00A95131">
            <w:pPr>
              <w:spacing w:line="256" w:lineRule="auto"/>
              <w:rPr>
                <w:lang w:val="en-US"/>
              </w:rPr>
            </w:pPr>
            <w:r>
              <w:rPr>
                <w:lang w:val="en-US"/>
              </w:rPr>
              <w:t>Clema de perforare P2X95</w:t>
            </w:r>
          </w:p>
          <w:p w14:paraId="7E3431D8"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3691F02"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62D76D29"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7.0000</w:t>
            </w:r>
          </w:p>
          <w:p w14:paraId="7D83AB23" w14:textId="77777777" w:rsidR="004E5512" w:rsidRDefault="004E5512" w:rsidP="00A95131">
            <w:pPr>
              <w:spacing w:line="256" w:lineRule="auto"/>
              <w:jc w:val="center"/>
              <w:rPr>
                <w:sz w:val="22"/>
                <w:szCs w:val="22"/>
                <w:lang w:val="en-US"/>
              </w:rPr>
            </w:pPr>
          </w:p>
        </w:tc>
      </w:tr>
      <w:tr w:rsidR="004E5512" w14:paraId="7D96CD3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BAD9D3D" w14:textId="77777777" w:rsidR="004E5512" w:rsidRDefault="004E5512" w:rsidP="00A95131">
            <w:pPr>
              <w:spacing w:line="256" w:lineRule="auto"/>
              <w:rPr>
                <w:sz w:val="22"/>
                <w:szCs w:val="22"/>
                <w:lang w:val="en-US"/>
              </w:rPr>
            </w:pPr>
            <w:r>
              <w:rPr>
                <w:sz w:val="22"/>
                <w:szCs w:val="22"/>
                <w:lang w:val="en-US"/>
              </w:rPr>
              <w:t>43</w:t>
            </w:r>
          </w:p>
        </w:tc>
        <w:tc>
          <w:tcPr>
            <w:tcW w:w="1559" w:type="dxa"/>
            <w:tcBorders>
              <w:top w:val="single" w:sz="4" w:space="0" w:color="auto"/>
              <w:left w:val="single" w:sz="6" w:space="0" w:color="auto"/>
              <w:bottom w:val="single" w:sz="4" w:space="0" w:color="auto"/>
              <w:right w:val="single" w:sz="6" w:space="0" w:color="auto"/>
            </w:tcBorders>
          </w:tcPr>
          <w:p w14:paraId="4E7616A9" w14:textId="77777777" w:rsidR="004E5512" w:rsidRDefault="004E5512" w:rsidP="00A95131">
            <w:pPr>
              <w:spacing w:line="256" w:lineRule="auto"/>
              <w:rPr>
                <w:sz w:val="22"/>
                <w:szCs w:val="22"/>
                <w:lang w:val="en-US"/>
              </w:rPr>
            </w:pPr>
            <w:r>
              <w:rPr>
                <w:sz w:val="22"/>
                <w:szCs w:val="22"/>
                <w:lang w:val="en-US"/>
              </w:rPr>
              <w:t>Pret de piata</w:t>
            </w:r>
          </w:p>
          <w:p w14:paraId="235021A5"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4277F06" w14:textId="77777777" w:rsidR="004E5512" w:rsidRDefault="004E5512" w:rsidP="00A95131">
            <w:pPr>
              <w:spacing w:line="256" w:lineRule="auto"/>
              <w:rPr>
                <w:lang w:val="en-US"/>
              </w:rPr>
            </w:pPr>
            <w:r>
              <w:rPr>
                <w:lang w:val="en-US"/>
              </w:rPr>
              <w:t>Set pentru suspensie intermediara ES-1500</w:t>
            </w:r>
          </w:p>
          <w:p w14:paraId="0A40D8FB"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4D0D9D1"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B410F74"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59FA979A" w14:textId="77777777" w:rsidR="004E5512" w:rsidRDefault="004E5512" w:rsidP="00A95131">
            <w:pPr>
              <w:spacing w:line="256" w:lineRule="auto"/>
              <w:jc w:val="center"/>
              <w:rPr>
                <w:sz w:val="22"/>
                <w:szCs w:val="22"/>
                <w:lang w:val="en-US"/>
              </w:rPr>
            </w:pPr>
          </w:p>
        </w:tc>
      </w:tr>
      <w:tr w:rsidR="004E5512" w14:paraId="0F1083C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D4B3110" w14:textId="77777777" w:rsidR="004E5512" w:rsidRDefault="004E5512" w:rsidP="00A95131">
            <w:pPr>
              <w:spacing w:line="256" w:lineRule="auto"/>
              <w:rPr>
                <w:sz w:val="22"/>
                <w:szCs w:val="22"/>
                <w:lang w:val="en-US"/>
              </w:rPr>
            </w:pPr>
            <w:r>
              <w:rPr>
                <w:sz w:val="22"/>
                <w:szCs w:val="22"/>
                <w:lang w:val="en-US"/>
              </w:rPr>
              <w:t>44</w:t>
            </w:r>
          </w:p>
        </w:tc>
        <w:tc>
          <w:tcPr>
            <w:tcW w:w="1559" w:type="dxa"/>
            <w:tcBorders>
              <w:top w:val="single" w:sz="4" w:space="0" w:color="auto"/>
              <w:left w:val="single" w:sz="6" w:space="0" w:color="auto"/>
              <w:bottom w:val="single" w:sz="4" w:space="0" w:color="auto"/>
              <w:right w:val="single" w:sz="6" w:space="0" w:color="auto"/>
            </w:tcBorders>
          </w:tcPr>
          <w:p w14:paraId="68A5FF50" w14:textId="77777777" w:rsidR="004E5512" w:rsidRDefault="004E5512" w:rsidP="00A95131">
            <w:pPr>
              <w:spacing w:line="256" w:lineRule="auto"/>
              <w:rPr>
                <w:sz w:val="22"/>
                <w:szCs w:val="22"/>
                <w:lang w:val="en-US"/>
              </w:rPr>
            </w:pPr>
            <w:r>
              <w:rPr>
                <w:sz w:val="22"/>
                <w:szCs w:val="22"/>
                <w:lang w:val="en-US"/>
              </w:rPr>
              <w:t>Pret de piata</w:t>
            </w:r>
          </w:p>
          <w:p w14:paraId="43408B5C"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E2F2676" w14:textId="77777777" w:rsidR="004E5512" w:rsidRDefault="004E5512" w:rsidP="00A95131">
            <w:pPr>
              <w:spacing w:line="256" w:lineRule="auto"/>
              <w:rPr>
                <w:lang w:val="en-US"/>
              </w:rPr>
            </w:pPr>
            <w:r>
              <w:rPr>
                <w:lang w:val="en-US"/>
              </w:rPr>
              <w:t>Suport У3</w:t>
            </w:r>
          </w:p>
          <w:p w14:paraId="11E32EC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386145B"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59C7CA43"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60A7590F" w14:textId="77777777" w:rsidR="004E5512" w:rsidRDefault="004E5512" w:rsidP="00A95131">
            <w:pPr>
              <w:spacing w:line="256" w:lineRule="auto"/>
              <w:jc w:val="center"/>
              <w:rPr>
                <w:sz w:val="22"/>
                <w:szCs w:val="22"/>
                <w:lang w:val="en-US"/>
              </w:rPr>
            </w:pPr>
          </w:p>
        </w:tc>
      </w:tr>
      <w:tr w:rsidR="004E5512" w14:paraId="4B8169A9" w14:textId="77777777" w:rsidTr="00A95131">
        <w:tc>
          <w:tcPr>
            <w:tcW w:w="709" w:type="dxa"/>
            <w:tcBorders>
              <w:top w:val="nil"/>
              <w:left w:val="single" w:sz="6" w:space="0" w:color="auto"/>
              <w:bottom w:val="nil"/>
              <w:right w:val="nil"/>
            </w:tcBorders>
          </w:tcPr>
          <w:p w14:paraId="079CD971"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274E7D99"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09351D3E" w14:textId="77777777" w:rsidR="004E5512" w:rsidRDefault="004E5512" w:rsidP="00A95131">
            <w:pPr>
              <w:spacing w:line="256" w:lineRule="auto"/>
              <w:rPr>
                <w:b/>
                <w:bCs/>
                <w:sz w:val="22"/>
                <w:szCs w:val="22"/>
                <w:lang w:val="en-US"/>
              </w:rPr>
            </w:pPr>
            <w:r>
              <w:rPr>
                <w:b/>
                <w:bCs/>
                <w:sz w:val="22"/>
                <w:szCs w:val="22"/>
                <w:lang w:val="en-US"/>
              </w:rPr>
              <w:t>2. Lucrari de montaj</w:t>
            </w:r>
          </w:p>
          <w:p w14:paraId="55AF9203" w14:textId="77777777" w:rsidR="004E5512" w:rsidRDefault="004E5512" w:rsidP="00A95131">
            <w:pPr>
              <w:spacing w:line="256" w:lineRule="auto"/>
              <w:rPr>
                <w:lang w:val="en-US"/>
              </w:rPr>
            </w:pPr>
          </w:p>
        </w:tc>
      </w:tr>
      <w:tr w:rsidR="004E5512" w14:paraId="77918DF3" w14:textId="77777777" w:rsidTr="00A95131">
        <w:tc>
          <w:tcPr>
            <w:tcW w:w="709" w:type="dxa"/>
            <w:tcBorders>
              <w:top w:val="nil"/>
              <w:left w:val="single" w:sz="6" w:space="0" w:color="auto"/>
              <w:bottom w:val="nil"/>
              <w:right w:val="nil"/>
            </w:tcBorders>
          </w:tcPr>
          <w:p w14:paraId="3EBF59CD"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4DE4EC68"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624E30F0" w14:textId="77777777" w:rsidR="004E5512" w:rsidRDefault="004E5512" w:rsidP="00A95131">
            <w:pPr>
              <w:spacing w:line="256" w:lineRule="auto"/>
              <w:rPr>
                <w:b/>
                <w:bCs/>
                <w:sz w:val="22"/>
                <w:szCs w:val="22"/>
                <w:lang w:val="en-US"/>
              </w:rPr>
            </w:pPr>
            <w:r>
              <w:rPr>
                <w:b/>
                <w:bCs/>
                <w:sz w:val="22"/>
                <w:szCs w:val="22"/>
                <w:lang w:val="en-US"/>
              </w:rPr>
              <w:t>2.1. Dulap de evidenta energie electrica</w:t>
            </w:r>
          </w:p>
          <w:p w14:paraId="6CB85B40" w14:textId="77777777" w:rsidR="004E5512" w:rsidRDefault="004E5512" w:rsidP="00A95131">
            <w:pPr>
              <w:spacing w:line="256" w:lineRule="auto"/>
              <w:rPr>
                <w:lang w:val="en-US"/>
              </w:rPr>
            </w:pPr>
          </w:p>
        </w:tc>
      </w:tr>
      <w:tr w:rsidR="004E5512" w14:paraId="5A5AF8C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5FF8C1B" w14:textId="77777777" w:rsidR="004E5512" w:rsidRDefault="004E5512" w:rsidP="00A95131">
            <w:pPr>
              <w:spacing w:line="256" w:lineRule="auto"/>
              <w:rPr>
                <w:sz w:val="22"/>
                <w:szCs w:val="22"/>
                <w:lang w:val="en-US"/>
              </w:rPr>
            </w:pPr>
            <w:r>
              <w:rPr>
                <w:sz w:val="22"/>
                <w:szCs w:val="22"/>
                <w:lang w:val="en-US"/>
              </w:rPr>
              <w:t>45</w:t>
            </w:r>
          </w:p>
        </w:tc>
        <w:tc>
          <w:tcPr>
            <w:tcW w:w="1559" w:type="dxa"/>
            <w:tcBorders>
              <w:top w:val="single" w:sz="4" w:space="0" w:color="auto"/>
              <w:left w:val="single" w:sz="6" w:space="0" w:color="auto"/>
              <w:bottom w:val="single" w:sz="4" w:space="0" w:color="auto"/>
              <w:right w:val="single" w:sz="6" w:space="0" w:color="auto"/>
            </w:tcBorders>
          </w:tcPr>
          <w:p w14:paraId="57AE9FC7" w14:textId="77777777" w:rsidR="004E5512" w:rsidRDefault="004E5512" w:rsidP="00A95131">
            <w:pPr>
              <w:spacing w:line="256" w:lineRule="auto"/>
              <w:rPr>
                <w:sz w:val="22"/>
                <w:szCs w:val="22"/>
                <w:lang w:val="en-US"/>
              </w:rPr>
            </w:pPr>
            <w:r>
              <w:rPr>
                <w:sz w:val="22"/>
                <w:szCs w:val="22"/>
                <w:lang w:val="en-US"/>
              </w:rPr>
              <w:t>08-03-573-5</w:t>
            </w:r>
          </w:p>
          <w:p w14:paraId="6134896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7892FA2" w14:textId="77777777" w:rsidR="004E5512" w:rsidRDefault="004E5512" w:rsidP="00A95131">
            <w:pPr>
              <w:spacing w:line="256" w:lineRule="auto"/>
              <w:rPr>
                <w:lang w:val="en-US"/>
              </w:rPr>
            </w:pPr>
            <w:r>
              <w:rPr>
                <w:lang w:val="en-US"/>
              </w:rPr>
              <w:t>Dulap (pupitru) de comanda suspendat, i  (BZUM 01-100)</w:t>
            </w:r>
          </w:p>
          <w:p w14:paraId="24F5183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9ADEE6F"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50A101F9"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4BD58BA4" w14:textId="77777777" w:rsidR="004E5512" w:rsidRDefault="004E5512" w:rsidP="00A95131">
            <w:pPr>
              <w:spacing w:line="256" w:lineRule="auto"/>
              <w:jc w:val="center"/>
              <w:rPr>
                <w:sz w:val="22"/>
                <w:szCs w:val="22"/>
                <w:lang w:val="en-US"/>
              </w:rPr>
            </w:pPr>
          </w:p>
        </w:tc>
      </w:tr>
      <w:tr w:rsidR="004E5512" w14:paraId="6FF6DA9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F06E134" w14:textId="77777777" w:rsidR="004E5512" w:rsidRDefault="004E5512" w:rsidP="00A95131">
            <w:pPr>
              <w:spacing w:line="256" w:lineRule="auto"/>
              <w:rPr>
                <w:sz w:val="22"/>
                <w:szCs w:val="22"/>
                <w:lang w:val="en-US"/>
              </w:rPr>
            </w:pPr>
            <w:r>
              <w:rPr>
                <w:sz w:val="22"/>
                <w:szCs w:val="22"/>
                <w:lang w:val="en-US"/>
              </w:rPr>
              <w:t>46</w:t>
            </w:r>
          </w:p>
        </w:tc>
        <w:tc>
          <w:tcPr>
            <w:tcW w:w="1559" w:type="dxa"/>
            <w:tcBorders>
              <w:top w:val="single" w:sz="4" w:space="0" w:color="auto"/>
              <w:left w:val="single" w:sz="6" w:space="0" w:color="auto"/>
              <w:bottom w:val="single" w:sz="4" w:space="0" w:color="auto"/>
              <w:right w:val="single" w:sz="6" w:space="0" w:color="auto"/>
            </w:tcBorders>
          </w:tcPr>
          <w:p w14:paraId="75FA6BD8" w14:textId="77777777" w:rsidR="004E5512" w:rsidRDefault="004E5512" w:rsidP="00A95131">
            <w:pPr>
              <w:spacing w:line="256" w:lineRule="auto"/>
              <w:rPr>
                <w:sz w:val="22"/>
                <w:szCs w:val="22"/>
                <w:lang w:val="en-US"/>
              </w:rPr>
            </w:pPr>
            <w:r>
              <w:rPr>
                <w:sz w:val="22"/>
                <w:szCs w:val="22"/>
                <w:lang w:val="en-US"/>
              </w:rPr>
              <w:t>08-03-521-15</w:t>
            </w:r>
          </w:p>
          <w:p w14:paraId="2308234C"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A3EEEC2" w14:textId="77777777" w:rsidR="004E5512" w:rsidRDefault="004E5512" w:rsidP="00A95131">
            <w:pPr>
              <w:spacing w:line="256" w:lineRule="auto"/>
              <w:rPr>
                <w:lang w:val="en-US"/>
              </w:rPr>
            </w:pPr>
            <w:r>
              <w:rPr>
                <w:lang w:val="en-US"/>
              </w:rPr>
              <w:t>Intreruptor cu pirghie pe placa cu maneta centrala sau laterala sau manevrare cu bara, montat pe suport metalic, tripolar, curent, pina la 250 A</w:t>
            </w:r>
          </w:p>
          <w:p w14:paraId="2B5A3B48"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FA0F27A"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1C830A70"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6A34358A" w14:textId="77777777" w:rsidR="004E5512" w:rsidRDefault="004E5512" w:rsidP="00A95131">
            <w:pPr>
              <w:spacing w:line="256" w:lineRule="auto"/>
              <w:jc w:val="center"/>
              <w:rPr>
                <w:sz w:val="22"/>
                <w:szCs w:val="22"/>
                <w:lang w:val="en-US"/>
              </w:rPr>
            </w:pPr>
          </w:p>
        </w:tc>
      </w:tr>
      <w:tr w:rsidR="004E5512" w14:paraId="16FB1BDB"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C2C4BBC" w14:textId="77777777" w:rsidR="004E5512" w:rsidRDefault="004E5512" w:rsidP="00A95131">
            <w:pPr>
              <w:spacing w:line="256" w:lineRule="auto"/>
              <w:rPr>
                <w:sz w:val="22"/>
                <w:szCs w:val="22"/>
                <w:lang w:val="en-US"/>
              </w:rPr>
            </w:pPr>
            <w:r>
              <w:rPr>
                <w:sz w:val="22"/>
                <w:szCs w:val="22"/>
                <w:lang w:val="en-US"/>
              </w:rPr>
              <w:t>47</w:t>
            </w:r>
          </w:p>
        </w:tc>
        <w:tc>
          <w:tcPr>
            <w:tcW w:w="1559" w:type="dxa"/>
            <w:tcBorders>
              <w:top w:val="single" w:sz="4" w:space="0" w:color="auto"/>
              <w:left w:val="single" w:sz="6" w:space="0" w:color="auto"/>
              <w:bottom w:val="single" w:sz="4" w:space="0" w:color="auto"/>
              <w:right w:val="single" w:sz="6" w:space="0" w:color="auto"/>
            </w:tcBorders>
          </w:tcPr>
          <w:p w14:paraId="7A6261C1" w14:textId="77777777" w:rsidR="004E5512" w:rsidRDefault="004E5512" w:rsidP="00A95131">
            <w:pPr>
              <w:spacing w:line="256" w:lineRule="auto"/>
              <w:rPr>
                <w:sz w:val="22"/>
                <w:szCs w:val="22"/>
                <w:lang w:val="en-US"/>
              </w:rPr>
            </w:pPr>
            <w:r>
              <w:rPr>
                <w:sz w:val="22"/>
                <w:szCs w:val="22"/>
                <w:lang w:val="en-US"/>
              </w:rPr>
              <w:t>08-03-526-1</w:t>
            </w:r>
          </w:p>
          <w:p w14:paraId="2B4D3010"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B398E88" w14:textId="77777777" w:rsidR="004E5512" w:rsidRDefault="004E5512" w:rsidP="00A95131">
            <w:pPr>
              <w:spacing w:line="256" w:lineRule="auto"/>
              <w:rPr>
                <w:lang w:val="en-US"/>
              </w:rPr>
            </w:pPr>
            <w:r>
              <w:rPr>
                <w:lang w:val="en-US"/>
              </w:rPr>
              <w:t>Automat mono-, bi-, tripolar, montat pe constructii pe perete sau coloana, curent pina la 25 A</w:t>
            </w:r>
          </w:p>
          <w:p w14:paraId="7A1DE48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7D3EE52"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486AA850"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3EC7EDD0" w14:textId="77777777" w:rsidR="004E5512" w:rsidRDefault="004E5512" w:rsidP="00A95131">
            <w:pPr>
              <w:spacing w:line="256" w:lineRule="auto"/>
              <w:jc w:val="center"/>
              <w:rPr>
                <w:sz w:val="22"/>
                <w:szCs w:val="22"/>
                <w:lang w:val="en-US"/>
              </w:rPr>
            </w:pPr>
          </w:p>
        </w:tc>
      </w:tr>
      <w:tr w:rsidR="004E5512" w14:paraId="4EE8E40B"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A686B7D" w14:textId="77777777" w:rsidR="004E5512" w:rsidRDefault="004E5512" w:rsidP="00A95131">
            <w:pPr>
              <w:spacing w:line="256" w:lineRule="auto"/>
              <w:rPr>
                <w:sz w:val="22"/>
                <w:szCs w:val="22"/>
                <w:lang w:val="en-US"/>
              </w:rPr>
            </w:pPr>
            <w:r>
              <w:rPr>
                <w:sz w:val="22"/>
                <w:szCs w:val="22"/>
                <w:lang w:val="en-US"/>
              </w:rPr>
              <w:t>48</w:t>
            </w:r>
          </w:p>
        </w:tc>
        <w:tc>
          <w:tcPr>
            <w:tcW w:w="1559" w:type="dxa"/>
            <w:tcBorders>
              <w:top w:val="single" w:sz="4" w:space="0" w:color="auto"/>
              <w:left w:val="single" w:sz="6" w:space="0" w:color="auto"/>
              <w:bottom w:val="single" w:sz="4" w:space="0" w:color="auto"/>
              <w:right w:val="single" w:sz="6" w:space="0" w:color="auto"/>
            </w:tcBorders>
          </w:tcPr>
          <w:p w14:paraId="52F06676" w14:textId="77777777" w:rsidR="004E5512" w:rsidRDefault="004E5512" w:rsidP="00A95131">
            <w:pPr>
              <w:spacing w:line="256" w:lineRule="auto"/>
              <w:rPr>
                <w:sz w:val="22"/>
                <w:szCs w:val="22"/>
                <w:lang w:val="en-US"/>
              </w:rPr>
            </w:pPr>
            <w:r>
              <w:rPr>
                <w:sz w:val="22"/>
                <w:szCs w:val="22"/>
                <w:lang w:val="en-US"/>
              </w:rPr>
              <w:t>08-01-080-2</w:t>
            </w:r>
          </w:p>
          <w:p w14:paraId="6B97A4B7"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396F73E" w14:textId="77777777" w:rsidR="004E5512" w:rsidRDefault="004E5512" w:rsidP="00A95131">
            <w:pPr>
              <w:spacing w:line="256" w:lineRule="auto"/>
              <w:rPr>
                <w:lang w:val="en-US"/>
              </w:rPr>
            </w:pPr>
            <w:r>
              <w:rPr>
                <w:lang w:val="en-US"/>
              </w:rPr>
              <w:t>Aparat pentru masurare si protectie, cantitate extremitati conectate pina la: 6 (Contor)</w:t>
            </w:r>
          </w:p>
          <w:p w14:paraId="4197DB9E"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9D10AEC"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639CE75C"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1564965B" w14:textId="77777777" w:rsidR="004E5512" w:rsidRDefault="004E5512" w:rsidP="00A95131">
            <w:pPr>
              <w:spacing w:line="256" w:lineRule="auto"/>
              <w:jc w:val="center"/>
              <w:rPr>
                <w:sz w:val="22"/>
                <w:szCs w:val="22"/>
                <w:lang w:val="en-US"/>
              </w:rPr>
            </w:pPr>
          </w:p>
        </w:tc>
      </w:tr>
      <w:tr w:rsidR="004E5512" w14:paraId="2FCB6D79" w14:textId="77777777" w:rsidTr="00A95131">
        <w:tc>
          <w:tcPr>
            <w:tcW w:w="709" w:type="dxa"/>
            <w:tcBorders>
              <w:top w:val="nil"/>
              <w:left w:val="single" w:sz="6" w:space="0" w:color="auto"/>
              <w:bottom w:val="nil"/>
              <w:right w:val="nil"/>
            </w:tcBorders>
          </w:tcPr>
          <w:p w14:paraId="578162AB"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19B330CF"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0A644441" w14:textId="77777777" w:rsidR="004E5512" w:rsidRDefault="004E5512" w:rsidP="00A95131">
            <w:pPr>
              <w:spacing w:line="256" w:lineRule="auto"/>
              <w:rPr>
                <w:b/>
                <w:bCs/>
                <w:sz w:val="22"/>
                <w:szCs w:val="22"/>
                <w:lang w:val="en-US"/>
              </w:rPr>
            </w:pPr>
            <w:r>
              <w:rPr>
                <w:b/>
                <w:bCs/>
                <w:sz w:val="22"/>
                <w:szCs w:val="22"/>
                <w:lang w:val="en-US"/>
              </w:rPr>
              <w:t>2.2. Iluminarea terenului</w:t>
            </w:r>
          </w:p>
          <w:p w14:paraId="439B16ED" w14:textId="77777777" w:rsidR="004E5512" w:rsidRDefault="004E5512" w:rsidP="00A95131">
            <w:pPr>
              <w:spacing w:line="256" w:lineRule="auto"/>
              <w:rPr>
                <w:lang w:val="en-US"/>
              </w:rPr>
            </w:pPr>
          </w:p>
        </w:tc>
      </w:tr>
      <w:tr w:rsidR="004E5512" w14:paraId="6139A01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A337999" w14:textId="77777777" w:rsidR="004E5512" w:rsidRDefault="004E5512" w:rsidP="00A95131">
            <w:pPr>
              <w:spacing w:line="256" w:lineRule="auto"/>
              <w:rPr>
                <w:sz w:val="22"/>
                <w:szCs w:val="22"/>
                <w:lang w:val="en-US"/>
              </w:rPr>
            </w:pPr>
            <w:r>
              <w:rPr>
                <w:sz w:val="22"/>
                <w:szCs w:val="22"/>
                <w:lang w:val="en-US"/>
              </w:rPr>
              <w:t>49</w:t>
            </w:r>
          </w:p>
        </w:tc>
        <w:tc>
          <w:tcPr>
            <w:tcW w:w="1559" w:type="dxa"/>
            <w:tcBorders>
              <w:top w:val="single" w:sz="4" w:space="0" w:color="auto"/>
              <w:left w:val="single" w:sz="6" w:space="0" w:color="auto"/>
              <w:bottom w:val="single" w:sz="4" w:space="0" w:color="auto"/>
              <w:right w:val="single" w:sz="6" w:space="0" w:color="auto"/>
            </w:tcBorders>
          </w:tcPr>
          <w:p w14:paraId="13CCB6BB" w14:textId="77777777" w:rsidR="004E5512" w:rsidRDefault="004E5512" w:rsidP="00A95131">
            <w:pPr>
              <w:spacing w:line="256" w:lineRule="auto"/>
              <w:rPr>
                <w:sz w:val="22"/>
                <w:szCs w:val="22"/>
                <w:lang w:val="en-US"/>
              </w:rPr>
            </w:pPr>
            <w:r>
              <w:rPr>
                <w:sz w:val="22"/>
                <w:szCs w:val="22"/>
                <w:lang w:val="en-US"/>
              </w:rPr>
              <w:t>08-02-369-3</w:t>
            </w:r>
          </w:p>
          <w:p w14:paraId="2F8AD6BC"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C5CC9FA" w14:textId="77777777" w:rsidR="004E5512" w:rsidRDefault="004E5512" w:rsidP="00A95131">
            <w:pPr>
              <w:spacing w:line="256" w:lineRule="auto"/>
              <w:rPr>
                <w:lang w:val="en-US"/>
              </w:rPr>
            </w:pPr>
            <w:r>
              <w:rPr>
                <w:lang w:val="en-US"/>
              </w:rPr>
              <w:t>Corp de iluminat instalat in afara cladirilor, cu becuri cu mercur</w:t>
            </w:r>
          </w:p>
          <w:p w14:paraId="0EBD7A4D"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609A6D4"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B51D81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4.0000</w:t>
            </w:r>
          </w:p>
          <w:p w14:paraId="5DDC230D" w14:textId="77777777" w:rsidR="004E5512" w:rsidRDefault="004E5512" w:rsidP="00A95131">
            <w:pPr>
              <w:spacing w:line="256" w:lineRule="auto"/>
              <w:jc w:val="center"/>
              <w:rPr>
                <w:sz w:val="22"/>
                <w:szCs w:val="22"/>
                <w:lang w:val="en-US"/>
              </w:rPr>
            </w:pPr>
          </w:p>
        </w:tc>
      </w:tr>
      <w:tr w:rsidR="004E5512" w14:paraId="04C9E36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AC02BB5" w14:textId="77777777" w:rsidR="004E5512" w:rsidRDefault="004E5512" w:rsidP="00A95131">
            <w:pPr>
              <w:spacing w:line="256" w:lineRule="auto"/>
              <w:rPr>
                <w:sz w:val="22"/>
                <w:szCs w:val="22"/>
                <w:lang w:val="en-US"/>
              </w:rPr>
            </w:pPr>
            <w:r>
              <w:rPr>
                <w:sz w:val="22"/>
                <w:szCs w:val="22"/>
                <w:lang w:val="en-US"/>
              </w:rPr>
              <w:t>50</w:t>
            </w:r>
          </w:p>
        </w:tc>
        <w:tc>
          <w:tcPr>
            <w:tcW w:w="1559" w:type="dxa"/>
            <w:tcBorders>
              <w:top w:val="single" w:sz="4" w:space="0" w:color="auto"/>
              <w:left w:val="single" w:sz="6" w:space="0" w:color="auto"/>
              <w:bottom w:val="single" w:sz="4" w:space="0" w:color="auto"/>
              <w:right w:val="single" w:sz="6" w:space="0" w:color="auto"/>
            </w:tcBorders>
          </w:tcPr>
          <w:p w14:paraId="3959C148" w14:textId="77777777" w:rsidR="004E5512" w:rsidRDefault="004E5512" w:rsidP="00A95131">
            <w:pPr>
              <w:spacing w:line="256" w:lineRule="auto"/>
              <w:rPr>
                <w:sz w:val="22"/>
                <w:szCs w:val="22"/>
                <w:lang w:val="en-US"/>
              </w:rPr>
            </w:pPr>
            <w:r>
              <w:rPr>
                <w:sz w:val="22"/>
                <w:szCs w:val="22"/>
                <w:lang w:val="en-US"/>
              </w:rPr>
              <w:t>Pret de piata</w:t>
            </w:r>
          </w:p>
          <w:p w14:paraId="4358AAD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B9DEE97" w14:textId="77777777" w:rsidR="004E5512" w:rsidRDefault="004E5512" w:rsidP="00A95131">
            <w:pPr>
              <w:spacing w:line="256" w:lineRule="auto"/>
              <w:rPr>
                <w:lang w:val="en-US"/>
              </w:rPr>
            </w:pPr>
            <w:r>
              <w:rPr>
                <w:lang w:val="en-US"/>
              </w:rPr>
              <w:t>Corp de iluminat stradal Elmos RKU F/DROSELI PL 250 W E27 alb</w:t>
            </w:r>
          </w:p>
          <w:p w14:paraId="34D6E874"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3A07C90"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2ED772A9"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4.0000</w:t>
            </w:r>
          </w:p>
          <w:p w14:paraId="1A5688C6" w14:textId="77777777" w:rsidR="004E5512" w:rsidRDefault="004E5512" w:rsidP="00A95131">
            <w:pPr>
              <w:spacing w:line="256" w:lineRule="auto"/>
              <w:jc w:val="center"/>
              <w:rPr>
                <w:sz w:val="22"/>
                <w:szCs w:val="22"/>
                <w:lang w:val="en-US"/>
              </w:rPr>
            </w:pPr>
          </w:p>
        </w:tc>
      </w:tr>
      <w:tr w:rsidR="004E5512" w14:paraId="0E6BB21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026C216" w14:textId="77777777" w:rsidR="004E5512" w:rsidRDefault="004E5512" w:rsidP="00A95131">
            <w:pPr>
              <w:spacing w:line="256" w:lineRule="auto"/>
              <w:rPr>
                <w:sz w:val="22"/>
                <w:szCs w:val="22"/>
                <w:lang w:val="en-US"/>
              </w:rPr>
            </w:pPr>
            <w:r>
              <w:rPr>
                <w:sz w:val="22"/>
                <w:szCs w:val="22"/>
                <w:lang w:val="en-US"/>
              </w:rPr>
              <w:t>51</w:t>
            </w:r>
          </w:p>
        </w:tc>
        <w:tc>
          <w:tcPr>
            <w:tcW w:w="1559" w:type="dxa"/>
            <w:tcBorders>
              <w:top w:val="single" w:sz="4" w:space="0" w:color="auto"/>
              <w:left w:val="single" w:sz="6" w:space="0" w:color="auto"/>
              <w:bottom w:val="single" w:sz="4" w:space="0" w:color="auto"/>
              <w:right w:val="single" w:sz="6" w:space="0" w:color="auto"/>
            </w:tcBorders>
          </w:tcPr>
          <w:p w14:paraId="79F098A3" w14:textId="77777777" w:rsidR="004E5512" w:rsidRDefault="004E5512" w:rsidP="00A95131">
            <w:pPr>
              <w:spacing w:line="256" w:lineRule="auto"/>
              <w:rPr>
                <w:sz w:val="22"/>
                <w:szCs w:val="22"/>
                <w:lang w:val="en-US"/>
              </w:rPr>
            </w:pPr>
            <w:r>
              <w:rPr>
                <w:sz w:val="22"/>
                <w:szCs w:val="22"/>
                <w:lang w:val="en-US"/>
              </w:rPr>
              <w:t>Pret de piata</w:t>
            </w:r>
          </w:p>
          <w:p w14:paraId="1E1C8C78"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84596C2" w14:textId="77777777" w:rsidR="004E5512" w:rsidRDefault="004E5512" w:rsidP="00A95131">
            <w:pPr>
              <w:spacing w:line="256" w:lineRule="auto"/>
              <w:rPr>
                <w:lang w:val="en-US"/>
              </w:rPr>
            </w:pPr>
            <w:r>
              <w:rPr>
                <w:lang w:val="en-US"/>
              </w:rPr>
              <w:t>Lampa cu descarcare in gaze NARVA DRL 250 W E40</w:t>
            </w:r>
          </w:p>
          <w:p w14:paraId="30B56F0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B718EF3"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E85E296"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4.0000</w:t>
            </w:r>
          </w:p>
          <w:p w14:paraId="415253F5" w14:textId="77777777" w:rsidR="004E5512" w:rsidRDefault="004E5512" w:rsidP="00A95131">
            <w:pPr>
              <w:spacing w:line="256" w:lineRule="auto"/>
              <w:jc w:val="center"/>
              <w:rPr>
                <w:sz w:val="22"/>
                <w:szCs w:val="22"/>
                <w:lang w:val="en-US"/>
              </w:rPr>
            </w:pPr>
          </w:p>
        </w:tc>
      </w:tr>
      <w:tr w:rsidR="004E5512" w14:paraId="524C8746"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49B5519" w14:textId="77777777" w:rsidR="004E5512" w:rsidRDefault="004E5512" w:rsidP="00A95131">
            <w:pPr>
              <w:spacing w:line="256" w:lineRule="auto"/>
              <w:rPr>
                <w:sz w:val="22"/>
                <w:szCs w:val="22"/>
                <w:lang w:val="en-US"/>
              </w:rPr>
            </w:pPr>
            <w:r>
              <w:rPr>
                <w:sz w:val="22"/>
                <w:szCs w:val="22"/>
                <w:lang w:val="en-US"/>
              </w:rPr>
              <w:t>52</w:t>
            </w:r>
          </w:p>
        </w:tc>
        <w:tc>
          <w:tcPr>
            <w:tcW w:w="1559" w:type="dxa"/>
            <w:tcBorders>
              <w:top w:val="single" w:sz="4" w:space="0" w:color="auto"/>
              <w:left w:val="single" w:sz="6" w:space="0" w:color="auto"/>
              <w:bottom w:val="single" w:sz="4" w:space="0" w:color="auto"/>
              <w:right w:val="single" w:sz="6" w:space="0" w:color="auto"/>
            </w:tcBorders>
          </w:tcPr>
          <w:p w14:paraId="661C83E2" w14:textId="77777777" w:rsidR="004E5512" w:rsidRDefault="004E5512" w:rsidP="00A95131">
            <w:pPr>
              <w:spacing w:line="256" w:lineRule="auto"/>
              <w:rPr>
                <w:sz w:val="22"/>
                <w:szCs w:val="22"/>
                <w:lang w:val="en-US"/>
              </w:rPr>
            </w:pPr>
            <w:r>
              <w:rPr>
                <w:sz w:val="22"/>
                <w:szCs w:val="22"/>
                <w:lang w:val="en-US"/>
              </w:rPr>
              <w:t>Pret de piata</w:t>
            </w:r>
          </w:p>
          <w:p w14:paraId="6EFC733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5DC86A0" w14:textId="77777777" w:rsidR="004E5512" w:rsidRDefault="004E5512" w:rsidP="00A95131">
            <w:pPr>
              <w:spacing w:line="256" w:lineRule="auto"/>
              <w:rPr>
                <w:lang w:val="en-US"/>
              </w:rPr>
            </w:pPr>
            <w:r>
              <w:rPr>
                <w:lang w:val="en-US"/>
              </w:rPr>
              <w:t>Drosel Elmos Q 250 250 W</w:t>
            </w:r>
          </w:p>
          <w:p w14:paraId="5825A85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7B77030"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1357BAD4"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4.0000</w:t>
            </w:r>
          </w:p>
          <w:p w14:paraId="27A7253E" w14:textId="77777777" w:rsidR="004E5512" w:rsidRDefault="004E5512" w:rsidP="00A95131">
            <w:pPr>
              <w:spacing w:line="256" w:lineRule="auto"/>
              <w:jc w:val="center"/>
              <w:rPr>
                <w:sz w:val="22"/>
                <w:szCs w:val="22"/>
                <w:lang w:val="en-US"/>
              </w:rPr>
            </w:pPr>
          </w:p>
        </w:tc>
      </w:tr>
      <w:tr w:rsidR="004E5512" w14:paraId="268751B6"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CEE7AC5" w14:textId="77777777" w:rsidR="004E5512" w:rsidRDefault="004E5512" w:rsidP="00A95131">
            <w:pPr>
              <w:spacing w:line="256" w:lineRule="auto"/>
              <w:rPr>
                <w:sz w:val="22"/>
                <w:szCs w:val="22"/>
                <w:lang w:val="en-US"/>
              </w:rPr>
            </w:pPr>
            <w:r>
              <w:rPr>
                <w:sz w:val="22"/>
                <w:szCs w:val="22"/>
                <w:lang w:val="en-US"/>
              </w:rPr>
              <w:t>53</w:t>
            </w:r>
          </w:p>
        </w:tc>
        <w:tc>
          <w:tcPr>
            <w:tcW w:w="1559" w:type="dxa"/>
            <w:tcBorders>
              <w:top w:val="single" w:sz="4" w:space="0" w:color="auto"/>
              <w:left w:val="single" w:sz="6" w:space="0" w:color="auto"/>
              <w:bottom w:val="single" w:sz="4" w:space="0" w:color="auto"/>
              <w:right w:val="single" w:sz="6" w:space="0" w:color="auto"/>
            </w:tcBorders>
          </w:tcPr>
          <w:p w14:paraId="43E8B873" w14:textId="77777777" w:rsidR="004E5512" w:rsidRDefault="004E5512" w:rsidP="00A95131">
            <w:pPr>
              <w:spacing w:line="256" w:lineRule="auto"/>
              <w:rPr>
                <w:sz w:val="22"/>
                <w:szCs w:val="22"/>
                <w:lang w:val="en-US"/>
              </w:rPr>
            </w:pPr>
            <w:r>
              <w:rPr>
                <w:sz w:val="22"/>
                <w:szCs w:val="22"/>
                <w:lang w:val="en-US"/>
              </w:rPr>
              <w:t>08-02-363-1</w:t>
            </w:r>
          </w:p>
          <w:p w14:paraId="51F8E84C"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4F48140" w14:textId="77777777" w:rsidR="004E5512" w:rsidRDefault="004E5512" w:rsidP="00A95131">
            <w:pPr>
              <w:spacing w:line="256" w:lineRule="auto"/>
              <w:rPr>
                <w:lang w:val="en-US"/>
              </w:rPr>
            </w:pPr>
            <w:r>
              <w:rPr>
                <w:lang w:val="en-US"/>
              </w:rPr>
              <w:t>Console metalice, speciale, sudate, pe stilpi, pentru corpuri de iluminat, cantitate becuri: 1 KC-1</w:t>
            </w:r>
          </w:p>
          <w:p w14:paraId="430F65B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0BD114A"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304D237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4.0000</w:t>
            </w:r>
          </w:p>
          <w:p w14:paraId="1A5769EC" w14:textId="77777777" w:rsidR="004E5512" w:rsidRDefault="004E5512" w:rsidP="00A95131">
            <w:pPr>
              <w:spacing w:line="256" w:lineRule="auto"/>
              <w:jc w:val="center"/>
              <w:rPr>
                <w:sz w:val="22"/>
                <w:szCs w:val="22"/>
                <w:lang w:val="en-US"/>
              </w:rPr>
            </w:pPr>
          </w:p>
        </w:tc>
      </w:tr>
      <w:tr w:rsidR="004E5512" w14:paraId="2D2DD692"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05677D4" w14:textId="77777777" w:rsidR="004E5512" w:rsidRDefault="004E5512" w:rsidP="00A95131">
            <w:pPr>
              <w:spacing w:line="256" w:lineRule="auto"/>
              <w:rPr>
                <w:sz w:val="22"/>
                <w:szCs w:val="22"/>
                <w:lang w:val="en-US"/>
              </w:rPr>
            </w:pPr>
            <w:r>
              <w:rPr>
                <w:sz w:val="22"/>
                <w:szCs w:val="22"/>
                <w:lang w:val="en-US"/>
              </w:rPr>
              <w:t>54</w:t>
            </w:r>
          </w:p>
        </w:tc>
        <w:tc>
          <w:tcPr>
            <w:tcW w:w="1559" w:type="dxa"/>
            <w:tcBorders>
              <w:top w:val="single" w:sz="4" w:space="0" w:color="auto"/>
              <w:left w:val="single" w:sz="6" w:space="0" w:color="auto"/>
              <w:bottom w:val="single" w:sz="4" w:space="0" w:color="auto"/>
              <w:right w:val="single" w:sz="6" w:space="0" w:color="auto"/>
            </w:tcBorders>
          </w:tcPr>
          <w:p w14:paraId="003FC926" w14:textId="77777777" w:rsidR="004E5512" w:rsidRDefault="004E5512" w:rsidP="00A95131">
            <w:pPr>
              <w:spacing w:line="256" w:lineRule="auto"/>
              <w:rPr>
                <w:sz w:val="22"/>
                <w:szCs w:val="22"/>
                <w:lang w:val="en-US"/>
              </w:rPr>
            </w:pPr>
            <w:r>
              <w:rPr>
                <w:sz w:val="22"/>
                <w:szCs w:val="22"/>
                <w:lang w:val="en-US"/>
              </w:rPr>
              <w:t>Pret de piata</w:t>
            </w:r>
          </w:p>
          <w:p w14:paraId="2A147512"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DDC0B34" w14:textId="77777777" w:rsidR="004E5512" w:rsidRDefault="004E5512" w:rsidP="00A95131">
            <w:pPr>
              <w:spacing w:line="256" w:lineRule="auto"/>
              <w:rPr>
                <w:lang w:val="en-US"/>
              </w:rPr>
            </w:pPr>
            <w:r>
              <w:rPr>
                <w:lang w:val="en-US"/>
              </w:rPr>
              <w:t>Сonsole metalice, , pentru corpuri de iluminat,  KC-1</w:t>
            </w:r>
          </w:p>
          <w:p w14:paraId="2DA6C60C"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2089372"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4E0D7B7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4.0000</w:t>
            </w:r>
          </w:p>
          <w:p w14:paraId="76476D02" w14:textId="77777777" w:rsidR="004E5512" w:rsidRDefault="004E5512" w:rsidP="00A95131">
            <w:pPr>
              <w:spacing w:line="256" w:lineRule="auto"/>
              <w:jc w:val="center"/>
              <w:rPr>
                <w:sz w:val="22"/>
                <w:szCs w:val="22"/>
                <w:lang w:val="en-US"/>
              </w:rPr>
            </w:pPr>
          </w:p>
        </w:tc>
      </w:tr>
      <w:tr w:rsidR="004E5512" w14:paraId="4980D7E5"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28D67CB" w14:textId="77777777" w:rsidR="004E5512" w:rsidRDefault="004E5512" w:rsidP="00A95131">
            <w:pPr>
              <w:spacing w:line="256" w:lineRule="auto"/>
              <w:rPr>
                <w:sz w:val="22"/>
                <w:szCs w:val="22"/>
                <w:lang w:val="en-US"/>
              </w:rPr>
            </w:pPr>
            <w:r>
              <w:rPr>
                <w:sz w:val="22"/>
                <w:szCs w:val="22"/>
                <w:lang w:val="en-US"/>
              </w:rPr>
              <w:t>55</w:t>
            </w:r>
          </w:p>
        </w:tc>
        <w:tc>
          <w:tcPr>
            <w:tcW w:w="1559" w:type="dxa"/>
            <w:tcBorders>
              <w:top w:val="single" w:sz="4" w:space="0" w:color="auto"/>
              <w:left w:val="single" w:sz="6" w:space="0" w:color="auto"/>
              <w:bottom w:val="single" w:sz="4" w:space="0" w:color="auto"/>
              <w:right w:val="single" w:sz="6" w:space="0" w:color="auto"/>
            </w:tcBorders>
          </w:tcPr>
          <w:p w14:paraId="15D3BEE6" w14:textId="77777777" w:rsidR="004E5512" w:rsidRDefault="004E5512" w:rsidP="00A95131">
            <w:pPr>
              <w:spacing w:line="256" w:lineRule="auto"/>
              <w:rPr>
                <w:sz w:val="22"/>
                <w:szCs w:val="22"/>
                <w:lang w:val="en-US"/>
              </w:rPr>
            </w:pPr>
            <w:r>
              <w:rPr>
                <w:sz w:val="22"/>
                <w:szCs w:val="22"/>
                <w:lang w:val="en-US"/>
              </w:rPr>
              <w:t>08-03-526-1</w:t>
            </w:r>
          </w:p>
          <w:p w14:paraId="774F437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6DBF1C4" w14:textId="77777777" w:rsidR="004E5512" w:rsidRDefault="004E5512" w:rsidP="00A95131">
            <w:pPr>
              <w:spacing w:line="256" w:lineRule="auto"/>
              <w:rPr>
                <w:lang w:val="en-US"/>
              </w:rPr>
            </w:pPr>
            <w:r>
              <w:rPr>
                <w:lang w:val="en-US"/>
              </w:rPr>
              <w:t>Automat mono-, bi-, tripolar, montat pe constructii pe perete sau coloana, curent pina la 25 A</w:t>
            </w:r>
          </w:p>
          <w:p w14:paraId="2ED6B54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DF482A2"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28448301"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67628478" w14:textId="77777777" w:rsidR="004E5512" w:rsidRDefault="004E5512" w:rsidP="00A95131">
            <w:pPr>
              <w:spacing w:line="256" w:lineRule="auto"/>
              <w:jc w:val="center"/>
              <w:rPr>
                <w:sz w:val="22"/>
                <w:szCs w:val="22"/>
                <w:lang w:val="en-US"/>
              </w:rPr>
            </w:pPr>
          </w:p>
        </w:tc>
      </w:tr>
      <w:tr w:rsidR="004E5512" w14:paraId="7A7E3FE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EE74009" w14:textId="77777777" w:rsidR="004E5512" w:rsidRDefault="004E5512" w:rsidP="00A95131">
            <w:pPr>
              <w:spacing w:line="256" w:lineRule="auto"/>
              <w:rPr>
                <w:sz w:val="22"/>
                <w:szCs w:val="22"/>
                <w:lang w:val="en-US"/>
              </w:rPr>
            </w:pPr>
            <w:r>
              <w:rPr>
                <w:sz w:val="22"/>
                <w:szCs w:val="22"/>
                <w:lang w:val="en-US"/>
              </w:rPr>
              <w:t>56</w:t>
            </w:r>
          </w:p>
        </w:tc>
        <w:tc>
          <w:tcPr>
            <w:tcW w:w="1559" w:type="dxa"/>
            <w:tcBorders>
              <w:top w:val="single" w:sz="4" w:space="0" w:color="auto"/>
              <w:left w:val="single" w:sz="6" w:space="0" w:color="auto"/>
              <w:bottom w:val="single" w:sz="4" w:space="0" w:color="auto"/>
              <w:right w:val="single" w:sz="6" w:space="0" w:color="auto"/>
            </w:tcBorders>
          </w:tcPr>
          <w:p w14:paraId="38907CED" w14:textId="77777777" w:rsidR="004E5512" w:rsidRDefault="004E5512" w:rsidP="00A95131">
            <w:pPr>
              <w:spacing w:line="256" w:lineRule="auto"/>
              <w:rPr>
                <w:sz w:val="22"/>
                <w:szCs w:val="22"/>
                <w:lang w:val="en-US"/>
              </w:rPr>
            </w:pPr>
            <w:r>
              <w:rPr>
                <w:sz w:val="22"/>
                <w:szCs w:val="22"/>
                <w:lang w:val="en-US"/>
              </w:rPr>
              <w:t>Pret de piata</w:t>
            </w:r>
          </w:p>
          <w:p w14:paraId="1A155A0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02C8947" w14:textId="77777777" w:rsidR="004E5512" w:rsidRDefault="004E5512" w:rsidP="00A95131">
            <w:pPr>
              <w:spacing w:line="256" w:lineRule="auto"/>
              <w:rPr>
                <w:lang w:val="en-US"/>
              </w:rPr>
            </w:pPr>
            <w:r>
              <w:rPr>
                <w:lang w:val="en-US"/>
              </w:rPr>
              <w:t>Sensor zi/noapte  F-602</w:t>
            </w:r>
          </w:p>
          <w:p w14:paraId="079B397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8F9624D"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423D0169"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396BE007" w14:textId="77777777" w:rsidR="004E5512" w:rsidRDefault="004E5512" w:rsidP="00A95131">
            <w:pPr>
              <w:spacing w:line="256" w:lineRule="auto"/>
              <w:jc w:val="center"/>
              <w:rPr>
                <w:sz w:val="22"/>
                <w:szCs w:val="22"/>
                <w:lang w:val="en-US"/>
              </w:rPr>
            </w:pPr>
          </w:p>
        </w:tc>
      </w:tr>
      <w:tr w:rsidR="004E5512" w14:paraId="0D7031A5"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867BA65" w14:textId="77777777" w:rsidR="004E5512" w:rsidRDefault="004E5512" w:rsidP="00A95131">
            <w:pPr>
              <w:spacing w:line="256" w:lineRule="auto"/>
              <w:rPr>
                <w:sz w:val="22"/>
                <w:szCs w:val="22"/>
                <w:lang w:val="en-US"/>
              </w:rPr>
            </w:pPr>
            <w:r>
              <w:rPr>
                <w:sz w:val="22"/>
                <w:szCs w:val="22"/>
                <w:lang w:val="en-US"/>
              </w:rPr>
              <w:t>57</w:t>
            </w:r>
          </w:p>
        </w:tc>
        <w:tc>
          <w:tcPr>
            <w:tcW w:w="1559" w:type="dxa"/>
            <w:tcBorders>
              <w:top w:val="single" w:sz="4" w:space="0" w:color="auto"/>
              <w:left w:val="single" w:sz="6" w:space="0" w:color="auto"/>
              <w:bottom w:val="single" w:sz="4" w:space="0" w:color="auto"/>
              <w:right w:val="single" w:sz="6" w:space="0" w:color="auto"/>
            </w:tcBorders>
          </w:tcPr>
          <w:p w14:paraId="1E669739" w14:textId="77777777" w:rsidR="004E5512" w:rsidRDefault="004E5512" w:rsidP="00A95131">
            <w:pPr>
              <w:spacing w:line="256" w:lineRule="auto"/>
              <w:rPr>
                <w:sz w:val="22"/>
                <w:szCs w:val="22"/>
                <w:lang w:val="en-US"/>
              </w:rPr>
            </w:pPr>
            <w:r>
              <w:rPr>
                <w:sz w:val="22"/>
                <w:szCs w:val="22"/>
                <w:lang w:val="en-US"/>
              </w:rPr>
              <w:t>08-03-591-2</w:t>
            </w:r>
          </w:p>
          <w:p w14:paraId="60C43A1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2F4D8F8" w14:textId="77777777" w:rsidR="004E5512" w:rsidRDefault="004E5512" w:rsidP="00A95131">
            <w:pPr>
              <w:spacing w:line="256" w:lineRule="auto"/>
              <w:rPr>
                <w:lang w:val="en-US"/>
              </w:rPr>
            </w:pPr>
            <w:r>
              <w:rPr>
                <w:lang w:val="en-US"/>
              </w:rPr>
              <w:t>Intreruptor cu o clapa, tip ingropat, la instalatie inchisa</w:t>
            </w:r>
          </w:p>
          <w:p w14:paraId="66349BC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B48FA89" w14:textId="77777777" w:rsidR="004E5512" w:rsidRDefault="004E5512" w:rsidP="00A95131">
            <w:pPr>
              <w:spacing w:line="256" w:lineRule="auto"/>
              <w:jc w:val="center"/>
              <w:rPr>
                <w:sz w:val="22"/>
                <w:szCs w:val="22"/>
                <w:lang w:val="en-US"/>
              </w:rPr>
            </w:pPr>
            <w:r>
              <w:rPr>
                <w:sz w:val="22"/>
                <w:szCs w:val="22"/>
                <w:lang w:val="en-US"/>
              </w:rPr>
              <w:t>100 buc</w:t>
            </w:r>
          </w:p>
        </w:tc>
        <w:tc>
          <w:tcPr>
            <w:tcW w:w="1843" w:type="dxa"/>
            <w:tcBorders>
              <w:top w:val="single" w:sz="4" w:space="0" w:color="auto"/>
              <w:left w:val="single" w:sz="6" w:space="0" w:color="auto"/>
              <w:bottom w:val="single" w:sz="4" w:space="0" w:color="auto"/>
              <w:right w:val="single" w:sz="6" w:space="0" w:color="auto"/>
            </w:tcBorders>
            <w:vAlign w:val="center"/>
          </w:tcPr>
          <w:p w14:paraId="09C01A10"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0.0100</w:t>
            </w:r>
          </w:p>
          <w:p w14:paraId="29B48572" w14:textId="77777777" w:rsidR="004E5512" w:rsidRDefault="004E5512" w:rsidP="00A95131">
            <w:pPr>
              <w:spacing w:line="256" w:lineRule="auto"/>
              <w:jc w:val="center"/>
              <w:rPr>
                <w:sz w:val="22"/>
                <w:szCs w:val="22"/>
                <w:lang w:val="en-US"/>
              </w:rPr>
            </w:pPr>
          </w:p>
        </w:tc>
      </w:tr>
      <w:tr w:rsidR="004E5512" w14:paraId="4898CEB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42D4881" w14:textId="77777777" w:rsidR="004E5512" w:rsidRDefault="004E5512" w:rsidP="00A95131">
            <w:pPr>
              <w:spacing w:line="256" w:lineRule="auto"/>
              <w:rPr>
                <w:sz w:val="22"/>
                <w:szCs w:val="22"/>
                <w:lang w:val="en-US"/>
              </w:rPr>
            </w:pPr>
            <w:r>
              <w:rPr>
                <w:sz w:val="22"/>
                <w:szCs w:val="22"/>
                <w:lang w:val="en-US"/>
              </w:rPr>
              <w:t>58</w:t>
            </w:r>
          </w:p>
        </w:tc>
        <w:tc>
          <w:tcPr>
            <w:tcW w:w="1559" w:type="dxa"/>
            <w:tcBorders>
              <w:top w:val="single" w:sz="4" w:space="0" w:color="auto"/>
              <w:left w:val="single" w:sz="6" w:space="0" w:color="auto"/>
              <w:bottom w:val="single" w:sz="4" w:space="0" w:color="auto"/>
              <w:right w:val="single" w:sz="6" w:space="0" w:color="auto"/>
            </w:tcBorders>
          </w:tcPr>
          <w:p w14:paraId="7843543A" w14:textId="77777777" w:rsidR="004E5512" w:rsidRDefault="004E5512" w:rsidP="00A95131">
            <w:pPr>
              <w:spacing w:line="256" w:lineRule="auto"/>
              <w:rPr>
                <w:sz w:val="22"/>
                <w:szCs w:val="22"/>
                <w:lang w:val="en-US"/>
              </w:rPr>
            </w:pPr>
            <w:r>
              <w:rPr>
                <w:sz w:val="22"/>
                <w:szCs w:val="22"/>
                <w:lang w:val="en-US"/>
              </w:rPr>
              <w:t>Pret de piata</w:t>
            </w:r>
          </w:p>
          <w:p w14:paraId="4A032D5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6EEDDE2" w14:textId="77777777" w:rsidR="004E5512" w:rsidRDefault="004E5512" w:rsidP="00A95131">
            <w:pPr>
              <w:spacing w:line="256" w:lineRule="auto"/>
              <w:rPr>
                <w:lang w:val="en-US"/>
              </w:rPr>
            </w:pPr>
            <w:r>
              <w:rPr>
                <w:lang w:val="en-US"/>
              </w:rPr>
              <w:t>Intrerupator unitar cu protectie IEK BC10-1-0 ?Cp 250 V</w:t>
            </w:r>
          </w:p>
          <w:p w14:paraId="44C3164C"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B3B2A5E"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77D519E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4550D218" w14:textId="77777777" w:rsidR="004E5512" w:rsidRDefault="004E5512" w:rsidP="00A95131">
            <w:pPr>
              <w:spacing w:line="256" w:lineRule="auto"/>
              <w:jc w:val="center"/>
              <w:rPr>
                <w:sz w:val="22"/>
                <w:szCs w:val="22"/>
                <w:lang w:val="en-US"/>
              </w:rPr>
            </w:pPr>
          </w:p>
        </w:tc>
      </w:tr>
      <w:tr w:rsidR="004E5512" w14:paraId="12D3998D"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93E2C53" w14:textId="77777777" w:rsidR="004E5512" w:rsidRDefault="004E5512" w:rsidP="00A95131">
            <w:pPr>
              <w:spacing w:line="256" w:lineRule="auto"/>
              <w:rPr>
                <w:sz w:val="22"/>
                <w:szCs w:val="22"/>
                <w:lang w:val="en-US"/>
              </w:rPr>
            </w:pPr>
            <w:r>
              <w:rPr>
                <w:sz w:val="22"/>
                <w:szCs w:val="22"/>
                <w:lang w:val="en-US"/>
              </w:rPr>
              <w:t>59</w:t>
            </w:r>
          </w:p>
        </w:tc>
        <w:tc>
          <w:tcPr>
            <w:tcW w:w="1559" w:type="dxa"/>
            <w:tcBorders>
              <w:top w:val="single" w:sz="4" w:space="0" w:color="auto"/>
              <w:left w:val="single" w:sz="6" w:space="0" w:color="auto"/>
              <w:bottom w:val="single" w:sz="4" w:space="0" w:color="auto"/>
              <w:right w:val="single" w:sz="6" w:space="0" w:color="auto"/>
            </w:tcBorders>
          </w:tcPr>
          <w:p w14:paraId="513745B1" w14:textId="77777777" w:rsidR="004E5512" w:rsidRDefault="004E5512" w:rsidP="00A95131">
            <w:pPr>
              <w:spacing w:line="256" w:lineRule="auto"/>
              <w:rPr>
                <w:sz w:val="22"/>
                <w:szCs w:val="22"/>
                <w:lang w:val="en-US"/>
              </w:rPr>
            </w:pPr>
            <w:r>
              <w:rPr>
                <w:sz w:val="22"/>
                <w:szCs w:val="22"/>
                <w:lang w:val="en-US"/>
              </w:rPr>
              <w:t>08-02-407-1</w:t>
            </w:r>
          </w:p>
          <w:p w14:paraId="5079737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E4F5FBD" w14:textId="77777777" w:rsidR="004E5512" w:rsidRDefault="004E5512" w:rsidP="00A95131">
            <w:pPr>
              <w:spacing w:line="256" w:lineRule="auto"/>
              <w:rPr>
                <w:lang w:val="en-US"/>
              </w:rPr>
            </w:pPr>
            <w:r>
              <w:rPr>
                <w:lang w:val="en-US"/>
              </w:rPr>
              <w:t>Teava din otel pe constructii instalate pe pereti, fixare cu scoabe, diametru 20 mm</w:t>
            </w:r>
          </w:p>
          <w:p w14:paraId="2618C8C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FDA4797" w14:textId="77777777" w:rsidR="004E5512" w:rsidRDefault="004E5512" w:rsidP="00A95131">
            <w:pPr>
              <w:spacing w:line="256" w:lineRule="auto"/>
              <w:jc w:val="center"/>
              <w:rPr>
                <w:sz w:val="22"/>
                <w:szCs w:val="22"/>
                <w:lang w:val="en-US"/>
              </w:rPr>
            </w:pPr>
            <w:r>
              <w:rPr>
                <w:sz w:val="22"/>
                <w:szCs w:val="22"/>
                <w:lang w:val="en-US"/>
              </w:rPr>
              <w:t>100 m</w:t>
            </w:r>
          </w:p>
        </w:tc>
        <w:tc>
          <w:tcPr>
            <w:tcW w:w="1843" w:type="dxa"/>
            <w:tcBorders>
              <w:top w:val="single" w:sz="4" w:space="0" w:color="auto"/>
              <w:left w:val="single" w:sz="6" w:space="0" w:color="auto"/>
              <w:bottom w:val="single" w:sz="4" w:space="0" w:color="auto"/>
              <w:right w:val="single" w:sz="6" w:space="0" w:color="auto"/>
            </w:tcBorders>
            <w:vAlign w:val="center"/>
          </w:tcPr>
          <w:p w14:paraId="13F93D88"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0.0700</w:t>
            </w:r>
          </w:p>
          <w:p w14:paraId="5BBA3D6E" w14:textId="77777777" w:rsidR="004E5512" w:rsidRDefault="004E5512" w:rsidP="00A95131">
            <w:pPr>
              <w:spacing w:line="256" w:lineRule="auto"/>
              <w:jc w:val="center"/>
              <w:rPr>
                <w:sz w:val="22"/>
                <w:szCs w:val="22"/>
                <w:lang w:val="en-US"/>
              </w:rPr>
            </w:pPr>
          </w:p>
        </w:tc>
      </w:tr>
      <w:tr w:rsidR="004E5512" w14:paraId="25C01C7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AB681F9" w14:textId="77777777" w:rsidR="004E5512" w:rsidRDefault="004E5512" w:rsidP="00A95131">
            <w:pPr>
              <w:spacing w:line="256" w:lineRule="auto"/>
              <w:rPr>
                <w:sz w:val="22"/>
                <w:szCs w:val="22"/>
                <w:lang w:val="en-US"/>
              </w:rPr>
            </w:pPr>
            <w:r>
              <w:rPr>
                <w:sz w:val="22"/>
                <w:szCs w:val="22"/>
                <w:lang w:val="en-US"/>
              </w:rPr>
              <w:t>60</w:t>
            </w:r>
          </w:p>
        </w:tc>
        <w:tc>
          <w:tcPr>
            <w:tcW w:w="1559" w:type="dxa"/>
            <w:tcBorders>
              <w:top w:val="single" w:sz="4" w:space="0" w:color="auto"/>
              <w:left w:val="single" w:sz="6" w:space="0" w:color="auto"/>
              <w:bottom w:val="single" w:sz="4" w:space="0" w:color="auto"/>
              <w:right w:val="single" w:sz="6" w:space="0" w:color="auto"/>
            </w:tcBorders>
          </w:tcPr>
          <w:p w14:paraId="26A51FCD" w14:textId="77777777" w:rsidR="004E5512" w:rsidRDefault="004E5512" w:rsidP="00A95131">
            <w:pPr>
              <w:spacing w:line="256" w:lineRule="auto"/>
              <w:rPr>
                <w:sz w:val="22"/>
                <w:szCs w:val="22"/>
                <w:lang w:val="en-US"/>
              </w:rPr>
            </w:pPr>
            <w:r>
              <w:rPr>
                <w:sz w:val="22"/>
                <w:szCs w:val="22"/>
                <w:lang w:val="en-US"/>
              </w:rPr>
              <w:t>Pret de piata</w:t>
            </w:r>
          </w:p>
          <w:p w14:paraId="27C1B5F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D6FA5CB" w14:textId="77777777" w:rsidR="004E5512" w:rsidRDefault="004E5512" w:rsidP="00A95131">
            <w:pPr>
              <w:spacing w:line="256" w:lineRule="auto"/>
              <w:rPr>
                <w:lang w:val="en-US"/>
              </w:rPr>
            </w:pPr>
            <w:r>
              <w:rPr>
                <w:lang w:val="en-US"/>
              </w:rPr>
              <w:t>Teava rotunda DU 20*2.5</w:t>
            </w:r>
          </w:p>
          <w:p w14:paraId="4F38326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9F1F168"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11C6FCC6"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7.0000</w:t>
            </w:r>
          </w:p>
          <w:p w14:paraId="19DBF12D" w14:textId="77777777" w:rsidR="004E5512" w:rsidRDefault="004E5512" w:rsidP="00A95131">
            <w:pPr>
              <w:spacing w:line="256" w:lineRule="auto"/>
              <w:jc w:val="center"/>
              <w:rPr>
                <w:sz w:val="22"/>
                <w:szCs w:val="22"/>
                <w:lang w:val="en-US"/>
              </w:rPr>
            </w:pPr>
          </w:p>
        </w:tc>
      </w:tr>
      <w:tr w:rsidR="004E5512" w14:paraId="2714F660"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612031C" w14:textId="77777777" w:rsidR="004E5512" w:rsidRDefault="004E5512" w:rsidP="00A95131">
            <w:pPr>
              <w:spacing w:line="256" w:lineRule="auto"/>
              <w:rPr>
                <w:sz w:val="22"/>
                <w:szCs w:val="22"/>
                <w:lang w:val="en-US"/>
              </w:rPr>
            </w:pPr>
            <w:r>
              <w:rPr>
                <w:sz w:val="22"/>
                <w:szCs w:val="22"/>
                <w:lang w:val="en-US"/>
              </w:rPr>
              <w:t>61</w:t>
            </w:r>
          </w:p>
        </w:tc>
        <w:tc>
          <w:tcPr>
            <w:tcW w:w="1559" w:type="dxa"/>
            <w:tcBorders>
              <w:top w:val="single" w:sz="4" w:space="0" w:color="auto"/>
              <w:left w:val="single" w:sz="6" w:space="0" w:color="auto"/>
              <w:bottom w:val="single" w:sz="4" w:space="0" w:color="auto"/>
              <w:right w:val="single" w:sz="6" w:space="0" w:color="auto"/>
            </w:tcBorders>
          </w:tcPr>
          <w:p w14:paraId="0C0E343F" w14:textId="77777777" w:rsidR="004E5512" w:rsidRDefault="004E5512" w:rsidP="00A95131">
            <w:pPr>
              <w:spacing w:line="256" w:lineRule="auto"/>
              <w:rPr>
                <w:sz w:val="22"/>
                <w:szCs w:val="22"/>
                <w:lang w:val="en-US"/>
              </w:rPr>
            </w:pPr>
            <w:r>
              <w:rPr>
                <w:sz w:val="22"/>
                <w:szCs w:val="22"/>
                <w:lang w:val="en-US"/>
              </w:rPr>
              <w:t>08-02-148-1</w:t>
            </w:r>
          </w:p>
          <w:p w14:paraId="17F71E05"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E476414" w14:textId="77777777" w:rsidR="004E5512" w:rsidRDefault="004E5512" w:rsidP="00A95131">
            <w:pPr>
              <w:spacing w:line="256" w:lineRule="auto"/>
              <w:rPr>
                <w:lang w:val="en-US"/>
              </w:rPr>
            </w:pPr>
            <w:r>
              <w:rPr>
                <w:lang w:val="en-US"/>
              </w:rPr>
              <w:t>Cablu pina la 35 kV in tevi, blocuri si cutii pozate, masa 1 m pina la: 1 kg</w:t>
            </w:r>
          </w:p>
          <w:p w14:paraId="13D7514C"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656982A" w14:textId="77777777" w:rsidR="004E5512" w:rsidRDefault="004E5512" w:rsidP="00A95131">
            <w:pPr>
              <w:spacing w:line="256" w:lineRule="auto"/>
              <w:jc w:val="center"/>
              <w:rPr>
                <w:sz w:val="22"/>
                <w:szCs w:val="22"/>
                <w:lang w:val="en-US"/>
              </w:rPr>
            </w:pPr>
            <w:r>
              <w:rPr>
                <w:sz w:val="22"/>
                <w:szCs w:val="22"/>
                <w:lang w:val="en-US"/>
              </w:rPr>
              <w:t>100 m</w:t>
            </w:r>
          </w:p>
        </w:tc>
        <w:tc>
          <w:tcPr>
            <w:tcW w:w="1843" w:type="dxa"/>
            <w:tcBorders>
              <w:top w:val="single" w:sz="4" w:space="0" w:color="auto"/>
              <w:left w:val="single" w:sz="6" w:space="0" w:color="auto"/>
              <w:bottom w:val="single" w:sz="4" w:space="0" w:color="auto"/>
              <w:right w:val="single" w:sz="6" w:space="0" w:color="auto"/>
            </w:tcBorders>
            <w:vAlign w:val="center"/>
          </w:tcPr>
          <w:p w14:paraId="03186F0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0.0700</w:t>
            </w:r>
          </w:p>
          <w:p w14:paraId="5B675AD8" w14:textId="77777777" w:rsidR="004E5512" w:rsidRDefault="004E5512" w:rsidP="00A95131">
            <w:pPr>
              <w:spacing w:line="256" w:lineRule="auto"/>
              <w:jc w:val="center"/>
              <w:rPr>
                <w:sz w:val="22"/>
                <w:szCs w:val="22"/>
                <w:lang w:val="en-US"/>
              </w:rPr>
            </w:pPr>
          </w:p>
        </w:tc>
      </w:tr>
      <w:tr w:rsidR="004E5512" w14:paraId="5D54722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A3C8C8D" w14:textId="77777777" w:rsidR="004E5512" w:rsidRDefault="004E5512" w:rsidP="00A95131">
            <w:pPr>
              <w:spacing w:line="256" w:lineRule="auto"/>
              <w:rPr>
                <w:sz w:val="22"/>
                <w:szCs w:val="22"/>
                <w:lang w:val="en-US"/>
              </w:rPr>
            </w:pPr>
            <w:r>
              <w:rPr>
                <w:sz w:val="22"/>
                <w:szCs w:val="22"/>
                <w:lang w:val="en-US"/>
              </w:rPr>
              <w:t>62</w:t>
            </w:r>
          </w:p>
        </w:tc>
        <w:tc>
          <w:tcPr>
            <w:tcW w:w="1559" w:type="dxa"/>
            <w:tcBorders>
              <w:top w:val="single" w:sz="4" w:space="0" w:color="auto"/>
              <w:left w:val="single" w:sz="6" w:space="0" w:color="auto"/>
              <w:bottom w:val="single" w:sz="4" w:space="0" w:color="auto"/>
              <w:right w:val="single" w:sz="6" w:space="0" w:color="auto"/>
            </w:tcBorders>
          </w:tcPr>
          <w:p w14:paraId="2FE8E899" w14:textId="77777777" w:rsidR="004E5512" w:rsidRDefault="004E5512" w:rsidP="00A95131">
            <w:pPr>
              <w:spacing w:line="256" w:lineRule="auto"/>
              <w:rPr>
                <w:sz w:val="22"/>
                <w:szCs w:val="22"/>
                <w:lang w:val="en-US"/>
              </w:rPr>
            </w:pPr>
            <w:r>
              <w:rPr>
                <w:sz w:val="22"/>
                <w:szCs w:val="22"/>
                <w:lang w:val="en-US"/>
              </w:rPr>
              <w:t>Pret de piata</w:t>
            </w:r>
          </w:p>
          <w:p w14:paraId="152FF43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BB902D9" w14:textId="77777777" w:rsidR="004E5512" w:rsidRDefault="004E5512" w:rsidP="00A95131">
            <w:pPr>
              <w:spacing w:line="256" w:lineRule="auto"/>
              <w:rPr>
                <w:lang w:val="en-US"/>
              </w:rPr>
            </w:pPr>
            <w:r>
              <w:rPr>
                <w:lang w:val="en-US"/>
              </w:rPr>
              <w:t>Cablu . VVG 3 * 1.5 mm#</w:t>
            </w:r>
          </w:p>
          <w:p w14:paraId="33AF3E5C"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4F82F41"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2039B6AB"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7.0000</w:t>
            </w:r>
          </w:p>
          <w:p w14:paraId="612180BB" w14:textId="77777777" w:rsidR="004E5512" w:rsidRDefault="004E5512" w:rsidP="00A95131">
            <w:pPr>
              <w:spacing w:line="256" w:lineRule="auto"/>
              <w:jc w:val="center"/>
              <w:rPr>
                <w:sz w:val="22"/>
                <w:szCs w:val="22"/>
                <w:lang w:val="en-US"/>
              </w:rPr>
            </w:pPr>
          </w:p>
        </w:tc>
      </w:tr>
      <w:tr w:rsidR="004E5512" w14:paraId="67A7FC6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BAB40EC" w14:textId="77777777" w:rsidR="004E5512" w:rsidRDefault="004E5512" w:rsidP="00A95131">
            <w:pPr>
              <w:spacing w:line="256" w:lineRule="auto"/>
              <w:rPr>
                <w:sz w:val="22"/>
                <w:szCs w:val="22"/>
                <w:lang w:val="en-US"/>
              </w:rPr>
            </w:pPr>
            <w:r>
              <w:rPr>
                <w:sz w:val="22"/>
                <w:szCs w:val="22"/>
                <w:lang w:val="en-US"/>
              </w:rPr>
              <w:t>63</w:t>
            </w:r>
          </w:p>
        </w:tc>
        <w:tc>
          <w:tcPr>
            <w:tcW w:w="1559" w:type="dxa"/>
            <w:tcBorders>
              <w:top w:val="single" w:sz="4" w:space="0" w:color="auto"/>
              <w:left w:val="single" w:sz="6" w:space="0" w:color="auto"/>
              <w:bottom w:val="single" w:sz="4" w:space="0" w:color="auto"/>
              <w:right w:val="single" w:sz="6" w:space="0" w:color="auto"/>
            </w:tcBorders>
          </w:tcPr>
          <w:p w14:paraId="43E6448C" w14:textId="77777777" w:rsidR="004E5512" w:rsidRDefault="004E5512" w:rsidP="00A95131">
            <w:pPr>
              <w:spacing w:line="256" w:lineRule="auto"/>
              <w:rPr>
                <w:sz w:val="22"/>
                <w:szCs w:val="22"/>
                <w:lang w:val="en-US"/>
              </w:rPr>
            </w:pPr>
            <w:r>
              <w:rPr>
                <w:sz w:val="22"/>
                <w:szCs w:val="22"/>
                <w:lang w:val="en-US"/>
              </w:rPr>
              <w:t>08-02-158-14</w:t>
            </w:r>
          </w:p>
          <w:p w14:paraId="73E08C2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86D46C1" w14:textId="77777777" w:rsidR="004E5512" w:rsidRDefault="004E5512" w:rsidP="00A95131">
            <w:pPr>
              <w:spacing w:line="256" w:lineRule="auto"/>
              <w:rPr>
                <w:lang w:val="en-US"/>
              </w:rPr>
            </w:pPr>
            <w:r>
              <w:rPr>
                <w:lang w:val="en-US"/>
              </w:rPr>
              <w:t>Cap terminal uscat pentru cablu cu 3-4 conductori cu izolatie din material plastic si din cauciuc, tensiune pina la 1 kV, sectiunea unui conductor, pina la: 35 mm2</w:t>
            </w:r>
          </w:p>
        </w:tc>
        <w:tc>
          <w:tcPr>
            <w:tcW w:w="992" w:type="dxa"/>
            <w:tcBorders>
              <w:top w:val="single" w:sz="4" w:space="0" w:color="auto"/>
              <w:left w:val="single" w:sz="6" w:space="0" w:color="auto"/>
              <w:bottom w:val="single" w:sz="4" w:space="0" w:color="auto"/>
              <w:right w:val="single" w:sz="6" w:space="0" w:color="auto"/>
            </w:tcBorders>
            <w:vAlign w:val="center"/>
            <w:hideMark/>
          </w:tcPr>
          <w:p w14:paraId="63400F63"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2B9B286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4.0000</w:t>
            </w:r>
          </w:p>
          <w:p w14:paraId="7A6AA0CE" w14:textId="77777777" w:rsidR="004E5512" w:rsidRDefault="004E5512" w:rsidP="00A95131">
            <w:pPr>
              <w:spacing w:line="256" w:lineRule="auto"/>
              <w:jc w:val="center"/>
              <w:rPr>
                <w:sz w:val="22"/>
                <w:szCs w:val="22"/>
                <w:lang w:val="en-US"/>
              </w:rPr>
            </w:pPr>
          </w:p>
        </w:tc>
      </w:tr>
      <w:tr w:rsidR="004E5512" w14:paraId="69A92EDD"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28B58D5" w14:textId="77777777" w:rsidR="004E5512" w:rsidRDefault="004E5512" w:rsidP="00A95131">
            <w:pPr>
              <w:spacing w:line="256" w:lineRule="auto"/>
              <w:rPr>
                <w:sz w:val="22"/>
                <w:szCs w:val="22"/>
                <w:lang w:val="en-US"/>
              </w:rPr>
            </w:pPr>
            <w:r>
              <w:rPr>
                <w:sz w:val="22"/>
                <w:szCs w:val="22"/>
                <w:lang w:val="en-US"/>
              </w:rPr>
              <w:t>64</w:t>
            </w:r>
          </w:p>
        </w:tc>
        <w:tc>
          <w:tcPr>
            <w:tcW w:w="1559" w:type="dxa"/>
            <w:tcBorders>
              <w:top w:val="single" w:sz="4" w:space="0" w:color="auto"/>
              <w:left w:val="single" w:sz="6" w:space="0" w:color="auto"/>
              <w:bottom w:val="single" w:sz="4" w:space="0" w:color="auto"/>
              <w:right w:val="single" w:sz="6" w:space="0" w:color="auto"/>
            </w:tcBorders>
          </w:tcPr>
          <w:p w14:paraId="26DBB38E" w14:textId="77777777" w:rsidR="004E5512" w:rsidRDefault="004E5512" w:rsidP="00A95131">
            <w:pPr>
              <w:spacing w:line="256" w:lineRule="auto"/>
              <w:rPr>
                <w:sz w:val="22"/>
                <w:szCs w:val="22"/>
                <w:lang w:val="en-US"/>
              </w:rPr>
            </w:pPr>
            <w:r>
              <w:rPr>
                <w:sz w:val="22"/>
                <w:szCs w:val="22"/>
                <w:lang w:val="en-US"/>
              </w:rPr>
              <w:t>Pret de piata</w:t>
            </w:r>
          </w:p>
          <w:p w14:paraId="55840FB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65B19F2" w14:textId="77777777" w:rsidR="004E5512" w:rsidRDefault="004E5512" w:rsidP="00A95131">
            <w:pPr>
              <w:spacing w:line="256" w:lineRule="auto"/>
              <w:rPr>
                <w:lang w:val="en-US"/>
              </w:rPr>
            </w:pPr>
            <w:r>
              <w:rPr>
                <w:lang w:val="en-US"/>
              </w:rPr>
              <w:t>Mufa terminala</w:t>
            </w:r>
          </w:p>
        </w:tc>
        <w:tc>
          <w:tcPr>
            <w:tcW w:w="992" w:type="dxa"/>
            <w:tcBorders>
              <w:top w:val="single" w:sz="4" w:space="0" w:color="auto"/>
              <w:left w:val="single" w:sz="6" w:space="0" w:color="auto"/>
              <w:bottom w:val="single" w:sz="4" w:space="0" w:color="auto"/>
              <w:right w:val="single" w:sz="6" w:space="0" w:color="auto"/>
            </w:tcBorders>
            <w:vAlign w:val="center"/>
            <w:hideMark/>
          </w:tcPr>
          <w:p w14:paraId="2FFF438A"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6ECECAD0"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4.0000</w:t>
            </w:r>
          </w:p>
          <w:p w14:paraId="0E478AEC" w14:textId="77777777" w:rsidR="004E5512" w:rsidRDefault="004E5512" w:rsidP="00A95131">
            <w:pPr>
              <w:spacing w:line="256" w:lineRule="auto"/>
              <w:jc w:val="center"/>
              <w:rPr>
                <w:sz w:val="22"/>
                <w:szCs w:val="22"/>
                <w:lang w:val="en-US"/>
              </w:rPr>
            </w:pPr>
          </w:p>
        </w:tc>
      </w:tr>
      <w:tr w:rsidR="004E5512" w14:paraId="0E2A9D2B" w14:textId="77777777" w:rsidTr="00A95131">
        <w:tc>
          <w:tcPr>
            <w:tcW w:w="709" w:type="dxa"/>
            <w:tcBorders>
              <w:top w:val="nil"/>
              <w:left w:val="single" w:sz="6" w:space="0" w:color="auto"/>
              <w:bottom w:val="nil"/>
              <w:right w:val="nil"/>
            </w:tcBorders>
          </w:tcPr>
          <w:p w14:paraId="1A77B7CB"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7DD2A29C"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14B53FE6" w14:textId="77777777" w:rsidR="004E5512" w:rsidRDefault="004E5512" w:rsidP="00A95131">
            <w:pPr>
              <w:spacing w:line="256" w:lineRule="auto"/>
              <w:rPr>
                <w:b/>
                <w:bCs/>
                <w:sz w:val="22"/>
                <w:szCs w:val="22"/>
                <w:lang w:val="en-US"/>
              </w:rPr>
            </w:pPr>
            <w:r>
              <w:rPr>
                <w:b/>
                <w:bCs/>
                <w:sz w:val="22"/>
                <w:szCs w:val="22"/>
                <w:lang w:val="en-US"/>
              </w:rPr>
              <w:t>3. Utilaj</w:t>
            </w:r>
          </w:p>
          <w:p w14:paraId="08610C89" w14:textId="77777777" w:rsidR="004E5512" w:rsidRDefault="004E5512" w:rsidP="00A95131">
            <w:pPr>
              <w:spacing w:line="256" w:lineRule="auto"/>
              <w:rPr>
                <w:lang w:val="en-US"/>
              </w:rPr>
            </w:pPr>
          </w:p>
        </w:tc>
      </w:tr>
      <w:tr w:rsidR="004E5512" w14:paraId="4EF69849" w14:textId="77777777" w:rsidTr="00A95131">
        <w:tc>
          <w:tcPr>
            <w:tcW w:w="709" w:type="dxa"/>
            <w:tcBorders>
              <w:top w:val="nil"/>
              <w:left w:val="single" w:sz="6" w:space="0" w:color="auto"/>
              <w:bottom w:val="nil"/>
              <w:right w:val="nil"/>
            </w:tcBorders>
          </w:tcPr>
          <w:p w14:paraId="13DC3358"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01AA7DB5"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04A527DA" w14:textId="77777777" w:rsidR="004E5512" w:rsidRPr="00327FD5" w:rsidRDefault="004E5512" w:rsidP="00A95131">
            <w:pPr>
              <w:spacing w:line="256" w:lineRule="auto"/>
              <w:rPr>
                <w:b/>
                <w:bCs/>
                <w:sz w:val="22"/>
                <w:szCs w:val="22"/>
                <w:lang w:val="en-US"/>
              </w:rPr>
            </w:pPr>
            <w:r>
              <w:rPr>
                <w:b/>
                <w:bCs/>
                <w:sz w:val="22"/>
                <w:szCs w:val="22"/>
                <w:lang w:val="en-US"/>
              </w:rPr>
              <w:t>3.1. LEA -0.4  kV</w:t>
            </w:r>
          </w:p>
        </w:tc>
      </w:tr>
      <w:tr w:rsidR="004E5512" w14:paraId="60E0A88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53CFAEE" w14:textId="77777777" w:rsidR="004E5512" w:rsidRDefault="004E5512" w:rsidP="00A95131">
            <w:pPr>
              <w:spacing w:line="256" w:lineRule="auto"/>
              <w:rPr>
                <w:sz w:val="22"/>
                <w:szCs w:val="22"/>
                <w:lang w:val="en-US"/>
              </w:rPr>
            </w:pPr>
            <w:r>
              <w:rPr>
                <w:sz w:val="22"/>
                <w:szCs w:val="22"/>
                <w:lang w:val="en-US"/>
              </w:rPr>
              <w:lastRenderedPageBreak/>
              <w:t>65</w:t>
            </w:r>
          </w:p>
        </w:tc>
        <w:tc>
          <w:tcPr>
            <w:tcW w:w="1559" w:type="dxa"/>
            <w:tcBorders>
              <w:top w:val="single" w:sz="4" w:space="0" w:color="auto"/>
              <w:left w:val="single" w:sz="6" w:space="0" w:color="auto"/>
              <w:bottom w:val="single" w:sz="4" w:space="0" w:color="auto"/>
              <w:right w:val="single" w:sz="6" w:space="0" w:color="auto"/>
            </w:tcBorders>
          </w:tcPr>
          <w:p w14:paraId="6F7365E2" w14:textId="77777777" w:rsidR="004E5512" w:rsidRDefault="004E5512" w:rsidP="00A95131">
            <w:pPr>
              <w:spacing w:line="256" w:lineRule="auto"/>
              <w:rPr>
                <w:sz w:val="22"/>
                <w:szCs w:val="22"/>
                <w:lang w:val="en-US"/>
              </w:rPr>
            </w:pPr>
            <w:r>
              <w:rPr>
                <w:sz w:val="22"/>
                <w:szCs w:val="22"/>
                <w:lang w:val="en-US"/>
              </w:rPr>
              <w:t>Pret de piata</w:t>
            </w:r>
          </w:p>
          <w:p w14:paraId="39187EB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BC331BC" w14:textId="77777777" w:rsidR="004E5512" w:rsidRDefault="004E5512" w:rsidP="00A95131">
            <w:pPr>
              <w:spacing w:line="256" w:lineRule="auto"/>
              <w:rPr>
                <w:lang w:val="en-US"/>
              </w:rPr>
            </w:pPr>
            <w:r>
              <w:rPr>
                <w:lang w:val="en-US"/>
              </w:rPr>
              <w:t>Limitator de tensiune LVA 440-CS</w:t>
            </w:r>
          </w:p>
        </w:tc>
        <w:tc>
          <w:tcPr>
            <w:tcW w:w="992" w:type="dxa"/>
            <w:tcBorders>
              <w:top w:val="single" w:sz="4" w:space="0" w:color="auto"/>
              <w:left w:val="single" w:sz="6" w:space="0" w:color="auto"/>
              <w:bottom w:val="single" w:sz="4" w:space="0" w:color="auto"/>
              <w:right w:val="single" w:sz="6" w:space="0" w:color="auto"/>
            </w:tcBorders>
            <w:vAlign w:val="center"/>
            <w:hideMark/>
          </w:tcPr>
          <w:p w14:paraId="0A57FD06"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6C928F3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3.0000</w:t>
            </w:r>
          </w:p>
          <w:p w14:paraId="4D8E22FA" w14:textId="77777777" w:rsidR="004E5512" w:rsidRDefault="004E5512" w:rsidP="00A95131">
            <w:pPr>
              <w:spacing w:line="256" w:lineRule="auto"/>
              <w:jc w:val="center"/>
              <w:rPr>
                <w:sz w:val="22"/>
                <w:szCs w:val="22"/>
                <w:lang w:val="en-US"/>
              </w:rPr>
            </w:pPr>
          </w:p>
        </w:tc>
      </w:tr>
      <w:tr w:rsidR="004E5512" w14:paraId="1038DE9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5AF6AB0" w14:textId="77777777" w:rsidR="004E5512" w:rsidRDefault="004E5512" w:rsidP="00A95131">
            <w:pPr>
              <w:spacing w:line="256" w:lineRule="auto"/>
              <w:rPr>
                <w:sz w:val="22"/>
                <w:szCs w:val="22"/>
                <w:lang w:val="en-US"/>
              </w:rPr>
            </w:pPr>
            <w:r>
              <w:rPr>
                <w:sz w:val="22"/>
                <w:szCs w:val="22"/>
                <w:lang w:val="en-US"/>
              </w:rPr>
              <w:t>66</w:t>
            </w:r>
          </w:p>
        </w:tc>
        <w:tc>
          <w:tcPr>
            <w:tcW w:w="1559" w:type="dxa"/>
            <w:tcBorders>
              <w:top w:val="single" w:sz="4" w:space="0" w:color="auto"/>
              <w:left w:val="single" w:sz="6" w:space="0" w:color="auto"/>
              <w:bottom w:val="single" w:sz="4" w:space="0" w:color="auto"/>
              <w:right w:val="single" w:sz="6" w:space="0" w:color="auto"/>
            </w:tcBorders>
          </w:tcPr>
          <w:p w14:paraId="559CBBA0" w14:textId="77777777" w:rsidR="004E5512" w:rsidRDefault="004E5512" w:rsidP="00A95131">
            <w:pPr>
              <w:spacing w:line="256" w:lineRule="auto"/>
              <w:rPr>
                <w:sz w:val="22"/>
                <w:szCs w:val="22"/>
                <w:lang w:val="en-US"/>
              </w:rPr>
            </w:pPr>
            <w:r>
              <w:rPr>
                <w:sz w:val="22"/>
                <w:szCs w:val="22"/>
                <w:lang w:val="en-US"/>
              </w:rPr>
              <w:t>Pret de piata</w:t>
            </w:r>
          </w:p>
          <w:p w14:paraId="78D6D338"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4721356" w14:textId="77777777" w:rsidR="004E5512" w:rsidRDefault="004E5512" w:rsidP="00A95131">
            <w:pPr>
              <w:spacing w:line="256" w:lineRule="auto"/>
              <w:rPr>
                <w:lang w:val="en-US"/>
              </w:rPr>
            </w:pPr>
            <w:r>
              <w:rPr>
                <w:lang w:val="en-US"/>
              </w:rPr>
              <w:t>Separator de stilp 160 A tip SZ 51.1 ENSTO</w:t>
            </w:r>
          </w:p>
        </w:tc>
        <w:tc>
          <w:tcPr>
            <w:tcW w:w="992" w:type="dxa"/>
            <w:tcBorders>
              <w:top w:val="single" w:sz="4" w:space="0" w:color="auto"/>
              <w:left w:val="single" w:sz="6" w:space="0" w:color="auto"/>
              <w:bottom w:val="single" w:sz="4" w:space="0" w:color="auto"/>
              <w:right w:val="single" w:sz="6" w:space="0" w:color="auto"/>
            </w:tcBorders>
            <w:vAlign w:val="center"/>
            <w:hideMark/>
          </w:tcPr>
          <w:p w14:paraId="075CBE29"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BF7DE4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3F17D450" w14:textId="77777777" w:rsidR="004E5512" w:rsidRDefault="004E5512" w:rsidP="00A95131">
            <w:pPr>
              <w:spacing w:line="256" w:lineRule="auto"/>
              <w:jc w:val="center"/>
              <w:rPr>
                <w:sz w:val="22"/>
                <w:szCs w:val="22"/>
                <w:lang w:val="en-US"/>
              </w:rPr>
            </w:pPr>
          </w:p>
        </w:tc>
      </w:tr>
      <w:tr w:rsidR="004E5512" w14:paraId="7C00EF2E" w14:textId="77777777" w:rsidTr="00A95131">
        <w:tc>
          <w:tcPr>
            <w:tcW w:w="709" w:type="dxa"/>
            <w:tcBorders>
              <w:top w:val="nil"/>
              <w:left w:val="single" w:sz="6" w:space="0" w:color="auto"/>
              <w:bottom w:val="nil"/>
              <w:right w:val="nil"/>
            </w:tcBorders>
          </w:tcPr>
          <w:p w14:paraId="70BF7B40"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7CE83BE2"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744E5432" w14:textId="77777777" w:rsidR="004E5512" w:rsidRPr="00327FD5" w:rsidRDefault="004E5512" w:rsidP="00A95131">
            <w:pPr>
              <w:spacing w:line="256" w:lineRule="auto"/>
              <w:rPr>
                <w:b/>
                <w:bCs/>
                <w:sz w:val="22"/>
                <w:szCs w:val="22"/>
                <w:lang w:val="en-US"/>
              </w:rPr>
            </w:pPr>
            <w:r>
              <w:rPr>
                <w:b/>
                <w:bCs/>
                <w:sz w:val="22"/>
                <w:szCs w:val="22"/>
                <w:lang w:val="en-US"/>
              </w:rPr>
              <w:t xml:space="preserve">3.2. BZUM </w:t>
            </w:r>
          </w:p>
        </w:tc>
      </w:tr>
      <w:tr w:rsidR="004E5512" w14:paraId="62993286"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AE4C301" w14:textId="77777777" w:rsidR="004E5512" w:rsidRDefault="004E5512" w:rsidP="00A95131">
            <w:pPr>
              <w:spacing w:line="256" w:lineRule="auto"/>
              <w:rPr>
                <w:sz w:val="22"/>
                <w:szCs w:val="22"/>
                <w:lang w:val="en-US"/>
              </w:rPr>
            </w:pPr>
            <w:r>
              <w:rPr>
                <w:sz w:val="22"/>
                <w:szCs w:val="22"/>
                <w:lang w:val="en-US"/>
              </w:rPr>
              <w:t>67</w:t>
            </w:r>
          </w:p>
        </w:tc>
        <w:tc>
          <w:tcPr>
            <w:tcW w:w="1559" w:type="dxa"/>
            <w:tcBorders>
              <w:top w:val="single" w:sz="4" w:space="0" w:color="auto"/>
              <w:left w:val="single" w:sz="6" w:space="0" w:color="auto"/>
              <w:bottom w:val="single" w:sz="4" w:space="0" w:color="auto"/>
              <w:right w:val="single" w:sz="6" w:space="0" w:color="auto"/>
            </w:tcBorders>
          </w:tcPr>
          <w:p w14:paraId="4519CA9D" w14:textId="77777777" w:rsidR="004E5512" w:rsidRDefault="004E5512" w:rsidP="00A95131">
            <w:pPr>
              <w:spacing w:line="256" w:lineRule="auto"/>
              <w:rPr>
                <w:sz w:val="22"/>
                <w:szCs w:val="22"/>
                <w:lang w:val="en-US"/>
              </w:rPr>
            </w:pPr>
            <w:r>
              <w:rPr>
                <w:sz w:val="22"/>
                <w:szCs w:val="22"/>
                <w:lang w:val="en-US"/>
              </w:rPr>
              <w:t>Pret de piata</w:t>
            </w:r>
          </w:p>
          <w:p w14:paraId="097ECD4B"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0966B12" w14:textId="77777777" w:rsidR="004E5512" w:rsidRDefault="004E5512" w:rsidP="00A95131">
            <w:pPr>
              <w:spacing w:line="256" w:lineRule="auto"/>
              <w:rPr>
                <w:lang w:val="en-US"/>
              </w:rPr>
            </w:pPr>
            <w:r>
              <w:rPr>
                <w:lang w:val="en-US"/>
              </w:rPr>
              <w:t>Dulap de masurari "BZUM-TF-01-100"</w:t>
            </w:r>
          </w:p>
        </w:tc>
        <w:tc>
          <w:tcPr>
            <w:tcW w:w="992" w:type="dxa"/>
            <w:tcBorders>
              <w:top w:val="single" w:sz="4" w:space="0" w:color="auto"/>
              <w:left w:val="single" w:sz="6" w:space="0" w:color="auto"/>
              <w:bottom w:val="single" w:sz="4" w:space="0" w:color="auto"/>
              <w:right w:val="single" w:sz="6" w:space="0" w:color="auto"/>
            </w:tcBorders>
            <w:vAlign w:val="center"/>
            <w:hideMark/>
          </w:tcPr>
          <w:p w14:paraId="05966D8E"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76F59628"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468E77DD" w14:textId="77777777" w:rsidR="004E5512" w:rsidRDefault="004E5512" w:rsidP="00A95131">
            <w:pPr>
              <w:spacing w:line="256" w:lineRule="auto"/>
              <w:jc w:val="center"/>
              <w:rPr>
                <w:sz w:val="22"/>
                <w:szCs w:val="22"/>
                <w:lang w:val="en-US"/>
              </w:rPr>
            </w:pPr>
          </w:p>
        </w:tc>
      </w:tr>
      <w:tr w:rsidR="004E5512" w14:paraId="1D7E85AB"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A342555" w14:textId="77777777" w:rsidR="004E5512" w:rsidRDefault="004E5512" w:rsidP="00A95131">
            <w:pPr>
              <w:spacing w:line="256" w:lineRule="auto"/>
              <w:rPr>
                <w:sz w:val="22"/>
                <w:szCs w:val="22"/>
                <w:lang w:val="en-US"/>
              </w:rPr>
            </w:pPr>
            <w:r>
              <w:rPr>
                <w:sz w:val="22"/>
                <w:szCs w:val="22"/>
                <w:lang w:val="en-US"/>
              </w:rPr>
              <w:t>68</w:t>
            </w:r>
          </w:p>
        </w:tc>
        <w:tc>
          <w:tcPr>
            <w:tcW w:w="1559" w:type="dxa"/>
            <w:tcBorders>
              <w:top w:val="single" w:sz="4" w:space="0" w:color="auto"/>
              <w:left w:val="single" w:sz="6" w:space="0" w:color="auto"/>
              <w:bottom w:val="single" w:sz="4" w:space="0" w:color="auto"/>
              <w:right w:val="single" w:sz="6" w:space="0" w:color="auto"/>
            </w:tcBorders>
          </w:tcPr>
          <w:p w14:paraId="2D8901E0" w14:textId="77777777" w:rsidR="004E5512" w:rsidRDefault="004E5512" w:rsidP="00A95131">
            <w:pPr>
              <w:spacing w:line="256" w:lineRule="auto"/>
              <w:rPr>
                <w:sz w:val="22"/>
                <w:szCs w:val="22"/>
                <w:lang w:val="en-US"/>
              </w:rPr>
            </w:pPr>
            <w:r>
              <w:rPr>
                <w:sz w:val="22"/>
                <w:szCs w:val="22"/>
                <w:lang w:val="en-US"/>
              </w:rPr>
              <w:t>Pret de piata</w:t>
            </w:r>
          </w:p>
          <w:p w14:paraId="7C19B99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1F230E0" w14:textId="77777777" w:rsidR="004E5512" w:rsidRDefault="004E5512" w:rsidP="00A95131">
            <w:pPr>
              <w:spacing w:line="256" w:lineRule="auto"/>
              <w:rPr>
                <w:lang w:val="en-US"/>
              </w:rPr>
            </w:pPr>
            <w:r>
              <w:rPr>
                <w:lang w:val="en-US"/>
              </w:rPr>
              <w:t>Intrerupator de sarcina IEK BH-32 -3P  I=40 A</w:t>
            </w:r>
          </w:p>
        </w:tc>
        <w:tc>
          <w:tcPr>
            <w:tcW w:w="992" w:type="dxa"/>
            <w:tcBorders>
              <w:top w:val="single" w:sz="4" w:space="0" w:color="auto"/>
              <w:left w:val="single" w:sz="6" w:space="0" w:color="auto"/>
              <w:bottom w:val="single" w:sz="4" w:space="0" w:color="auto"/>
              <w:right w:val="single" w:sz="6" w:space="0" w:color="auto"/>
            </w:tcBorders>
            <w:vAlign w:val="center"/>
            <w:hideMark/>
          </w:tcPr>
          <w:p w14:paraId="4349B274"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7D4FE501"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7D115889" w14:textId="77777777" w:rsidR="004E5512" w:rsidRDefault="004E5512" w:rsidP="00A95131">
            <w:pPr>
              <w:spacing w:line="256" w:lineRule="auto"/>
              <w:jc w:val="center"/>
              <w:rPr>
                <w:sz w:val="22"/>
                <w:szCs w:val="22"/>
                <w:lang w:val="en-US"/>
              </w:rPr>
            </w:pPr>
          </w:p>
        </w:tc>
      </w:tr>
      <w:tr w:rsidR="004E5512" w14:paraId="6869151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9DABB61" w14:textId="77777777" w:rsidR="004E5512" w:rsidRDefault="004E5512" w:rsidP="00A95131">
            <w:pPr>
              <w:spacing w:line="256" w:lineRule="auto"/>
              <w:rPr>
                <w:sz w:val="22"/>
                <w:szCs w:val="22"/>
                <w:lang w:val="en-US"/>
              </w:rPr>
            </w:pPr>
            <w:r>
              <w:rPr>
                <w:sz w:val="22"/>
                <w:szCs w:val="22"/>
                <w:lang w:val="en-US"/>
              </w:rPr>
              <w:t>69</w:t>
            </w:r>
          </w:p>
        </w:tc>
        <w:tc>
          <w:tcPr>
            <w:tcW w:w="1559" w:type="dxa"/>
            <w:tcBorders>
              <w:top w:val="single" w:sz="4" w:space="0" w:color="auto"/>
              <w:left w:val="single" w:sz="6" w:space="0" w:color="auto"/>
              <w:bottom w:val="single" w:sz="4" w:space="0" w:color="auto"/>
              <w:right w:val="single" w:sz="6" w:space="0" w:color="auto"/>
            </w:tcBorders>
          </w:tcPr>
          <w:p w14:paraId="77532BF0" w14:textId="77777777" w:rsidR="004E5512" w:rsidRDefault="004E5512" w:rsidP="00A95131">
            <w:pPr>
              <w:spacing w:line="256" w:lineRule="auto"/>
              <w:rPr>
                <w:sz w:val="22"/>
                <w:szCs w:val="22"/>
                <w:lang w:val="en-US"/>
              </w:rPr>
            </w:pPr>
            <w:r>
              <w:rPr>
                <w:sz w:val="22"/>
                <w:szCs w:val="22"/>
                <w:lang w:val="en-US"/>
              </w:rPr>
              <w:t>Pret de piata</w:t>
            </w:r>
          </w:p>
          <w:p w14:paraId="4CC97CC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8C4384D" w14:textId="77777777" w:rsidR="004E5512" w:rsidRDefault="004E5512" w:rsidP="00A95131">
            <w:pPr>
              <w:spacing w:line="256" w:lineRule="auto"/>
              <w:rPr>
                <w:lang w:val="en-US"/>
              </w:rPr>
            </w:pPr>
            <w:r>
              <w:rPr>
                <w:lang w:val="en-US"/>
              </w:rPr>
              <w:t>Intrerupator automat IEK VA47-29N 16 A 230/400 V</w:t>
            </w:r>
          </w:p>
        </w:tc>
        <w:tc>
          <w:tcPr>
            <w:tcW w:w="992" w:type="dxa"/>
            <w:tcBorders>
              <w:top w:val="single" w:sz="4" w:space="0" w:color="auto"/>
              <w:left w:val="single" w:sz="6" w:space="0" w:color="auto"/>
              <w:bottom w:val="single" w:sz="4" w:space="0" w:color="auto"/>
              <w:right w:val="single" w:sz="6" w:space="0" w:color="auto"/>
            </w:tcBorders>
            <w:vAlign w:val="center"/>
            <w:hideMark/>
          </w:tcPr>
          <w:p w14:paraId="4AB0DEA7"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7E5A9018"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7356EA58" w14:textId="77777777" w:rsidR="004E5512" w:rsidRDefault="004E5512" w:rsidP="00A95131">
            <w:pPr>
              <w:spacing w:line="256" w:lineRule="auto"/>
              <w:jc w:val="center"/>
              <w:rPr>
                <w:sz w:val="22"/>
                <w:szCs w:val="22"/>
                <w:lang w:val="en-US"/>
              </w:rPr>
            </w:pPr>
          </w:p>
        </w:tc>
      </w:tr>
      <w:tr w:rsidR="004E5512" w14:paraId="7364F17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25B45E9" w14:textId="77777777" w:rsidR="004E5512" w:rsidRDefault="004E5512" w:rsidP="00A95131">
            <w:pPr>
              <w:spacing w:line="256" w:lineRule="auto"/>
              <w:rPr>
                <w:sz w:val="22"/>
                <w:szCs w:val="22"/>
                <w:lang w:val="en-US"/>
              </w:rPr>
            </w:pPr>
            <w:r>
              <w:rPr>
                <w:sz w:val="22"/>
                <w:szCs w:val="22"/>
                <w:lang w:val="en-US"/>
              </w:rPr>
              <w:t>70</w:t>
            </w:r>
          </w:p>
        </w:tc>
        <w:tc>
          <w:tcPr>
            <w:tcW w:w="1559" w:type="dxa"/>
            <w:tcBorders>
              <w:top w:val="single" w:sz="4" w:space="0" w:color="auto"/>
              <w:left w:val="single" w:sz="6" w:space="0" w:color="auto"/>
              <w:bottom w:val="single" w:sz="4" w:space="0" w:color="auto"/>
              <w:right w:val="single" w:sz="6" w:space="0" w:color="auto"/>
            </w:tcBorders>
          </w:tcPr>
          <w:p w14:paraId="2295CFB7" w14:textId="77777777" w:rsidR="004E5512" w:rsidRDefault="004E5512" w:rsidP="00A95131">
            <w:pPr>
              <w:spacing w:line="256" w:lineRule="auto"/>
              <w:rPr>
                <w:sz w:val="22"/>
                <w:szCs w:val="22"/>
                <w:lang w:val="en-US"/>
              </w:rPr>
            </w:pPr>
            <w:r>
              <w:rPr>
                <w:sz w:val="22"/>
                <w:szCs w:val="22"/>
                <w:lang w:val="en-US"/>
              </w:rPr>
              <w:t>Pret de piata</w:t>
            </w:r>
          </w:p>
          <w:p w14:paraId="684E71AD"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46BDDA7" w14:textId="77777777" w:rsidR="004E5512" w:rsidRDefault="004E5512" w:rsidP="00A95131">
            <w:pPr>
              <w:spacing w:line="256" w:lineRule="auto"/>
              <w:rPr>
                <w:lang w:val="en-US"/>
              </w:rPr>
            </w:pPr>
            <w:r>
              <w:rPr>
                <w:lang w:val="en-US"/>
              </w:rPr>
              <w:t>Intrerupator automat IEK VA47-29N 10 A 230/400 V</w:t>
            </w:r>
          </w:p>
          <w:p w14:paraId="59232768"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4ABB585"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3A5F890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7E17D575" w14:textId="77777777" w:rsidR="004E5512" w:rsidRDefault="004E5512" w:rsidP="00A95131">
            <w:pPr>
              <w:spacing w:line="256" w:lineRule="auto"/>
              <w:jc w:val="center"/>
              <w:rPr>
                <w:sz w:val="22"/>
                <w:szCs w:val="22"/>
                <w:lang w:val="en-US"/>
              </w:rPr>
            </w:pPr>
          </w:p>
        </w:tc>
      </w:tr>
      <w:tr w:rsidR="004E5512" w14:paraId="5808CA7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291890E" w14:textId="77777777" w:rsidR="004E5512" w:rsidRDefault="004E5512" w:rsidP="00A95131">
            <w:pPr>
              <w:spacing w:line="256" w:lineRule="auto"/>
              <w:rPr>
                <w:sz w:val="22"/>
                <w:szCs w:val="22"/>
                <w:lang w:val="en-US"/>
              </w:rPr>
            </w:pPr>
            <w:r>
              <w:rPr>
                <w:sz w:val="22"/>
                <w:szCs w:val="22"/>
                <w:lang w:val="en-US"/>
              </w:rPr>
              <w:t>71</w:t>
            </w:r>
          </w:p>
        </w:tc>
        <w:tc>
          <w:tcPr>
            <w:tcW w:w="1559" w:type="dxa"/>
            <w:tcBorders>
              <w:top w:val="single" w:sz="4" w:space="0" w:color="auto"/>
              <w:left w:val="single" w:sz="6" w:space="0" w:color="auto"/>
              <w:bottom w:val="single" w:sz="4" w:space="0" w:color="auto"/>
              <w:right w:val="single" w:sz="6" w:space="0" w:color="auto"/>
            </w:tcBorders>
          </w:tcPr>
          <w:p w14:paraId="24439190" w14:textId="77777777" w:rsidR="004E5512" w:rsidRDefault="004E5512" w:rsidP="00A95131">
            <w:pPr>
              <w:spacing w:line="256" w:lineRule="auto"/>
              <w:rPr>
                <w:sz w:val="22"/>
                <w:szCs w:val="22"/>
                <w:lang w:val="en-US"/>
              </w:rPr>
            </w:pPr>
            <w:r>
              <w:rPr>
                <w:sz w:val="22"/>
                <w:szCs w:val="22"/>
                <w:lang w:val="en-US"/>
              </w:rPr>
              <w:t>Pret de piata</w:t>
            </w:r>
          </w:p>
          <w:p w14:paraId="4F3412FC"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BC93DF1" w14:textId="77777777" w:rsidR="004E5512" w:rsidRDefault="004E5512" w:rsidP="00A95131">
            <w:pPr>
              <w:spacing w:line="256" w:lineRule="auto"/>
              <w:rPr>
                <w:lang w:val="en-US"/>
              </w:rPr>
            </w:pPr>
            <w:r>
              <w:rPr>
                <w:lang w:val="en-US"/>
              </w:rPr>
              <w:t>Contor electric Landis&amp;Gyr ZMG310 CR</w:t>
            </w:r>
          </w:p>
          <w:p w14:paraId="125A0BB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38011B2"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333A59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6F638596" w14:textId="77777777" w:rsidR="004E5512" w:rsidRDefault="004E5512" w:rsidP="00A95131">
            <w:pPr>
              <w:spacing w:line="256" w:lineRule="auto"/>
              <w:jc w:val="center"/>
              <w:rPr>
                <w:sz w:val="22"/>
                <w:szCs w:val="22"/>
                <w:lang w:val="en-US"/>
              </w:rPr>
            </w:pPr>
          </w:p>
        </w:tc>
      </w:tr>
    </w:tbl>
    <w:p w14:paraId="644D5668" w14:textId="77777777" w:rsidR="004E5512" w:rsidRDefault="004E5512" w:rsidP="004E5512"/>
    <w:p w14:paraId="05F8BFAF" w14:textId="77777777" w:rsidR="004E5512" w:rsidRDefault="004E5512" w:rsidP="004E5512">
      <w:pPr>
        <w:rPr>
          <w:b/>
          <w:bCs/>
          <w:sz w:val="28"/>
          <w:szCs w:val="28"/>
          <w:lang w:val="ro-MD"/>
        </w:rPr>
      </w:pPr>
    </w:p>
    <w:p w14:paraId="32DE3F44" w14:textId="77777777" w:rsidR="004E5512" w:rsidRDefault="004E5512" w:rsidP="004E5512">
      <w:pPr>
        <w:rPr>
          <w:b/>
          <w:bCs/>
          <w:sz w:val="28"/>
          <w:szCs w:val="28"/>
          <w:lang w:val="ro-MD"/>
        </w:rPr>
      </w:pPr>
    </w:p>
    <w:p w14:paraId="132DF15E" w14:textId="77777777" w:rsidR="004E5512" w:rsidRDefault="004E5512" w:rsidP="004E5512">
      <w:pPr>
        <w:jc w:val="center"/>
        <w:rPr>
          <w:b/>
          <w:bCs/>
          <w:sz w:val="28"/>
          <w:szCs w:val="28"/>
          <w:lang w:val="ro-MD"/>
        </w:rPr>
      </w:pPr>
      <w:r>
        <w:rPr>
          <w:b/>
          <w:bCs/>
          <w:sz w:val="28"/>
          <w:szCs w:val="28"/>
          <w:lang w:val="ro-MD"/>
        </w:rPr>
        <w:t xml:space="preserve">4-4  </w:t>
      </w:r>
      <w:r w:rsidRPr="008770FC">
        <w:rPr>
          <w:b/>
          <w:bCs/>
          <w:sz w:val="28"/>
          <w:szCs w:val="28"/>
          <w:lang w:val="ro-MD"/>
        </w:rPr>
        <w:t>Statia de pompare de canalizare SPC-3. Alimentarea cu energie electrica</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032F3889" w14:textId="77777777" w:rsidTr="00A95131">
        <w:trPr>
          <w:cantSplit/>
          <w:trHeight w:val="592"/>
        </w:trPr>
        <w:tc>
          <w:tcPr>
            <w:tcW w:w="709" w:type="dxa"/>
            <w:tcBorders>
              <w:top w:val="single" w:sz="6" w:space="0" w:color="auto"/>
              <w:left w:val="single" w:sz="6" w:space="0" w:color="auto"/>
              <w:bottom w:val="nil"/>
              <w:right w:val="nil"/>
            </w:tcBorders>
            <w:shd w:val="pct5" w:color="auto" w:fill="auto"/>
            <w:hideMark/>
          </w:tcPr>
          <w:p w14:paraId="64915892" w14:textId="77777777" w:rsidR="004E5512" w:rsidRDefault="004E5512" w:rsidP="00A95131">
            <w:pPr>
              <w:spacing w:line="256" w:lineRule="auto"/>
              <w:ind w:right="-108"/>
              <w:jc w:val="center"/>
              <w:rPr>
                <w:sz w:val="22"/>
                <w:szCs w:val="22"/>
                <w:lang w:val="en-US"/>
              </w:rPr>
            </w:pPr>
            <w:r>
              <w:rPr>
                <w:sz w:val="22"/>
                <w:szCs w:val="22"/>
                <w:lang w:val="en-US"/>
              </w:rPr>
              <w:t>№</w:t>
            </w:r>
          </w:p>
          <w:p w14:paraId="36FFC66F" w14:textId="77777777" w:rsidR="004E5512" w:rsidRDefault="004E5512" w:rsidP="00A95131">
            <w:pPr>
              <w:spacing w:line="256" w:lineRule="auto"/>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0D6C71A9" w14:textId="77777777" w:rsidR="004E5512" w:rsidRDefault="004E5512" w:rsidP="00A95131">
            <w:pPr>
              <w:spacing w:line="256" w:lineRule="auto"/>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14511200" w14:textId="77777777" w:rsidR="004E5512" w:rsidRDefault="004E5512" w:rsidP="00A95131">
            <w:pPr>
              <w:spacing w:line="256" w:lineRule="auto"/>
              <w:jc w:val="center"/>
              <w:rPr>
                <w:sz w:val="22"/>
                <w:szCs w:val="22"/>
              </w:rPr>
            </w:pPr>
          </w:p>
          <w:p w14:paraId="052C46EC" w14:textId="77777777" w:rsidR="004E5512" w:rsidRDefault="004E5512" w:rsidP="00A95131">
            <w:pPr>
              <w:spacing w:line="256" w:lineRule="auto"/>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0EA972B3" w14:textId="77777777" w:rsidR="004E5512" w:rsidRDefault="004E5512" w:rsidP="00A95131">
            <w:pPr>
              <w:spacing w:line="256" w:lineRule="auto"/>
              <w:ind w:left="-108" w:right="-108"/>
              <w:jc w:val="center"/>
              <w:rPr>
                <w:sz w:val="22"/>
                <w:szCs w:val="22"/>
                <w:lang w:val="en-US"/>
              </w:rPr>
            </w:pPr>
            <w:r>
              <w:rPr>
                <w:sz w:val="22"/>
                <w:szCs w:val="22"/>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15A201E4" w14:textId="77777777" w:rsidR="004E5512" w:rsidRDefault="004E5512" w:rsidP="00A95131">
            <w:pPr>
              <w:spacing w:line="256" w:lineRule="auto"/>
              <w:jc w:val="center"/>
              <w:rPr>
                <w:sz w:val="22"/>
                <w:szCs w:val="22"/>
                <w:lang w:val="en-US"/>
              </w:rPr>
            </w:pPr>
            <w:r>
              <w:rPr>
                <w:sz w:val="22"/>
                <w:szCs w:val="22"/>
                <w:lang w:val="en-US"/>
              </w:rPr>
              <w:t>Volum</w:t>
            </w:r>
          </w:p>
        </w:tc>
      </w:tr>
    </w:tbl>
    <w:p w14:paraId="459895CB" w14:textId="77777777" w:rsidR="004E5512" w:rsidRDefault="004E5512" w:rsidP="004E5512">
      <w:pPr>
        <w:rPr>
          <w:sz w:val="2"/>
          <w:szCs w:val="2"/>
          <w:lang w:val="en-US"/>
        </w:rPr>
      </w:pP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6EBB64EE" w14:textId="77777777" w:rsidTr="00A95131">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09B7652B" w14:textId="77777777" w:rsidR="004E5512" w:rsidRDefault="004E5512" w:rsidP="00A95131">
            <w:pPr>
              <w:spacing w:line="256" w:lineRule="auto"/>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5BB0D39F" w14:textId="77777777" w:rsidR="004E5512" w:rsidRDefault="004E5512" w:rsidP="00A95131">
            <w:pPr>
              <w:spacing w:line="256" w:lineRule="auto"/>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29B37306" w14:textId="77777777" w:rsidR="004E5512" w:rsidRDefault="004E5512" w:rsidP="00A95131">
            <w:pPr>
              <w:spacing w:line="256" w:lineRule="auto"/>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6450751C" w14:textId="77777777" w:rsidR="004E5512" w:rsidRDefault="004E5512" w:rsidP="00A95131">
            <w:pPr>
              <w:spacing w:line="256" w:lineRule="auto"/>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7DA99B65" w14:textId="77777777" w:rsidR="004E5512" w:rsidRDefault="004E5512" w:rsidP="00A95131">
            <w:pPr>
              <w:spacing w:line="256" w:lineRule="auto"/>
              <w:jc w:val="center"/>
              <w:rPr>
                <w:sz w:val="22"/>
                <w:szCs w:val="22"/>
                <w:lang w:val="en-US"/>
              </w:rPr>
            </w:pPr>
            <w:r>
              <w:rPr>
                <w:sz w:val="22"/>
                <w:szCs w:val="22"/>
                <w:lang w:val="en-US"/>
              </w:rPr>
              <w:t>5</w:t>
            </w:r>
          </w:p>
        </w:tc>
      </w:tr>
      <w:tr w:rsidR="004E5512" w14:paraId="3AA15A23" w14:textId="77777777" w:rsidTr="00A95131">
        <w:tc>
          <w:tcPr>
            <w:tcW w:w="709" w:type="dxa"/>
            <w:tcBorders>
              <w:top w:val="nil"/>
              <w:left w:val="single" w:sz="6" w:space="0" w:color="auto"/>
              <w:bottom w:val="nil"/>
              <w:right w:val="nil"/>
            </w:tcBorders>
          </w:tcPr>
          <w:p w14:paraId="261BE663"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17623B69"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2E8DDDA6" w14:textId="77777777" w:rsidR="004E5512" w:rsidRDefault="004E5512" w:rsidP="00A95131">
            <w:pPr>
              <w:spacing w:line="256" w:lineRule="auto"/>
              <w:rPr>
                <w:b/>
                <w:bCs/>
                <w:sz w:val="22"/>
                <w:szCs w:val="22"/>
                <w:lang w:val="en-US"/>
              </w:rPr>
            </w:pPr>
            <w:r>
              <w:rPr>
                <w:b/>
                <w:bCs/>
                <w:sz w:val="22"/>
                <w:szCs w:val="22"/>
                <w:lang w:val="en-US"/>
              </w:rPr>
              <w:t>1. Lucrari de constructie</w:t>
            </w:r>
          </w:p>
          <w:p w14:paraId="137CED1E" w14:textId="77777777" w:rsidR="004E5512" w:rsidRDefault="004E5512" w:rsidP="00A95131">
            <w:pPr>
              <w:spacing w:line="256" w:lineRule="auto"/>
              <w:rPr>
                <w:lang w:val="en-US"/>
              </w:rPr>
            </w:pPr>
          </w:p>
        </w:tc>
      </w:tr>
      <w:tr w:rsidR="004E5512" w14:paraId="69FD9951" w14:textId="77777777" w:rsidTr="00A95131">
        <w:tc>
          <w:tcPr>
            <w:tcW w:w="709" w:type="dxa"/>
            <w:tcBorders>
              <w:top w:val="nil"/>
              <w:left w:val="single" w:sz="6" w:space="0" w:color="auto"/>
              <w:bottom w:val="nil"/>
              <w:right w:val="nil"/>
            </w:tcBorders>
          </w:tcPr>
          <w:p w14:paraId="5B0BBA11"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6BEE17B5"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28106C6C" w14:textId="77777777" w:rsidR="004E5512" w:rsidRDefault="004E5512" w:rsidP="00A95131">
            <w:pPr>
              <w:spacing w:line="256" w:lineRule="auto"/>
              <w:rPr>
                <w:b/>
                <w:bCs/>
                <w:sz w:val="22"/>
                <w:szCs w:val="22"/>
                <w:lang w:val="en-US"/>
              </w:rPr>
            </w:pPr>
            <w:r>
              <w:rPr>
                <w:b/>
                <w:bCs/>
                <w:sz w:val="22"/>
                <w:szCs w:val="22"/>
                <w:lang w:val="en-US"/>
              </w:rPr>
              <w:t xml:space="preserve">1.1. Instalarea stilpilor </w:t>
            </w:r>
          </w:p>
          <w:p w14:paraId="191C33D8" w14:textId="77777777" w:rsidR="004E5512" w:rsidRDefault="004E5512" w:rsidP="00A95131">
            <w:pPr>
              <w:spacing w:line="256" w:lineRule="auto"/>
              <w:rPr>
                <w:lang w:val="en-US"/>
              </w:rPr>
            </w:pPr>
          </w:p>
        </w:tc>
      </w:tr>
      <w:tr w:rsidR="004E5512" w14:paraId="5EF2B138"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0EFACF1" w14:textId="77777777" w:rsidR="004E5512" w:rsidRDefault="004E5512" w:rsidP="00A95131">
            <w:pPr>
              <w:spacing w:line="256" w:lineRule="auto"/>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45CA5E56" w14:textId="77777777" w:rsidR="004E5512" w:rsidRDefault="004E5512" w:rsidP="00A95131">
            <w:pPr>
              <w:spacing w:line="256" w:lineRule="auto"/>
              <w:rPr>
                <w:sz w:val="22"/>
                <w:szCs w:val="22"/>
                <w:lang w:val="en-US"/>
              </w:rPr>
            </w:pPr>
            <w:r>
              <w:rPr>
                <w:sz w:val="22"/>
                <w:szCs w:val="22"/>
                <w:lang w:val="en-US"/>
              </w:rPr>
              <w:t>33-04-016-2</w:t>
            </w:r>
          </w:p>
          <w:p w14:paraId="7F91D95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94BBF1E" w14:textId="77777777" w:rsidR="004E5512" w:rsidRDefault="004E5512" w:rsidP="00A95131">
            <w:pPr>
              <w:spacing w:line="256" w:lineRule="auto"/>
              <w:rPr>
                <w:lang w:val="en-US"/>
              </w:rPr>
            </w:pPr>
            <w:r>
              <w:rPr>
                <w:lang w:val="en-US"/>
              </w:rPr>
              <w:t>Transportarea constructiilor si materialelor sustinerilor LEA 0,38-10 kV pe magistrala: a sustinerilor din beton armat cu un singur picior</w:t>
            </w:r>
          </w:p>
          <w:p w14:paraId="09EF9394"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6FD58A7"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03EC7E1"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3.0000</w:t>
            </w:r>
          </w:p>
          <w:p w14:paraId="0386A19D" w14:textId="77777777" w:rsidR="004E5512" w:rsidRDefault="004E5512" w:rsidP="00A95131">
            <w:pPr>
              <w:spacing w:line="256" w:lineRule="auto"/>
              <w:jc w:val="center"/>
              <w:rPr>
                <w:sz w:val="22"/>
                <w:szCs w:val="22"/>
                <w:lang w:val="en-US"/>
              </w:rPr>
            </w:pPr>
          </w:p>
        </w:tc>
      </w:tr>
      <w:tr w:rsidR="004E5512" w14:paraId="0F7350A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F858780" w14:textId="77777777" w:rsidR="004E5512" w:rsidRDefault="004E5512" w:rsidP="00A95131">
            <w:pPr>
              <w:spacing w:line="256" w:lineRule="auto"/>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60ABF823" w14:textId="77777777" w:rsidR="004E5512" w:rsidRDefault="004E5512" w:rsidP="00A95131">
            <w:pPr>
              <w:spacing w:line="256" w:lineRule="auto"/>
              <w:rPr>
                <w:sz w:val="22"/>
                <w:szCs w:val="22"/>
                <w:lang w:val="en-US"/>
              </w:rPr>
            </w:pPr>
            <w:r>
              <w:rPr>
                <w:sz w:val="22"/>
                <w:szCs w:val="22"/>
                <w:lang w:val="en-US"/>
              </w:rPr>
              <w:t>33-04-003-1</w:t>
            </w:r>
          </w:p>
          <w:p w14:paraId="405B5139"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A47D0E0" w14:textId="77777777" w:rsidR="004E5512" w:rsidRDefault="004E5512" w:rsidP="00A95131">
            <w:pPr>
              <w:spacing w:line="256" w:lineRule="auto"/>
              <w:rPr>
                <w:lang w:val="en-US"/>
              </w:rPr>
            </w:pPr>
            <w:r>
              <w:rPr>
                <w:lang w:val="en-US"/>
              </w:rPr>
              <w:t>Montarea stilpilor din beton armat LEA 0,38, 6-10 kV cu traverse fara adaosuri, cu un singur picior K21</w:t>
            </w:r>
          </w:p>
          <w:p w14:paraId="0024DAB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0E6B6C8"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4DFEE183"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461E320F" w14:textId="77777777" w:rsidR="004E5512" w:rsidRDefault="004E5512" w:rsidP="00A95131">
            <w:pPr>
              <w:spacing w:line="256" w:lineRule="auto"/>
              <w:jc w:val="center"/>
              <w:rPr>
                <w:sz w:val="22"/>
                <w:szCs w:val="22"/>
                <w:lang w:val="en-US"/>
              </w:rPr>
            </w:pPr>
          </w:p>
        </w:tc>
      </w:tr>
      <w:tr w:rsidR="004E5512" w14:paraId="6DDC4C6E"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5E8E889" w14:textId="77777777" w:rsidR="004E5512" w:rsidRDefault="004E5512" w:rsidP="00A95131">
            <w:pPr>
              <w:spacing w:line="256" w:lineRule="auto"/>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632DA483" w14:textId="77777777" w:rsidR="004E5512" w:rsidRDefault="004E5512" w:rsidP="00A95131">
            <w:pPr>
              <w:spacing w:line="256" w:lineRule="auto"/>
              <w:rPr>
                <w:sz w:val="22"/>
                <w:szCs w:val="22"/>
                <w:lang w:val="en-US"/>
              </w:rPr>
            </w:pPr>
            <w:r>
              <w:rPr>
                <w:sz w:val="22"/>
                <w:szCs w:val="22"/>
                <w:lang w:val="en-US"/>
              </w:rPr>
              <w:t>Pret de piata</w:t>
            </w:r>
          </w:p>
          <w:p w14:paraId="690D202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796C3CB" w14:textId="77777777" w:rsidR="004E5512" w:rsidRPr="008770FC" w:rsidRDefault="004E5512" w:rsidP="00A95131">
            <w:pPr>
              <w:spacing w:line="256" w:lineRule="auto"/>
            </w:pPr>
            <w:r w:rsidRPr="008770FC">
              <w:t>Концевая опора К21  тип СВ105-5</w:t>
            </w:r>
          </w:p>
          <w:p w14:paraId="2DE21DDC" w14:textId="77777777" w:rsidR="004E5512" w:rsidRPr="008770FC" w:rsidRDefault="004E5512" w:rsidP="00A95131">
            <w:pPr>
              <w:spacing w:line="25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14:paraId="56A055F7"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600EC4C9"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31A04DFA" w14:textId="77777777" w:rsidR="004E5512" w:rsidRDefault="004E5512" w:rsidP="00A95131">
            <w:pPr>
              <w:spacing w:line="256" w:lineRule="auto"/>
              <w:jc w:val="center"/>
              <w:rPr>
                <w:sz w:val="22"/>
                <w:szCs w:val="22"/>
                <w:lang w:val="en-US"/>
              </w:rPr>
            </w:pPr>
          </w:p>
        </w:tc>
      </w:tr>
      <w:tr w:rsidR="004E5512" w14:paraId="330E72E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76D0548" w14:textId="77777777" w:rsidR="004E5512" w:rsidRDefault="004E5512" w:rsidP="00A95131">
            <w:pPr>
              <w:spacing w:line="256" w:lineRule="auto"/>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6C707598" w14:textId="77777777" w:rsidR="004E5512" w:rsidRDefault="004E5512" w:rsidP="00A95131">
            <w:pPr>
              <w:spacing w:line="256" w:lineRule="auto"/>
              <w:rPr>
                <w:sz w:val="22"/>
                <w:szCs w:val="22"/>
                <w:lang w:val="en-US"/>
              </w:rPr>
            </w:pPr>
            <w:r>
              <w:rPr>
                <w:sz w:val="22"/>
                <w:szCs w:val="22"/>
                <w:lang w:val="en-US"/>
              </w:rPr>
              <w:t>33-04-003-1</w:t>
            </w:r>
          </w:p>
          <w:p w14:paraId="315C2B4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7F4FB5D" w14:textId="77777777" w:rsidR="004E5512" w:rsidRDefault="004E5512" w:rsidP="00A95131">
            <w:pPr>
              <w:spacing w:line="256" w:lineRule="auto"/>
              <w:rPr>
                <w:lang w:val="en-US"/>
              </w:rPr>
            </w:pPr>
            <w:r>
              <w:rPr>
                <w:lang w:val="en-US"/>
              </w:rPr>
              <w:t>Montarea stilpilor din beton armat LEA 0,38, 6-10 kV cu traverse fara adaosuri, cu un singur picior УП21</w:t>
            </w:r>
          </w:p>
          <w:p w14:paraId="4C5BFDF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029FA9E"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658040BC"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04405521" w14:textId="77777777" w:rsidR="004E5512" w:rsidRDefault="004E5512" w:rsidP="00A95131">
            <w:pPr>
              <w:spacing w:line="256" w:lineRule="auto"/>
              <w:jc w:val="center"/>
              <w:rPr>
                <w:sz w:val="22"/>
                <w:szCs w:val="22"/>
                <w:lang w:val="en-US"/>
              </w:rPr>
            </w:pPr>
          </w:p>
        </w:tc>
      </w:tr>
      <w:tr w:rsidR="004E5512" w14:paraId="4C522CB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C5B16A8" w14:textId="77777777" w:rsidR="004E5512" w:rsidRDefault="004E5512" w:rsidP="00A95131">
            <w:pPr>
              <w:spacing w:line="256" w:lineRule="auto"/>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5D8105D8" w14:textId="77777777" w:rsidR="004E5512" w:rsidRDefault="004E5512" w:rsidP="00A95131">
            <w:pPr>
              <w:spacing w:line="256" w:lineRule="auto"/>
              <w:rPr>
                <w:sz w:val="22"/>
                <w:szCs w:val="22"/>
                <w:lang w:val="en-US"/>
              </w:rPr>
            </w:pPr>
            <w:r>
              <w:rPr>
                <w:sz w:val="22"/>
                <w:szCs w:val="22"/>
                <w:lang w:val="en-US"/>
              </w:rPr>
              <w:t>Pret de piata</w:t>
            </w:r>
          </w:p>
          <w:p w14:paraId="39CA0F0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7AE638C" w14:textId="77777777" w:rsidR="004E5512" w:rsidRPr="008770FC" w:rsidRDefault="004E5512" w:rsidP="00A95131">
            <w:pPr>
              <w:spacing w:line="256" w:lineRule="auto"/>
            </w:pPr>
            <w:r w:rsidRPr="008770FC">
              <w:t>Угловая промежуточная  опора УП21  тип СВ105-5</w:t>
            </w:r>
          </w:p>
          <w:p w14:paraId="182D9E98" w14:textId="77777777" w:rsidR="004E5512" w:rsidRPr="008770FC" w:rsidRDefault="004E5512" w:rsidP="00A95131">
            <w:pPr>
              <w:spacing w:line="25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14:paraId="2929F18E"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4924A13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1D4A7409" w14:textId="77777777" w:rsidR="004E5512" w:rsidRDefault="004E5512" w:rsidP="00A95131">
            <w:pPr>
              <w:spacing w:line="256" w:lineRule="auto"/>
              <w:jc w:val="center"/>
              <w:rPr>
                <w:sz w:val="22"/>
                <w:szCs w:val="22"/>
                <w:lang w:val="en-US"/>
              </w:rPr>
            </w:pPr>
          </w:p>
        </w:tc>
      </w:tr>
      <w:tr w:rsidR="004E5512" w14:paraId="67368FD6"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789A80C" w14:textId="77777777" w:rsidR="004E5512" w:rsidRDefault="004E5512" w:rsidP="00A95131">
            <w:pPr>
              <w:spacing w:line="256" w:lineRule="auto"/>
              <w:rPr>
                <w:sz w:val="22"/>
                <w:szCs w:val="22"/>
                <w:lang w:val="en-US"/>
              </w:rPr>
            </w:pPr>
            <w:r>
              <w:rPr>
                <w:sz w:val="22"/>
                <w:szCs w:val="22"/>
                <w:lang w:val="en-US"/>
              </w:rPr>
              <w:t>6</w:t>
            </w:r>
          </w:p>
        </w:tc>
        <w:tc>
          <w:tcPr>
            <w:tcW w:w="1559" w:type="dxa"/>
            <w:tcBorders>
              <w:top w:val="single" w:sz="4" w:space="0" w:color="auto"/>
              <w:left w:val="single" w:sz="6" w:space="0" w:color="auto"/>
              <w:bottom w:val="single" w:sz="4" w:space="0" w:color="auto"/>
              <w:right w:val="single" w:sz="6" w:space="0" w:color="auto"/>
            </w:tcBorders>
          </w:tcPr>
          <w:p w14:paraId="47007FBE" w14:textId="77777777" w:rsidR="004E5512" w:rsidRDefault="004E5512" w:rsidP="00A95131">
            <w:pPr>
              <w:spacing w:line="256" w:lineRule="auto"/>
              <w:rPr>
                <w:sz w:val="22"/>
                <w:szCs w:val="22"/>
                <w:lang w:val="en-US"/>
              </w:rPr>
            </w:pPr>
            <w:r>
              <w:rPr>
                <w:sz w:val="22"/>
                <w:szCs w:val="22"/>
                <w:lang w:val="en-US"/>
              </w:rPr>
              <w:t>TsA02B</w:t>
            </w:r>
          </w:p>
          <w:p w14:paraId="79317C6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A7D85B4" w14:textId="77777777" w:rsidR="004E5512" w:rsidRDefault="004E5512" w:rsidP="00A95131">
            <w:pPr>
              <w:spacing w:line="256" w:lineRule="auto"/>
              <w:rPr>
                <w:lang w:val="en-US"/>
              </w:rPr>
            </w:pPr>
            <w:r>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 la transee</w:t>
            </w:r>
          </w:p>
          <w:p w14:paraId="3C7F3CF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8525280" w14:textId="77777777" w:rsidR="004E5512" w:rsidRDefault="004E5512" w:rsidP="00A95131">
            <w:pPr>
              <w:spacing w:line="256" w:lineRule="auto"/>
              <w:jc w:val="center"/>
              <w:rPr>
                <w:sz w:val="22"/>
                <w:szCs w:val="22"/>
                <w:lang w:val="en-US"/>
              </w:rPr>
            </w:pPr>
            <w:r>
              <w:rPr>
                <w:sz w:val="22"/>
                <w:szCs w:val="22"/>
                <w:lang w:val="en-US"/>
              </w:rPr>
              <w:lastRenderedPageBreak/>
              <w:t>m3</w:t>
            </w:r>
          </w:p>
        </w:tc>
        <w:tc>
          <w:tcPr>
            <w:tcW w:w="1843" w:type="dxa"/>
            <w:tcBorders>
              <w:top w:val="single" w:sz="4" w:space="0" w:color="auto"/>
              <w:left w:val="single" w:sz="6" w:space="0" w:color="auto"/>
              <w:bottom w:val="single" w:sz="4" w:space="0" w:color="auto"/>
              <w:right w:val="single" w:sz="6" w:space="0" w:color="auto"/>
            </w:tcBorders>
            <w:vAlign w:val="center"/>
          </w:tcPr>
          <w:p w14:paraId="0933EDF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283DD58F" w14:textId="77777777" w:rsidR="004E5512" w:rsidRDefault="004E5512" w:rsidP="00A95131">
            <w:pPr>
              <w:spacing w:line="256" w:lineRule="auto"/>
              <w:jc w:val="center"/>
              <w:rPr>
                <w:sz w:val="22"/>
                <w:szCs w:val="22"/>
                <w:lang w:val="en-US"/>
              </w:rPr>
            </w:pPr>
          </w:p>
        </w:tc>
      </w:tr>
      <w:tr w:rsidR="004E5512" w14:paraId="354BB4F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338EA1F" w14:textId="77777777" w:rsidR="004E5512" w:rsidRDefault="004E5512" w:rsidP="00A95131">
            <w:pPr>
              <w:spacing w:line="256" w:lineRule="auto"/>
              <w:rPr>
                <w:sz w:val="22"/>
                <w:szCs w:val="22"/>
                <w:lang w:val="en-US"/>
              </w:rPr>
            </w:pPr>
            <w:r>
              <w:rPr>
                <w:sz w:val="22"/>
                <w:szCs w:val="22"/>
                <w:lang w:val="en-US"/>
              </w:rPr>
              <w:t>7</w:t>
            </w:r>
          </w:p>
        </w:tc>
        <w:tc>
          <w:tcPr>
            <w:tcW w:w="1559" w:type="dxa"/>
            <w:tcBorders>
              <w:top w:val="single" w:sz="4" w:space="0" w:color="auto"/>
              <w:left w:val="single" w:sz="6" w:space="0" w:color="auto"/>
              <w:bottom w:val="single" w:sz="4" w:space="0" w:color="auto"/>
              <w:right w:val="single" w:sz="6" w:space="0" w:color="auto"/>
            </w:tcBorders>
          </w:tcPr>
          <w:p w14:paraId="297A77E3" w14:textId="77777777" w:rsidR="004E5512" w:rsidRDefault="004E5512" w:rsidP="00A95131">
            <w:pPr>
              <w:spacing w:line="256" w:lineRule="auto"/>
              <w:rPr>
                <w:sz w:val="22"/>
                <w:szCs w:val="22"/>
                <w:lang w:val="en-US"/>
              </w:rPr>
            </w:pPr>
            <w:r>
              <w:rPr>
                <w:sz w:val="22"/>
                <w:szCs w:val="22"/>
                <w:lang w:val="en-US"/>
              </w:rPr>
              <w:t>33-04-015-1</w:t>
            </w:r>
          </w:p>
          <w:p w14:paraId="5A56040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0E53BBD" w14:textId="77777777" w:rsidR="004E5512" w:rsidRDefault="004E5512" w:rsidP="00A95131">
            <w:pPr>
              <w:spacing w:line="256" w:lineRule="auto"/>
              <w:rPr>
                <w:lang w:val="en-US"/>
              </w:rPr>
            </w:pPr>
            <w:r>
              <w:rPr>
                <w:lang w:val="en-US"/>
              </w:rPr>
              <w:t>Instalarea legarii la pamint a sustinerilor LEA si a substatiilor</w:t>
            </w:r>
          </w:p>
          <w:p w14:paraId="6531882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841B08A" w14:textId="77777777" w:rsidR="004E5512" w:rsidRDefault="004E5512" w:rsidP="00A95131">
            <w:pPr>
              <w:spacing w:line="256" w:lineRule="auto"/>
              <w:jc w:val="center"/>
              <w:rPr>
                <w:sz w:val="22"/>
                <w:szCs w:val="22"/>
                <w:lang w:val="en-US"/>
              </w:rPr>
            </w:pPr>
            <w:r>
              <w:rPr>
                <w:sz w:val="22"/>
                <w:szCs w:val="22"/>
                <w:lang w:val="en-US"/>
              </w:rPr>
              <w:t>10 m</w:t>
            </w:r>
          </w:p>
        </w:tc>
        <w:tc>
          <w:tcPr>
            <w:tcW w:w="1843" w:type="dxa"/>
            <w:tcBorders>
              <w:top w:val="single" w:sz="4" w:space="0" w:color="auto"/>
              <w:left w:val="single" w:sz="6" w:space="0" w:color="auto"/>
              <w:bottom w:val="single" w:sz="4" w:space="0" w:color="auto"/>
              <w:right w:val="single" w:sz="6" w:space="0" w:color="auto"/>
            </w:tcBorders>
            <w:vAlign w:val="center"/>
          </w:tcPr>
          <w:p w14:paraId="4B1E6C9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693870C9" w14:textId="77777777" w:rsidR="004E5512" w:rsidRDefault="004E5512" w:rsidP="00A95131">
            <w:pPr>
              <w:spacing w:line="256" w:lineRule="auto"/>
              <w:jc w:val="center"/>
              <w:rPr>
                <w:sz w:val="22"/>
                <w:szCs w:val="22"/>
                <w:lang w:val="en-US"/>
              </w:rPr>
            </w:pPr>
          </w:p>
        </w:tc>
      </w:tr>
      <w:tr w:rsidR="004E5512" w14:paraId="33DDCD1E"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46B7CA5" w14:textId="77777777" w:rsidR="004E5512" w:rsidRDefault="004E5512" w:rsidP="00A95131">
            <w:pPr>
              <w:spacing w:line="256" w:lineRule="auto"/>
              <w:rPr>
                <w:sz w:val="22"/>
                <w:szCs w:val="22"/>
                <w:lang w:val="en-US"/>
              </w:rPr>
            </w:pPr>
            <w:r>
              <w:rPr>
                <w:sz w:val="22"/>
                <w:szCs w:val="22"/>
                <w:lang w:val="en-US"/>
              </w:rPr>
              <w:t>8</w:t>
            </w:r>
          </w:p>
        </w:tc>
        <w:tc>
          <w:tcPr>
            <w:tcW w:w="1559" w:type="dxa"/>
            <w:tcBorders>
              <w:top w:val="single" w:sz="4" w:space="0" w:color="auto"/>
              <w:left w:val="single" w:sz="6" w:space="0" w:color="auto"/>
              <w:bottom w:val="single" w:sz="4" w:space="0" w:color="auto"/>
              <w:right w:val="single" w:sz="6" w:space="0" w:color="auto"/>
            </w:tcBorders>
          </w:tcPr>
          <w:p w14:paraId="1A998FE6" w14:textId="77777777" w:rsidR="004E5512" w:rsidRDefault="004E5512" w:rsidP="00A95131">
            <w:pPr>
              <w:spacing w:line="256" w:lineRule="auto"/>
              <w:rPr>
                <w:sz w:val="22"/>
                <w:szCs w:val="22"/>
                <w:lang w:val="en-US"/>
              </w:rPr>
            </w:pPr>
            <w:r>
              <w:rPr>
                <w:sz w:val="22"/>
                <w:szCs w:val="22"/>
                <w:lang w:val="en-US"/>
              </w:rPr>
              <w:t>Pret de piata</w:t>
            </w:r>
          </w:p>
          <w:p w14:paraId="103228C0"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F51F815" w14:textId="77777777" w:rsidR="004E5512" w:rsidRDefault="004E5512" w:rsidP="00A95131">
            <w:pPr>
              <w:spacing w:line="256" w:lineRule="auto"/>
              <w:rPr>
                <w:lang w:val="en-US"/>
              </w:rPr>
            </w:pPr>
            <w:r>
              <w:rPr>
                <w:lang w:val="en-US"/>
              </w:rPr>
              <w:t>Bare de otel cu diametrul  6mm</w:t>
            </w:r>
          </w:p>
          <w:p w14:paraId="36A72F8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6D6DEC0"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3C2C58F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20.0000</w:t>
            </w:r>
          </w:p>
          <w:p w14:paraId="0C5F0209" w14:textId="77777777" w:rsidR="004E5512" w:rsidRDefault="004E5512" w:rsidP="00A95131">
            <w:pPr>
              <w:spacing w:line="256" w:lineRule="auto"/>
              <w:jc w:val="center"/>
              <w:rPr>
                <w:sz w:val="22"/>
                <w:szCs w:val="22"/>
                <w:lang w:val="en-US"/>
              </w:rPr>
            </w:pPr>
          </w:p>
        </w:tc>
      </w:tr>
      <w:tr w:rsidR="004E5512" w14:paraId="06E0C6A0"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F12B410" w14:textId="77777777" w:rsidR="004E5512" w:rsidRDefault="004E5512" w:rsidP="00A95131">
            <w:pPr>
              <w:spacing w:line="256" w:lineRule="auto"/>
              <w:rPr>
                <w:sz w:val="22"/>
                <w:szCs w:val="22"/>
                <w:lang w:val="en-US"/>
              </w:rPr>
            </w:pPr>
            <w:r>
              <w:rPr>
                <w:sz w:val="22"/>
                <w:szCs w:val="22"/>
                <w:lang w:val="en-US"/>
              </w:rPr>
              <w:t>9</w:t>
            </w:r>
          </w:p>
        </w:tc>
        <w:tc>
          <w:tcPr>
            <w:tcW w:w="1559" w:type="dxa"/>
            <w:tcBorders>
              <w:top w:val="single" w:sz="4" w:space="0" w:color="auto"/>
              <w:left w:val="single" w:sz="6" w:space="0" w:color="auto"/>
              <w:bottom w:val="single" w:sz="4" w:space="0" w:color="auto"/>
              <w:right w:val="single" w:sz="6" w:space="0" w:color="auto"/>
            </w:tcBorders>
          </w:tcPr>
          <w:p w14:paraId="6B92C48B" w14:textId="77777777" w:rsidR="004E5512" w:rsidRDefault="004E5512" w:rsidP="00A95131">
            <w:pPr>
              <w:spacing w:line="256" w:lineRule="auto"/>
              <w:rPr>
                <w:sz w:val="22"/>
                <w:szCs w:val="22"/>
                <w:lang w:val="en-US"/>
              </w:rPr>
            </w:pPr>
            <w:r>
              <w:rPr>
                <w:sz w:val="22"/>
                <w:szCs w:val="22"/>
                <w:lang w:val="en-US"/>
              </w:rPr>
              <w:t>08-02-472-9</w:t>
            </w:r>
          </w:p>
          <w:p w14:paraId="788AF690"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621EC13" w14:textId="77777777" w:rsidR="004E5512" w:rsidRDefault="004E5512" w:rsidP="00A95131">
            <w:pPr>
              <w:spacing w:line="256" w:lineRule="auto"/>
              <w:rPr>
                <w:lang w:val="en-US"/>
              </w:rPr>
            </w:pPr>
            <w:r>
              <w:rPr>
                <w:lang w:val="en-US"/>
              </w:rPr>
              <w:t>Conductor de legare la pamint, deschis, pe suporturi de constructii, din otel rotund, diametru 12 mm</w:t>
            </w:r>
          </w:p>
          <w:p w14:paraId="5E6A4ED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F5EB7CA" w14:textId="77777777" w:rsidR="004E5512" w:rsidRDefault="004E5512" w:rsidP="00A95131">
            <w:pPr>
              <w:spacing w:line="256" w:lineRule="auto"/>
              <w:jc w:val="center"/>
              <w:rPr>
                <w:sz w:val="22"/>
                <w:szCs w:val="22"/>
                <w:lang w:val="en-US"/>
              </w:rPr>
            </w:pPr>
            <w:r>
              <w:rPr>
                <w:sz w:val="22"/>
                <w:szCs w:val="22"/>
                <w:lang w:val="en-US"/>
              </w:rPr>
              <w:t>100 m</w:t>
            </w:r>
          </w:p>
        </w:tc>
        <w:tc>
          <w:tcPr>
            <w:tcW w:w="1843" w:type="dxa"/>
            <w:tcBorders>
              <w:top w:val="single" w:sz="4" w:space="0" w:color="auto"/>
              <w:left w:val="single" w:sz="6" w:space="0" w:color="auto"/>
              <w:bottom w:val="single" w:sz="4" w:space="0" w:color="auto"/>
              <w:right w:val="single" w:sz="6" w:space="0" w:color="auto"/>
            </w:tcBorders>
            <w:vAlign w:val="center"/>
          </w:tcPr>
          <w:p w14:paraId="5FBD90A1"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0.0900</w:t>
            </w:r>
          </w:p>
          <w:p w14:paraId="06625EF0" w14:textId="77777777" w:rsidR="004E5512" w:rsidRDefault="004E5512" w:rsidP="00A95131">
            <w:pPr>
              <w:spacing w:line="256" w:lineRule="auto"/>
              <w:jc w:val="center"/>
              <w:rPr>
                <w:sz w:val="22"/>
                <w:szCs w:val="22"/>
                <w:lang w:val="en-US"/>
              </w:rPr>
            </w:pPr>
          </w:p>
        </w:tc>
      </w:tr>
      <w:tr w:rsidR="004E5512" w14:paraId="5505230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830ACC2" w14:textId="77777777" w:rsidR="004E5512" w:rsidRDefault="004E5512" w:rsidP="00A95131">
            <w:pPr>
              <w:spacing w:line="256" w:lineRule="auto"/>
              <w:rPr>
                <w:sz w:val="22"/>
                <w:szCs w:val="22"/>
                <w:lang w:val="en-US"/>
              </w:rPr>
            </w:pPr>
            <w:r>
              <w:rPr>
                <w:sz w:val="22"/>
                <w:szCs w:val="22"/>
                <w:lang w:val="en-US"/>
              </w:rPr>
              <w:t>10</w:t>
            </w:r>
          </w:p>
        </w:tc>
        <w:tc>
          <w:tcPr>
            <w:tcW w:w="1559" w:type="dxa"/>
            <w:tcBorders>
              <w:top w:val="single" w:sz="4" w:space="0" w:color="auto"/>
              <w:left w:val="single" w:sz="6" w:space="0" w:color="auto"/>
              <w:bottom w:val="single" w:sz="4" w:space="0" w:color="auto"/>
              <w:right w:val="single" w:sz="6" w:space="0" w:color="auto"/>
            </w:tcBorders>
          </w:tcPr>
          <w:p w14:paraId="7E607700" w14:textId="77777777" w:rsidR="004E5512" w:rsidRDefault="004E5512" w:rsidP="00A95131">
            <w:pPr>
              <w:spacing w:line="256" w:lineRule="auto"/>
              <w:rPr>
                <w:sz w:val="22"/>
                <w:szCs w:val="22"/>
                <w:lang w:val="en-US"/>
              </w:rPr>
            </w:pPr>
            <w:r>
              <w:rPr>
                <w:sz w:val="22"/>
                <w:szCs w:val="22"/>
                <w:lang w:val="en-US"/>
              </w:rPr>
              <w:t>08-02-471-4</w:t>
            </w:r>
          </w:p>
          <w:p w14:paraId="55C223D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3E533FD" w14:textId="77777777" w:rsidR="004E5512" w:rsidRDefault="004E5512" w:rsidP="00A95131">
            <w:pPr>
              <w:spacing w:line="256" w:lineRule="auto"/>
              <w:rPr>
                <w:lang w:val="en-US"/>
              </w:rPr>
            </w:pPr>
            <w:r>
              <w:rPr>
                <w:lang w:val="en-US"/>
              </w:rPr>
              <w:t>Priza de pamint, verticala, din otel rotund, diametru 16 mm</w:t>
            </w:r>
          </w:p>
          <w:p w14:paraId="5B083EA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659AE3E" w14:textId="77777777" w:rsidR="004E5512" w:rsidRDefault="004E5512" w:rsidP="00A95131">
            <w:pPr>
              <w:spacing w:line="256" w:lineRule="auto"/>
              <w:jc w:val="center"/>
              <w:rPr>
                <w:sz w:val="22"/>
                <w:szCs w:val="22"/>
                <w:lang w:val="en-US"/>
              </w:rPr>
            </w:pPr>
            <w:r>
              <w:rPr>
                <w:sz w:val="22"/>
                <w:szCs w:val="22"/>
                <w:lang w:val="en-US"/>
              </w:rPr>
              <w:t>10 buc</w:t>
            </w:r>
          </w:p>
        </w:tc>
        <w:tc>
          <w:tcPr>
            <w:tcW w:w="1843" w:type="dxa"/>
            <w:tcBorders>
              <w:top w:val="single" w:sz="4" w:space="0" w:color="auto"/>
              <w:left w:val="single" w:sz="6" w:space="0" w:color="auto"/>
              <w:bottom w:val="single" w:sz="4" w:space="0" w:color="auto"/>
              <w:right w:val="single" w:sz="6" w:space="0" w:color="auto"/>
            </w:tcBorders>
            <w:vAlign w:val="center"/>
          </w:tcPr>
          <w:p w14:paraId="197E653B"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0.3000</w:t>
            </w:r>
          </w:p>
          <w:p w14:paraId="20FE40B5" w14:textId="77777777" w:rsidR="004E5512" w:rsidRDefault="004E5512" w:rsidP="00A95131">
            <w:pPr>
              <w:spacing w:line="256" w:lineRule="auto"/>
              <w:jc w:val="center"/>
              <w:rPr>
                <w:sz w:val="22"/>
                <w:szCs w:val="22"/>
                <w:lang w:val="en-US"/>
              </w:rPr>
            </w:pPr>
          </w:p>
        </w:tc>
      </w:tr>
      <w:tr w:rsidR="004E5512" w14:paraId="25F648C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11E14D1" w14:textId="77777777" w:rsidR="004E5512" w:rsidRDefault="004E5512" w:rsidP="00A95131">
            <w:pPr>
              <w:spacing w:line="256" w:lineRule="auto"/>
              <w:rPr>
                <w:sz w:val="22"/>
                <w:szCs w:val="22"/>
                <w:lang w:val="en-US"/>
              </w:rPr>
            </w:pPr>
            <w:r>
              <w:rPr>
                <w:sz w:val="22"/>
                <w:szCs w:val="22"/>
                <w:lang w:val="en-US"/>
              </w:rPr>
              <w:t>11</w:t>
            </w:r>
          </w:p>
        </w:tc>
        <w:tc>
          <w:tcPr>
            <w:tcW w:w="1559" w:type="dxa"/>
            <w:tcBorders>
              <w:top w:val="single" w:sz="4" w:space="0" w:color="auto"/>
              <w:left w:val="single" w:sz="6" w:space="0" w:color="auto"/>
              <w:bottom w:val="single" w:sz="4" w:space="0" w:color="auto"/>
              <w:right w:val="single" w:sz="6" w:space="0" w:color="auto"/>
            </w:tcBorders>
          </w:tcPr>
          <w:p w14:paraId="3A117C21" w14:textId="77777777" w:rsidR="004E5512" w:rsidRDefault="004E5512" w:rsidP="00A95131">
            <w:pPr>
              <w:spacing w:line="256" w:lineRule="auto"/>
              <w:rPr>
                <w:sz w:val="22"/>
                <w:szCs w:val="22"/>
                <w:lang w:val="en-US"/>
              </w:rPr>
            </w:pPr>
            <w:r>
              <w:rPr>
                <w:sz w:val="22"/>
                <w:szCs w:val="22"/>
                <w:lang w:val="en-US"/>
              </w:rPr>
              <w:t>TsD01B</w:t>
            </w:r>
          </w:p>
          <w:p w14:paraId="4BD3CE89"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7A741BA" w14:textId="77777777" w:rsidR="004E5512" w:rsidRDefault="004E5512" w:rsidP="00A95131">
            <w:pPr>
              <w:spacing w:line="256" w:lineRule="auto"/>
              <w:rPr>
                <w:lang w:val="en-US"/>
              </w:rPr>
            </w:pPr>
            <w:r>
              <w:rPr>
                <w:lang w:val="en-US"/>
              </w:rPr>
              <w:t>Umplutura  cu lopata a pamintului afinat, in straturi uniforme, de 10-30 cm grosime, printr-o aruncare de pina la 3 m din gramezi, inclusiv sfarimarea bulgarilor, pamintul provenind din teren mijlociu  a transeei</w:t>
            </w:r>
          </w:p>
          <w:p w14:paraId="06913BE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CB3399A"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52B57D0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178A0BE0" w14:textId="77777777" w:rsidR="004E5512" w:rsidRDefault="004E5512" w:rsidP="00A95131">
            <w:pPr>
              <w:spacing w:line="256" w:lineRule="auto"/>
              <w:jc w:val="center"/>
              <w:rPr>
                <w:sz w:val="22"/>
                <w:szCs w:val="22"/>
                <w:lang w:val="en-US"/>
              </w:rPr>
            </w:pPr>
          </w:p>
        </w:tc>
      </w:tr>
      <w:tr w:rsidR="004E5512" w14:paraId="6B12E02B"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4538B54" w14:textId="77777777" w:rsidR="004E5512" w:rsidRDefault="004E5512" w:rsidP="00A95131">
            <w:pPr>
              <w:spacing w:line="256" w:lineRule="auto"/>
              <w:rPr>
                <w:sz w:val="22"/>
                <w:szCs w:val="22"/>
                <w:lang w:val="en-US"/>
              </w:rPr>
            </w:pPr>
            <w:r>
              <w:rPr>
                <w:sz w:val="22"/>
                <w:szCs w:val="22"/>
                <w:lang w:val="en-US"/>
              </w:rPr>
              <w:t>12</w:t>
            </w:r>
          </w:p>
        </w:tc>
        <w:tc>
          <w:tcPr>
            <w:tcW w:w="1559" w:type="dxa"/>
            <w:tcBorders>
              <w:top w:val="single" w:sz="4" w:space="0" w:color="auto"/>
              <w:left w:val="single" w:sz="6" w:space="0" w:color="auto"/>
              <w:bottom w:val="single" w:sz="4" w:space="0" w:color="auto"/>
              <w:right w:val="single" w:sz="6" w:space="0" w:color="auto"/>
            </w:tcBorders>
          </w:tcPr>
          <w:p w14:paraId="441511D2" w14:textId="77777777" w:rsidR="004E5512" w:rsidRDefault="004E5512" w:rsidP="00A95131">
            <w:pPr>
              <w:spacing w:line="256" w:lineRule="auto"/>
              <w:rPr>
                <w:sz w:val="22"/>
                <w:szCs w:val="22"/>
                <w:lang w:val="en-US"/>
              </w:rPr>
            </w:pPr>
            <w:r>
              <w:rPr>
                <w:sz w:val="22"/>
                <w:szCs w:val="22"/>
                <w:lang w:val="en-US"/>
              </w:rPr>
              <w:t>TsD01B</w:t>
            </w:r>
          </w:p>
          <w:p w14:paraId="77598C50"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168CFE6" w14:textId="77777777" w:rsidR="004E5512" w:rsidRDefault="004E5512" w:rsidP="00A95131">
            <w:pPr>
              <w:spacing w:line="256" w:lineRule="auto"/>
              <w:rPr>
                <w:lang w:val="en-US"/>
              </w:rPr>
            </w:pPr>
            <w:r>
              <w:rPr>
                <w:lang w:val="en-US"/>
              </w:rPr>
              <w:t>Umplutura  cu lopata a pamintului afinat, in straturi uniforme, de 10-30 cm grosime, printr-o aruncare de pina la 3 m din gramezi, inclusiv sfarimarea bulgarilor, pamintul provenind din teren mijlociu  a transeei</w:t>
            </w:r>
          </w:p>
          <w:p w14:paraId="6CFC87B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EEE62AD"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0A4C4484"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2AED423D" w14:textId="77777777" w:rsidR="004E5512" w:rsidRDefault="004E5512" w:rsidP="00A95131">
            <w:pPr>
              <w:spacing w:line="256" w:lineRule="auto"/>
              <w:jc w:val="center"/>
              <w:rPr>
                <w:sz w:val="22"/>
                <w:szCs w:val="22"/>
                <w:lang w:val="en-US"/>
              </w:rPr>
            </w:pPr>
          </w:p>
        </w:tc>
      </w:tr>
      <w:tr w:rsidR="004E5512" w14:paraId="0D0A3080" w14:textId="77777777" w:rsidTr="00A95131">
        <w:tc>
          <w:tcPr>
            <w:tcW w:w="709" w:type="dxa"/>
            <w:tcBorders>
              <w:top w:val="nil"/>
              <w:left w:val="single" w:sz="6" w:space="0" w:color="auto"/>
              <w:bottom w:val="nil"/>
              <w:right w:val="nil"/>
            </w:tcBorders>
          </w:tcPr>
          <w:p w14:paraId="4E2ED2CC"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7559BBA4"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0E807320" w14:textId="77777777" w:rsidR="004E5512" w:rsidRDefault="004E5512" w:rsidP="00A95131">
            <w:pPr>
              <w:spacing w:line="256" w:lineRule="auto"/>
              <w:rPr>
                <w:b/>
                <w:bCs/>
                <w:sz w:val="22"/>
                <w:szCs w:val="22"/>
                <w:lang w:val="en-US"/>
              </w:rPr>
            </w:pPr>
            <w:r>
              <w:rPr>
                <w:b/>
                <w:bCs/>
                <w:sz w:val="22"/>
                <w:szCs w:val="22"/>
                <w:lang w:val="en-US"/>
              </w:rPr>
              <w:t>1.2. Suspendarea conductorilor</w:t>
            </w:r>
          </w:p>
          <w:p w14:paraId="70CD3F81" w14:textId="77777777" w:rsidR="004E5512" w:rsidRDefault="004E5512" w:rsidP="00A95131">
            <w:pPr>
              <w:spacing w:line="256" w:lineRule="auto"/>
              <w:rPr>
                <w:lang w:val="en-US"/>
              </w:rPr>
            </w:pPr>
          </w:p>
        </w:tc>
      </w:tr>
      <w:tr w:rsidR="004E5512" w14:paraId="6A34FC7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AF3630F" w14:textId="77777777" w:rsidR="004E5512" w:rsidRDefault="004E5512" w:rsidP="00A95131">
            <w:pPr>
              <w:spacing w:line="256" w:lineRule="auto"/>
              <w:rPr>
                <w:sz w:val="22"/>
                <w:szCs w:val="22"/>
                <w:lang w:val="en-US"/>
              </w:rPr>
            </w:pPr>
            <w:r>
              <w:rPr>
                <w:sz w:val="22"/>
                <w:szCs w:val="22"/>
                <w:lang w:val="en-US"/>
              </w:rPr>
              <w:t>13</w:t>
            </w:r>
          </w:p>
        </w:tc>
        <w:tc>
          <w:tcPr>
            <w:tcW w:w="1559" w:type="dxa"/>
            <w:tcBorders>
              <w:top w:val="single" w:sz="4" w:space="0" w:color="auto"/>
              <w:left w:val="single" w:sz="6" w:space="0" w:color="auto"/>
              <w:bottom w:val="single" w:sz="4" w:space="0" w:color="auto"/>
              <w:right w:val="single" w:sz="6" w:space="0" w:color="auto"/>
            </w:tcBorders>
          </w:tcPr>
          <w:p w14:paraId="462C1801" w14:textId="77777777" w:rsidR="004E5512" w:rsidRDefault="004E5512" w:rsidP="00A95131">
            <w:pPr>
              <w:spacing w:line="256" w:lineRule="auto"/>
              <w:rPr>
                <w:sz w:val="22"/>
                <w:szCs w:val="22"/>
                <w:lang w:val="en-US"/>
              </w:rPr>
            </w:pPr>
            <w:r>
              <w:rPr>
                <w:sz w:val="22"/>
                <w:szCs w:val="22"/>
                <w:lang w:val="en-US"/>
              </w:rPr>
              <w:t>33-04-017-1</w:t>
            </w:r>
          </w:p>
          <w:p w14:paraId="24A1CB3C"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DFE93B6" w14:textId="77777777" w:rsidR="004E5512" w:rsidRDefault="004E5512" w:rsidP="00A95131">
            <w:pPr>
              <w:spacing w:line="256" w:lineRule="auto"/>
              <w:rPr>
                <w:lang w:val="en-US"/>
              </w:rPr>
            </w:pPr>
            <w:r>
              <w:rPr>
                <w:lang w:val="en-US"/>
              </w:rPr>
              <w:t>Suspendarea conductorilor electrici izolati autoportanti CIA-2A cu tensiunea de la 0,4 kV pina la 1kV  (cu detensionare): cu utilizarea autohidroascensorului (norma  08-02-367-8 exclusa din Indicatorul nr.8). Normele si marca resurselor cu valoarea 0 (zero) se determina dupa proiect</w:t>
            </w:r>
          </w:p>
          <w:p w14:paraId="5A75A1EE"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DD20831" w14:textId="77777777" w:rsidR="004E5512" w:rsidRDefault="004E5512" w:rsidP="00A95131">
            <w:pPr>
              <w:spacing w:line="256" w:lineRule="auto"/>
              <w:jc w:val="center"/>
              <w:rPr>
                <w:sz w:val="22"/>
                <w:szCs w:val="22"/>
                <w:lang w:val="en-US"/>
              </w:rPr>
            </w:pPr>
            <w:r>
              <w:rPr>
                <w:sz w:val="22"/>
                <w:szCs w:val="22"/>
                <w:lang w:val="en-US"/>
              </w:rPr>
              <w:t>1000 m</w:t>
            </w:r>
          </w:p>
        </w:tc>
        <w:tc>
          <w:tcPr>
            <w:tcW w:w="1843" w:type="dxa"/>
            <w:tcBorders>
              <w:top w:val="single" w:sz="4" w:space="0" w:color="auto"/>
              <w:left w:val="single" w:sz="6" w:space="0" w:color="auto"/>
              <w:bottom w:val="single" w:sz="4" w:space="0" w:color="auto"/>
              <w:right w:val="single" w:sz="6" w:space="0" w:color="auto"/>
            </w:tcBorders>
            <w:vAlign w:val="center"/>
          </w:tcPr>
          <w:p w14:paraId="2D912CB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0.0900</w:t>
            </w:r>
          </w:p>
          <w:p w14:paraId="356E796C" w14:textId="77777777" w:rsidR="004E5512" w:rsidRDefault="004E5512" w:rsidP="00A95131">
            <w:pPr>
              <w:spacing w:line="256" w:lineRule="auto"/>
              <w:jc w:val="center"/>
              <w:rPr>
                <w:sz w:val="22"/>
                <w:szCs w:val="22"/>
                <w:lang w:val="en-US"/>
              </w:rPr>
            </w:pPr>
          </w:p>
        </w:tc>
      </w:tr>
      <w:tr w:rsidR="004E5512" w14:paraId="43E2E5F8"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DC7934B" w14:textId="77777777" w:rsidR="004E5512" w:rsidRDefault="004E5512" w:rsidP="00A95131">
            <w:pPr>
              <w:spacing w:line="256" w:lineRule="auto"/>
              <w:rPr>
                <w:sz w:val="22"/>
                <w:szCs w:val="22"/>
                <w:lang w:val="en-US"/>
              </w:rPr>
            </w:pPr>
            <w:r>
              <w:rPr>
                <w:sz w:val="22"/>
                <w:szCs w:val="22"/>
                <w:lang w:val="en-US"/>
              </w:rPr>
              <w:t>14</w:t>
            </w:r>
          </w:p>
        </w:tc>
        <w:tc>
          <w:tcPr>
            <w:tcW w:w="1559" w:type="dxa"/>
            <w:tcBorders>
              <w:top w:val="single" w:sz="4" w:space="0" w:color="auto"/>
              <w:left w:val="single" w:sz="6" w:space="0" w:color="auto"/>
              <w:bottom w:val="single" w:sz="4" w:space="0" w:color="auto"/>
              <w:right w:val="single" w:sz="6" w:space="0" w:color="auto"/>
            </w:tcBorders>
          </w:tcPr>
          <w:p w14:paraId="3C6A6117" w14:textId="77777777" w:rsidR="004E5512" w:rsidRDefault="004E5512" w:rsidP="00A95131">
            <w:pPr>
              <w:spacing w:line="256" w:lineRule="auto"/>
              <w:rPr>
                <w:sz w:val="22"/>
                <w:szCs w:val="22"/>
                <w:lang w:val="en-US"/>
              </w:rPr>
            </w:pPr>
            <w:r>
              <w:rPr>
                <w:sz w:val="22"/>
                <w:szCs w:val="22"/>
                <w:lang w:val="en-US"/>
              </w:rPr>
              <w:t>Pret de piata</w:t>
            </w:r>
          </w:p>
          <w:p w14:paraId="581B75B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07FB676" w14:textId="77777777" w:rsidR="004E5512" w:rsidRDefault="004E5512" w:rsidP="00A95131">
            <w:pPr>
              <w:spacing w:line="256" w:lineRule="auto"/>
              <w:rPr>
                <w:lang w:val="en-US"/>
              </w:rPr>
            </w:pPr>
            <w:r>
              <w:rPr>
                <w:lang w:val="en-US"/>
              </w:rPr>
              <w:t>Cablu -- SIP-2A 3 x 50 + 1 x 54.6 mm2</w:t>
            </w:r>
          </w:p>
          <w:p w14:paraId="2E87A39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49A84DC"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56E7B294"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90.0000</w:t>
            </w:r>
          </w:p>
          <w:p w14:paraId="11BABC9F" w14:textId="77777777" w:rsidR="004E5512" w:rsidRDefault="004E5512" w:rsidP="00A95131">
            <w:pPr>
              <w:spacing w:line="256" w:lineRule="auto"/>
              <w:jc w:val="center"/>
              <w:rPr>
                <w:sz w:val="22"/>
                <w:szCs w:val="22"/>
                <w:lang w:val="en-US"/>
              </w:rPr>
            </w:pPr>
          </w:p>
        </w:tc>
      </w:tr>
      <w:tr w:rsidR="004E5512" w14:paraId="1765207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29D3C7F" w14:textId="77777777" w:rsidR="004E5512" w:rsidRDefault="004E5512" w:rsidP="00A95131">
            <w:pPr>
              <w:spacing w:line="256" w:lineRule="auto"/>
              <w:rPr>
                <w:sz w:val="22"/>
                <w:szCs w:val="22"/>
                <w:lang w:val="en-US"/>
              </w:rPr>
            </w:pPr>
            <w:r>
              <w:rPr>
                <w:sz w:val="22"/>
                <w:szCs w:val="22"/>
                <w:lang w:val="en-US"/>
              </w:rPr>
              <w:t>15</w:t>
            </w:r>
          </w:p>
        </w:tc>
        <w:tc>
          <w:tcPr>
            <w:tcW w:w="1559" w:type="dxa"/>
            <w:tcBorders>
              <w:top w:val="single" w:sz="4" w:space="0" w:color="auto"/>
              <w:left w:val="single" w:sz="6" w:space="0" w:color="auto"/>
              <w:bottom w:val="single" w:sz="4" w:space="0" w:color="auto"/>
              <w:right w:val="single" w:sz="6" w:space="0" w:color="auto"/>
            </w:tcBorders>
          </w:tcPr>
          <w:p w14:paraId="1526D970" w14:textId="77777777" w:rsidR="004E5512" w:rsidRDefault="004E5512" w:rsidP="00A95131">
            <w:pPr>
              <w:spacing w:line="256" w:lineRule="auto"/>
              <w:rPr>
                <w:sz w:val="22"/>
                <w:szCs w:val="22"/>
                <w:lang w:val="en-US"/>
              </w:rPr>
            </w:pPr>
            <w:r>
              <w:rPr>
                <w:sz w:val="22"/>
                <w:szCs w:val="22"/>
                <w:lang w:val="en-US"/>
              </w:rPr>
              <w:t>Pret de piata</w:t>
            </w:r>
          </w:p>
          <w:p w14:paraId="0E705690"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6B5809F" w14:textId="77777777" w:rsidR="004E5512" w:rsidRDefault="004E5512" w:rsidP="00A95131">
            <w:pPr>
              <w:spacing w:line="256" w:lineRule="auto"/>
              <w:rPr>
                <w:lang w:val="en-US"/>
              </w:rPr>
            </w:pPr>
            <w:r>
              <w:rPr>
                <w:lang w:val="en-US"/>
              </w:rPr>
              <w:t>Clema de perforare P2X95</w:t>
            </w:r>
          </w:p>
          <w:p w14:paraId="7C1410F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8DC3005"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222B0A8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12.0000</w:t>
            </w:r>
          </w:p>
          <w:p w14:paraId="6840C226" w14:textId="77777777" w:rsidR="004E5512" w:rsidRDefault="004E5512" w:rsidP="00A95131">
            <w:pPr>
              <w:spacing w:line="256" w:lineRule="auto"/>
              <w:jc w:val="center"/>
              <w:rPr>
                <w:sz w:val="22"/>
                <w:szCs w:val="22"/>
                <w:lang w:val="en-US"/>
              </w:rPr>
            </w:pPr>
          </w:p>
        </w:tc>
      </w:tr>
      <w:tr w:rsidR="004E5512" w14:paraId="02CF8642"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D9B6E51" w14:textId="77777777" w:rsidR="004E5512" w:rsidRDefault="004E5512" w:rsidP="00A95131">
            <w:pPr>
              <w:spacing w:line="256" w:lineRule="auto"/>
              <w:rPr>
                <w:sz w:val="22"/>
                <w:szCs w:val="22"/>
                <w:lang w:val="en-US"/>
              </w:rPr>
            </w:pPr>
            <w:r>
              <w:rPr>
                <w:sz w:val="22"/>
                <w:szCs w:val="22"/>
                <w:lang w:val="en-US"/>
              </w:rPr>
              <w:t>16</w:t>
            </w:r>
          </w:p>
        </w:tc>
        <w:tc>
          <w:tcPr>
            <w:tcW w:w="1559" w:type="dxa"/>
            <w:tcBorders>
              <w:top w:val="single" w:sz="4" w:space="0" w:color="auto"/>
              <w:left w:val="single" w:sz="6" w:space="0" w:color="auto"/>
              <w:bottom w:val="single" w:sz="4" w:space="0" w:color="auto"/>
              <w:right w:val="single" w:sz="6" w:space="0" w:color="auto"/>
            </w:tcBorders>
          </w:tcPr>
          <w:p w14:paraId="6EE3E148" w14:textId="77777777" w:rsidR="004E5512" w:rsidRDefault="004E5512" w:rsidP="00A95131">
            <w:pPr>
              <w:spacing w:line="256" w:lineRule="auto"/>
              <w:rPr>
                <w:sz w:val="22"/>
                <w:szCs w:val="22"/>
                <w:lang w:val="en-US"/>
              </w:rPr>
            </w:pPr>
            <w:r>
              <w:rPr>
                <w:sz w:val="22"/>
                <w:szCs w:val="22"/>
                <w:lang w:val="en-US"/>
              </w:rPr>
              <w:t>Pret de piata</w:t>
            </w:r>
          </w:p>
          <w:p w14:paraId="3746686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3207BA8" w14:textId="77777777" w:rsidR="004E5512" w:rsidRDefault="004E5512" w:rsidP="00A95131">
            <w:pPr>
              <w:spacing w:line="256" w:lineRule="auto"/>
              <w:rPr>
                <w:lang w:val="en-US"/>
              </w:rPr>
            </w:pPr>
            <w:r>
              <w:rPr>
                <w:lang w:val="en-US"/>
              </w:rPr>
              <w:t>Fisie din otel inox F2007</w:t>
            </w:r>
          </w:p>
          <w:p w14:paraId="3034AB0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F91306F"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2FFC01D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6.0000</w:t>
            </w:r>
          </w:p>
          <w:p w14:paraId="71DE938D" w14:textId="77777777" w:rsidR="004E5512" w:rsidRDefault="004E5512" w:rsidP="00A95131">
            <w:pPr>
              <w:spacing w:line="256" w:lineRule="auto"/>
              <w:jc w:val="center"/>
              <w:rPr>
                <w:sz w:val="22"/>
                <w:szCs w:val="22"/>
                <w:lang w:val="en-US"/>
              </w:rPr>
            </w:pPr>
          </w:p>
        </w:tc>
      </w:tr>
      <w:tr w:rsidR="004E5512" w14:paraId="6FAE7B4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E5E332B" w14:textId="77777777" w:rsidR="004E5512" w:rsidRDefault="004E5512" w:rsidP="00A95131">
            <w:pPr>
              <w:spacing w:line="256" w:lineRule="auto"/>
              <w:rPr>
                <w:sz w:val="22"/>
                <w:szCs w:val="22"/>
                <w:lang w:val="en-US"/>
              </w:rPr>
            </w:pPr>
            <w:r>
              <w:rPr>
                <w:sz w:val="22"/>
                <w:szCs w:val="22"/>
                <w:lang w:val="en-US"/>
              </w:rPr>
              <w:t>17</w:t>
            </w:r>
          </w:p>
        </w:tc>
        <w:tc>
          <w:tcPr>
            <w:tcW w:w="1559" w:type="dxa"/>
            <w:tcBorders>
              <w:top w:val="single" w:sz="4" w:space="0" w:color="auto"/>
              <w:left w:val="single" w:sz="6" w:space="0" w:color="auto"/>
              <w:bottom w:val="single" w:sz="4" w:space="0" w:color="auto"/>
              <w:right w:val="single" w:sz="6" w:space="0" w:color="auto"/>
            </w:tcBorders>
          </w:tcPr>
          <w:p w14:paraId="2EDDE45F" w14:textId="77777777" w:rsidR="004E5512" w:rsidRDefault="004E5512" w:rsidP="00A95131">
            <w:pPr>
              <w:spacing w:line="256" w:lineRule="auto"/>
              <w:rPr>
                <w:sz w:val="22"/>
                <w:szCs w:val="22"/>
                <w:lang w:val="en-US"/>
              </w:rPr>
            </w:pPr>
            <w:r>
              <w:rPr>
                <w:sz w:val="22"/>
                <w:szCs w:val="22"/>
                <w:lang w:val="en-US"/>
              </w:rPr>
              <w:t>Pret de piata</w:t>
            </w:r>
          </w:p>
          <w:p w14:paraId="118EE2B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19C1D8F" w14:textId="77777777" w:rsidR="004E5512" w:rsidRDefault="004E5512" w:rsidP="00A95131">
            <w:pPr>
              <w:spacing w:line="256" w:lineRule="auto"/>
              <w:rPr>
                <w:lang w:val="en-US"/>
              </w:rPr>
            </w:pPr>
            <w:r>
              <w:rPr>
                <w:lang w:val="en-US"/>
              </w:rPr>
              <w:t>Curea de cablu CSB</w:t>
            </w:r>
          </w:p>
          <w:p w14:paraId="4D26CEB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4D42AAD"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3A76088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27.0000</w:t>
            </w:r>
          </w:p>
          <w:p w14:paraId="5D3259DE" w14:textId="77777777" w:rsidR="004E5512" w:rsidRDefault="004E5512" w:rsidP="00A95131">
            <w:pPr>
              <w:spacing w:line="256" w:lineRule="auto"/>
              <w:jc w:val="center"/>
              <w:rPr>
                <w:sz w:val="22"/>
                <w:szCs w:val="22"/>
                <w:lang w:val="en-US"/>
              </w:rPr>
            </w:pPr>
          </w:p>
        </w:tc>
      </w:tr>
      <w:tr w:rsidR="004E5512" w14:paraId="5B6E1BBD"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3BC46A3" w14:textId="77777777" w:rsidR="004E5512" w:rsidRDefault="004E5512" w:rsidP="00A95131">
            <w:pPr>
              <w:spacing w:line="256" w:lineRule="auto"/>
              <w:rPr>
                <w:sz w:val="22"/>
                <w:szCs w:val="22"/>
                <w:lang w:val="en-US"/>
              </w:rPr>
            </w:pPr>
            <w:r>
              <w:rPr>
                <w:sz w:val="22"/>
                <w:szCs w:val="22"/>
                <w:lang w:val="en-US"/>
              </w:rPr>
              <w:t>18</w:t>
            </w:r>
          </w:p>
        </w:tc>
        <w:tc>
          <w:tcPr>
            <w:tcW w:w="1559" w:type="dxa"/>
            <w:tcBorders>
              <w:top w:val="single" w:sz="4" w:space="0" w:color="auto"/>
              <w:left w:val="single" w:sz="6" w:space="0" w:color="auto"/>
              <w:bottom w:val="single" w:sz="4" w:space="0" w:color="auto"/>
              <w:right w:val="single" w:sz="6" w:space="0" w:color="auto"/>
            </w:tcBorders>
          </w:tcPr>
          <w:p w14:paraId="38EE87CC" w14:textId="77777777" w:rsidR="004E5512" w:rsidRDefault="004E5512" w:rsidP="00A95131">
            <w:pPr>
              <w:spacing w:line="256" w:lineRule="auto"/>
              <w:rPr>
                <w:sz w:val="22"/>
                <w:szCs w:val="22"/>
                <w:lang w:val="en-US"/>
              </w:rPr>
            </w:pPr>
            <w:r>
              <w:rPr>
                <w:sz w:val="22"/>
                <w:szCs w:val="22"/>
                <w:lang w:val="en-US"/>
              </w:rPr>
              <w:t>Pret de piata</w:t>
            </w:r>
          </w:p>
          <w:p w14:paraId="31DC79D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23C34E7" w14:textId="77777777" w:rsidR="004E5512" w:rsidRDefault="004E5512" w:rsidP="00A95131">
            <w:pPr>
              <w:spacing w:line="256" w:lineRule="auto"/>
              <w:rPr>
                <w:lang w:val="en-US"/>
              </w:rPr>
            </w:pPr>
            <w:r>
              <w:rPr>
                <w:lang w:val="en-US"/>
              </w:rPr>
              <w:t>Consola de ancorare CA1500</w:t>
            </w:r>
          </w:p>
          <w:p w14:paraId="0AC67A68"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B529E40"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2B8DFF7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018EB97A" w14:textId="77777777" w:rsidR="004E5512" w:rsidRDefault="004E5512" w:rsidP="00A95131">
            <w:pPr>
              <w:spacing w:line="256" w:lineRule="auto"/>
              <w:jc w:val="center"/>
              <w:rPr>
                <w:sz w:val="22"/>
                <w:szCs w:val="22"/>
                <w:lang w:val="en-US"/>
              </w:rPr>
            </w:pPr>
          </w:p>
        </w:tc>
      </w:tr>
      <w:tr w:rsidR="004E5512" w14:paraId="5DC42FEE"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A2B1820" w14:textId="77777777" w:rsidR="004E5512" w:rsidRDefault="004E5512" w:rsidP="00A95131">
            <w:pPr>
              <w:spacing w:line="256" w:lineRule="auto"/>
              <w:rPr>
                <w:sz w:val="22"/>
                <w:szCs w:val="22"/>
                <w:lang w:val="en-US"/>
              </w:rPr>
            </w:pPr>
            <w:r>
              <w:rPr>
                <w:sz w:val="22"/>
                <w:szCs w:val="22"/>
                <w:lang w:val="en-US"/>
              </w:rPr>
              <w:t>19</w:t>
            </w:r>
          </w:p>
        </w:tc>
        <w:tc>
          <w:tcPr>
            <w:tcW w:w="1559" w:type="dxa"/>
            <w:tcBorders>
              <w:top w:val="single" w:sz="4" w:space="0" w:color="auto"/>
              <w:left w:val="single" w:sz="6" w:space="0" w:color="auto"/>
              <w:bottom w:val="single" w:sz="4" w:space="0" w:color="auto"/>
              <w:right w:val="single" w:sz="6" w:space="0" w:color="auto"/>
            </w:tcBorders>
          </w:tcPr>
          <w:p w14:paraId="5249493C" w14:textId="77777777" w:rsidR="004E5512" w:rsidRDefault="004E5512" w:rsidP="00A95131">
            <w:pPr>
              <w:spacing w:line="256" w:lineRule="auto"/>
              <w:rPr>
                <w:sz w:val="22"/>
                <w:szCs w:val="22"/>
                <w:lang w:val="en-US"/>
              </w:rPr>
            </w:pPr>
            <w:r>
              <w:rPr>
                <w:sz w:val="22"/>
                <w:szCs w:val="22"/>
                <w:lang w:val="en-US"/>
              </w:rPr>
              <w:t>Pret de piata</w:t>
            </w:r>
          </w:p>
          <w:p w14:paraId="608B52D2"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BF51BD4" w14:textId="77777777" w:rsidR="004E5512" w:rsidRDefault="004E5512" w:rsidP="00A95131">
            <w:pPr>
              <w:spacing w:line="256" w:lineRule="auto"/>
              <w:rPr>
                <w:lang w:val="en-US"/>
              </w:rPr>
            </w:pPr>
            <w:r>
              <w:rPr>
                <w:lang w:val="en-US"/>
              </w:rPr>
              <w:t>Clema de ancorare PA 1500</w:t>
            </w:r>
          </w:p>
          <w:p w14:paraId="6539702D"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7915838"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4DF24F6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4.0000</w:t>
            </w:r>
          </w:p>
          <w:p w14:paraId="63DE2F29" w14:textId="77777777" w:rsidR="004E5512" w:rsidRDefault="004E5512" w:rsidP="00A95131">
            <w:pPr>
              <w:spacing w:line="256" w:lineRule="auto"/>
              <w:jc w:val="center"/>
              <w:rPr>
                <w:sz w:val="22"/>
                <w:szCs w:val="22"/>
                <w:lang w:val="en-US"/>
              </w:rPr>
            </w:pPr>
          </w:p>
        </w:tc>
      </w:tr>
      <w:tr w:rsidR="004E5512" w14:paraId="2A480396"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A6F96DA" w14:textId="77777777" w:rsidR="004E5512" w:rsidRDefault="004E5512" w:rsidP="00A95131">
            <w:pPr>
              <w:spacing w:line="256" w:lineRule="auto"/>
              <w:rPr>
                <w:sz w:val="22"/>
                <w:szCs w:val="22"/>
                <w:lang w:val="en-US"/>
              </w:rPr>
            </w:pPr>
            <w:r>
              <w:rPr>
                <w:sz w:val="22"/>
                <w:szCs w:val="22"/>
                <w:lang w:val="en-US"/>
              </w:rPr>
              <w:t>20</w:t>
            </w:r>
          </w:p>
        </w:tc>
        <w:tc>
          <w:tcPr>
            <w:tcW w:w="1559" w:type="dxa"/>
            <w:tcBorders>
              <w:top w:val="single" w:sz="4" w:space="0" w:color="auto"/>
              <w:left w:val="single" w:sz="6" w:space="0" w:color="auto"/>
              <w:bottom w:val="single" w:sz="4" w:space="0" w:color="auto"/>
              <w:right w:val="single" w:sz="6" w:space="0" w:color="auto"/>
            </w:tcBorders>
          </w:tcPr>
          <w:p w14:paraId="35FAF76C" w14:textId="77777777" w:rsidR="004E5512" w:rsidRDefault="004E5512" w:rsidP="00A95131">
            <w:pPr>
              <w:spacing w:line="256" w:lineRule="auto"/>
              <w:rPr>
                <w:sz w:val="22"/>
                <w:szCs w:val="22"/>
                <w:lang w:val="en-US"/>
              </w:rPr>
            </w:pPr>
            <w:r>
              <w:rPr>
                <w:sz w:val="22"/>
                <w:szCs w:val="22"/>
                <w:lang w:val="en-US"/>
              </w:rPr>
              <w:t>Pret de piata</w:t>
            </w:r>
          </w:p>
          <w:p w14:paraId="77F2B5FC"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53C76E3" w14:textId="77777777" w:rsidR="004E5512" w:rsidRDefault="004E5512" w:rsidP="00A95131">
            <w:pPr>
              <w:spacing w:line="256" w:lineRule="auto"/>
              <w:rPr>
                <w:lang w:val="en-US"/>
              </w:rPr>
            </w:pPr>
            <w:r>
              <w:rPr>
                <w:lang w:val="en-US"/>
              </w:rPr>
              <w:t>Clema de suspendare  A200</w:t>
            </w:r>
          </w:p>
          <w:p w14:paraId="6BA9C37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ABDC197"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CB8B1C6"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2488AC55" w14:textId="77777777" w:rsidR="004E5512" w:rsidRDefault="004E5512" w:rsidP="00A95131">
            <w:pPr>
              <w:spacing w:line="256" w:lineRule="auto"/>
              <w:jc w:val="center"/>
              <w:rPr>
                <w:sz w:val="22"/>
                <w:szCs w:val="22"/>
                <w:lang w:val="en-US"/>
              </w:rPr>
            </w:pPr>
          </w:p>
        </w:tc>
      </w:tr>
      <w:tr w:rsidR="004E5512" w14:paraId="298637DB"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7BE48A4" w14:textId="77777777" w:rsidR="004E5512" w:rsidRDefault="004E5512" w:rsidP="00A95131">
            <w:pPr>
              <w:spacing w:line="256" w:lineRule="auto"/>
              <w:rPr>
                <w:sz w:val="22"/>
                <w:szCs w:val="22"/>
                <w:lang w:val="en-US"/>
              </w:rPr>
            </w:pPr>
            <w:r>
              <w:rPr>
                <w:sz w:val="22"/>
                <w:szCs w:val="22"/>
                <w:lang w:val="en-US"/>
              </w:rPr>
              <w:t>21</w:t>
            </w:r>
          </w:p>
        </w:tc>
        <w:tc>
          <w:tcPr>
            <w:tcW w:w="1559" w:type="dxa"/>
            <w:tcBorders>
              <w:top w:val="single" w:sz="4" w:space="0" w:color="auto"/>
              <w:left w:val="single" w:sz="6" w:space="0" w:color="auto"/>
              <w:bottom w:val="single" w:sz="4" w:space="0" w:color="auto"/>
              <w:right w:val="single" w:sz="6" w:space="0" w:color="auto"/>
            </w:tcBorders>
          </w:tcPr>
          <w:p w14:paraId="49F5896E" w14:textId="77777777" w:rsidR="004E5512" w:rsidRDefault="004E5512" w:rsidP="00A95131">
            <w:pPr>
              <w:spacing w:line="256" w:lineRule="auto"/>
              <w:rPr>
                <w:sz w:val="22"/>
                <w:szCs w:val="22"/>
                <w:lang w:val="en-US"/>
              </w:rPr>
            </w:pPr>
            <w:r>
              <w:rPr>
                <w:sz w:val="22"/>
                <w:szCs w:val="22"/>
                <w:lang w:val="en-US"/>
              </w:rPr>
              <w:t>Pret de piata</w:t>
            </w:r>
          </w:p>
          <w:p w14:paraId="6BA6103C"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CC9AE61" w14:textId="77777777" w:rsidR="004E5512" w:rsidRDefault="004E5512" w:rsidP="00A95131">
            <w:pPr>
              <w:spacing w:line="256" w:lineRule="auto"/>
              <w:rPr>
                <w:lang w:val="en-US"/>
              </w:rPr>
            </w:pPr>
            <w:r>
              <w:rPr>
                <w:lang w:val="en-US"/>
              </w:rPr>
              <w:t>Set pentru suspensie intermediara ES-1500</w:t>
            </w:r>
          </w:p>
          <w:p w14:paraId="40339E5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74D9CE3"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178875E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6920C72F" w14:textId="77777777" w:rsidR="004E5512" w:rsidRDefault="004E5512" w:rsidP="00A95131">
            <w:pPr>
              <w:spacing w:line="256" w:lineRule="auto"/>
              <w:jc w:val="center"/>
              <w:rPr>
                <w:sz w:val="22"/>
                <w:szCs w:val="22"/>
                <w:lang w:val="en-US"/>
              </w:rPr>
            </w:pPr>
          </w:p>
        </w:tc>
      </w:tr>
      <w:tr w:rsidR="004E5512" w14:paraId="2373DA2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D19A7F9" w14:textId="77777777" w:rsidR="004E5512" w:rsidRDefault="004E5512" w:rsidP="00A95131">
            <w:pPr>
              <w:spacing w:line="256" w:lineRule="auto"/>
              <w:rPr>
                <w:sz w:val="22"/>
                <w:szCs w:val="22"/>
                <w:lang w:val="en-US"/>
              </w:rPr>
            </w:pPr>
            <w:r>
              <w:rPr>
                <w:sz w:val="22"/>
                <w:szCs w:val="22"/>
                <w:lang w:val="en-US"/>
              </w:rPr>
              <w:lastRenderedPageBreak/>
              <w:t>22</w:t>
            </w:r>
          </w:p>
        </w:tc>
        <w:tc>
          <w:tcPr>
            <w:tcW w:w="1559" w:type="dxa"/>
            <w:tcBorders>
              <w:top w:val="single" w:sz="4" w:space="0" w:color="auto"/>
              <w:left w:val="single" w:sz="6" w:space="0" w:color="auto"/>
              <w:bottom w:val="single" w:sz="4" w:space="0" w:color="auto"/>
              <w:right w:val="single" w:sz="6" w:space="0" w:color="auto"/>
            </w:tcBorders>
          </w:tcPr>
          <w:p w14:paraId="7C4DC602" w14:textId="77777777" w:rsidR="004E5512" w:rsidRDefault="004E5512" w:rsidP="00A95131">
            <w:pPr>
              <w:spacing w:line="256" w:lineRule="auto"/>
              <w:rPr>
                <w:sz w:val="22"/>
                <w:szCs w:val="22"/>
                <w:lang w:val="en-US"/>
              </w:rPr>
            </w:pPr>
            <w:r>
              <w:rPr>
                <w:sz w:val="22"/>
                <w:szCs w:val="22"/>
                <w:lang w:val="en-US"/>
              </w:rPr>
              <w:t>Pret de piata</w:t>
            </w:r>
          </w:p>
          <w:p w14:paraId="4EB230A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501C001" w14:textId="77777777" w:rsidR="004E5512" w:rsidRDefault="004E5512" w:rsidP="00A95131">
            <w:pPr>
              <w:spacing w:line="256" w:lineRule="auto"/>
              <w:rPr>
                <w:lang w:val="en-US"/>
              </w:rPr>
            </w:pPr>
            <w:r>
              <w:rPr>
                <w:lang w:val="en-US"/>
              </w:rPr>
              <w:t>Clema de distributie RDP 25/CN</w:t>
            </w:r>
          </w:p>
          <w:p w14:paraId="4F2F9C7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0923A40"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34D18BDB"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4.0000</w:t>
            </w:r>
          </w:p>
          <w:p w14:paraId="65EF2BE5" w14:textId="77777777" w:rsidR="004E5512" w:rsidRDefault="004E5512" w:rsidP="00A95131">
            <w:pPr>
              <w:spacing w:line="256" w:lineRule="auto"/>
              <w:jc w:val="center"/>
              <w:rPr>
                <w:sz w:val="22"/>
                <w:szCs w:val="22"/>
                <w:lang w:val="en-US"/>
              </w:rPr>
            </w:pPr>
          </w:p>
        </w:tc>
      </w:tr>
      <w:tr w:rsidR="004E5512" w14:paraId="579054A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E846AC6" w14:textId="77777777" w:rsidR="004E5512" w:rsidRDefault="004E5512" w:rsidP="00A95131">
            <w:pPr>
              <w:spacing w:line="256" w:lineRule="auto"/>
              <w:rPr>
                <w:sz w:val="22"/>
                <w:szCs w:val="22"/>
                <w:lang w:val="en-US"/>
              </w:rPr>
            </w:pPr>
            <w:r>
              <w:rPr>
                <w:sz w:val="22"/>
                <w:szCs w:val="22"/>
                <w:lang w:val="en-US"/>
              </w:rPr>
              <w:t>23</w:t>
            </w:r>
          </w:p>
        </w:tc>
        <w:tc>
          <w:tcPr>
            <w:tcW w:w="1559" w:type="dxa"/>
            <w:tcBorders>
              <w:top w:val="single" w:sz="4" w:space="0" w:color="auto"/>
              <w:left w:val="single" w:sz="6" w:space="0" w:color="auto"/>
              <w:bottom w:val="single" w:sz="4" w:space="0" w:color="auto"/>
              <w:right w:val="single" w:sz="6" w:space="0" w:color="auto"/>
            </w:tcBorders>
          </w:tcPr>
          <w:p w14:paraId="290103A6" w14:textId="77777777" w:rsidR="004E5512" w:rsidRDefault="004E5512" w:rsidP="00A95131">
            <w:pPr>
              <w:spacing w:line="256" w:lineRule="auto"/>
              <w:rPr>
                <w:sz w:val="22"/>
                <w:szCs w:val="22"/>
                <w:lang w:val="en-US"/>
              </w:rPr>
            </w:pPr>
            <w:r>
              <w:rPr>
                <w:sz w:val="22"/>
                <w:szCs w:val="22"/>
                <w:lang w:val="en-US"/>
              </w:rPr>
              <w:t>Pret de piata</w:t>
            </w:r>
          </w:p>
          <w:p w14:paraId="26F5C95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E3A5790" w14:textId="77777777" w:rsidR="004E5512" w:rsidRDefault="004E5512" w:rsidP="00A95131">
            <w:pPr>
              <w:spacing w:line="256" w:lineRule="auto"/>
              <w:rPr>
                <w:lang w:val="en-US"/>
              </w:rPr>
            </w:pPr>
            <w:r>
              <w:rPr>
                <w:lang w:val="en-US"/>
              </w:rPr>
              <w:t>Clema de ancheraj DUL-ASDE-1045</w:t>
            </w:r>
          </w:p>
          <w:p w14:paraId="5F3E0F4B"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ADDA43C"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53F2728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17209211" w14:textId="77777777" w:rsidR="004E5512" w:rsidRDefault="004E5512" w:rsidP="00A95131">
            <w:pPr>
              <w:spacing w:line="256" w:lineRule="auto"/>
              <w:jc w:val="center"/>
              <w:rPr>
                <w:sz w:val="22"/>
                <w:szCs w:val="22"/>
                <w:lang w:val="en-US"/>
              </w:rPr>
            </w:pPr>
          </w:p>
        </w:tc>
      </w:tr>
      <w:tr w:rsidR="004E5512" w14:paraId="48F3BCF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70CEA54" w14:textId="77777777" w:rsidR="004E5512" w:rsidRDefault="004E5512" w:rsidP="00A95131">
            <w:pPr>
              <w:spacing w:line="256" w:lineRule="auto"/>
              <w:rPr>
                <w:sz w:val="22"/>
                <w:szCs w:val="22"/>
                <w:lang w:val="en-US"/>
              </w:rPr>
            </w:pPr>
            <w:r>
              <w:rPr>
                <w:sz w:val="22"/>
                <w:szCs w:val="22"/>
                <w:lang w:val="en-US"/>
              </w:rPr>
              <w:t>24</w:t>
            </w:r>
          </w:p>
        </w:tc>
        <w:tc>
          <w:tcPr>
            <w:tcW w:w="1559" w:type="dxa"/>
            <w:tcBorders>
              <w:top w:val="single" w:sz="4" w:space="0" w:color="auto"/>
              <w:left w:val="single" w:sz="6" w:space="0" w:color="auto"/>
              <w:bottom w:val="single" w:sz="4" w:space="0" w:color="auto"/>
              <w:right w:val="single" w:sz="6" w:space="0" w:color="auto"/>
            </w:tcBorders>
          </w:tcPr>
          <w:p w14:paraId="258679ED" w14:textId="77777777" w:rsidR="004E5512" w:rsidRDefault="004E5512" w:rsidP="00A95131">
            <w:pPr>
              <w:spacing w:line="256" w:lineRule="auto"/>
              <w:rPr>
                <w:sz w:val="22"/>
                <w:szCs w:val="22"/>
                <w:lang w:val="en-US"/>
              </w:rPr>
            </w:pPr>
            <w:r>
              <w:rPr>
                <w:sz w:val="22"/>
                <w:szCs w:val="22"/>
                <w:lang w:val="en-US"/>
              </w:rPr>
              <w:t>Pret de piata</w:t>
            </w:r>
          </w:p>
          <w:p w14:paraId="330031AB"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97E4C48" w14:textId="77777777" w:rsidR="004E5512" w:rsidRDefault="004E5512" w:rsidP="00A95131">
            <w:pPr>
              <w:spacing w:line="256" w:lineRule="auto"/>
              <w:rPr>
                <w:lang w:val="en-US"/>
              </w:rPr>
            </w:pPr>
            <w:r>
              <w:rPr>
                <w:lang w:val="en-US"/>
              </w:rPr>
              <w:t>Clema de ancheraj DUL-ASDE-0655</w:t>
            </w:r>
          </w:p>
          <w:p w14:paraId="6D4133DB"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96F4042"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3C010CC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4.0000</w:t>
            </w:r>
          </w:p>
          <w:p w14:paraId="0F54F2D0" w14:textId="77777777" w:rsidR="004E5512" w:rsidRDefault="004E5512" w:rsidP="00A95131">
            <w:pPr>
              <w:spacing w:line="256" w:lineRule="auto"/>
              <w:jc w:val="center"/>
              <w:rPr>
                <w:sz w:val="22"/>
                <w:szCs w:val="22"/>
                <w:lang w:val="en-US"/>
              </w:rPr>
            </w:pPr>
          </w:p>
        </w:tc>
      </w:tr>
      <w:tr w:rsidR="004E5512" w14:paraId="6C9E18F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9A58B20" w14:textId="77777777" w:rsidR="004E5512" w:rsidRDefault="004E5512" w:rsidP="00A95131">
            <w:pPr>
              <w:spacing w:line="256" w:lineRule="auto"/>
              <w:rPr>
                <w:sz w:val="22"/>
                <w:szCs w:val="22"/>
                <w:lang w:val="en-US"/>
              </w:rPr>
            </w:pPr>
            <w:r>
              <w:rPr>
                <w:sz w:val="22"/>
                <w:szCs w:val="22"/>
                <w:lang w:val="en-US"/>
              </w:rPr>
              <w:t>25</w:t>
            </w:r>
          </w:p>
        </w:tc>
        <w:tc>
          <w:tcPr>
            <w:tcW w:w="1559" w:type="dxa"/>
            <w:tcBorders>
              <w:top w:val="single" w:sz="4" w:space="0" w:color="auto"/>
              <w:left w:val="single" w:sz="6" w:space="0" w:color="auto"/>
              <w:bottom w:val="single" w:sz="4" w:space="0" w:color="auto"/>
              <w:right w:val="single" w:sz="6" w:space="0" w:color="auto"/>
            </w:tcBorders>
          </w:tcPr>
          <w:p w14:paraId="6ED72F53" w14:textId="77777777" w:rsidR="004E5512" w:rsidRDefault="004E5512" w:rsidP="00A95131">
            <w:pPr>
              <w:spacing w:line="256" w:lineRule="auto"/>
              <w:rPr>
                <w:sz w:val="22"/>
                <w:szCs w:val="22"/>
                <w:lang w:val="en-US"/>
              </w:rPr>
            </w:pPr>
            <w:r>
              <w:rPr>
                <w:sz w:val="22"/>
                <w:szCs w:val="22"/>
                <w:lang w:val="en-US"/>
              </w:rPr>
              <w:t>Pret de piata</w:t>
            </w:r>
          </w:p>
          <w:p w14:paraId="503F882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0570388" w14:textId="77777777" w:rsidR="004E5512" w:rsidRDefault="004E5512" w:rsidP="00A95131">
            <w:pPr>
              <w:spacing w:line="256" w:lineRule="auto"/>
              <w:rPr>
                <w:lang w:val="en-US"/>
              </w:rPr>
            </w:pPr>
            <w:r>
              <w:rPr>
                <w:lang w:val="en-US"/>
              </w:rPr>
              <w:t>Clema de ancheraj DUL-ASDE-0740</w:t>
            </w:r>
          </w:p>
          <w:p w14:paraId="152F373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F655B3F"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7E6A50C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4FAAF5A2" w14:textId="77777777" w:rsidR="004E5512" w:rsidRDefault="004E5512" w:rsidP="00A95131">
            <w:pPr>
              <w:spacing w:line="256" w:lineRule="auto"/>
              <w:jc w:val="center"/>
              <w:rPr>
                <w:sz w:val="22"/>
                <w:szCs w:val="22"/>
                <w:lang w:val="en-US"/>
              </w:rPr>
            </w:pPr>
          </w:p>
        </w:tc>
      </w:tr>
      <w:tr w:rsidR="004E5512" w14:paraId="29A278C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831E3FA" w14:textId="77777777" w:rsidR="004E5512" w:rsidRDefault="004E5512" w:rsidP="00A95131">
            <w:pPr>
              <w:spacing w:line="256" w:lineRule="auto"/>
              <w:rPr>
                <w:sz w:val="22"/>
                <w:szCs w:val="22"/>
                <w:lang w:val="en-US"/>
              </w:rPr>
            </w:pPr>
            <w:r>
              <w:rPr>
                <w:sz w:val="22"/>
                <w:szCs w:val="22"/>
                <w:lang w:val="en-US"/>
              </w:rPr>
              <w:t>26</w:t>
            </w:r>
          </w:p>
        </w:tc>
        <w:tc>
          <w:tcPr>
            <w:tcW w:w="1559" w:type="dxa"/>
            <w:tcBorders>
              <w:top w:val="single" w:sz="4" w:space="0" w:color="auto"/>
              <w:left w:val="single" w:sz="6" w:space="0" w:color="auto"/>
              <w:bottom w:val="single" w:sz="4" w:space="0" w:color="auto"/>
              <w:right w:val="single" w:sz="6" w:space="0" w:color="auto"/>
            </w:tcBorders>
          </w:tcPr>
          <w:p w14:paraId="7D03B2AD" w14:textId="77777777" w:rsidR="004E5512" w:rsidRDefault="004E5512" w:rsidP="00A95131">
            <w:pPr>
              <w:spacing w:line="256" w:lineRule="auto"/>
              <w:rPr>
                <w:sz w:val="22"/>
                <w:szCs w:val="22"/>
                <w:lang w:val="en-US"/>
              </w:rPr>
            </w:pPr>
            <w:r>
              <w:rPr>
                <w:sz w:val="22"/>
                <w:szCs w:val="22"/>
                <w:lang w:val="en-US"/>
              </w:rPr>
              <w:t>Pret de piata</w:t>
            </w:r>
          </w:p>
          <w:p w14:paraId="11EA9448"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F474454" w14:textId="77777777" w:rsidR="004E5512" w:rsidRDefault="004E5512" w:rsidP="00A95131">
            <w:pPr>
              <w:spacing w:line="256" w:lineRule="auto"/>
              <w:rPr>
                <w:lang w:val="en-US"/>
              </w:rPr>
            </w:pPr>
            <w:r>
              <w:rPr>
                <w:lang w:val="en-US"/>
              </w:rPr>
              <w:t>Clema de distributie  SDR/SN IS 95UK</w:t>
            </w:r>
          </w:p>
          <w:p w14:paraId="1C1530D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4009348"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551F1AC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3.0000</w:t>
            </w:r>
          </w:p>
          <w:p w14:paraId="25542F2C" w14:textId="77777777" w:rsidR="004E5512" w:rsidRDefault="004E5512" w:rsidP="00A95131">
            <w:pPr>
              <w:spacing w:line="256" w:lineRule="auto"/>
              <w:jc w:val="center"/>
              <w:rPr>
                <w:sz w:val="22"/>
                <w:szCs w:val="22"/>
                <w:lang w:val="en-US"/>
              </w:rPr>
            </w:pPr>
          </w:p>
        </w:tc>
      </w:tr>
      <w:tr w:rsidR="004E5512" w14:paraId="426BDF50"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8FF9925" w14:textId="77777777" w:rsidR="004E5512" w:rsidRDefault="004E5512" w:rsidP="00A95131">
            <w:pPr>
              <w:spacing w:line="256" w:lineRule="auto"/>
              <w:rPr>
                <w:sz w:val="22"/>
                <w:szCs w:val="22"/>
                <w:lang w:val="en-US"/>
              </w:rPr>
            </w:pPr>
            <w:r>
              <w:rPr>
                <w:sz w:val="22"/>
                <w:szCs w:val="22"/>
                <w:lang w:val="en-US"/>
              </w:rPr>
              <w:t>27</w:t>
            </w:r>
          </w:p>
        </w:tc>
        <w:tc>
          <w:tcPr>
            <w:tcW w:w="1559" w:type="dxa"/>
            <w:tcBorders>
              <w:top w:val="single" w:sz="4" w:space="0" w:color="auto"/>
              <w:left w:val="single" w:sz="6" w:space="0" w:color="auto"/>
              <w:bottom w:val="single" w:sz="4" w:space="0" w:color="auto"/>
              <w:right w:val="single" w:sz="6" w:space="0" w:color="auto"/>
            </w:tcBorders>
          </w:tcPr>
          <w:p w14:paraId="60A30525" w14:textId="77777777" w:rsidR="004E5512" w:rsidRDefault="004E5512" w:rsidP="00A95131">
            <w:pPr>
              <w:spacing w:line="256" w:lineRule="auto"/>
              <w:rPr>
                <w:sz w:val="22"/>
                <w:szCs w:val="22"/>
                <w:lang w:val="en-US"/>
              </w:rPr>
            </w:pPr>
            <w:r>
              <w:rPr>
                <w:sz w:val="22"/>
                <w:szCs w:val="22"/>
                <w:lang w:val="en-US"/>
              </w:rPr>
              <w:t>Pret de piata</w:t>
            </w:r>
          </w:p>
          <w:p w14:paraId="69093B1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22C318E" w14:textId="77777777" w:rsidR="004E5512" w:rsidRDefault="004E5512" w:rsidP="00A95131">
            <w:pPr>
              <w:spacing w:line="256" w:lineRule="auto"/>
              <w:rPr>
                <w:lang w:val="en-US"/>
              </w:rPr>
            </w:pPr>
            <w:r>
              <w:rPr>
                <w:lang w:val="en-US"/>
              </w:rPr>
              <w:t>Clema HEL-3590</w:t>
            </w:r>
          </w:p>
          <w:p w14:paraId="1475CC69"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62F97FD"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6AE66F18"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2540CFAD" w14:textId="77777777" w:rsidR="004E5512" w:rsidRDefault="004E5512" w:rsidP="00A95131">
            <w:pPr>
              <w:spacing w:line="256" w:lineRule="auto"/>
              <w:jc w:val="center"/>
              <w:rPr>
                <w:sz w:val="22"/>
                <w:szCs w:val="22"/>
                <w:lang w:val="en-US"/>
              </w:rPr>
            </w:pPr>
          </w:p>
        </w:tc>
      </w:tr>
      <w:tr w:rsidR="004E5512" w14:paraId="6E975B3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F62D422" w14:textId="77777777" w:rsidR="004E5512" w:rsidRDefault="004E5512" w:rsidP="00A95131">
            <w:pPr>
              <w:spacing w:line="256" w:lineRule="auto"/>
              <w:rPr>
                <w:sz w:val="22"/>
                <w:szCs w:val="22"/>
                <w:lang w:val="en-US"/>
              </w:rPr>
            </w:pPr>
            <w:r>
              <w:rPr>
                <w:sz w:val="22"/>
                <w:szCs w:val="22"/>
                <w:lang w:val="en-US"/>
              </w:rPr>
              <w:t>28</w:t>
            </w:r>
          </w:p>
        </w:tc>
        <w:tc>
          <w:tcPr>
            <w:tcW w:w="1559" w:type="dxa"/>
            <w:tcBorders>
              <w:top w:val="single" w:sz="4" w:space="0" w:color="auto"/>
              <w:left w:val="single" w:sz="6" w:space="0" w:color="auto"/>
              <w:bottom w:val="single" w:sz="4" w:space="0" w:color="auto"/>
              <w:right w:val="single" w:sz="6" w:space="0" w:color="auto"/>
            </w:tcBorders>
          </w:tcPr>
          <w:p w14:paraId="4D70EE8C" w14:textId="77777777" w:rsidR="004E5512" w:rsidRDefault="004E5512" w:rsidP="00A95131">
            <w:pPr>
              <w:spacing w:line="256" w:lineRule="auto"/>
              <w:rPr>
                <w:sz w:val="22"/>
                <w:szCs w:val="22"/>
                <w:lang w:val="en-US"/>
              </w:rPr>
            </w:pPr>
            <w:r>
              <w:rPr>
                <w:sz w:val="22"/>
                <w:szCs w:val="22"/>
                <w:lang w:val="en-US"/>
              </w:rPr>
              <w:t>33-04-030-1</w:t>
            </w:r>
          </w:p>
          <w:p w14:paraId="007C54AB"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CC8D580" w14:textId="77777777" w:rsidR="004E5512" w:rsidRDefault="004E5512" w:rsidP="00A95131">
            <w:pPr>
              <w:spacing w:line="256" w:lineRule="auto"/>
              <w:rPr>
                <w:lang w:val="en-US"/>
              </w:rPr>
            </w:pPr>
            <w:r>
              <w:rPr>
                <w:lang w:val="en-US"/>
              </w:rPr>
              <w:t>Montarea detensionatoarelor: cu ajutorul mecanismelor ( LVA-440-CS)</w:t>
            </w:r>
          </w:p>
          <w:p w14:paraId="7FB35DD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F253F88" w14:textId="77777777" w:rsidR="004E5512" w:rsidRDefault="004E5512" w:rsidP="00A95131">
            <w:pPr>
              <w:spacing w:line="256" w:lineRule="auto"/>
              <w:jc w:val="center"/>
              <w:rPr>
                <w:sz w:val="22"/>
                <w:szCs w:val="22"/>
                <w:lang w:val="en-US"/>
              </w:rPr>
            </w:pPr>
            <w:r>
              <w:rPr>
                <w:sz w:val="22"/>
                <w:szCs w:val="22"/>
                <w:lang w:val="en-US"/>
              </w:rPr>
              <w:t>set</w:t>
            </w:r>
          </w:p>
        </w:tc>
        <w:tc>
          <w:tcPr>
            <w:tcW w:w="1843" w:type="dxa"/>
            <w:tcBorders>
              <w:top w:val="single" w:sz="4" w:space="0" w:color="auto"/>
              <w:left w:val="single" w:sz="6" w:space="0" w:color="auto"/>
              <w:bottom w:val="single" w:sz="4" w:space="0" w:color="auto"/>
              <w:right w:val="single" w:sz="6" w:space="0" w:color="auto"/>
            </w:tcBorders>
            <w:vAlign w:val="center"/>
          </w:tcPr>
          <w:p w14:paraId="7303004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552E5C4A" w14:textId="77777777" w:rsidR="004E5512" w:rsidRDefault="004E5512" w:rsidP="00A95131">
            <w:pPr>
              <w:spacing w:line="256" w:lineRule="auto"/>
              <w:jc w:val="center"/>
              <w:rPr>
                <w:sz w:val="22"/>
                <w:szCs w:val="22"/>
                <w:lang w:val="en-US"/>
              </w:rPr>
            </w:pPr>
          </w:p>
        </w:tc>
      </w:tr>
      <w:tr w:rsidR="004E5512" w14:paraId="0DC0931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F937977" w14:textId="77777777" w:rsidR="004E5512" w:rsidRDefault="004E5512" w:rsidP="00A95131">
            <w:pPr>
              <w:spacing w:line="256" w:lineRule="auto"/>
              <w:rPr>
                <w:sz w:val="22"/>
                <w:szCs w:val="22"/>
                <w:lang w:val="en-US"/>
              </w:rPr>
            </w:pPr>
            <w:r>
              <w:rPr>
                <w:sz w:val="22"/>
                <w:szCs w:val="22"/>
                <w:lang w:val="en-US"/>
              </w:rPr>
              <w:t>29</w:t>
            </w:r>
          </w:p>
        </w:tc>
        <w:tc>
          <w:tcPr>
            <w:tcW w:w="1559" w:type="dxa"/>
            <w:tcBorders>
              <w:top w:val="single" w:sz="4" w:space="0" w:color="auto"/>
              <w:left w:val="single" w:sz="6" w:space="0" w:color="auto"/>
              <w:bottom w:val="single" w:sz="4" w:space="0" w:color="auto"/>
              <w:right w:val="single" w:sz="6" w:space="0" w:color="auto"/>
            </w:tcBorders>
          </w:tcPr>
          <w:p w14:paraId="17A7A978" w14:textId="77777777" w:rsidR="004E5512" w:rsidRDefault="004E5512" w:rsidP="00A95131">
            <w:pPr>
              <w:spacing w:line="256" w:lineRule="auto"/>
              <w:rPr>
                <w:sz w:val="22"/>
                <w:szCs w:val="22"/>
                <w:lang w:val="en-US"/>
              </w:rPr>
            </w:pPr>
            <w:r>
              <w:rPr>
                <w:sz w:val="22"/>
                <w:szCs w:val="22"/>
                <w:lang w:val="en-US"/>
              </w:rPr>
              <w:t>33-04-030-3</w:t>
            </w:r>
          </w:p>
          <w:p w14:paraId="161D0EE7"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3D17122" w14:textId="77777777" w:rsidR="004E5512" w:rsidRDefault="004E5512" w:rsidP="00A95131">
            <w:pPr>
              <w:spacing w:line="256" w:lineRule="auto"/>
              <w:rPr>
                <w:lang w:val="en-US"/>
              </w:rPr>
            </w:pPr>
            <w:r>
              <w:rPr>
                <w:lang w:val="en-US"/>
              </w:rPr>
              <w:t>Montarea intreruptoarelor: cu ajutorul mecanismelor  tip SZ 51.1 ENSTO</w:t>
            </w:r>
          </w:p>
          <w:p w14:paraId="44EE0E8D"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BB111F5" w14:textId="77777777" w:rsidR="004E5512" w:rsidRDefault="004E5512" w:rsidP="00A95131">
            <w:pPr>
              <w:spacing w:line="256" w:lineRule="auto"/>
              <w:jc w:val="center"/>
              <w:rPr>
                <w:sz w:val="22"/>
                <w:szCs w:val="22"/>
                <w:lang w:val="en-US"/>
              </w:rPr>
            </w:pPr>
            <w:r>
              <w:rPr>
                <w:sz w:val="22"/>
                <w:szCs w:val="22"/>
                <w:lang w:val="en-US"/>
              </w:rPr>
              <w:t>set</w:t>
            </w:r>
          </w:p>
        </w:tc>
        <w:tc>
          <w:tcPr>
            <w:tcW w:w="1843" w:type="dxa"/>
            <w:tcBorders>
              <w:top w:val="single" w:sz="4" w:space="0" w:color="auto"/>
              <w:left w:val="single" w:sz="6" w:space="0" w:color="auto"/>
              <w:bottom w:val="single" w:sz="4" w:space="0" w:color="auto"/>
              <w:right w:val="single" w:sz="6" w:space="0" w:color="auto"/>
            </w:tcBorders>
            <w:vAlign w:val="center"/>
          </w:tcPr>
          <w:p w14:paraId="530AE2E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63B0B946" w14:textId="77777777" w:rsidR="004E5512" w:rsidRDefault="004E5512" w:rsidP="00A95131">
            <w:pPr>
              <w:spacing w:line="256" w:lineRule="auto"/>
              <w:jc w:val="center"/>
              <w:rPr>
                <w:sz w:val="22"/>
                <w:szCs w:val="22"/>
                <w:lang w:val="en-US"/>
              </w:rPr>
            </w:pPr>
          </w:p>
        </w:tc>
      </w:tr>
      <w:tr w:rsidR="004E5512" w14:paraId="17E3253E" w14:textId="77777777" w:rsidTr="00A95131">
        <w:tc>
          <w:tcPr>
            <w:tcW w:w="709" w:type="dxa"/>
            <w:tcBorders>
              <w:top w:val="nil"/>
              <w:left w:val="single" w:sz="6" w:space="0" w:color="auto"/>
              <w:bottom w:val="nil"/>
              <w:right w:val="nil"/>
            </w:tcBorders>
          </w:tcPr>
          <w:p w14:paraId="2FD798F9"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7D144419"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0D856367" w14:textId="77777777" w:rsidR="004E5512" w:rsidRDefault="004E5512" w:rsidP="00A95131">
            <w:pPr>
              <w:spacing w:line="256" w:lineRule="auto"/>
              <w:rPr>
                <w:b/>
                <w:bCs/>
                <w:sz w:val="22"/>
                <w:szCs w:val="22"/>
                <w:lang w:val="en-US"/>
              </w:rPr>
            </w:pPr>
            <w:r>
              <w:rPr>
                <w:b/>
                <w:bCs/>
                <w:sz w:val="22"/>
                <w:szCs w:val="22"/>
                <w:lang w:val="en-US"/>
              </w:rPr>
              <w:t>2. Lucrari de montaj</w:t>
            </w:r>
          </w:p>
          <w:p w14:paraId="514324AF" w14:textId="77777777" w:rsidR="004E5512" w:rsidRDefault="004E5512" w:rsidP="00A95131">
            <w:pPr>
              <w:spacing w:line="256" w:lineRule="auto"/>
              <w:rPr>
                <w:lang w:val="en-US"/>
              </w:rPr>
            </w:pPr>
          </w:p>
        </w:tc>
      </w:tr>
      <w:tr w:rsidR="004E5512" w:rsidRPr="008770FC" w14:paraId="4E1ADE50" w14:textId="77777777" w:rsidTr="00A95131">
        <w:tc>
          <w:tcPr>
            <w:tcW w:w="709" w:type="dxa"/>
            <w:tcBorders>
              <w:top w:val="nil"/>
              <w:left w:val="single" w:sz="6" w:space="0" w:color="auto"/>
              <w:bottom w:val="nil"/>
              <w:right w:val="nil"/>
            </w:tcBorders>
          </w:tcPr>
          <w:p w14:paraId="001882EF"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4763C245"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5920BACA" w14:textId="77777777" w:rsidR="004E5512" w:rsidRDefault="004E5512" w:rsidP="00A95131">
            <w:pPr>
              <w:spacing w:line="256" w:lineRule="auto"/>
              <w:rPr>
                <w:b/>
                <w:bCs/>
                <w:sz w:val="22"/>
                <w:szCs w:val="22"/>
                <w:lang w:val="en-US"/>
              </w:rPr>
            </w:pPr>
            <w:r>
              <w:rPr>
                <w:b/>
                <w:bCs/>
                <w:sz w:val="22"/>
                <w:szCs w:val="22"/>
                <w:lang w:val="en-US"/>
              </w:rPr>
              <w:t>2.1. Dulap de evidenta energie electrica BZUM</w:t>
            </w:r>
          </w:p>
          <w:p w14:paraId="57AACA2C" w14:textId="77777777" w:rsidR="004E5512" w:rsidRDefault="004E5512" w:rsidP="00A95131">
            <w:pPr>
              <w:spacing w:line="256" w:lineRule="auto"/>
              <w:rPr>
                <w:lang w:val="en-US"/>
              </w:rPr>
            </w:pPr>
          </w:p>
        </w:tc>
      </w:tr>
      <w:tr w:rsidR="004E5512" w14:paraId="00434A3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7CF8537" w14:textId="77777777" w:rsidR="004E5512" w:rsidRDefault="004E5512" w:rsidP="00A95131">
            <w:pPr>
              <w:spacing w:line="256" w:lineRule="auto"/>
              <w:rPr>
                <w:sz w:val="22"/>
                <w:szCs w:val="22"/>
                <w:lang w:val="en-US"/>
              </w:rPr>
            </w:pPr>
            <w:r>
              <w:rPr>
                <w:sz w:val="22"/>
                <w:szCs w:val="22"/>
                <w:lang w:val="en-US"/>
              </w:rPr>
              <w:t>30</w:t>
            </w:r>
          </w:p>
        </w:tc>
        <w:tc>
          <w:tcPr>
            <w:tcW w:w="1559" w:type="dxa"/>
            <w:tcBorders>
              <w:top w:val="single" w:sz="4" w:space="0" w:color="auto"/>
              <w:left w:val="single" w:sz="6" w:space="0" w:color="auto"/>
              <w:bottom w:val="single" w:sz="4" w:space="0" w:color="auto"/>
              <w:right w:val="single" w:sz="6" w:space="0" w:color="auto"/>
            </w:tcBorders>
          </w:tcPr>
          <w:p w14:paraId="6F368D3B" w14:textId="77777777" w:rsidR="004E5512" w:rsidRDefault="004E5512" w:rsidP="00A95131">
            <w:pPr>
              <w:spacing w:line="256" w:lineRule="auto"/>
              <w:rPr>
                <w:sz w:val="22"/>
                <w:szCs w:val="22"/>
                <w:lang w:val="en-US"/>
              </w:rPr>
            </w:pPr>
            <w:r>
              <w:rPr>
                <w:sz w:val="22"/>
                <w:szCs w:val="22"/>
                <w:lang w:val="en-US"/>
              </w:rPr>
              <w:t>08-03-573-5</w:t>
            </w:r>
          </w:p>
          <w:p w14:paraId="1AD51330"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B4DCA90" w14:textId="77777777" w:rsidR="004E5512" w:rsidRDefault="004E5512" w:rsidP="00A95131">
            <w:pPr>
              <w:spacing w:line="256" w:lineRule="auto"/>
              <w:rPr>
                <w:lang w:val="en-US"/>
              </w:rPr>
            </w:pPr>
            <w:r>
              <w:rPr>
                <w:lang w:val="en-US"/>
              </w:rPr>
              <w:t>Dulap (pupitru) de comanda suspendat, i  (BZUM 01-100)</w:t>
            </w:r>
          </w:p>
          <w:p w14:paraId="7260E40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A17F792"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54816398"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02D6A9F8" w14:textId="77777777" w:rsidR="004E5512" w:rsidRDefault="004E5512" w:rsidP="00A95131">
            <w:pPr>
              <w:spacing w:line="256" w:lineRule="auto"/>
              <w:jc w:val="center"/>
              <w:rPr>
                <w:sz w:val="22"/>
                <w:szCs w:val="22"/>
                <w:lang w:val="en-US"/>
              </w:rPr>
            </w:pPr>
          </w:p>
        </w:tc>
      </w:tr>
      <w:tr w:rsidR="004E5512" w14:paraId="602C049E"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082DF86" w14:textId="77777777" w:rsidR="004E5512" w:rsidRDefault="004E5512" w:rsidP="00A95131">
            <w:pPr>
              <w:spacing w:line="256" w:lineRule="auto"/>
              <w:rPr>
                <w:sz w:val="22"/>
                <w:szCs w:val="22"/>
                <w:lang w:val="en-US"/>
              </w:rPr>
            </w:pPr>
            <w:r>
              <w:rPr>
                <w:sz w:val="22"/>
                <w:szCs w:val="22"/>
                <w:lang w:val="en-US"/>
              </w:rPr>
              <w:t>31</w:t>
            </w:r>
          </w:p>
        </w:tc>
        <w:tc>
          <w:tcPr>
            <w:tcW w:w="1559" w:type="dxa"/>
            <w:tcBorders>
              <w:top w:val="single" w:sz="4" w:space="0" w:color="auto"/>
              <w:left w:val="single" w:sz="6" w:space="0" w:color="auto"/>
              <w:bottom w:val="single" w:sz="4" w:space="0" w:color="auto"/>
              <w:right w:val="single" w:sz="6" w:space="0" w:color="auto"/>
            </w:tcBorders>
          </w:tcPr>
          <w:p w14:paraId="27C5E35A" w14:textId="77777777" w:rsidR="004E5512" w:rsidRDefault="004E5512" w:rsidP="00A95131">
            <w:pPr>
              <w:spacing w:line="256" w:lineRule="auto"/>
              <w:rPr>
                <w:sz w:val="22"/>
                <w:szCs w:val="22"/>
                <w:lang w:val="en-US"/>
              </w:rPr>
            </w:pPr>
            <w:r>
              <w:rPr>
                <w:sz w:val="22"/>
                <w:szCs w:val="22"/>
                <w:lang w:val="en-US"/>
              </w:rPr>
              <w:t>08-03-521-15</w:t>
            </w:r>
          </w:p>
          <w:p w14:paraId="6DAFCEC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C9DB03F" w14:textId="77777777" w:rsidR="004E5512" w:rsidRDefault="004E5512" w:rsidP="00A95131">
            <w:pPr>
              <w:spacing w:line="256" w:lineRule="auto"/>
              <w:rPr>
                <w:lang w:val="en-US"/>
              </w:rPr>
            </w:pPr>
            <w:r>
              <w:rPr>
                <w:lang w:val="en-US"/>
              </w:rPr>
              <w:t>Intreruptor cu pirghie pe placa cu maneta centrala sau laterala sau manevrare cu bara, montat pe suport metalic, tripolar, curent, pina la 250 A</w:t>
            </w:r>
          </w:p>
          <w:p w14:paraId="187F1AA9"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F2E7A98"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1521F1B6"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52429A73" w14:textId="77777777" w:rsidR="004E5512" w:rsidRDefault="004E5512" w:rsidP="00A95131">
            <w:pPr>
              <w:spacing w:line="256" w:lineRule="auto"/>
              <w:jc w:val="center"/>
              <w:rPr>
                <w:sz w:val="22"/>
                <w:szCs w:val="22"/>
                <w:lang w:val="en-US"/>
              </w:rPr>
            </w:pPr>
          </w:p>
        </w:tc>
      </w:tr>
      <w:tr w:rsidR="004E5512" w14:paraId="6615E9CE"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3BA0F3F" w14:textId="77777777" w:rsidR="004E5512" w:rsidRDefault="004E5512" w:rsidP="00A95131">
            <w:pPr>
              <w:spacing w:line="256" w:lineRule="auto"/>
              <w:rPr>
                <w:sz w:val="22"/>
                <w:szCs w:val="22"/>
                <w:lang w:val="en-US"/>
              </w:rPr>
            </w:pPr>
            <w:r>
              <w:rPr>
                <w:sz w:val="22"/>
                <w:szCs w:val="22"/>
                <w:lang w:val="en-US"/>
              </w:rPr>
              <w:t>32</w:t>
            </w:r>
          </w:p>
        </w:tc>
        <w:tc>
          <w:tcPr>
            <w:tcW w:w="1559" w:type="dxa"/>
            <w:tcBorders>
              <w:top w:val="single" w:sz="4" w:space="0" w:color="auto"/>
              <w:left w:val="single" w:sz="6" w:space="0" w:color="auto"/>
              <w:bottom w:val="single" w:sz="4" w:space="0" w:color="auto"/>
              <w:right w:val="single" w:sz="6" w:space="0" w:color="auto"/>
            </w:tcBorders>
          </w:tcPr>
          <w:p w14:paraId="63E7A24D" w14:textId="77777777" w:rsidR="004E5512" w:rsidRDefault="004E5512" w:rsidP="00A95131">
            <w:pPr>
              <w:spacing w:line="256" w:lineRule="auto"/>
              <w:rPr>
                <w:sz w:val="22"/>
                <w:szCs w:val="22"/>
                <w:lang w:val="en-US"/>
              </w:rPr>
            </w:pPr>
            <w:r>
              <w:rPr>
                <w:sz w:val="22"/>
                <w:szCs w:val="22"/>
                <w:lang w:val="en-US"/>
              </w:rPr>
              <w:t>08-03-526-1</w:t>
            </w:r>
          </w:p>
          <w:p w14:paraId="484A499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4F571EE" w14:textId="77777777" w:rsidR="004E5512" w:rsidRDefault="004E5512" w:rsidP="00A95131">
            <w:pPr>
              <w:spacing w:line="256" w:lineRule="auto"/>
              <w:rPr>
                <w:lang w:val="en-US"/>
              </w:rPr>
            </w:pPr>
            <w:r>
              <w:rPr>
                <w:lang w:val="en-US"/>
              </w:rPr>
              <w:t>Automat mono-, bi-, tripolar, montat pe constructii pe perete sau coloana, curent pina la 25 A</w:t>
            </w:r>
          </w:p>
          <w:p w14:paraId="3720960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828207E"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36738A7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0992F6E2" w14:textId="77777777" w:rsidR="004E5512" w:rsidRDefault="004E5512" w:rsidP="00A95131">
            <w:pPr>
              <w:spacing w:line="256" w:lineRule="auto"/>
              <w:jc w:val="center"/>
              <w:rPr>
                <w:sz w:val="22"/>
                <w:szCs w:val="22"/>
                <w:lang w:val="en-US"/>
              </w:rPr>
            </w:pPr>
          </w:p>
        </w:tc>
      </w:tr>
      <w:tr w:rsidR="004E5512" w14:paraId="3253AF56"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1B77C65" w14:textId="77777777" w:rsidR="004E5512" w:rsidRDefault="004E5512" w:rsidP="00A95131">
            <w:pPr>
              <w:spacing w:line="256" w:lineRule="auto"/>
              <w:rPr>
                <w:sz w:val="22"/>
                <w:szCs w:val="22"/>
                <w:lang w:val="en-US"/>
              </w:rPr>
            </w:pPr>
            <w:r>
              <w:rPr>
                <w:sz w:val="22"/>
                <w:szCs w:val="22"/>
                <w:lang w:val="en-US"/>
              </w:rPr>
              <w:t>33</w:t>
            </w:r>
          </w:p>
        </w:tc>
        <w:tc>
          <w:tcPr>
            <w:tcW w:w="1559" w:type="dxa"/>
            <w:tcBorders>
              <w:top w:val="single" w:sz="4" w:space="0" w:color="auto"/>
              <w:left w:val="single" w:sz="6" w:space="0" w:color="auto"/>
              <w:bottom w:val="single" w:sz="4" w:space="0" w:color="auto"/>
              <w:right w:val="single" w:sz="6" w:space="0" w:color="auto"/>
            </w:tcBorders>
          </w:tcPr>
          <w:p w14:paraId="272C127F" w14:textId="77777777" w:rsidR="004E5512" w:rsidRDefault="004E5512" w:rsidP="00A95131">
            <w:pPr>
              <w:spacing w:line="256" w:lineRule="auto"/>
              <w:rPr>
                <w:sz w:val="22"/>
                <w:szCs w:val="22"/>
                <w:lang w:val="en-US"/>
              </w:rPr>
            </w:pPr>
            <w:r>
              <w:rPr>
                <w:sz w:val="22"/>
                <w:szCs w:val="22"/>
                <w:lang w:val="en-US"/>
              </w:rPr>
              <w:t>08-01-080-2</w:t>
            </w:r>
          </w:p>
          <w:p w14:paraId="60CE69E0"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9C0AB1C" w14:textId="77777777" w:rsidR="004E5512" w:rsidRDefault="004E5512" w:rsidP="00A95131">
            <w:pPr>
              <w:spacing w:line="256" w:lineRule="auto"/>
              <w:rPr>
                <w:lang w:val="en-US"/>
              </w:rPr>
            </w:pPr>
            <w:r>
              <w:rPr>
                <w:lang w:val="en-US"/>
              </w:rPr>
              <w:t>Aparat pentru masurare si protectie, cantitate extremitati conectate pina la: 6 (Contor)</w:t>
            </w:r>
          </w:p>
          <w:p w14:paraId="1F71513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945E1CE"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68F47D7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067E3213" w14:textId="77777777" w:rsidR="004E5512" w:rsidRDefault="004E5512" w:rsidP="00A95131">
            <w:pPr>
              <w:spacing w:line="256" w:lineRule="auto"/>
              <w:jc w:val="center"/>
              <w:rPr>
                <w:sz w:val="22"/>
                <w:szCs w:val="22"/>
                <w:lang w:val="en-US"/>
              </w:rPr>
            </w:pPr>
          </w:p>
        </w:tc>
      </w:tr>
      <w:tr w:rsidR="004E5512" w14:paraId="70C72F2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F7A4511" w14:textId="77777777" w:rsidR="004E5512" w:rsidRDefault="004E5512" w:rsidP="00A95131">
            <w:pPr>
              <w:spacing w:line="256" w:lineRule="auto"/>
              <w:rPr>
                <w:sz w:val="22"/>
                <w:szCs w:val="22"/>
                <w:lang w:val="en-US"/>
              </w:rPr>
            </w:pPr>
            <w:r>
              <w:rPr>
                <w:sz w:val="22"/>
                <w:szCs w:val="22"/>
                <w:lang w:val="en-US"/>
              </w:rPr>
              <w:t>34</w:t>
            </w:r>
          </w:p>
        </w:tc>
        <w:tc>
          <w:tcPr>
            <w:tcW w:w="1559" w:type="dxa"/>
            <w:tcBorders>
              <w:top w:val="single" w:sz="4" w:space="0" w:color="auto"/>
              <w:left w:val="single" w:sz="6" w:space="0" w:color="auto"/>
              <w:bottom w:val="single" w:sz="4" w:space="0" w:color="auto"/>
              <w:right w:val="single" w:sz="6" w:space="0" w:color="auto"/>
            </w:tcBorders>
          </w:tcPr>
          <w:p w14:paraId="20B87A50" w14:textId="77777777" w:rsidR="004E5512" w:rsidRDefault="004E5512" w:rsidP="00A95131">
            <w:pPr>
              <w:spacing w:line="256" w:lineRule="auto"/>
              <w:rPr>
                <w:sz w:val="22"/>
                <w:szCs w:val="22"/>
                <w:lang w:val="en-US"/>
              </w:rPr>
            </w:pPr>
            <w:r>
              <w:rPr>
                <w:sz w:val="22"/>
                <w:szCs w:val="22"/>
                <w:lang w:val="en-US"/>
              </w:rPr>
              <w:t>08-02-472-9</w:t>
            </w:r>
          </w:p>
          <w:p w14:paraId="6039206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A9E2635" w14:textId="77777777" w:rsidR="004E5512" w:rsidRDefault="004E5512" w:rsidP="00A95131">
            <w:pPr>
              <w:spacing w:line="256" w:lineRule="auto"/>
              <w:rPr>
                <w:lang w:val="en-US"/>
              </w:rPr>
            </w:pPr>
            <w:r>
              <w:rPr>
                <w:lang w:val="en-US"/>
              </w:rPr>
              <w:t>Conductor de legare la pamint, deschis, pe suporturi de constructii, din otel rotund, diametru 20 mm</w:t>
            </w:r>
          </w:p>
          <w:p w14:paraId="702C7799"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4F51932" w14:textId="77777777" w:rsidR="004E5512" w:rsidRDefault="004E5512" w:rsidP="00A95131">
            <w:pPr>
              <w:spacing w:line="256" w:lineRule="auto"/>
              <w:jc w:val="center"/>
              <w:rPr>
                <w:sz w:val="22"/>
                <w:szCs w:val="22"/>
                <w:lang w:val="en-US"/>
              </w:rPr>
            </w:pPr>
            <w:r>
              <w:rPr>
                <w:sz w:val="22"/>
                <w:szCs w:val="22"/>
                <w:lang w:val="en-US"/>
              </w:rPr>
              <w:t>100 m</w:t>
            </w:r>
          </w:p>
        </w:tc>
        <w:tc>
          <w:tcPr>
            <w:tcW w:w="1843" w:type="dxa"/>
            <w:tcBorders>
              <w:top w:val="single" w:sz="4" w:space="0" w:color="auto"/>
              <w:left w:val="single" w:sz="6" w:space="0" w:color="auto"/>
              <w:bottom w:val="single" w:sz="4" w:space="0" w:color="auto"/>
              <w:right w:val="single" w:sz="6" w:space="0" w:color="auto"/>
            </w:tcBorders>
            <w:vAlign w:val="center"/>
          </w:tcPr>
          <w:p w14:paraId="79D493A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0.2000</w:t>
            </w:r>
          </w:p>
          <w:p w14:paraId="6B31CE60" w14:textId="77777777" w:rsidR="004E5512" w:rsidRDefault="004E5512" w:rsidP="00A95131">
            <w:pPr>
              <w:spacing w:line="256" w:lineRule="auto"/>
              <w:jc w:val="center"/>
              <w:rPr>
                <w:sz w:val="22"/>
                <w:szCs w:val="22"/>
                <w:lang w:val="en-US"/>
              </w:rPr>
            </w:pPr>
          </w:p>
        </w:tc>
      </w:tr>
      <w:tr w:rsidR="004E5512" w14:paraId="28812472" w14:textId="77777777" w:rsidTr="00A95131">
        <w:tc>
          <w:tcPr>
            <w:tcW w:w="709" w:type="dxa"/>
            <w:tcBorders>
              <w:top w:val="nil"/>
              <w:left w:val="single" w:sz="6" w:space="0" w:color="auto"/>
              <w:bottom w:val="nil"/>
              <w:right w:val="nil"/>
            </w:tcBorders>
          </w:tcPr>
          <w:p w14:paraId="246A1716"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150467F5"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6514E7FC" w14:textId="77777777" w:rsidR="004E5512" w:rsidRDefault="004E5512" w:rsidP="00A95131">
            <w:pPr>
              <w:spacing w:line="256" w:lineRule="auto"/>
              <w:rPr>
                <w:b/>
                <w:bCs/>
                <w:sz w:val="22"/>
                <w:szCs w:val="22"/>
                <w:lang w:val="en-US"/>
              </w:rPr>
            </w:pPr>
            <w:r>
              <w:rPr>
                <w:b/>
                <w:bCs/>
                <w:sz w:val="22"/>
                <w:szCs w:val="22"/>
                <w:lang w:val="en-US"/>
              </w:rPr>
              <w:t>2.2. Iluminarea terenului</w:t>
            </w:r>
          </w:p>
          <w:p w14:paraId="6E14A169" w14:textId="77777777" w:rsidR="004E5512" w:rsidRDefault="004E5512" w:rsidP="00A95131">
            <w:pPr>
              <w:spacing w:line="256" w:lineRule="auto"/>
              <w:rPr>
                <w:lang w:val="en-US"/>
              </w:rPr>
            </w:pPr>
          </w:p>
        </w:tc>
      </w:tr>
      <w:tr w:rsidR="004E5512" w14:paraId="68B6838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D5FE115" w14:textId="77777777" w:rsidR="004E5512" w:rsidRDefault="004E5512" w:rsidP="00A95131">
            <w:pPr>
              <w:spacing w:line="256" w:lineRule="auto"/>
              <w:rPr>
                <w:sz w:val="22"/>
                <w:szCs w:val="22"/>
                <w:lang w:val="en-US"/>
              </w:rPr>
            </w:pPr>
            <w:r>
              <w:rPr>
                <w:sz w:val="22"/>
                <w:szCs w:val="22"/>
                <w:lang w:val="en-US"/>
              </w:rPr>
              <w:t>35</w:t>
            </w:r>
          </w:p>
        </w:tc>
        <w:tc>
          <w:tcPr>
            <w:tcW w:w="1559" w:type="dxa"/>
            <w:tcBorders>
              <w:top w:val="single" w:sz="4" w:space="0" w:color="auto"/>
              <w:left w:val="single" w:sz="6" w:space="0" w:color="auto"/>
              <w:bottom w:val="single" w:sz="4" w:space="0" w:color="auto"/>
              <w:right w:val="single" w:sz="6" w:space="0" w:color="auto"/>
            </w:tcBorders>
          </w:tcPr>
          <w:p w14:paraId="624AE142" w14:textId="77777777" w:rsidR="004E5512" w:rsidRDefault="004E5512" w:rsidP="00A95131">
            <w:pPr>
              <w:spacing w:line="256" w:lineRule="auto"/>
              <w:rPr>
                <w:sz w:val="22"/>
                <w:szCs w:val="22"/>
                <w:lang w:val="en-US"/>
              </w:rPr>
            </w:pPr>
            <w:r>
              <w:rPr>
                <w:sz w:val="22"/>
                <w:szCs w:val="22"/>
                <w:lang w:val="en-US"/>
              </w:rPr>
              <w:t>08-02-369-3</w:t>
            </w:r>
          </w:p>
          <w:p w14:paraId="6DB079E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641F727" w14:textId="77777777" w:rsidR="004E5512" w:rsidRDefault="004E5512" w:rsidP="00A95131">
            <w:pPr>
              <w:spacing w:line="256" w:lineRule="auto"/>
              <w:rPr>
                <w:lang w:val="en-US"/>
              </w:rPr>
            </w:pPr>
            <w:r>
              <w:rPr>
                <w:lang w:val="en-US"/>
              </w:rPr>
              <w:t>Corp de iluminat instalat in afara cladirilor, cu becuri cu mercur</w:t>
            </w:r>
          </w:p>
          <w:p w14:paraId="4BB3516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947E6FE"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167565A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30CAA206" w14:textId="77777777" w:rsidR="004E5512" w:rsidRDefault="004E5512" w:rsidP="00A95131">
            <w:pPr>
              <w:spacing w:line="256" w:lineRule="auto"/>
              <w:jc w:val="center"/>
              <w:rPr>
                <w:sz w:val="22"/>
                <w:szCs w:val="22"/>
                <w:lang w:val="en-US"/>
              </w:rPr>
            </w:pPr>
          </w:p>
        </w:tc>
      </w:tr>
      <w:tr w:rsidR="004E5512" w14:paraId="741DE27E"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CE12A49" w14:textId="77777777" w:rsidR="004E5512" w:rsidRDefault="004E5512" w:rsidP="00A95131">
            <w:pPr>
              <w:spacing w:line="256" w:lineRule="auto"/>
              <w:rPr>
                <w:sz w:val="22"/>
                <w:szCs w:val="22"/>
                <w:lang w:val="en-US"/>
              </w:rPr>
            </w:pPr>
            <w:r>
              <w:rPr>
                <w:sz w:val="22"/>
                <w:szCs w:val="22"/>
                <w:lang w:val="en-US"/>
              </w:rPr>
              <w:t>36</w:t>
            </w:r>
          </w:p>
        </w:tc>
        <w:tc>
          <w:tcPr>
            <w:tcW w:w="1559" w:type="dxa"/>
            <w:tcBorders>
              <w:top w:val="single" w:sz="4" w:space="0" w:color="auto"/>
              <w:left w:val="single" w:sz="6" w:space="0" w:color="auto"/>
              <w:bottom w:val="single" w:sz="4" w:space="0" w:color="auto"/>
              <w:right w:val="single" w:sz="6" w:space="0" w:color="auto"/>
            </w:tcBorders>
          </w:tcPr>
          <w:p w14:paraId="2520149A" w14:textId="77777777" w:rsidR="004E5512" w:rsidRDefault="004E5512" w:rsidP="00A95131">
            <w:pPr>
              <w:spacing w:line="256" w:lineRule="auto"/>
              <w:rPr>
                <w:sz w:val="22"/>
                <w:szCs w:val="22"/>
                <w:lang w:val="en-US"/>
              </w:rPr>
            </w:pPr>
            <w:r>
              <w:rPr>
                <w:sz w:val="22"/>
                <w:szCs w:val="22"/>
                <w:lang w:val="en-US"/>
              </w:rPr>
              <w:t>Pret de piata</w:t>
            </w:r>
          </w:p>
          <w:p w14:paraId="5AC328D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C03AD16" w14:textId="77777777" w:rsidR="004E5512" w:rsidRDefault="004E5512" w:rsidP="00A95131">
            <w:pPr>
              <w:spacing w:line="256" w:lineRule="auto"/>
              <w:rPr>
                <w:lang w:val="en-US"/>
              </w:rPr>
            </w:pPr>
            <w:r>
              <w:rPr>
                <w:lang w:val="en-US"/>
              </w:rPr>
              <w:t>Corp de iluminat stradal Elmos RKU F/DROSELI PL 250 W E27 alb</w:t>
            </w:r>
          </w:p>
          <w:p w14:paraId="0413CFB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713F467"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2393B5E3"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74B58E38" w14:textId="77777777" w:rsidR="004E5512" w:rsidRDefault="004E5512" w:rsidP="00A95131">
            <w:pPr>
              <w:spacing w:line="256" w:lineRule="auto"/>
              <w:jc w:val="center"/>
              <w:rPr>
                <w:sz w:val="22"/>
                <w:szCs w:val="22"/>
                <w:lang w:val="en-US"/>
              </w:rPr>
            </w:pPr>
          </w:p>
        </w:tc>
      </w:tr>
      <w:tr w:rsidR="004E5512" w14:paraId="0D6EAB50"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986E832" w14:textId="77777777" w:rsidR="004E5512" w:rsidRDefault="004E5512" w:rsidP="00A95131">
            <w:pPr>
              <w:spacing w:line="256" w:lineRule="auto"/>
              <w:rPr>
                <w:sz w:val="22"/>
                <w:szCs w:val="22"/>
                <w:lang w:val="en-US"/>
              </w:rPr>
            </w:pPr>
            <w:r>
              <w:rPr>
                <w:sz w:val="22"/>
                <w:szCs w:val="22"/>
                <w:lang w:val="en-US"/>
              </w:rPr>
              <w:t>37</w:t>
            </w:r>
          </w:p>
        </w:tc>
        <w:tc>
          <w:tcPr>
            <w:tcW w:w="1559" w:type="dxa"/>
            <w:tcBorders>
              <w:top w:val="single" w:sz="4" w:space="0" w:color="auto"/>
              <w:left w:val="single" w:sz="6" w:space="0" w:color="auto"/>
              <w:bottom w:val="single" w:sz="4" w:space="0" w:color="auto"/>
              <w:right w:val="single" w:sz="6" w:space="0" w:color="auto"/>
            </w:tcBorders>
          </w:tcPr>
          <w:p w14:paraId="078699B6" w14:textId="77777777" w:rsidR="004E5512" w:rsidRDefault="004E5512" w:rsidP="00A95131">
            <w:pPr>
              <w:spacing w:line="256" w:lineRule="auto"/>
              <w:rPr>
                <w:sz w:val="22"/>
                <w:szCs w:val="22"/>
                <w:lang w:val="en-US"/>
              </w:rPr>
            </w:pPr>
            <w:r>
              <w:rPr>
                <w:sz w:val="22"/>
                <w:szCs w:val="22"/>
                <w:lang w:val="en-US"/>
              </w:rPr>
              <w:t>Pret de piata</w:t>
            </w:r>
          </w:p>
          <w:p w14:paraId="51C3A2E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94D2BD8" w14:textId="77777777" w:rsidR="004E5512" w:rsidRDefault="004E5512" w:rsidP="00A95131">
            <w:pPr>
              <w:spacing w:line="256" w:lineRule="auto"/>
              <w:rPr>
                <w:lang w:val="en-US"/>
              </w:rPr>
            </w:pPr>
            <w:r>
              <w:rPr>
                <w:lang w:val="en-US"/>
              </w:rPr>
              <w:t>Lampa cu descarcare in gaze NARVA DRL 250 W E40</w:t>
            </w:r>
          </w:p>
          <w:p w14:paraId="0097D297"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B76AB84" w14:textId="77777777" w:rsidR="004E5512" w:rsidRDefault="004E5512" w:rsidP="00A95131">
            <w:pPr>
              <w:spacing w:line="256" w:lineRule="auto"/>
              <w:jc w:val="center"/>
              <w:rPr>
                <w:sz w:val="22"/>
                <w:szCs w:val="22"/>
                <w:lang w:val="en-US"/>
              </w:rPr>
            </w:pPr>
            <w:r>
              <w:rPr>
                <w:sz w:val="22"/>
                <w:szCs w:val="22"/>
                <w:lang w:val="en-US"/>
              </w:rPr>
              <w:lastRenderedPageBreak/>
              <w:t>buc</w:t>
            </w:r>
          </w:p>
        </w:tc>
        <w:tc>
          <w:tcPr>
            <w:tcW w:w="1843" w:type="dxa"/>
            <w:tcBorders>
              <w:top w:val="single" w:sz="4" w:space="0" w:color="auto"/>
              <w:left w:val="single" w:sz="6" w:space="0" w:color="auto"/>
              <w:bottom w:val="single" w:sz="4" w:space="0" w:color="auto"/>
              <w:right w:val="single" w:sz="6" w:space="0" w:color="auto"/>
            </w:tcBorders>
            <w:vAlign w:val="center"/>
          </w:tcPr>
          <w:p w14:paraId="729EDDC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53AF76D5" w14:textId="77777777" w:rsidR="004E5512" w:rsidRDefault="004E5512" w:rsidP="00A95131">
            <w:pPr>
              <w:spacing w:line="256" w:lineRule="auto"/>
              <w:jc w:val="center"/>
              <w:rPr>
                <w:sz w:val="22"/>
                <w:szCs w:val="22"/>
                <w:lang w:val="en-US"/>
              </w:rPr>
            </w:pPr>
          </w:p>
        </w:tc>
      </w:tr>
      <w:tr w:rsidR="004E5512" w14:paraId="742F8A5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9AEDF0C" w14:textId="77777777" w:rsidR="004E5512" w:rsidRDefault="004E5512" w:rsidP="00A95131">
            <w:pPr>
              <w:spacing w:line="256" w:lineRule="auto"/>
              <w:rPr>
                <w:sz w:val="22"/>
                <w:szCs w:val="22"/>
                <w:lang w:val="en-US"/>
              </w:rPr>
            </w:pPr>
            <w:r>
              <w:rPr>
                <w:sz w:val="22"/>
                <w:szCs w:val="22"/>
                <w:lang w:val="en-US"/>
              </w:rPr>
              <w:t>38</w:t>
            </w:r>
          </w:p>
        </w:tc>
        <w:tc>
          <w:tcPr>
            <w:tcW w:w="1559" w:type="dxa"/>
            <w:tcBorders>
              <w:top w:val="single" w:sz="4" w:space="0" w:color="auto"/>
              <w:left w:val="single" w:sz="6" w:space="0" w:color="auto"/>
              <w:bottom w:val="single" w:sz="4" w:space="0" w:color="auto"/>
              <w:right w:val="single" w:sz="6" w:space="0" w:color="auto"/>
            </w:tcBorders>
          </w:tcPr>
          <w:p w14:paraId="74AFB808" w14:textId="77777777" w:rsidR="004E5512" w:rsidRDefault="004E5512" w:rsidP="00A95131">
            <w:pPr>
              <w:spacing w:line="256" w:lineRule="auto"/>
              <w:rPr>
                <w:sz w:val="22"/>
                <w:szCs w:val="22"/>
                <w:lang w:val="en-US"/>
              </w:rPr>
            </w:pPr>
            <w:r>
              <w:rPr>
                <w:sz w:val="22"/>
                <w:szCs w:val="22"/>
                <w:lang w:val="en-US"/>
              </w:rPr>
              <w:t>Pret de piata</w:t>
            </w:r>
          </w:p>
          <w:p w14:paraId="14340198"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A2DF345" w14:textId="77777777" w:rsidR="004E5512" w:rsidRDefault="004E5512" w:rsidP="00A95131">
            <w:pPr>
              <w:spacing w:line="256" w:lineRule="auto"/>
              <w:rPr>
                <w:lang w:val="en-US"/>
              </w:rPr>
            </w:pPr>
            <w:r>
              <w:rPr>
                <w:lang w:val="en-US"/>
              </w:rPr>
              <w:t>Drosel Elmos Q 250 250 W</w:t>
            </w:r>
          </w:p>
          <w:p w14:paraId="3FDA69B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9178965"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56FECCB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07FF9CD0" w14:textId="77777777" w:rsidR="004E5512" w:rsidRDefault="004E5512" w:rsidP="00A95131">
            <w:pPr>
              <w:spacing w:line="256" w:lineRule="auto"/>
              <w:jc w:val="center"/>
              <w:rPr>
                <w:sz w:val="22"/>
                <w:szCs w:val="22"/>
                <w:lang w:val="en-US"/>
              </w:rPr>
            </w:pPr>
          </w:p>
        </w:tc>
      </w:tr>
      <w:tr w:rsidR="004E5512" w14:paraId="2726A53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EDBF178" w14:textId="77777777" w:rsidR="004E5512" w:rsidRDefault="004E5512" w:rsidP="00A95131">
            <w:pPr>
              <w:spacing w:line="256" w:lineRule="auto"/>
              <w:rPr>
                <w:sz w:val="22"/>
                <w:szCs w:val="22"/>
                <w:lang w:val="en-US"/>
              </w:rPr>
            </w:pPr>
            <w:r>
              <w:rPr>
                <w:sz w:val="22"/>
                <w:szCs w:val="22"/>
                <w:lang w:val="en-US"/>
              </w:rPr>
              <w:t>39</w:t>
            </w:r>
          </w:p>
        </w:tc>
        <w:tc>
          <w:tcPr>
            <w:tcW w:w="1559" w:type="dxa"/>
            <w:tcBorders>
              <w:top w:val="single" w:sz="4" w:space="0" w:color="auto"/>
              <w:left w:val="single" w:sz="6" w:space="0" w:color="auto"/>
              <w:bottom w:val="single" w:sz="4" w:space="0" w:color="auto"/>
              <w:right w:val="single" w:sz="6" w:space="0" w:color="auto"/>
            </w:tcBorders>
          </w:tcPr>
          <w:p w14:paraId="36CB60C9" w14:textId="77777777" w:rsidR="004E5512" w:rsidRDefault="004E5512" w:rsidP="00A95131">
            <w:pPr>
              <w:spacing w:line="256" w:lineRule="auto"/>
              <w:rPr>
                <w:sz w:val="22"/>
                <w:szCs w:val="22"/>
                <w:lang w:val="en-US"/>
              </w:rPr>
            </w:pPr>
            <w:r>
              <w:rPr>
                <w:sz w:val="22"/>
                <w:szCs w:val="22"/>
                <w:lang w:val="en-US"/>
              </w:rPr>
              <w:t>08-02-363-1</w:t>
            </w:r>
          </w:p>
          <w:p w14:paraId="334CD0D8"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4F4AF6F" w14:textId="77777777" w:rsidR="004E5512" w:rsidRDefault="004E5512" w:rsidP="00A95131">
            <w:pPr>
              <w:spacing w:line="256" w:lineRule="auto"/>
              <w:rPr>
                <w:lang w:val="en-US"/>
              </w:rPr>
            </w:pPr>
            <w:r>
              <w:rPr>
                <w:lang w:val="en-US"/>
              </w:rPr>
              <w:t>Console metalice, speciale, sudate, pe stilpi, pentru corpuri de iluminat, cantitate becuri: 1 KC-1</w:t>
            </w:r>
          </w:p>
          <w:p w14:paraId="59FAFB4E"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C87D234"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5197D9D3"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498C51B0" w14:textId="77777777" w:rsidR="004E5512" w:rsidRDefault="004E5512" w:rsidP="00A95131">
            <w:pPr>
              <w:spacing w:line="256" w:lineRule="auto"/>
              <w:jc w:val="center"/>
              <w:rPr>
                <w:sz w:val="22"/>
                <w:szCs w:val="22"/>
                <w:lang w:val="en-US"/>
              </w:rPr>
            </w:pPr>
          </w:p>
        </w:tc>
      </w:tr>
      <w:tr w:rsidR="004E5512" w14:paraId="4E5BDFF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09C94AF" w14:textId="77777777" w:rsidR="004E5512" w:rsidRDefault="004E5512" w:rsidP="00A95131">
            <w:pPr>
              <w:spacing w:line="256" w:lineRule="auto"/>
              <w:rPr>
                <w:sz w:val="22"/>
                <w:szCs w:val="22"/>
                <w:lang w:val="en-US"/>
              </w:rPr>
            </w:pPr>
            <w:r>
              <w:rPr>
                <w:sz w:val="22"/>
                <w:szCs w:val="22"/>
                <w:lang w:val="en-US"/>
              </w:rPr>
              <w:t>40</w:t>
            </w:r>
          </w:p>
        </w:tc>
        <w:tc>
          <w:tcPr>
            <w:tcW w:w="1559" w:type="dxa"/>
            <w:tcBorders>
              <w:top w:val="single" w:sz="4" w:space="0" w:color="auto"/>
              <w:left w:val="single" w:sz="6" w:space="0" w:color="auto"/>
              <w:bottom w:val="single" w:sz="4" w:space="0" w:color="auto"/>
              <w:right w:val="single" w:sz="6" w:space="0" w:color="auto"/>
            </w:tcBorders>
          </w:tcPr>
          <w:p w14:paraId="6200BA6A" w14:textId="77777777" w:rsidR="004E5512" w:rsidRDefault="004E5512" w:rsidP="00A95131">
            <w:pPr>
              <w:spacing w:line="256" w:lineRule="auto"/>
              <w:rPr>
                <w:sz w:val="22"/>
                <w:szCs w:val="22"/>
                <w:lang w:val="en-US"/>
              </w:rPr>
            </w:pPr>
            <w:r>
              <w:rPr>
                <w:sz w:val="22"/>
                <w:szCs w:val="22"/>
                <w:lang w:val="en-US"/>
              </w:rPr>
              <w:t>Pret de piata</w:t>
            </w:r>
          </w:p>
          <w:p w14:paraId="50FC613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D2ADD69" w14:textId="77777777" w:rsidR="004E5512" w:rsidRDefault="004E5512" w:rsidP="00A95131">
            <w:pPr>
              <w:spacing w:line="256" w:lineRule="auto"/>
              <w:rPr>
                <w:lang w:val="en-US"/>
              </w:rPr>
            </w:pPr>
            <w:r>
              <w:rPr>
                <w:lang w:val="en-US"/>
              </w:rPr>
              <w:t>Сonsole metalice, , pentru corpuri de iluminat,  KC-1</w:t>
            </w:r>
          </w:p>
          <w:p w14:paraId="707D023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6CA3E84"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17CCF54B"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2CEAFF96" w14:textId="77777777" w:rsidR="004E5512" w:rsidRDefault="004E5512" w:rsidP="00A95131">
            <w:pPr>
              <w:spacing w:line="256" w:lineRule="auto"/>
              <w:jc w:val="center"/>
              <w:rPr>
                <w:sz w:val="22"/>
                <w:szCs w:val="22"/>
                <w:lang w:val="en-US"/>
              </w:rPr>
            </w:pPr>
          </w:p>
        </w:tc>
      </w:tr>
      <w:tr w:rsidR="004E5512" w14:paraId="65665CED"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5AB71E7" w14:textId="77777777" w:rsidR="004E5512" w:rsidRDefault="004E5512" w:rsidP="00A95131">
            <w:pPr>
              <w:spacing w:line="256" w:lineRule="auto"/>
              <w:rPr>
                <w:sz w:val="22"/>
                <w:szCs w:val="22"/>
                <w:lang w:val="en-US"/>
              </w:rPr>
            </w:pPr>
            <w:r>
              <w:rPr>
                <w:sz w:val="22"/>
                <w:szCs w:val="22"/>
                <w:lang w:val="en-US"/>
              </w:rPr>
              <w:t>41</w:t>
            </w:r>
          </w:p>
        </w:tc>
        <w:tc>
          <w:tcPr>
            <w:tcW w:w="1559" w:type="dxa"/>
            <w:tcBorders>
              <w:top w:val="single" w:sz="4" w:space="0" w:color="auto"/>
              <w:left w:val="single" w:sz="6" w:space="0" w:color="auto"/>
              <w:bottom w:val="single" w:sz="4" w:space="0" w:color="auto"/>
              <w:right w:val="single" w:sz="6" w:space="0" w:color="auto"/>
            </w:tcBorders>
          </w:tcPr>
          <w:p w14:paraId="0D3D71BB" w14:textId="77777777" w:rsidR="004E5512" w:rsidRDefault="004E5512" w:rsidP="00A95131">
            <w:pPr>
              <w:spacing w:line="256" w:lineRule="auto"/>
              <w:rPr>
                <w:sz w:val="22"/>
                <w:szCs w:val="22"/>
                <w:lang w:val="en-US"/>
              </w:rPr>
            </w:pPr>
            <w:r>
              <w:rPr>
                <w:sz w:val="22"/>
                <w:szCs w:val="22"/>
                <w:lang w:val="en-US"/>
              </w:rPr>
              <w:t>08-02-370-1</w:t>
            </w:r>
          </w:p>
          <w:p w14:paraId="0940B900"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305F2F8" w14:textId="77777777" w:rsidR="004E5512" w:rsidRDefault="004E5512" w:rsidP="00A95131">
            <w:pPr>
              <w:spacing w:line="256" w:lineRule="auto"/>
              <w:rPr>
                <w:lang w:val="en-US"/>
              </w:rPr>
            </w:pPr>
            <w:r>
              <w:rPr>
                <w:lang w:val="en-US"/>
              </w:rPr>
              <w:t>Tablou pina la trei grupe, instalat in corpul cu coloane</w:t>
            </w:r>
          </w:p>
          <w:p w14:paraId="6646CFE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5A20F5B"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7533F25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64E5F7F5" w14:textId="77777777" w:rsidR="004E5512" w:rsidRDefault="004E5512" w:rsidP="00A95131">
            <w:pPr>
              <w:spacing w:line="256" w:lineRule="auto"/>
              <w:jc w:val="center"/>
              <w:rPr>
                <w:sz w:val="22"/>
                <w:szCs w:val="22"/>
                <w:lang w:val="en-US"/>
              </w:rPr>
            </w:pPr>
          </w:p>
        </w:tc>
      </w:tr>
      <w:tr w:rsidR="004E5512" w14:paraId="1A23B98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307D1A8" w14:textId="77777777" w:rsidR="004E5512" w:rsidRDefault="004E5512" w:rsidP="00A95131">
            <w:pPr>
              <w:spacing w:line="256" w:lineRule="auto"/>
              <w:rPr>
                <w:sz w:val="22"/>
                <w:szCs w:val="22"/>
                <w:lang w:val="en-US"/>
              </w:rPr>
            </w:pPr>
            <w:r>
              <w:rPr>
                <w:sz w:val="22"/>
                <w:szCs w:val="22"/>
                <w:lang w:val="en-US"/>
              </w:rPr>
              <w:t>42</w:t>
            </w:r>
          </w:p>
        </w:tc>
        <w:tc>
          <w:tcPr>
            <w:tcW w:w="1559" w:type="dxa"/>
            <w:tcBorders>
              <w:top w:val="single" w:sz="4" w:space="0" w:color="auto"/>
              <w:left w:val="single" w:sz="6" w:space="0" w:color="auto"/>
              <w:bottom w:val="single" w:sz="4" w:space="0" w:color="auto"/>
              <w:right w:val="single" w:sz="6" w:space="0" w:color="auto"/>
            </w:tcBorders>
          </w:tcPr>
          <w:p w14:paraId="7E02E089" w14:textId="77777777" w:rsidR="004E5512" w:rsidRDefault="004E5512" w:rsidP="00A95131">
            <w:pPr>
              <w:spacing w:line="256" w:lineRule="auto"/>
              <w:rPr>
                <w:sz w:val="22"/>
                <w:szCs w:val="22"/>
                <w:lang w:val="en-US"/>
              </w:rPr>
            </w:pPr>
            <w:r>
              <w:rPr>
                <w:sz w:val="22"/>
                <w:szCs w:val="22"/>
                <w:lang w:val="en-US"/>
              </w:rPr>
              <w:t>08-02-407-1</w:t>
            </w:r>
          </w:p>
          <w:p w14:paraId="4F6CE50D"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F9BF22D" w14:textId="77777777" w:rsidR="004E5512" w:rsidRDefault="004E5512" w:rsidP="00A95131">
            <w:pPr>
              <w:spacing w:line="256" w:lineRule="auto"/>
              <w:rPr>
                <w:lang w:val="en-US"/>
              </w:rPr>
            </w:pPr>
            <w:r>
              <w:rPr>
                <w:lang w:val="en-US"/>
              </w:rPr>
              <w:t>Teava din otel pe constructii instalate pe pereti, fixare cu scoabe, diametru 15 mm</w:t>
            </w:r>
          </w:p>
          <w:p w14:paraId="3CA662A4"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623138E" w14:textId="77777777" w:rsidR="004E5512" w:rsidRDefault="004E5512" w:rsidP="00A95131">
            <w:pPr>
              <w:spacing w:line="256" w:lineRule="auto"/>
              <w:jc w:val="center"/>
              <w:rPr>
                <w:sz w:val="22"/>
                <w:szCs w:val="22"/>
                <w:lang w:val="en-US"/>
              </w:rPr>
            </w:pPr>
            <w:r>
              <w:rPr>
                <w:sz w:val="22"/>
                <w:szCs w:val="22"/>
                <w:lang w:val="en-US"/>
              </w:rPr>
              <w:t>100 m</w:t>
            </w:r>
          </w:p>
        </w:tc>
        <w:tc>
          <w:tcPr>
            <w:tcW w:w="1843" w:type="dxa"/>
            <w:tcBorders>
              <w:top w:val="single" w:sz="4" w:space="0" w:color="auto"/>
              <w:left w:val="single" w:sz="6" w:space="0" w:color="auto"/>
              <w:bottom w:val="single" w:sz="4" w:space="0" w:color="auto"/>
              <w:right w:val="single" w:sz="6" w:space="0" w:color="auto"/>
            </w:tcBorders>
            <w:vAlign w:val="center"/>
          </w:tcPr>
          <w:p w14:paraId="1AB21098"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0.0800</w:t>
            </w:r>
          </w:p>
          <w:p w14:paraId="3C33612C" w14:textId="77777777" w:rsidR="004E5512" w:rsidRDefault="004E5512" w:rsidP="00A95131">
            <w:pPr>
              <w:spacing w:line="256" w:lineRule="auto"/>
              <w:jc w:val="center"/>
              <w:rPr>
                <w:sz w:val="22"/>
                <w:szCs w:val="22"/>
                <w:lang w:val="en-US"/>
              </w:rPr>
            </w:pPr>
          </w:p>
        </w:tc>
      </w:tr>
      <w:tr w:rsidR="004E5512" w14:paraId="4573118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791B3D4" w14:textId="77777777" w:rsidR="004E5512" w:rsidRDefault="004E5512" w:rsidP="00A95131">
            <w:pPr>
              <w:spacing w:line="256" w:lineRule="auto"/>
              <w:rPr>
                <w:sz w:val="22"/>
                <w:szCs w:val="22"/>
                <w:lang w:val="en-US"/>
              </w:rPr>
            </w:pPr>
            <w:r>
              <w:rPr>
                <w:sz w:val="22"/>
                <w:szCs w:val="22"/>
                <w:lang w:val="en-US"/>
              </w:rPr>
              <w:t>43</w:t>
            </w:r>
          </w:p>
        </w:tc>
        <w:tc>
          <w:tcPr>
            <w:tcW w:w="1559" w:type="dxa"/>
            <w:tcBorders>
              <w:top w:val="single" w:sz="4" w:space="0" w:color="auto"/>
              <w:left w:val="single" w:sz="6" w:space="0" w:color="auto"/>
              <w:bottom w:val="single" w:sz="4" w:space="0" w:color="auto"/>
              <w:right w:val="single" w:sz="6" w:space="0" w:color="auto"/>
            </w:tcBorders>
          </w:tcPr>
          <w:p w14:paraId="5BACBDE8" w14:textId="77777777" w:rsidR="004E5512" w:rsidRDefault="004E5512" w:rsidP="00A95131">
            <w:pPr>
              <w:spacing w:line="256" w:lineRule="auto"/>
              <w:rPr>
                <w:sz w:val="22"/>
                <w:szCs w:val="22"/>
                <w:lang w:val="en-US"/>
              </w:rPr>
            </w:pPr>
            <w:r>
              <w:rPr>
                <w:sz w:val="22"/>
                <w:szCs w:val="22"/>
                <w:lang w:val="en-US"/>
              </w:rPr>
              <w:t>Pret de piata</w:t>
            </w:r>
          </w:p>
          <w:p w14:paraId="0CFE4AB8"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2853BBB" w14:textId="77777777" w:rsidR="004E5512" w:rsidRDefault="004E5512" w:rsidP="00A95131">
            <w:pPr>
              <w:spacing w:line="256" w:lineRule="auto"/>
              <w:rPr>
                <w:lang w:val="en-US"/>
              </w:rPr>
            </w:pPr>
            <w:r>
              <w:rPr>
                <w:lang w:val="en-US"/>
              </w:rPr>
              <w:t>Teava rotunda DU 15*2.8</w:t>
            </w:r>
          </w:p>
          <w:p w14:paraId="1C5121F8"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F90E0F0"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241239B8"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8.0000</w:t>
            </w:r>
          </w:p>
          <w:p w14:paraId="6A3D1C49" w14:textId="77777777" w:rsidR="004E5512" w:rsidRDefault="004E5512" w:rsidP="00A95131">
            <w:pPr>
              <w:spacing w:line="256" w:lineRule="auto"/>
              <w:jc w:val="center"/>
              <w:rPr>
                <w:sz w:val="22"/>
                <w:szCs w:val="22"/>
                <w:lang w:val="en-US"/>
              </w:rPr>
            </w:pPr>
          </w:p>
        </w:tc>
      </w:tr>
      <w:tr w:rsidR="004E5512" w14:paraId="0926302D"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A756A25" w14:textId="77777777" w:rsidR="004E5512" w:rsidRDefault="004E5512" w:rsidP="00A95131">
            <w:pPr>
              <w:spacing w:line="256" w:lineRule="auto"/>
              <w:rPr>
                <w:sz w:val="22"/>
                <w:szCs w:val="22"/>
                <w:lang w:val="en-US"/>
              </w:rPr>
            </w:pPr>
            <w:r>
              <w:rPr>
                <w:sz w:val="22"/>
                <w:szCs w:val="22"/>
                <w:lang w:val="en-US"/>
              </w:rPr>
              <w:t>44</w:t>
            </w:r>
          </w:p>
        </w:tc>
        <w:tc>
          <w:tcPr>
            <w:tcW w:w="1559" w:type="dxa"/>
            <w:tcBorders>
              <w:top w:val="single" w:sz="4" w:space="0" w:color="auto"/>
              <w:left w:val="single" w:sz="6" w:space="0" w:color="auto"/>
              <w:bottom w:val="single" w:sz="4" w:space="0" w:color="auto"/>
              <w:right w:val="single" w:sz="6" w:space="0" w:color="auto"/>
            </w:tcBorders>
          </w:tcPr>
          <w:p w14:paraId="35760D6B" w14:textId="77777777" w:rsidR="004E5512" w:rsidRDefault="004E5512" w:rsidP="00A95131">
            <w:pPr>
              <w:spacing w:line="256" w:lineRule="auto"/>
              <w:rPr>
                <w:sz w:val="22"/>
                <w:szCs w:val="22"/>
                <w:lang w:val="en-US"/>
              </w:rPr>
            </w:pPr>
            <w:r>
              <w:rPr>
                <w:sz w:val="22"/>
                <w:szCs w:val="22"/>
                <w:lang w:val="en-US"/>
              </w:rPr>
              <w:t>08-02-407-1</w:t>
            </w:r>
          </w:p>
          <w:p w14:paraId="0CEDA50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3DFD6C1" w14:textId="77777777" w:rsidR="004E5512" w:rsidRDefault="004E5512" w:rsidP="00A95131">
            <w:pPr>
              <w:spacing w:line="256" w:lineRule="auto"/>
              <w:rPr>
                <w:lang w:val="en-US"/>
              </w:rPr>
            </w:pPr>
            <w:r>
              <w:rPr>
                <w:lang w:val="en-US"/>
              </w:rPr>
              <w:t>Teava din otel pe constructii instalate pe pereti, fixare cu scoabe, diametru 20 mm</w:t>
            </w:r>
          </w:p>
          <w:p w14:paraId="0D3E7738"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0704F4D" w14:textId="77777777" w:rsidR="004E5512" w:rsidRDefault="004E5512" w:rsidP="00A95131">
            <w:pPr>
              <w:spacing w:line="256" w:lineRule="auto"/>
              <w:jc w:val="center"/>
              <w:rPr>
                <w:sz w:val="22"/>
                <w:szCs w:val="22"/>
                <w:lang w:val="en-US"/>
              </w:rPr>
            </w:pPr>
            <w:r>
              <w:rPr>
                <w:sz w:val="22"/>
                <w:szCs w:val="22"/>
                <w:lang w:val="en-US"/>
              </w:rPr>
              <w:t>100 m</w:t>
            </w:r>
          </w:p>
        </w:tc>
        <w:tc>
          <w:tcPr>
            <w:tcW w:w="1843" w:type="dxa"/>
            <w:tcBorders>
              <w:top w:val="single" w:sz="4" w:space="0" w:color="auto"/>
              <w:left w:val="single" w:sz="6" w:space="0" w:color="auto"/>
              <w:bottom w:val="single" w:sz="4" w:space="0" w:color="auto"/>
              <w:right w:val="single" w:sz="6" w:space="0" w:color="auto"/>
            </w:tcBorders>
            <w:vAlign w:val="center"/>
          </w:tcPr>
          <w:p w14:paraId="5F9EFA0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0.0700</w:t>
            </w:r>
          </w:p>
          <w:p w14:paraId="70EB2CE5" w14:textId="77777777" w:rsidR="004E5512" w:rsidRDefault="004E5512" w:rsidP="00A95131">
            <w:pPr>
              <w:spacing w:line="256" w:lineRule="auto"/>
              <w:jc w:val="center"/>
              <w:rPr>
                <w:sz w:val="22"/>
                <w:szCs w:val="22"/>
                <w:lang w:val="en-US"/>
              </w:rPr>
            </w:pPr>
          </w:p>
        </w:tc>
      </w:tr>
      <w:tr w:rsidR="004E5512" w14:paraId="37607B88"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912DFE1" w14:textId="77777777" w:rsidR="004E5512" w:rsidRDefault="004E5512" w:rsidP="00A95131">
            <w:pPr>
              <w:spacing w:line="256" w:lineRule="auto"/>
              <w:rPr>
                <w:sz w:val="22"/>
                <w:szCs w:val="22"/>
                <w:lang w:val="en-US"/>
              </w:rPr>
            </w:pPr>
            <w:r>
              <w:rPr>
                <w:sz w:val="22"/>
                <w:szCs w:val="22"/>
                <w:lang w:val="en-US"/>
              </w:rPr>
              <w:t>45</w:t>
            </w:r>
          </w:p>
        </w:tc>
        <w:tc>
          <w:tcPr>
            <w:tcW w:w="1559" w:type="dxa"/>
            <w:tcBorders>
              <w:top w:val="single" w:sz="4" w:space="0" w:color="auto"/>
              <w:left w:val="single" w:sz="6" w:space="0" w:color="auto"/>
              <w:bottom w:val="single" w:sz="4" w:space="0" w:color="auto"/>
              <w:right w:val="single" w:sz="6" w:space="0" w:color="auto"/>
            </w:tcBorders>
          </w:tcPr>
          <w:p w14:paraId="042370B1" w14:textId="77777777" w:rsidR="004E5512" w:rsidRDefault="004E5512" w:rsidP="00A95131">
            <w:pPr>
              <w:spacing w:line="256" w:lineRule="auto"/>
              <w:rPr>
                <w:sz w:val="22"/>
                <w:szCs w:val="22"/>
                <w:lang w:val="en-US"/>
              </w:rPr>
            </w:pPr>
            <w:r>
              <w:rPr>
                <w:sz w:val="22"/>
                <w:szCs w:val="22"/>
                <w:lang w:val="en-US"/>
              </w:rPr>
              <w:t>Pret de piata</w:t>
            </w:r>
          </w:p>
          <w:p w14:paraId="5EA6E162"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3215773" w14:textId="77777777" w:rsidR="004E5512" w:rsidRDefault="004E5512" w:rsidP="00A95131">
            <w:pPr>
              <w:spacing w:line="256" w:lineRule="auto"/>
              <w:rPr>
                <w:lang w:val="en-US"/>
              </w:rPr>
            </w:pPr>
            <w:r>
              <w:rPr>
                <w:lang w:val="en-US"/>
              </w:rPr>
              <w:t>Teava rotunda DU 20*2.5</w:t>
            </w:r>
          </w:p>
          <w:p w14:paraId="7124B15D"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7B52DC7"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6CAA01D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7.0000</w:t>
            </w:r>
          </w:p>
          <w:p w14:paraId="511540B7" w14:textId="77777777" w:rsidR="004E5512" w:rsidRDefault="004E5512" w:rsidP="00A95131">
            <w:pPr>
              <w:spacing w:line="256" w:lineRule="auto"/>
              <w:jc w:val="center"/>
              <w:rPr>
                <w:sz w:val="22"/>
                <w:szCs w:val="22"/>
                <w:lang w:val="en-US"/>
              </w:rPr>
            </w:pPr>
          </w:p>
        </w:tc>
      </w:tr>
      <w:tr w:rsidR="004E5512" w14:paraId="21639642"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B6FDC16" w14:textId="77777777" w:rsidR="004E5512" w:rsidRDefault="004E5512" w:rsidP="00A95131">
            <w:pPr>
              <w:spacing w:line="256" w:lineRule="auto"/>
              <w:rPr>
                <w:sz w:val="22"/>
                <w:szCs w:val="22"/>
                <w:lang w:val="en-US"/>
              </w:rPr>
            </w:pPr>
            <w:r>
              <w:rPr>
                <w:sz w:val="22"/>
                <w:szCs w:val="22"/>
                <w:lang w:val="en-US"/>
              </w:rPr>
              <w:t>46</w:t>
            </w:r>
          </w:p>
        </w:tc>
        <w:tc>
          <w:tcPr>
            <w:tcW w:w="1559" w:type="dxa"/>
            <w:tcBorders>
              <w:top w:val="single" w:sz="4" w:space="0" w:color="auto"/>
              <w:left w:val="single" w:sz="6" w:space="0" w:color="auto"/>
              <w:bottom w:val="single" w:sz="4" w:space="0" w:color="auto"/>
              <w:right w:val="single" w:sz="6" w:space="0" w:color="auto"/>
            </w:tcBorders>
          </w:tcPr>
          <w:p w14:paraId="5D5AFD00" w14:textId="77777777" w:rsidR="004E5512" w:rsidRDefault="004E5512" w:rsidP="00A95131">
            <w:pPr>
              <w:spacing w:line="256" w:lineRule="auto"/>
              <w:rPr>
                <w:sz w:val="22"/>
                <w:szCs w:val="22"/>
                <w:lang w:val="en-US"/>
              </w:rPr>
            </w:pPr>
            <w:r>
              <w:rPr>
                <w:sz w:val="22"/>
                <w:szCs w:val="22"/>
                <w:lang w:val="en-US"/>
              </w:rPr>
              <w:t>08-02-407-1</w:t>
            </w:r>
          </w:p>
          <w:p w14:paraId="06A8CE02"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4F3D083" w14:textId="77777777" w:rsidR="004E5512" w:rsidRDefault="004E5512" w:rsidP="00A95131">
            <w:pPr>
              <w:spacing w:line="256" w:lineRule="auto"/>
              <w:rPr>
                <w:lang w:val="en-US"/>
              </w:rPr>
            </w:pPr>
            <w:r>
              <w:rPr>
                <w:lang w:val="en-US"/>
              </w:rPr>
              <w:t>Teava din otel pe constructii instalate pe pereti, fixare cu scoabe, diametru 25 mm</w:t>
            </w:r>
          </w:p>
          <w:p w14:paraId="6892E464"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650B002" w14:textId="77777777" w:rsidR="004E5512" w:rsidRDefault="004E5512" w:rsidP="00A95131">
            <w:pPr>
              <w:spacing w:line="256" w:lineRule="auto"/>
              <w:jc w:val="center"/>
              <w:rPr>
                <w:sz w:val="22"/>
                <w:szCs w:val="22"/>
                <w:lang w:val="en-US"/>
              </w:rPr>
            </w:pPr>
            <w:r>
              <w:rPr>
                <w:sz w:val="22"/>
                <w:szCs w:val="22"/>
                <w:lang w:val="en-US"/>
              </w:rPr>
              <w:t>100 m</w:t>
            </w:r>
          </w:p>
        </w:tc>
        <w:tc>
          <w:tcPr>
            <w:tcW w:w="1843" w:type="dxa"/>
            <w:tcBorders>
              <w:top w:val="single" w:sz="4" w:space="0" w:color="auto"/>
              <w:left w:val="single" w:sz="6" w:space="0" w:color="auto"/>
              <w:bottom w:val="single" w:sz="4" w:space="0" w:color="auto"/>
              <w:right w:val="single" w:sz="6" w:space="0" w:color="auto"/>
            </w:tcBorders>
            <w:vAlign w:val="center"/>
          </w:tcPr>
          <w:p w14:paraId="407D3B3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0.0200</w:t>
            </w:r>
          </w:p>
          <w:p w14:paraId="1F552B1C" w14:textId="77777777" w:rsidR="004E5512" w:rsidRDefault="004E5512" w:rsidP="00A95131">
            <w:pPr>
              <w:spacing w:line="256" w:lineRule="auto"/>
              <w:jc w:val="center"/>
              <w:rPr>
                <w:sz w:val="22"/>
                <w:szCs w:val="22"/>
                <w:lang w:val="en-US"/>
              </w:rPr>
            </w:pPr>
          </w:p>
        </w:tc>
      </w:tr>
      <w:tr w:rsidR="004E5512" w14:paraId="71DE40C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4882797" w14:textId="77777777" w:rsidR="004E5512" w:rsidRDefault="004E5512" w:rsidP="00A95131">
            <w:pPr>
              <w:spacing w:line="256" w:lineRule="auto"/>
              <w:rPr>
                <w:sz w:val="22"/>
                <w:szCs w:val="22"/>
                <w:lang w:val="en-US"/>
              </w:rPr>
            </w:pPr>
            <w:r>
              <w:rPr>
                <w:sz w:val="22"/>
                <w:szCs w:val="22"/>
                <w:lang w:val="en-US"/>
              </w:rPr>
              <w:t>47</w:t>
            </w:r>
          </w:p>
        </w:tc>
        <w:tc>
          <w:tcPr>
            <w:tcW w:w="1559" w:type="dxa"/>
            <w:tcBorders>
              <w:top w:val="single" w:sz="4" w:space="0" w:color="auto"/>
              <w:left w:val="single" w:sz="6" w:space="0" w:color="auto"/>
              <w:bottom w:val="single" w:sz="4" w:space="0" w:color="auto"/>
              <w:right w:val="single" w:sz="6" w:space="0" w:color="auto"/>
            </w:tcBorders>
          </w:tcPr>
          <w:p w14:paraId="76637583" w14:textId="77777777" w:rsidR="004E5512" w:rsidRDefault="004E5512" w:rsidP="00A95131">
            <w:pPr>
              <w:spacing w:line="256" w:lineRule="auto"/>
              <w:rPr>
                <w:sz w:val="22"/>
                <w:szCs w:val="22"/>
                <w:lang w:val="en-US"/>
              </w:rPr>
            </w:pPr>
            <w:r>
              <w:rPr>
                <w:sz w:val="22"/>
                <w:szCs w:val="22"/>
                <w:lang w:val="en-US"/>
              </w:rPr>
              <w:t>Pret de piata</w:t>
            </w:r>
          </w:p>
          <w:p w14:paraId="60A0227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A581802" w14:textId="77777777" w:rsidR="004E5512" w:rsidRDefault="004E5512" w:rsidP="00A95131">
            <w:pPr>
              <w:spacing w:line="256" w:lineRule="auto"/>
              <w:rPr>
                <w:lang w:val="en-US"/>
              </w:rPr>
            </w:pPr>
            <w:r>
              <w:rPr>
                <w:lang w:val="en-US"/>
              </w:rPr>
              <w:t>Teava rotunda DU 25*2.8</w:t>
            </w:r>
          </w:p>
          <w:p w14:paraId="209DF59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6E2AACB"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20BF15E6"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5DB7DE76" w14:textId="77777777" w:rsidR="004E5512" w:rsidRDefault="004E5512" w:rsidP="00A95131">
            <w:pPr>
              <w:spacing w:line="256" w:lineRule="auto"/>
              <w:jc w:val="center"/>
              <w:rPr>
                <w:sz w:val="22"/>
                <w:szCs w:val="22"/>
                <w:lang w:val="en-US"/>
              </w:rPr>
            </w:pPr>
          </w:p>
        </w:tc>
      </w:tr>
      <w:tr w:rsidR="004E5512" w14:paraId="5A53C99D"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6676841" w14:textId="77777777" w:rsidR="004E5512" w:rsidRDefault="004E5512" w:rsidP="00A95131">
            <w:pPr>
              <w:spacing w:line="256" w:lineRule="auto"/>
              <w:rPr>
                <w:sz w:val="22"/>
                <w:szCs w:val="22"/>
                <w:lang w:val="en-US"/>
              </w:rPr>
            </w:pPr>
            <w:r>
              <w:rPr>
                <w:sz w:val="22"/>
                <w:szCs w:val="22"/>
                <w:lang w:val="en-US"/>
              </w:rPr>
              <w:t>48</w:t>
            </w:r>
          </w:p>
        </w:tc>
        <w:tc>
          <w:tcPr>
            <w:tcW w:w="1559" w:type="dxa"/>
            <w:tcBorders>
              <w:top w:val="single" w:sz="4" w:space="0" w:color="auto"/>
              <w:left w:val="single" w:sz="6" w:space="0" w:color="auto"/>
              <w:bottom w:val="single" w:sz="4" w:space="0" w:color="auto"/>
              <w:right w:val="single" w:sz="6" w:space="0" w:color="auto"/>
            </w:tcBorders>
          </w:tcPr>
          <w:p w14:paraId="781789B5" w14:textId="77777777" w:rsidR="004E5512" w:rsidRDefault="004E5512" w:rsidP="00A95131">
            <w:pPr>
              <w:spacing w:line="256" w:lineRule="auto"/>
              <w:rPr>
                <w:sz w:val="22"/>
                <w:szCs w:val="22"/>
                <w:lang w:val="en-US"/>
              </w:rPr>
            </w:pPr>
            <w:r>
              <w:rPr>
                <w:sz w:val="22"/>
                <w:szCs w:val="22"/>
                <w:lang w:val="en-US"/>
              </w:rPr>
              <w:t>08-02-412-1</w:t>
            </w:r>
          </w:p>
          <w:p w14:paraId="3A0AEDF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0574D3B" w14:textId="77777777" w:rsidR="004E5512" w:rsidRDefault="004E5512" w:rsidP="00A95131">
            <w:pPr>
              <w:spacing w:line="256" w:lineRule="auto"/>
              <w:rPr>
                <w:lang w:val="en-US"/>
              </w:rPr>
            </w:pPr>
            <w:r>
              <w:rPr>
                <w:lang w:val="en-US"/>
              </w:rPr>
              <w:t>Introducerea conductorilor in tevi si furtunuri metalice pozate: primul conductor monofir sau multifir in impletire comuna, sectiune sumara pina la 2,5 mm2</w:t>
            </w:r>
          </w:p>
          <w:p w14:paraId="403AB4FD"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73E1E9C" w14:textId="77777777" w:rsidR="004E5512" w:rsidRDefault="004E5512" w:rsidP="00A95131">
            <w:pPr>
              <w:spacing w:line="256" w:lineRule="auto"/>
              <w:jc w:val="center"/>
              <w:rPr>
                <w:sz w:val="22"/>
                <w:szCs w:val="22"/>
                <w:lang w:val="en-US"/>
              </w:rPr>
            </w:pPr>
            <w:r>
              <w:rPr>
                <w:sz w:val="22"/>
                <w:szCs w:val="22"/>
                <w:lang w:val="en-US"/>
              </w:rPr>
              <w:t>100 m</w:t>
            </w:r>
          </w:p>
        </w:tc>
        <w:tc>
          <w:tcPr>
            <w:tcW w:w="1843" w:type="dxa"/>
            <w:tcBorders>
              <w:top w:val="single" w:sz="4" w:space="0" w:color="auto"/>
              <w:left w:val="single" w:sz="6" w:space="0" w:color="auto"/>
              <w:bottom w:val="single" w:sz="4" w:space="0" w:color="auto"/>
              <w:right w:val="single" w:sz="6" w:space="0" w:color="auto"/>
            </w:tcBorders>
            <w:vAlign w:val="center"/>
          </w:tcPr>
          <w:p w14:paraId="15291234"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0.1500</w:t>
            </w:r>
          </w:p>
          <w:p w14:paraId="63AC0BF6" w14:textId="77777777" w:rsidR="004E5512" w:rsidRDefault="004E5512" w:rsidP="00A95131">
            <w:pPr>
              <w:spacing w:line="256" w:lineRule="auto"/>
              <w:jc w:val="center"/>
              <w:rPr>
                <w:sz w:val="22"/>
                <w:szCs w:val="22"/>
                <w:lang w:val="en-US"/>
              </w:rPr>
            </w:pPr>
          </w:p>
        </w:tc>
      </w:tr>
      <w:tr w:rsidR="004E5512" w14:paraId="694820E2"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B6A5F6E" w14:textId="77777777" w:rsidR="004E5512" w:rsidRDefault="004E5512" w:rsidP="00A95131">
            <w:pPr>
              <w:spacing w:line="256" w:lineRule="auto"/>
              <w:rPr>
                <w:sz w:val="22"/>
                <w:szCs w:val="22"/>
                <w:lang w:val="en-US"/>
              </w:rPr>
            </w:pPr>
            <w:r>
              <w:rPr>
                <w:sz w:val="22"/>
                <w:szCs w:val="22"/>
                <w:lang w:val="en-US"/>
              </w:rPr>
              <w:t>49</w:t>
            </w:r>
          </w:p>
        </w:tc>
        <w:tc>
          <w:tcPr>
            <w:tcW w:w="1559" w:type="dxa"/>
            <w:tcBorders>
              <w:top w:val="single" w:sz="4" w:space="0" w:color="auto"/>
              <w:left w:val="single" w:sz="6" w:space="0" w:color="auto"/>
              <w:bottom w:val="single" w:sz="4" w:space="0" w:color="auto"/>
              <w:right w:val="single" w:sz="6" w:space="0" w:color="auto"/>
            </w:tcBorders>
          </w:tcPr>
          <w:p w14:paraId="1ADBDF2C" w14:textId="77777777" w:rsidR="004E5512" w:rsidRDefault="004E5512" w:rsidP="00A95131">
            <w:pPr>
              <w:spacing w:line="256" w:lineRule="auto"/>
              <w:rPr>
                <w:sz w:val="22"/>
                <w:szCs w:val="22"/>
                <w:lang w:val="en-US"/>
              </w:rPr>
            </w:pPr>
            <w:r>
              <w:rPr>
                <w:sz w:val="22"/>
                <w:szCs w:val="22"/>
                <w:lang w:val="en-US"/>
              </w:rPr>
              <w:t>08-02-412-9</w:t>
            </w:r>
          </w:p>
          <w:p w14:paraId="000D5728"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AD5478A" w14:textId="77777777" w:rsidR="004E5512" w:rsidRDefault="004E5512" w:rsidP="00A95131">
            <w:pPr>
              <w:spacing w:line="256" w:lineRule="auto"/>
              <w:rPr>
                <w:lang w:val="en-US"/>
              </w:rPr>
            </w:pPr>
            <w:r>
              <w:rPr>
                <w:lang w:val="en-US"/>
              </w:rPr>
              <w:t>Introducerea conductorilor in tevi si furtunuri metalice pozate: fiecare conductor urmator monofir sau multifir in impletire comuna, sectiune sumara pina la 6 mm2</w:t>
            </w:r>
          </w:p>
          <w:p w14:paraId="032640D8"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D92590F" w14:textId="77777777" w:rsidR="004E5512" w:rsidRDefault="004E5512" w:rsidP="00A95131">
            <w:pPr>
              <w:spacing w:line="256" w:lineRule="auto"/>
              <w:jc w:val="center"/>
              <w:rPr>
                <w:sz w:val="22"/>
                <w:szCs w:val="22"/>
                <w:lang w:val="en-US"/>
              </w:rPr>
            </w:pPr>
            <w:r>
              <w:rPr>
                <w:sz w:val="22"/>
                <w:szCs w:val="22"/>
                <w:lang w:val="en-US"/>
              </w:rPr>
              <w:t>100 m</w:t>
            </w:r>
          </w:p>
        </w:tc>
        <w:tc>
          <w:tcPr>
            <w:tcW w:w="1843" w:type="dxa"/>
            <w:tcBorders>
              <w:top w:val="single" w:sz="4" w:space="0" w:color="auto"/>
              <w:left w:val="single" w:sz="6" w:space="0" w:color="auto"/>
              <w:bottom w:val="single" w:sz="4" w:space="0" w:color="auto"/>
              <w:right w:val="single" w:sz="6" w:space="0" w:color="auto"/>
            </w:tcBorders>
            <w:vAlign w:val="center"/>
          </w:tcPr>
          <w:p w14:paraId="226F964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0.1500</w:t>
            </w:r>
          </w:p>
          <w:p w14:paraId="2DE5F080" w14:textId="77777777" w:rsidR="004E5512" w:rsidRDefault="004E5512" w:rsidP="00A95131">
            <w:pPr>
              <w:spacing w:line="256" w:lineRule="auto"/>
              <w:jc w:val="center"/>
              <w:rPr>
                <w:sz w:val="22"/>
                <w:szCs w:val="22"/>
                <w:lang w:val="en-US"/>
              </w:rPr>
            </w:pPr>
          </w:p>
        </w:tc>
      </w:tr>
      <w:tr w:rsidR="004E5512" w14:paraId="2C157E5B"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F227BC2" w14:textId="77777777" w:rsidR="004E5512" w:rsidRDefault="004E5512" w:rsidP="00A95131">
            <w:pPr>
              <w:spacing w:line="256" w:lineRule="auto"/>
              <w:rPr>
                <w:sz w:val="22"/>
                <w:szCs w:val="22"/>
                <w:lang w:val="en-US"/>
              </w:rPr>
            </w:pPr>
            <w:r>
              <w:rPr>
                <w:sz w:val="22"/>
                <w:szCs w:val="22"/>
                <w:lang w:val="en-US"/>
              </w:rPr>
              <w:t>50</w:t>
            </w:r>
          </w:p>
        </w:tc>
        <w:tc>
          <w:tcPr>
            <w:tcW w:w="1559" w:type="dxa"/>
            <w:tcBorders>
              <w:top w:val="single" w:sz="4" w:space="0" w:color="auto"/>
              <w:left w:val="single" w:sz="6" w:space="0" w:color="auto"/>
              <w:bottom w:val="single" w:sz="4" w:space="0" w:color="auto"/>
              <w:right w:val="single" w:sz="6" w:space="0" w:color="auto"/>
            </w:tcBorders>
          </w:tcPr>
          <w:p w14:paraId="38F28C68" w14:textId="77777777" w:rsidR="004E5512" w:rsidRDefault="004E5512" w:rsidP="00A95131">
            <w:pPr>
              <w:spacing w:line="256" w:lineRule="auto"/>
              <w:rPr>
                <w:sz w:val="22"/>
                <w:szCs w:val="22"/>
                <w:lang w:val="en-US"/>
              </w:rPr>
            </w:pPr>
            <w:r>
              <w:rPr>
                <w:sz w:val="22"/>
                <w:szCs w:val="22"/>
                <w:lang w:val="en-US"/>
              </w:rPr>
              <w:t>Pret de piata</w:t>
            </w:r>
          </w:p>
          <w:p w14:paraId="4C013DD5"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6ADFC3A" w14:textId="77777777" w:rsidR="004E5512" w:rsidRDefault="004E5512" w:rsidP="00A95131">
            <w:pPr>
              <w:spacing w:line="256" w:lineRule="auto"/>
              <w:rPr>
                <w:lang w:val="en-US"/>
              </w:rPr>
            </w:pPr>
            <w:r>
              <w:rPr>
                <w:lang w:val="en-US"/>
              </w:rPr>
              <w:t>Fir electric . PV1 1 * 2.5 mm2  cupru</w:t>
            </w:r>
          </w:p>
          <w:p w14:paraId="3BB233D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E7B4866"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1A95389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30.0000</w:t>
            </w:r>
          </w:p>
          <w:p w14:paraId="69A9A46B" w14:textId="77777777" w:rsidR="004E5512" w:rsidRDefault="004E5512" w:rsidP="00A95131">
            <w:pPr>
              <w:spacing w:line="256" w:lineRule="auto"/>
              <w:jc w:val="center"/>
              <w:rPr>
                <w:sz w:val="22"/>
                <w:szCs w:val="22"/>
                <w:lang w:val="en-US"/>
              </w:rPr>
            </w:pPr>
          </w:p>
        </w:tc>
      </w:tr>
      <w:tr w:rsidR="004E5512" w14:paraId="64FAD40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F9D2899" w14:textId="77777777" w:rsidR="004E5512" w:rsidRDefault="004E5512" w:rsidP="00A95131">
            <w:pPr>
              <w:spacing w:line="256" w:lineRule="auto"/>
              <w:rPr>
                <w:sz w:val="22"/>
                <w:szCs w:val="22"/>
                <w:lang w:val="en-US"/>
              </w:rPr>
            </w:pPr>
            <w:r>
              <w:rPr>
                <w:sz w:val="22"/>
                <w:szCs w:val="22"/>
                <w:lang w:val="en-US"/>
              </w:rPr>
              <w:t>51</w:t>
            </w:r>
          </w:p>
        </w:tc>
        <w:tc>
          <w:tcPr>
            <w:tcW w:w="1559" w:type="dxa"/>
            <w:tcBorders>
              <w:top w:val="single" w:sz="4" w:space="0" w:color="auto"/>
              <w:left w:val="single" w:sz="6" w:space="0" w:color="auto"/>
              <w:bottom w:val="single" w:sz="4" w:space="0" w:color="auto"/>
              <w:right w:val="single" w:sz="6" w:space="0" w:color="auto"/>
            </w:tcBorders>
          </w:tcPr>
          <w:p w14:paraId="5B2B509E" w14:textId="77777777" w:rsidR="004E5512" w:rsidRDefault="004E5512" w:rsidP="00A95131">
            <w:pPr>
              <w:spacing w:line="256" w:lineRule="auto"/>
              <w:rPr>
                <w:sz w:val="22"/>
                <w:szCs w:val="22"/>
                <w:lang w:val="en-US"/>
              </w:rPr>
            </w:pPr>
            <w:r>
              <w:rPr>
                <w:sz w:val="22"/>
                <w:szCs w:val="22"/>
                <w:lang w:val="en-US"/>
              </w:rPr>
              <w:t>08-03-526-1</w:t>
            </w:r>
          </w:p>
          <w:p w14:paraId="27C0B1D7"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67342EC" w14:textId="77777777" w:rsidR="004E5512" w:rsidRDefault="004E5512" w:rsidP="00A95131">
            <w:pPr>
              <w:spacing w:line="256" w:lineRule="auto"/>
              <w:rPr>
                <w:lang w:val="en-US"/>
              </w:rPr>
            </w:pPr>
            <w:r>
              <w:rPr>
                <w:lang w:val="en-US"/>
              </w:rPr>
              <w:t>Automat mono-, bi-, tripolar, montat pe constructii pe perete sau coloana, curent pina la 25 A</w:t>
            </w:r>
          </w:p>
          <w:p w14:paraId="2EDB2BF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9320FC6"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093FA7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47FD8C43" w14:textId="77777777" w:rsidR="004E5512" w:rsidRDefault="004E5512" w:rsidP="00A95131">
            <w:pPr>
              <w:spacing w:line="256" w:lineRule="auto"/>
              <w:jc w:val="center"/>
              <w:rPr>
                <w:sz w:val="22"/>
                <w:szCs w:val="22"/>
                <w:lang w:val="en-US"/>
              </w:rPr>
            </w:pPr>
          </w:p>
        </w:tc>
      </w:tr>
      <w:tr w:rsidR="004E5512" w14:paraId="2F353BEE"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5A53F94" w14:textId="77777777" w:rsidR="004E5512" w:rsidRDefault="004E5512" w:rsidP="00A95131">
            <w:pPr>
              <w:spacing w:line="256" w:lineRule="auto"/>
              <w:rPr>
                <w:sz w:val="22"/>
                <w:szCs w:val="22"/>
                <w:lang w:val="en-US"/>
              </w:rPr>
            </w:pPr>
            <w:r>
              <w:rPr>
                <w:sz w:val="22"/>
                <w:szCs w:val="22"/>
                <w:lang w:val="en-US"/>
              </w:rPr>
              <w:t>52</w:t>
            </w:r>
          </w:p>
        </w:tc>
        <w:tc>
          <w:tcPr>
            <w:tcW w:w="1559" w:type="dxa"/>
            <w:tcBorders>
              <w:top w:val="single" w:sz="4" w:space="0" w:color="auto"/>
              <w:left w:val="single" w:sz="6" w:space="0" w:color="auto"/>
              <w:bottom w:val="single" w:sz="4" w:space="0" w:color="auto"/>
              <w:right w:val="single" w:sz="6" w:space="0" w:color="auto"/>
            </w:tcBorders>
          </w:tcPr>
          <w:p w14:paraId="2F84D03B" w14:textId="77777777" w:rsidR="004E5512" w:rsidRDefault="004E5512" w:rsidP="00A95131">
            <w:pPr>
              <w:spacing w:line="256" w:lineRule="auto"/>
              <w:rPr>
                <w:sz w:val="22"/>
                <w:szCs w:val="22"/>
                <w:lang w:val="en-US"/>
              </w:rPr>
            </w:pPr>
            <w:r>
              <w:rPr>
                <w:sz w:val="22"/>
                <w:szCs w:val="22"/>
                <w:lang w:val="en-US"/>
              </w:rPr>
              <w:t>Pret de piata</w:t>
            </w:r>
          </w:p>
          <w:p w14:paraId="15353B82"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638960F" w14:textId="77777777" w:rsidR="004E5512" w:rsidRDefault="004E5512" w:rsidP="00A95131">
            <w:pPr>
              <w:spacing w:line="256" w:lineRule="auto"/>
              <w:rPr>
                <w:lang w:val="en-US"/>
              </w:rPr>
            </w:pPr>
            <w:r>
              <w:rPr>
                <w:lang w:val="en-US"/>
              </w:rPr>
              <w:t>Sensor zi/noapte  F-602</w:t>
            </w:r>
          </w:p>
          <w:p w14:paraId="33E1A14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1F4125A"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3B70FB6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786AAB29" w14:textId="77777777" w:rsidR="004E5512" w:rsidRDefault="004E5512" w:rsidP="00A95131">
            <w:pPr>
              <w:spacing w:line="256" w:lineRule="auto"/>
              <w:jc w:val="center"/>
              <w:rPr>
                <w:sz w:val="22"/>
                <w:szCs w:val="22"/>
                <w:lang w:val="en-US"/>
              </w:rPr>
            </w:pPr>
          </w:p>
        </w:tc>
      </w:tr>
      <w:tr w:rsidR="004E5512" w14:paraId="588628A8"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848F301" w14:textId="77777777" w:rsidR="004E5512" w:rsidRDefault="004E5512" w:rsidP="00A95131">
            <w:pPr>
              <w:spacing w:line="256" w:lineRule="auto"/>
              <w:rPr>
                <w:sz w:val="22"/>
                <w:szCs w:val="22"/>
                <w:lang w:val="en-US"/>
              </w:rPr>
            </w:pPr>
            <w:r>
              <w:rPr>
                <w:sz w:val="22"/>
                <w:szCs w:val="22"/>
                <w:lang w:val="en-US"/>
              </w:rPr>
              <w:t>53</w:t>
            </w:r>
          </w:p>
        </w:tc>
        <w:tc>
          <w:tcPr>
            <w:tcW w:w="1559" w:type="dxa"/>
            <w:tcBorders>
              <w:top w:val="single" w:sz="4" w:space="0" w:color="auto"/>
              <w:left w:val="single" w:sz="6" w:space="0" w:color="auto"/>
              <w:bottom w:val="single" w:sz="4" w:space="0" w:color="auto"/>
              <w:right w:val="single" w:sz="6" w:space="0" w:color="auto"/>
            </w:tcBorders>
          </w:tcPr>
          <w:p w14:paraId="119F232A" w14:textId="77777777" w:rsidR="004E5512" w:rsidRDefault="004E5512" w:rsidP="00A95131">
            <w:pPr>
              <w:spacing w:line="256" w:lineRule="auto"/>
              <w:rPr>
                <w:sz w:val="22"/>
                <w:szCs w:val="22"/>
                <w:lang w:val="en-US"/>
              </w:rPr>
            </w:pPr>
            <w:r>
              <w:rPr>
                <w:sz w:val="22"/>
                <w:szCs w:val="22"/>
                <w:lang w:val="en-US"/>
              </w:rPr>
              <w:t>08-03-591-2</w:t>
            </w:r>
          </w:p>
          <w:p w14:paraId="2114C5C5"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4F3E34B" w14:textId="77777777" w:rsidR="004E5512" w:rsidRDefault="004E5512" w:rsidP="00A95131">
            <w:pPr>
              <w:spacing w:line="256" w:lineRule="auto"/>
              <w:rPr>
                <w:lang w:val="en-US"/>
              </w:rPr>
            </w:pPr>
            <w:r>
              <w:rPr>
                <w:lang w:val="en-US"/>
              </w:rPr>
              <w:t>Intreruptor cu o clapa, tip ingropat, la instalatie inchisa</w:t>
            </w:r>
          </w:p>
          <w:p w14:paraId="0B638E17"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54EB3AB" w14:textId="77777777" w:rsidR="004E5512" w:rsidRDefault="004E5512" w:rsidP="00A95131">
            <w:pPr>
              <w:spacing w:line="256" w:lineRule="auto"/>
              <w:jc w:val="center"/>
              <w:rPr>
                <w:sz w:val="22"/>
                <w:szCs w:val="22"/>
                <w:lang w:val="en-US"/>
              </w:rPr>
            </w:pPr>
            <w:r>
              <w:rPr>
                <w:sz w:val="22"/>
                <w:szCs w:val="22"/>
                <w:lang w:val="en-US"/>
              </w:rPr>
              <w:t>100 buc</w:t>
            </w:r>
          </w:p>
        </w:tc>
        <w:tc>
          <w:tcPr>
            <w:tcW w:w="1843" w:type="dxa"/>
            <w:tcBorders>
              <w:top w:val="single" w:sz="4" w:space="0" w:color="auto"/>
              <w:left w:val="single" w:sz="6" w:space="0" w:color="auto"/>
              <w:bottom w:val="single" w:sz="4" w:space="0" w:color="auto"/>
              <w:right w:val="single" w:sz="6" w:space="0" w:color="auto"/>
            </w:tcBorders>
            <w:vAlign w:val="center"/>
          </w:tcPr>
          <w:p w14:paraId="374F5A26"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0.0100</w:t>
            </w:r>
          </w:p>
          <w:p w14:paraId="7A423207" w14:textId="77777777" w:rsidR="004E5512" w:rsidRDefault="004E5512" w:rsidP="00A95131">
            <w:pPr>
              <w:spacing w:line="256" w:lineRule="auto"/>
              <w:jc w:val="center"/>
              <w:rPr>
                <w:sz w:val="22"/>
                <w:szCs w:val="22"/>
                <w:lang w:val="en-US"/>
              </w:rPr>
            </w:pPr>
          </w:p>
        </w:tc>
      </w:tr>
      <w:tr w:rsidR="004E5512" w14:paraId="3CF5806E"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DD2A773" w14:textId="77777777" w:rsidR="004E5512" w:rsidRDefault="004E5512" w:rsidP="00A95131">
            <w:pPr>
              <w:spacing w:line="256" w:lineRule="auto"/>
              <w:rPr>
                <w:sz w:val="22"/>
                <w:szCs w:val="22"/>
                <w:lang w:val="en-US"/>
              </w:rPr>
            </w:pPr>
            <w:r>
              <w:rPr>
                <w:sz w:val="22"/>
                <w:szCs w:val="22"/>
                <w:lang w:val="en-US"/>
              </w:rPr>
              <w:t>54</w:t>
            </w:r>
          </w:p>
        </w:tc>
        <w:tc>
          <w:tcPr>
            <w:tcW w:w="1559" w:type="dxa"/>
            <w:tcBorders>
              <w:top w:val="single" w:sz="4" w:space="0" w:color="auto"/>
              <w:left w:val="single" w:sz="6" w:space="0" w:color="auto"/>
              <w:bottom w:val="single" w:sz="4" w:space="0" w:color="auto"/>
              <w:right w:val="single" w:sz="6" w:space="0" w:color="auto"/>
            </w:tcBorders>
          </w:tcPr>
          <w:p w14:paraId="056EA845" w14:textId="77777777" w:rsidR="004E5512" w:rsidRDefault="004E5512" w:rsidP="00A95131">
            <w:pPr>
              <w:spacing w:line="256" w:lineRule="auto"/>
              <w:rPr>
                <w:sz w:val="22"/>
                <w:szCs w:val="22"/>
                <w:lang w:val="en-US"/>
              </w:rPr>
            </w:pPr>
            <w:r>
              <w:rPr>
                <w:sz w:val="22"/>
                <w:szCs w:val="22"/>
                <w:lang w:val="en-US"/>
              </w:rPr>
              <w:t>Pret de piata</w:t>
            </w:r>
          </w:p>
          <w:p w14:paraId="013A091B"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A7C0077" w14:textId="77777777" w:rsidR="004E5512" w:rsidRDefault="004E5512" w:rsidP="00A95131">
            <w:pPr>
              <w:spacing w:line="256" w:lineRule="auto"/>
              <w:rPr>
                <w:lang w:val="en-US"/>
              </w:rPr>
            </w:pPr>
            <w:r>
              <w:rPr>
                <w:lang w:val="en-US"/>
              </w:rPr>
              <w:t>Intrerupator unitar cu protectie IEK BC10-1-0 ФCp 250 V</w:t>
            </w:r>
          </w:p>
          <w:p w14:paraId="722A9CC9"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7CDC244" w14:textId="77777777" w:rsidR="004E5512" w:rsidRDefault="004E5512" w:rsidP="00A95131">
            <w:pPr>
              <w:spacing w:line="256" w:lineRule="auto"/>
              <w:jc w:val="center"/>
              <w:rPr>
                <w:sz w:val="22"/>
                <w:szCs w:val="22"/>
                <w:lang w:val="en-US"/>
              </w:rPr>
            </w:pPr>
            <w:r>
              <w:rPr>
                <w:sz w:val="22"/>
                <w:szCs w:val="22"/>
                <w:lang w:val="en-US"/>
              </w:rPr>
              <w:lastRenderedPageBreak/>
              <w:t>buc</w:t>
            </w:r>
          </w:p>
        </w:tc>
        <w:tc>
          <w:tcPr>
            <w:tcW w:w="1843" w:type="dxa"/>
            <w:tcBorders>
              <w:top w:val="single" w:sz="4" w:space="0" w:color="auto"/>
              <w:left w:val="single" w:sz="6" w:space="0" w:color="auto"/>
              <w:bottom w:val="single" w:sz="4" w:space="0" w:color="auto"/>
              <w:right w:val="single" w:sz="6" w:space="0" w:color="auto"/>
            </w:tcBorders>
            <w:vAlign w:val="center"/>
          </w:tcPr>
          <w:p w14:paraId="5BA29AD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081C33A2" w14:textId="77777777" w:rsidR="004E5512" w:rsidRDefault="004E5512" w:rsidP="00A95131">
            <w:pPr>
              <w:spacing w:line="256" w:lineRule="auto"/>
              <w:jc w:val="center"/>
              <w:rPr>
                <w:sz w:val="22"/>
                <w:szCs w:val="22"/>
                <w:lang w:val="en-US"/>
              </w:rPr>
            </w:pPr>
          </w:p>
        </w:tc>
      </w:tr>
      <w:tr w:rsidR="004E5512" w14:paraId="38600EC0"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14CC6BE" w14:textId="77777777" w:rsidR="004E5512" w:rsidRDefault="004E5512" w:rsidP="00A95131">
            <w:pPr>
              <w:spacing w:line="256" w:lineRule="auto"/>
              <w:rPr>
                <w:sz w:val="22"/>
                <w:szCs w:val="22"/>
                <w:lang w:val="en-US"/>
              </w:rPr>
            </w:pPr>
            <w:r>
              <w:rPr>
                <w:sz w:val="22"/>
                <w:szCs w:val="22"/>
                <w:lang w:val="en-US"/>
              </w:rPr>
              <w:t>55</w:t>
            </w:r>
          </w:p>
        </w:tc>
        <w:tc>
          <w:tcPr>
            <w:tcW w:w="1559" w:type="dxa"/>
            <w:tcBorders>
              <w:top w:val="single" w:sz="4" w:space="0" w:color="auto"/>
              <w:left w:val="single" w:sz="6" w:space="0" w:color="auto"/>
              <w:bottom w:val="single" w:sz="4" w:space="0" w:color="auto"/>
              <w:right w:val="single" w:sz="6" w:space="0" w:color="auto"/>
            </w:tcBorders>
          </w:tcPr>
          <w:p w14:paraId="69712523" w14:textId="77777777" w:rsidR="004E5512" w:rsidRDefault="004E5512" w:rsidP="00A95131">
            <w:pPr>
              <w:spacing w:line="256" w:lineRule="auto"/>
              <w:rPr>
                <w:sz w:val="22"/>
                <w:szCs w:val="22"/>
                <w:lang w:val="en-US"/>
              </w:rPr>
            </w:pPr>
            <w:r>
              <w:rPr>
                <w:sz w:val="22"/>
                <w:szCs w:val="22"/>
                <w:lang w:val="en-US"/>
              </w:rPr>
              <w:t>08-02-148-1</w:t>
            </w:r>
          </w:p>
          <w:p w14:paraId="34AA9FC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0C197DA" w14:textId="77777777" w:rsidR="004E5512" w:rsidRDefault="004E5512" w:rsidP="00A95131">
            <w:pPr>
              <w:spacing w:line="256" w:lineRule="auto"/>
              <w:rPr>
                <w:lang w:val="en-US"/>
              </w:rPr>
            </w:pPr>
            <w:r>
              <w:rPr>
                <w:lang w:val="en-US"/>
              </w:rPr>
              <w:t>Cablu pina la 35 kV in tevi, blocuri si cutii pozate, masa 1 m pina la: 1 kg</w:t>
            </w:r>
          </w:p>
          <w:p w14:paraId="6DEB3CE4"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48BE798" w14:textId="77777777" w:rsidR="004E5512" w:rsidRDefault="004E5512" w:rsidP="00A95131">
            <w:pPr>
              <w:spacing w:line="256" w:lineRule="auto"/>
              <w:jc w:val="center"/>
              <w:rPr>
                <w:sz w:val="22"/>
                <w:szCs w:val="22"/>
                <w:lang w:val="en-US"/>
              </w:rPr>
            </w:pPr>
            <w:r>
              <w:rPr>
                <w:sz w:val="22"/>
                <w:szCs w:val="22"/>
                <w:lang w:val="en-US"/>
              </w:rPr>
              <w:t>100 m</w:t>
            </w:r>
          </w:p>
        </w:tc>
        <w:tc>
          <w:tcPr>
            <w:tcW w:w="1843" w:type="dxa"/>
            <w:tcBorders>
              <w:top w:val="single" w:sz="4" w:space="0" w:color="auto"/>
              <w:left w:val="single" w:sz="6" w:space="0" w:color="auto"/>
              <w:bottom w:val="single" w:sz="4" w:space="0" w:color="auto"/>
              <w:right w:val="single" w:sz="6" w:space="0" w:color="auto"/>
            </w:tcBorders>
            <w:vAlign w:val="center"/>
          </w:tcPr>
          <w:p w14:paraId="36409A4C"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0.0700</w:t>
            </w:r>
          </w:p>
          <w:p w14:paraId="676C149F" w14:textId="77777777" w:rsidR="004E5512" w:rsidRDefault="004E5512" w:rsidP="00A95131">
            <w:pPr>
              <w:spacing w:line="256" w:lineRule="auto"/>
              <w:jc w:val="center"/>
              <w:rPr>
                <w:sz w:val="22"/>
                <w:szCs w:val="22"/>
                <w:lang w:val="en-US"/>
              </w:rPr>
            </w:pPr>
          </w:p>
        </w:tc>
      </w:tr>
      <w:tr w:rsidR="004E5512" w14:paraId="088671C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822A04F" w14:textId="77777777" w:rsidR="004E5512" w:rsidRDefault="004E5512" w:rsidP="00A95131">
            <w:pPr>
              <w:spacing w:line="256" w:lineRule="auto"/>
              <w:rPr>
                <w:sz w:val="22"/>
                <w:szCs w:val="22"/>
                <w:lang w:val="en-US"/>
              </w:rPr>
            </w:pPr>
            <w:r>
              <w:rPr>
                <w:sz w:val="22"/>
                <w:szCs w:val="22"/>
                <w:lang w:val="en-US"/>
              </w:rPr>
              <w:t>56</w:t>
            </w:r>
          </w:p>
        </w:tc>
        <w:tc>
          <w:tcPr>
            <w:tcW w:w="1559" w:type="dxa"/>
            <w:tcBorders>
              <w:top w:val="single" w:sz="4" w:space="0" w:color="auto"/>
              <w:left w:val="single" w:sz="6" w:space="0" w:color="auto"/>
              <w:bottom w:val="single" w:sz="4" w:space="0" w:color="auto"/>
              <w:right w:val="single" w:sz="6" w:space="0" w:color="auto"/>
            </w:tcBorders>
          </w:tcPr>
          <w:p w14:paraId="436CD842" w14:textId="77777777" w:rsidR="004E5512" w:rsidRDefault="004E5512" w:rsidP="00A95131">
            <w:pPr>
              <w:spacing w:line="256" w:lineRule="auto"/>
              <w:rPr>
                <w:sz w:val="22"/>
                <w:szCs w:val="22"/>
                <w:lang w:val="en-US"/>
              </w:rPr>
            </w:pPr>
            <w:r>
              <w:rPr>
                <w:sz w:val="22"/>
                <w:szCs w:val="22"/>
                <w:lang w:val="en-US"/>
              </w:rPr>
              <w:t>Pret de piata</w:t>
            </w:r>
          </w:p>
          <w:p w14:paraId="41B1227C"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384C5F7" w14:textId="77777777" w:rsidR="004E5512" w:rsidRDefault="004E5512" w:rsidP="00A95131">
            <w:pPr>
              <w:spacing w:line="256" w:lineRule="auto"/>
              <w:rPr>
                <w:lang w:val="en-US"/>
              </w:rPr>
            </w:pPr>
            <w:r>
              <w:rPr>
                <w:lang w:val="en-US"/>
              </w:rPr>
              <w:t>Cablu . VVG 3 * 1.5 mm#</w:t>
            </w:r>
          </w:p>
          <w:p w14:paraId="57AB632E"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508BC5E"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1B2F4821"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7.0000</w:t>
            </w:r>
          </w:p>
          <w:p w14:paraId="7FEED5A1" w14:textId="77777777" w:rsidR="004E5512" w:rsidRDefault="004E5512" w:rsidP="00A95131">
            <w:pPr>
              <w:spacing w:line="256" w:lineRule="auto"/>
              <w:jc w:val="center"/>
              <w:rPr>
                <w:sz w:val="22"/>
                <w:szCs w:val="22"/>
                <w:lang w:val="en-US"/>
              </w:rPr>
            </w:pPr>
          </w:p>
        </w:tc>
      </w:tr>
      <w:tr w:rsidR="004E5512" w14:paraId="5B7F511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8C8D077" w14:textId="77777777" w:rsidR="004E5512" w:rsidRDefault="004E5512" w:rsidP="00A95131">
            <w:pPr>
              <w:spacing w:line="256" w:lineRule="auto"/>
              <w:rPr>
                <w:sz w:val="22"/>
                <w:szCs w:val="22"/>
                <w:lang w:val="en-US"/>
              </w:rPr>
            </w:pPr>
            <w:r>
              <w:rPr>
                <w:sz w:val="22"/>
                <w:szCs w:val="22"/>
                <w:lang w:val="en-US"/>
              </w:rPr>
              <w:t>57</w:t>
            </w:r>
          </w:p>
        </w:tc>
        <w:tc>
          <w:tcPr>
            <w:tcW w:w="1559" w:type="dxa"/>
            <w:tcBorders>
              <w:top w:val="single" w:sz="4" w:space="0" w:color="auto"/>
              <w:left w:val="single" w:sz="6" w:space="0" w:color="auto"/>
              <w:bottom w:val="single" w:sz="4" w:space="0" w:color="auto"/>
              <w:right w:val="single" w:sz="6" w:space="0" w:color="auto"/>
            </w:tcBorders>
          </w:tcPr>
          <w:p w14:paraId="3AF23CE6" w14:textId="77777777" w:rsidR="004E5512" w:rsidRDefault="004E5512" w:rsidP="00A95131">
            <w:pPr>
              <w:spacing w:line="256" w:lineRule="auto"/>
              <w:rPr>
                <w:sz w:val="22"/>
                <w:szCs w:val="22"/>
                <w:lang w:val="en-US"/>
              </w:rPr>
            </w:pPr>
            <w:r>
              <w:rPr>
                <w:sz w:val="22"/>
                <w:szCs w:val="22"/>
                <w:lang w:val="en-US"/>
              </w:rPr>
              <w:t>08-02-158-14</w:t>
            </w:r>
          </w:p>
          <w:p w14:paraId="7A170AF5"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10C5D2D" w14:textId="77777777" w:rsidR="004E5512" w:rsidRDefault="004E5512" w:rsidP="00A95131">
            <w:pPr>
              <w:spacing w:line="256" w:lineRule="auto"/>
              <w:rPr>
                <w:lang w:val="en-US"/>
              </w:rPr>
            </w:pPr>
            <w:r>
              <w:rPr>
                <w:lang w:val="en-US"/>
              </w:rPr>
              <w:t>Cap terminal uscat pentru cablu cu 3-4 conductori cu izolatie din material plastic si din cauciuc, tensiune pina la 1 kV, sectiunea unui conductor, pina la: 35 mm2</w:t>
            </w:r>
          </w:p>
          <w:p w14:paraId="325F711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281A4B2"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1297FC63"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6BBA0C86" w14:textId="77777777" w:rsidR="004E5512" w:rsidRDefault="004E5512" w:rsidP="00A95131">
            <w:pPr>
              <w:spacing w:line="256" w:lineRule="auto"/>
              <w:jc w:val="center"/>
              <w:rPr>
                <w:sz w:val="22"/>
                <w:szCs w:val="22"/>
                <w:lang w:val="en-US"/>
              </w:rPr>
            </w:pPr>
          </w:p>
        </w:tc>
      </w:tr>
      <w:tr w:rsidR="004E5512" w14:paraId="0FE6DF4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E5796AF" w14:textId="77777777" w:rsidR="004E5512" w:rsidRDefault="004E5512" w:rsidP="00A95131">
            <w:pPr>
              <w:spacing w:line="256" w:lineRule="auto"/>
              <w:rPr>
                <w:sz w:val="22"/>
                <w:szCs w:val="22"/>
                <w:lang w:val="en-US"/>
              </w:rPr>
            </w:pPr>
            <w:r>
              <w:rPr>
                <w:sz w:val="22"/>
                <w:szCs w:val="22"/>
                <w:lang w:val="en-US"/>
              </w:rPr>
              <w:t>58</w:t>
            </w:r>
          </w:p>
        </w:tc>
        <w:tc>
          <w:tcPr>
            <w:tcW w:w="1559" w:type="dxa"/>
            <w:tcBorders>
              <w:top w:val="single" w:sz="4" w:space="0" w:color="auto"/>
              <w:left w:val="single" w:sz="6" w:space="0" w:color="auto"/>
              <w:bottom w:val="single" w:sz="4" w:space="0" w:color="auto"/>
              <w:right w:val="single" w:sz="6" w:space="0" w:color="auto"/>
            </w:tcBorders>
          </w:tcPr>
          <w:p w14:paraId="413C868D" w14:textId="77777777" w:rsidR="004E5512" w:rsidRDefault="004E5512" w:rsidP="00A95131">
            <w:pPr>
              <w:spacing w:line="256" w:lineRule="auto"/>
              <w:rPr>
                <w:sz w:val="22"/>
                <w:szCs w:val="22"/>
                <w:lang w:val="en-US"/>
              </w:rPr>
            </w:pPr>
            <w:r>
              <w:rPr>
                <w:sz w:val="22"/>
                <w:szCs w:val="22"/>
                <w:lang w:val="en-US"/>
              </w:rPr>
              <w:t>Pret de piata</w:t>
            </w:r>
          </w:p>
          <w:p w14:paraId="4A0293E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FF200F4" w14:textId="77777777" w:rsidR="004E5512" w:rsidRDefault="004E5512" w:rsidP="00A95131">
            <w:pPr>
              <w:spacing w:line="256" w:lineRule="auto"/>
              <w:rPr>
                <w:lang w:val="en-US"/>
              </w:rPr>
            </w:pPr>
            <w:r>
              <w:rPr>
                <w:lang w:val="en-US"/>
              </w:rPr>
              <w:t>Mufa terminala</w:t>
            </w:r>
          </w:p>
          <w:p w14:paraId="621B7544"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26EAFBB"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7B5886B3"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2.0000</w:t>
            </w:r>
          </w:p>
          <w:p w14:paraId="0E348534" w14:textId="77777777" w:rsidR="004E5512" w:rsidRDefault="004E5512" w:rsidP="00A95131">
            <w:pPr>
              <w:spacing w:line="256" w:lineRule="auto"/>
              <w:jc w:val="center"/>
              <w:rPr>
                <w:sz w:val="22"/>
                <w:szCs w:val="22"/>
                <w:lang w:val="en-US"/>
              </w:rPr>
            </w:pPr>
          </w:p>
        </w:tc>
      </w:tr>
      <w:tr w:rsidR="004E5512" w14:paraId="0C80BA5D"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70F7F68" w14:textId="77777777" w:rsidR="004E5512" w:rsidRDefault="004E5512" w:rsidP="00A95131">
            <w:pPr>
              <w:spacing w:line="256" w:lineRule="auto"/>
              <w:rPr>
                <w:sz w:val="22"/>
                <w:szCs w:val="22"/>
                <w:lang w:val="en-US"/>
              </w:rPr>
            </w:pPr>
            <w:r>
              <w:rPr>
                <w:sz w:val="22"/>
                <w:szCs w:val="22"/>
                <w:lang w:val="en-US"/>
              </w:rPr>
              <w:t>59</w:t>
            </w:r>
          </w:p>
        </w:tc>
        <w:tc>
          <w:tcPr>
            <w:tcW w:w="1559" w:type="dxa"/>
            <w:tcBorders>
              <w:top w:val="single" w:sz="4" w:space="0" w:color="auto"/>
              <w:left w:val="single" w:sz="6" w:space="0" w:color="auto"/>
              <w:bottom w:val="single" w:sz="4" w:space="0" w:color="auto"/>
              <w:right w:val="single" w:sz="6" w:space="0" w:color="auto"/>
            </w:tcBorders>
          </w:tcPr>
          <w:p w14:paraId="18977480" w14:textId="77777777" w:rsidR="004E5512" w:rsidRDefault="004E5512" w:rsidP="00A95131">
            <w:pPr>
              <w:spacing w:line="256" w:lineRule="auto"/>
              <w:rPr>
                <w:sz w:val="22"/>
                <w:szCs w:val="22"/>
                <w:lang w:val="en-US"/>
              </w:rPr>
            </w:pPr>
            <w:r>
              <w:rPr>
                <w:sz w:val="22"/>
                <w:szCs w:val="22"/>
                <w:lang w:val="en-US"/>
              </w:rPr>
              <w:t>Pret de piata</w:t>
            </w:r>
          </w:p>
          <w:p w14:paraId="055D236D"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124C6AA" w14:textId="77777777" w:rsidR="004E5512" w:rsidRDefault="004E5512" w:rsidP="00A95131">
            <w:pPr>
              <w:spacing w:line="256" w:lineRule="auto"/>
              <w:rPr>
                <w:lang w:val="en-US"/>
              </w:rPr>
            </w:pPr>
            <w:r>
              <w:rPr>
                <w:lang w:val="en-US"/>
              </w:rPr>
              <w:t>Набор зажимов  У123 У2.1</w:t>
            </w:r>
          </w:p>
          <w:p w14:paraId="5AE65F3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2DEC92B"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47D865D1"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53C6CBAE" w14:textId="77777777" w:rsidR="004E5512" w:rsidRDefault="004E5512" w:rsidP="00A95131">
            <w:pPr>
              <w:spacing w:line="256" w:lineRule="auto"/>
              <w:jc w:val="center"/>
              <w:rPr>
                <w:sz w:val="22"/>
                <w:szCs w:val="22"/>
                <w:lang w:val="en-US"/>
              </w:rPr>
            </w:pPr>
          </w:p>
        </w:tc>
      </w:tr>
      <w:tr w:rsidR="004E5512" w14:paraId="50A84C90"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17A47B2" w14:textId="77777777" w:rsidR="004E5512" w:rsidRDefault="004E5512" w:rsidP="00A95131">
            <w:pPr>
              <w:spacing w:line="256" w:lineRule="auto"/>
              <w:rPr>
                <w:sz w:val="22"/>
                <w:szCs w:val="22"/>
                <w:lang w:val="en-US"/>
              </w:rPr>
            </w:pPr>
            <w:r>
              <w:rPr>
                <w:sz w:val="22"/>
                <w:szCs w:val="22"/>
                <w:lang w:val="en-US"/>
              </w:rPr>
              <w:t>60</w:t>
            </w:r>
          </w:p>
        </w:tc>
        <w:tc>
          <w:tcPr>
            <w:tcW w:w="1559" w:type="dxa"/>
            <w:tcBorders>
              <w:top w:val="single" w:sz="4" w:space="0" w:color="auto"/>
              <w:left w:val="single" w:sz="6" w:space="0" w:color="auto"/>
              <w:bottom w:val="single" w:sz="4" w:space="0" w:color="auto"/>
              <w:right w:val="single" w:sz="6" w:space="0" w:color="auto"/>
            </w:tcBorders>
          </w:tcPr>
          <w:p w14:paraId="0B1D3D33" w14:textId="77777777" w:rsidR="004E5512" w:rsidRDefault="004E5512" w:rsidP="00A95131">
            <w:pPr>
              <w:spacing w:line="256" w:lineRule="auto"/>
              <w:rPr>
                <w:sz w:val="22"/>
                <w:szCs w:val="22"/>
                <w:lang w:val="en-US"/>
              </w:rPr>
            </w:pPr>
            <w:r>
              <w:rPr>
                <w:sz w:val="22"/>
                <w:szCs w:val="22"/>
                <w:lang w:val="en-US"/>
              </w:rPr>
              <w:t>Pret de piata</w:t>
            </w:r>
          </w:p>
          <w:p w14:paraId="7BC1969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CBAAFCA" w14:textId="77777777" w:rsidR="004E5512" w:rsidRDefault="004E5512" w:rsidP="00A95131">
            <w:pPr>
              <w:spacing w:line="256" w:lineRule="auto"/>
              <w:rPr>
                <w:lang w:val="en-US"/>
              </w:rPr>
            </w:pPr>
            <w:r>
              <w:rPr>
                <w:lang w:val="en-US"/>
              </w:rPr>
              <w:t>Мостик М32МУ2.1</w:t>
            </w:r>
          </w:p>
          <w:p w14:paraId="30F6B45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37082C3"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E55259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738F0463" w14:textId="77777777" w:rsidR="004E5512" w:rsidRDefault="004E5512" w:rsidP="00A95131">
            <w:pPr>
              <w:spacing w:line="256" w:lineRule="auto"/>
              <w:jc w:val="center"/>
              <w:rPr>
                <w:sz w:val="22"/>
                <w:szCs w:val="22"/>
                <w:lang w:val="en-US"/>
              </w:rPr>
            </w:pPr>
          </w:p>
        </w:tc>
      </w:tr>
      <w:tr w:rsidR="004E5512" w14:paraId="734388AE"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38E213A" w14:textId="77777777" w:rsidR="004E5512" w:rsidRDefault="004E5512" w:rsidP="00A95131">
            <w:pPr>
              <w:spacing w:line="256" w:lineRule="auto"/>
              <w:rPr>
                <w:sz w:val="22"/>
                <w:szCs w:val="22"/>
                <w:lang w:val="en-US"/>
              </w:rPr>
            </w:pPr>
            <w:r>
              <w:rPr>
                <w:sz w:val="22"/>
                <w:szCs w:val="22"/>
                <w:lang w:val="en-US"/>
              </w:rPr>
              <w:t>61</w:t>
            </w:r>
          </w:p>
        </w:tc>
        <w:tc>
          <w:tcPr>
            <w:tcW w:w="1559" w:type="dxa"/>
            <w:tcBorders>
              <w:top w:val="single" w:sz="4" w:space="0" w:color="auto"/>
              <w:left w:val="single" w:sz="6" w:space="0" w:color="auto"/>
              <w:bottom w:val="single" w:sz="4" w:space="0" w:color="auto"/>
              <w:right w:val="single" w:sz="6" w:space="0" w:color="auto"/>
            </w:tcBorders>
          </w:tcPr>
          <w:p w14:paraId="5E9DA402" w14:textId="77777777" w:rsidR="004E5512" w:rsidRDefault="004E5512" w:rsidP="00A95131">
            <w:pPr>
              <w:spacing w:line="256" w:lineRule="auto"/>
              <w:rPr>
                <w:sz w:val="22"/>
                <w:szCs w:val="22"/>
                <w:lang w:val="en-US"/>
              </w:rPr>
            </w:pPr>
            <w:r>
              <w:rPr>
                <w:sz w:val="22"/>
                <w:szCs w:val="22"/>
                <w:lang w:val="en-US"/>
              </w:rPr>
              <w:t>Pret de piata</w:t>
            </w:r>
          </w:p>
          <w:p w14:paraId="60A9B6D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9D764D0" w14:textId="77777777" w:rsidR="004E5512" w:rsidRDefault="004E5512" w:rsidP="00A95131">
            <w:pPr>
              <w:spacing w:line="256" w:lineRule="auto"/>
              <w:rPr>
                <w:lang w:val="en-US"/>
              </w:rPr>
            </w:pPr>
            <w:r>
              <w:rPr>
                <w:lang w:val="en-US"/>
              </w:rPr>
              <w:t>Рейка К109М2</w:t>
            </w:r>
          </w:p>
          <w:p w14:paraId="0743673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FDA7E4B"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3C2BE5A1"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7B1517EB" w14:textId="77777777" w:rsidR="004E5512" w:rsidRDefault="004E5512" w:rsidP="00A95131">
            <w:pPr>
              <w:spacing w:line="256" w:lineRule="auto"/>
              <w:jc w:val="center"/>
              <w:rPr>
                <w:sz w:val="22"/>
                <w:szCs w:val="22"/>
                <w:lang w:val="en-US"/>
              </w:rPr>
            </w:pPr>
          </w:p>
        </w:tc>
      </w:tr>
      <w:tr w:rsidR="004E5512" w14:paraId="5D6DDC5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0DF7439" w14:textId="77777777" w:rsidR="004E5512" w:rsidRDefault="004E5512" w:rsidP="00A95131">
            <w:pPr>
              <w:spacing w:line="256" w:lineRule="auto"/>
              <w:rPr>
                <w:sz w:val="22"/>
                <w:szCs w:val="22"/>
                <w:lang w:val="en-US"/>
              </w:rPr>
            </w:pPr>
            <w:r>
              <w:rPr>
                <w:sz w:val="22"/>
                <w:szCs w:val="22"/>
                <w:lang w:val="en-US"/>
              </w:rPr>
              <w:t>62</w:t>
            </w:r>
          </w:p>
        </w:tc>
        <w:tc>
          <w:tcPr>
            <w:tcW w:w="1559" w:type="dxa"/>
            <w:tcBorders>
              <w:top w:val="single" w:sz="4" w:space="0" w:color="auto"/>
              <w:left w:val="single" w:sz="6" w:space="0" w:color="auto"/>
              <w:bottom w:val="single" w:sz="4" w:space="0" w:color="auto"/>
              <w:right w:val="single" w:sz="6" w:space="0" w:color="auto"/>
            </w:tcBorders>
          </w:tcPr>
          <w:p w14:paraId="177A6FAC" w14:textId="77777777" w:rsidR="004E5512" w:rsidRDefault="004E5512" w:rsidP="00A95131">
            <w:pPr>
              <w:spacing w:line="256" w:lineRule="auto"/>
              <w:rPr>
                <w:sz w:val="22"/>
                <w:szCs w:val="22"/>
                <w:lang w:val="en-US"/>
              </w:rPr>
            </w:pPr>
            <w:r>
              <w:rPr>
                <w:sz w:val="22"/>
                <w:szCs w:val="22"/>
                <w:lang w:val="en-US"/>
              </w:rPr>
              <w:t>Pret de piata</w:t>
            </w:r>
          </w:p>
          <w:p w14:paraId="4F1ADF78"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4FBD699" w14:textId="77777777" w:rsidR="004E5512" w:rsidRDefault="004E5512" w:rsidP="00A95131">
            <w:pPr>
              <w:spacing w:line="256" w:lineRule="auto"/>
              <w:rPr>
                <w:lang w:val="en-US"/>
              </w:rPr>
            </w:pPr>
            <w:r>
              <w:rPr>
                <w:lang w:val="en-US"/>
              </w:rPr>
              <w:t>Сжим</w:t>
            </w:r>
          </w:p>
          <w:p w14:paraId="5C647F3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670BCA5"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7E01B5B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5.0000</w:t>
            </w:r>
          </w:p>
          <w:p w14:paraId="22A635E2" w14:textId="77777777" w:rsidR="004E5512" w:rsidRDefault="004E5512" w:rsidP="00A95131">
            <w:pPr>
              <w:spacing w:line="256" w:lineRule="auto"/>
              <w:jc w:val="center"/>
              <w:rPr>
                <w:sz w:val="22"/>
                <w:szCs w:val="22"/>
                <w:lang w:val="en-US"/>
              </w:rPr>
            </w:pPr>
          </w:p>
        </w:tc>
      </w:tr>
      <w:tr w:rsidR="004E5512" w14:paraId="7B3291DB" w14:textId="77777777" w:rsidTr="00A95131">
        <w:tc>
          <w:tcPr>
            <w:tcW w:w="709" w:type="dxa"/>
            <w:tcBorders>
              <w:top w:val="nil"/>
              <w:left w:val="single" w:sz="6" w:space="0" w:color="auto"/>
              <w:bottom w:val="nil"/>
              <w:right w:val="nil"/>
            </w:tcBorders>
          </w:tcPr>
          <w:p w14:paraId="5AA9F8A0"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45B3ECDD"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2292B2DA" w14:textId="77777777" w:rsidR="004E5512" w:rsidRDefault="004E5512" w:rsidP="00A95131">
            <w:pPr>
              <w:spacing w:line="256" w:lineRule="auto"/>
              <w:rPr>
                <w:b/>
                <w:bCs/>
                <w:sz w:val="22"/>
                <w:szCs w:val="22"/>
                <w:lang w:val="en-US"/>
              </w:rPr>
            </w:pPr>
            <w:r>
              <w:rPr>
                <w:b/>
                <w:bCs/>
                <w:sz w:val="22"/>
                <w:szCs w:val="22"/>
                <w:lang w:val="en-US"/>
              </w:rPr>
              <w:t>3. Utilaj</w:t>
            </w:r>
          </w:p>
          <w:p w14:paraId="70E4237E" w14:textId="77777777" w:rsidR="004E5512" w:rsidRDefault="004E5512" w:rsidP="00A95131">
            <w:pPr>
              <w:spacing w:line="256" w:lineRule="auto"/>
              <w:rPr>
                <w:lang w:val="en-US"/>
              </w:rPr>
            </w:pPr>
          </w:p>
        </w:tc>
      </w:tr>
      <w:tr w:rsidR="004E5512" w14:paraId="2CD0A88B" w14:textId="77777777" w:rsidTr="00A95131">
        <w:tc>
          <w:tcPr>
            <w:tcW w:w="709" w:type="dxa"/>
            <w:tcBorders>
              <w:top w:val="nil"/>
              <w:left w:val="single" w:sz="6" w:space="0" w:color="auto"/>
              <w:bottom w:val="nil"/>
              <w:right w:val="nil"/>
            </w:tcBorders>
          </w:tcPr>
          <w:p w14:paraId="5E126CC7"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03E3EFA1"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5A6CA517" w14:textId="77777777" w:rsidR="004E5512" w:rsidRDefault="004E5512" w:rsidP="00A95131">
            <w:pPr>
              <w:spacing w:line="256" w:lineRule="auto"/>
              <w:rPr>
                <w:b/>
                <w:bCs/>
                <w:sz w:val="22"/>
                <w:szCs w:val="22"/>
                <w:lang w:val="en-US"/>
              </w:rPr>
            </w:pPr>
            <w:r>
              <w:rPr>
                <w:b/>
                <w:bCs/>
                <w:sz w:val="22"/>
                <w:szCs w:val="22"/>
                <w:lang w:val="en-US"/>
              </w:rPr>
              <w:t>3.1. LEA -0.4  kV</w:t>
            </w:r>
          </w:p>
          <w:p w14:paraId="150646A3" w14:textId="77777777" w:rsidR="004E5512" w:rsidRDefault="004E5512" w:rsidP="00A95131">
            <w:pPr>
              <w:spacing w:line="256" w:lineRule="auto"/>
              <w:rPr>
                <w:lang w:val="en-US"/>
              </w:rPr>
            </w:pPr>
          </w:p>
        </w:tc>
      </w:tr>
      <w:tr w:rsidR="004E5512" w14:paraId="4AB0C56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BDEA15B" w14:textId="77777777" w:rsidR="004E5512" w:rsidRDefault="004E5512" w:rsidP="00A95131">
            <w:pPr>
              <w:spacing w:line="256" w:lineRule="auto"/>
              <w:rPr>
                <w:sz w:val="22"/>
                <w:szCs w:val="22"/>
                <w:lang w:val="en-US"/>
              </w:rPr>
            </w:pPr>
            <w:r>
              <w:rPr>
                <w:sz w:val="22"/>
                <w:szCs w:val="22"/>
                <w:lang w:val="en-US"/>
              </w:rPr>
              <w:t>63</w:t>
            </w:r>
          </w:p>
        </w:tc>
        <w:tc>
          <w:tcPr>
            <w:tcW w:w="1559" w:type="dxa"/>
            <w:tcBorders>
              <w:top w:val="single" w:sz="4" w:space="0" w:color="auto"/>
              <w:left w:val="single" w:sz="6" w:space="0" w:color="auto"/>
              <w:bottom w:val="single" w:sz="4" w:space="0" w:color="auto"/>
              <w:right w:val="single" w:sz="6" w:space="0" w:color="auto"/>
            </w:tcBorders>
          </w:tcPr>
          <w:p w14:paraId="06E0F721" w14:textId="77777777" w:rsidR="004E5512" w:rsidRDefault="004E5512" w:rsidP="00A95131">
            <w:pPr>
              <w:spacing w:line="256" w:lineRule="auto"/>
              <w:rPr>
                <w:sz w:val="22"/>
                <w:szCs w:val="22"/>
                <w:lang w:val="en-US"/>
              </w:rPr>
            </w:pPr>
            <w:r>
              <w:rPr>
                <w:sz w:val="22"/>
                <w:szCs w:val="22"/>
                <w:lang w:val="en-US"/>
              </w:rPr>
              <w:t>Pret de piata</w:t>
            </w:r>
          </w:p>
          <w:p w14:paraId="7F756302"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5644281" w14:textId="77777777" w:rsidR="004E5512" w:rsidRDefault="004E5512" w:rsidP="00A95131">
            <w:pPr>
              <w:spacing w:line="256" w:lineRule="auto"/>
              <w:rPr>
                <w:lang w:val="en-US"/>
              </w:rPr>
            </w:pPr>
            <w:r>
              <w:rPr>
                <w:lang w:val="en-US"/>
              </w:rPr>
              <w:t>Limitator de tensiune LVA 440-CS</w:t>
            </w:r>
          </w:p>
          <w:p w14:paraId="02583598"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D0CBCD2"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3CB48B66"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3.0000</w:t>
            </w:r>
          </w:p>
          <w:p w14:paraId="7554A0FB" w14:textId="77777777" w:rsidR="004E5512" w:rsidRDefault="004E5512" w:rsidP="00A95131">
            <w:pPr>
              <w:spacing w:line="256" w:lineRule="auto"/>
              <w:jc w:val="center"/>
              <w:rPr>
                <w:sz w:val="22"/>
                <w:szCs w:val="22"/>
                <w:lang w:val="en-US"/>
              </w:rPr>
            </w:pPr>
          </w:p>
        </w:tc>
      </w:tr>
      <w:tr w:rsidR="004E5512" w14:paraId="732058F0"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A91E2F2" w14:textId="77777777" w:rsidR="004E5512" w:rsidRDefault="004E5512" w:rsidP="00A95131">
            <w:pPr>
              <w:spacing w:line="256" w:lineRule="auto"/>
              <w:rPr>
                <w:sz w:val="22"/>
                <w:szCs w:val="22"/>
                <w:lang w:val="en-US"/>
              </w:rPr>
            </w:pPr>
            <w:r>
              <w:rPr>
                <w:sz w:val="22"/>
                <w:szCs w:val="22"/>
                <w:lang w:val="en-US"/>
              </w:rPr>
              <w:t>64</w:t>
            </w:r>
          </w:p>
        </w:tc>
        <w:tc>
          <w:tcPr>
            <w:tcW w:w="1559" w:type="dxa"/>
            <w:tcBorders>
              <w:top w:val="single" w:sz="4" w:space="0" w:color="auto"/>
              <w:left w:val="single" w:sz="6" w:space="0" w:color="auto"/>
              <w:bottom w:val="single" w:sz="4" w:space="0" w:color="auto"/>
              <w:right w:val="single" w:sz="6" w:space="0" w:color="auto"/>
            </w:tcBorders>
          </w:tcPr>
          <w:p w14:paraId="49BC58A5" w14:textId="77777777" w:rsidR="004E5512" w:rsidRDefault="004E5512" w:rsidP="00A95131">
            <w:pPr>
              <w:spacing w:line="256" w:lineRule="auto"/>
              <w:rPr>
                <w:sz w:val="22"/>
                <w:szCs w:val="22"/>
                <w:lang w:val="en-US"/>
              </w:rPr>
            </w:pPr>
            <w:r>
              <w:rPr>
                <w:sz w:val="22"/>
                <w:szCs w:val="22"/>
                <w:lang w:val="en-US"/>
              </w:rPr>
              <w:t>Pret de piata</w:t>
            </w:r>
          </w:p>
          <w:p w14:paraId="59A1A029"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88A2627" w14:textId="77777777" w:rsidR="004E5512" w:rsidRDefault="004E5512" w:rsidP="00A95131">
            <w:pPr>
              <w:spacing w:line="256" w:lineRule="auto"/>
              <w:rPr>
                <w:lang w:val="en-US"/>
              </w:rPr>
            </w:pPr>
            <w:r>
              <w:rPr>
                <w:lang w:val="en-US"/>
              </w:rPr>
              <w:t>Separator de stilp 160 A tip SZ 51.1 ENSTO</w:t>
            </w:r>
          </w:p>
          <w:p w14:paraId="56E6772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2766DA8"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7459B958"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312853B7" w14:textId="77777777" w:rsidR="004E5512" w:rsidRDefault="004E5512" w:rsidP="00A95131">
            <w:pPr>
              <w:spacing w:line="256" w:lineRule="auto"/>
              <w:jc w:val="center"/>
              <w:rPr>
                <w:sz w:val="22"/>
                <w:szCs w:val="22"/>
                <w:lang w:val="en-US"/>
              </w:rPr>
            </w:pPr>
          </w:p>
        </w:tc>
      </w:tr>
      <w:tr w:rsidR="004E5512" w14:paraId="7C56EBC5" w14:textId="77777777" w:rsidTr="00A95131">
        <w:tc>
          <w:tcPr>
            <w:tcW w:w="709" w:type="dxa"/>
            <w:tcBorders>
              <w:top w:val="nil"/>
              <w:left w:val="single" w:sz="6" w:space="0" w:color="auto"/>
              <w:bottom w:val="nil"/>
              <w:right w:val="nil"/>
            </w:tcBorders>
          </w:tcPr>
          <w:p w14:paraId="3B00D7A3"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2A5D6A26"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5CBDF6CA" w14:textId="77777777" w:rsidR="004E5512" w:rsidRDefault="004E5512" w:rsidP="00A95131">
            <w:pPr>
              <w:spacing w:line="256" w:lineRule="auto"/>
              <w:rPr>
                <w:b/>
                <w:bCs/>
                <w:sz w:val="22"/>
                <w:szCs w:val="22"/>
                <w:lang w:val="en-US"/>
              </w:rPr>
            </w:pPr>
            <w:r>
              <w:rPr>
                <w:b/>
                <w:bCs/>
                <w:sz w:val="22"/>
                <w:szCs w:val="22"/>
                <w:lang w:val="en-US"/>
              </w:rPr>
              <w:t xml:space="preserve">3.2. BZUM </w:t>
            </w:r>
          </w:p>
          <w:p w14:paraId="7EB18C0E" w14:textId="77777777" w:rsidR="004E5512" w:rsidRDefault="004E5512" w:rsidP="00A95131">
            <w:pPr>
              <w:spacing w:line="256" w:lineRule="auto"/>
              <w:rPr>
                <w:lang w:val="en-US"/>
              </w:rPr>
            </w:pPr>
          </w:p>
        </w:tc>
      </w:tr>
      <w:tr w:rsidR="004E5512" w14:paraId="415C42C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D9FD9FB" w14:textId="77777777" w:rsidR="004E5512" w:rsidRDefault="004E5512" w:rsidP="00A95131">
            <w:pPr>
              <w:spacing w:line="256" w:lineRule="auto"/>
              <w:rPr>
                <w:sz w:val="22"/>
                <w:szCs w:val="22"/>
                <w:lang w:val="en-US"/>
              </w:rPr>
            </w:pPr>
            <w:r>
              <w:rPr>
                <w:sz w:val="22"/>
                <w:szCs w:val="22"/>
                <w:lang w:val="en-US"/>
              </w:rPr>
              <w:t>65</w:t>
            </w:r>
          </w:p>
        </w:tc>
        <w:tc>
          <w:tcPr>
            <w:tcW w:w="1559" w:type="dxa"/>
            <w:tcBorders>
              <w:top w:val="single" w:sz="4" w:space="0" w:color="auto"/>
              <w:left w:val="single" w:sz="6" w:space="0" w:color="auto"/>
              <w:bottom w:val="single" w:sz="4" w:space="0" w:color="auto"/>
              <w:right w:val="single" w:sz="6" w:space="0" w:color="auto"/>
            </w:tcBorders>
          </w:tcPr>
          <w:p w14:paraId="687A3DEF" w14:textId="77777777" w:rsidR="004E5512" w:rsidRDefault="004E5512" w:rsidP="00A95131">
            <w:pPr>
              <w:spacing w:line="256" w:lineRule="auto"/>
              <w:rPr>
                <w:sz w:val="22"/>
                <w:szCs w:val="22"/>
                <w:lang w:val="en-US"/>
              </w:rPr>
            </w:pPr>
            <w:r>
              <w:rPr>
                <w:sz w:val="22"/>
                <w:szCs w:val="22"/>
                <w:lang w:val="en-US"/>
              </w:rPr>
              <w:t>Pret de piata</w:t>
            </w:r>
          </w:p>
          <w:p w14:paraId="34A6EC2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2BEE825" w14:textId="77777777" w:rsidR="004E5512" w:rsidRDefault="004E5512" w:rsidP="00A95131">
            <w:pPr>
              <w:spacing w:line="256" w:lineRule="auto"/>
              <w:rPr>
                <w:lang w:val="en-US"/>
              </w:rPr>
            </w:pPr>
            <w:r>
              <w:rPr>
                <w:lang w:val="en-US"/>
              </w:rPr>
              <w:t>Dulap de masurari "BZUM-TF-01-100"</w:t>
            </w:r>
          </w:p>
          <w:p w14:paraId="70DC8198"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664A03A"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6D63B326"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24DCB018" w14:textId="77777777" w:rsidR="004E5512" w:rsidRDefault="004E5512" w:rsidP="00A95131">
            <w:pPr>
              <w:spacing w:line="256" w:lineRule="auto"/>
              <w:jc w:val="center"/>
              <w:rPr>
                <w:sz w:val="22"/>
                <w:szCs w:val="22"/>
                <w:lang w:val="en-US"/>
              </w:rPr>
            </w:pPr>
          </w:p>
        </w:tc>
      </w:tr>
      <w:tr w:rsidR="004E5512" w14:paraId="0D19B2EE"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B7B1075" w14:textId="77777777" w:rsidR="004E5512" w:rsidRDefault="004E5512" w:rsidP="00A95131">
            <w:pPr>
              <w:spacing w:line="256" w:lineRule="auto"/>
              <w:rPr>
                <w:sz w:val="22"/>
                <w:szCs w:val="22"/>
                <w:lang w:val="en-US"/>
              </w:rPr>
            </w:pPr>
            <w:r>
              <w:rPr>
                <w:sz w:val="22"/>
                <w:szCs w:val="22"/>
                <w:lang w:val="en-US"/>
              </w:rPr>
              <w:t>66</w:t>
            </w:r>
          </w:p>
        </w:tc>
        <w:tc>
          <w:tcPr>
            <w:tcW w:w="1559" w:type="dxa"/>
            <w:tcBorders>
              <w:top w:val="single" w:sz="4" w:space="0" w:color="auto"/>
              <w:left w:val="single" w:sz="6" w:space="0" w:color="auto"/>
              <w:bottom w:val="single" w:sz="4" w:space="0" w:color="auto"/>
              <w:right w:val="single" w:sz="6" w:space="0" w:color="auto"/>
            </w:tcBorders>
          </w:tcPr>
          <w:p w14:paraId="0B332083" w14:textId="77777777" w:rsidR="004E5512" w:rsidRDefault="004E5512" w:rsidP="00A95131">
            <w:pPr>
              <w:spacing w:line="256" w:lineRule="auto"/>
              <w:rPr>
                <w:sz w:val="22"/>
                <w:szCs w:val="22"/>
                <w:lang w:val="en-US"/>
              </w:rPr>
            </w:pPr>
            <w:r>
              <w:rPr>
                <w:sz w:val="22"/>
                <w:szCs w:val="22"/>
                <w:lang w:val="en-US"/>
              </w:rPr>
              <w:t>Pret de piata</w:t>
            </w:r>
          </w:p>
          <w:p w14:paraId="43730A6C"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F6399FE" w14:textId="77777777" w:rsidR="004E5512" w:rsidRDefault="004E5512" w:rsidP="00A95131">
            <w:pPr>
              <w:spacing w:line="256" w:lineRule="auto"/>
              <w:rPr>
                <w:lang w:val="en-US"/>
              </w:rPr>
            </w:pPr>
            <w:r>
              <w:rPr>
                <w:lang w:val="en-US"/>
              </w:rPr>
              <w:t>Intrerupator de sarcina IEK BH-32 -3P  I=40 A</w:t>
            </w:r>
          </w:p>
          <w:p w14:paraId="1B17671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BD996B8"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1577FCB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3727CE14" w14:textId="77777777" w:rsidR="004E5512" w:rsidRDefault="004E5512" w:rsidP="00A95131">
            <w:pPr>
              <w:spacing w:line="256" w:lineRule="auto"/>
              <w:jc w:val="center"/>
              <w:rPr>
                <w:sz w:val="22"/>
                <w:szCs w:val="22"/>
                <w:lang w:val="en-US"/>
              </w:rPr>
            </w:pPr>
          </w:p>
        </w:tc>
      </w:tr>
      <w:tr w:rsidR="004E5512" w14:paraId="591FE94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DF209E3" w14:textId="77777777" w:rsidR="004E5512" w:rsidRDefault="004E5512" w:rsidP="00A95131">
            <w:pPr>
              <w:spacing w:line="256" w:lineRule="auto"/>
              <w:rPr>
                <w:sz w:val="22"/>
                <w:szCs w:val="22"/>
                <w:lang w:val="en-US"/>
              </w:rPr>
            </w:pPr>
            <w:r>
              <w:rPr>
                <w:sz w:val="22"/>
                <w:szCs w:val="22"/>
                <w:lang w:val="en-US"/>
              </w:rPr>
              <w:t>67</w:t>
            </w:r>
          </w:p>
        </w:tc>
        <w:tc>
          <w:tcPr>
            <w:tcW w:w="1559" w:type="dxa"/>
            <w:tcBorders>
              <w:top w:val="single" w:sz="4" w:space="0" w:color="auto"/>
              <w:left w:val="single" w:sz="6" w:space="0" w:color="auto"/>
              <w:bottom w:val="single" w:sz="4" w:space="0" w:color="auto"/>
              <w:right w:val="single" w:sz="6" w:space="0" w:color="auto"/>
            </w:tcBorders>
          </w:tcPr>
          <w:p w14:paraId="3972107F" w14:textId="77777777" w:rsidR="004E5512" w:rsidRDefault="004E5512" w:rsidP="00A95131">
            <w:pPr>
              <w:spacing w:line="256" w:lineRule="auto"/>
              <w:rPr>
                <w:sz w:val="22"/>
                <w:szCs w:val="22"/>
                <w:lang w:val="en-US"/>
              </w:rPr>
            </w:pPr>
            <w:r>
              <w:rPr>
                <w:sz w:val="22"/>
                <w:szCs w:val="22"/>
                <w:lang w:val="en-US"/>
              </w:rPr>
              <w:t>Pret de piata</w:t>
            </w:r>
          </w:p>
          <w:p w14:paraId="67EFB977"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2AB088F" w14:textId="77777777" w:rsidR="004E5512" w:rsidRDefault="004E5512" w:rsidP="00A95131">
            <w:pPr>
              <w:spacing w:line="256" w:lineRule="auto"/>
              <w:rPr>
                <w:lang w:val="en-US"/>
              </w:rPr>
            </w:pPr>
            <w:r>
              <w:rPr>
                <w:lang w:val="en-US"/>
              </w:rPr>
              <w:t>Intrerupator automat IEK VA47-29 3P 16 A  C  230/400 V</w:t>
            </w:r>
          </w:p>
          <w:p w14:paraId="2674393B"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3C459D5"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2EB7329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451BDDFC" w14:textId="77777777" w:rsidR="004E5512" w:rsidRDefault="004E5512" w:rsidP="00A95131">
            <w:pPr>
              <w:spacing w:line="256" w:lineRule="auto"/>
              <w:jc w:val="center"/>
              <w:rPr>
                <w:sz w:val="22"/>
                <w:szCs w:val="22"/>
                <w:lang w:val="en-US"/>
              </w:rPr>
            </w:pPr>
          </w:p>
        </w:tc>
      </w:tr>
      <w:tr w:rsidR="004E5512" w14:paraId="3D1882AE"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8465098" w14:textId="77777777" w:rsidR="004E5512" w:rsidRDefault="004E5512" w:rsidP="00A95131">
            <w:pPr>
              <w:spacing w:line="256" w:lineRule="auto"/>
              <w:rPr>
                <w:sz w:val="22"/>
                <w:szCs w:val="22"/>
                <w:lang w:val="en-US"/>
              </w:rPr>
            </w:pPr>
            <w:r>
              <w:rPr>
                <w:sz w:val="22"/>
                <w:szCs w:val="22"/>
                <w:lang w:val="en-US"/>
              </w:rPr>
              <w:t>68</w:t>
            </w:r>
          </w:p>
        </w:tc>
        <w:tc>
          <w:tcPr>
            <w:tcW w:w="1559" w:type="dxa"/>
            <w:tcBorders>
              <w:top w:val="single" w:sz="4" w:space="0" w:color="auto"/>
              <w:left w:val="single" w:sz="6" w:space="0" w:color="auto"/>
              <w:bottom w:val="single" w:sz="4" w:space="0" w:color="auto"/>
              <w:right w:val="single" w:sz="6" w:space="0" w:color="auto"/>
            </w:tcBorders>
          </w:tcPr>
          <w:p w14:paraId="7C8EA956" w14:textId="77777777" w:rsidR="004E5512" w:rsidRDefault="004E5512" w:rsidP="00A95131">
            <w:pPr>
              <w:spacing w:line="256" w:lineRule="auto"/>
              <w:rPr>
                <w:sz w:val="22"/>
                <w:szCs w:val="22"/>
                <w:lang w:val="en-US"/>
              </w:rPr>
            </w:pPr>
            <w:r>
              <w:rPr>
                <w:sz w:val="22"/>
                <w:szCs w:val="22"/>
                <w:lang w:val="en-US"/>
              </w:rPr>
              <w:t>Pret de piata</w:t>
            </w:r>
          </w:p>
          <w:p w14:paraId="08034B72"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17209FE" w14:textId="77777777" w:rsidR="004E5512" w:rsidRDefault="004E5512" w:rsidP="00A95131">
            <w:pPr>
              <w:spacing w:line="256" w:lineRule="auto"/>
              <w:rPr>
                <w:lang w:val="en-US"/>
              </w:rPr>
            </w:pPr>
            <w:r>
              <w:rPr>
                <w:lang w:val="en-US"/>
              </w:rPr>
              <w:t>Intrerupator automat IEK VA47-29 1P  10 A   B  230/400 V</w:t>
            </w:r>
          </w:p>
          <w:p w14:paraId="0EF603E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EFFA7D5"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0D6543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396A4652" w14:textId="77777777" w:rsidR="004E5512" w:rsidRDefault="004E5512" w:rsidP="00A95131">
            <w:pPr>
              <w:spacing w:line="256" w:lineRule="auto"/>
              <w:jc w:val="center"/>
              <w:rPr>
                <w:sz w:val="22"/>
                <w:szCs w:val="22"/>
                <w:lang w:val="en-US"/>
              </w:rPr>
            </w:pPr>
          </w:p>
        </w:tc>
      </w:tr>
      <w:tr w:rsidR="004E5512" w14:paraId="523EB99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05A3476" w14:textId="77777777" w:rsidR="004E5512" w:rsidRDefault="004E5512" w:rsidP="00A95131">
            <w:pPr>
              <w:spacing w:line="256" w:lineRule="auto"/>
              <w:rPr>
                <w:sz w:val="22"/>
                <w:szCs w:val="22"/>
                <w:lang w:val="en-US"/>
              </w:rPr>
            </w:pPr>
            <w:r>
              <w:rPr>
                <w:sz w:val="22"/>
                <w:szCs w:val="22"/>
                <w:lang w:val="en-US"/>
              </w:rPr>
              <w:t>69</w:t>
            </w:r>
          </w:p>
        </w:tc>
        <w:tc>
          <w:tcPr>
            <w:tcW w:w="1559" w:type="dxa"/>
            <w:tcBorders>
              <w:top w:val="single" w:sz="4" w:space="0" w:color="auto"/>
              <w:left w:val="single" w:sz="6" w:space="0" w:color="auto"/>
              <w:bottom w:val="single" w:sz="4" w:space="0" w:color="auto"/>
              <w:right w:val="single" w:sz="6" w:space="0" w:color="auto"/>
            </w:tcBorders>
          </w:tcPr>
          <w:p w14:paraId="4F9B783F" w14:textId="77777777" w:rsidR="004E5512" w:rsidRDefault="004E5512" w:rsidP="00A95131">
            <w:pPr>
              <w:spacing w:line="256" w:lineRule="auto"/>
              <w:rPr>
                <w:sz w:val="22"/>
                <w:szCs w:val="22"/>
                <w:lang w:val="en-US"/>
              </w:rPr>
            </w:pPr>
            <w:r>
              <w:rPr>
                <w:sz w:val="22"/>
                <w:szCs w:val="22"/>
                <w:lang w:val="en-US"/>
              </w:rPr>
              <w:t>Pret de piata</w:t>
            </w:r>
          </w:p>
          <w:p w14:paraId="1A60D99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0881B06" w14:textId="77777777" w:rsidR="004E5512" w:rsidRDefault="004E5512" w:rsidP="00A95131">
            <w:pPr>
              <w:spacing w:line="256" w:lineRule="auto"/>
              <w:rPr>
                <w:lang w:val="en-US"/>
              </w:rPr>
            </w:pPr>
            <w:r>
              <w:rPr>
                <w:lang w:val="en-US"/>
              </w:rPr>
              <w:t>Contor electric Landis&amp;Gyr ZMG310 CR</w:t>
            </w:r>
          </w:p>
          <w:p w14:paraId="50816C4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022C080"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203F9B89"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433E909D" w14:textId="77777777" w:rsidR="004E5512" w:rsidRDefault="004E5512" w:rsidP="00A95131">
            <w:pPr>
              <w:spacing w:line="256" w:lineRule="auto"/>
              <w:jc w:val="center"/>
              <w:rPr>
                <w:sz w:val="22"/>
                <w:szCs w:val="22"/>
                <w:lang w:val="en-US"/>
              </w:rPr>
            </w:pPr>
          </w:p>
        </w:tc>
      </w:tr>
      <w:tr w:rsidR="004E5512" w14:paraId="71E09107" w14:textId="77777777" w:rsidTr="00A95131">
        <w:tc>
          <w:tcPr>
            <w:tcW w:w="709" w:type="dxa"/>
            <w:tcBorders>
              <w:top w:val="nil"/>
              <w:left w:val="single" w:sz="6" w:space="0" w:color="auto"/>
              <w:bottom w:val="nil"/>
              <w:right w:val="nil"/>
            </w:tcBorders>
          </w:tcPr>
          <w:p w14:paraId="4B61C40B"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00AAC812"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32CA077F" w14:textId="77777777" w:rsidR="004E5512" w:rsidRDefault="004E5512" w:rsidP="00A95131">
            <w:pPr>
              <w:spacing w:line="256" w:lineRule="auto"/>
              <w:rPr>
                <w:b/>
                <w:bCs/>
                <w:sz w:val="22"/>
                <w:szCs w:val="22"/>
                <w:lang w:val="en-US"/>
              </w:rPr>
            </w:pPr>
            <w:r>
              <w:rPr>
                <w:b/>
                <w:bCs/>
                <w:sz w:val="22"/>
                <w:szCs w:val="22"/>
                <w:lang w:val="en-US"/>
              </w:rPr>
              <w:t>3.3. Iluminarea terenului</w:t>
            </w:r>
          </w:p>
          <w:p w14:paraId="0B8E6C62" w14:textId="77777777" w:rsidR="004E5512" w:rsidRDefault="004E5512" w:rsidP="00A95131">
            <w:pPr>
              <w:spacing w:line="256" w:lineRule="auto"/>
              <w:rPr>
                <w:lang w:val="en-US"/>
              </w:rPr>
            </w:pPr>
          </w:p>
        </w:tc>
      </w:tr>
      <w:tr w:rsidR="004E5512" w14:paraId="73D7F90E"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F289C2F" w14:textId="77777777" w:rsidR="004E5512" w:rsidRDefault="004E5512" w:rsidP="00A95131">
            <w:pPr>
              <w:spacing w:line="256" w:lineRule="auto"/>
              <w:rPr>
                <w:sz w:val="22"/>
                <w:szCs w:val="22"/>
                <w:lang w:val="en-US"/>
              </w:rPr>
            </w:pPr>
            <w:r>
              <w:rPr>
                <w:sz w:val="22"/>
                <w:szCs w:val="22"/>
                <w:lang w:val="en-US"/>
              </w:rPr>
              <w:t>70</w:t>
            </w:r>
          </w:p>
        </w:tc>
        <w:tc>
          <w:tcPr>
            <w:tcW w:w="1559" w:type="dxa"/>
            <w:tcBorders>
              <w:top w:val="single" w:sz="4" w:space="0" w:color="auto"/>
              <w:left w:val="single" w:sz="6" w:space="0" w:color="auto"/>
              <w:bottom w:val="single" w:sz="4" w:space="0" w:color="auto"/>
              <w:right w:val="single" w:sz="6" w:space="0" w:color="auto"/>
            </w:tcBorders>
          </w:tcPr>
          <w:p w14:paraId="63FCA930" w14:textId="77777777" w:rsidR="004E5512" w:rsidRDefault="004E5512" w:rsidP="00A95131">
            <w:pPr>
              <w:spacing w:line="256" w:lineRule="auto"/>
              <w:rPr>
                <w:sz w:val="22"/>
                <w:szCs w:val="22"/>
                <w:lang w:val="en-US"/>
              </w:rPr>
            </w:pPr>
            <w:r>
              <w:rPr>
                <w:sz w:val="22"/>
                <w:szCs w:val="22"/>
                <w:lang w:val="en-US"/>
              </w:rPr>
              <w:t>Pret de piata</w:t>
            </w:r>
          </w:p>
          <w:p w14:paraId="6EF388C7"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FD31B2E" w14:textId="77777777" w:rsidR="004E5512" w:rsidRDefault="004E5512" w:rsidP="00A95131">
            <w:pPr>
              <w:spacing w:line="256" w:lineRule="auto"/>
              <w:rPr>
                <w:lang w:val="en-US"/>
              </w:rPr>
            </w:pPr>
            <w:r>
              <w:rPr>
                <w:lang w:val="en-US"/>
              </w:rPr>
              <w:t>Cofret neechipat IEK ЩМП-1-0 395 x 310 x 220 mm</w:t>
            </w:r>
          </w:p>
          <w:p w14:paraId="30C661F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5A8372A"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61590D3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1.0000</w:t>
            </w:r>
          </w:p>
          <w:p w14:paraId="305CD158" w14:textId="77777777" w:rsidR="004E5512" w:rsidRDefault="004E5512" w:rsidP="00A95131">
            <w:pPr>
              <w:spacing w:line="256" w:lineRule="auto"/>
              <w:jc w:val="center"/>
              <w:rPr>
                <w:sz w:val="22"/>
                <w:szCs w:val="22"/>
                <w:lang w:val="en-US"/>
              </w:rPr>
            </w:pPr>
          </w:p>
        </w:tc>
      </w:tr>
    </w:tbl>
    <w:p w14:paraId="3F7A70FE" w14:textId="77777777" w:rsidR="004E5512" w:rsidRDefault="004E5512" w:rsidP="004E5512"/>
    <w:p w14:paraId="574D911F" w14:textId="77777777" w:rsidR="004E5512" w:rsidRDefault="004E5512" w:rsidP="004E5512">
      <w:pPr>
        <w:rPr>
          <w:b/>
          <w:bCs/>
          <w:sz w:val="28"/>
          <w:szCs w:val="28"/>
          <w:lang w:val="ro-MD"/>
        </w:rPr>
      </w:pPr>
    </w:p>
    <w:p w14:paraId="55C52BBA" w14:textId="77777777" w:rsidR="004E5512" w:rsidRDefault="004E5512" w:rsidP="004E5512">
      <w:pPr>
        <w:rPr>
          <w:b/>
          <w:bCs/>
          <w:sz w:val="28"/>
          <w:szCs w:val="28"/>
          <w:lang w:val="ro-MD"/>
        </w:rPr>
      </w:pPr>
    </w:p>
    <w:p w14:paraId="082B53C4" w14:textId="77777777" w:rsidR="004E5512" w:rsidRDefault="004E5512" w:rsidP="004E5512">
      <w:pPr>
        <w:rPr>
          <w:b/>
          <w:bCs/>
          <w:sz w:val="28"/>
          <w:szCs w:val="28"/>
          <w:lang w:val="ro-MD"/>
        </w:rPr>
      </w:pPr>
    </w:p>
    <w:p w14:paraId="01394DD7" w14:textId="77777777" w:rsidR="004E5512" w:rsidRDefault="004E5512" w:rsidP="004E5512">
      <w:pPr>
        <w:rPr>
          <w:b/>
          <w:bCs/>
          <w:sz w:val="28"/>
          <w:szCs w:val="28"/>
          <w:lang w:val="ro-MD"/>
        </w:rPr>
      </w:pPr>
    </w:p>
    <w:p w14:paraId="0E6BD719" w14:textId="77777777" w:rsidR="004E5512" w:rsidRDefault="004E5512" w:rsidP="004E5512">
      <w:pPr>
        <w:rPr>
          <w:b/>
          <w:bCs/>
          <w:sz w:val="28"/>
          <w:szCs w:val="28"/>
          <w:lang w:val="ro-MD"/>
        </w:rPr>
      </w:pPr>
    </w:p>
    <w:p w14:paraId="5A279114" w14:textId="77777777" w:rsidR="004E5512" w:rsidRDefault="004E5512" w:rsidP="004E5512">
      <w:pPr>
        <w:rPr>
          <w:b/>
          <w:bCs/>
          <w:sz w:val="28"/>
          <w:szCs w:val="28"/>
          <w:lang w:val="ro-MD"/>
        </w:rPr>
      </w:pPr>
    </w:p>
    <w:p w14:paraId="3AF59E0B" w14:textId="77777777" w:rsidR="004E5512" w:rsidRDefault="004E5512" w:rsidP="004E5512">
      <w:pPr>
        <w:rPr>
          <w:b/>
          <w:bCs/>
          <w:sz w:val="28"/>
          <w:szCs w:val="28"/>
          <w:lang w:val="ro-MD"/>
        </w:rPr>
      </w:pPr>
    </w:p>
    <w:p w14:paraId="7BBCF232" w14:textId="77777777" w:rsidR="004E5512" w:rsidRDefault="004E5512" w:rsidP="004E5512">
      <w:pPr>
        <w:rPr>
          <w:b/>
          <w:bCs/>
          <w:sz w:val="28"/>
          <w:szCs w:val="28"/>
          <w:lang w:val="ro-MD"/>
        </w:rPr>
      </w:pPr>
    </w:p>
    <w:p w14:paraId="1AA45F14" w14:textId="77777777" w:rsidR="004E5512" w:rsidRDefault="004E5512" w:rsidP="004E5512">
      <w:pPr>
        <w:rPr>
          <w:b/>
          <w:bCs/>
          <w:sz w:val="28"/>
          <w:szCs w:val="28"/>
          <w:lang w:val="ro-MD"/>
        </w:rPr>
      </w:pPr>
    </w:p>
    <w:p w14:paraId="2EE03FEF" w14:textId="77777777" w:rsidR="004E5512" w:rsidRDefault="004E5512" w:rsidP="004E5512">
      <w:pPr>
        <w:rPr>
          <w:b/>
          <w:bCs/>
          <w:sz w:val="28"/>
          <w:szCs w:val="28"/>
          <w:lang w:val="ro-MD"/>
        </w:rPr>
      </w:pPr>
    </w:p>
    <w:p w14:paraId="6C017A1B" w14:textId="77777777" w:rsidR="004E5512" w:rsidRDefault="004E5512" w:rsidP="004E5512">
      <w:pPr>
        <w:rPr>
          <w:b/>
          <w:bCs/>
          <w:sz w:val="28"/>
          <w:szCs w:val="28"/>
          <w:lang w:val="ro-MD"/>
        </w:rPr>
      </w:pPr>
    </w:p>
    <w:p w14:paraId="0FB64630" w14:textId="77777777" w:rsidR="004E5512" w:rsidRDefault="004E5512" w:rsidP="004E5512">
      <w:pPr>
        <w:rPr>
          <w:b/>
          <w:bCs/>
          <w:sz w:val="28"/>
          <w:szCs w:val="28"/>
          <w:lang w:val="ro-MD"/>
        </w:rPr>
      </w:pPr>
    </w:p>
    <w:p w14:paraId="5EAF53F6" w14:textId="77777777" w:rsidR="004E5512" w:rsidRDefault="004E5512" w:rsidP="004E5512">
      <w:pPr>
        <w:rPr>
          <w:b/>
          <w:bCs/>
          <w:sz w:val="28"/>
          <w:szCs w:val="28"/>
          <w:lang w:val="ro-MD"/>
        </w:rPr>
      </w:pPr>
    </w:p>
    <w:p w14:paraId="0734EADF" w14:textId="77777777" w:rsidR="004E5512" w:rsidRDefault="004E5512" w:rsidP="004E5512">
      <w:pPr>
        <w:rPr>
          <w:b/>
          <w:bCs/>
          <w:sz w:val="28"/>
          <w:szCs w:val="28"/>
          <w:lang w:val="ro-MD"/>
        </w:rPr>
      </w:pPr>
    </w:p>
    <w:p w14:paraId="14233313" w14:textId="77777777" w:rsidR="004E5512" w:rsidRDefault="004E5512" w:rsidP="004E5512">
      <w:pPr>
        <w:rPr>
          <w:b/>
          <w:bCs/>
          <w:sz w:val="28"/>
          <w:szCs w:val="28"/>
          <w:lang w:val="ro-MD"/>
        </w:rPr>
      </w:pPr>
    </w:p>
    <w:p w14:paraId="256B0D03" w14:textId="77777777" w:rsidR="004E5512" w:rsidRDefault="004E5512" w:rsidP="004E5512">
      <w:pPr>
        <w:rPr>
          <w:b/>
          <w:bCs/>
          <w:sz w:val="28"/>
          <w:szCs w:val="28"/>
          <w:lang w:val="ro-MD"/>
        </w:rPr>
      </w:pPr>
    </w:p>
    <w:p w14:paraId="16DEECE8" w14:textId="77777777" w:rsidR="004E5512" w:rsidRDefault="004E5512" w:rsidP="004E5512">
      <w:pPr>
        <w:rPr>
          <w:b/>
          <w:bCs/>
          <w:sz w:val="28"/>
          <w:szCs w:val="28"/>
          <w:lang w:val="ro-MD"/>
        </w:rPr>
      </w:pPr>
    </w:p>
    <w:p w14:paraId="01333855" w14:textId="77777777" w:rsidR="004E5512" w:rsidRDefault="004E5512" w:rsidP="004E5512">
      <w:pPr>
        <w:ind w:right="567"/>
        <w:jc w:val="center"/>
        <w:rPr>
          <w:b/>
          <w:bCs/>
          <w:sz w:val="28"/>
          <w:szCs w:val="28"/>
          <w:lang w:val="en-US"/>
        </w:rPr>
      </w:pPr>
      <w:r w:rsidRPr="008770FC">
        <w:rPr>
          <w:lang w:val="en-US"/>
        </w:rPr>
        <w:t>____</w:t>
      </w:r>
      <w:r>
        <w:rPr>
          <w:b/>
          <w:bCs/>
          <w:sz w:val="28"/>
          <w:szCs w:val="28"/>
          <w:lang w:val="en-US"/>
        </w:rPr>
        <w:t>CAIET DE SARCINI</w:t>
      </w:r>
    </w:p>
    <w:p w14:paraId="2504C343" w14:textId="77777777" w:rsidR="004E5512" w:rsidRDefault="004E5512" w:rsidP="004E5512">
      <w:pPr>
        <w:ind w:right="567"/>
        <w:jc w:val="center"/>
        <w:rPr>
          <w:b/>
          <w:bCs/>
          <w:sz w:val="28"/>
          <w:szCs w:val="28"/>
          <w:lang w:val="en-US"/>
        </w:rPr>
      </w:pPr>
      <w:r>
        <w:rPr>
          <w:b/>
          <w:bCs/>
          <w:sz w:val="28"/>
          <w:szCs w:val="28"/>
          <w:lang w:val="en-US"/>
        </w:rPr>
        <w:t>PENTRU  CEREREA OFERTEI  DE  PREŢ</w:t>
      </w:r>
    </w:p>
    <w:p w14:paraId="42C3A587" w14:textId="77777777" w:rsidR="004E5512" w:rsidRDefault="004E5512" w:rsidP="004E5512">
      <w:pPr>
        <w:ind w:right="567"/>
        <w:jc w:val="center"/>
        <w:rPr>
          <w:b/>
          <w:bCs/>
          <w:sz w:val="28"/>
          <w:szCs w:val="28"/>
          <w:lang w:val="en-US"/>
        </w:rPr>
      </w:pPr>
      <w:r w:rsidRPr="008770FC">
        <w:rPr>
          <w:b/>
          <w:bCs/>
          <w:sz w:val="28"/>
          <w:szCs w:val="28"/>
          <w:lang w:val="en-US"/>
        </w:rPr>
        <w:t>Amenajarea teritoriului si spatii verzi</w:t>
      </w:r>
    </w:p>
    <w:p w14:paraId="66B1F642" w14:textId="77777777" w:rsidR="004E5512" w:rsidRDefault="004E5512" w:rsidP="004E5512">
      <w:pPr>
        <w:ind w:right="567"/>
        <w:rPr>
          <w:sz w:val="28"/>
          <w:szCs w:val="28"/>
          <w:lang w:val="en-US"/>
        </w:rPr>
      </w:pPr>
      <w:r>
        <w:rPr>
          <w:b/>
          <w:bCs/>
          <w:lang w:val="en-US"/>
        </w:rPr>
        <w:t>1. Denumerea beneficiarului de stat</w:t>
      </w:r>
      <w:r>
        <w:rPr>
          <w:b/>
          <w:bCs/>
          <w:sz w:val="28"/>
          <w:szCs w:val="28"/>
          <w:lang w:val="en-US"/>
        </w:rPr>
        <w:t xml:space="preserve">   </w:t>
      </w:r>
      <w:r>
        <w:rPr>
          <w:b/>
          <w:bCs/>
          <w:sz w:val="28"/>
          <w:szCs w:val="28"/>
          <w:u w:val="single"/>
          <w:lang w:val="en-US"/>
        </w:rPr>
        <w:t>Primaria com Viisoara</w:t>
      </w:r>
    </w:p>
    <w:p w14:paraId="54412BC6" w14:textId="77777777" w:rsidR="004E5512" w:rsidRDefault="004E5512" w:rsidP="004E5512">
      <w:pPr>
        <w:ind w:right="567"/>
        <w:rPr>
          <w:sz w:val="28"/>
          <w:szCs w:val="28"/>
          <w:lang w:val="en-US"/>
        </w:rPr>
      </w:pPr>
      <w:r>
        <w:rPr>
          <w:b/>
          <w:bCs/>
          <w:lang w:val="en-US"/>
        </w:rPr>
        <w:t>2. Organizatorul procedurii de achizi</w:t>
      </w:r>
      <w:r>
        <w:rPr>
          <w:b/>
          <w:bCs/>
        </w:rPr>
        <w:t>ţ</w:t>
      </w:r>
      <w:r>
        <w:rPr>
          <w:b/>
          <w:bCs/>
          <w:lang w:val="en-US"/>
        </w:rPr>
        <w:t>ie</w:t>
      </w:r>
      <w:r>
        <w:rPr>
          <w:sz w:val="28"/>
          <w:szCs w:val="28"/>
          <w:lang w:val="en-US"/>
        </w:rPr>
        <w:t xml:space="preserve"> </w:t>
      </w:r>
      <w:r>
        <w:rPr>
          <w:b/>
          <w:bCs/>
          <w:sz w:val="28"/>
          <w:szCs w:val="28"/>
          <w:u w:val="single"/>
          <w:lang w:val="en-US"/>
        </w:rPr>
        <w:t>Primaria com Viisoara</w:t>
      </w:r>
    </w:p>
    <w:p w14:paraId="6339370D" w14:textId="77777777" w:rsidR="004E5512" w:rsidRDefault="004E5512" w:rsidP="004E5512">
      <w:pPr>
        <w:ind w:right="567"/>
        <w:rPr>
          <w:b/>
          <w:bCs/>
          <w:sz w:val="28"/>
          <w:szCs w:val="28"/>
          <w:u w:val="single"/>
          <w:lang w:val="en-US"/>
        </w:rPr>
      </w:pPr>
      <w:r>
        <w:rPr>
          <w:b/>
          <w:bCs/>
          <w:lang w:val="en-US"/>
        </w:rPr>
        <w:t>3. Obiectul achiziţiilor</w:t>
      </w:r>
      <w:r>
        <w:rPr>
          <w:sz w:val="28"/>
          <w:szCs w:val="28"/>
          <w:lang w:val="en-US"/>
        </w:rPr>
        <w:t xml:space="preserve">  </w:t>
      </w:r>
      <w:r>
        <w:rPr>
          <w:b/>
          <w:bCs/>
          <w:sz w:val="28"/>
          <w:szCs w:val="28"/>
          <w:u w:val="single"/>
          <w:lang w:val="en-US"/>
        </w:rPr>
        <w:t>Servicii de proiectare a sistemei de canalizare s. Viisoara , raionul Glodeni.</w:t>
      </w:r>
    </w:p>
    <w:p w14:paraId="2501CBAF" w14:textId="77777777" w:rsidR="004E5512" w:rsidRDefault="004E5512" w:rsidP="004E5512">
      <w:pPr>
        <w:ind w:right="567"/>
        <w:jc w:val="center"/>
        <w:rPr>
          <w:b/>
          <w:bCs/>
          <w:sz w:val="28"/>
          <w:szCs w:val="28"/>
          <w:lang w:val="en-US"/>
        </w:rPr>
      </w:pPr>
      <w:r>
        <w:rPr>
          <w:b/>
          <w:bCs/>
          <w:sz w:val="28"/>
          <w:szCs w:val="28"/>
          <w:u w:val="single"/>
          <w:lang w:val="en-US"/>
        </w:rPr>
        <w:t xml:space="preserve">7-1 </w:t>
      </w:r>
      <w:r w:rsidRPr="005C1F4C">
        <w:rPr>
          <w:b/>
          <w:bCs/>
          <w:sz w:val="28"/>
          <w:szCs w:val="28"/>
          <w:u w:val="single"/>
          <w:lang w:val="en-US"/>
        </w:rPr>
        <w:t>Terenul statiei de epurare apelor uzate AT 600. Amenajare</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419024DE" w14:textId="77777777" w:rsidTr="00A95131">
        <w:trPr>
          <w:cantSplit/>
          <w:trHeight w:val="592"/>
        </w:trPr>
        <w:tc>
          <w:tcPr>
            <w:tcW w:w="709" w:type="dxa"/>
            <w:tcBorders>
              <w:top w:val="single" w:sz="6" w:space="0" w:color="auto"/>
              <w:left w:val="single" w:sz="6" w:space="0" w:color="auto"/>
              <w:bottom w:val="nil"/>
              <w:right w:val="nil"/>
            </w:tcBorders>
            <w:shd w:val="pct5" w:color="auto" w:fill="auto"/>
            <w:hideMark/>
          </w:tcPr>
          <w:p w14:paraId="50EFC9DF" w14:textId="77777777" w:rsidR="004E5512" w:rsidRDefault="004E5512" w:rsidP="00A95131">
            <w:pPr>
              <w:spacing w:line="256" w:lineRule="auto"/>
              <w:ind w:right="-108"/>
              <w:jc w:val="center"/>
              <w:rPr>
                <w:sz w:val="22"/>
                <w:szCs w:val="22"/>
                <w:lang w:val="en-US"/>
              </w:rPr>
            </w:pPr>
            <w:r>
              <w:rPr>
                <w:sz w:val="22"/>
                <w:szCs w:val="22"/>
                <w:lang w:val="en-US"/>
              </w:rPr>
              <w:t>№</w:t>
            </w:r>
          </w:p>
          <w:p w14:paraId="1A204CED" w14:textId="77777777" w:rsidR="004E5512" w:rsidRDefault="004E5512" w:rsidP="00A95131">
            <w:pPr>
              <w:spacing w:line="256" w:lineRule="auto"/>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6433DC90" w14:textId="77777777" w:rsidR="004E5512" w:rsidRDefault="004E5512" w:rsidP="00A95131">
            <w:pPr>
              <w:spacing w:line="256" w:lineRule="auto"/>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34A1708E" w14:textId="77777777" w:rsidR="004E5512" w:rsidRDefault="004E5512" w:rsidP="00A95131">
            <w:pPr>
              <w:spacing w:line="256" w:lineRule="auto"/>
              <w:jc w:val="center"/>
              <w:rPr>
                <w:sz w:val="22"/>
                <w:szCs w:val="22"/>
              </w:rPr>
            </w:pPr>
          </w:p>
          <w:p w14:paraId="3067D52C" w14:textId="77777777" w:rsidR="004E5512" w:rsidRDefault="004E5512" w:rsidP="00A95131">
            <w:pPr>
              <w:spacing w:line="256" w:lineRule="auto"/>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1A69CDCE" w14:textId="77777777" w:rsidR="004E5512" w:rsidRDefault="004E5512" w:rsidP="00A95131">
            <w:pPr>
              <w:spacing w:line="256" w:lineRule="auto"/>
              <w:ind w:left="-108" w:right="-108"/>
              <w:jc w:val="center"/>
              <w:rPr>
                <w:sz w:val="22"/>
                <w:szCs w:val="22"/>
                <w:lang w:val="en-US"/>
              </w:rPr>
            </w:pPr>
            <w:r>
              <w:rPr>
                <w:sz w:val="22"/>
                <w:szCs w:val="22"/>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680922FD" w14:textId="77777777" w:rsidR="004E5512" w:rsidRDefault="004E5512" w:rsidP="00A95131">
            <w:pPr>
              <w:spacing w:line="256" w:lineRule="auto"/>
              <w:jc w:val="center"/>
              <w:rPr>
                <w:sz w:val="22"/>
                <w:szCs w:val="22"/>
                <w:lang w:val="en-US"/>
              </w:rPr>
            </w:pPr>
            <w:r>
              <w:rPr>
                <w:sz w:val="22"/>
                <w:szCs w:val="22"/>
                <w:lang w:val="en-US"/>
              </w:rPr>
              <w:t>Volum</w:t>
            </w:r>
          </w:p>
        </w:tc>
      </w:tr>
    </w:tbl>
    <w:p w14:paraId="51E33423" w14:textId="77777777" w:rsidR="004E5512" w:rsidRDefault="004E5512" w:rsidP="004E5512">
      <w:pPr>
        <w:rPr>
          <w:sz w:val="2"/>
          <w:szCs w:val="2"/>
          <w:lang w:val="en-US"/>
        </w:rPr>
      </w:pP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0B4EDDA3" w14:textId="77777777" w:rsidTr="00A95131">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1453F43D" w14:textId="77777777" w:rsidR="004E5512" w:rsidRDefault="004E5512" w:rsidP="00A95131">
            <w:pPr>
              <w:spacing w:line="256" w:lineRule="auto"/>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73CD939C" w14:textId="77777777" w:rsidR="004E5512" w:rsidRDefault="004E5512" w:rsidP="00A95131">
            <w:pPr>
              <w:spacing w:line="256" w:lineRule="auto"/>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30A4C481" w14:textId="77777777" w:rsidR="004E5512" w:rsidRDefault="004E5512" w:rsidP="00A95131">
            <w:pPr>
              <w:spacing w:line="256" w:lineRule="auto"/>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3C135404" w14:textId="77777777" w:rsidR="004E5512" w:rsidRDefault="004E5512" w:rsidP="00A95131">
            <w:pPr>
              <w:spacing w:line="256" w:lineRule="auto"/>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4C8AFE69" w14:textId="77777777" w:rsidR="004E5512" w:rsidRDefault="004E5512" w:rsidP="00A95131">
            <w:pPr>
              <w:spacing w:line="256" w:lineRule="auto"/>
              <w:jc w:val="center"/>
              <w:rPr>
                <w:sz w:val="22"/>
                <w:szCs w:val="22"/>
                <w:lang w:val="en-US"/>
              </w:rPr>
            </w:pPr>
            <w:r>
              <w:rPr>
                <w:sz w:val="22"/>
                <w:szCs w:val="22"/>
                <w:lang w:val="en-US"/>
              </w:rPr>
              <w:t>5</w:t>
            </w:r>
          </w:p>
        </w:tc>
      </w:tr>
      <w:tr w:rsidR="004E5512" w14:paraId="6745B701" w14:textId="77777777" w:rsidTr="00A95131">
        <w:tc>
          <w:tcPr>
            <w:tcW w:w="709" w:type="dxa"/>
            <w:tcBorders>
              <w:top w:val="nil"/>
              <w:left w:val="single" w:sz="6" w:space="0" w:color="auto"/>
              <w:bottom w:val="nil"/>
              <w:right w:val="nil"/>
            </w:tcBorders>
          </w:tcPr>
          <w:p w14:paraId="6B99615F"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76396B53"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13D74C10" w14:textId="77777777" w:rsidR="004E5512" w:rsidRDefault="004E5512" w:rsidP="00A95131">
            <w:pPr>
              <w:spacing w:line="256" w:lineRule="auto"/>
              <w:rPr>
                <w:b/>
                <w:bCs/>
                <w:sz w:val="22"/>
                <w:szCs w:val="22"/>
                <w:lang w:val="en-US"/>
              </w:rPr>
            </w:pPr>
            <w:r>
              <w:rPr>
                <w:b/>
                <w:bCs/>
                <w:sz w:val="22"/>
                <w:szCs w:val="22"/>
                <w:lang w:val="en-US"/>
              </w:rPr>
              <w:t>1. Lucrari de constructie</w:t>
            </w:r>
          </w:p>
          <w:p w14:paraId="458DAD7F" w14:textId="77777777" w:rsidR="004E5512" w:rsidRDefault="004E5512" w:rsidP="00A95131">
            <w:pPr>
              <w:spacing w:line="256" w:lineRule="auto"/>
              <w:rPr>
                <w:lang w:val="en-US"/>
              </w:rPr>
            </w:pPr>
          </w:p>
        </w:tc>
      </w:tr>
      <w:tr w:rsidR="004E5512" w14:paraId="40FCAC5B" w14:textId="77777777" w:rsidTr="00A95131">
        <w:tc>
          <w:tcPr>
            <w:tcW w:w="709" w:type="dxa"/>
            <w:tcBorders>
              <w:top w:val="nil"/>
              <w:left w:val="single" w:sz="6" w:space="0" w:color="auto"/>
              <w:bottom w:val="nil"/>
              <w:right w:val="nil"/>
            </w:tcBorders>
          </w:tcPr>
          <w:p w14:paraId="788A8158"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749100F4"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79DE97BC" w14:textId="77777777" w:rsidR="004E5512" w:rsidRDefault="004E5512" w:rsidP="00A95131">
            <w:pPr>
              <w:spacing w:line="256" w:lineRule="auto"/>
              <w:rPr>
                <w:b/>
                <w:bCs/>
                <w:sz w:val="22"/>
                <w:szCs w:val="22"/>
                <w:lang w:val="en-US"/>
              </w:rPr>
            </w:pPr>
            <w:r>
              <w:rPr>
                <w:b/>
                <w:bCs/>
                <w:sz w:val="22"/>
                <w:szCs w:val="22"/>
                <w:lang w:val="en-US"/>
              </w:rPr>
              <w:t xml:space="preserve">1.1. Lucrari de terasament </w:t>
            </w:r>
          </w:p>
          <w:p w14:paraId="6B6FF451" w14:textId="77777777" w:rsidR="004E5512" w:rsidRDefault="004E5512" w:rsidP="00A95131">
            <w:pPr>
              <w:spacing w:line="256" w:lineRule="auto"/>
              <w:rPr>
                <w:lang w:val="en-US"/>
              </w:rPr>
            </w:pPr>
          </w:p>
        </w:tc>
      </w:tr>
      <w:tr w:rsidR="004E5512" w14:paraId="41948F0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86CEC4F" w14:textId="77777777" w:rsidR="004E5512" w:rsidRDefault="004E5512" w:rsidP="00A95131">
            <w:pPr>
              <w:spacing w:line="256" w:lineRule="auto"/>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45B276F4" w14:textId="77777777" w:rsidR="004E5512" w:rsidRDefault="004E5512" w:rsidP="00A95131">
            <w:pPr>
              <w:spacing w:line="256" w:lineRule="auto"/>
              <w:rPr>
                <w:sz w:val="22"/>
                <w:szCs w:val="22"/>
                <w:lang w:val="en-US"/>
              </w:rPr>
            </w:pPr>
            <w:r>
              <w:rPr>
                <w:sz w:val="22"/>
                <w:szCs w:val="22"/>
                <w:lang w:val="en-US"/>
              </w:rPr>
              <w:t>TsC19B1</w:t>
            </w:r>
          </w:p>
          <w:p w14:paraId="6A8A49D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63F2607" w14:textId="77777777" w:rsidR="004E5512" w:rsidRDefault="004E5512" w:rsidP="00A95131">
            <w:pPr>
              <w:spacing w:line="256" w:lineRule="auto"/>
              <w:rPr>
                <w:lang w:val="en-US"/>
              </w:rPr>
            </w:pPr>
            <w:r>
              <w:rPr>
                <w:lang w:val="en-US"/>
              </w:rPr>
              <w:t>Sapatura mecanica cu buldozer pe tractor pe senile de 81-180 CP, inclusiv impingerea pamintului pina la 10 m, in teren catg. II  (acces in sapatura)</w:t>
            </w:r>
          </w:p>
          <w:p w14:paraId="4FA2B67B"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03F61A7"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0A921CC3"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4.9600</w:t>
            </w:r>
          </w:p>
          <w:p w14:paraId="22661732" w14:textId="77777777" w:rsidR="004E5512" w:rsidRDefault="004E5512" w:rsidP="00A95131">
            <w:pPr>
              <w:spacing w:line="256" w:lineRule="auto"/>
              <w:jc w:val="center"/>
              <w:rPr>
                <w:sz w:val="22"/>
                <w:szCs w:val="22"/>
                <w:lang w:val="en-US"/>
              </w:rPr>
            </w:pPr>
          </w:p>
        </w:tc>
      </w:tr>
      <w:tr w:rsidR="004E5512" w14:paraId="67C58FFD"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B403D1C" w14:textId="77777777" w:rsidR="004E5512" w:rsidRDefault="004E5512" w:rsidP="00A95131">
            <w:pPr>
              <w:spacing w:line="256" w:lineRule="auto"/>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6A754A23" w14:textId="77777777" w:rsidR="004E5512" w:rsidRDefault="004E5512" w:rsidP="00A95131">
            <w:pPr>
              <w:spacing w:line="256" w:lineRule="auto"/>
              <w:rPr>
                <w:sz w:val="22"/>
                <w:szCs w:val="22"/>
                <w:lang w:val="en-US"/>
              </w:rPr>
            </w:pPr>
            <w:r>
              <w:rPr>
                <w:sz w:val="22"/>
                <w:szCs w:val="22"/>
                <w:lang w:val="en-US"/>
              </w:rPr>
              <w:t>TsC03F1</w:t>
            </w:r>
          </w:p>
          <w:p w14:paraId="30AA215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9CEE845" w14:textId="77777777" w:rsidR="004E5512" w:rsidRDefault="004E5512" w:rsidP="00A95131">
            <w:pPr>
              <w:spacing w:line="256" w:lineRule="auto"/>
              <w:rPr>
                <w:lang w:val="en-US"/>
              </w:rPr>
            </w:pPr>
            <w:r>
              <w:rPr>
                <w:lang w:val="en-US"/>
              </w:rPr>
              <w:t>Sapatura mecanica cu excavatorul de 0,40-0,70 mc, cu motor cu ardere interna si comanda hidraulica, in pamint cu umiditate naturala, descarcare in autovehicule teren catg. II</w:t>
            </w:r>
          </w:p>
          <w:p w14:paraId="61B15FB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CB25967"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111CC7C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1.9400</w:t>
            </w:r>
          </w:p>
          <w:p w14:paraId="18289414" w14:textId="77777777" w:rsidR="004E5512" w:rsidRDefault="004E5512" w:rsidP="00A95131">
            <w:pPr>
              <w:spacing w:line="256" w:lineRule="auto"/>
              <w:jc w:val="center"/>
              <w:rPr>
                <w:sz w:val="22"/>
                <w:szCs w:val="22"/>
                <w:lang w:val="en-US"/>
              </w:rPr>
            </w:pPr>
          </w:p>
        </w:tc>
      </w:tr>
      <w:tr w:rsidR="004E5512" w14:paraId="430C4BA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131DD1D" w14:textId="77777777" w:rsidR="004E5512" w:rsidRDefault="004E5512" w:rsidP="00A95131">
            <w:pPr>
              <w:spacing w:line="256" w:lineRule="auto"/>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10FC7336" w14:textId="77777777" w:rsidR="004E5512" w:rsidRDefault="004E5512" w:rsidP="00A95131">
            <w:pPr>
              <w:spacing w:line="256" w:lineRule="auto"/>
              <w:rPr>
                <w:sz w:val="22"/>
                <w:szCs w:val="22"/>
                <w:lang w:val="en-US"/>
              </w:rPr>
            </w:pPr>
            <w:r>
              <w:rPr>
                <w:sz w:val="22"/>
                <w:szCs w:val="22"/>
                <w:lang w:val="en-US"/>
              </w:rPr>
              <w:t>TsI51A3</w:t>
            </w:r>
          </w:p>
          <w:p w14:paraId="3FDC91A5"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BCC352C" w14:textId="77777777" w:rsidR="004E5512" w:rsidRDefault="004E5512" w:rsidP="00A95131">
            <w:pPr>
              <w:spacing w:line="256" w:lineRule="auto"/>
              <w:rPr>
                <w:lang w:val="en-US"/>
              </w:rPr>
            </w:pPr>
            <w:r>
              <w:rPr>
                <w:lang w:val="en-US"/>
              </w:rPr>
              <w:t>Transportarea pamintului cu autobasculanta de 10 t la distanta de: 3 km</w:t>
            </w:r>
          </w:p>
          <w:p w14:paraId="34207E6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D9CF4DA" w14:textId="77777777" w:rsidR="004E5512" w:rsidRDefault="004E5512" w:rsidP="00A95131">
            <w:pPr>
              <w:spacing w:line="256" w:lineRule="auto"/>
              <w:jc w:val="center"/>
              <w:rPr>
                <w:sz w:val="22"/>
                <w:szCs w:val="22"/>
                <w:lang w:val="en-US"/>
              </w:rPr>
            </w:pPr>
            <w:r>
              <w:rPr>
                <w:sz w:val="22"/>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tcPr>
          <w:p w14:paraId="696A3013"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291.0000</w:t>
            </w:r>
          </w:p>
          <w:p w14:paraId="29C343C9" w14:textId="77777777" w:rsidR="004E5512" w:rsidRDefault="004E5512" w:rsidP="00A95131">
            <w:pPr>
              <w:spacing w:line="256" w:lineRule="auto"/>
              <w:jc w:val="center"/>
              <w:rPr>
                <w:sz w:val="22"/>
                <w:szCs w:val="22"/>
                <w:lang w:val="en-US"/>
              </w:rPr>
            </w:pPr>
          </w:p>
        </w:tc>
      </w:tr>
      <w:tr w:rsidR="004E5512" w14:paraId="31EB387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9BF83D6" w14:textId="77777777" w:rsidR="004E5512" w:rsidRDefault="004E5512" w:rsidP="00A95131">
            <w:pPr>
              <w:spacing w:line="256" w:lineRule="auto"/>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533182BB" w14:textId="77777777" w:rsidR="004E5512" w:rsidRDefault="004E5512" w:rsidP="00A95131">
            <w:pPr>
              <w:spacing w:line="256" w:lineRule="auto"/>
              <w:rPr>
                <w:sz w:val="22"/>
                <w:szCs w:val="22"/>
                <w:lang w:val="en-US"/>
              </w:rPr>
            </w:pPr>
            <w:r>
              <w:rPr>
                <w:sz w:val="22"/>
                <w:szCs w:val="22"/>
                <w:lang w:val="en-US"/>
              </w:rPr>
              <w:t>TsC51B</w:t>
            </w:r>
          </w:p>
          <w:p w14:paraId="2D711F8B"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7D3E8A4" w14:textId="77777777" w:rsidR="004E5512" w:rsidRDefault="004E5512" w:rsidP="00A95131">
            <w:pPr>
              <w:spacing w:line="256" w:lineRule="auto"/>
              <w:rPr>
                <w:lang w:val="en-US"/>
              </w:rPr>
            </w:pPr>
            <w:r>
              <w:rPr>
                <w:lang w:val="en-US"/>
              </w:rPr>
              <w:t>Lucrari la descarcarea pamintului in depozit, teren categoria II</w:t>
            </w:r>
          </w:p>
          <w:p w14:paraId="4790D0E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9AB8C15"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6529CAC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1.9400</w:t>
            </w:r>
          </w:p>
          <w:p w14:paraId="0F54591C" w14:textId="77777777" w:rsidR="004E5512" w:rsidRDefault="004E5512" w:rsidP="00A95131">
            <w:pPr>
              <w:spacing w:line="256" w:lineRule="auto"/>
              <w:jc w:val="center"/>
              <w:rPr>
                <w:sz w:val="22"/>
                <w:szCs w:val="22"/>
                <w:lang w:val="en-US"/>
              </w:rPr>
            </w:pPr>
          </w:p>
        </w:tc>
      </w:tr>
      <w:tr w:rsidR="004E5512" w14:paraId="23D4AE3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7E267BB" w14:textId="77777777" w:rsidR="004E5512" w:rsidRDefault="004E5512" w:rsidP="00A95131">
            <w:pPr>
              <w:spacing w:line="256" w:lineRule="auto"/>
              <w:rPr>
                <w:sz w:val="22"/>
                <w:szCs w:val="22"/>
                <w:lang w:val="en-US"/>
              </w:rPr>
            </w:pPr>
            <w:r>
              <w:rPr>
                <w:sz w:val="22"/>
                <w:szCs w:val="22"/>
                <w:lang w:val="en-US"/>
              </w:rPr>
              <w:lastRenderedPageBreak/>
              <w:t>5</w:t>
            </w:r>
          </w:p>
        </w:tc>
        <w:tc>
          <w:tcPr>
            <w:tcW w:w="1559" w:type="dxa"/>
            <w:tcBorders>
              <w:top w:val="single" w:sz="4" w:space="0" w:color="auto"/>
              <w:left w:val="single" w:sz="6" w:space="0" w:color="auto"/>
              <w:bottom w:val="single" w:sz="4" w:space="0" w:color="auto"/>
              <w:right w:val="single" w:sz="6" w:space="0" w:color="auto"/>
            </w:tcBorders>
          </w:tcPr>
          <w:p w14:paraId="33B22862" w14:textId="77777777" w:rsidR="004E5512" w:rsidRDefault="004E5512" w:rsidP="00A95131">
            <w:pPr>
              <w:spacing w:line="256" w:lineRule="auto"/>
              <w:rPr>
                <w:sz w:val="22"/>
                <w:szCs w:val="22"/>
                <w:lang w:val="en-US"/>
              </w:rPr>
            </w:pPr>
            <w:r>
              <w:rPr>
                <w:sz w:val="22"/>
                <w:szCs w:val="22"/>
                <w:lang w:val="en-US"/>
              </w:rPr>
              <w:t>TsC50B K=10</w:t>
            </w:r>
          </w:p>
          <w:p w14:paraId="54C3FAF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D7F9484" w14:textId="77777777" w:rsidR="004E5512" w:rsidRDefault="004E5512" w:rsidP="00A95131">
            <w:pPr>
              <w:spacing w:line="256" w:lineRule="auto"/>
              <w:rPr>
                <w:lang w:val="en-US"/>
              </w:rPr>
            </w:pPr>
            <w:r>
              <w:rPr>
                <w:lang w:val="en-US"/>
              </w:rPr>
              <w:t>Repararea si intretinerea drumurilor naturale la transportarea pamintului, pentru fiecare 0,5 km, teren categoria II</w:t>
            </w:r>
          </w:p>
          <w:p w14:paraId="2271946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A56DE0D"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7191801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1.9400</w:t>
            </w:r>
          </w:p>
          <w:p w14:paraId="75ED1893" w14:textId="77777777" w:rsidR="004E5512" w:rsidRDefault="004E5512" w:rsidP="00A95131">
            <w:pPr>
              <w:spacing w:line="256" w:lineRule="auto"/>
              <w:jc w:val="center"/>
              <w:rPr>
                <w:sz w:val="22"/>
                <w:szCs w:val="22"/>
                <w:lang w:val="en-US"/>
              </w:rPr>
            </w:pPr>
          </w:p>
        </w:tc>
      </w:tr>
      <w:tr w:rsidR="004E5512" w14:paraId="0AD882DE"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12C8D0F" w14:textId="77777777" w:rsidR="004E5512" w:rsidRDefault="004E5512" w:rsidP="00A95131">
            <w:pPr>
              <w:spacing w:line="256" w:lineRule="auto"/>
              <w:rPr>
                <w:sz w:val="22"/>
                <w:szCs w:val="22"/>
                <w:lang w:val="en-US"/>
              </w:rPr>
            </w:pPr>
            <w:r>
              <w:rPr>
                <w:sz w:val="22"/>
                <w:szCs w:val="22"/>
                <w:lang w:val="en-US"/>
              </w:rPr>
              <w:t>6</w:t>
            </w:r>
          </w:p>
        </w:tc>
        <w:tc>
          <w:tcPr>
            <w:tcW w:w="1559" w:type="dxa"/>
            <w:tcBorders>
              <w:top w:val="single" w:sz="4" w:space="0" w:color="auto"/>
              <w:left w:val="single" w:sz="6" w:space="0" w:color="auto"/>
              <w:bottom w:val="single" w:sz="4" w:space="0" w:color="auto"/>
              <w:right w:val="single" w:sz="6" w:space="0" w:color="auto"/>
            </w:tcBorders>
          </w:tcPr>
          <w:p w14:paraId="152C55D0" w14:textId="77777777" w:rsidR="004E5512" w:rsidRDefault="004E5512" w:rsidP="00A95131">
            <w:pPr>
              <w:spacing w:line="256" w:lineRule="auto"/>
              <w:rPr>
                <w:sz w:val="22"/>
                <w:szCs w:val="22"/>
                <w:lang w:val="en-US"/>
              </w:rPr>
            </w:pPr>
            <w:r>
              <w:rPr>
                <w:sz w:val="22"/>
                <w:szCs w:val="22"/>
                <w:lang w:val="en-US"/>
              </w:rPr>
              <w:t>TsC19B1</w:t>
            </w:r>
          </w:p>
          <w:p w14:paraId="60E4CC7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4853BD6" w14:textId="77777777" w:rsidR="004E5512" w:rsidRDefault="004E5512" w:rsidP="00A95131">
            <w:pPr>
              <w:spacing w:line="256" w:lineRule="auto"/>
              <w:rPr>
                <w:lang w:val="en-US"/>
              </w:rPr>
            </w:pPr>
            <w:r>
              <w:rPr>
                <w:lang w:val="en-US"/>
              </w:rPr>
              <w:t>Sapatura mecanica cu buldozer pe tractor pe senile de 81-180 CP, inclusiv impingerea pamintului pina la 10 m, in teren catg. II  (Перемещение грунта из корыта в насыпь)</w:t>
            </w:r>
          </w:p>
          <w:p w14:paraId="4655609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466CD74"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06E4C41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3.0200</w:t>
            </w:r>
          </w:p>
          <w:p w14:paraId="114478BC" w14:textId="77777777" w:rsidR="004E5512" w:rsidRDefault="004E5512" w:rsidP="00A95131">
            <w:pPr>
              <w:spacing w:line="256" w:lineRule="auto"/>
              <w:jc w:val="center"/>
              <w:rPr>
                <w:sz w:val="22"/>
                <w:szCs w:val="22"/>
                <w:lang w:val="en-US"/>
              </w:rPr>
            </w:pPr>
          </w:p>
        </w:tc>
      </w:tr>
      <w:tr w:rsidR="004E5512" w14:paraId="4C0296B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F212576" w14:textId="77777777" w:rsidR="004E5512" w:rsidRDefault="004E5512" w:rsidP="00A95131">
            <w:pPr>
              <w:spacing w:line="256" w:lineRule="auto"/>
              <w:rPr>
                <w:sz w:val="22"/>
                <w:szCs w:val="22"/>
                <w:lang w:val="en-US"/>
              </w:rPr>
            </w:pPr>
            <w:r>
              <w:rPr>
                <w:sz w:val="22"/>
                <w:szCs w:val="22"/>
                <w:lang w:val="en-US"/>
              </w:rPr>
              <w:t>7</w:t>
            </w:r>
          </w:p>
        </w:tc>
        <w:tc>
          <w:tcPr>
            <w:tcW w:w="1559" w:type="dxa"/>
            <w:tcBorders>
              <w:top w:val="single" w:sz="4" w:space="0" w:color="auto"/>
              <w:left w:val="single" w:sz="6" w:space="0" w:color="auto"/>
              <w:bottom w:val="single" w:sz="4" w:space="0" w:color="auto"/>
              <w:right w:val="single" w:sz="6" w:space="0" w:color="auto"/>
            </w:tcBorders>
          </w:tcPr>
          <w:p w14:paraId="25A6FD28" w14:textId="77777777" w:rsidR="004E5512" w:rsidRDefault="004E5512" w:rsidP="00A95131">
            <w:pPr>
              <w:spacing w:line="256" w:lineRule="auto"/>
              <w:rPr>
                <w:sz w:val="22"/>
                <w:szCs w:val="22"/>
                <w:lang w:val="en-US"/>
              </w:rPr>
            </w:pPr>
            <w:r>
              <w:rPr>
                <w:sz w:val="22"/>
                <w:szCs w:val="22"/>
                <w:lang w:val="en-US"/>
              </w:rPr>
              <w:t>TsC22D1</w:t>
            </w:r>
          </w:p>
          <w:p w14:paraId="124AA07B"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3FB43F5" w14:textId="77777777" w:rsidR="004E5512" w:rsidRDefault="004E5512" w:rsidP="00A95131">
            <w:pPr>
              <w:spacing w:line="256" w:lineRule="auto"/>
              <w:rPr>
                <w:lang w:val="en-US"/>
              </w:rPr>
            </w:pPr>
            <w:r>
              <w:rPr>
                <w:lang w:val="en-US"/>
              </w:rPr>
              <w:t>Spor la consumurile de ore-utilaj din art. TsC18, TsC19, TsC20 si TsC21, pentru transportul pamintului pe fiecare 10 m in plus, peste distanta prevazuta la articolele respective TSB19B1 teren catg. II</w:t>
            </w:r>
          </w:p>
          <w:p w14:paraId="696AED7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624B171"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08B8134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3.0200</w:t>
            </w:r>
          </w:p>
          <w:p w14:paraId="18C80207" w14:textId="77777777" w:rsidR="004E5512" w:rsidRDefault="004E5512" w:rsidP="00A95131">
            <w:pPr>
              <w:spacing w:line="256" w:lineRule="auto"/>
              <w:jc w:val="center"/>
              <w:rPr>
                <w:sz w:val="22"/>
                <w:szCs w:val="22"/>
                <w:lang w:val="en-US"/>
              </w:rPr>
            </w:pPr>
          </w:p>
        </w:tc>
      </w:tr>
      <w:tr w:rsidR="004E5512" w14:paraId="179BE57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A5CD1F6" w14:textId="77777777" w:rsidR="004E5512" w:rsidRDefault="004E5512" w:rsidP="00A95131">
            <w:pPr>
              <w:spacing w:line="256" w:lineRule="auto"/>
              <w:rPr>
                <w:sz w:val="22"/>
                <w:szCs w:val="22"/>
                <w:lang w:val="en-US"/>
              </w:rPr>
            </w:pPr>
            <w:r>
              <w:rPr>
                <w:sz w:val="22"/>
                <w:szCs w:val="22"/>
                <w:lang w:val="en-US"/>
              </w:rPr>
              <w:t>8</w:t>
            </w:r>
          </w:p>
        </w:tc>
        <w:tc>
          <w:tcPr>
            <w:tcW w:w="1559" w:type="dxa"/>
            <w:tcBorders>
              <w:top w:val="single" w:sz="4" w:space="0" w:color="auto"/>
              <w:left w:val="single" w:sz="6" w:space="0" w:color="auto"/>
              <w:bottom w:val="single" w:sz="4" w:space="0" w:color="auto"/>
              <w:right w:val="single" w:sz="6" w:space="0" w:color="auto"/>
            </w:tcBorders>
          </w:tcPr>
          <w:p w14:paraId="75EF77EC" w14:textId="77777777" w:rsidR="004E5512" w:rsidRDefault="004E5512" w:rsidP="00A95131">
            <w:pPr>
              <w:spacing w:line="256" w:lineRule="auto"/>
              <w:rPr>
                <w:sz w:val="22"/>
                <w:szCs w:val="22"/>
                <w:lang w:val="en-US"/>
              </w:rPr>
            </w:pPr>
            <w:r>
              <w:rPr>
                <w:sz w:val="22"/>
                <w:szCs w:val="22"/>
                <w:lang w:val="en-US"/>
              </w:rPr>
              <w:t>TsC19B1</w:t>
            </w:r>
          </w:p>
          <w:p w14:paraId="7ED8835B"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334262E" w14:textId="77777777" w:rsidR="004E5512" w:rsidRDefault="004E5512" w:rsidP="00A95131">
            <w:pPr>
              <w:spacing w:line="256" w:lineRule="auto"/>
              <w:rPr>
                <w:lang w:val="en-US"/>
              </w:rPr>
            </w:pPr>
            <w:r>
              <w:rPr>
                <w:lang w:val="en-US"/>
              </w:rPr>
              <w:t>Sapatura mecanica cu buldozer pe tractor pe senile de 81-180 CP, inclusiv impingerea pamintului pina la 10 m, in teren catg. II</w:t>
            </w:r>
          </w:p>
          <w:p w14:paraId="12A990C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E22C7A8"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67522A7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1.6600</w:t>
            </w:r>
          </w:p>
          <w:p w14:paraId="5633ADB5" w14:textId="77777777" w:rsidR="004E5512" w:rsidRDefault="004E5512" w:rsidP="00A95131">
            <w:pPr>
              <w:spacing w:line="256" w:lineRule="auto"/>
              <w:jc w:val="center"/>
              <w:rPr>
                <w:sz w:val="22"/>
                <w:szCs w:val="22"/>
                <w:lang w:val="en-US"/>
              </w:rPr>
            </w:pPr>
          </w:p>
        </w:tc>
      </w:tr>
      <w:tr w:rsidR="004E5512" w14:paraId="6710D845"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2BF424D" w14:textId="77777777" w:rsidR="004E5512" w:rsidRDefault="004E5512" w:rsidP="00A95131">
            <w:pPr>
              <w:spacing w:line="256" w:lineRule="auto"/>
              <w:rPr>
                <w:sz w:val="22"/>
                <w:szCs w:val="22"/>
                <w:lang w:val="en-US"/>
              </w:rPr>
            </w:pPr>
            <w:r>
              <w:rPr>
                <w:sz w:val="22"/>
                <w:szCs w:val="22"/>
                <w:lang w:val="en-US"/>
              </w:rPr>
              <w:t>9</w:t>
            </w:r>
          </w:p>
        </w:tc>
        <w:tc>
          <w:tcPr>
            <w:tcW w:w="1559" w:type="dxa"/>
            <w:tcBorders>
              <w:top w:val="single" w:sz="4" w:space="0" w:color="auto"/>
              <w:left w:val="single" w:sz="6" w:space="0" w:color="auto"/>
              <w:bottom w:val="single" w:sz="4" w:space="0" w:color="auto"/>
              <w:right w:val="single" w:sz="6" w:space="0" w:color="auto"/>
            </w:tcBorders>
          </w:tcPr>
          <w:p w14:paraId="0E5F5AAB" w14:textId="77777777" w:rsidR="004E5512" w:rsidRDefault="004E5512" w:rsidP="00A95131">
            <w:pPr>
              <w:spacing w:line="256" w:lineRule="auto"/>
              <w:rPr>
                <w:sz w:val="22"/>
                <w:szCs w:val="22"/>
                <w:lang w:val="en-US"/>
              </w:rPr>
            </w:pPr>
            <w:r>
              <w:rPr>
                <w:sz w:val="22"/>
                <w:szCs w:val="22"/>
                <w:lang w:val="en-US"/>
              </w:rPr>
              <w:t>TsC22D1</w:t>
            </w:r>
          </w:p>
          <w:p w14:paraId="7B260BA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D9A65C6" w14:textId="77777777" w:rsidR="004E5512" w:rsidRDefault="004E5512" w:rsidP="00A95131">
            <w:pPr>
              <w:spacing w:line="256" w:lineRule="auto"/>
              <w:rPr>
                <w:lang w:val="en-US"/>
              </w:rPr>
            </w:pPr>
            <w:r>
              <w:rPr>
                <w:lang w:val="en-US"/>
              </w:rPr>
              <w:t>Spor la consumurile de ore-utilaj din art. TsC18, TsC19, TsC20 si TsC21, pentru transportul pamintului pe fiecare 10 m in plus, peste distanta prevazuta la articolele respective TSB19B1 teren catg. II</w:t>
            </w:r>
          </w:p>
          <w:p w14:paraId="273F6839"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68E1FF5"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556CDE4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1.6600</w:t>
            </w:r>
          </w:p>
          <w:p w14:paraId="4C97652A" w14:textId="77777777" w:rsidR="004E5512" w:rsidRDefault="004E5512" w:rsidP="00A95131">
            <w:pPr>
              <w:spacing w:line="256" w:lineRule="auto"/>
              <w:jc w:val="center"/>
              <w:rPr>
                <w:sz w:val="22"/>
                <w:szCs w:val="22"/>
                <w:lang w:val="en-US"/>
              </w:rPr>
            </w:pPr>
          </w:p>
        </w:tc>
      </w:tr>
      <w:tr w:rsidR="004E5512" w14:paraId="5BB325E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C45AB02" w14:textId="77777777" w:rsidR="004E5512" w:rsidRDefault="004E5512" w:rsidP="00A95131">
            <w:pPr>
              <w:spacing w:line="256" w:lineRule="auto"/>
              <w:rPr>
                <w:sz w:val="22"/>
                <w:szCs w:val="22"/>
                <w:lang w:val="en-US"/>
              </w:rPr>
            </w:pPr>
            <w:r>
              <w:rPr>
                <w:sz w:val="22"/>
                <w:szCs w:val="22"/>
                <w:lang w:val="en-US"/>
              </w:rPr>
              <w:t>10</w:t>
            </w:r>
          </w:p>
        </w:tc>
        <w:tc>
          <w:tcPr>
            <w:tcW w:w="1559" w:type="dxa"/>
            <w:tcBorders>
              <w:top w:val="single" w:sz="4" w:space="0" w:color="auto"/>
              <w:left w:val="single" w:sz="6" w:space="0" w:color="auto"/>
              <w:bottom w:val="single" w:sz="4" w:space="0" w:color="auto"/>
              <w:right w:val="single" w:sz="6" w:space="0" w:color="auto"/>
            </w:tcBorders>
          </w:tcPr>
          <w:p w14:paraId="67BE1A54" w14:textId="77777777" w:rsidR="004E5512" w:rsidRDefault="004E5512" w:rsidP="00A95131">
            <w:pPr>
              <w:spacing w:line="256" w:lineRule="auto"/>
              <w:rPr>
                <w:sz w:val="22"/>
                <w:szCs w:val="22"/>
                <w:lang w:val="en-US"/>
              </w:rPr>
            </w:pPr>
            <w:r>
              <w:rPr>
                <w:sz w:val="22"/>
                <w:szCs w:val="22"/>
                <w:lang w:val="en-US"/>
              </w:rPr>
              <w:t>TsC03F1</w:t>
            </w:r>
          </w:p>
          <w:p w14:paraId="030507F9"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30F8DCE" w14:textId="77777777" w:rsidR="004E5512" w:rsidRDefault="004E5512" w:rsidP="00A95131">
            <w:pPr>
              <w:spacing w:line="256" w:lineRule="auto"/>
              <w:rPr>
                <w:lang w:val="en-US"/>
              </w:rPr>
            </w:pPr>
            <w:r>
              <w:rPr>
                <w:lang w:val="en-US"/>
              </w:rPr>
              <w:t>Sapatura mecanica cu excavatorul de 0,40-0,70 mc, cu motor cu ardere interna si comanda hidraulica, in pamint cu umiditate naturala, descarcare in autovehicule teren catg. II</w:t>
            </w:r>
          </w:p>
          <w:p w14:paraId="36C01A7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2C31C2C"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121C838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0.1600</w:t>
            </w:r>
          </w:p>
          <w:p w14:paraId="6AEE86B8" w14:textId="77777777" w:rsidR="004E5512" w:rsidRDefault="004E5512" w:rsidP="00A95131">
            <w:pPr>
              <w:spacing w:line="256" w:lineRule="auto"/>
              <w:jc w:val="center"/>
              <w:rPr>
                <w:sz w:val="22"/>
                <w:szCs w:val="22"/>
                <w:lang w:val="en-US"/>
              </w:rPr>
            </w:pPr>
          </w:p>
        </w:tc>
      </w:tr>
      <w:tr w:rsidR="004E5512" w14:paraId="439F50DD"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2C2A9ED" w14:textId="77777777" w:rsidR="004E5512" w:rsidRDefault="004E5512" w:rsidP="00A95131">
            <w:pPr>
              <w:spacing w:line="256" w:lineRule="auto"/>
              <w:rPr>
                <w:sz w:val="22"/>
                <w:szCs w:val="22"/>
                <w:lang w:val="en-US"/>
              </w:rPr>
            </w:pPr>
            <w:r>
              <w:rPr>
                <w:sz w:val="22"/>
                <w:szCs w:val="22"/>
                <w:lang w:val="en-US"/>
              </w:rPr>
              <w:t>11</w:t>
            </w:r>
          </w:p>
        </w:tc>
        <w:tc>
          <w:tcPr>
            <w:tcW w:w="1559" w:type="dxa"/>
            <w:tcBorders>
              <w:top w:val="single" w:sz="4" w:space="0" w:color="auto"/>
              <w:left w:val="single" w:sz="6" w:space="0" w:color="auto"/>
              <w:bottom w:val="single" w:sz="4" w:space="0" w:color="auto"/>
              <w:right w:val="single" w:sz="6" w:space="0" w:color="auto"/>
            </w:tcBorders>
          </w:tcPr>
          <w:p w14:paraId="00FD9EC0" w14:textId="77777777" w:rsidR="004E5512" w:rsidRDefault="004E5512" w:rsidP="00A95131">
            <w:pPr>
              <w:spacing w:line="256" w:lineRule="auto"/>
              <w:rPr>
                <w:sz w:val="22"/>
                <w:szCs w:val="22"/>
                <w:lang w:val="en-US"/>
              </w:rPr>
            </w:pPr>
            <w:r>
              <w:rPr>
                <w:sz w:val="22"/>
                <w:szCs w:val="22"/>
                <w:lang w:val="en-US"/>
              </w:rPr>
              <w:t>TsC19B1</w:t>
            </w:r>
          </w:p>
          <w:p w14:paraId="1CBFE15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834191F" w14:textId="77777777" w:rsidR="004E5512" w:rsidRDefault="004E5512" w:rsidP="00A95131">
            <w:pPr>
              <w:spacing w:line="256" w:lineRule="auto"/>
              <w:rPr>
                <w:lang w:val="en-US"/>
              </w:rPr>
            </w:pPr>
            <w:r>
              <w:rPr>
                <w:lang w:val="en-US"/>
              </w:rPr>
              <w:t>Sapatura mecanica cu buldozer pe tractor pe senile de 81-180 CP, inclusiv impingerea pamintului pina la 10 m, in teren catg. II</w:t>
            </w:r>
          </w:p>
          <w:p w14:paraId="51B47724"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34B7D1B"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520B288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0.1600</w:t>
            </w:r>
          </w:p>
          <w:p w14:paraId="111DE9CE" w14:textId="77777777" w:rsidR="004E5512" w:rsidRDefault="004E5512" w:rsidP="00A95131">
            <w:pPr>
              <w:spacing w:line="256" w:lineRule="auto"/>
              <w:jc w:val="center"/>
              <w:rPr>
                <w:sz w:val="22"/>
                <w:szCs w:val="22"/>
                <w:lang w:val="en-US"/>
              </w:rPr>
            </w:pPr>
          </w:p>
        </w:tc>
      </w:tr>
      <w:tr w:rsidR="004E5512" w14:paraId="2BEB34DB"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1EDFDA2" w14:textId="77777777" w:rsidR="004E5512" w:rsidRDefault="004E5512" w:rsidP="00A95131">
            <w:pPr>
              <w:spacing w:line="256" w:lineRule="auto"/>
              <w:rPr>
                <w:sz w:val="22"/>
                <w:szCs w:val="22"/>
                <w:lang w:val="en-US"/>
              </w:rPr>
            </w:pPr>
            <w:r>
              <w:rPr>
                <w:sz w:val="22"/>
                <w:szCs w:val="22"/>
                <w:lang w:val="en-US"/>
              </w:rPr>
              <w:t>12</w:t>
            </w:r>
          </w:p>
        </w:tc>
        <w:tc>
          <w:tcPr>
            <w:tcW w:w="1559" w:type="dxa"/>
            <w:tcBorders>
              <w:top w:val="single" w:sz="4" w:space="0" w:color="auto"/>
              <w:left w:val="single" w:sz="6" w:space="0" w:color="auto"/>
              <w:bottom w:val="single" w:sz="4" w:space="0" w:color="auto"/>
              <w:right w:val="single" w:sz="6" w:space="0" w:color="auto"/>
            </w:tcBorders>
          </w:tcPr>
          <w:p w14:paraId="32281767" w14:textId="77777777" w:rsidR="004E5512" w:rsidRDefault="004E5512" w:rsidP="00A95131">
            <w:pPr>
              <w:spacing w:line="256" w:lineRule="auto"/>
              <w:rPr>
                <w:sz w:val="22"/>
                <w:szCs w:val="22"/>
                <w:lang w:val="en-US"/>
              </w:rPr>
            </w:pPr>
            <w:r>
              <w:rPr>
                <w:sz w:val="22"/>
                <w:szCs w:val="22"/>
                <w:lang w:val="en-US"/>
              </w:rPr>
              <w:t>TsC22D1</w:t>
            </w:r>
          </w:p>
          <w:p w14:paraId="4716A54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AD087D6" w14:textId="77777777" w:rsidR="004E5512" w:rsidRDefault="004E5512" w:rsidP="00A95131">
            <w:pPr>
              <w:spacing w:line="256" w:lineRule="auto"/>
              <w:rPr>
                <w:lang w:val="en-US"/>
              </w:rPr>
            </w:pPr>
            <w:r>
              <w:rPr>
                <w:lang w:val="en-US"/>
              </w:rPr>
              <w:t>Spor la consumurile de ore-utilaj din art. TsC18, TsC19, TsC20 si TsC21, pentru transportul pamintului pe fiecare 10 m in plus, peste distanta prevazuta la articolele respective TSB19B1 teren catg. II</w:t>
            </w:r>
          </w:p>
          <w:p w14:paraId="3CF8092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28463BB"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7BF2BDB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0.1600</w:t>
            </w:r>
          </w:p>
          <w:p w14:paraId="2A6626CC" w14:textId="77777777" w:rsidR="004E5512" w:rsidRDefault="004E5512" w:rsidP="00A95131">
            <w:pPr>
              <w:spacing w:line="256" w:lineRule="auto"/>
              <w:jc w:val="center"/>
              <w:rPr>
                <w:sz w:val="22"/>
                <w:szCs w:val="22"/>
                <w:lang w:val="en-US"/>
              </w:rPr>
            </w:pPr>
          </w:p>
        </w:tc>
      </w:tr>
      <w:tr w:rsidR="004E5512" w14:paraId="4DC5582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95779BD" w14:textId="77777777" w:rsidR="004E5512" w:rsidRDefault="004E5512" w:rsidP="00A95131">
            <w:pPr>
              <w:spacing w:line="256" w:lineRule="auto"/>
              <w:rPr>
                <w:sz w:val="22"/>
                <w:szCs w:val="22"/>
                <w:lang w:val="en-US"/>
              </w:rPr>
            </w:pPr>
            <w:r>
              <w:rPr>
                <w:sz w:val="22"/>
                <w:szCs w:val="22"/>
                <w:lang w:val="en-US"/>
              </w:rPr>
              <w:t>13</w:t>
            </w:r>
          </w:p>
        </w:tc>
        <w:tc>
          <w:tcPr>
            <w:tcW w:w="1559" w:type="dxa"/>
            <w:tcBorders>
              <w:top w:val="single" w:sz="4" w:space="0" w:color="auto"/>
              <w:left w:val="single" w:sz="6" w:space="0" w:color="auto"/>
              <w:bottom w:val="single" w:sz="4" w:space="0" w:color="auto"/>
              <w:right w:val="single" w:sz="6" w:space="0" w:color="auto"/>
            </w:tcBorders>
          </w:tcPr>
          <w:p w14:paraId="2BE6531A" w14:textId="77777777" w:rsidR="004E5512" w:rsidRDefault="004E5512" w:rsidP="00A95131">
            <w:pPr>
              <w:spacing w:line="256" w:lineRule="auto"/>
              <w:rPr>
                <w:sz w:val="22"/>
                <w:szCs w:val="22"/>
                <w:lang w:val="en-US"/>
              </w:rPr>
            </w:pPr>
            <w:r>
              <w:rPr>
                <w:sz w:val="22"/>
                <w:szCs w:val="22"/>
                <w:lang w:val="en-US"/>
              </w:rPr>
              <w:t>TsC19B1</w:t>
            </w:r>
          </w:p>
          <w:p w14:paraId="3E0EE7A2"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CD90DDD" w14:textId="77777777" w:rsidR="004E5512" w:rsidRDefault="004E5512" w:rsidP="00A95131">
            <w:pPr>
              <w:spacing w:line="256" w:lineRule="auto"/>
              <w:rPr>
                <w:lang w:val="en-US"/>
              </w:rPr>
            </w:pPr>
            <w:r>
              <w:rPr>
                <w:lang w:val="en-US"/>
              </w:rPr>
              <w:t>Sapatura mecanica cu buldozer pe tractor pe senile de 81-180 CP, inclusiv impingerea pamintului pina la 10 m, in teren catg. II</w:t>
            </w:r>
          </w:p>
          <w:p w14:paraId="0DF5B33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5E966AD"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0614D3F1"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2.6500</w:t>
            </w:r>
          </w:p>
          <w:p w14:paraId="681376E7" w14:textId="77777777" w:rsidR="004E5512" w:rsidRDefault="004E5512" w:rsidP="00A95131">
            <w:pPr>
              <w:spacing w:line="256" w:lineRule="auto"/>
              <w:jc w:val="center"/>
              <w:rPr>
                <w:sz w:val="22"/>
                <w:szCs w:val="22"/>
                <w:lang w:val="en-US"/>
              </w:rPr>
            </w:pPr>
          </w:p>
        </w:tc>
      </w:tr>
      <w:tr w:rsidR="004E5512" w14:paraId="00B3F3B2"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6D3C103" w14:textId="77777777" w:rsidR="004E5512" w:rsidRDefault="004E5512" w:rsidP="00A95131">
            <w:pPr>
              <w:spacing w:line="256" w:lineRule="auto"/>
              <w:rPr>
                <w:sz w:val="22"/>
                <w:szCs w:val="22"/>
                <w:lang w:val="en-US"/>
              </w:rPr>
            </w:pPr>
            <w:r>
              <w:rPr>
                <w:sz w:val="22"/>
                <w:szCs w:val="22"/>
                <w:lang w:val="en-US"/>
              </w:rPr>
              <w:t>14</w:t>
            </w:r>
          </w:p>
        </w:tc>
        <w:tc>
          <w:tcPr>
            <w:tcW w:w="1559" w:type="dxa"/>
            <w:tcBorders>
              <w:top w:val="single" w:sz="4" w:space="0" w:color="auto"/>
              <w:left w:val="single" w:sz="6" w:space="0" w:color="auto"/>
              <w:bottom w:val="single" w:sz="4" w:space="0" w:color="auto"/>
              <w:right w:val="single" w:sz="6" w:space="0" w:color="auto"/>
            </w:tcBorders>
          </w:tcPr>
          <w:p w14:paraId="24A058B3" w14:textId="77777777" w:rsidR="004E5512" w:rsidRDefault="004E5512" w:rsidP="00A95131">
            <w:pPr>
              <w:spacing w:line="256" w:lineRule="auto"/>
              <w:rPr>
                <w:sz w:val="22"/>
                <w:szCs w:val="22"/>
                <w:lang w:val="en-US"/>
              </w:rPr>
            </w:pPr>
            <w:r>
              <w:rPr>
                <w:sz w:val="22"/>
                <w:szCs w:val="22"/>
                <w:lang w:val="en-US"/>
              </w:rPr>
              <w:t>TsC22D1</w:t>
            </w:r>
          </w:p>
          <w:p w14:paraId="36777EE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14B4BE4" w14:textId="77777777" w:rsidR="004E5512" w:rsidRDefault="004E5512" w:rsidP="00A95131">
            <w:pPr>
              <w:spacing w:line="256" w:lineRule="auto"/>
              <w:rPr>
                <w:lang w:val="en-US"/>
              </w:rPr>
            </w:pPr>
            <w:r>
              <w:rPr>
                <w:lang w:val="en-US"/>
              </w:rPr>
              <w:t>Spor la consumurile de ore-utilaj din art. TsC18, TsC19, TsC20 si TsC21, pentru transportul pamintului pe fiecare 10 m in plus, peste distanta prevazuta la articolele respective TSB19B1 teren catg. II</w:t>
            </w:r>
          </w:p>
          <w:p w14:paraId="60AB2E9C"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2280D23"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758CB1DB"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2.6500</w:t>
            </w:r>
          </w:p>
          <w:p w14:paraId="31901CF7" w14:textId="77777777" w:rsidR="004E5512" w:rsidRDefault="004E5512" w:rsidP="00A95131">
            <w:pPr>
              <w:spacing w:line="256" w:lineRule="auto"/>
              <w:jc w:val="center"/>
              <w:rPr>
                <w:sz w:val="22"/>
                <w:szCs w:val="22"/>
                <w:lang w:val="en-US"/>
              </w:rPr>
            </w:pPr>
          </w:p>
        </w:tc>
      </w:tr>
      <w:tr w:rsidR="004E5512" w14:paraId="74A8F0E8"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2989D7A" w14:textId="77777777" w:rsidR="004E5512" w:rsidRDefault="004E5512" w:rsidP="00A95131">
            <w:pPr>
              <w:spacing w:line="256" w:lineRule="auto"/>
              <w:rPr>
                <w:sz w:val="22"/>
                <w:szCs w:val="22"/>
                <w:lang w:val="en-US"/>
              </w:rPr>
            </w:pPr>
            <w:r>
              <w:rPr>
                <w:sz w:val="22"/>
                <w:szCs w:val="22"/>
                <w:lang w:val="en-US"/>
              </w:rPr>
              <w:lastRenderedPageBreak/>
              <w:t>15</w:t>
            </w:r>
          </w:p>
        </w:tc>
        <w:tc>
          <w:tcPr>
            <w:tcW w:w="1559" w:type="dxa"/>
            <w:tcBorders>
              <w:top w:val="single" w:sz="4" w:space="0" w:color="auto"/>
              <w:left w:val="single" w:sz="6" w:space="0" w:color="auto"/>
              <w:bottom w:val="single" w:sz="4" w:space="0" w:color="auto"/>
              <w:right w:val="single" w:sz="6" w:space="0" w:color="auto"/>
            </w:tcBorders>
          </w:tcPr>
          <w:p w14:paraId="03DE1270" w14:textId="77777777" w:rsidR="004E5512" w:rsidRDefault="004E5512" w:rsidP="00A95131">
            <w:pPr>
              <w:spacing w:line="256" w:lineRule="auto"/>
              <w:rPr>
                <w:sz w:val="22"/>
                <w:szCs w:val="22"/>
                <w:lang w:val="en-US"/>
              </w:rPr>
            </w:pPr>
            <w:r>
              <w:rPr>
                <w:sz w:val="22"/>
                <w:szCs w:val="22"/>
                <w:lang w:val="en-US"/>
              </w:rPr>
              <w:t>TsC03B1</w:t>
            </w:r>
          </w:p>
          <w:p w14:paraId="79760BB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0AD714C" w14:textId="77777777" w:rsidR="004E5512" w:rsidRDefault="004E5512" w:rsidP="00A95131">
            <w:pPr>
              <w:spacing w:line="256" w:lineRule="auto"/>
              <w:rPr>
                <w:lang w:val="en-US"/>
              </w:rPr>
            </w:pPr>
            <w:r>
              <w:rPr>
                <w:lang w:val="en-US"/>
              </w:rPr>
              <w:t>Sapatura mecanica cu excavatorul de 0,40-0,70 mc, cu motor cu ardere interna si comanda hidraulica, in pamint cu umiditate naturala, descarcare in depozit teren catg. II</w:t>
            </w:r>
          </w:p>
          <w:p w14:paraId="58E036D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CA3D156"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23A288D1"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30.6700</w:t>
            </w:r>
          </w:p>
          <w:p w14:paraId="2D6772B9" w14:textId="77777777" w:rsidR="004E5512" w:rsidRDefault="004E5512" w:rsidP="00A95131">
            <w:pPr>
              <w:spacing w:line="256" w:lineRule="auto"/>
              <w:jc w:val="center"/>
              <w:rPr>
                <w:sz w:val="22"/>
                <w:szCs w:val="22"/>
                <w:lang w:val="en-US"/>
              </w:rPr>
            </w:pPr>
          </w:p>
        </w:tc>
      </w:tr>
      <w:tr w:rsidR="004E5512" w14:paraId="35B2C4BD"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02EDBFC" w14:textId="77777777" w:rsidR="004E5512" w:rsidRDefault="004E5512" w:rsidP="00A95131">
            <w:pPr>
              <w:spacing w:line="256" w:lineRule="auto"/>
              <w:rPr>
                <w:sz w:val="22"/>
                <w:szCs w:val="22"/>
                <w:lang w:val="en-US"/>
              </w:rPr>
            </w:pPr>
            <w:r>
              <w:rPr>
                <w:sz w:val="22"/>
                <w:szCs w:val="22"/>
                <w:lang w:val="en-US"/>
              </w:rPr>
              <w:t>16</w:t>
            </w:r>
          </w:p>
        </w:tc>
        <w:tc>
          <w:tcPr>
            <w:tcW w:w="1559" w:type="dxa"/>
            <w:tcBorders>
              <w:top w:val="single" w:sz="4" w:space="0" w:color="auto"/>
              <w:left w:val="single" w:sz="6" w:space="0" w:color="auto"/>
              <w:bottom w:val="single" w:sz="4" w:space="0" w:color="auto"/>
              <w:right w:val="single" w:sz="6" w:space="0" w:color="auto"/>
            </w:tcBorders>
          </w:tcPr>
          <w:p w14:paraId="70BA1501" w14:textId="77777777" w:rsidR="004E5512" w:rsidRDefault="004E5512" w:rsidP="00A95131">
            <w:pPr>
              <w:spacing w:line="256" w:lineRule="auto"/>
              <w:rPr>
                <w:sz w:val="22"/>
                <w:szCs w:val="22"/>
                <w:lang w:val="en-US"/>
              </w:rPr>
            </w:pPr>
            <w:r>
              <w:rPr>
                <w:sz w:val="22"/>
                <w:szCs w:val="22"/>
                <w:lang w:val="en-US"/>
              </w:rPr>
              <w:t>TsI51A5</w:t>
            </w:r>
          </w:p>
          <w:p w14:paraId="2DC4CBFD"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1D26FDD" w14:textId="77777777" w:rsidR="004E5512" w:rsidRDefault="004E5512" w:rsidP="00A95131">
            <w:pPr>
              <w:spacing w:line="256" w:lineRule="auto"/>
              <w:rPr>
                <w:lang w:val="en-US"/>
              </w:rPr>
            </w:pPr>
            <w:r>
              <w:rPr>
                <w:lang w:val="en-US"/>
              </w:rPr>
              <w:t>Transportarea pamintului cu autobasculanta de 10 t la distanta de: 5 km</w:t>
            </w:r>
          </w:p>
          <w:p w14:paraId="311A720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E94B953" w14:textId="77777777" w:rsidR="004E5512" w:rsidRDefault="004E5512" w:rsidP="00A95131">
            <w:pPr>
              <w:spacing w:line="256" w:lineRule="auto"/>
              <w:jc w:val="center"/>
              <w:rPr>
                <w:sz w:val="22"/>
                <w:szCs w:val="22"/>
                <w:lang w:val="en-US"/>
              </w:rPr>
            </w:pPr>
            <w:r>
              <w:rPr>
                <w:sz w:val="22"/>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tcPr>
          <w:p w14:paraId="0A9695F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4,600.5000</w:t>
            </w:r>
          </w:p>
          <w:p w14:paraId="4E05203E" w14:textId="77777777" w:rsidR="004E5512" w:rsidRDefault="004E5512" w:rsidP="00A95131">
            <w:pPr>
              <w:spacing w:line="256" w:lineRule="auto"/>
              <w:jc w:val="center"/>
              <w:rPr>
                <w:sz w:val="22"/>
                <w:szCs w:val="22"/>
                <w:lang w:val="en-US"/>
              </w:rPr>
            </w:pPr>
          </w:p>
        </w:tc>
      </w:tr>
      <w:tr w:rsidR="004E5512" w14:paraId="716FAF7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63254D0" w14:textId="77777777" w:rsidR="004E5512" w:rsidRDefault="004E5512" w:rsidP="00A95131">
            <w:pPr>
              <w:spacing w:line="256" w:lineRule="auto"/>
              <w:rPr>
                <w:sz w:val="22"/>
                <w:szCs w:val="22"/>
                <w:lang w:val="en-US"/>
              </w:rPr>
            </w:pPr>
            <w:r>
              <w:rPr>
                <w:sz w:val="22"/>
                <w:szCs w:val="22"/>
                <w:lang w:val="en-US"/>
              </w:rPr>
              <w:t>17</w:t>
            </w:r>
          </w:p>
        </w:tc>
        <w:tc>
          <w:tcPr>
            <w:tcW w:w="1559" w:type="dxa"/>
            <w:tcBorders>
              <w:top w:val="single" w:sz="4" w:space="0" w:color="auto"/>
              <w:left w:val="single" w:sz="6" w:space="0" w:color="auto"/>
              <w:bottom w:val="single" w:sz="4" w:space="0" w:color="auto"/>
              <w:right w:val="single" w:sz="6" w:space="0" w:color="auto"/>
            </w:tcBorders>
          </w:tcPr>
          <w:p w14:paraId="73EC7458" w14:textId="77777777" w:rsidR="004E5512" w:rsidRDefault="004E5512" w:rsidP="00A95131">
            <w:pPr>
              <w:spacing w:line="256" w:lineRule="auto"/>
              <w:rPr>
                <w:sz w:val="22"/>
                <w:szCs w:val="22"/>
                <w:lang w:val="en-US"/>
              </w:rPr>
            </w:pPr>
            <w:r>
              <w:rPr>
                <w:sz w:val="22"/>
                <w:szCs w:val="22"/>
                <w:lang w:val="en-US"/>
              </w:rPr>
              <w:t>TsC50B K=10</w:t>
            </w:r>
          </w:p>
          <w:p w14:paraId="51384A6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78C3E8A" w14:textId="77777777" w:rsidR="004E5512" w:rsidRDefault="004E5512" w:rsidP="00A95131">
            <w:pPr>
              <w:spacing w:line="256" w:lineRule="auto"/>
              <w:rPr>
                <w:lang w:val="en-US"/>
              </w:rPr>
            </w:pPr>
            <w:r>
              <w:rPr>
                <w:lang w:val="en-US"/>
              </w:rPr>
              <w:t>Repararea si intretinerea drumurilor naturale la transportarea pamintului, pentru fiecare 0,5 km, teren categoria II</w:t>
            </w:r>
          </w:p>
          <w:p w14:paraId="5A48398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FD2EFFE"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7A4DACD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30.6700</w:t>
            </w:r>
          </w:p>
          <w:p w14:paraId="10ED0F46" w14:textId="77777777" w:rsidR="004E5512" w:rsidRDefault="004E5512" w:rsidP="00A95131">
            <w:pPr>
              <w:spacing w:line="256" w:lineRule="auto"/>
              <w:jc w:val="center"/>
              <w:rPr>
                <w:sz w:val="22"/>
                <w:szCs w:val="22"/>
                <w:lang w:val="en-US"/>
              </w:rPr>
            </w:pPr>
          </w:p>
        </w:tc>
      </w:tr>
      <w:tr w:rsidR="004E5512" w14:paraId="1EF0A3F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4AA7909" w14:textId="77777777" w:rsidR="004E5512" w:rsidRDefault="004E5512" w:rsidP="00A95131">
            <w:pPr>
              <w:spacing w:line="256" w:lineRule="auto"/>
              <w:rPr>
                <w:sz w:val="22"/>
                <w:szCs w:val="22"/>
                <w:lang w:val="en-US"/>
              </w:rPr>
            </w:pPr>
            <w:r>
              <w:rPr>
                <w:sz w:val="22"/>
                <w:szCs w:val="22"/>
                <w:lang w:val="en-US"/>
              </w:rPr>
              <w:t>18</w:t>
            </w:r>
          </w:p>
        </w:tc>
        <w:tc>
          <w:tcPr>
            <w:tcW w:w="1559" w:type="dxa"/>
            <w:tcBorders>
              <w:top w:val="single" w:sz="4" w:space="0" w:color="auto"/>
              <w:left w:val="single" w:sz="6" w:space="0" w:color="auto"/>
              <w:bottom w:val="single" w:sz="4" w:space="0" w:color="auto"/>
              <w:right w:val="single" w:sz="6" w:space="0" w:color="auto"/>
            </w:tcBorders>
          </w:tcPr>
          <w:p w14:paraId="7AF23930" w14:textId="77777777" w:rsidR="004E5512" w:rsidRDefault="004E5512" w:rsidP="00A95131">
            <w:pPr>
              <w:spacing w:line="256" w:lineRule="auto"/>
              <w:rPr>
                <w:sz w:val="22"/>
                <w:szCs w:val="22"/>
                <w:lang w:val="en-US"/>
              </w:rPr>
            </w:pPr>
            <w:r>
              <w:rPr>
                <w:sz w:val="22"/>
                <w:szCs w:val="22"/>
                <w:lang w:val="en-US"/>
              </w:rPr>
              <w:t>TsD03A1</w:t>
            </w:r>
          </w:p>
          <w:p w14:paraId="3988EE5C"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52D0614" w14:textId="77777777" w:rsidR="004E5512" w:rsidRDefault="004E5512" w:rsidP="00A95131">
            <w:pPr>
              <w:spacing w:line="256" w:lineRule="auto"/>
              <w:rPr>
                <w:lang w:val="en-US"/>
              </w:rPr>
            </w:pPr>
            <w:r>
              <w:rPr>
                <w:lang w:val="en-US"/>
              </w:rPr>
              <w:t>Imprastierea pamintului afinat provenit din teren categoria I sau II si categoria III sau IV, executata cu buldozer pe tractor cu senile de 81-180 CP, in straturi de 15-20 cm, teren catg. I sau II</w:t>
            </w:r>
          </w:p>
          <w:p w14:paraId="3B4F121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376F578"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65B3DE00"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30.6700</w:t>
            </w:r>
          </w:p>
          <w:p w14:paraId="405884EF" w14:textId="77777777" w:rsidR="004E5512" w:rsidRDefault="004E5512" w:rsidP="00A95131">
            <w:pPr>
              <w:spacing w:line="256" w:lineRule="auto"/>
              <w:jc w:val="center"/>
              <w:rPr>
                <w:sz w:val="22"/>
                <w:szCs w:val="22"/>
                <w:lang w:val="en-US"/>
              </w:rPr>
            </w:pPr>
          </w:p>
        </w:tc>
      </w:tr>
      <w:tr w:rsidR="004E5512" w14:paraId="44947370"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0CFC840" w14:textId="77777777" w:rsidR="004E5512" w:rsidRDefault="004E5512" w:rsidP="00A95131">
            <w:pPr>
              <w:spacing w:line="256" w:lineRule="auto"/>
              <w:rPr>
                <w:sz w:val="22"/>
                <w:szCs w:val="22"/>
                <w:lang w:val="en-US"/>
              </w:rPr>
            </w:pPr>
            <w:r>
              <w:rPr>
                <w:sz w:val="22"/>
                <w:szCs w:val="22"/>
                <w:lang w:val="en-US"/>
              </w:rPr>
              <w:t>19</w:t>
            </w:r>
          </w:p>
        </w:tc>
        <w:tc>
          <w:tcPr>
            <w:tcW w:w="1559" w:type="dxa"/>
            <w:tcBorders>
              <w:top w:val="single" w:sz="4" w:space="0" w:color="auto"/>
              <w:left w:val="single" w:sz="6" w:space="0" w:color="auto"/>
              <w:bottom w:val="single" w:sz="4" w:space="0" w:color="auto"/>
              <w:right w:val="single" w:sz="6" w:space="0" w:color="auto"/>
            </w:tcBorders>
          </w:tcPr>
          <w:p w14:paraId="0E420097" w14:textId="77777777" w:rsidR="004E5512" w:rsidRDefault="004E5512" w:rsidP="00A95131">
            <w:pPr>
              <w:spacing w:line="256" w:lineRule="auto"/>
              <w:rPr>
                <w:sz w:val="22"/>
                <w:szCs w:val="22"/>
                <w:lang w:val="en-US"/>
              </w:rPr>
            </w:pPr>
            <w:r>
              <w:rPr>
                <w:sz w:val="22"/>
                <w:szCs w:val="22"/>
                <w:lang w:val="en-US"/>
              </w:rPr>
              <w:t>TsD10B1</w:t>
            </w:r>
          </w:p>
          <w:p w14:paraId="151D6352"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377F8B0" w14:textId="77777777" w:rsidR="004E5512" w:rsidRDefault="004E5512" w:rsidP="00A95131">
            <w:pPr>
              <w:spacing w:line="256" w:lineRule="auto"/>
              <w:rPr>
                <w:lang w:val="en-US"/>
              </w:rPr>
            </w:pPr>
            <w:r>
              <w:rPr>
                <w:lang w:val="en-US"/>
              </w:rPr>
              <w:t>Compactarea cu tavalug picior de oaie de 15 t, a umpluturilor din pamint coeziv, din corpul barajelor si digurilor, in straturi succesive de 25 cm grosime inainte de compactare, exclusiv udarea fiecarui strat in parte prin 8 treceri</w:t>
            </w:r>
          </w:p>
          <w:p w14:paraId="4C8C3EB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B4FF1D0"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04FC9CE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37.9400</w:t>
            </w:r>
          </w:p>
          <w:p w14:paraId="6A1BB8FB" w14:textId="77777777" w:rsidR="004E5512" w:rsidRDefault="004E5512" w:rsidP="00A95131">
            <w:pPr>
              <w:spacing w:line="256" w:lineRule="auto"/>
              <w:jc w:val="center"/>
              <w:rPr>
                <w:sz w:val="22"/>
                <w:szCs w:val="22"/>
                <w:lang w:val="en-US"/>
              </w:rPr>
            </w:pPr>
          </w:p>
        </w:tc>
      </w:tr>
      <w:tr w:rsidR="004E5512" w14:paraId="72E88A16" w14:textId="77777777" w:rsidTr="00A95131">
        <w:tc>
          <w:tcPr>
            <w:tcW w:w="709" w:type="dxa"/>
            <w:tcBorders>
              <w:top w:val="nil"/>
              <w:left w:val="single" w:sz="6" w:space="0" w:color="auto"/>
              <w:bottom w:val="nil"/>
              <w:right w:val="nil"/>
            </w:tcBorders>
          </w:tcPr>
          <w:p w14:paraId="0E1D6C01"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19C50D73"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37A1B943" w14:textId="77777777" w:rsidR="004E5512" w:rsidRDefault="004E5512" w:rsidP="00A95131">
            <w:pPr>
              <w:spacing w:line="256" w:lineRule="auto"/>
              <w:rPr>
                <w:b/>
                <w:bCs/>
                <w:sz w:val="22"/>
                <w:szCs w:val="22"/>
                <w:lang w:val="en-US"/>
              </w:rPr>
            </w:pPr>
            <w:r>
              <w:rPr>
                <w:b/>
                <w:bCs/>
                <w:sz w:val="22"/>
                <w:szCs w:val="22"/>
                <w:lang w:val="en-US"/>
              </w:rPr>
              <w:t>1.2. Imbracaminte rutiera din piatra sparta</w:t>
            </w:r>
          </w:p>
          <w:p w14:paraId="524D19ED" w14:textId="77777777" w:rsidR="004E5512" w:rsidRDefault="004E5512" w:rsidP="00A95131">
            <w:pPr>
              <w:spacing w:line="256" w:lineRule="auto"/>
              <w:rPr>
                <w:lang w:val="en-US"/>
              </w:rPr>
            </w:pPr>
          </w:p>
        </w:tc>
      </w:tr>
      <w:tr w:rsidR="004E5512" w14:paraId="758A6FA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E066AE5" w14:textId="77777777" w:rsidR="004E5512" w:rsidRDefault="004E5512" w:rsidP="00A95131">
            <w:pPr>
              <w:spacing w:line="256" w:lineRule="auto"/>
              <w:rPr>
                <w:sz w:val="22"/>
                <w:szCs w:val="22"/>
                <w:lang w:val="en-US"/>
              </w:rPr>
            </w:pPr>
            <w:r>
              <w:rPr>
                <w:sz w:val="22"/>
                <w:szCs w:val="22"/>
                <w:lang w:val="en-US"/>
              </w:rPr>
              <w:t>20</w:t>
            </w:r>
          </w:p>
        </w:tc>
        <w:tc>
          <w:tcPr>
            <w:tcW w:w="1559" w:type="dxa"/>
            <w:tcBorders>
              <w:top w:val="single" w:sz="4" w:space="0" w:color="auto"/>
              <w:left w:val="single" w:sz="6" w:space="0" w:color="auto"/>
              <w:bottom w:val="single" w:sz="4" w:space="0" w:color="auto"/>
              <w:right w:val="single" w:sz="6" w:space="0" w:color="auto"/>
            </w:tcBorders>
          </w:tcPr>
          <w:p w14:paraId="373FCB9A" w14:textId="77777777" w:rsidR="004E5512" w:rsidRDefault="004E5512" w:rsidP="00A95131">
            <w:pPr>
              <w:spacing w:line="256" w:lineRule="auto"/>
              <w:rPr>
                <w:sz w:val="22"/>
                <w:szCs w:val="22"/>
                <w:lang w:val="en-US"/>
              </w:rPr>
            </w:pPr>
            <w:r>
              <w:rPr>
                <w:sz w:val="22"/>
                <w:szCs w:val="22"/>
                <w:lang w:val="en-US"/>
              </w:rPr>
              <w:t>TsD09A1</w:t>
            </w:r>
          </w:p>
          <w:p w14:paraId="2572A8D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AC3138C" w14:textId="77777777" w:rsidR="004E5512" w:rsidRDefault="004E5512" w:rsidP="00A95131">
            <w:pPr>
              <w:spacing w:line="256" w:lineRule="auto"/>
              <w:rPr>
                <w:lang w:val="en-US"/>
              </w:rPr>
            </w:pPr>
            <w:r>
              <w:rPr>
                <w:lang w:val="en-US"/>
              </w:rPr>
              <w:t>Compactarea cu tavalug picior de oaie de 2,5-5 t, cu tractor pe senile de 65-80 CP, a umpluturilor, in straturi succesive de 20-30 cm grosime, dupa compactare, exclusiv udarea fiecarui strat in parte, umpluturile executindu-se cu pamint coeziv</w:t>
            </w:r>
          </w:p>
          <w:p w14:paraId="68D1AF7C"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F4608C7"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4CCBA73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1.0100</w:t>
            </w:r>
          </w:p>
          <w:p w14:paraId="3BDBAD0C" w14:textId="77777777" w:rsidR="004E5512" w:rsidRDefault="004E5512" w:rsidP="00A95131">
            <w:pPr>
              <w:spacing w:line="256" w:lineRule="auto"/>
              <w:jc w:val="center"/>
              <w:rPr>
                <w:sz w:val="22"/>
                <w:szCs w:val="22"/>
                <w:lang w:val="en-US"/>
              </w:rPr>
            </w:pPr>
          </w:p>
        </w:tc>
      </w:tr>
      <w:tr w:rsidR="004E5512" w14:paraId="530B0F1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AEB93F8" w14:textId="77777777" w:rsidR="004E5512" w:rsidRDefault="004E5512" w:rsidP="00A95131">
            <w:pPr>
              <w:spacing w:line="256" w:lineRule="auto"/>
              <w:rPr>
                <w:sz w:val="22"/>
                <w:szCs w:val="22"/>
                <w:lang w:val="en-US"/>
              </w:rPr>
            </w:pPr>
            <w:r>
              <w:rPr>
                <w:sz w:val="22"/>
                <w:szCs w:val="22"/>
                <w:lang w:val="en-US"/>
              </w:rPr>
              <w:t>21</w:t>
            </w:r>
          </w:p>
        </w:tc>
        <w:tc>
          <w:tcPr>
            <w:tcW w:w="1559" w:type="dxa"/>
            <w:tcBorders>
              <w:top w:val="single" w:sz="4" w:space="0" w:color="auto"/>
              <w:left w:val="single" w:sz="6" w:space="0" w:color="auto"/>
              <w:bottom w:val="single" w:sz="4" w:space="0" w:color="auto"/>
              <w:right w:val="single" w:sz="6" w:space="0" w:color="auto"/>
            </w:tcBorders>
          </w:tcPr>
          <w:p w14:paraId="1A9873A1" w14:textId="77777777" w:rsidR="004E5512" w:rsidRDefault="004E5512" w:rsidP="00A95131">
            <w:pPr>
              <w:spacing w:line="256" w:lineRule="auto"/>
              <w:rPr>
                <w:sz w:val="22"/>
                <w:szCs w:val="22"/>
                <w:lang w:val="en-US"/>
              </w:rPr>
            </w:pPr>
            <w:r>
              <w:rPr>
                <w:sz w:val="22"/>
                <w:szCs w:val="22"/>
                <w:lang w:val="en-US"/>
              </w:rPr>
              <w:t>DA06B2</w:t>
            </w:r>
          </w:p>
          <w:p w14:paraId="6598957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9ABF0D8" w14:textId="77777777" w:rsidR="004E5512" w:rsidRDefault="004E5512" w:rsidP="00A95131">
            <w:pPr>
              <w:spacing w:line="256" w:lineRule="auto"/>
              <w:rPr>
                <w:lang w:val="en-US"/>
              </w:rPr>
            </w:pPr>
            <w:r>
              <w:rPr>
                <w:lang w:val="en-US"/>
              </w:rPr>
              <w:t>Strat de agregate naturale cilindrate, avind functia de rezistenta filtranta, izolatoare, aerisire, antigeliva si anticapilara, cu asternere mecanica, cu nisip</w:t>
            </w:r>
          </w:p>
          <w:p w14:paraId="444361C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80B5B9F"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16C6C96B"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46.0000</w:t>
            </w:r>
          </w:p>
          <w:p w14:paraId="6329BB80" w14:textId="77777777" w:rsidR="004E5512" w:rsidRDefault="004E5512" w:rsidP="00A95131">
            <w:pPr>
              <w:spacing w:line="256" w:lineRule="auto"/>
              <w:jc w:val="center"/>
              <w:rPr>
                <w:sz w:val="22"/>
                <w:szCs w:val="22"/>
                <w:lang w:val="en-US"/>
              </w:rPr>
            </w:pPr>
          </w:p>
        </w:tc>
      </w:tr>
      <w:tr w:rsidR="004E5512" w14:paraId="6DE437C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A4ECD47" w14:textId="77777777" w:rsidR="004E5512" w:rsidRDefault="004E5512" w:rsidP="00A95131">
            <w:pPr>
              <w:spacing w:line="256" w:lineRule="auto"/>
              <w:rPr>
                <w:sz w:val="22"/>
                <w:szCs w:val="22"/>
                <w:lang w:val="en-US"/>
              </w:rPr>
            </w:pPr>
            <w:r>
              <w:rPr>
                <w:sz w:val="22"/>
                <w:szCs w:val="22"/>
                <w:lang w:val="en-US"/>
              </w:rPr>
              <w:t>22</w:t>
            </w:r>
          </w:p>
        </w:tc>
        <w:tc>
          <w:tcPr>
            <w:tcW w:w="1559" w:type="dxa"/>
            <w:tcBorders>
              <w:top w:val="single" w:sz="4" w:space="0" w:color="auto"/>
              <w:left w:val="single" w:sz="6" w:space="0" w:color="auto"/>
              <w:bottom w:val="single" w:sz="4" w:space="0" w:color="auto"/>
              <w:right w:val="single" w:sz="6" w:space="0" w:color="auto"/>
            </w:tcBorders>
          </w:tcPr>
          <w:p w14:paraId="6C261A85" w14:textId="77777777" w:rsidR="004E5512" w:rsidRDefault="004E5512" w:rsidP="00A95131">
            <w:pPr>
              <w:spacing w:line="256" w:lineRule="auto"/>
              <w:rPr>
                <w:sz w:val="22"/>
                <w:szCs w:val="22"/>
                <w:lang w:val="en-US"/>
              </w:rPr>
            </w:pPr>
            <w:r>
              <w:rPr>
                <w:sz w:val="22"/>
                <w:szCs w:val="22"/>
                <w:lang w:val="en-US"/>
              </w:rPr>
              <w:t>DA06B1</w:t>
            </w:r>
          </w:p>
          <w:p w14:paraId="0CD4589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956EDC5" w14:textId="77777777" w:rsidR="004E5512" w:rsidRDefault="004E5512" w:rsidP="00A95131">
            <w:pPr>
              <w:spacing w:line="256" w:lineRule="auto"/>
              <w:rPr>
                <w:lang w:val="en-US"/>
              </w:rPr>
            </w:pPr>
            <w:r>
              <w:rPr>
                <w:lang w:val="en-US"/>
              </w:rPr>
              <w:t>Strat de agregate naturale cilindrate, avind functia de rezistenta filtranta, izolatoare, aerisire, antigeliva si anticapilara, cu asternere mecanica, cu balast</w:t>
            </w:r>
          </w:p>
          <w:p w14:paraId="26EC8DC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C073A98"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1C5FC15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55.2000</w:t>
            </w:r>
          </w:p>
          <w:p w14:paraId="208A1F6C" w14:textId="77777777" w:rsidR="004E5512" w:rsidRDefault="004E5512" w:rsidP="00A95131">
            <w:pPr>
              <w:spacing w:line="256" w:lineRule="auto"/>
              <w:jc w:val="center"/>
              <w:rPr>
                <w:sz w:val="22"/>
                <w:szCs w:val="22"/>
                <w:lang w:val="en-US"/>
              </w:rPr>
            </w:pPr>
          </w:p>
        </w:tc>
      </w:tr>
      <w:tr w:rsidR="004E5512" w14:paraId="5123219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73C499F" w14:textId="77777777" w:rsidR="004E5512" w:rsidRDefault="004E5512" w:rsidP="00A95131">
            <w:pPr>
              <w:spacing w:line="256" w:lineRule="auto"/>
              <w:rPr>
                <w:sz w:val="22"/>
                <w:szCs w:val="22"/>
                <w:lang w:val="en-US"/>
              </w:rPr>
            </w:pPr>
            <w:r>
              <w:rPr>
                <w:sz w:val="22"/>
                <w:szCs w:val="22"/>
                <w:lang w:val="en-US"/>
              </w:rPr>
              <w:t>23</w:t>
            </w:r>
          </w:p>
        </w:tc>
        <w:tc>
          <w:tcPr>
            <w:tcW w:w="1559" w:type="dxa"/>
            <w:tcBorders>
              <w:top w:val="single" w:sz="4" w:space="0" w:color="auto"/>
              <w:left w:val="single" w:sz="6" w:space="0" w:color="auto"/>
              <w:bottom w:val="single" w:sz="4" w:space="0" w:color="auto"/>
              <w:right w:val="single" w:sz="6" w:space="0" w:color="auto"/>
            </w:tcBorders>
          </w:tcPr>
          <w:p w14:paraId="0EE13680" w14:textId="77777777" w:rsidR="004E5512" w:rsidRDefault="004E5512" w:rsidP="00A95131">
            <w:pPr>
              <w:spacing w:line="256" w:lineRule="auto"/>
              <w:rPr>
                <w:sz w:val="22"/>
                <w:szCs w:val="22"/>
                <w:lang w:val="en-US"/>
              </w:rPr>
            </w:pPr>
            <w:r>
              <w:rPr>
                <w:sz w:val="22"/>
                <w:szCs w:val="22"/>
                <w:lang w:val="en-US"/>
              </w:rPr>
              <w:t>DE10A</w:t>
            </w:r>
          </w:p>
          <w:p w14:paraId="70F488E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0347C1A" w14:textId="77777777" w:rsidR="004E5512" w:rsidRDefault="004E5512" w:rsidP="00A95131">
            <w:pPr>
              <w:spacing w:line="256" w:lineRule="auto"/>
              <w:rPr>
                <w:lang w:val="en-US"/>
              </w:rPr>
            </w:pPr>
            <w:r>
              <w:rPr>
                <w:lang w:val="en-US"/>
              </w:rPr>
              <w:t>Borduri prefabricate din beton, pentru trotuare 100 cm x 15 cm x 30  cm, pe fundatie de beton 30x15 cm</w:t>
            </w:r>
          </w:p>
          <w:p w14:paraId="2889D33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A79338F"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26BBC679"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65.0000</w:t>
            </w:r>
          </w:p>
          <w:p w14:paraId="0CB9DB6A" w14:textId="77777777" w:rsidR="004E5512" w:rsidRDefault="004E5512" w:rsidP="00A95131">
            <w:pPr>
              <w:spacing w:line="256" w:lineRule="auto"/>
              <w:jc w:val="center"/>
              <w:rPr>
                <w:sz w:val="22"/>
                <w:szCs w:val="22"/>
                <w:lang w:val="en-US"/>
              </w:rPr>
            </w:pPr>
          </w:p>
        </w:tc>
      </w:tr>
      <w:tr w:rsidR="004E5512" w14:paraId="2F5C7F83" w14:textId="77777777" w:rsidTr="00A95131">
        <w:tc>
          <w:tcPr>
            <w:tcW w:w="709" w:type="dxa"/>
            <w:tcBorders>
              <w:top w:val="nil"/>
              <w:left w:val="single" w:sz="6" w:space="0" w:color="auto"/>
              <w:bottom w:val="nil"/>
              <w:right w:val="nil"/>
            </w:tcBorders>
          </w:tcPr>
          <w:p w14:paraId="4BCD4F0A"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1E5E05A8"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180BBB66" w14:textId="77777777" w:rsidR="004E5512" w:rsidRDefault="004E5512" w:rsidP="00A95131">
            <w:pPr>
              <w:spacing w:line="256" w:lineRule="auto"/>
              <w:rPr>
                <w:b/>
                <w:bCs/>
                <w:sz w:val="22"/>
                <w:szCs w:val="22"/>
                <w:lang w:val="en-US"/>
              </w:rPr>
            </w:pPr>
            <w:r>
              <w:rPr>
                <w:b/>
                <w:bCs/>
                <w:sz w:val="22"/>
                <w:szCs w:val="22"/>
                <w:lang w:val="en-US"/>
              </w:rPr>
              <w:t>1.3. Imbracaminte din piatra sparta trotuar</w:t>
            </w:r>
          </w:p>
          <w:p w14:paraId="152108D5" w14:textId="77777777" w:rsidR="004E5512" w:rsidRDefault="004E5512" w:rsidP="00A95131">
            <w:pPr>
              <w:spacing w:line="256" w:lineRule="auto"/>
              <w:rPr>
                <w:lang w:val="en-US"/>
              </w:rPr>
            </w:pPr>
          </w:p>
        </w:tc>
      </w:tr>
      <w:tr w:rsidR="004E5512" w14:paraId="29C8152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A949DE8" w14:textId="77777777" w:rsidR="004E5512" w:rsidRDefault="004E5512" w:rsidP="00A95131">
            <w:pPr>
              <w:spacing w:line="256" w:lineRule="auto"/>
              <w:rPr>
                <w:sz w:val="22"/>
                <w:szCs w:val="22"/>
                <w:lang w:val="en-US"/>
              </w:rPr>
            </w:pPr>
            <w:r>
              <w:rPr>
                <w:sz w:val="22"/>
                <w:szCs w:val="22"/>
                <w:lang w:val="en-US"/>
              </w:rPr>
              <w:lastRenderedPageBreak/>
              <w:t>24</w:t>
            </w:r>
          </w:p>
        </w:tc>
        <w:tc>
          <w:tcPr>
            <w:tcW w:w="1559" w:type="dxa"/>
            <w:tcBorders>
              <w:top w:val="single" w:sz="4" w:space="0" w:color="auto"/>
              <w:left w:val="single" w:sz="6" w:space="0" w:color="auto"/>
              <w:bottom w:val="single" w:sz="4" w:space="0" w:color="auto"/>
              <w:right w:val="single" w:sz="6" w:space="0" w:color="auto"/>
            </w:tcBorders>
          </w:tcPr>
          <w:p w14:paraId="027A948B" w14:textId="77777777" w:rsidR="004E5512" w:rsidRDefault="004E5512" w:rsidP="00A95131">
            <w:pPr>
              <w:spacing w:line="256" w:lineRule="auto"/>
              <w:rPr>
                <w:sz w:val="22"/>
                <w:szCs w:val="22"/>
                <w:lang w:val="en-US"/>
              </w:rPr>
            </w:pPr>
            <w:r>
              <w:rPr>
                <w:sz w:val="22"/>
                <w:szCs w:val="22"/>
                <w:lang w:val="en-US"/>
              </w:rPr>
              <w:t>TsD09A1</w:t>
            </w:r>
          </w:p>
          <w:p w14:paraId="33A14202"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C6E1255" w14:textId="77777777" w:rsidR="004E5512" w:rsidRDefault="004E5512" w:rsidP="00A95131">
            <w:pPr>
              <w:spacing w:line="256" w:lineRule="auto"/>
              <w:rPr>
                <w:lang w:val="en-US"/>
              </w:rPr>
            </w:pPr>
            <w:r>
              <w:rPr>
                <w:lang w:val="en-US"/>
              </w:rPr>
              <w:t>Compactarea cu tavalug picior de oaie de 2,5-5 t, cu tractor pe senile de 65-80 CP, a umpluturilor, in straturi succesive de 20-30 cm grosime, dupa compactare, exclusiv udarea fiecarui strat in parte, umpluturile executindu-se cu pamint coeziv</w:t>
            </w:r>
          </w:p>
          <w:p w14:paraId="35C21BEC"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2B60CCA"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4D159C5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0.0100</w:t>
            </w:r>
          </w:p>
          <w:p w14:paraId="511B924B" w14:textId="77777777" w:rsidR="004E5512" w:rsidRDefault="004E5512" w:rsidP="00A95131">
            <w:pPr>
              <w:spacing w:line="256" w:lineRule="auto"/>
              <w:jc w:val="center"/>
              <w:rPr>
                <w:sz w:val="22"/>
                <w:szCs w:val="22"/>
                <w:lang w:val="en-US"/>
              </w:rPr>
            </w:pPr>
          </w:p>
        </w:tc>
      </w:tr>
      <w:tr w:rsidR="004E5512" w14:paraId="3B930D2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BE10F39" w14:textId="77777777" w:rsidR="004E5512" w:rsidRDefault="004E5512" w:rsidP="00A95131">
            <w:pPr>
              <w:spacing w:line="256" w:lineRule="auto"/>
              <w:rPr>
                <w:sz w:val="22"/>
                <w:szCs w:val="22"/>
                <w:lang w:val="en-US"/>
              </w:rPr>
            </w:pPr>
            <w:r>
              <w:rPr>
                <w:sz w:val="22"/>
                <w:szCs w:val="22"/>
                <w:lang w:val="en-US"/>
              </w:rPr>
              <w:t>25</w:t>
            </w:r>
          </w:p>
        </w:tc>
        <w:tc>
          <w:tcPr>
            <w:tcW w:w="1559" w:type="dxa"/>
            <w:tcBorders>
              <w:top w:val="single" w:sz="4" w:space="0" w:color="auto"/>
              <w:left w:val="single" w:sz="6" w:space="0" w:color="auto"/>
              <w:bottom w:val="single" w:sz="4" w:space="0" w:color="auto"/>
              <w:right w:val="single" w:sz="6" w:space="0" w:color="auto"/>
            </w:tcBorders>
          </w:tcPr>
          <w:p w14:paraId="04120089" w14:textId="77777777" w:rsidR="004E5512" w:rsidRDefault="004E5512" w:rsidP="00A95131">
            <w:pPr>
              <w:spacing w:line="256" w:lineRule="auto"/>
              <w:rPr>
                <w:sz w:val="22"/>
                <w:szCs w:val="22"/>
                <w:lang w:val="en-US"/>
              </w:rPr>
            </w:pPr>
            <w:r>
              <w:rPr>
                <w:sz w:val="22"/>
                <w:szCs w:val="22"/>
                <w:lang w:val="en-US"/>
              </w:rPr>
              <w:t>DA06B1</w:t>
            </w:r>
          </w:p>
          <w:p w14:paraId="41AB40F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1E727BA" w14:textId="77777777" w:rsidR="004E5512" w:rsidRDefault="004E5512" w:rsidP="00A95131">
            <w:pPr>
              <w:spacing w:line="256" w:lineRule="auto"/>
              <w:rPr>
                <w:lang w:val="en-US"/>
              </w:rPr>
            </w:pPr>
            <w:r>
              <w:rPr>
                <w:lang w:val="en-US"/>
              </w:rPr>
              <w:t>Strat de agregate naturale cilindrate, avind functia de rezistenta filtranta, izolatoare, aerisire, antigeliva si anticapilara, cu asternere mecanica, cu balast</w:t>
            </w:r>
          </w:p>
          <w:p w14:paraId="7BEC0407"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8636B3E"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0915F62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0.4800</w:t>
            </w:r>
          </w:p>
          <w:p w14:paraId="2A91EF38" w14:textId="77777777" w:rsidR="004E5512" w:rsidRDefault="004E5512" w:rsidP="00A95131">
            <w:pPr>
              <w:spacing w:line="256" w:lineRule="auto"/>
              <w:jc w:val="center"/>
              <w:rPr>
                <w:sz w:val="22"/>
                <w:szCs w:val="22"/>
                <w:lang w:val="en-US"/>
              </w:rPr>
            </w:pPr>
          </w:p>
        </w:tc>
      </w:tr>
      <w:tr w:rsidR="004E5512" w:rsidRPr="008770FC" w14:paraId="5C814491" w14:textId="77777777" w:rsidTr="00A95131">
        <w:tc>
          <w:tcPr>
            <w:tcW w:w="709" w:type="dxa"/>
            <w:tcBorders>
              <w:top w:val="nil"/>
              <w:left w:val="single" w:sz="6" w:space="0" w:color="auto"/>
              <w:bottom w:val="nil"/>
              <w:right w:val="nil"/>
            </w:tcBorders>
          </w:tcPr>
          <w:p w14:paraId="136BD0BC"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2A3367AF"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111D5E92" w14:textId="77777777" w:rsidR="004E5512" w:rsidRDefault="004E5512" w:rsidP="00A95131">
            <w:pPr>
              <w:spacing w:line="256" w:lineRule="auto"/>
              <w:rPr>
                <w:b/>
                <w:bCs/>
                <w:sz w:val="22"/>
                <w:szCs w:val="22"/>
                <w:lang w:val="en-US"/>
              </w:rPr>
            </w:pPr>
            <w:r>
              <w:rPr>
                <w:b/>
                <w:bCs/>
                <w:sz w:val="22"/>
                <w:szCs w:val="22"/>
                <w:lang w:val="en-US"/>
              </w:rPr>
              <w:t>1.4. Imbracaminte rutiera din piatra sparta in afara terenului</w:t>
            </w:r>
          </w:p>
          <w:p w14:paraId="2EC1D125" w14:textId="77777777" w:rsidR="004E5512" w:rsidRDefault="004E5512" w:rsidP="00A95131">
            <w:pPr>
              <w:spacing w:line="256" w:lineRule="auto"/>
              <w:rPr>
                <w:lang w:val="en-US"/>
              </w:rPr>
            </w:pPr>
          </w:p>
        </w:tc>
      </w:tr>
      <w:tr w:rsidR="004E5512" w14:paraId="29E48ED8"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6305D7E" w14:textId="77777777" w:rsidR="004E5512" w:rsidRDefault="004E5512" w:rsidP="00A95131">
            <w:pPr>
              <w:spacing w:line="256" w:lineRule="auto"/>
              <w:rPr>
                <w:sz w:val="22"/>
                <w:szCs w:val="22"/>
                <w:lang w:val="en-US"/>
              </w:rPr>
            </w:pPr>
            <w:r>
              <w:rPr>
                <w:sz w:val="22"/>
                <w:szCs w:val="22"/>
                <w:lang w:val="en-US"/>
              </w:rPr>
              <w:t>26</w:t>
            </w:r>
          </w:p>
        </w:tc>
        <w:tc>
          <w:tcPr>
            <w:tcW w:w="1559" w:type="dxa"/>
            <w:tcBorders>
              <w:top w:val="single" w:sz="4" w:space="0" w:color="auto"/>
              <w:left w:val="single" w:sz="6" w:space="0" w:color="auto"/>
              <w:bottom w:val="single" w:sz="4" w:space="0" w:color="auto"/>
              <w:right w:val="single" w:sz="6" w:space="0" w:color="auto"/>
            </w:tcBorders>
          </w:tcPr>
          <w:p w14:paraId="687F9D69" w14:textId="77777777" w:rsidR="004E5512" w:rsidRDefault="004E5512" w:rsidP="00A95131">
            <w:pPr>
              <w:spacing w:line="256" w:lineRule="auto"/>
              <w:rPr>
                <w:sz w:val="22"/>
                <w:szCs w:val="22"/>
                <w:lang w:val="en-US"/>
              </w:rPr>
            </w:pPr>
            <w:r>
              <w:rPr>
                <w:sz w:val="22"/>
                <w:szCs w:val="22"/>
                <w:lang w:val="en-US"/>
              </w:rPr>
              <w:t>TsD09A1</w:t>
            </w:r>
          </w:p>
          <w:p w14:paraId="02C6C1E7"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E097EF5" w14:textId="77777777" w:rsidR="004E5512" w:rsidRDefault="004E5512" w:rsidP="00A95131">
            <w:pPr>
              <w:spacing w:line="256" w:lineRule="auto"/>
              <w:rPr>
                <w:lang w:val="en-US"/>
              </w:rPr>
            </w:pPr>
            <w:r>
              <w:rPr>
                <w:lang w:val="en-US"/>
              </w:rPr>
              <w:t>Compactarea cu tavalug picior de oaie de 2,5-5 t, cu tractor pe senile de 65-80 CP, a umpluturilor, in straturi succesive de 20-30 cm grosime, dupa compactare, exclusiv udarea fiecarui strat in parte, umpluturile executindu-se cu pamint coeziv</w:t>
            </w:r>
          </w:p>
          <w:p w14:paraId="6D582DC8"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AE14C03"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602E00C1"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0.1320</w:t>
            </w:r>
          </w:p>
          <w:p w14:paraId="5FDFDB15" w14:textId="77777777" w:rsidR="004E5512" w:rsidRDefault="004E5512" w:rsidP="00A95131">
            <w:pPr>
              <w:spacing w:line="256" w:lineRule="auto"/>
              <w:jc w:val="center"/>
              <w:rPr>
                <w:sz w:val="22"/>
                <w:szCs w:val="22"/>
                <w:lang w:val="en-US"/>
              </w:rPr>
            </w:pPr>
          </w:p>
        </w:tc>
      </w:tr>
      <w:tr w:rsidR="004E5512" w14:paraId="3BC23AA6"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048C29F" w14:textId="77777777" w:rsidR="004E5512" w:rsidRDefault="004E5512" w:rsidP="00A95131">
            <w:pPr>
              <w:spacing w:line="256" w:lineRule="auto"/>
              <w:rPr>
                <w:sz w:val="22"/>
                <w:szCs w:val="22"/>
                <w:lang w:val="en-US"/>
              </w:rPr>
            </w:pPr>
            <w:r>
              <w:rPr>
                <w:sz w:val="22"/>
                <w:szCs w:val="22"/>
                <w:lang w:val="en-US"/>
              </w:rPr>
              <w:t>27</w:t>
            </w:r>
          </w:p>
        </w:tc>
        <w:tc>
          <w:tcPr>
            <w:tcW w:w="1559" w:type="dxa"/>
            <w:tcBorders>
              <w:top w:val="single" w:sz="4" w:space="0" w:color="auto"/>
              <w:left w:val="single" w:sz="6" w:space="0" w:color="auto"/>
              <w:bottom w:val="single" w:sz="4" w:space="0" w:color="auto"/>
              <w:right w:val="single" w:sz="6" w:space="0" w:color="auto"/>
            </w:tcBorders>
          </w:tcPr>
          <w:p w14:paraId="425F128C" w14:textId="77777777" w:rsidR="004E5512" w:rsidRDefault="004E5512" w:rsidP="00A95131">
            <w:pPr>
              <w:spacing w:line="256" w:lineRule="auto"/>
              <w:rPr>
                <w:sz w:val="22"/>
                <w:szCs w:val="22"/>
                <w:lang w:val="en-US"/>
              </w:rPr>
            </w:pPr>
            <w:r>
              <w:rPr>
                <w:sz w:val="22"/>
                <w:szCs w:val="22"/>
                <w:lang w:val="en-US"/>
              </w:rPr>
              <w:t>DA06B2</w:t>
            </w:r>
          </w:p>
          <w:p w14:paraId="545754F5"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5631B83" w14:textId="77777777" w:rsidR="004E5512" w:rsidRDefault="004E5512" w:rsidP="00A95131">
            <w:pPr>
              <w:spacing w:line="256" w:lineRule="auto"/>
              <w:rPr>
                <w:lang w:val="en-US"/>
              </w:rPr>
            </w:pPr>
            <w:r>
              <w:rPr>
                <w:lang w:val="en-US"/>
              </w:rPr>
              <w:t>Strat de agregate naturale cilindrate, avind functia de rezistenta filtranta, izolatoare, aerisire, antigeliva si anticapilara, cu asternere mecanica, cu nisip</w:t>
            </w:r>
          </w:p>
          <w:p w14:paraId="362348A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2A632BE"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3CF545D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6.0000</w:t>
            </w:r>
          </w:p>
          <w:p w14:paraId="28861AE3" w14:textId="77777777" w:rsidR="004E5512" w:rsidRDefault="004E5512" w:rsidP="00A95131">
            <w:pPr>
              <w:spacing w:line="256" w:lineRule="auto"/>
              <w:jc w:val="center"/>
              <w:rPr>
                <w:sz w:val="22"/>
                <w:szCs w:val="22"/>
                <w:lang w:val="en-US"/>
              </w:rPr>
            </w:pPr>
          </w:p>
        </w:tc>
      </w:tr>
      <w:tr w:rsidR="004E5512" w14:paraId="59A7B41B"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550D763" w14:textId="77777777" w:rsidR="004E5512" w:rsidRDefault="004E5512" w:rsidP="00A95131">
            <w:pPr>
              <w:spacing w:line="256" w:lineRule="auto"/>
              <w:rPr>
                <w:sz w:val="22"/>
                <w:szCs w:val="22"/>
                <w:lang w:val="en-US"/>
              </w:rPr>
            </w:pPr>
            <w:r>
              <w:rPr>
                <w:sz w:val="22"/>
                <w:szCs w:val="22"/>
                <w:lang w:val="en-US"/>
              </w:rPr>
              <w:t>28</w:t>
            </w:r>
          </w:p>
        </w:tc>
        <w:tc>
          <w:tcPr>
            <w:tcW w:w="1559" w:type="dxa"/>
            <w:tcBorders>
              <w:top w:val="single" w:sz="4" w:space="0" w:color="auto"/>
              <w:left w:val="single" w:sz="6" w:space="0" w:color="auto"/>
              <w:bottom w:val="single" w:sz="4" w:space="0" w:color="auto"/>
              <w:right w:val="single" w:sz="6" w:space="0" w:color="auto"/>
            </w:tcBorders>
          </w:tcPr>
          <w:p w14:paraId="2963A5B7" w14:textId="77777777" w:rsidR="004E5512" w:rsidRDefault="004E5512" w:rsidP="00A95131">
            <w:pPr>
              <w:spacing w:line="256" w:lineRule="auto"/>
              <w:rPr>
                <w:sz w:val="22"/>
                <w:szCs w:val="22"/>
                <w:lang w:val="en-US"/>
              </w:rPr>
            </w:pPr>
            <w:r>
              <w:rPr>
                <w:sz w:val="22"/>
                <w:szCs w:val="22"/>
                <w:lang w:val="en-US"/>
              </w:rPr>
              <w:t>DA06B1</w:t>
            </w:r>
          </w:p>
          <w:p w14:paraId="6ED9328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D741EBD" w14:textId="77777777" w:rsidR="004E5512" w:rsidRDefault="004E5512" w:rsidP="00A95131">
            <w:pPr>
              <w:spacing w:line="256" w:lineRule="auto"/>
              <w:rPr>
                <w:lang w:val="en-US"/>
              </w:rPr>
            </w:pPr>
            <w:r>
              <w:rPr>
                <w:lang w:val="en-US"/>
              </w:rPr>
              <w:t>Strat de agregate naturale cilindrate, avind functia de rezistenta filtranta, izolatoare, aerisire, antigeliva si anticapilara, cu asternere mecanica, cu balast</w:t>
            </w:r>
          </w:p>
          <w:p w14:paraId="0ACC0D68"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12B12F7"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7C8372C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7.2000</w:t>
            </w:r>
          </w:p>
          <w:p w14:paraId="59D84A50" w14:textId="77777777" w:rsidR="004E5512" w:rsidRDefault="004E5512" w:rsidP="00A95131">
            <w:pPr>
              <w:spacing w:line="256" w:lineRule="auto"/>
              <w:jc w:val="center"/>
              <w:rPr>
                <w:sz w:val="22"/>
                <w:szCs w:val="22"/>
                <w:lang w:val="en-US"/>
              </w:rPr>
            </w:pPr>
          </w:p>
        </w:tc>
      </w:tr>
      <w:tr w:rsidR="004E5512" w14:paraId="2206A70B"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1B54FDF" w14:textId="77777777" w:rsidR="004E5512" w:rsidRDefault="004E5512" w:rsidP="00A95131">
            <w:pPr>
              <w:spacing w:line="256" w:lineRule="auto"/>
              <w:rPr>
                <w:sz w:val="22"/>
                <w:szCs w:val="22"/>
                <w:lang w:val="en-US"/>
              </w:rPr>
            </w:pPr>
            <w:r>
              <w:rPr>
                <w:sz w:val="22"/>
                <w:szCs w:val="22"/>
                <w:lang w:val="en-US"/>
              </w:rPr>
              <w:t>29</w:t>
            </w:r>
          </w:p>
        </w:tc>
        <w:tc>
          <w:tcPr>
            <w:tcW w:w="1559" w:type="dxa"/>
            <w:tcBorders>
              <w:top w:val="single" w:sz="4" w:space="0" w:color="auto"/>
              <w:left w:val="single" w:sz="6" w:space="0" w:color="auto"/>
              <w:bottom w:val="single" w:sz="4" w:space="0" w:color="auto"/>
              <w:right w:val="single" w:sz="6" w:space="0" w:color="auto"/>
            </w:tcBorders>
          </w:tcPr>
          <w:p w14:paraId="73C5CC3D" w14:textId="77777777" w:rsidR="004E5512" w:rsidRDefault="004E5512" w:rsidP="00A95131">
            <w:pPr>
              <w:spacing w:line="256" w:lineRule="auto"/>
              <w:rPr>
                <w:sz w:val="22"/>
                <w:szCs w:val="22"/>
                <w:lang w:val="en-US"/>
              </w:rPr>
            </w:pPr>
            <w:r>
              <w:rPr>
                <w:sz w:val="22"/>
                <w:szCs w:val="22"/>
                <w:lang w:val="en-US"/>
              </w:rPr>
              <w:t>DE10A</w:t>
            </w:r>
          </w:p>
          <w:p w14:paraId="0639432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DD15CAC" w14:textId="77777777" w:rsidR="004E5512" w:rsidRDefault="004E5512" w:rsidP="00A95131">
            <w:pPr>
              <w:spacing w:line="256" w:lineRule="auto"/>
              <w:rPr>
                <w:lang w:val="en-US"/>
              </w:rPr>
            </w:pPr>
            <w:r>
              <w:rPr>
                <w:lang w:val="en-US"/>
              </w:rPr>
              <w:t>Borduri prefabricate din beton, pentru trotuare 100 cm x 15 cm x 30  cm, pe fundatie de beton 30x15 cm</w:t>
            </w:r>
          </w:p>
          <w:p w14:paraId="43DD0CD9"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242BCEC"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2556664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14.0000</w:t>
            </w:r>
          </w:p>
          <w:p w14:paraId="7E9E82A3" w14:textId="77777777" w:rsidR="004E5512" w:rsidRDefault="004E5512" w:rsidP="00A95131">
            <w:pPr>
              <w:spacing w:line="256" w:lineRule="auto"/>
              <w:jc w:val="center"/>
              <w:rPr>
                <w:sz w:val="22"/>
                <w:szCs w:val="22"/>
                <w:lang w:val="en-US"/>
              </w:rPr>
            </w:pPr>
          </w:p>
        </w:tc>
      </w:tr>
      <w:tr w:rsidR="004E5512" w14:paraId="3600BB0E" w14:textId="77777777" w:rsidTr="00A95131">
        <w:tc>
          <w:tcPr>
            <w:tcW w:w="709" w:type="dxa"/>
            <w:tcBorders>
              <w:top w:val="nil"/>
              <w:left w:val="single" w:sz="6" w:space="0" w:color="auto"/>
              <w:bottom w:val="nil"/>
              <w:right w:val="nil"/>
            </w:tcBorders>
          </w:tcPr>
          <w:p w14:paraId="74432656"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4F22AD2C"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005A5B9D" w14:textId="77777777" w:rsidR="004E5512" w:rsidRDefault="004E5512" w:rsidP="00A95131">
            <w:pPr>
              <w:spacing w:line="256" w:lineRule="auto"/>
              <w:rPr>
                <w:b/>
                <w:bCs/>
                <w:sz w:val="22"/>
                <w:szCs w:val="22"/>
                <w:lang w:val="en-US"/>
              </w:rPr>
            </w:pPr>
            <w:r>
              <w:rPr>
                <w:b/>
                <w:bCs/>
                <w:sz w:val="22"/>
                <w:szCs w:val="22"/>
                <w:lang w:val="en-US"/>
              </w:rPr>
              <w:t>1.5. Constructia rigolei de scurgere</w:t>
            </w:r>
          </w:p>
          <w:p w14:paraId="2579355B" w14:textId="77777777" w:rsidR="004E5512" w:rsidRDefault="004E5512" w:rsidP="00A95131">
            <w:pPr>
              <w:spacing w:line="256" w:lineRule="auto"/>
              <w:rPr>
                <w:lang w:val="en-US"/>
              </w:rPr>
            </w:pPr>
          </w:p>
        </w:tc>
      </w:tr>
      <w:tr w:rsidR="004E5512" w14:paraId="424A7478"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514C587" w14:textId="77777777" w:rsidR="004E5512" w:rsidRDefault="004E5512" w:rsidP="00A95131">
            <w:pPr>
              <w:spacing w:line="256" w:lineRule="auto"/>
              <w:rPr>
                <w:sz w:val="22"/>
                <w:szCs w:val="22"/>
                <w:lang w:val="en-US"/>
              </w:rPr>
            </w:pPr>
            <w:r>
              <w:rPr>
                <w:sz w:val="22"/>
                <w:szCs w:val="22"/>
                <w:lang w:val="en-US"/>
              </w:rPr>
              <w:t>30</w:t>
            </w:r>
          </w:p>
        </w:tc>
        <w:tc>
          <w:tcPr>
            <w:tcW w:w="1559" w:type="dxa"/>
            <w:tcBorders>
              <w:top w:val="single" w:sz="4" w:space="0" w:color="auto"/>
              <w:left w:val="single" w:sz="6" w:space="0" w:color="auto"/>
              <w:bottom w:val="single" w:sz="4" w:space="0" w:color="auto"/>
              <w:right w:val="single" w:sz="6" w:space="0" w:color="auto"/>
            </w:tcBorders>
          </w:tcPr>
          <w:p w14:paraId="18EAA3C9" w14:textId="77777777" w:rsidR="004E5512" w:rsidRDefault="004E5512" w:rsidP="00A95131">
            <w:pPr>
              <w:spacing w:line="256" w:lineRule="auto"/>
              <w:rPr>
                <w:sz w:val="22"/>
                <w:szCs w:val="22"/>
                <w:lang w:val="en-US"/>
              </w:rPr>
            </w:pPr>
            <w:r>
              <w:rPr>
                <w:sz w:val="22"/>
                <w:szCs w:val="22"/>
                <w:lang w:val="en-US"/>
              </w:rPr>
              <w:t>TsD05A</w:t>
            </w:r>
          </w:p>
          <w:p w14:paraId="7C9A246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0731062" w14:textId="77777777" w:rsidR="004E5512" w:rsidRDefault="004E5512" w:rsidP="00A95131">
            <w:pPr>
              <w:spacing w:line="256" w:lineRule="auto"/>
              <w:rPr>
                <w:lang w:val="en-US"/>
              </w:rPr>
            </w:pPr>
            <w:r>
              <w:rPr>
                <w:lang w:val="en-US"/>
              </w:rPr>
              <w:t>Compactarea cu maiul mecanic de 150-200 kg a umpluturilor in straturi succesive de 20-30 cm grosime, exclusiv udarea fiecarui strat in parte, umpluturile executindu-se din pamint necoeziv</w:t>
            </w:r>
          </w:p>
          <w:p w14:paraId="1948436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44EFBC0"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651C97B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0.2800</w:t>
            </w:r>
          </w:p>
          <w:p w14:paraId="14F62732" w14:textId="77777777" w:rsidR="004E5512" w:rsidRDefault="004E5512" w:rsidP="00A95131">
            <w:pPr>
              <w:spacing w:line="256" w:lineRule="auto"/>
              <w:jc w:val="center"/>
              <w:rPr>
                <w:sz w:val="22"/>
                <w:szCs w:val="22"/>
                <w:lang w:val="en-US"/>
              </w:rPr>
            </w:pPr>
          </w:p>
        </w:tc>
      </w:tr>
      <w:tr w:rsidR="004E5512" w14:paraId="3882EFE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D62E820" w14:textId="77777777" w:rsidR="004E5512" w:rsidRDefault="004E5512" w:rsidP="00A95131">
            <w:pPr>
              <w:spacing w:line="256" w:lineRule="auto"/>
              <w:rPr>
                <w:sz w:val="22"/>
                <w:szCs w:val="22"/>
                <w:lang w:val="en-US"/>
              </w:rPr>
            </w:pPr>
            <w:r>
              <w:rPr>
                <w:sz w:val="22"/>
                <w:szCs w:val="22"/>
                <w:lang w:val="en-US"/>
              </w:rPr>
              <w:t>31</w:t>
            </w:r>
          </w:p>
        </w:tc>
        <w:tc>
          <w:tcPr>
            <w:tcW w:w="1559" w:type="dxa"/>
            <w:tcBorders>
              <w:top w:val="single" w:sz="4" w:space="0" w:color="auto"/>
              <w:left w:val="single" w:sz="6" w:space="0" w:color="auto"/>
              <w:bottom w:val="single" w:sz="4" w:space="0" w:color="auto"/>
              <w:right w:val="single" w:sz="6" w:space="0" w:color="auto"/>
            </w:tcBorders>
          </w:tcPr>
          <w:p w14:paraId="166FE6E0" w14:textId="77777777" w:rsidR="004E5512" w:rsidRDefault="004E5512" w:rsidP="00A95131">
            <w:pPr>
              <w:spacing w:line="256" w:lineRule="auto"/>
              <w:rPr>
                <w:sz w:val="22"/>
                <w:szCs w:val="22"/>
                <w:lang w:val="en-US"/>
              </w:rPr>
            </w:pPr>
            <w:r>
              <w:rPr>
                <w:sz w:val="22"/>
                <w:szCs w:val="22"/>
                <w:lang w:val="en-US"/>
              </w:rPr>
              <w:t>TsC54B</w:t>
            </w:r>
          </w:p>
          <w:p w14:paraId="5DF8CB48"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C9B73EE" w14:textId="77777777" w:rsidR="004E5512" w:rsidRDefault="004E5512" w:rsidP="00A95131">
            <w:pPr>
              <w:spacing w:line="256" w:lineRule="auto"/>
              <w:rPr>
                <w:lang w:val="en-US"/>
              </w:rPr>
            </w:pPr>
            <w:r>
              <w:rPr>
                <w:lang w:val="en-US"/>
              </w:rPr>
              <w:t>Strat de fundatie din piatra sparta</w:t>
            </w:r>
          </w:p>
          <w:p w14:paraId="62BB4514"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5560561"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10193069"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15.6000</w:t>
            </w:r>
          </w:p>
          <w:p w14:paraId="3162DB47" w14:textId="77777777" w:rsidR="004E5512" w:rsidRDefault="004E5512" w:rsidP="00A95131">
            <w:pPr>
              <w:spacing w:line="256" w:lineRule="auto"/>
              <w:jc w:val="center"/>
              <w:rPr>
                <w:sz w:val="22"/>
                <w:szCs w:val="22"/>
                <w:lang w:val="en-US"/>
              </w:rPr>
            </w:pPr>
          </w:p>
        </w:tc>
      </w:tr>
      <w:tr w:rsidR="004E5512" w14:paraId="063AC5B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23B860F" w14:textId="77777777" w:rsidR="004E5512" w:rsidRDefault="004E5512" w:rsidP="00A95131">
            <w:pPr>
              <w:spacing w:line="256" w:lineRule="auto"/>
              <w:rPr>
                <w:sz w:val="22"/>
                <w:szCs w:val="22"/>
                <w:lang w:val="en-US"/>
              </w:rPr>
            </w:pPr>
            <w:r>
              <w:rPr>
                <w:sz w:val="22"/>
                <w:szCs w:val="22"/>
                <w:lang w:val="en-US"/>
              </w:rPr>
              <w:t>32</w:t>
            </w:r>
          </w:p>
        </w:tc>
        <w:tc>
          <w:tcPr>
            <w:tcW w:w="1559" w:type="dxa"/>
            <w:tcBorders>
              <w:top w:val="single" w:sz="4" w:space="0" w:color="auto"/>
              <w:left w:val="single" w:sz="6" w:space="0" w:color="auto"/>
              <w:bottom w:val="single" w:sz="4" w:space="0" w:color="auto"/>
              <w:right w:val="single" w:sz="6" w:space="0" w:color="auto"/>
            </w:tcBorders>
          </w:tcPr>
          <w:p w14:paraId="1092A5F3" w14:textId="77777777" w:rsidR="004E5512" w:rsidRDefault="004E5512" w:rsidP="00A95131">
            <w:pPr>
              <w:spacing w:line="256" w:lineRule="auto"/>
              <w:rPr>
                <w:sz w:val="22"/>
                <w:szCs w:val="22"/>
                <w:lang w:val="en-US"/>
              </w:rPr>
            </w:pPr>
            <w:r>
              <w:rPr>
                <w:sz w:val="22"/>
                <w:szCs w:val="22"/>
                <w:lang w:val="en-US"/>
              </w:rPr>
              <w:t>CA02C021</w:t>
            </w:r>
          </w:p>
          <w:p w14:paraId="64F50D1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80496A2" w14:textId="77777777" w:rsidR="004E5512" w:rsidRDefault="004E5512" w:rsidP="00A95131">
            <w:pPr>
              <w:spacing w:line="256" w:lineRule="auto"/>
              <w:rPr>
                <w:lang w:val="en-US"/>
              </w:rPr>
            </w:pPr>
            <w:r>
              <w:rPr>
                <w:lang w:val="en-US"/>
              </w:rPr>
              <w:t>Beton simplu turnat  in egalizari, pante, sape la inaltimi mai mari de 35 m, preparat manual conform art. CA01, turnare cu mijloace clasice  B15</w:t>
            </w:r>
          </w:p>
          <w:p w14:paraId="531385D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F0168E9"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64227F2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12.4800</w:t>
            </w:r>
          </w:p>
          <w:p w14:paraId="1A7499BE" w14:textId="77777777" w:rsidR="004E5512" w:rsidRDefault="004E5512" w:rsidP="00A95131">
            <w:pPr>
              <w:spacing w:line="256" w:lineRule="auto"/>
              <w:jc w:val="center"/>
              <w:rPr>
                <w:sz w:val="22"/>
                <w:szCs w:val="22"/>
                <w:lang w:val="en-US"/>
              </w:rPr>
            </w:pPr>
          </w:p>
        </w:tc>
      </w:tr>
      <w:tr w:rsidR="004E5512" w14:paraId="64478AC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7BF15EF" w14:textId="77777777" w:rsidR="004E5512" w:rsidRDefault="004E5512" w:rsidP="00A95131">
            <w:pPr>
              <w:spacing w:line="256" w:lineRule="auto"/>
              <w:rPr>
                <w:sz w:val="22"/>
                <w:szCs w:val="22"/>
                <w:lang w:val="en-US"/>
              </w:rPr>
            </w:pPr>
            <w:r>
              <w:rPr>
                <w:sz w:val="22"/>
                <w:szCs w:val="22"/>
                <w:lang w:val="en-US"/>
              </w:rPr>
              <w:lastRenderedPageBreak/>
              <w:t>33</w:t>
            </w:r>
          </w:p>
        </w:tc>
        <w:tc>
          <w:tcPr>
            <w:tcW w:w="1559" w:type="dxa"/>
            <w:tcBorders>
              <w:top w:val="single" w:sz="4" w:space="0" w:color="auto"/>
              <w:left w:val="single" w:sz="6" w:space="0" w:color="auto"/>
              <w:bottom w:val="single" w:sz="4" w:space="0" w:color="auto"/>
              <w:right w:val="single" w:sz="6" w:space="0" w:color="auto"/>
            </w:tcBorders>
          </w:tcPr>
          <w:p w14:paraId="18B92441" w14:textId="77777777" w:rsidR="004E5512" w:rsidRDefault="004E5512" w:rsidP="00A95131">
            <w:pPr>
              <w:spacing w:line="256" w:lineRule="auto"/>
              <w:rPr>
                <w:sz w:val="22"/>
                <w:szCs w:val="22"/>
                <w:lang w:val="en-US"/>
              </w:rPr>
            </w:pPr>
            <w:r>
              <w:rPr>
                <w:sz w:val="22"/>
                <w:szCs w:val="22"/>
                <w:lang w:val="en-US"/>
              </w:rPr>
              <w:t>IfB11A</w:t>
            </w:r>
          </w:p>
          <w:p w14:paraId="11B08E75"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D55E4DD" w14:textId="77777777" w:rsidR="004E5512" w:rsidRDefault="004E5512" w:rsidP="00A95131">
            <w:pPr>
              <w:spacing w:line="256" w:lineRule="auto"/>
              <w:rPr>
                <w:lang w:val="en-US"/>
              </w:rPr>
            </w:pPr>
            <w:r>
              <w:rPr>
                <w:lang w:val="en-US"/>
              </w:rPr>
              <w:t>Strat din piatra bruta in greutate pina la 50 kg/buc, pentru apararea malurilor naturale, taluzelor, plajelor etc., la lucrari pe cursuri de apa, executat prin aruncare, in grosime de 30 cm</w:t>
            </w:r>
          </w:p>
          <w:p w14:paraId="2339BB44"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8D1F664" w14:textId="77777777" w:rsidR="004E5512" w:rsidRDefault="004E5512" w:rsidP="00A95131">
            <w:pPr>
              <w:spacing w:line="256" w:lineRule="auto"/>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14:paraId="29E6609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4.0000</w:t>
            </w:r>
          </w:p>
          <w:p w14:paraId="0614BA9B" w14:textId="77777777" w:rsidR="004E5512" w:rsidRDefault="004E5512" w:rsidP="00A95131">
            <w:pPr>
              <w:spacing w:line="256" w:lineRule="auto"/>
              <w:jc w:val="center"/>
              <w:rPr>
                <w:sz w:val="22"/>
                <w:szCs w:val="22"/>
                <w:lang w:val="en-US"/>
              </w:rPr>
            </w:pPr>
          </w:p>
        </w:tc>
      </w:tr>
      <w:tr w:rsidR="004E5512" w14:paraId="2BBE2935" w14:textId="77777777" w:rsidTr="00A95131">
        <w:tc>
          <w:tcPr>
            <w:tcW w:w="709" w:type="dxa"/>
            <w:tcBorders>
              <w:top w:val="nil"/>
              <w:left w:val="single" w:sz="6" w:space="0" w:color="auto"/>
              <w:bottom w:val="nil"/>
              <w:right w:val="nil"/>
            </w:tcBorders>
          </w:tcPr>
          <w:p w14:paraId="27A4A0AF"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71B5149D"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4AE4D055" w14:textId="77777777" w:rsidR="004E5512" w:rsidRDefault="004E5512" w:rsidP="00A95131">
            <w:pPr>
              <w:spacing w:line="256" w:lineRule="auto"/>
              <w:rPr>
                <w:b/>
                <w:bCs/>
                <w:sz w:val="22"/>
                <w:szCs w:val="22"/>
                <w:lang w:val="en-US"/>
              </w:rPr>
            </w:pPr>
            <w:r>
              <w:rPr>
                <w:b/>
                <w:bCs/>
                <w:sz w:val="22"/>
                <w:szCs w:val="22"/>
                <w:lang w:val="en-US"/>
              </w:rPr>
              <w:t>1.6. Cascada in trepte (8 buc)</w:t>
            </w:r>
          </w:p>
          <w:p w14:paraId="47192C1D" w14:textId="77777777" w:rsidR="004E5512" w:rsidRDefault="004E5512" w:rsidP="00A95131">
            <w:pPr>
              <w:spacing w:line="256" w:lineRule="auto"/>
              <w:rPr>
                <w:lang w:val="en-US"/>
              </w:rPr>
            </w:pPr>
          </w:p>
        </w:tc>
      </w:tr>
      <w:tr w:rsidR="004E5512" w14:paraId="7165DCE5"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93F9379" w14:textId="77777777" w:rsidR="004E5512" w:rsidRDefault="004E5512" w:rsidP="00A95131">
            <w:pPr>
              <w:spacing w:line="256" w:lineRule="auto"/>
              <w:rPr>
                <w:sz w:val="22"/>
                <w:szCs w:val="22"/>
                <w:lang w:val="en-US"/>
              </w:rPr>
            </w:pPr>
            <w:r>
              <w:rPr>
                <w:sz w:val="22"/>
                <w:szCs w:val="22"/>
                <w:lang w:val="en-US"/>
              </w:rPr>
              <w:t>34</w:t>
            </w:r>
          </w:p>
        </w:tc>
        <w:tc>
          <w:tcPr>
            <w:tcW w:w="1559" w:type="dxa"/>
            <w:tcBorders>
              <w:top w:val="single" w:sz="4" w:space="0" w:color="auto"/>
              <w:left w:val="single" w:sz="6" w:space="0" w:color="auto"/>
              <w:bottom w:val="single" w:sz="4" w:space="0" w:color="auto"/>
              <w:right w:val="single" w:sz="6" w:space="0" w:color="auto"/>
            </w:tcBorders>
          </w:tcPr>
          <w:p w14:paraId="57094BCB" w14:textId="77777777" w:rsidR="004E5512" w:rsidRDefault="004E5512" w:rsidP="00A95131">
            <w:pPr>
              <w:spacing w:line="256" w:lineRule="auto"/>
              <w:rPr>
                <w:sz w:val="22"/>
                <w:szCs w:val="22"/>
                <w:lang w:val="en-US"/>
              </w:rPr>
            </w:pPr>
            <w:r>
              <w:rPr>
                <w:sz w:val="22"/>
                <w:szCs w:val="22"/>
                <w:lang w:val="en-US"/>
              </w:rPr>
              <w:t>CA09A</w:t>
            </w:r>
          </w:p>
          <w:p w14:paraId="1AAD857D"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DE6BE9E" w14:textId="77777777" w:rsidR="004E5512" w:rsidRDefault="004E5512" w:rsidP="00A95131">
            <w:pPr>
              <w:spacing w:line="256" w:lineRule="auto"/>
              <w:rPr>
                <w:lang w:val="en-US"/>
              </w:rPr>
            </w:pPr>
            <w:r>
              <w:rPr>
                <w:lang w:val="en-US"/>
              </w:rPr>
              <w:t>Beton ciclopian, clasa C5/4 in fundatii, socluri, ziduri de sprijin, preparat in instalatii centralizate</w:t>
            </w:r>
          </w:p>
          <w:p w14:paraId="682B5B5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25BC4F6"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759FFF9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1.0400</w:t>
            </w:r>
          </w:p>
          <w:p w14:paraId="161CFEC1" w14:textId="77777777" w:rsidR="004E5512" w:rsidRDefault="004E5512" w:rsidP="00A95131">
            <w:pPr>
              <w:spacing w:line="256" w:lineRule="auto"/>
              <w:jc w:val="center"/>
              <w:rPr>
                <w:sz w:val="22"/>
                <w:szCs w:val="22"/>
                <w:lang w:val="en-US"/>
              </w:rPr>
            </w:pPr>
          </w:p>
        </w:tc>
      </w:tr>
      <w:tr w:rsidR="004E5512" w14:paraId="19CE18D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BD83287" w14:textId="77777777" w:rsidR="004E5512" w:rsidRDefault="004E5512" w:rsidP="00A95131">
            <w:pPr>
              <w:spacing w:line="256" w:lineRule="auto"/>
              <w:rPr>
                <w:sz w:val="22"/>
                <w:szCs w:val="22"/>
                <w:lang w:val="en-US"/>
              </w:rPr>
            </w:pPr>
            <w:r>
              <w:rPr>
                <w:sz w:val="22"/>
                <w:szCs w:val="22"/>
                <w:lang w:val="en-US"/>
              </w:rPr>
              <w:t>35</w:t>
            </w:r>
          </w:p>
        </w:tc>
        <w:tc>
          <w:tcPr>
            <w:tcW w:w="1559" w:type="dxa"/>
            <w:tcBorders>
              <w:top w:val="single" w:sz="4" w:space="0" w:color="auto"/>
              <w:left w:val="single" w:sz="6" w:space="0" w:color="auto"/>
              <w:bottom w:val="single" w:sz="4" w:space="0" w:color="auto"/>
              <w:right w:val="single" w:sz="6" w:space="0" w:color="auto"/>
            </w:tcBorders>
          </w:tcPr>
          <w:p w14:paraId="60175044" w14:textId="77777777" w:rsidR="004E5512" w:rsidRDefault="004E5512" w:rsidP="00A95131">
            <w:pPr>
              <w:spacing w:line="256" w:lineRule="auto"/>
              <w:rPr>
                <w:sz w:val="22"/>
                <w:szCs w:val="22"/>
                <w:lang w:val="en-US"/>
              </w:rPr>
            </w:pPr>
            <w:r>
              <w:rPr>
                <w:sz w:val="22"/>
                <w:szCs w:val="22"/>
                <w:lang w:val="en-US"/>
              </w:rPr>
              <w:t>CF15A</w:t>
            </w:r>
          </w:p>
          <w:p w14:paraId="796F17D7"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5F29CD3" w14:textId="77777777" w:rsidR="004E5512" w:rsidRDefault="004E5512" w:rsidP="00A95131">
            <w:pPr>
              <w:spacing w:line="256" w:lineRule="auto"/>
              <w:rPr>
                <w:lang w:val="en-US"/>
              </w:rPr>
            </w:pPr>
            <w:r>
              <w:rPr>
                <w:lang w:val="en-US"/>
              </w:rPr>
              <w:t>Tencuieli interioare si exterioare sclivisite, executate manual, cu mortar de ciment M 100-T de 2 cm grosime medie, la pereti din beton sau caramida, cu suprafete plane</w:t>
            </w:r>
          </w:p>
          <w:p w14:paraId="37771F19"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FF0D0C1" w14:textId="77777777" w:rsidR="004E5512" w:rsidRDefault="004E5512" w:rsidP="00A95131">
            <w:pPr>
              <w:spacing w:line="256" w:lineRule="auto"/>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14:paraId="048571A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6.8000</w:t>
            </w:r>
          </w:p>
          <w:p w14:paraId="0E66D38A" w14:textId="77777777" w:rsidR="004E5512" w:rsidRDefault="004E5512" w:rsidP="00A95131">
            <w:pPr>
              <w:spacing w:line="256" w:lineRule="auto"/>
              <w:jc w:val="center"/>
              <w:rPr>
                <w:sz w:val="22"/>
                <w:szCs w:val="22"/>
                <w:lang w:val="en-US"/>
              </w:rPr>
            </w:pPr>
          </w:p>
        </w:tc>
      </w:tr>
      <w:tr w:rsidR="004E5512" w14:paraId="065DAA5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29CDE48" w14:textId="77777777" w:rsidR="004E5512" w:rsidRDefault="004E5512" w:rsidP="00A95131">
            <w:pPr>
              <w:spacing w:line="256" w:lineRule="auto"/>
              <w:rPr>
                <w:sz w:val="22"/>
                <w:szCs w:val="22"/>
                <w:lang w:val="en-US"/>
              </w:rPr>
            </w:pPr>
            <w:r>
              <w:rPr>
                <w:sz w:val="22"/>
                <w:szCs w:val="22"/>
                <w:lang w:val="en-US"/>
              </w:rPr>
              <w:t>36</w:t>
            </w:r>
          </w:p>
        </w:tc>
        <w:tc>
          <w:tcPr>
            <w:tcW w:w="1559" w:type="dxa"/>
            <w:tcBorders>
              <w:top w:val="single" w:sz="4" w:space="0" w:color="auto"/>
              <w:left w:val="single" w:sz="6" w:space="0" w:color="auto"/>
              <w:bottom w:val="single" w:sz="4" w:space="0" w:color="auto"/>
              <w:right w:val="single" w:sz="6" w:space="0" w:color="auto"/>
            </w:tcBorders>
          </w:tcPr>
          <w:p w14:paraId="27083DA2" w14:textId="77777777" w:rsidR="004E5512" w:rsidRDefault="004E5512" w:rsidP="00A95131">
            <w:pPr>
              <w:spacing w:line="256" w:lineRule="auto"/>
              <w:rPr>
                <w:sz w:val="22"/>
                <w:szCs w:val="22"/>
                <w:lang w:val="en-US"/>
              </w:rPr>
            </w:pPr>
            <w:r>
              <w:rPr>
                <w:sz w:val="22"/>
                <w:szCs w:val="22"/>
                <w:lang w:val="en-US"/>
              </w:rPr>
              <w:t>IzF18F</w:t>
            </w:r>
          </w:p>
          <w:p w14:paraId="023142A7"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6D6A921" w14:textId="77777777" w:rsidR="004E5512" w:rsidRDefault="004E5512" w:rsidP="00A95131">
            <w:pPr>
              <w:spacing w:line="256" w:lineRule="auto"/>
              <w:rPr>
                <w:lang w:val="en-US"/>
              </w:rPr>
            </w:pPr>
            <w:r>
              <w:rPr>
                <w:lang w:val="en-US"/>
              </w:rPr>
              <w:t>Strat suport de egalizare sau de protectie pentru izolatii, inclusiv scafele aferente, executat cu lapte de ciment, sprituit peste hidroizolatii  inclinate peste 40 % sau verticale</w:t>
            </w:r>
          </w:p>
          <w:p w14:paraId="6423342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5939800" w14:textId="77777777" w:rsidR="004E5512" w:rsidRDefault="004E5512" w:rsidP="00A95131">
            <w:pPr>
              <w:spacing w:line="256" w:lineRule="auto"/>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14:paraId="7A3B12C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6.8000</w:t>
            </w:r>
          </w:p>
          <w:p w14:paraId="474D9519" w14:textId="77777777" w:rsidR="004E5512" w:rsidRDefault="004E5512" w:rsidP="00A95131">
            <w:pPr>
              <w:spacing w:line="256" w:lineRule="auto"/>
              <w:jc w:val="center"/>
              <w:rPr>
                <w:sz w:val="22"/>
                <w:szCs w:val="22"/>
                <w:lang w:val="en-US"/>
              </w:rPr>
            </w:pPr>
          </w:p>
        </w:tc>
      </w:tr>
      <w:tr w:rsidR="004E5512" w14:paraId="0DFC07F4" w14:textId="77777777" w:rsidTr="00A95131">
        <w:tc>
          <w:tcPr>
            <w:tcW w:w="709" w:type="dxa"/>
            <w:tcBorders>
              <w:top w:val="nil"/>
              <w:left w:val="single" w:sz="6" w:space="0" w:color="auto"/>
              <w:bottom w:val="nil"/>
              <w:right w:val="nil"/>
            </w:tcBorders>
          </w:tcPr>
          <w:p w14:paraId="525C7F4E"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418CB9EA"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4EC51309" w14:textId="77777777" w:rsidR="004E5512" w:rsidRDefault="004E5512" w:rsidP="00A95131">
            <w:pPr>
              <w:spacing w:line="256" w:lineRule="auto"/>
              <w:rPr>
                <w:b/>
                <w:bCs/>
                <w:sz w:val="22"/>
                <w:szCs w:val="22"/>
                <w:lang w:val="en-US"/>
              </w:rPr>
            </w:pPr>
            <w:r>
              <w:rPr>
                <w:b/>
                <w:bCs/>
                <w:sz w:val="22"/>
                <w:szCs w:val="22"/>
                <w:lang w:val="en-US"/>
              </w:rPr>
              <w:t>1.7. Gard european</w:t>
            </w:r>
          </w:p>
          <w:p w14:paraId="79780F9E" w14:textId="77777777" w:rsidR="004E5512" w:rsidRDefault="004E5512" w:rsidP="00A95131">
            <w:pPr>
              <w:spacing w:line="256" w:lineRule="auto"/>
              <w:rPr>
                <w:lang w:val="en-US"/>
              </w:rPr>
            </w:pPr>
          </w:p>
        </w:tc>
      </w:tr>
      <w:tr w:rsidR="004E5512" w14:paraId="74F692ED"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8C9D051" w14:textId="77777777" w:rsidR="004E5512" w:rsidRDefault="004E5512" w:rsidP="00A95131">
            <w:pPr>
              <w:spacing w:line="256" w:lineRule="auto"/>
              <w:rPr>
                <w:sz w:val="22"/>
                <w:szCs w:val="22"/>
                <w:lang w:val="en-US"/>
              </w:rPr>
            </w:pPr>
            <w:r>
              <w:rPr>
                <w:sz w:val="22"/>
                <w:szCs w:val="22"/>
                <w:lang w:val="en-US"/>
              </w:rPr>
              <w:t>37</w:t>
            </w:r>
          </w:p>
        </w:tc>
        <w:tc>
          <w:tcPr>
            <w:tcW w:w="1559" w:type="dxa"/>
            <w:tcBorders>
              <w:top w:val="single" w:sz="4" w:space="0" w:color="auto"/>
              <w:left w:val="single" w:sz="6" w:space="0" w:color="auto"/>
              <w:bottom w:val="single" w:sz="4" w:space="0" w:color="auto"/>
              <w:right w:val="single" w:sz="6" w:space="0" w:color="auto"/>
            </w:tcBorders>
          </w:tcPr>
          <w:p w14:paraId="11498181" w14:textId="77777777" w:rsidR="004E5512" w:rsidRDefault="004E5512" w:rsidP="00A95131">
            <w:pPr>
              <w:spacing w:line="256" w:lineRule="auto"/>
              <w:rPr>
                <w:sz w:val="22"/>
                <w:szCs w:val="22"/>
                <w:lang w:val="en-US"/>
              </w:rPr>
            </w:pPr>
            <w:r>
              <w:rPr>
                <w:sz w:val="22"/>
                <w:szCs w:val="22"/>
                <w:lang w:val="en-US"/>
              </w:rPr>
              <w:t>TsA01B1</w:t>
            </w:r>
          </w:p>
          <w:p w14:paraId="4BF9EFA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E6CBA6E" w14:textId="77777777" w:rsidR="004E5512" w:rsidRDefault="004E5512" w:rsidP="00A95131">
            <w:pPr>
              <w:spacing w:line="256" w:lineRule="auto"/>
              <w:rPr>
                <w:lang w:val="en-US"/>
              </w:rPr>
            </w:pPr>
            <w:r>
              <w:rPr>
                <w:lang w:val="en-US"/>
              </w:rPr>
              <w:t>Sapatura manuala de pamint in spatii intinse, la deblee, la canale deschise, la gropi de imprumut, la indepartarea stratului vegetal de 10-30 cm grosime in pamint cu umiditate naturala aruncarea in depozit sau vehicul la H&lt; 0,60 m  teren mijlociu</w:t>
            </w:r>
          </w:p>
          <w:p w14:paraId="3C38EE18"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F12EA47"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43B2A4A6"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7.6200</w:t>
            </w:r>
          </w:p>
          <w:p w14:paraId="37633BB6" w14:textId="77777777" w:rsidR="004E5512" w:rsidRDefault="004E5512" w:rsidP="00A95131">
            <w:pPr>
              <w:spacing w:line="256" w:lineRule="auto"/>
              <w:jc w:val="center"/>
              <w:rPr>
                <w:sz w:val="22"/>
                <w:szCs w:val="22"/>
                <w:lang w:val="en-US"/>
              </w:rPr>
            </w:pPr>
          </w:p>
        </w:tc>
      </w:tr>
      <w:tr w:rsidR="004E5512" w14:paraId="67A0C2A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26F77D3" w14:textId="77777777" w:rsidR="004E5512" w:rsidRDefault="004E5512" w:rsidP="00A95131">
            <w:pPr>
              <w:spacing w:line="256" w:lineRule="auto"/>
              <w:rPr>
                <w:sz w:val="22"/>
                <w:szCs w:val="22"/>
                <w:lang w:val="en-US"/>
              </w:rPr>
            </w:pPr>
            <w:r>
              <w:rPr>
                <w:sz w:val="22"/>
                <w:szCs w:val="22"/>
                <w:lang w:val="en-US"/>
              </w:rPr>
              <w:t>38</w:t>
            </w:r>
          </w:p>
        </w:tc>
        <w:tc>
          <w:tcPr>
            <w:tcW w:w="1559" w:type="dxa"/>
            <w:tcBorders>
              <w:top w:val="single" w:sz="4" w:space="0" w:color="auto"/>
              <w:left w:val="single" w:sz="6" w:space="0" w:color="auto"/>
              <w:bottom w:val="single" w:sz="4" w:space="0" w:color="auto"/>
              <w:right w:val="single" w:sz="6" w:space="0" w:color="auto"/>
            </w:tcBorders>
          </w:tcPr>
          <w:p w14:paraId="79549884" w14:textId="77777777" w:rsidR="004E5512" w:rsidRDefault="004E5512" w:rsidP="00A95131">
            <w:pPr>
              <w:spacing w:line="256" w:lineRule="auto"/>
              <w:rPr>
                <w:sz w:val="22"/>
                <w:szCs w:val="22"/>
                <w:lang w:val="en-US"/>
              </w:rPr>
            </w:pPr>
            <w:r>
              <w:rPr>
                <w:sz w:val="22"/>
                <w:szCs w:val="22"/>
                <w:lang w:val="en-US"/>
              </w:rPr>
              <w:t>CO06B2</w:t>
            </w:r>
          </w:p>
          <w:p w14:paraId="3D6BE90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FD69850" w14:textId="77777777" w:rsidR="004E5512" w:rsidRDefault="004E5512" w:rsidP="00A95131">
            <w:pPr>
              <w:spacing w:line="256" w:lineRule="auto"/>
              <w:rPr>
                <w:lang w:val="en-US"/>
              </w:rPr>
            </w:pPr>
            <w:r>
              <w:rPr>
                <w:lang w:val="en-US"/>
              </w:rPr>
              <w:t>Imprejmuiri din plasa de sirma cu panouri de gard din rama de otelrotund fixata  pe stilpi din beton armat prefabricat montati la 2 m distanta interax prin burare cu piatra sparta, cu inaltimea la coama de 2,05 m, pentru utilizarea betonului marfa la montarea stilpilor prefabricati din beton armat (  Panou ECO H-1,85m L-2,5m D-4.0 mm zincat + Stilpi din tava profilata 60x40x2 H=2.3m -60 buc)</w:t>
            </w:r>
          </w:p>
          <w:p w14:paraId="169E23C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BD081A8"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190AF27C"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148.5000</w:t>
            </w:r>
          </w:p>
          <w:p w14:paraId="54053A77" w14:textId="77777777" w:rsidR="004E5512" w:rsidRDefault="004E5512" w:rsidP="00A95131">
            <w:pPr>
              <w:spacing w:line="256" w:lineRule="auto"/>
              <w:jc w:val="center"/>
              <w:rPr>
                <w:sz w:val="22"/>
                <w:szCs w:val="22"/>
                <w:lang w:val="en-US"/>
              </w:rPr>
            </w:pPr>
          </w:p>
        </w:tc>
      </w:tr>
      <w:tr w:rsidR="004E5512" w14:paraId="468D107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1D57FE7F" w14:textId="77777777" w:rsidR="004E5512" w:rsidRDefault="004E5512" w:rsidP="00A95131">
            <w:pPr>
              <w:spacing w:line="256" w:lineRule="auto"/>
              <w:rPr>
                <w:sz w:val="22"/>
                <w:szCs w:val="22"/>
                <w:lang w:val="en-US"/>
              </w:rPr>
            </w:pPr>
            <w:r>
              <w:rPr>
                <w:sz w:val="22"/>
                <w:szCs w:val="22"/>
                <w:lang w:val="en-US"/>
              </w:rPr>
              <w:t>39</w:t>
            </w:r>
          </w:p>
        </w:tc>
        <w:tc>
          <w:tcPr>
            <w:tcW w:w="1559" w:type="dxa"/>
            <w:tcBorders>
              <w:top w:val="single" w:sz="4" w:space="0" w:color="auto"/>
              <w:left w:val="single" w:sz="6" w:space="0" w:color="auto"/>
              <w:bottom w:val="single" w:sz="4" w:space="0" w:color="auto"/>
              <w:right w:val="single" w:sz="6" w:space="0" w:color="auto"/>
            </w:tcBorders>
          </w:tcPr>
          <w:p w14:paraId="53CB1DB6" w14:textId="77777777" w:rsidR="004E5512" w:rsidRDefault="004E5512" w:rsidP="00A95131">
            <w:pPr>
              <w:spacing w:line="256" w:lineRule="auto"/>
              <w:rPr>
                <w:sz w:val="22"/>
                <w:szCs w:val="22"/>
                <w:lang w:val="en-US"/>
              </w:rPr>
            </w:pPr>
            <w:r>
              <w:rPr>
                <w:sz w:val="22"/>
                <w:szCs w:val="22"/>
                <w:lang w:val="en-US"/>
              </w:rPr>
              <w:t>Pret de piata</w:t>
            </w:r>
          </w:p>
          <w:p w14:paraId="323FA53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EB1D724" w14:textId="77777777" w:rsidR="004E5512" w:rsidRDefault="004E5512" w:rsidP="00A95131">
            <w:pPr>
              <w:spacing w:line="256" w:lineRule="auto"/>
              <w:rPr>
                <w:lang w:val="en-US"/>
              </w:rPr>
            </w:pPr>
            <w:r>
              <w:rPr>
                <w:lang w:val="en-US"/>
              </w:rPr>
              <w:t>Element de fixare Standard zincat</w:t>
            </w:r>
          </w:p>
          <w:p w14:paraId="179767B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6724640"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8FDC14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240.0000</w:t>
            </w:r>
          </w:p>
          <w:p w14:paraId="09EC3A81" w14:textId="77777777" w:rsidR="004E5512" w:rsidRDefault="004E5512" w:rsidP="00A95131">
            <w:pPr>
              <w:spacing w:line="256" w:lineRule="auto"/>
              <w:jc w:val="center"/>
              <w:rPr>
                <w:sz w:val="22"/>
                <w:szCs w:val="22"/>
                <w:lang w:val="en-US"/>
              </w:rPr>
            </w:pPr>
          </w:p>
        </w:tc>
      </w:tr>
      <w:tr w:rsidR="004E5512" w14:paraId="1B95D44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CBCDE5A" w14:textId="77777777" w:rsidR="004E5512" w:rsidRDefault="004E5512" w:rsidP="00A95131">
            <w:pPr>
              <w:spacing w:line="256" w:lineRule="auto"/>
              <w:rPr>
                <w:sz w:val="22"/>
                <w:szCs w:val="22"/>
                <w:lang w:val="en-US"/>
              </w:rPr>
            </w:pPr>
            <w:r>
              <w:rPr>
                <w:sz w:val="22"/>
                <w:szCs w:val="22"/>
                <w:lang w:val="en-US"/>
              </w:rPr>
              <w:t>40</w:t>
            </w:r>
          </w:p>
        </w:tc>
        <w:tc>
          <w:tcPr>
            <w:tcW w:w="1559" w:type="dxa"/>
            <w:tcBorders>
              <w:top w:val="single" w:sz="4" w:space="0" w:color="auto"/>
              <w:left w:val="single" w:sz="6" w:space="0" w:color="auto"/>
              <w:bottom w:val="single" w:sz="4" w:space="0" w:color="auto"/>
              <w:right w:val="single" w:sz="6" w:space="0" w:color="auto"/>
            </w:tcBorders>
          </w:tcPr>
          <w:p w14:paraId="64AADC9D" w14:textId="77777777" w:rsidR="004E5512" w:rsidRDefault="004E5512" w:rsidP="00A95131">
            <w:pPr>
              <w:spacing w:line="256" w:lineRule="auto"/>
              <w:rPr>
                <w:sz w:val="22"/>
                <w:szCs w:val="22"/>
                <w:lang w:val="en-US"/>
              </w:rPr>
            </w:pPr>
            <w:r>
              <w:rPr>
                <w:sz w:val="22"/>
                <w:szCs w:val="22"/>
                <w:lang w:val="en-US"/>
              </w:rPr>
              <w:t>Pret de piata</w:t>
            </w:r>
          </w:p>
          <w:p w14:paraId="09DE5C8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290C405" w14:textId="77777777" w:rsidR="004E5512" w:rsidRDefault="004E5512" w:rsidP="00A95131">
            <w:pPr>
              <w:spacing w:line="256" w:lineRule="auto"/>
              <w:rPr>
                <w:lang w:val="en-US"/>
              </w:rPr>
            </w:pPr>
            <w:r>
              <w:rPr>
                <w:lang w:val="en-US"/>
              </w:rPr>
              <w:t>Suruburi WSPC 5.5x51mm</w:t>
            </w:r>
          </w:p>
          <w:p w14:paraId="76BCBBE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181365B"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150F05C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240.0000</w:t>
            </w:r>
          </w:p>
          <w:p w14:paraId="7C5D1FB1" w14:textId="77777777" w:rsidR="004E5512" w:rsidRDefault="004E5512" w:rsidP="00A95131">
            <w:pPr>
              <w:spacing w:line="256" w:lineRule="auto"/>
              <w:jc w:val="center"/>
              <w:rPr>
                <w:sz w:val="22"/>
                <w:szCs w:val="22"/>
                <w:lang w:val="en-US"/>
              </w:rPr>
            </w:pPr>
          </w:p>
        </w:tc>
      </w:tr>
      <w:tr w:rsidR="004E5512" w14:paraId="249D3DA5"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DFE18FC" w14:textId="77777777" w:rsidR="004E5512" w:rsidRDefault="004E5512" w:rsidP="00A95131">
            <w:pPr>
              <w:spacing w:line="256" w:lineRule="auto"/>
              <w:rPr>
                <w:sz w:val="22"/>
                <w:szCs w:val="22"/>
                <w:lang w:val="en-US"/>
              </w:rPr>
            </w:pPr>
            <w:r>
              <w:rPr>
                <w:sz w:val="22"/>
                <w:szCs w:val="22"/>
                <w:lang w:val="en-US"/>
              </w:rPr>
              <w:t>41</w:t>
            </w:r>
          </w:p>
        </w:tc>
        <w:tc>
          <w:tcPr>
            <w:tcW w:w="1559" w:type="dxa"/>
            <w:tcBorders>
              <w:top w:val="single" w:sz="4" w:space="0" w:color="auto"/>
              <w:left w:val="single" w:sz="6" w:space="0" w:color="auto"/>
              <w:bottom w:val="single" w:sz="4" w:space="0" w:color="auto"/>
              <w:right w:val="single" w:sz="6" w:space="0" w:color="auto"/>
            </w:tcBorders>
          </w:tcPr>
          <w:p w14:paraId="78117048" w14:textId="77777777" w:rsidR="004E5512" w:rsidRDefault="004E5512" w:rsidP="00A95131">
            <w:pPr>
              <w:spacing w:line="256" w:lineRule="auto"/>
              <w:rPr>
                <w:sz w:val="22"/>
                <w:szCs w:val="22"/>
                <w:lang w:val="en-US"/>
              </w:rPr>
            </w:pPr>
            <w:r>
              <w:rPr>
                <w:sz w:val="22"/>
                <w:szCs w:val="22"/>
                <w:lang w:val="en-US"/>
              </w:rPr>
              <w:t>Pret de piata</w:t>
            </w:r>
          </w:p>
          <w:p w14:paraId="500D7A35"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0162D6E" w14:textId="77777777" w:rsidR="004E5512" w:rsidRDefault="004E5512" w:rsidP="00A95131">
            <w:pPr>
              <w:spacing w:line="256" w:lineRule="auto"/>
              <w:rPr>
                <w:lang w:val="en-US"/>
              </w:rPr>
            </w:pPr>
            <w:r>
              <w:rPr>
                <w:lang w:val="en-US"/>
              </w:rPr>
              <w:t>Capac 60x40mm</w:t>
            </w:r>
          </w:p>
          <w:p w14:paraId="5DD9973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F8A48E1"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771AD94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60.0000</w:t>
            </w:r>
          </w:p>
          <w:p w14:paraId="5C0E1DE2" w14:textId="77777777" w:rsidR="004E5512" w:rsidRDefault="004E5512" w:rsidP="00A95131">
            <w:pPr>
              <w:spacing w:line="256" w:lineRule="auto"/>
              <w:jc w:val="center"/>
              <w:rPr>
                <w:sz w:val="22"/>
                <w:szCs w:val="22"/>
                <w:lang w:val="en-US"/>
              </w:rPr>
            </w:pPr>
          </w:p>
        </w:tc>
      </w:tr>
      <w:tr w:rsidR="004E5512" w14:paraId="6BC9FD6E"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F52B4EA" w14:textId="77777777" w:rsidR="004E5512" w:rsidRDefault="004E5512" w:rsidP="00A95131">
            <w:pPr>
              <w:spacing w:line="256" w:lineRule="auto"/>
              <w:rPr>
                <w:sz w:val="22"/>
                <w:szCs w:val="22"/>
                <w:lang w:val="en-US"/>
              </w:rPr>
            </w:pPr>
            <w:r>
              <w:rPr>
                <w:sz w:val="22"/>
                <w:szCs w:val="22"/>
                <w:lang w:val="en-US"/>
              </w:rPr>
              <w:t>42</w:t>
            </w:r>
          </w:p>
        </w:tc>
        <w:tc>
          <w:tcPr>
            <w:tcW w:w="1559" w:type="dxa"/>
            <w:tcBorders>
              <w:top w:val="single" w:sz="4" w:space="0" w:color="auto"/>
              <w:left w:val="single" w:sz="6" w:space="0" w:color="auto"/>
              <w:bottom w:val="single" w:sz="4" w:space="0" w:color="auto"/>
              <w:right w:val="single" w:sz="6" w:space="0" w:color="auto"/>
            </w:tcBorders>
          </w:tcPr>
          <w:p w14:paraId="62F343E8" w14:textId="77777777" w:rsidR="004E5512" w:rsidRDefault="004E5512" w:rsidP="00A95131">
            <w:pPr>
              <w:spacing w:line="256" w:lineRule="auto"/>
              <w:rPr>
                <w:sz w:val="22"/>
                <w:szCs w:val="22"/>
                <w:lang w:val="en-US"/>
              </w:rPr>
            </w:pPr>
            <w:r>
              <w:rPr>
                <w:sz w:val="22"/>
                <w:szCs w:val="22"/>
                <w:lang w:val="en-US"/>
              </w:rPr>
              <w:t>TsD01B</w:t>
            </w:r>
          </w:p>
          <w:p w14:paraId="2980FF6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4D24637" w14:textId="77777777" w:rsidR="004E5512" w:rsidRDefault="004E5512" w:rsidP="00A95131">
            <w:pPr>
              <w:spacing w:line="256" w:lineRule="auto"/>
              <w:rPr>
                <w:lang w:val="en-US"/>
              </w:rPr>
            </w:pPr>
            <w:r>
              <w:rPr>
                <w:lang w:val="en-US"/>
              </w:rPr>
              <w:t xml:space="preserve">Imprastierea cu lopata a pamintului afinat, in straturi uniforme, de 10-30 cm grosime, </w:t>
            </w:r>
            <w:r>
              <w:rPr>
                <w:lang w:val="en-US"/>
              </w:rPr>
              <w:lastRenderedPageBreak/>
              <w:t>printr-o aruncare de pina la 3 m din gramezi, inclusiv sfarimarea bulgarilor, pamintul provenind din teren mijlociu</w:t>
            </w:r>
          </w:p>
          <w:p w14:paraId="21DC903D"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59628FD" w14:textId="77777777" w:rsidR="004E5512" w:rsidRDefault="004E5512" w:rsidP="00A95131">
            <w:pPr>
              <w:spacing w:line="256" w:lineRule="auto"/>
              <w:jc w:val="center"/>
              <w:rPr>
                <w:sz w:val="22"/>
                <w:szCs w:val="22"/>
                <w:lang w:val="en-US"/>
              </w:rPr>
            </w:pPr>
            <w:r>
              <w:rPr>
                <w:sz w:val="22"/>
                <w:szCs w:val="22"/>
                <w:lang w:val="en-US"/>
              </w:rPr>
              <w:lastRenderedPageBreak/>
              <w:t>m3</w:t>
            </w:r>
          </w:p>
        </w:tc>
        <w:tc>
          <w:tcPr>
            <w:tcW w:w="1843" w:type="dxa"/>
            <w:tcBorders>
              <w:top w:val="single" w:sz="4" w:space="0" w:color="auto"/>
              <w:left w:val="single" w:sz="6" w:space="0" w:color="auto"/>
              <w:bottom w:val="single" w:sz="4" w:space="0" w:color="auto"/>
              <w:right w:val="single" w:sz="6" w:space="0" w:color="auto"/>
            </w:tcBorders>
            <w:vAlign w:val="center"/>
          </w:tcPr>
          <w:p w14:paraId="0CAF2790"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7.2000</w:t>
            </w:r>
          </w:p>
          <w:p w14:paraId="368D74E3" w14:textId="77777777" w:rsidR="004E5512" w:rsidRDefault="004E5512" w:rsidP="00A95131">
            <w:pPr>
              <w:spacing w:line="256" w:lineRule="auto"/>
              <w:jc w:val="center"/>
              <w:rPr>
                <w:sz w:val="22"/>
                <w:szCs w:val="22"/>
                <w:lang w:val="en-US"/>
              </w:rPr>
            </w:pPr>
          </w:p>
        </w:tc>
      </w:tr>
      <w:tr w:rsidR="004E5512" w14:paraId="2B98EA1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F0C646A" w14:textId="77777777" w:rsidR="004E5512" w:rsidRDefault="004E5512" w:rsidP="00A95131">
            <w:pPr>
              <w:spacing w:line="256" w:lineRule="auto"/>
              <w:rPr>
                <w:sz w:val="22"/>
                <w:szCs w:val="22"/>
                <w:lang w:val="en-US"/>
              </w:rPr>
            </w:pPr>
            <w:r>
              <w:rPr>
                <w:sz w:val="22"/>
                <w:szCs w:val="22"/>
                <w:lang w:val="en-US"/>
              </w:rPr>
              <w:t>43</w:t>
            </w:r>
          </w:p>
        </w:tc>
        <w:tc>
          <w:tcPr>
            <w:tcW w:w="1559" w:type="dxa"/>
            <w:tcBorders>
              <w:top w:val="single" w:sz="4" w:space="0" w:color="auto"/>
              <w:left w:val="single" w:sz="6" w:space="0" w:color="auto"/>
              <w:bottom w:val="single" w:sz="4" w:space="0" w:color="auto"/>
              <w:right w:val="single" w:sz="6" w:space="0" w:color="auto"/>
            </w:tcBorders>
          </w:tcPr>
          <w:p w14:paraId="59750F4C" w14:textId="77777777" w:rsidR="004E5512" w:rsidRDefault="004E5512" w:rsidP="00A95131">
            <w:pPr>
              <w:spacing w:line="256" w:lineRule="auto"/>
              <w:rPr>
                <w:sz w:val="22"/>
                <w:szCs w:val="22"/>
                <w:lang w:val="en-US"/>
              </w:rPr>
            </w:pPr>
            <w:r>
              <w:rPr>
                <w:sz w:val="22"/>
                <w:szCs w:val="22"/>
                <w:lang w:val="en-US"/>
              </w:rPr>
              <w:t>CK14A</w:t>
            </w:r>
          </w:p>
          <w:p w14:paraId="7AD8B9D0"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75D4D48" w14:textId="77777777" w:rsidR="004E5512" w:rsidRDefault="004E5512" w:rsidP="00A95131">
            <w:pPr>
              <w:spacing w:line="256" w:lineRule="auto"/>
              <w:rPr>
                <w:lang w:val="en-US"/>
              </w:rPr>
            </w:pPr>
            <w:r>
              <w:rPr>
                <w:lang w:val="en-US"/>
              </w:rPr>
              <w:t>Porti metalice cu rame din profiluri din otel rotun gata confectionate, inclusiv accesoriile necesare, montate pe stilpi din beton armat</w:t>
            </w:r>
          </w:p>
          <w:p w14:paraId="016AB294"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5518F0F" w14:textId="77777777" w:rsidR="004E5512" w:rsidRDefault="004E5512" w:rsidP="00A95131">
            <w:pPr>
              <w:spacing w:line="256" w:lineRule="auto"/>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14:paraId="54EA349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8.1000</w:t>
            </w:r>
          </w:p>
          <w:p w14:paraId="37F0CA98" w14:textId="77777777" w:rsidR="004E5512" w:rsidRDefault="004E5512" w:rsidP="00A95131">
            <w:pPr>
              <w:spacing w:line="256" w:lineRule="auto"/>
              <w:jc w:val="center"/>
              <w:rPr>
                <w:sz w:val="22"/>
                <w:szCs w:val="22"/>
                <w:lang w:val="en-US"/>
              </w:rPr>
            </w:pPr>
          </w:p>
        </w:tc>
      </w:tr>
      <w:tr w:rsidR="004E5512" w14:paraId="73EE10F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459F330" w14:textId="77777777" w:rsidR="004E5512" w:rsidRDefault="004E5512" w:rsidP="00A95131">
            <w:pPr>
              <w:spacing w:line="256" w:lineRule="auto"/>
              <w:rPr>
                <w:sz w:val="22"/>
                <w:szCs w:val="22"/>
                <w:lang w:val="en-US"/>
              </w:rPr>
            </w:pPr>
            <w:r>
              <w:rPr>
                <w:sz w:val="22"/>
                <w:szCs w:val="22"/>
                <w:lang w:val="en-US"/>
              </w:rPr>
              <w:t>44</w:t>
            </w:r>
          </w:p>
        </w:tc>
        <w:tc>
          <w:tcPr>
            <w:tcW w:w="1559" w:type="dxa"/>
            <w:tcBorders>
              <w:top w:val="single" w:sz="4" w:space="0" w:color="auto"/>
              <w:left w:val="single" w:sz="6" w:space="0" w:color="auto"/>
              <w:bottom w:val="single" w:sz="4" w:space="0" w:color="auto"/>
              <w:right w:val="single" w:sz="6" w:space="0" w:color="auto"/>
            </w:tcBorders>
          </w:tcPr>
          <w:p w14:paraId="29D34910" w14:textId="77777777" w:rsidR="004E5512" w:rsidRDefault="004E5512" w:rsidP="00A95131">
            <w:pPr>
              <w:spacing w:line="256" w:lineRule="auto"/>
              <w:rPr>
                <w:sz w:val="22"/>
                <w:szCs w:val="22"/>
                <w:lang w:val="en-US"/>
              </w:rPr>
            </w:pPr>
            <w:r>
              <w:rPr>
                <w:sz w:val="22"/>
                <w:szCs w:val="22"/>
                <w:lang w:val="en-US"/>
              </w:rPr>
              <w:t>IzD07C</w:t>
            </w:r>
          </w:p>
          <w:p w14:paraId="29A6AF60"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AA2B111" w14:textId="77777777" w:rsidR="004E5512" w:rsidRDefault="004E5512" w:rsidP="00A95131">
            <w:pPr>
              <w:spacing w:line="256" w:lineRule="auto"/>
              <w:rPr>
                <w:lang w:val="en-US"/>
              </w:rPr>
            </w:pPr>
            <w:r>
              <w:rPr>
                <w:lang w:val="en-US"/>
              </w:rPr>
              <w:t>Grunduirea si vopsirea manuala a rezervoarelor cu vopsele gata preparate, in urmatoarele variante: un strat de vopsea de miniu de plumb si doua straturi de vopsea de ulei</w:t>
            </w:r>
          </w:p>
          <w:p w14:paraId="4E6FC60C"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10D915A" w14:textId="77777777" w:rsidR="004E5512" w:rsidRDefault="004E5512" w:rsidP="00A95131">
            <w:pPr>
              <w:spacing w:line="256" w:lineRule="auto"/>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14:paraId="708DFF1C"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359.9000</w:t>
            </w:r>
          </w:p>
          <w:p w14:paraId="1280D813" w14:textId="77777777" w:rsidR="004E5512" w:rsidRDefault="004E5512" w:rsidP="00A95131">
            <w:pPr>
              <w:spacing w:line="256" w:lineRule="auto"/>
              <w:jc w:val="center"/>
              <w:rPr>
                <w:sz w:val="22"/>
                <w:szCs w:val="22"/>
                <w:lang w:val="en-US"/>
              </w:rPr>
            </w:pPr>
          </w:p>
        </w:tc>
      </w:tr>
      <w:tr w:rsidR="004E5512" w14:paraId="208FC77F" w14:textId="77777777" w:rsidTr="00A95131">
        <w:tc>
          <w:tcPr>
            <w:tcW w:w="709" w:type="dxa"/>
            <w:tcBorders>
              <w:top w:val="nil"/>
              <w:left w:val="single" w:sz="6" w:space="0" w:color="auto"/>
              <w:bottom w:val="nil"/>
              <w:right w:val="nil"/>
            </w:tcBorders>
          </w:tcPr>
          <w:p w14:paraId="0F0DB930"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1C8617D1"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5F4C7B4D" w14:textId="77777777" w:rsidR="004E5512" w:rsidRDefault="004E5512" w:rsidP="00A95131">
            <w:pPr>
              <w:spacing w:line="256" w:lineRule="auto"/>
              <w:rPr>
                <w:b/>
                <w:bCs/>
                <w:sz w:val="22"/>
                <w:szCs w:val="22"/>
                <w:lang w:val="en-US"/>
              </w:rPr>
            </w:pPr>
            <w:r>
              <w:rPr>
                <w:b/>
                <w:bCs/>
                <w:sz w:val="22"/>
                <w:szCs w:val="22"/>
                <w:lang w:val="en-US"/>
              </w:rPr>
              <w:t>1.8. Spatii verzi</w:t>
            </w:r>
          </w:p>
          <w:p w14:paraId="142312AA" w14:textId="77777777" w:rsidR="004E5512" w:rsidRDefault="004E5512" w:rsidP="00A95131">
            <w:pPr>
              <w:spacing w:line="256" w:lineRule="auto"/>
              <w:rPr>
                <w:lang w:val="en-US"/>
              </w:rPr>
            </w:pPr>
          </w:p>
        </w:tc>
      </w:tr>
      <w:tr w:rsidR="004E5512" w14:paraId="76FDA00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6E50E68" w14:textId="77777777" w:rsidR="004E5512" w:rsidRDefault="004E5512" w:rsidP="00A95131">
            <w:pPr>
              <w:spacing w:line="256" w:lineRule="auto"/>
              <w:rPr>
                <w:sz w:val="22"/>
                <w:szCs w:val="22"/>
                <w:lang w:val="en-US"/>
              </w:rPr>
            </w:pPr>
            <w:r>
              <w:rPr>
                <w:sz w:val="22"/>
                <w:szCs w:val="22"/>
                <w:lang w:val="en-US"/>
              </w:rPr>
              <w:t>45</w:t>
            </w:r>
          </w:p>
        </w:tc>
        <w:tc>
          <w:tcPr>
            <w:tcW w:w="1559" w:type="dxa"/>
            <w:tcBorders>
              <w:top w:val="single" w:sz="4" w:space="0" w:color="auto"/>
              <w:left w:val="single" w:sz="6" w:space="0" w:color="auto"/>
              <w:bottom w:val="single" w:sz="4" w:space="0" w:color="auto"/>
              <w:right w:val="single" w:sz="6" w:space="0" w:color="auto"/>
            </w:tcBorders>
          </w:tcPr>
          <w:p w14:paraId="5C667941" w14:textId="77777777" w:rsidR="004E5512" w:rsidRDefault="004E5512" w:rsidP="00A95131">
            <w:pPr>
              <w:spacing w:line="256" w:lineRule="auto"/>
              <w:rPr>
                <w:sz w:val="22"/>
                <w:szCs w:val="22"/>
                <w:lang w:val="en-US"/>
              </w:rPr>
            </w:pPr>
            <w:r>
              <w:rPr>
                <w:sz w:val="22"/>
                <w:szCs w:val="22"/>
                <w:lang w:val="en-US"/>
              </w:rPr>
              <w:t>TsH108A</w:t>
            </w:r>
          </w:p>
          <w:p w14:paraId="6246ABC5"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C3899C1" w14:textId="77777777" w:rsidR="004E5512" w:rsidRDefault="004E5512" w:rsidP="00A95131">
            <w:pPr>
              <w:spacing w:line="256" w:lineRule="auto"/>
              <w:rPr>
                <w:lang w:val="en-US"/>
              </w:rPr>
            </w:pPr>
            <w:r>
              <w:rPr>
                <w:lang w:val="en-US"/>
              </w:rPr>
              <w:t>Saparea gropilor pentru plantarea arborilor mecanizat</w:t>
            </w:r>
          </w:p>
          <w:p w14:paraId="326F5E4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57F8E9F"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398F4DA4"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30.0000</w:t>
            </w:r>
          </w:p>
          <w:p w14:paraId="49A26B5D" w14:textId="77777777" w:rsidR="004E5512" w:rsidRDefault="004E5512" w:rsidP="00A95131">
            <w:pPr>
              <w:spacing w:line="256" w:lineRule="auto"/>
              <w:jc w:val="center"/>
              <w:rPr>
                <w:sz w:val="22"/>
                <w:szCs w:val="22"/>
                <w:lang w:val="en-US"/>
              </w:rPr>
            </w:pPr>
          </w:p>
        </w:tc>
      </w:tr>
      <w:tr w:rsidR="004E5512" w14:paraId="1C0CEA0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AF042AB" w14:textId="77777777" w:rsidR="004E5512" w:rsidRDefault="004E5512" w:rsidP="00A95131">
            <w:pPr>
              <w:spacing w:line="256" w:lineRule="auto"/>
              <w:rPr>
                <w:sz w:val="22"/>
                <w:szCs w:val="22"/>
                <w:lang w:val="en-US"/>
              </w:rPr>
            </w:pPr>
            <w:r>
              <w:rPr>
                <w:sz w:val="22"/>
                <w:szCs w:val="22"/>
                <w:lang w:val="en-US"/>
              </w:rPr>
              <w:t>46</w:t>
            </w:r>
          </w:p>
        </w:tc>
        <w:tc>
          <w:tcPr>
            <w:tcW w:w="1559" w:type="dxa"/>
            <w:tcBorders>
              <w:top w:val="single" w:sz="4" w:space="0" w:color="auto"/>
              <w:left w:val="single" w:sz="6" w:space="0" w:color="auto"/>
              <w:bottom w:val="single" w:sz="4" w:space="0" w:color="auto"/>
              <w:right w:val="single" w:sz="6" w:space="0" w:color="auto"/>
            </w:tcBorders>
          </w:tcPr>
          <w:p w14:paraId="6E3A8125" w14:textId="77777777" w:rsidR="004E5512" w:rsidRDefault="004E5512" w:rsidP="00A95131">
            <w:pPr>
              <w:spacing w:line="256" w:lineRule="auto"/>
              <w:rPr>
                <w:sz w:val="22"/>
                <w:szCs w:val="22"/>
                <w:lang w:val="en-US"/>
              </w:rPr>
            </w:pPr>
            <w:r>
              <w:rPr>
                <w:sz w:val="22"/>
                <w:szCs w:val="22"/>
                <w:lang w:val="en-US"/>
              </w:rPr>
              <w:t>TsH110B</w:t>
            </w:r>
          </w:p>
          <w:p w14:paraId="55795F5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C4BE3BA" w14:textId="77777777" w:rsidR="004E5512" w:rsidRDefault="004E5512" w:rsidP="00A95131">
            <w:pPr>
              <w:spacing w:line="256" w:lineRule="auto"/>
              <w:rPr>
                <w:lang w:val="en-US"/>
              </w:rPr>
            </w:pPr>
            <w:r>
              <w:rPr>
                <w:lang w:val="en-US"/>
              </w:rPr>
              <w:t>Plantarea arborilor in gropi gata sapate: arbori rasinosi</w:t>
            </w:r>
          </w:p>
          <w:p w14:paraId="766C1CD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C9BBF92"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6E111EE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30.0000</w:t>
            </w:r>
          </w:p>
          <w:p w14:paraId="21DC509A" w14:textId="77777777" w:rsidR="004E5512" w:rsidRDefault="004E5512" w:rsidP="00A95131">
            <w:pPr>
              <w:spacing w:line="256" w:lineRule="auto"/>
              <w:jc w:val="center"/>
              <w:rPr>
                <w:sz w:val="22"/>
                <w:szCs w:val="22"/>
                <w:lang w:val="en-US"/>
              </w:rPr>
            </w:pPr>
          </w:p>
        </w:tc>
      </w:tr>
      <w:tr w:rsidR="004E5512" w14:paraId="11FE71C5"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679FBD6" w14:textId="77777777" w:rsidR="004E5512" w:rsidRDefault="004E5512" w:rsidP="00A95131">
            <w:pPr>
              <w:spacing w:line="256" w:lineRule="auto"/>
              <w:rPr>
                <w:sz w:val="22"/>
                <w:szCs w:val="22"/>
                <w:lang w:val="en-US"/>
              </w:rPr>
            </w:pPr>
            <w:r>
              <w:rPr>
                <w:sz w:val="22"/>
                <w:szCs w:val="22"/>
                <w:lang w:val="en-US"/>
              </w:rPr>
              <w:t>47</w:t>
            </w:r>
          </w:p>
        </w:tc>
        <w:tc>
          <w:tcPr>
            <w:tcW w:w="1559" w:type="dxa"/>
            <w:tcBorders>
              <w:top w:val="single" w:sz="4" w:space="0" w:color="auto"/>
              <w:left w:val="single" w:sz="6" w:space="0" w:color="auto"/>
              <w:bottom w:val="single" w:sz="4" w:space="0" w:color="auto"/>
              <w:right w:val="single" w:sz="6" w:space="0" w:color="auto"/>
            </w:tcBorders>
          </w:tcPr>
          <w:p w14:paraId="00BF018F" w14:textId="77777777" w:rsidR="004E5512" w:rsidRDefault="004E5512" w:rsidP="00A95131">
            <w:pPr>
              <w:spacing w:line="256" w:lineRule="auto"/>
              <w:rPr>
                <w:sz w:val="22"/>
                <w:szCs w:val="22"/>
                <w:lang w:val="en-US"/>
              </w:rPr>
            </w:pPr>
            <w:r>
              <w:rPr>
                <w:sz w:val="22"/>
                <w:szCs w:val="22"/>
                <w:lang w:val="en-US"/>
              </w:rPr>
              <w:t>TsH09C</w:t>
            </w:r>
          </w:p>
          <w:p w14:paraId="3AAB82F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0CD4561" w14:textId="77777777" w:rsidR="004E5512" w:rsidRDefault="004E5512" w:rsidP="00A95131">
            <w:pPr>
              <w:spacing w:line="256" w:lineRule="auto"/>
              <w:rPr>
                <w:lang w:val="en-US"/>
              </w:rPr>
            </w:pPr>
            <w:r>
              <w:rPr>
                <w:lang w:val="en-US"/>
              </w:rPr>
              <w:t>Semanarea gazonului pe suprafetele taluzelor cu 1 kg saminta pe 100 mp</w:t>
            </w:r>
          </w:p>
          <w:p w14:paraId="3DEB904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109C450" w14:textId="77777777" w:rsidR="004E5512" w:rsidRDefault="004E5512" w:rsidP="00A95131">
            <w:pPr>
              <w:spacing w:line="256" w:lineRule="auto"/>
              <w:jc w:val="center"/>
              <w:rPr>
                <w:sz w:val="22"/>
                <w:szCs w:val="22"/>
                <w:lang w:val="en-US"/>
              </w:rPr>
            </w:pPr>
            <w:r>
              <w:rPr>
                <w:sz w:val="22"/>
                <w:szCs w:val="22"/>
                <w:lang w:val="en-US"/>
              </w:rPr>
              <w:t>100m2</w:t>
            </w:r>
          </w:p>
        </w:tc>
        <w:tc>
          <w:tcPr>
            <w:tcW w:w="1843" w:type="dxa"/>
            <w:tcBorders>
              <w:top w:val="single" w:sz="4" w:space="0" w:color="auto"/>
              <w:left w:val="single" w:sz="6" w:space="0" w:color="auto"/>
              <w:bottom w:val="single" w:sz="4" w:space="0" w:color="auto"/>
              <w:right w:val="single" w:sz="6" w:space="0" w:color="auto"/>
            </w:tcBorders>
            <w:vAlign w:val="center"/>
          </w:tcPr>
          <w:p w14:paraId="3EBCFB7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6.8500</w:t>
            </w:r>
          </w:p>
          <w:p w14:paraId="7307EC3A" w14:textId="77777777" w:rsidR="004E5512" w:rsidRDefault="004E5512" w:rsidP="00A95131">
            <w:pPr>
              <w:spacing w:line="256" w:lineRule="auto"/>
              <w:jc w:val="center"/>
              <w:rPr>
                <w:sz w:val="22"/>
                <w:szCs w:val="22"/>
                <w:lang w:val="en-US"/>
              </w:rPr>
            </w:pPr>
          </w:p>
        </w:tc>
      </w:tr>
      <w:tr w:rsidR="004E5512" w14:paraId="3922406E"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95F606A" w14:textId="77777777" w:rsidR="004E5512" w:rsidRDefault="004E5512" w:rsidP="00A95131">
            <w:pPr>
              <w:spacing w:line="256" w:lineRule="auto"/>
              <w:rPr>
                <w:sz w:val="22"/>
                <w:szCs w:val="22"/>
                <w:lang w:val="en-US"/>
              </w:rPr>
            </w:pPr>
            <w:r>
              <w:rPr>
                <w:sz w:val="22"/>
                <w:szCs w:val="22"/>
                <w:lang w:val="en-US"/>
              </w:rPr>
              <w:t>48</w:t>
            </w:r>
          </w:p>
        </w:tc>
        <w:tc>
          <w:tcPr>
            <w:tcW w:w="1559" w:type="dxa"/>
            <w:tcBorders>
              <w:top w:val="single" w:sz="4" w:space="0" w:color="auto"/>
              <w:left w:val="single" w:sz="6" w:space="0" w:color="auto"/>
              <w:bottom w:val="single" w:sz="4" w:space="0" w:color="auto"/>
              <w:right w:val="single" w:sz="6" w:space="0" w:color="auto"/>
            </w:tcBorders>
          </w:tcPr>
          <w:p w14:paraId="0B02B826" w14:textId="77777777" w:rsidR="004E5512" w:rsidRDefault="004E5512" w:rsidP="00A95131">
            <w:pPr>
              <w:spacing w:line="256" w:lineRule="auto"/>
              <w:rPr>
                <w:sz w:val="22"/>
                <w:szCs w:val="22"/>
                <w:lang w:val="en-US"/>
              </w:rPr>
            </w:pPr>
            <w:r>
              <w:rPr>
                <w:sz w:val="22"/>
                <w:szCs w:val="22"/>
                <w:lang w:val="en-US"/>
              </w:rPr>
              <w:t>TsH09B</w:t>
            </w:r>
          </w:p>
          <w:p w14:paraId="025F4407"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BC17931" w14:textId="77777777" w:rsidR="004E5512" w:rsidRDefault="004E5512" w:rsidP="00A95131">
            <w:pPr>
              <w:spacing w:line="256" w:lineRule="auto"/>
              <w:rPr>
                <w:lang w:val="en-US"/>
              </w:rPr>
            </w:pPr>
            <w:r>
              <w:rPr>
                <w:lang w:val="en-US"/>
              </w:rPr>
              <w:t>Semanarea gazonului pe suprafete in panta peste 30%</w:t>
            </w:r>
          </w:p>
          <w:p w14:paraId="68530C9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515F742" w14:textId="77777777" w:rsidR="004E5512" w:rsidRDefault="004E5512" w:rsidP="00A95131">
            <w:pPr>
              <w:spacing w:line="256" w:lineRule="auto"/>
              <w:jc w:val="center"/>
              <w:rPr>
                <w:sz w:val="22"/>
                <w:szCs w:val="22"/>
                <w:lang w:val="en-US"/>
              </w:rPr>
            </w:pPr>
            <w:r>
              <w:rPr>
                <w:sz w:val="22"/>
                <w:szCs w:val="22"/>
                <w:lang w:val="en-US"/>
              </w:rPr>
              <w:t>100m2</w:t>
            </w:r>
          </w:p>
        </w:tc>
        <w:tc>
          <w:tcPr>
            <w:tcW w:w="1843" w:type="dxa"/>
            <w:tcBorders>
              <w:top w:val="single" w:sz="4" w:space="0" w:color="auto"/>
              <w:left w:val="single" w:sz="6" w:space="0" w:color="auto"/>
              <w:bottom w:val="single" w:sz="4" w:space="0" w:color="auto"/>
              <w:right w:val="single" w:sz="6" w:space="0" w:color="auto"/>
            </w:tcBorders>
            <w:vAlign w:val="center"/>
          </w:tcPr>
          <w:p w14:paraId="46BB7DFC"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15.5000</w:t>
            </w:r>
          </w:p>
          <w:p w14:paraId="21DD12AD" w14:textId="77777777" w:rsidR="004E5512" w:rsidRDefault="004E5512" w:rsidP="00A95131">
            <w:pPr>
              <w:spacing w:line="256" w:lineRule="auto"/>
              <w:jc w:val="center"/>
              <w:rPr>
                <w:sz w:val="22"/>
                <w:szCs w:val="22"/>
                <w:lang w:val="en-US"/>
              </w:rPr>
            </w:pPr>
          </w:p>
        </w:tc>
      </w:tr>
      <w:tr w:rsidR="004E5512" w14:paraId="3A0AC752"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20E7DAC" w14:textId="77777777" w:rsidR="004E5512" w:rsidRDefault="004E5512" w:rsidP="00A95131">
            <w:pPr>
              <w:spacing w:line="256" w:lineRule="auto"/>
              <w:rPr>
                <w:sz w:val="22"/>
                <w:szCs w:val="22"/>
                <w:lang w:val="en-US"/>
              </w:rPr>
            </w:pPr>
            <w:r>
              <w:rPr>
                <w:sz w:val="22"/>
                <w:szCs w:val="22"/>
                <w:lang w:val="en-US"/>
              </w:rPr>
              <w:t>49</w:t>
            </w:r>
          </w:p>
        </w:tc>
        <w:tc>
          <w:tcPr>
            <w:tcW w:w="1559" w:type="dxa"/>
            <w:tcBorders>
              <w:top w:val="single" w:sz="4" w:space="0" w:color="auto"/>
              <w:left w:val="single" w:sz="6" w:space="0" w:color="auto"/>
              <w:bottom w:val="single" w:sz="4" w:space="0" w:color="auto"/>
              <w:right w:val="single" w:sz="6" w:space="0" w:color="auto"/>
            </w:tcBorders>
          </w:tcPr>
          <w:p w14:paraId="30F814CA" w14:textId="77777777" w:rsidR="004E5512" w:rsidRDefault="004E5512" w:rsidP="00A95131">
            <w:pPr>
              <w:spacing w:line="256" w:lineRule="auto"/>
              <w:rPr>
                <w:sz w:val="22"/>
                <w:szCs w:val="22"/>
                <w:lang w:val="en-US"/>
              </w:rPr>
            </w:pPr>
            <w:r>
              <w:rPr>
                <w:sz w:val="22"/>
                <w:szCs w:val="22"/>
                <w:lang w:val="en-US"/>
              </w:rPr>
              <w:t>TsH12B</w:t>
            </w:r>
          </w:p>
          <w:p w14:paraId="3842530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3786F50" w14:textId="77777777" w:rsidR="004E5512" w:rsidRDefault="004E5512" w:rsidP="00A95131">
            <w:pPr>
              <w:spacing w:line="256" w:lineRule="auto"/>
              <w:rPr>
                <w:lang w:val="en-US"/>
              </w:rPr>
            </w:pPr>
            <w:r>
              <w:rPr>
                <w:lang w:val="en-US"/>
              </w:rPr>
              <w:t>Udarea suprafetelor cu furtunul de la cisterna</w:t>
            </w:r>
          </w:p>
          <w:p w14:paraId="1E53313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89507EA" w14:textId="77777777" w:rsidR="004E5512" w:rsidRDefault="004E5512" w:rsidP="00A95131">
            <w:pPr>
              <w:spacing w:line="256" w:lineRule="auto"/>
              <w:jc w:val="center"/>
              <w:rPr>
                <w:sz w:val="22"/>
                <w:szCs w:val="22"/>
                <w:lang w:val="en-US"/>
              </w:rPr>
            </w:pPr>
            <w:r>
              <w:rPr>
                <w:sz w:val="22"/>
                <w:szCs w:val="22"/>
                <w:lang w:val="en-US"/>
              </w:rPr>
              <w:t>100m2</w:t>
            </w:r>
          </w:p>
        </w:tc>
        <w:tc>
          <w:tcPr>
            <w:tcW w:w="1843" w:type="dxa"/>
            <w:tcBorders>
              <w:top w:val="single" w:sz="4" w:space="0" w:color="auto"/>
              <w:left w:val="single" w:sz="6" w:space="0" w:color="auto"/>
              <w:bottom w:val="single" w:sz="4" w:space="0" w:color="auto"/>
              <w:right w:val="single" w:sz="6" w:space="0" w:color="auto"/>
            </w:tcBorders>
            <w:vAlign w:val="center"/>
          </w:tcPr>
          <w:p w14:paraId="085D8789"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21.9500</w:t>
            </w:r>
          </w:p>
          <w:p w14:paraId="07253910" w14:textId="77777777" w:rsidR="004E5512" w:rsidRDefault="004E5512" w:rsidP="00A95131">
            <w:pPr>
              <w:spacing w:line="256" w:lineRule="auto"/>
              <w:jc w:val="center"/>
              <w:rPr>
                <w:sz w:val="22"/>
                <w:szCs w:val="22"/>
                <w:lang w:val="en-US"/>
              </w:rPr>
            </w:pPr>
          </w:p>
        </w:tc>
      </w:tr>
    </w:tbl>
    <w:p w14:paraId="4A8D6A95" w14:textId="77777777" w:rsidR="004E5512" w:rsidRDefault="004E5512" w:rsidP="004E5512"/>
    <w:p w14:paraId="2E3EAF25" w14:textId="77777777" w:rsidR="004E5512" w:rsidRDefault="004E5512" w:rsidP="004E5512">
      <w:pPr>
        <w:rPr>
          <w:b/>
          <w:bCs/>
          <w:sz w:val="28"/>
          <w:szCs w:val="28"/>
          <w:lang w:val="ro-MD"/>
        </w:rPr>
      </w:pPr>
    </w:p>
    <w:p w14:paraId="35D1F030" w14:textId="77777777" w:rsidR="004E5512" w:rsidRPr="005C1F4C" w:rsidRDefault="004E5512" w:rsidP="004E5512">
      <w:pPr>
        <w:rPr>
          <w:sz w:val="28"/>
          <w:szCs w:val="28"/>
          <w:lang w:val="ro-MD"/>
        </w:rPr>
      </w:pPr>
    </w:p>
    <w:p w14:paraId="51F841CB" w14:textId="77777777" w:rsidR="004E5512" w:rsidRPr="005C1F4C" w:rsidRDefault="004E5512" w:rsidP="004E5512">
      <w:pPr>
        <w:rPr>
          <w:sz w:val="28"/>
          <w:szCs w:val="28"/>
          <w:lang w:val="ro-MD"/>
        </w:rPr>
      </w:pPr>
    </w:p>
    <w:p w14:paraId="3C00F937" w14:textId="77777777" w:rsidR="004E5512" w:rsidRPr="005C1F4C" w:rsidRDefault="004E5512" w:rsidP="004E5512">
      <w:pPr>
        <w:rPr>
          <w:sz w:val="28"/>
          <w:szCs w:val="28"/>
          <w:lang w:val="ro-MD"/>
        </w:rPr>
      </w:pPr>
    </w:p>
    <w:p w14:paraId="0C657F1C" w14:textId="77777777" w:rsidR="004E5512" w:rsidRPr="005C1F4C" w:rsidRDefault="004E5512" w:rsidP="004E5512">
      <w:pPr>
        <w:rPr>
          <w:sz w:val="28"/>
          <w:szCs w:val="28"/>
          <w:lang w:val="ro-MD"/>
        </w:rPr>
      </w:pPr>
    </w:p>
    <w:p w14:paraId="2CCA1DA1" w14:textId="77777777" w:rsidR="004E5512" w:rsidRPr="005C1F4C" w:rsidRDefault="004E5512" w:rsidP="004E5512">
      <w:pPr>
        <w:rPr>
          <w:sz w:val="28"/>
          <w:szCs w:val="28"/>
          <w:lang w:val="ro-MD"/>
        </w:rPr>
      </w:pPr>
    </w:p>
    <w:p w14:paraId="60DF75C3" w14:textId="77777777" w:rsidR="004E5512" w:rsidRPr="005C1F4C" w:rsidRDefault="004E5512" w:rsidP="004E5512">
      <w:pPr>
        <w:rPr>
          <w:sz w:val="28"/>
          <w:szCs w:val="28"/>
          <w:lang w:val="ro-MD"/>
        </w:rPr>
      </w:pPr>
    </w:p>
    <w:p w14:paraId="77B5B698" w14:textId="77777777" w:rsidR="004E5512" w:rsidRPr="005C1F4C" w:rsidRDefault="004E5512" w:rsidP="004E5512">
      <w:pPr>
        <w:rPr>
          <w:sz w:val="28"/>
          <w:szCs w:val="28"/>
          <w:lang w:val="ro-MD"/>
        </w:rPr>
      </w:pPr>
    </w:p>
    <w:p w14:paraId="112ACF9F" w14:textId="77777777" w:rsidR="004E5512" w:rsidRPr="005C1F4C" w:rsidRDefault="004E5512" w:rsidP="004E5512">
      <w:pPr>
        <w:rPr>
          <w:sz w:val="28"/>
          <w:szCs w:val="28"/>
          <w:lang w:val="ro-MD"/>
        </w:rPr>
      </w:pPr>
    </w:p>
    <w:p w14:paraId="326BB78B" w14:textId="77777777" w:rsidR="004E5512" w:rsidRPr="005C1F4C" w:rsidRDefault="004E5512" w:rsidP="004E5512">
      <w:pPr>
        <w:rPr>
          <w:sz w:val="28"/>
          <w:szCs w:val="28"/>
          <w:lang w:val="ro-MD"/>
        </w:rPr>
      </w:pPr>
    </w:p>
    <w:p w14:paraId="696D0C7C" w14:textId="77777777" w:rsidR="004E5512" w:rsidRPr="005C1F4C" w:rsidRDefault="004E5512" w:rsidP="004E5512">
      <w:pPr>
        <w:rPr>
          <w:sz w:val="28"/>
          <w:szCs w:val="28"/>
          <w:lang w:val="ro-MD"/>
        </w:rPr>
      </w:pPr>
    </w:p>
    <w:p w14:paraId="1784EBB5" w14:textId="77777777" w:rsidR="004E5512" w:rsidRPr="005C1F4C" w:rsidRDefault="004E5512" w:rsidP="004E5512">
      <w:pPr>
        <w:rPr>
          <w:sz w:val="28"/>
          <w:szCs w:val="28"/>
          <w:lang w:val="ro-MD"/>
        </w:rPr>
      </w:pPr>
    </w:p>
    <w:p w14:paraId="61533F7E" w14:textId="77777777" w:rsidR="004E5512" w:rsidRPr="005C1F4C" w:rsidRDefault="004E5512" w:rsidP="004E5512">
      <w:pPr>
        <w:rPr>
          <w:sz w:val="28"/>
          <w:szCs w:val="28"/>
          <w:lang w:val="ro-MD"/>
        </w:rPr>
      </w:pPr>
    </w:p>
    <w:p w14:paraId="51B79C37" w14:textId="77777777" w:rsidR="004E5512" w:rsidRPr="005C1F4C" w:rsidRDefault="004E5512" w:rsidP="004E5512">
      <w:pPr>
        <w:rPr>
          <w:sz w:val="28"/>
          <w:szCs w:val="28"/>
          <w:lang w:val="ro-MD"/>
        </w:rPr>
      </w:pPr>
    </w:p>
    <w:p w14:paraId="0BF0C2D9" w14:textId="77777777" w:rsidR="004E5512" w:rsidRPr="005C1F4C" w:rsidRDefault="004E5512" w:rsidP="004E5512">
      <w:pPr>
        <w:rPr>
          <w:sz w:val="28"/>
          <w:szCs w:val="28"/>
          <w:lang w:val="ro-MD"/>
        </w:rPr>
      </w:pPr>
    </w:p>
    <w:p w14:paraId="2E6FC2A5" w14:textId="77777777" w:rsidR="004E5512" w:rsidRPr="005C1F4C" w:rsidRDefault="004E5512" w:rsidP="004E5512">
      <w:pPr>
        <w:rPr>
          <w:sz w:val="28"/>
          <w:szCs w:val="28"/>
          <w:lang w:val="ro-MD"/>
        </w:rPr>
      </w:pPr>
    </w:p>
    <w:p w14:paraId="108AF62E" w14:textId="77777777" w:rsidR="004E5512" w:rsidRPr="005C1F4C" w:rsidRDefault="004E5512" w:rsidP="004E5512">
      <w:pPr>
        <w:rPr>
          <w:sz w:val="28"/>
          <w:szCs w:val="28"/>
          <w:lang w:val="ro-MD"/>
        </w:rPr>
      </w:pPr>
    </w:p>
    <w:p w14:paraId="3E130C11" w14:textId="77777777" w:rsidR="004E5512" w:rsidRPr="005C1F4C" w:rsidRDefault="004E5512" w:rsidP="004E5512">
      <w:pPr>
        <w:rPr>
          <w:sz w:val="28"/>
          <w:szCs w:val="28"/>
          <w:lang w:val="ro-MD"/>
        </w:rPr>
      </w:pPr>
    </w:p>
    <w:p w14:paraId="7BC2BB58" w14:textId="77777777" w:rsidR="004E5512" w:rsidRPr="005C1F4C" w:rsidRDefault="004E5512" w:rsidP="004E5512">
      <w:pPr>
        <w:rPr>
          <w:sz w:val="28"/>
          <w:szCs w:val="28"/>
          <w:lang w:val="ro-MD"/>
        </w:rPr>
      </w:pPr>
    </w:p>
    <w:p w14:paraId="789A10A2" w14:textId="77777777" w:rsidR="004E5512" w:rsidRDefault="004E5512" w:rsidP="004E5512">
      <w:pPr>
        <w:rPr>
          <w:b/>
          <w:bCs/>
          <w:sz w:val="28"/>
          <w:szCs w:val="28"/>
          <w:lang w:val="ro-MD"/>
        </w:rPr>
      </w:pPr>
    </w:p>
    <w:p w14:paraId="497D05D2" w14:textId="77777777" w:rsidR="004E5512" w:rsidRDefault="004E5512" w:rsidP="004E5512">
      <w:pPr>
        <w:ind w:firstLine="708"/>
        <w:rPr>
          <w:sz w:val="28"/>
          <w:szCs w:val="28"/>
          <w:lang w:val="ro-MD"/>
        </w:rPr>
      </w:pPr>
    </w:p>
    <w:p w14:paraId="5C552394" w14:textId="77777777" w:rsidR="004E5512" w:rsidRDefault="004E5512" w:rsidP="004E5512">
      <w:pPr>
        <w:ind w:firstLine="708"/>
        <w:rPr>
          <w:sz w:val="28"/>
          <w:szCs w:val="28"/>
          <w:lang w:val="ro-MD"/>
        </w:rPr>
      </w:pPr>
    </w:p>
    <w:p w14:paraId="4942B9E2" w14:textId="77777777" w:rsidR="004E5512" w:rsidRDefault="004E5512" w:rsidP="004E5512">
      <w:pPr>
        <w:ind w:firstLine="708"/>
        <w:rPr>
          <w:sz w:val="28"/>
          <w:szCs w:val="28"/>
          <w:lang w:val="ro-MD"/>
        </w:rPr>
      </w:pPr>
    </w:p>
    <w:p w14:paraId="1FE1FA21" w14:textId="77777777" w:rsidR="004E5512" w:rsidRDefault="004E5512" w:rsidP="004E5512">
      <w:pPr>
        <w:ind w:firstLine="708"/>
        <w:rPr>
          <w:sz w:val="28"/>
          <w:szCs w:val="28"/>
          <w:lang w:val="ro-MD"/>
        </w:rPr>
      </w:pPr>
    </w:p>
    <w:p w14:paraId="3B459476" w14:textId="77777777" w:rsidR="004E5512" w:rsidRDefault="004E5512" w:rsidP="004E5512">
      <w:pPr>
        <w:ind w:firstLine="708"/>
        <w:rPr>
          <w:sz w:val="28"/>
          <w:szCs w:val="28"/>
          <w:lang w:val="ro-MD"/>
        </w:rPr>
      </w:pPr>
    </w:p>
    <w:p w14:paraId="775D4FDA" w14:textId="77777777" w:rsidR="004E5512" w:rsidRDefault="004E5512" w:rsidP="004E5512">
      <w:pPr>
        <w:ind w:firstLine="708"/>
        <w:rPr>
          <w:sz w:val="28"/>
          <w:szCs w:val="28"/>
          <w:lang w:val="ro-MD"/>
        </w:rPr>
      </w:pPr>
    </w:p>
    <w:p w14:paraId="51CD47FE" w14:textId="77777777" w:rsidR="004E5512" w:rsidRDefault="004E5512" w:rsidP="004E5512">
      <w:pPr>
        <w:ind w:firstLine="708"/>
        <w:rPr>
          <w:sz w:val="28"/>
          <w:szCs w:val="28"/>
          <w:lang w:val="ro-MD"/>
        </w:rPr>
      </w:pPr>
    </w:p>
    <w:p w14:paraId="4B4FC765" w14:textId="77777777" w:rsidR="004E5512" w:rsidRDefault="004E5512" w:rsidP="004E5512">
      <w:pPr>
        <w:ind w:firstLine="708"/>
        <w:jc w:val="center"/>
        <w:rPr>
          <w:b/>
          <w:bCs/>
          <w:sz w:val="28"/>
          <w:szCs w:val="28"/>
          <w:lang w:val="ro-MD"/>
        </w:rPr>
      </w:pPr>
      <w:r w:rsidRPr="005C1F4C">
        <w:rPr>
          <w:b/>
          <w:bCs/>
          <w:sz w:val="28"/>
          <w:szCs w:val="28"/>
          <w:lang w:val="ro-MD"/>
        </w:rPr>
        <w:t>7-4  Terenul statiei de pompare de canalizare SPC-3.Amenajare</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3E9C2A55" w14:textId="77777777" w:rsidTr="00A95131">
        <w:trPr>
          <w:cantSplit/>
          <w:trHeight w:val="592"/>
        </w:trPr>
        <w:tc>
          <w:tcPr>
            <w:tcW w:w="709" w:type="dxa"/>
            <w:tcBorders>
              <w:top w:val="single" w:sz="6" w:space="0" w:color="auto"/>
              <w:left w:val="single" w:sz="6" w:space="0" w:color="auto"/>
              <w:bottom w:val="nil"/>
              <w:right w:val="nil"/>
            </w:tcBorders>
            <w:shd w:val="pct5" w:color="auto" w:fill="auto"/>
            <w:hideMark/>
          </w:tcPr>
          <w:p w14:paraId="4EA14BA7" w14:textId="77777777" w:rsidR="004E5512" w:rsidRDefault="004E5512" w:rsidP="00A95131">
            <w:pPr>
              <w:spacing w:line="256" w:lineRule="auto"/>
              <w:ind w:right="-108"/>
              <w:jc w:val="center"/>
              <w:rPr>
                <w:sz w:val="22"/>
                <w:szCs w:val="22"/>
                <w:lang w:val="en-US"/>
              </w:rPr>
            </w:pPr>
            <w:r>
              <w:rPr>
                <w:sz w:val="22"/>
                <w:szCs w:val="22"/>
                <w:lang w:val="en-US"/>
              </w:rPr>
              <w:t>№</w:t>
            </w:r>
          </w:p>
          <w:p w14:paraId="1CE016F8" w14:textId="77777777" w:rsidR="004E5512" w:rsidRDefault="004E5512" w:rsidP="00A95131">
            <w:pPr>
              <w:spacing w:line="256" w:lineRule="auto"/>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5BDDDEA4" w14:textId="77777777" w:rsidR="004E5512" w:rsidRDefault="004E5512" w:rsidP="00A95131">
            <w:pPr>
              <w:spacing w:line="256" w:lineRule="auto"/>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69B31C68" w14:textId="77777777" w:rsidR="004E5512" w:rsidRDefault="004E5512" w:rsidP="00A95131">
            <w:pPr>
              <w:spacing w:line="256" w:lineRule="auto"/>
              <w:jc w:val="center"/>
              <w:rPr>
                <w:sz w:val="22"/>
                <w:szCs w:val="22"/>
              </w:rPr>
            </w:pPr>
          </w:p>
          <w:p w14:paraId="1755B207" w14:textId="77777777" w:rsidR="004E5512" w:rsidRDefault="004E5512" w:rsidP="00A95131">
            <w:pPr>
              <w:spacing w:line="256" w:lineRule="auto"/>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4D9B6DC4" w14:textId="77777777" w:rsidR="004E5512" w:rsidRDefault="004E5512" w:rsidP="00A95131">
            <w:pPr>
              <w:spacing w:line="256" w:lineRule="auto"/>
              <w:ind w:left="-108" w:right="-108"/>
              <w:jc w:val="center"/>
              <w:rPr>
                <w:sz w:val="22"/>
                <w:szCs w:val="22"/>
                <w:lang w:val="en-US"/>
              </w:rPr>
            </w:pPr>
            <w:r>
              <w:rPr>
                <w:sz w:val="22"/>
                <w:szCs w:val="22"/>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5ECECD05" w14:textId="77777777" w:rsidR="004E5512" w:rsidRDefault="004E5512" w:rsidP="00A95131">
            <w:pPr>
              <w:spacing w:line="256" w:lineRule="auto"/>
              <w:jc w:val="center"/>
              <w:rPr>
                <w:sz w:val="22"/>
                <w:szCs w:val="22"/>
                <w:lang w:val="en-US"/>
              </w:rPr>
            </w:pPr>
            <w:r>
              <w:rPr>
                <w:sz w:val="22"/>
                <w:szCs w:val="22"/>
                <w:lang w:val="en-US"/>
              </w:rPr>
              <w:t>Volum</w:t>
            </w:r>
          </w:p>
        </w:tc>
      </w:tr>
    </w:tbl>
    <w:p w14:paraId="0810DFD7" w14:textId="77777777" w:rsidR="004E5512" w:rsidRDefault="004E5512" w:rsidP="004E5512">
      <w:pPr>
        <w:rPr>
          <w:sz w:val="2"/>
          <w:szCs w:val="2"/>
          <w:lang w:val="en-US"/>
        </w:rPr>
      </w:pP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E5512" w14:paraId="09D900E4" w14:textId="77777777" w:rsidTr="00A95131">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0A67F03C" w14:textId="77777777" w:rsidR="004E5512" w:rsidRDefault="004E5512" w:rsidP="00A95131">
            <w:pPr>
              <w:spacing w:line="256" w:lineRule="auto"/>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5077D8F4" w14:textId="77777777" w:rsidR="004E5512" w:rsidRDefault="004E5512" w:rsidP="00A95131">
            <w:pPr>
              <w:spacing w:line="256" w:lineRule="auto"/>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20CAFA75" w14:textId="77777777" w:rsidR="004E5512" w:rsidRDefault="004E5512" w:rsidP="00A95131">
            <w:pPr>
              <w:spacing w:line="256" w:lineRule="auto"/>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25F730F9" w14:textId="77777777" w:rsidR="004E5512" w:rsidRDefault="004E5512" w:rsidP="00A95131">
            <w:pPr>
              <w:spacing w:line="256" w:lineRule="auto"/>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171E8B77" w14:textId="77777777" w:rsidR="004E5512" w:rsidRDefault="004E5512" w:rsidP="00A95131">
            <w:pPr>
              <w:spacing w:line="256" w:lineRule="auto"/>
              <w:jc w:val="center"/>
              <w:rPr>
                <w:sz w:val="22"/>
                <w:szCs w:val="22"/>
                <w:lang w:val="en-US"/>
              </w:rPr>
            </w:pPr>
            <w:r>
              <w:rPr>
                <w:sz w:val="22"/>
                <w:szCs w:val="22"/>
                <w:lang w:val="en-US"/>
              </w:rPr>
              <w:t>5</w:t>
            </w:r>
          </w:p>
        </w:tc>
      </w:tr>
      <w:tr w:rsidR="004E5512" w14:paraId="529D3B16" w14:textId="77777777" w:rsidTr="00A95131">
        <w:tc>
          <w:tcPr>
            <w:tcW w:w="709" w:type="dxa"/>
            <w:tcBorders>
              <w:top w:val="nil"/>
              <w:left w:val="single" w:sz="6" w:space="0" w:color="auto"/>
              <w:bottom w:val="nil"/>
              <w:right w:val="nil"/>
            </w:tcBorders>
          </w:tcPr>
          <w:p w14:paraId="6503E831"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61EF96EF"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3F7E47AF" w14:textId="77777777" w:rsidR="004E5512" w:rsidRDefault="004E5512" w:rsidP="00A95131">
            <w:pPr>
              <w:spacing w:line="256" w:lineRule="auto"/>
              <w:rPr>
                <w:b/>
                <w:bCs/>
                <w:sz w:val="22"/>
                <w:szCs w:val="22"/>
                <w:lang w:val="en-US"/>
              </w:rPr>
            </w:pPr>
            <w:r>
              <w:rPr>
                <w:b/>
                <w:bCs/>
                <w:sz w:val="22"/>
                <w:szCs w:val="22"/>
                <w:lang w:val="en-US"/>
              </w:rPr>
              <w:t xml:space="preserve">1. Lucrari de terasament </w:t>
            </w:r>
          </w:p>
          <w:p w14:paraId="6A90DDE3" w14:textId="77777777" w:rsidR="004E5512" w:rsidRDefault="004E5512" w:rsidP="00A95131">
            <w:pPr>
              <w:spacing w:line="256" w:lineRule="auto"/>
              <w:rPr>
                <w:lang w:val="en-US"/>
              </w:rPr>
            </w:pPr>
          </w:p>
        </w:tc>
      </w:tr>
      <w:tr w:rsidR="004E5512" w14:paraId="52CD534B"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4F08ADD" w14:textId="77777777" w:rsidR="004E5512" w:rsidRDefault="004E5512" w:rsidP="00A95131">
            <w:pPr>
              <w:spacing w:line="256" w:lineRule="auto"/>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4B0C3240" w14:textId="77777777" w:rsidR="004E5512" w:rsidRDefault="004E5512" w:rsidP="00A95131">
            <w:pPr>
              <w:spacing w:line="256" w:lineRule="auto"/>
              <w:rPr>
                <w:sz w:val="22"/>
                <w:szCs w:val="22"/>
                <w:lang w:val="en-US"/>
              </w:rPr>
            </w:pPr>
            <w:r>
              <w:rPr>
                <w:sz w:val="22"/>
                <w:szCs w:val="22"/>
                <w:lang w:val="en-US"/>
              </w:rPr>
              <w:t>TsC19B1</w:t>
            </w:r>
          </w:p>
          <w:p w14:paraId="2DF0A5BB"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412C0AB" w14:textId="77777777" w:rsidR="004E5512" w:rsidRDefault="004E5512" w:rsidP="00A95131">
            <w:pPr>
              <w:spacing w:line="256" w:lineRule="auto"/>
              <w:rPr>
                <w:lang w:val="en-US"/>
              </w:rPr>
            </w:pPr>
            <w:r>
              <w:rPr>
                <w:lang w:val="en-US"/>
              </w:rPr>
              <w:t>Sapatura mecanica cu buldozer pe tractor pe senile de 81-180 CP, inclusiv impingerea pamintului pina la 10 m, in teren catg. II</w:t>
            </w:r>
          </w:p>
          <w:p w14:paraId="5E760968"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153B7D7"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33C0A3E0"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1.5400</w:t>
            </w:r>
          </w:p>
          <w:p w14:paraId="005B8A17" w14:textId="77777777" w:rsidR="004E5512" w:rsidRDefault="004E5512" w:rsidP="00A95131">
            <w:pPr>
              <w:spacing w:line="256" w:lineRule="auto"/>
              <w:jc w:val="center"/>
              <w:rPr>
                <w:sz w:val="22"/>
                <w:szCs w:val="22"/>
                <w:lang w:val="en-US"/>
              </w:rPr>
            </w:pPr>
          </w:p>
        </w:tc>
      </w:tr>
      <w:tr w:rsidR="004E5512" w14:paraId="7893996E"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A015444" w14:textId="77777777" w:rsidR="004E5512" w:rsidRDefault="004E5512" w:rsidP="00A95131">
            <w:pPr>
              <w:spacing w:line="256" w:lineRule="auto"/>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100A8BC6" w14:textId="77777777" w:rsidR="004E5512" w:rsidRDefault="004E5512" w:rsidP="00A95131">
            <w:pPr>
              <w:spacing w:line="256" w:lineRule="auto"/>
              <w:rPr>
                <w:sz w:val="22"/>
                <w:szCs w:val="22"/>
                <w:lang w:val="en-US"/>
              </w:rPr>
            </w:pPr>
            <w:r>
              <w:rPr>
                <w:sz w:val="22"/>
                <w:szCs w:val="22"/>
                <w:lang w:val="en-US"/>
              </w:rPr>
              <w:t>TsC19B1</w:t>
            </w:r>
          </w:p>
          <w:p w14:paraId="7FA0E0F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9E2C90E" w14:textId="77777777" w:rsidR="004E5512" w:rsidRDefault="004E5512" w:rsidP="00A95131">
            <w:pPr>
              <w:spacing w:line="256" w:lineRule="auto"/>
              <w:rPr>
                <w:lang w:val="en-US"/>
              </w:rPr>
            </w:pPr>
            <w:r>
              <w:rPr>
                <w:lang w:val="en-US"/>
              </w:rPr>
              <w:t>Sapatura mecanica cu buldozer pe tractor pe senile de 81-180 CP, inclusiv impingerea pamintului pina la 10 m, in teren catg. II  (In rezerva)</w:t>
            </w:r>
          </w:p>
          <w:p w14:paraId="6C4804C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1ED7A87"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2E82544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0.5100</w:t>
            </w:r>
          </w:p>
          <w:p w14:paraId="58E8DDD8" w14:textId="77777777" w:rsidR="004E5512" w:rsidRDefault="004E5512" w:rsidP="00A95131">
            <w:pPr>
              <w:spacing w:line="256" w:lineRule="auto"/>
              <w:jc w:val="center"/>
              <w:rPr>
                <w:sz w:val="22"/>
                <w:szCs w:val="22"/>
                <w:lang w:val="en-US"/>
              </w:rPr>
            </w:pPr>
          </w:p>
        </w:tc>
      </w:tr>
      <w:tr w:rsidR="004E5512" w14:paraId="5E079168"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1721BBA" w14:textId="77777777" w:rsidR="004E5512" w:rsidRDefault="004E5512" w:rsidP="00A95131">
            <w:pPr>
              <w:spacing w:line="256" w:lineRule="auto"/>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219E97B2" w14:textId="77777777" w:rsidR="004E5512" w:rsidRDefault="004E5512" w:rsidP="00A95131">
            <w:pPr>
              <w:spacing w:line="256" w:lineRule="auto"/>
              <w:rPr>
                <w:sz w:val="22"/>
                <w:szCs w:val="22"/>
                <w:lang w:val="en-US"/>
              </w:rPr>
            </w:pPr>
            <w:r>
              <w:rPr>
                <w:sz w:val="22"/>
                <w:szCs w:val="22"/>
                <w:lang w:val="en-US"/>
              </w:rPr>
              <w:t>TsC22D1 K=2.0</w:t>
            </w:r>
          </w:p>
          <w:p w14:paraId="5C2E5B6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9768E02" w14:textId="77777777" w:rsidR="004E5512" w:rsidRDefault="004E5512" w:rsidP="00A95131">
            <w:pPr>
              <w:spacing w:line="256" w:lineRule="auto"/>
              <w:rPr>
                <w:lang w:val="en-US"/>
              </w:rPr>
            </w:pPr>
            <w:r>
              <w:rPr>
                <w:lang w:val="en-US"/>
              </w:rPr>
              <w:t>Spor la consumurile de ore-utilaj din art. TsC18, TsC19, TsC20 si TsC21, pentru transportul pamintului pe fiecare 10 m in plus, peste distanta prevazuta la articolele respective TSB19B1 teren catg. II   K=2.0</w:t>
            </w:r>
          </w:p>
          <w:p w14:paraId="5432D704"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D6F8AB2"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7B28AB1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0.5100</w:t>
            </w:r>
          </w:p>
          <w:p w14:paraId="6239CA02" w14:textId="77777777" w:rsidR="004E5512" w:rsidRDefault="004E5512" w:rsidP="00A95131">
            <w:pPr>
              <w:spacing w:line="256" w:lineRule="auto"/>
              <w:jc w:val="center"/>
              <w:rPr>
                <w:sz w:val="22"/>
                <w:szCs w:val="22"/>
                <w:lang w:val="en-US"/>
              </w:rPr>
            </w:pPr>
          </w:p>
        </w:tc>
      </w:tr>
      <w:tr w:rsidR="004E5512" w14:paraId="2460ED0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3622516" w14:textId="77777777" w:rsidR="004E5512" w:rsidRDefault="004E5512" w:rsidP="00A95131">
            <w:pPr>
              <w:spacing w:line="256" w:lineRule="auto"/>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4735A2D2" w14:textId="77777777" w:rsidR="004E5512" w:rsidRDefault="004E5512" w:rsidP="00A95131">
            <w:pPr>
              <w:spacing w:line="256" w:lineRule="auto"/>
              <w:rPr>
                <w:sz w:val="22"/>
                <w:szCs w:val="22"/>
                <w:lang w:val="en-US"/>
              </w:rPr>
            </w:pPr>
            <w:r>
              <w:rPr>
                <w:sz w:val="22"/>
                <w:szCs w:val="22"/>
                <w:lang w:val="en-US"/>
              </w:rPr>
              <w:t>TsC19B1</w:t>
            </w:r>
          </w:p>
          <w:p w14:paraId="6FB4265B"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D30699E" w14:textId="77777777" w:rsidR="004E5512" w:rsidRDefault="004E5512" w:rsidP="00A95131">
            <w:pPr>
              <w:spacing w:line="256" w:lineRule="auto"/>
              <w:rPr>
                <w:lang w:val="en-US"/>
              </w:rPr>
            </w:pPr>
            <w:r>
              <w:rPr>
                <w:lang w:val="en-US"/>
              </w:rPr>
              <w:t>Sapatura mecanica cu buldozer pe tractor pe senile de 81-180 CP, inclusiv impingerea pamintului pina la 10 m, in teren catg. II  (din rezerva)</w:t>
            </w:r>
          </w:p>
          <w:p w14:paraId="7550B64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46DA094"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6CB61F0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0.5100</w:t>
            </w:r>
          </w:p>
          <w:p w14:paraId="21D285BA" w14:textId="77777777" w:rsidR="004E5512" w:rsidRDefault="004E5512" w:rsidP="00A95131">
            <w:pPr>
              <w:spacing w:line="256" w:lineRule="auto"/>
              <w:jc w:val="center"/>
              <w:rPr>
                <w:sz w:val="22"/>
                <w:szCs w:val="22"/>
                <w:lang w:val="en-US"/>
              </w:rPr>
            </w:pPr>
          </w:p>
        </w:tc>
      </w:tr>
      <w:tr w:rsidR="004E5512" w14:paraId="42022E6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5726283" w14:textId="77777777" w:rsidR="004E5512" w:rsidRDefault="004E5512" w:rsidP="00A95131">
            <w:pPr>
              <w:spacing w:line="256" w:lineRule="auto"/>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003A192E" w14:textId="77777777" w:rsidR="004E5512" w:rsidRDefault="004E5512" w:rsidP="00A95131">
            <w:pPr>
              <w:spacing w:line="256" w:lineRule="auto"/>
              <w:rPr>
                <w:sz w:val="22"/>
                <w:szCs w:val="22"/>
                <w:lang w:val="en-US"/>
              </w:rPr>
            </w:pPr>
            <w:r>
              <w:rPr>
                <w:sz w:val="22"/>
                <w:szCs w:val="22"/>
                <w:lang w:val="en-US"/>
              </w:rPr>
              <w:t>TsC22D1 K=2.0</w:t>
            </w:r>
          </w:p>
          <w:p w14:paraId="4FE4A82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21444C7" w14:textId="77777777" w:rsidR="004E5512" w:rsidRDefault="004E5512" w:rsidP="00A95131">
            <w:pPr>
              <w:spacing w:line="256" w:lineRule="auto"/>
              <w:rPr>
                <w:lang w:val="en-US"/>
              </w:rPr>
            </w:pPr>
            <w:r>
              <w:rPr>
                <w:lang w:val="en-US"/>
              </w:rPr>
              <w:t>Spor la consumurile de ore-utilaj din art. TsC18, TsC19, TsC20 si TsC21, pentru transportul pamintului pe fiecare 10 m in plus, peste distanta prevazuta la articolele respective TSB19B1 teren catg. II   K=2.0</w:t>
            </w:r>
          </w:p>
          <w:p w14:paraId="2E9F4F4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0B1071F"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126B102C"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0.5100</w:t>
            </w:r>
          </w:p>
          <w:p w14:paraId="30582EA5" w14:textId="77777777" w:rsidR="004E5512" w:rsidRDefault="004E5512" w:rsidP="00A95131">
            <w:pPr>
              <w:spacing w:line="256" w:lineRule="auto"/>
              <w:jc w:val="center"/>
              <w:rPr>
                <w:sz w:val="22"/>
                <w:szCs w:val="22"/>
                <w:lang w:val="en-US"/>
              </w:rPr>
            </w:pPr>
          </w:p>
        </w:tc>
      </w:tr>
      <w:tr w:rsidR="004E5512" w14:paraId="2E4091CF"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8BC1E88" w14:textId="77777777" w:rsidR="004E5512" w:rsidRDefault="004E5512" w:rsidP="00A95131">
            <w:pPr>
              <w:spacing w:line="256" w:lineRule="auto"/>
              <w:rPr>
                <w:sz w:val="22"/>
                <w:szCs w:val="22"/>
                <w:lang w:val="en-US"/>
              </w:rPr>
            </w:pPr>
            <w:r>
              <w:rPr>
                <w:sz w:val="22"/>
                <w:szCs w:val="22"/>
                <w:lang w:val="en-US"/>
              </w:rPr>
              <w:t>6</w:t>
            </w:r>
          </w:p>
        </w:tc>
        <w:tc>
          <w:tcPr>
            <w:tcW w:w="1559" w:type="dxa"/>
            <w:tcBorders>
              <w:top w:val="single" w:sz="4" w:space="0" w:color="auto"/>
              <w:left w:val="single" w:sz="6" w:space="0" w:color="auto"/>
              <w:bottom w:val="single" w:sz="4" w:space="0" w:color="auto"/>
              <w:right w:val="single" w:sz="6" w:space="0" w:color="auto"/>
            </w:tcBorders>
          </w:tcPr>
          <w:p w14:paraId="13EC28D1" w14:textId="77777777" w:rsidR="004E5512" w:rsidRDefault="004E5512" w:rsidP="00A95131">
            <w:pPr>
              <w:spacing w:line="256" w:lineRule="auto"/>
              <w:rPr>
                <w:sz w:val="22"/>
                <w:szCs w:val="22"/>
                <w:lang w:val="en-US"/>
              </w:rPr>
            </w:pPr>
            <w:r>
              <w:rPr>
                <w:sz w:val="22"/>
                <w:szCs w:val="22"/>
                <w:lang w:val="en-US"/>
              </w:rPr>
              <w:t>TsC03F1</w:t>
            </w:r>
          </w:p>
          <w:p w14:paraId="65E6927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98EF14B" w14:textId="77777777" w:rsidR="004E5512" w:rsidRDefault="004E5512" w:rsidP="00A95131">
            <w:pPr>
              <w:spacing w:line="256" w:lineRule="auto"/>
              <w:rPr>
                <w:lang w:val="en-US"/>
              </w:rPr>
            </w:pPr>
            <w:r>
              <w:rPr>
                <w:lang w:val="en-US"/>
              </w:rPr>
              <w:t>Sapatura mecanica cu excavatorul de 0,40-0,70 mc, cu motor cu ardere interna si comanda hidraulica, in pamint cu umiditate naturala, descarcare in autovehicule teren catg. II</w:t>
            </w:r>
          </w:p>
          <w:p w14:paraId="5BCBBE4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250C467"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5F8B65E1"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1.0300</w:t>
            </w:r>
          </w:p>
          <w:p w14:paraId="01D04701" w14:textId="77777777" w:rsidR="004E5512" w:rsidRDefault="004E5512" w:rsidP="00A95131">
            <w:pPr>
              <w:spacing w:line="256" w:lineRule="auto"/>
              <w:jc w:val="center"/>
              <w:rPr>
                <w:sz w:val="22"/>
                <w:szCs w:val="22"/>
                <w:lang w:val="en-US"/>
              </w:rPr>
            </w:pPr>
          </w:p>
        </w:tc>
      </w:tr>
      <w:tr w:rsidR="004E5512" w14:paraId="2E2E2758"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E267EA0" w14:textId="77777777" w:rsidR="004E5512" w:rsidRDefault="004E5512" w:rsidP="00A95131">
            <w:pPr>
              <w:spacing w:line="256" w:lineRule="auto"/>
              <w:rPr>
                <w:sz w:val="22"/>
                <w:szCs w:val="22"/>
                <w:lang w:val="en-US"/>
              </w:rPr>
            </w:pPr>
            <w:r>
              <w:rPr>
                <w:sz w:val="22"/>
                <w:szCs w:val="22"/>
                <w:lang w:val="en-US"/>
              </w:rPr>
              <w:t>7</w:t>
            </w:r>
          </w:p>
        </w:tc>
        <w:tc>
          <w:tcPr>
            <w:tcW w:w="1559" w:type="dxa"/>
            <w:tcBorders>
              <w:top w:val="single" w:sz="4" w:space="0" w:color="auto"/>
              <w:left w:val="single" w:sz="6" w:space="0" w:color="auto"/>
              <w:bottom w:val="single" w:sz="4" w:space="0" w:color="auto"/>
              <w:right w:val="single" w:sz="6" w:space="0" w:color="auto"/>
            </w:tcBorders>
          </w:tcPr>
          <w:p w14:paraId="25D4BB75" w14:textId="77777777" w:rsidR="004E5512" w:rsidRDefault="004E5512" w:rsidP="00A95131">
            <w:pPr>
              <w:spacing w:line="256" w:lineRule="auto"/>
              <w:rPr>
                <w:sz w:val="22"/>
                <w:szCs w:val="22"/>
                <w:lang w:val="en-US"/>
              </w:rPr>
            </w:pPr>
            <w:r>
              <w:rPr>
                <w:sz w:val="22"/>
                <w:szCs w:val="22"/>
                <w:lang w:val="en-US"/>
              </w:rPr>
              <w:t>TsI51A3</w:t>
            </w:r>
          </w:p>
          <w:p w14:paraId="6D2850B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EAE6FAD" w14:textId="77777777" w:rsidR="004E5512" w:rsidRDefault="004E5512" w:rsidP="00A95131">
            <w:pPr>
              <w:spacing w:line="256" w:lineRule="auto"/>
              <w:rPr>
                <w:lang w:val="en-US"/>
              </w:rPr>
            </w:pPr>
            <w:r>
              <w:rPr>
                <w:lang w:val="en-US"/>
              </w:rPr>
              <w:t>Transportarea pamintului cu autobasculanta de 10 t la distanta de: 3 km</w:t>
            </w:r>
          </w:p>
          <w:p w14:paraId="44FF13FE"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8AED071" w14:textId="77777777" w:rsidR="004E5512" w:rsidRDefault="004E5512" w:rsidP="00A95131">
            <w:pPr>
              <w:spacing w:line="256" w:lineRule="auto"/>
              <w:jc w:val="center"/>
              <w:rPr>
                <w:sz w:val="22"/>
                <w:szCs w:val="22"/>
                <w:lang w:val="en-US"/>
              </w:rPr>
            </w:pPr>
            <w:r>
              <w:rPr>
                <w:sz w:val="22"/>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tcPr>
          <w:p w14:paraId="357F385F"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154.5000</w:t>
            </w:r>
          </w:p>
          <w:p w14:paraId="6CA26CA0" w14:textId="77777777" w:rsidR="004E5512" w:rsidRDefault="004E5512" w:rsidP="00A95131">
            <w:pPr>
              <w:spacing w:line="256" w:lineRule="auto"/>
              <w:jc w:val="center"/>
              <w:rPr>
                <w:sz w:val="22"/>
                <w:szCs w:val="22"/>
                <w:lang w:val="en-US"/>
              </w:rPr>
            </w:pPr>
          </w:p>
        </w:tc>
      </w:tr>
      <w:tr w:rsidR="004E5512" w14:paraId="0831E26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BA82021" w14:textId="77777777" w:rsidR="004E5512" w:rsidRDefault="004E5512" w:rsidP="00A95131">
            <w:pPr>
              <w:spacing w:line="256" w:lineRule="auto"/>
              <w:rPr>
                <w:sz w:val="22"/>
                <w:szCs w:val="22"/>
                <w:lang w:val="en-US"/>
              </w:rPr>
            </w:pPr>
            <w:r>
              <w:rPr>
                <w:sz w:val="22"/>
                <w:szCs w:val="22"/>
                <w:lang w:val="en-US"/>
              </w:rPr>
              <w:lastRenderedPageBreak/>
              <w:t>8</w:t>
            </w:r>
          </w:p>
        </w:tc>
        <w:tc>
          <w:tcPr>
            <w:tcW w:w="1559" w:type="dxa"/>
            <w:tcBorders>
              <w:top w:val="single" w:sz="4" w:space="0" w:color="auto"/>
              <w:left w:val="single" w:sz="6" w:space="0" w:color="auto"/>
              <w:bottom w:val="single" w:sz="4" w:space="0" w:color="auto"/>
              <w:right w:val="single" w:sz="6" w:space="0" w:color="auto"/>
            </w:tcBorders>
          </w:tcPr>
          <w:p w14:paraId="3BE55E91" w14:textId="77777777" w:rsidR="004E5512" w:rsidRDefault="004E5512" w:rsidP="00A95131">
            <w:pPr>
              <w:spacing w:line="256" w:lineRule="auto"/>
              <w:rPr>
                <w:sz w:val="22"/>
                <w:szCs w:val="22"/>
                <w:lang w:val="en-US"/>
              </w:rPr>
            </w:pPr>
            <w:r>
              <w:rPr>
                <w:sz w:val="22"/>
                <w:szCs w:val="22"/>
                <w:lang w:val="en-US"/>
              </w:rPr>
              <w:t>TsC51B</w:t>
            </w:r>
          </w:p>
          <w:p w14:paraId="6969AC9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60E83AF" w14:textId="77777777" w:rsidR="004E5512" w:rsidRDefault="004E5512" w:rsidP="00A95131">
            <w:pPr>
              <w:spacing w:line="256" w:lineRule="auto"/>
              <w:rPr>
                <w:lang w:val="en-US"/>
              </w:rPr>
            </w:pPr>
            <w:r>
              <w:rPr>
                <w:lang w:val="en-US"/>
              </w:rPr>
              <w:t>Lucrari la descarcarea pamintului in depozit, teren categoria II</w:t>
            </w:r>
          </w:p>
          <w:p w14:paraId="45DE82D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44EBA78"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5B5435D4"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1.0300</w:t>
            </w:r>
          </w:p>
          <w:p w14:paraId="48A1F49C" w14:textId="77777777" w:rsidR="004E5512" w:rsidRDefault="004E5512" w:rsidP="00A95131">
            <w:pPr>
              <w:spacing w:line="256" w:lineRule="auto"/>
              <w:jc w:val="center"/>
              <w:rPr>
                <w:sz w:val="22"/>
                <w:szCs w:val="22"/>
                <w:lang w:val="en-US"/>
              </w:rPr>
            </w:pPr>
          </w:p>
        </w:tc>
      </w:tr>
      <w:tr w:rsidR="004E5512" w14:paraId="2B33EB7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CC79289" w14:textId="77777777" w:rsidR="004E5512" w:rsidRDefault="004E5512" w:rsidP="00A95131">
            <w:pPr>
              <w:spacing w:line="256" w:lineRule="auto"/>
              <w:rPr>
                <w:sz w:val="22"/>
                <w:szCs w:val="22"/>
                <w:lang w:val="en-US"/>
              </w:rPr>
            </w:pPr>
            <w:r>
              <w:rPr>
                <w:sz w:val="22"/>
                <w:szCs w:val="22"/>
                <w:lang w:val="en-US"/>
              </w:rPr>
              <w:t>9</w:t>
            </w:r>
          </w:p>
        </w:tc>
        <w:tc>
          <w:tcPr>
            <w:tcW w:w="1559" w:type="dxa"/>
            <w:tcBorders>
              <w:top w:val="single" w:sz="4" w:space="0" w:color="auto"/>
              <w:left w:val="single" w:sz="6" w:space="0" w:color="auto"/>
              <w:bottom w:val="single" w:sz="4" w:space="0" w:color="auto"/>
              <w:right w:val="single" w:sz="6" w:space="0" w:color="auto"/>
            </w:tcBorders>
          </w:tcPr>
          <w:p w14:paraId="0F4D7B0C" w14:textId="77777777" w:rsidR="004E5512" w:rsidRDefault="004E5512" w:rsidP="00A95131">
            <w:pPr>
              <w:spacing w:line="256" w:lineRule="auto"/>
              <w:rPr>
                <w:sz w:val="22"/>
                <w:szCs w:val="22"/>
                <w:lang w:val="en-US"/>
              </w:rPr>
            </w:pPr>
            <w:r>
              <w:rPr>
                <w:sz w:val="22"/>
                <w:szCs w:val="22"/>
                <w:lang w:val="en-US"/>
              </w:rPr>
              <w:t>TsC50B K=10</w:t>
            </w:r>
          </w:p>
          <w:p w14:paraId="2A7636C7"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4204BB5" w14:textId="77777777" w:rsidR="004E5512" w:rsidRDefault="004E5512" w:rsidP="00A95131">
            <w:pPr>
              <w:spacing w:line="256" w:lineRule="auto"/>
              <w:rPr>
                <w:lang w:val="en-US"/>
              </w:rPr>
            </w:pPr>
            <w:r>
              <w:rPr>
                <w:lang w:val="en-US"/>
              </w:rPr>
              <w:t>Repararea si intretinerea drumurilor naturale la transportarea pamintului, pentru fiecare 0,5 km, teren categoria II</w:t>
            </w:r>
          </w:p>
          <w:p w14:paraId="3605294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F0E8B45"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6C01D285"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0.8500</w:t>
            </w:r>
          </w:p>
          <w:p w14:paraId="1CF62D48" w14:textId="77777777" w:rsidR="004E5512" w:rsidRDefault="004E5512" w:rsidP="00A95131">
            <w:pPr>
              <w:spacing w:line="256" w:lineRule="auto"/>
              <w:jc w:val="center"/>
              <w:rPr>
                <w:sz w:val="22"/>
                <w:szCs w:val="22"/>
                <w:lang w:val="en-US"/>
              </w:rPr>
            </w:pPr>
          </w:p>
        </w:tc>
      </w:tr>
      <w:tr w:rsidR="004E5512" w14:paraId="15A69A3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1DCF293" w14:textId="77777777" w:rsidR="004E5512" w:rsidRDefault="004E5512" w:rsidP="00A95131">
            <w:pPr>
              <w:spacing w:line="256" w:lineRule="auto"/>
              <w:rPr>
                <w:sz w:val="22"/>
                <w:szCs w:val="22"/>
                <w:lang w:val="en-US"/>
              </w:rPr>
            </w:pPr>
            <w:r>
              <w:rPr>
                <w:sz w:val="22"/>
                <w:szCs w:val="22"/>
                <w:lang w:val="en-US"/>
              </w:rPr>
              <w:t>10</w:t>
            </w:r>
          </w:p>
        </w:tc>
        <w:tc>
          <w:tcPr>
            <w:tcW w:w="1559" w:type="dxa"/>
            <w:tcBorders>
              <w:top w:val="single" w:sz="4" w:space="0" w:color="auto"/>
              <w:left w:val="single" w:sz="6" w:space="0" w:color="auto"/>
              <w:bottom w:val="single" w:sz="4" w:space="0" w:color="auto"/>
              <w:right w:val="single" w:sz="6" w:space="0" w:color="auto"/>
            </w:tcBorders>
          </w:tcPr>
          <w:p w14:paraId="1452A9AD" w14:textId="77777777" w:rsidR="004E5512" w:rsidRDefault="004E5512" w:rsidP="00A95131">
            <w:pPr>
              <w:spacing w:line="256" w:lineRule="auto"/>
              <w:rPr>
                <w:sz w:val="22"/>
                <w:szCs w:val="22"/>
                <w:lang w:val="en-US"/>
              </w:rPr>
            </w:pPr>
            <w:r>
              <w:rPr>
                <w:sz w:val="22"/>
                <w:szCs w:val="22"/>
                <w:lang w:val="en-US"/>
              </w:rPr>
              <w:t>TsC19B1</w:t>
            </w:r>
          </w:p>
          <w:p w14:paraId="42441523"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8EBAE8A" w14:textId="77777777" w:rsidR="004E5512" w:rsidRDefault="004E5512" w:rsidP="00A95131">
            <w:pPr>
              <w:spacing w:line="256" w:lineRule="auto"/>
              <w:rPr>
                <w:lang w:val="en-US"/>
              </w:rPr>
            </w:pPr>
            <w:r>
              <w:rPr>
                <w:lang w:val="en-US"/>
              </w:rPr>
              <w:t>Sapatura mecanica cu buldozer pe tractor pe senile de 81-180 CP, inclusiv impingerea pamintului pina la 10 m, in teren catg. II  (Грунт и корыта в насыпь)</w:t>
            </w:r>
          </w:p>
          <w:p w14:paraId="1493C14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36A4571"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1EF6BD9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0.5100</w:t>
            </w:r>
          </w:p>
          <w:p w14:paraId="7AD34262" w14:textId="77777777" w:rsidR="004E5512" w:rsidRDefault="004E5512" w:rsidP="00A95131">
            <w:pPr>
              <w:spacing w:line="256" w:lineRule="auto"/>
              <w:jc w:val="center"/>
              <w:rPr>
                <w:sz w:val="22"/>
                <w:szCs w:val="22"/>
                <w:lang w:val="en-US"/>
              </w:rPr>
            </w:pPr>
          </w:p>
        </w:tc>
      </w:tr>
      <w:tr w:rsidR="004E5512" w14:paraId="77D8942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377307C" w14:textId="77777777" w:rsidR="004E5512" w:rsidRDefault="004E5512" w:rsidP="00A95131">
            <w:pPr>
              <w:spacing w:line="256" w:lineRule="auto"/>
              <w:rPr>
                <w:sz w:val="22"/>
                <w:szCs w:val="22"/>
                <w:lang w:val="en-US"/>
              </w:rPr>
            </w:pPr>
            <w:r>
              <w:rPr>
                <w:sz w:val="22"/>
                <w:szCs w:val="22"/>
                <w:lang w:val="en-US"/>
              </w:rPr>
              <w:t>11</w:t>
            </w:r>
          </w:p>
        </w:tc>
        <w:tc>
          <w:tcPr>
            <w:tcW w:w="1559" w:type="dxa"/>
            <w:tcBorders>
              <w:top w:val="single" w:sz="4" w:space="0" w:color="auto"/>
              <w:left w:val="single" w:sz="6" w:space="0" w:color="auto"/>
              <w:bottom w:val="single" w:sz="4" w:space="0" w:color="auto"/>
              <w:right w:val="single" w:sz="6" w:space="0" w:color="auto"/>
            </w:tcBorders>
          </w:tcPr>
          <w:p w14:paraId="7E8BCC3A" w14:textId="77777777" w:rsidR="004E5512" w:rsidRDefault="004E5512" w:rsidP="00A95131">
            <w:pPr>
              <w:spacing w:line="256" w:lineRule="auto"/>
              <w:rPr>
                <w:sz w:val="22"/>
                <w:szCs w:val="22"/>
                <w:lang w:val="en-US"/>
              </w:rPr>
            </w:pPr>
            <w:r>
              <w:rPr>
                <w:sz w:val="22"/>
                <w:szCs w:val="22"/>
                <w:lang w:val="en-US"/>
              </w:rPr>
              <w:t>TsC19B1</w:t>
            </w:r>
          </w:p>
          <w:p w14:paraId="5426BC57"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D142567" w14:textId="77777777" w:rsidR="004E5512" w:rsidRDefault="004E5512" w:rsidP="00A95131">
            <w:pPr>
              <w:spacing w:line="256" w:lineRule="auto"/>
              <w:rPr>
                <w:lang w:val="en-US"/>
              </w:rPr>
            </w:pPr>
            <w:r>
              <w:rPr>
                <w:lang w:val="en-US"/>
              </w:rPr>
              <w:t>Sapatura mecanica cu buldozer pe tractor pe senile de 81-180 CP, inclusiv impingerea pamintului pina la 10 m, in teren catg. II</w:t>
            </w:r>
          </w:p>
          <w:p w14:paraId="38EBCB6B"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8E78A08"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75A73DA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1.1400</w:t>
            </w:r>
          </w:p>
          <w:p w14:paraId="2BF52D53" w14:textId="77777777" w:rsidR="004E5512" w:rsidRDefault="004E5512" w:rsidP="00A95131">
            <w:pPr>
              <w:spacing w:line="256" w:lineRule="auto"/>
              <w:jc w:val="center"/>
              <w:rPr>
                <w:sz w:val="22"/>
                <w:szCs w:val="22"/>
                <w:lang w:val="en-US"/>
              </w:rPr>
            </w:pPr>
          </w:p>
        </w:tc>
      </w:tr>
      <w:tr w:rsidR="004E5512" w14:paraId="6516949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AB8958D" w14:textId="77777777" w:rsidR="004E5512" w:rsidRDefault="004E5512" w:rsidP="00A95131">
            <w:pPr>
              <w:spacing w:line="256" w:lineRule="auto"/>
              <w:rPr>
                <w:sz w:val="22"/>
                <w:szCs w:val="22"/>
                <w:lang w:val="en-US"/>
              </w:rPr>
            </w:pPr>
            <w:r>
              <w:rPr>
                <w:sz w:val="22"/>
                <w:szCs w:val="22"/>
                <w:lang w:val="en-US"/>
              </w:rPr>
              <w:t>12</w:t>
            </w:r>
          </w:p>
        </w:tc>
        <w:tc>
          <w:tcPr>
            <w:tcW w:w="1559" w:type="dxa"/>
            <w:tcBorders>
              <w:top w:val="single" w:sz="4" w:space="0" w:color="auto"/>
              <w:left w:val="single" w:sz="6" w:space="0" w:color="auto"/>
              <w:bottom w:val="single" w:sz="4" w:space="0" w:color="auto"/>
              <w:right w:val="single" w:sz="6" w:space="0" w:color="auto"/>
            </w:tcBorders>
          </w:tcPr>
          <w:p w14:paraId="264E25F4" w14:textId="77777777" w:rsidR="004E5512" w:rsidRDefault="004E5512" w:rsidP="00A95131">
            <w:pPr>
              <w:spacing w:line="256" w:lineRule="auto"/>
              <w:rPr>
                <w:sz w:val="22"/>
                <w:szCs w:val="22"/>
                <w:lang w:val="en-US"/>
              </w:rPr>
            </w:pPr>
            <w:r>
              <w:rPr>
                <w:sz w:val="22"/>
                <w:szCs w:val="22"/>
                <w:lang w:val="en-US"/>
              </w:rPr>
              <w:t>TsC22D1 K=3.0</w:t>
            </w:r>
          </w:p>
          <w:p w14:paraId="1F12D26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01EFF01" w14:textId="77777777" w:rsidR="004E5512" w:rsidRDefault="004E5512" w:rsidP="00A95131">
            <w:pPr>
              <w:spacing w:line="256" w:lineRule="auto"/>
              <w:rPr>
                <w:lang w:val="en-US"/>
              </w:rPr>
            </w:pPr>
            <w:r>
              <w:rPr>
                <w:lang w:val="en-US"/>
              </w:rPr>
              <w:t>Spor la consumurile de ore-utilaj din art. TsC18, TsC19, TsC20 si TsC21, pentru transportul pamintului pe fiecare 10 m in plus, peste distanta prevazuta la articolele respective TSB19B1 teren catg. II    (Urmatorii 30 metri K=3.0)</w:t>
            </w:r>
          </w:p>
          <w:p w14:paraId="3029A2AE"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852B478"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27E22F78"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1.1400</w:t>
            </w:r>
          </w:p>
          <w:p w14:paraId="2B43DA33" w14:textId="77777777" w:rsidR="004E5512" w:rsidRDefault="004E5512" w:rsidP="00A95131">
            <w:pPr>
              <w:spacing w:line="256" w:lineRule="auto"/>
              <w:jc w:val="center"/>
              <w:rPr>
                <w:sz w:val="22"/>
                <w:szCs w:val="22"/>
                <w:lang w:val="en-US"/>
              </w:rPr>
            </w:pPr>
          </w:p>
        </w:tc>
      </w:tr>
      <w:tr w:rsidR="004E5512" w14:paraId="3077C1FB"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E4E67CD" w14:textId="77777777" w:rsidR="004E5512" w:rsidRDefault="004E5512" w:rsidP="00A95131">
            <w:pPr>
              <w:spacing w:line="256" w:lineRule="auto"/>
              <w:rPr>
                <w:sz w:val="22"/>
                <w:szCs w:val="22"/>
                <w:lang w:val="en-US"/>
              </w:rPr>
            </w:pPr>
            <w:r>
              <w:rPr>
                <w:sz w:val="22"/>
                <w:szCs w:val="22"/>
                <w:lang w:val="en-US"/>
              </w:rPr>
              <w:t>13</w:t>
            </w:r>
          </w:p>
        </w:tc>
        <w:tc>
          <w:tcPr>
            <w:tcW w:w="1559" w:type="dxa"/>
            <w:tcBorders>
              <w:top w:val="single" w:sz="4" w:space="0" w:color="auto"/>
              <w:left w:val="single" w:sz="6" w:space="0" w:color="auto"/>
              <w:bottom w:val="single" w:sz="4" w:space="0" w:color="auto"/>
              <w:right w:val="single" w:sz="6" w:space="0" w:color="auto"/>
            </w:tcBorders>
          </w:tcPr>
          <w:p w14:paraId="10F0F73F" w14:textId="77777777" w:rsidR="004E5512" w:rsidRDefault="004E5512" w:rsidP="00A95131">
            <w:pPr>
              <w:spacing w:line="256" w:lineRule="auto"/>
              <w:rPr>
                <w:sz w:val="22"/>
                <w:szCs w:val="22"/>
                <w:lang w:val="en-US"/>
              </w:rPr>
            </w:pPr>
            <w:r>
              <w:rPr>
                <w:sz w:val="22"/>
                <w:szCs w:val="22"/>
                <w:lang w:val="en-US"/>
              </w:rPr>
              <w:t>TsC03F1</w:t>
            </w:r>
          </w:p>
          <w:p w14:paraId="0749E237"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877FF8B" w14:textId="77777777" w:rsidR="004E5512" w:rsidRDefault="004E5512" w:rsidP="00A95131">
            <w:pPr>
              <w:spacing w:line="256" w:lineRule="auto"/>
              <w:rPr>
                <w:lang w:val="en-US"/>
              </w:rPr>
            </w:pPr>
            <w:r>
              <w:rPr>
                <w:lang w:val="en-US"/>
              </w:rPr>
              <w:t>Sapatura mecanica cu excavatorul de 0,40-0,70 mc, cu motor cu ardere interna si comanda hidraulica, in pamint cu umiditate naturala, descarcare in autovehicule teren catg. II</w:t>
            </w:r>
          </w:p>
          <w:p w14:paraId="6E934DBC"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41A2820"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1A820CCC"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6.9900</w:t>
            </w:r>
          </w:p>
          <w:p w14:paraId="0A31B84B" w14:textId="77777777" w:rsidR="004E5512" w:rsidRDefault="004E5512" w:rsidP="00A95131">
            <w:pPr>
              <w:spacing w:line="256" w:lineRule="auto"/>
              <w:jc w:val="center"/>
              <w:rPr>
                <w:sz w:val="22"/>
                <w:szCs w:val="22"/>
                <w:lang w:val="en-US"/>
              </w:rPr>
            </w:pPr>
          </w:p>
        </w:tc>
      </w:tr>
      <w:tr w:rsidR="004E5512" w14:paraId="7BB14F5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D597E84" w14:textId="77777777" w:rsidR="004E5512" w:rsidRDefault="004E5512" w:rsidP="00A95131">
            <w:pPr>
              <w:spacing w:line="256" w:lineRule="auto"/>
              <w:rPr>
                <w:sz w:val="22"/>
                <w:szCs w:val="22"/>
                <w:lang w:val="en-US"/>
              </w:rPr>
            </w:pPr>
            <w:r>
              <w:rPr>
                <w:sz w:val="22"/>
                <w:szCs w:val="22"/>
                <w:lang w:val="en-US"/>
              </w:rPr>
              <w:t>14</w:t>
            </w:r>
          </w:p>
        </w:tc>
        <w:tc>
          <w:tcPr>
            <w:tcW w:w="1559" w:type="dxa"/>
            <w:tcBorders>
              <w:top w:val="single" w:sz="4" w:space="0" w:color="auto"/>
              <w:left w:val="single" w:sz="6" w:space="0" w:color="auto"/>
              <w:bottom w:val="single" w:sz="4" w:space="0" w:color="auto"/>
              <w:right w:val="single" w:sz="6" w:space="0" w:color="auto"/>
            </w:tcBorders>
          </w:tcPr>
          <w:p w14:paraId="6D5780F7" w14:textId="77777777" w:rsidR="004E5512" w:rsidRDefault="004E5512" w:rsidP="00A95131">
            <w:pPr>
              <w:spacing w:line="256" w:lineRule="auto"/>
              <w:rPr>
                <w:sz w:val="22"/>
                <w:szCs w:val="22"/>
                <w:lang w:val="en-US"/>
              </w:rPr>
            </w:pPr>
            <w:r>
              <w:rPr>
                <w:sz w:val="22"/>
                <w:szCs w:val="22"/>
                <w:lang w:val="en-US"/>
              </w:rPr>
              <w:t>TsI51A5</w:t>
            </w:r>
          </w:p>
          <w:p w14:paraId="50FB7D0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AF8C578" w14:textId="77777777" w:rsidR="004E5512" w:rsidRDefault="004E5512" w:rsidP="00A95131">
            <w:pPr>
              <w:spacing w:line="256" w:lineRule="auto"/>
              <w:rPr>
                <w:lang w:val="en-US"/>
              </w:rPr>
            </w:pPr>
            <w:r>
              <w:rPr>
                <w:lang w:val="en-US"/>
              </w:rPr>
              <w:t>Transportarea pamintului cu autobasculanta de 10 t la distanta de: 5 km</w:t>
            </w:r>
          </w:p>
          <w:p w14:paraId="14BC687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B001E82" w14:textId="77777777" w:rsidR="004E5512" w:rsidRDefault="004E5512" w:rsidP="00A95131">
            <w:pPr>
              <w:spacing w:line="256" w:lineRule="auto"/>
              <w:jc w:val="center"/>
              <w:rPr>
                <w:sz w:val="22"/>
                <w:szCs w:val="22"/>
                <w:lang w:val="en-US"/>
              </w:rPr>
            </w:pPr>
            <w:r>
              <w:rPr>
                <w:sz w:val="22"/>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tcPr>
          <w:p w14:paraId="6E9F181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1,048.5000</w:t>
            </w:r>
          </w:p>
          <w:p w14:paraId="686B693E" w14:textId="77777777" w:rsidR="004E5512" w:rsidRDefault="004E5512" w:rsidP="00A95131">
            <w:pPr>
              <w:spacing w:line="256" w:lineRule="auto"/>
              <w:jc w:val="center"/>
              <w:rPr>
                <w:sz w:val="22"/>
                <w:szCs w:val="22"/>
                <w:lang w:val="en-US"/>
              </w:rPr>
            </w:pPr>
          </w:p>
        </w:tc>
      </w:tr>
      <w:tr w:rsidR="004E5512" w14:paraId="03CC9EF8"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C3E3C1C" w14:textId="77777777" w:rsidR="004E5512" w:rsidRDefault="004E5512" w:rsidP="00A95131">
            <w:pPr>
              <w:spacing w:line="256" w:lineRule="auto"/>
              <w:rPr>
                <w:sz w:val="22"/>
                <w:szCs w:val="22"/>
                <w:lang w:val="en-US"/>
              </w:rPr>
            </w:pPr>
            <w:r>
              <w:rPr>
                <w:sz w:val="22"/>
                <w:szCs w:val="22"/>
                <w:lang w:val="en-US"/>
              </w:rPr>
              <w:t>15</w:t>
            </w:r>
          </w:p>
        </w:tc>
        <w:tc>
          <w:tcPr>
            <w:tcW w:w="1559" w:type="dxa"/>
            <w:tcBorders>
              <w:top w:val="single" w:sz="4" w:space="0" w:color="auto"/>
              <w:left w:val="single" w:sz="6" w:space="0" w:color="auto"/>
              <w:bottom w:val="single" w:sz="4" w:space="0" w:color="auto"/>
              <w:right w:val="single" w:sz="6" w:space="0" w:color="auto"/>
            </w:tcBorders>
          </w:tcPr>
          <w:p w14:paraId="5A94E74C" w14:textId="77777777" w:rsidR="004E5512" w:rsidRDefault="004E5512" w:rsidP="00A95131">
            <w:pPr>
              <w:spacing w:line="256" w:lineRule="auto"/>
              <w:rPr>
                <w:sz w:val="22"/>
                <w:szCs w:val="22"/>
                <w:lang w:val="en-US"/>
              </w:rPr>
            </w:pPr>
            <w:r>
              <w:rPr>
                <w:sz w:val="22"/>
                <w:szCs w:val="22"/>
                <w:lang w:val="en-US"/>
              </w:rPr>
              <w:t>TsC50B K=10</w:t>
            </w:r>
          </w:p>
          <w:p w14:paraId="1D7A2262"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185BFEC" w14:textId="77777777" w:rsidR="004E5512" w:rsidRDefault="004E5512" w:rsidP="00A95131">
            <w:pPr>
              <w:spacing w:line="256" w:lineRule="auto"/>
              <w:rPr>
                <w:lang w:val="en-US"/>
              </w:rPr>
            </w:pPr>
            <w:r>
              <w:rPr>
                <w:lang w:val="en-US"/>
              </w:rPr>
              <w:t>Repararea si intretinerea drumurilor naturale la transportarea pamintului, pentru fiecare 0,5 km, teren categoria II</w:t>
            </w:r>
          </w:p>
          <w:p w14:paraId="3320B50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8CD7D6D"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4E5174B2"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6.9900</w:t>
            </w:r>
          </w:p>
          <w:p w14:paraId="25F6B00D" w14:textId="77777777" w:rsidR="004E5512" w:rsidRDefault="004E5512" w:rsidP="00A95131">
            <w:pPr>
              <w:spacing w:line="256" w:lineRule="auto"/>
              <w:jc w:val="center"/>
              <w:rPr>
                <w:sz w:val="22"/>
                <w:szCs w:val="22"/>
                <w:lang w:val="en-US"/>
              </w:rPr>
            </w:pPr>
          </w:p>
        </w:tc>
      </w:tr>
      <w:tr w:rsidR="004E5512" w14:paraId="5B176733"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BFB4511" w14:textId="77777777" w:rsidR="004E5512" w:rsidRDefault="004E5512" w:rsidP="00A95131">
            <w:pPr>
              <w:spacing w:line="256" w:lineRule="auto"/>
              <w:rPr>
                <w:sz w:val="22"/>
                <w:szCs w:val="22"/>
                <w:lang w:val="en-US"/>
              </w:rPr>
            </w:pPr>
            <w:r>
              <w:rPr>
                <w:sz w:val="22"/>
                <w:szCs w:val="22"/>
                <w:lang w:val="en-US"/>
              </w:rPr>
              <w:t>16</w:t>
            </w:r>
          </w:p>
        </w:tc>
        <w:tc>
          <w:tcPr>
            <w:tcW w:w="1559" w:type="dxa"/>
            <w:tcBorders>
              <w:top w:val="single" w:sz="4" w:space="0" w:color="auto"/>
              <w:left w:val="single" w:sz="6" w:space="0" w:color="auto"/>
              <w:bottom w:val="single" w:sz="4" w:space="0" w:color="auto"/>
              <w:right w:val="single" w:sz="6" w:space="0" w:color="auto"/>
            </w:tcBorders>
          </w:tcPr>
          <w:p w14:paraId="51958720" w14:textId="77777777" w:rsidR="004E5512" w:rsidRDefault="004E5512" w:rsidP="00A95131">
            <w:pPr>
              <w:spacing w:line="256" w:lineRule="auto"/>
              <w:rPr>
                <w:sz w:val="22"/>
                <w:szCs w:val="22"/>
                <w:lang w:val="en-US"/>
              </w:rPr>
            </w:pPr>
            <w:r>
              <w:rPr>
                <w:sz w:val="22"/>
                <w:szCs w:val="22"/>
                <w:lang w:val="en-US"/>
              </w:rPr>
              <w:t>TsD03A1</w:t>
            </w:r>
          </w:p>
          <w:p w14:paraId="706DAA5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A2BE182" w14:textId="77777777" w:rsidR="004E5512" w:rsidRDefault="004E5512" w:rsidP="00A95131">
            <w:pPr>
              <w:spacing w:line="256" w:lineRule="auto"/>
              <w:rPr>
                <w:lang w:val="en-US"/>
              </w:rPr>
            </w:pPr>
            <w:r>
              <w:rPr>
                <w:lang w:val="en-US"/>
              </w:rPr>
              <w:t>Imprastierea pamintului afinat provenit din teren categoria I sau II si categoria III sau IV, executata cu buldozer pe tractor cu senile de 81-180 CP, in straturi de 15-20 cm, teren catg. I sau II</w:t>
            </w:r>
          </w:p>
          <w:p w14:paraId="40770A46"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1D1F54C"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5EBC449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8.6400</w:t>
            </w:r>
          </w:p>
          <w:p w14:paraId="77A048D7" w14:textId="77777777" w:rsidR="004E5512" w:rsidRDefault="004E5512" w:rsidP="00A95131">
            <w:pPr>
              <w:spacing w:line="256" w:lineRule="auto"/>
              <w:jc w:val="center"/>
              <w:rPr>
                <w:sz w:val="22"/>
                <w:szCs w:val="22"/>
                <w:lang w:val="en-US"/>
              </w:rPr>
            </w:pPr>
          </w:p>
        </w:tc>
      </w:tr>
      <w:tr w:rsidR="004E5512" w14:paraId="5743789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BDEFC8D" w14:textId="77777777" w:rsidR="004E5512" w:rsidRDefault="004E5512" w:rsidP="00A95131">
            <w:pPr>
              <w:spacing w:line="256" w:lineRule="auto"/>
              <w:rPr>
                <w:sz w:val="22"/>
                <w:szCs w:val="22"/>
                <w:lang w:val="en-US"/>
              </w:rPr>
            </w:pPr>
            <w:r>
              <w:rPr>
                <w:sz w:val="22"/>
                <w:szCs w:val="22"/>
                <w:lang w:val="en-US"/>
              </w:rPr>
              <w:t>17</w:t>
            </w:r>
          </w:p>
        </w:tc>
        <w:tc>
          <w:tcPr>
            <w:tcW w:w="1559" w:type="dxa"/>
            <w:tcBorders>
              <w:top w:val="single" w:sz="4" w:space="0" w:color="auto"/>
              <w:left w:val="single" w:sz="6" w:space="0" w:color="auto"/>
              <w:bottom w:val="single" w:sz="4" w:space="0" w:color="auto"/>
              <w:right w:val="single" w:sz="6" w:space="0" w:color="auto"/>
            </w:tcBorders>
          </w:tcPr>
          <w:p w14:paraId="248B6BB7" w14:textId="77777777" w:rsidR="004E5512" w:rsidRDefault="004E5512" w:rsidP="00A95131">
            <w:pPr>
              <w:spacing w:line="256" w:lineRule="auto"/>
              <w:rPr>
                <w:sz w:val="22"/>
                <w:szCs w:val="22"/>
                <w:lang w:val="en-US"/>
              </w:rPr>
            </w:pPr>
            <w:r>
              <w:rPr>
                <w:sz w:val="22"/>
                <w:szCs w:val="22"/>
                <w:lang w:val="en-US"/>
              </w:rPr>
              <w:t>TsD10B1</w:t>
            </w:r>
          </w:p>
          <w:p w14:paraId="13B011B1"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4A36E58" w14:textId="77777777" w:rsidR="004E5512" w:rsidRDefault="004E5512" w:rsidP="00A95131">
            <w:pPr>
              <w:spacing w:line="256" w:lineRule="auto"/>
              <w:rPr>
                <w:lang w:val="en-US"/>
              </w:rPr>
            </w:pPr>
            <w:r>
              <w:rPr>
                <w:lang w:val="en-US"/>
              </w:rPr>
              <w:t>Compactarea cu tavalug picior de oaie de 15 t, a umpluturilor din pamint coeziv, din corpul barajelor si digurilor, in straturi succesive de 25 cm grosime inainte de compactare, exclusiv udarea fiecarui strat in parte prin 8 treceri</w:t>
            </w:r>
          </w:p>
          <w:p w14:paraId="6CCD04E7"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041F115"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4CCA5A1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8.6400</w:t>
            </w:r>
          </w:p>
          <w:p w14:paraId="09F0002D" w14:textId="77777777" w:rsidR="004E5512" w:rsidRDefault="004E5512" w:rsidP="00A95131">
            <w:pPr>
              <w:spacing w:line="256" w:lineRule="auto"/>
              <w:jc w:val="center"/>
              <w:rPr>
                <w:sz w:val="22"/>
                <w:szCs w:val="22"/>
                <w:lang w:val="en-US"/>
              </w:rPr>
            </w:pPr>
          </w:p>
        </w:tc>
      </w:tr>
      <w:tr w:rsidR="004E5512" w14:paraId="12C68EAB" w14:textId="77777777" w:rsidTr="00A95131">
        <w:tc>
          <w:tcPr>
            <w:tcW w:w="709" w:type="dxa"/>
            <w:tcBorders>
              <w:top w:val="nil"/>
              <w:left w:val="single" w:sz="6" w:space="0" w:color="auto"/>
              <w:bottom w:val="nil"/>
              <w:right w:val="nil"/>
            </w:tcBorders>
          </w:tcPr>
          <w:p w14:paraId="527531AF"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74FFECB3"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19287EF9" w14:textId="77777777" w:rsidR="004E5512" w:rsidRDefault="004E5512" w:rsidP="00A95131">
            <w:pPr>
              <w:spacing w:line="256" w:lineRule="auto"/>
              <w:rPr>
                <w:b/>
                <w:bCs/>
                <w:sz w:val="22"/>
                <w:szCs w:val="22"/>
                <w:lang w:val="en-US"/>
              </w:rPr>
            </w:pPr>
            <w:r>
              <w:rPr>
                <w:b/>
                <w:bCs/>
                <w:sz w:val="22"/>
                <w:szCs w:val="22"/>
                <w:lang w:val="en-US"/>
              </w:rPr>
              <w:t>2. Imbracaminte rutiera din piatra sparta</w:t>
            </w:r>
          </w:p>
          <w:p w14:paraId="419BD852" w14:textId="77777777" w:rsidR="004E5512" w:rsidRDefault="004E5512" w:rsidP="00A95131">
            <w:pPr>
              <w:spacing w:line="256" w:lineRule="auto"/>
              <w:rPr>
                <w:lang w:val="en-US"/>
              </w:rPr>
            </w:pPr>
          </w:p>
        </w:tc>
      </w:tr>
      <w:tr w:rsidR="004E5512" w14:paraId="1AA8D652"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665BF788" w14:textId="77777777" w:rsidR="004E5512" w:rsidRDefault="004E5512" w:rsidP="00A95131">
            <w:pPr>
              <w:spacing w:line="256" w:lineRule="auto"/>
              <w:rPr>
                <w:sz w:val="22"/>
                <w:szCs w:val="22"/>
                <w:lang w:val="en-US"/>
              </w:rPr>
            </w:pPr>
            <w:r>
              <w:rPr>
                <w:sz w:val="22"/>
                <w:szCs w:val="22"/>
                <w:lang w:val="en-US"/>
              </w:rPr>
              <w:lastRenderedPageBreak/>
              <w:t>18</w:t>
            </w:r>
          </w:p>
        </w:tc>
        <w:tc>
          <w:tcPr>
            <w:tcW w:w="1559" w:type="dxa"/>
            <w:tcBorders>
              <w:top w:val="single" w:sz="4" w:space="0" w:color="auto"/>
              <w:left w:val="single" w:sz="6" w:space="0" w:color="auto"/>
              <w:bottom w:val="single" w:sz="4" w:space="0" w:color="auto"/>
              <w:right w:val="single" w:sz="6" w:space="0" w:color="auto"/>
            </w:tcBorders>
          </w:tcPr>
          <w:p w14:paraId="71340C32" w14:textId="77777777" w:rsidR="004E5512" w:rsidRDefault="004E5512" w:rsidP="00A95131">
            <w:pPr>
              <w:spacing w:line="256" w:lineRule="auto"/>
              <w:rPr>
                <w:sz w:val="22"/>
                <w:szCs w:val="22"/>
                <w:lang w:val="en-US"/>
              </w:rPr>
            </w:pPr>
            <w:r>
              <w:rPr>
                <w:sz w:val="22"/>
                <w:szCs w:val="22"/>
                <w:lang w:val="en-US"/>
              </w:rPr>
              <w:t>TsD09A1</w:t>
            </w:r>
          </w:p>
          <w:p w14:paraId="74C4DAAA"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F059961" w14:textId="77777777" w:rsidR="004E5512" w:rsidRDefault="004E5512" w:rsidP="00A95131">
            <w:pPr>
              <w:spacing w:line="256" w:lineRule="auto"/>
              <w:rPr>
                <w:lang w:val="en-US"/>
              </w:rPr>
            </w:pPr>
            <w:r>
              <w:rPr>
                <w:lang w:val="en-US"/>
              </w:rPr>
              <w:t>Compactarea cu tavalug picior de oaie de 2,5-5 t, cu tractor pe senile de 65-80 CP, a umpluturilor, in straturi succesive de 20-30 cm grosime, dupa compactare, exclusiv udarea fiecarui strat in parte, umpluturile executindu-se cu pamint coeziv</w:t>
            </w:r>
          </w:p>
          <w:p w14:paraId="54D9EE3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7937A02"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7FBC7F01"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0.6600</w:t>
            </w:r>
          </w:p>
          <w:p w14:paraId="7D615939" w14:textId="77777777" w:rsidR="004E5512" w:rsidRDefault="004E5512" w:rsidP="00A95131">
            <w:pPr>
              <w:spacing w:line="256" w:lineRule="auto"/>
              <w:jc w:val="center"/>
              <w:rPr>
                <w:sz w:val="22"/>
                <w:szCs w:val="22"/>
                <w:lang w:val="en-US"/>
              </w:rPr>
            </w:pPr>
          </w:p>
        </w:tc>
      </w:tr>
      <w:tr w:rsidR="004E5512" w14:paraId="10BFAA65"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A32CFF2" w14:textId="77777777" w:rsidR="004E5512" w:rsidRDefault="004E5512" w:rsidP="00A95131">
            <w:pPr>
              <w:spacing w:line="256" w:lineRule="auto"/>
              <w:rPr>
                <w:sz w:val="22"/>
                <w:szCs w:val="22"/>
                <w:lang w:val="en-US"/>
              </w:rPr>
            </w:pPr>
            <w:r>
              <w:rPr>
                <w:sz w:val="22"/>
                <w:szCs w:val="22"/>
                <w:lang w:val="en-US"/>
              </w:rPr>
              <w:t>19</w:t>
            </w:r>
          </w:p>
        </w:tc>
        <w:tc>
          <w:tcPr>
            <w:tcW w:w="1559" w:type="dxa"/>
            <w:tcBorders>
              <w:top w:val="single" w:sz="4" w:space="0" w:color="auto"/>
              <w:left w:val="single" w:sz="6" w:space="0" w:color="auto"/>
              <w:bottom w:val="single" w:sz="4" w:space="0" w:color="auto"/>
              <w:right w:val="single" w:sz="6" w:space="0" w:color="auto"/>
            </w:tcBorders>
          </w:tcPr>
          <w:p w14:paraId="6A604DAE" w14:textId="77777777" w:rsidR="004E5512" w:rsidRDefault="004E5512" w:rsidP="00A95131">
            <w:pPr>
              <w:spacing w:line="256" w:lineRule="auto"/>
              <w:rPr>
                <w:sz w:val="22"/>
                <w:szCs w:val="22"/>
                <w:lang w:val="en-US"/>
              </w:rPr>
            </w:pPr>
            <w:r>
              <w:rPr>
                <w:sz w:val="22"/>
                <w:szCs w:val="22"/>
                <w:lang w:val="en-US"/>
              </w:rPr>
              <w:t>DA06B2</w:t>
            </w:r>
          </w:p>
          <w:p w14:paraId="0B90F317"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2CA7BE4" w14:textId="77777777" w:rsidR="004E5512" w:rsidRDefault="004E5512" w:rsidP="00A95131">
            <w:pPr>
              <w:spacing w:line="256" w:lineRule="auto"/>
              <w:rPr>
                <w:lang w:val="en-US"/>
              </w:rPr>
            </w:pPr>
            <w:r>
              <w:rPr>
                <w:lang w:val="en-US"/>
              </w:rPr>
              <w:t>Strat de agregate naturale cilindrate, avind functia de rezistenta filtranta, izolatoare, aerisire, antigeliva si anticapilara, cu asternere mecanica, cu nisip</w:t>
            </w:r>
          </w:p>
          <w:p w14:paraId="3CFFBF0F"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A516523"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5FA1BC84"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30.0000</w:t>
            </w:r>
          </w:p>
          <w:p w14:paraId="5AC9F4C2" w14:textId="77777777" w:rsidR="004E5512" w:rsidRDefault="004E5512" w:rsidP="00A95131">
            <w:pPr>
              <w:spacing w:line="256" w:lineRule="auto"/>
              <w:jc w:val="center"/>
              <w:rPr>
                <w:sz w:val="22"/>
                <w:szCs w:val="22"/>
                <w:lang w:val="en-US"/>
              </w:rPr>
            </w:pPr>
          </w:p>
        </w:tc>
      </w:tr>
      <w:tr w:rsidR="004E5512" w14:paraId="515CD9A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3F89818" w14:textId="77777777" w:rsidR="004E5512" w:rsidRDefault="004E5512" w:rsidP="00A95131">
            <w:pPr>
              <w:spacing w:line="256" w:lineRule="auto"/>
              <w:rPr>
                <w:sz w:val="22"/>
                <w:szCs w:val="22"/>
                <w:lang w:val="en-US"/>
              </w:rPr>
            </w:pPr>
            <w:r>
              <w:rPr>
                <w:sz w:val="22"/>
                <w:szCs w:val="22"/>
                <w:lang w:val="en-US"/>
              </w:rPr>
              <w:t>20</w:t>
            </w:r>
          </w:p>
        </w:tc>
        <w:tc>
          <w:tcPr>
            <w:tcW w:w="1559" w:type="dxa"/>
            <w:tcBorders>
              <w:top w:val="single" w:sz="4" w:space="0" w:color="auto"/>
              <w:left w:val="single" w:sz="6" w:space="0" w:color="auto"/>
              <w:bottom w:val="single" w:sz="4" w:space="0" w:color="auto"/>
              <w:right w:val="single" w:sz="6" w:space="0" w:color="auto"/>
            </w:tcBorders>
          </w:tcPr>
          <w:p w14:paraId="12EF9B6D" w14:textId="77777777" w:rsidR="004E5512" w:rsidRDefault="004E5512" w:rsidP="00A95131">
            <w:pPr>
              <w:spacing w:line="256" w:lineRule="auto"/>
              <w:rPr>
                <w:sz w:val="22"/>
                <w:szCs w:val="22"/>
                <w:lang w:val="en-US"/>
              </w:rPr>
            </w:pPr>
            <w:r>
              <w:rPr>
                <w:sz w:val="22"/>
                <w:szCs w:val="22"/>
                <w:lang w:val="en-US"/>
              </w:rPr>
              <w:t>DA06B1</w:t>
            </w:r>
          </w:p>
          <w:p w14:paraId="0D2A5BC0"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D0E7C3D" w14:textId="77777777" w:rsidR="004E5512" w:rsidRDefault="004E5512" w:rsidP="00A95131">
            <w:pPr>
              <w:spacing w:line="256" w:lineRule="auto"/>
              <w:rPr>
                <w:lang w:val="en-US"/>
              </w:rPr>
            </w:pPr>
            <w:r>
              <w:rPr>
                <w:lang w:val="en-US"/>
              </w:rPr>
              <w:t>Strat de agregate naturale cilindrate, avind functia de rezistenta filtranta, izolatoare, aerisire, antigeliva si anticapilara, cu asternere mecanica, cu balast</w:t>
            </w:r>
          </w:p>
          <w:p w14:paraId="1FC0FF7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A1425E8"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01FF144B"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36.0000</w:t>
            </w:r>
          </w:p>
          <w:p w14:paraId="31BA4103" w14:textId="77777777" w:rsidR="004E5512" w:rsidRDefault="004E5512" w:rsidP="00A95131">
            <w:pPr>
              <w:spacing w:line="256" w:lineRule="auto"/>
              <w:jc w:val="center"/>
              <w:rPr>
                <w:sz w:val="22"/>
                <w:szCs w:val="22"/>
                <w:lang w:val="en-US"/>
              </w:rPr>
            </w:pPr>
          </w:p>
        </w:tc>
      </w:tr>
      <w:tr w:rsidR="004E5512" w:rsidRPr="005C1F4C" w14:paraId="5C6947F7" w14:textId="77777777" w:rsidTr="00A95131">
        <w:tc>
          <w:tcPr>
            <w:tcW w:w="709" w:type="dxa"/>
            <w:tcBorders>
              <w:top w:val="nil"/>
              <w:left w:val="single" w:sz="6" w:space="0" w:color="auto"/>
              <w:bottom w:val="nil"/>
              <w:right w:val="nil"/>
            </w:tcBorders>
          </w:tcPr>
          <w:p w14:paraId="72177432"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08D1A4C5"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6DAABDC1" w14:textId="77777777" w:rsidR="004E5512" w:rsidRDefault="004E5512" w:rsidP="00A95131">
            <w:pPr>
              <w:spacing w:line="256" w:lineRule="auto"/>
              <w:rPr>
                <w:b/>
                <w:bCs/>
                <w:sz w:val="22"/>
                <w:szCs w:val="22"/>
                <w:lang w:val="en-US"/>
              </w:rPr>
            </w:pPr>
            <w:r>
              <w:rPr>
                <w:b/>
                <w:bCs/>
                <w:sz w:val="22"/>
                <w:szCs w:val="22"/>
                <w:lang w:val="en-US"/>
              </w:rPr>
              <w:t>3. Imbracaminte rutiera din piatra sparta in afara terenului</w:t>
            </w:r>
          </w:p>
          <w:p w14:paraId="4A3E8B0D" w14:textId="77777777" w:rsidR="004E5512" w:rsidRDefault="004E5512" w:rsidP="00A95131">
            <w:pPr>
              <w:spacing w:line="256" w:lineRule="auto"/>
              <w:rPr>
                <w:lang w:val="en-US"/>
              </w:rPr>
            </w:pPr>
          </w:p>
        </w:tc>
      </w:tr>
      <w:tr w:rsidR="004E5512" w14:paraId="1AF8039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DFAAB31" w14:textId="77777777" w:rsidR="004E5512" w:rsidRDefault="004E5512" w:rsidP="00A95131">
            <w:pPr>
              <w:spacing w:line="256" w:lineRule="auto"/>
              <w:rPr>
                <w:sz w:val="22"/>
                <w:szCs w:val="22"/>
                <w:lang w:val="en-US"/>
              </w:rPr>
            </w:pPr>
            <w:r>
              <w:rPr>
                <w:sz w:val="22"/>
                <w:szCs w:val="22"/>
                <w:lang w:val="en-US"/>
              </w:rPr>
              <w:t>21</w:t>
            </w:r>
          </w:p>
        </w:tc>
        <w:tc>
          <w:tcPr>
            <w:tcW w:w="1559" w:type="dxa"/>
            <w:tcBorders>
              <w:top w:val="single" w:sz="4" w:space="0" w:color="auto"/>
              <w:left w:val="single" w:sz="6" w:space="0" w:color="auto"/>
              <w:bottom w:val="single" w:sz="4" w:space="0" w:color="auto"/>
              <w:right w:val="single" w:sz="6" w:space="0" w:color="auto"/>
            </w:tcBorders>
          </w:tcPr>
          <w:p w14:paraId="24865630" w14:textId="77777777" w:rsidR="004E5512" w:rsidRDefault="004E5512" w:rsidP="00A95131">
            <w:pPr>
              <w:spacing w:line="256" w:lineRule="auto"/>
              <w:rPr>
                <w:sz w:val="22"/>
                <w:szCs w:val="22"/>
                <w:lang w:val="en-US"/>
              </w:rPr>
            </w:pPr>
            <w:r>
              <w:rPr>
                <w:sz w:val="22"/>
                <w:szCs w:val="22"/>
                <w:lang w:val="en-US"/>
              </w:rPr>
              <w:t>TsD09A1</w:t>
            </w:r>
          </w:p>
          <w:p w14:paraId="50A52BA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B898D8C" w14:textId="77777777" w:rsidR="004E5512" w:rsidRDefault="004E5512" w:rsidP="00A95131">
            <w:pPr>
              <w:spacing w:line="256" w:lineRule="auto"/>
              <w:rPr>
                <w:lang w:val="en-US"/>
              </w:rPr>
            </w:pPr>
            <w:r>
              <w:rPr>
                <w:lang w:val="en-US"/>
              </w:rPr>
              <w:t>Compactarea cu tavalug picior de oaie de 2,5-5 t, cu tractor pe senile de 65-80 CP, a umpluturilor, in straturi succesive de 20-30 cm grosime, dupa compactare, exclusiv udarea fiecarui strat in parte, umpluturile executindu-se cu pamint coeziv</w:t>
            </w:r>
          </w:p>
          <w:p w14:paraId="17081DD0"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D6C620C" w14:textId="77777777" w:rsidR="004E5512" w:rsidRDefault="004E5512" w:rsidP="00A95131">
            <w:pPr>
              <w:spacing w:line="256" w:lineRule="auto"/>
              <w:jc w:val="center"/>
              <w:rPr>
                <w:sz w:val="22"/>
                <w:szCs w:val="22"/>
                <w:lang w:val="en-US"/>
              </w:rPr>
            </w:pPr>
            <w:r>
              <w:rPr>
                <w:sz w:val="22"/>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14:paraId="31FA23A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0.1100</w:t>
            </w:r>
          </w:p>
          <w:p w14:paraId="64368778" w14:textId="77777777" w:rsidR="004E5512" w:rsidRDefault="004E5512" w:rsidP="00A95131">
            <w:pPr>
              <w:spacing w:line="256" w:lineRule="auto"/>
              <w:jc w:val="center"/>
              <w:rPr>
                <w:sz w:val="22"/>
                <w:szCs w:val="22"/>
                <w:lang w:val="en-US"/>
              </w:rPr>
            </w:pPr>
          </w:p>
        </w:tc>
      </w:tr>
      <w:tr w:rsidR="004E5512" w14:paraId="671B6DD7"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7ADF758" w14:textId="77777777" w:rsidR="004E5512" w:rsidRDefault="004E5512" w:rsidP="00A95131">
            <w:pPr>
              <w:spacing w:line="256" w:lineRule="auto"/>
              <w:rPr>
                <w:sz w:val="22"/>
                <w:szCs w:val="22"/>
                <w:lang w:val="en-US"/>
              </w:rPr>
            </w:pPr>
            <w:r>
              <w:rPr>
                <w:sz w:val="22"/>
                <w:szCs w:val="22"/>
                <w:lang w:val="en-US"/>
              </w:rPr>
              <w:t>22</w:t>
            </w:r>
          </w:p>
        </w:tc>
        <w:tc>
          <w:tcPr>
            <w:tcW w:w="1559" w:type="dxa"/>
            <w:tcBorders>
              <w:top w:val="single" w:sz="4" w:space="0" w:color="auto"/>
              <w:left w:val="single" w:sz="6" w:space="0" w:color="auto"/>
              <w:bottom w:val="single" w:sz="4" w:space="0" w:color="auto"/>
              <w:right w:val="single" w:sz="6" w:space="0" w:color="auto"/>
            </w:tcBorders>
          </w:tcPr>
          <w:p w14:paraId="27F6B5C0" w14:textId="77777777" w:rsidR="004E5512" w:rsidRDefault="004E5512" w:rsidP="00A95131">
            <w:pPr>
              <w:spacing w:line="256" w:lineRule="auto"/>
              <w:rPr>
                <w:sz w:val="22"/>
                <w:szCs w:val="22"/>
                <w:lang w:val="en-US"/>
              </w:rPr>
            </w:pPr>
            <w:r>
              <w:rPr>
                <w:sz w:val="22"/>
                <w:szCs w:val="22"/>
                <w:lang w:val="en-US"/>
              </w:rPr>
              <w:t>DA06B2</w:t>
            </w:r>
          </w:p>
          <w:p w14:paraId="3EA744D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209C261" w14:textId="77777777" w:rsidR="004E5512" w:rsidRDefault="004E5512" w:rsidP="00A95131">
            <w:pPr>
              <w:spacing w:line="256" w:lineRule="auto"/>
              <w:rPr>
                <w:lang w:val="en-US"/>
              </w:rPr>
            </w:pPr>
            <w:r>
              <w:rPr>
                <w:lang w:val="en-US"/>
              </w:rPr>
              <w:t>Strat de agregate naturale cilindrate, avind functia de rezistenta filtranta, izolatoare, aerisire, antigeliva si anticapilara, cu asternere mecanica, cu nisip</w:t>
            </w:r>
          </w:p>
          <w:p w14:paraId="3B72D2E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F112B87"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10BFA473"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22.0000</w:t>
            </w:r>
          </w:p>
          <w:p w14:paraId="2314916B" w14:textId="77777777" w:rsidR="004E5512" w:rsidRDefault="004E5512" w:rsidP="00A95131">
            <w:pPr>
              <w:spacing w:line="256" w:lineRule="auto"/>
              <w:jc w:val="center"/>
              <w:rPr>
                <w:sz w:val="22"/>
                <w:szCs w:val="22"/>
                <w:lang w:val="en-US"/>
              </w:rPr>
            </w:pPr>
          </w:p>
        </w:tc>
      </w:tr>
      <w:tr w:rsidR="004E5512" w14:paraId="0F24A0AA"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251C53F" w14:textId="77777777" w:rsidR="004E5512" w:rsidRDefault="004E5512" w:rsidP="00A95131">
            <w:pPr>
              <w:spacing w:line="256" w:lineRule="auto"/>
              <w:rPr>
                <w:sz w:val="22"/>
                <w:szCs w:val="22"/>
                <w:lang w:val="en-US"/>
              </w:rPr>
            </w:pPr>
            <w:r>
              <w:rPr>
                <w:sz w:val="22"/>
                <w:szCs w:val="22"/>
                <w:lang w:val="en-US"/>
              </w:rPr>
              <w:t>23</w:t>
            </w:r>
          </w:p>
        </w:tc>
        <w:tc>
          <w:tcPr>
            <w:tcW w:w="1559" w:type="dxa"/>
            <w:tcBorders>
              <w:top w:val="single" w:sz="4" w:space="0" w:color="auto"/>
              <w:left w:val="single" w:sz="6" w:space="0" w:color="auto"/>
              <w:bottom w:val="single" w:sz="4" w:space="0" w:color="auto"/>
              <w:right w:val="single" w:sz="6" w:space="0" w:color="auto"/>
            </w:tcBorders>
          </w:tcPr>
          <w:p w14:paraId="3608CA32" w14:textId="77777777" w:rsidR="004E5512" w:rsidRDefault="004E5512" w:rsidP="00A95131">
            <w:pPr>
              <w:spacing w:line="256" w:lineRule="auto"/>
              <w:rPr>
                <w:sz w:val="22"/>
                <w:szCs w:val="22"/>
                <w:lang w:val="en-US"/>
              </w:rPr>
            </w:pPr>
            <w:r>
              <w:rPr>
                <w:sz w:val="22"/>
                <w:szCs w:val="22"/>
                <w:lang w:val="en-US"/>
              </w:rPr>
              <w:t>DA06B1</w:t>
            </w:r>
          </w:p>
          <w:p w14:paraId="0A419E82"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26A9980" w14:textId="77777777" w:rsidR="004E5512" w:rsidRDefault="004E5512" w:rsidP="00A95131">
            <w:pPr>
              <w:spacing w:line="256" w:lineRule="auto"/>
              <w:rPr>
                <w:lang w:val="en-US"/>
              </w:rPr>
            </w:pPr>
            <w:r>
              <w:rPr>
                <w:lang w:val="en-US"/>
              </w:rPr>
              <w:t>Strat de agregate naturale cilindrate, avind functia de rezistenta filtranta, izolatoare, aerisire, antigeliva si anticapilara, cu asternere mecanica, cu balast</w:t>
            </w:r>
          </w:p>
          <w:p w14:paraId="1E8F86CA"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332AB35"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49DED018"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26.4000</w:t>
            </w:r>
          </w:p>
          <w:p w14:paraId="03E1F946" w14:textId="77777777" w:rsidR="004E5512" w:rsidRDefault="004E5512" w:rsidP="00A95131">
            <w:pPr>
              <w:spacing w:line="256" w:lineRule="auto"/>
              <w:jc w:val="center"/>
              <w:rPr>
                <w:sz w:val="22"/>
                <w:szCs w:val="22"/>
                <w:lang w:val="en-US"/>
              </w:rPr>
            </w:pPr>
          </w:p>
        </w:tc>
      </w:tr>
      <w:tr w:rsidR="004E5512" w14:paraId="55D08ADC"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B345002" w14:textId="77777777" w:rsidR="004E5512" w:rsidRDefault="004E5512" w:rsidP="00A95131">
            <w:pPr>
              <w:spacing w:line="256" w:lineRule="auto"/>
              <w:rPr>
                <w:sz w:val="22"/>
                <w:szCs w:val="22"/>
                <w:lang w:val="en-US"/>
              </w:rPr>
            </w:pPr>
            <w:r>
              <w:rPr>
                <w:sz w:val="22"/>
                <w:szCs w:val="22"/>
                <w:lang w:val="en-US"/>
              </w:rPr>
              <w:t>24</w:t>
            </w:r>
          </w:p>
        </w:tc>
        <w:tc>
          <w:tcPr>
            <w:tcW w:w="1559" w:type="dxa"/>
            <w:tcBorders>
              <w:top w:val="single" w:sz="4" w:space="0" w:color="auto"/>
              <w:left w:val="single" w:sz="6" w:space="0" w:color="auto"/>
              <w:bottom w:val="single" w:sz="4" w:space="0" w:color="auto"/>
              <w:right w:val="single" w:sz="6" w:space="0" w:color="auto"/>
            </w:tcBorders>
          </w:tcPr>
          <w:p w14:paraId="70EE23AE" w14:textId="77777777" w:rsidR="004E5512" w:rsidRDefault="004E5512" w:rsidP="00A95131">
            <w:pPr>
              <w:spacing w:line="256" w:lineRule="auto"/>
              <w:rPr>
                <w:sz w:val="22"/>
                <w:szCs w:val="22"/>
                <w:lang w:val="en-US"/>
              </w:rPr>
            </w:pPr>
            <w:r>
              <w:rPr>
                <w:sz w:val="22"/>
                <w:szCs w:val="22"/>
                <w:lang w:val="en-US"/>
              </w:rPr>
              <w:t>CA03A2</w:t>
            </w:r>
          </w:p>
          <w:p w14:paraId="7ADBCAE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5D05356C" w14:textId="77777777" w:rsidR="004E5512" w:rsidRDefault="004E5512" w:rsidP="00A95131">
            <w:pPr>
              <w:spacing w:line="256" w:lineRule="auto"/>
              <w:rPr>
                <w:lang w:val="en-US"/>
              </w:rPr>
            </w:pPr>
            <w:r>
              <w:rPr>
                <w:lang w:val="en-US"/>
              </w:rPr>
              <w:t>Beton turnat in fundatii, socluri, ziduri de sprijin, pereti sub cota zero, preparat cu betoniera pe santier si turnarea cu mijloace clasice beton simplu clasa C 5/4 (Bc 5/B 75) (Val din beton)</w:t>
            </w:r>
          </w:p>
          <w:p w14:paraId="2BDF6127"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39EE4BE"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71BA231D"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0.1800</w:t>
            </w:r>
          </w:p>
          <w:p w14:paraId="0CE2046D" w14:textId="77777777" w:rsidR="004E5512" w:rsidRDefault="004E5512" w:rsidP="00A95131">
            <w:pPr>
              <w:spacing w:line="256" w:lineRule="auto"/>
              <w:jc w:val="center"/>
              <w:rPr>
                <w:sz w:val="22"/>
                <w:szCs w:val="22"/>
                <w:lang w:val="en-US"/>
              </w:rPr>
            </w:pPr>
          </w:p>
        </w:tc>
      </w:tr>
      <w:tr w:rsidR="004E5512" w14:paraId="4AA3CA61" w14:textId="77777777" w:rsidTr="00A95131">
        <w:tc>
          <w:tcPr>
            <w:tcW w:w="709" w:type="dxa"/>
            <w:tcBorders>
              <w:top w:val="nil"/>
              <w:left w:val="single" w:sz="6" w:space="0" w:color="auto"/>
              <w:bottom w:val="nil"/>
              <w:right w:val="nil"/>
            </w:tcBorders>
          </w:tcPr>
          <w:p w14:paraId="3C6BFBC7"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15A6E3AD"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3E792A48" w14:textId="77777777" w:rsidR="004E5512" w:rsidRDefault="004E5512" w:rsidP="00A95131">
            <w:pPr>
              <w:spacing w:line="256" w:lineRule="auto"/>
              <w:rPr>
                <w:b/>
                <w:bCs/>
                <w:sz w:val="22"/>
                <w:szCs w:val="22"/>
                <w:lang w:val="en-US"/>
              </w:rPr>
            </w:pPr>
            <w:r>
              <w:rPr>
                <w:b/>
                <w:bCs/>
                <w:sz w:val="22"/>
                <w:szCs w:val="22"/>
                <w:lang w:val="en-US"/>
              </w:rPr>
              <w:t>4. Gard european</w:t>
            </w:r>
          </w:p>
          <w:p w14:paraId="4957DC1B" w14:textId="77777777" w:rsidR="004E5512" w:rsidRDefault="004E5512" w:rsidP="00A95131">
            <w:pPr>
              <w:spacing w:line="256" w:lineRule="auto"/>
              <w:rPr>
                <w:lang w:val="en-US"/>
              </w:rPr>
            </w:pPr>
          </w:p>
        </w:tc>
      </w:tr>
      <w:tr w:rsidR="004E5512" w14:paraId="02EFC8C5"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897CB86" w14:textId="77777777" w:rsidR="004E5512" w:rsidRDefault="004E5512" w:rsidP="00A95131">
            <w:pPr>
              <w:spacing w:line="256" w:lineRule="auto"/>
              <w:rPr>
                <w:sz w:val="22"/>
                <w:szCs w:val="22"/>
                <w:lang w:val="en-US"/>
              </w:rPr>
            </w:pPr>
            <w:r>
              <w:rPr>
                <w:sz w:val="22"/>
                <w:szCs w:val="22"/>
                <w:lang w:val="en-US"/>
              </w:rPr>
              <w:t>25</w:t>
            </w:r>
          </w:p>
        </w:tc>
        <w:tc>
          <w:tcPr>
            <w:tcW w:w="1559" w:type="dxa"/>
            <w:tcBorders>
              <w:top w:val="single" w:sz="4" w:space="0" w:color="auto"/>
              <w:left w:val="single" w:sz="6" w:space="0" w:color="auto"/>
              <w:bottom w:val="single" w:sz="4" w:space="0" w:color="auto"/>
              <w:right w:val="single" w:sz="6" w:space="0" w:color="auto"/>
            </w:tcBorders>
          </w:tcPr>
          <w:p w14:paraId="426796D1" w14:textId="77777777" w:rsidR="004E5512" w:rsidRDefault="004E5512" w:rsidP="00A95131">
            <w:pPr>
              <w:spacing w:line="256" w:lineRule="auto"/>
              <w:rPr>
                <w:sz w:val="22"/>
                <w:szCs w:val="22"/>
                <w:lang w:val="en-US"/>
              </w:rPr>
            </w:pPr>
            <w:r>
              <w:rPr>
                <w:sz w:val="22"/>
                <w:szCs w:val="22"/>
                <w:lang w:val="en-US"/>
              </w:rPr>
              <w:t>TsA01B1</w:t>
            </w:r>
          </w:p>
          <w:p w14:paraId="1B11A02D"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E3AA66F" w14:textId="77777777" w:rsidR="004E5512" w:rsidRDefault="004E5512" w:rsidP="00A95131">
            <w:pPr>
              <w:spacing w:line="256" w:lineRule="auto"/>
              <w:rPr>
                <w:lang w:val="en-US"/>
              </w:rPr>
            </w:pPr>
            <w:r>
              <w:rPr>
                <w:lang w:val="en-US"/>
              </w:rPr>
              <w:t>Sapatura manuala de pamint in spatii intinse, la deblee, la canale deschise, la gropi de imprumut, la indepartarea stratului vegetal de 10-30 cm grosime in pamint cu umiditate naturala aruncarea in depozit sau vehicul la H&lt; 0,60 m  teren mijlociu</w:t>
            </w:r>
          </w:p>
          <w:p w14:paraId="7B0F99C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08A927A"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7F22147A"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3.2100</w:t>
            </w:r>
          </w:p>
          <w:p w14:paraId="59789B6F" w14:textId="77777777" w:rsidR="004E5512" w:rsidRDefault="004E5512" w:rsidP="00A95131">
            <w:pPr>
              <w:spacing w:line="256" w:lineRule="auto"/>
              <w:jc w:val="center"/>
              <w:rPr>
                <w:sz w:val="22"/>
                <w:szCs w:val="22"/>
                <w:lang w:val="en-US"/>
              </w:rPr>
            </w:pPr>
          </w:p>
        </w:tc>
      </w:tr>
      <w:tr w:rsidR="004E5512" w14:paraId="108C588B"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43F5E011" w14:textId="77777777" w:rsidR="004E5512" w:rsidRDefault="004E5512" w:rsidP="00A95131">
            <w:pPr>
              <w:spacing w:line="256" w:lineRule="auto"/>
              <w:rPr>
                <w:sz w:val="22"/>
                <w:szCs w:val="22"/>
                <w:lang w:val="en-US"/>
              </w:rPr>
            </w:pPr>
            <w:r>
              <w:rPr>
                <w:sz w:val="22"/>
                <w:szCs w:val="22"/>
                <w:lang w:val="en-US"/>
              </w:rPr>
              <w:lastRenderedPageBreak/>
              <w:t>26</w:t>
            </w:r>
          </w:p>
        </w:tc>
        <w:tc>
          <w:tcPr>
            <w:tcW w:w="1559" w:type="dxa"/>
            <w:tcBorders>
              <w:top w:val="single" w:sz="4" w:space="0" w:color="auto"/>
              <w:left w:val="single" w:sz="6" w:space="0" w:color="auto"/>
              <w:bottom w:val="single" w:sz="4" w:space="0" w:color="auto"/>
              <w:right w:val="single" w:sz="6" w:space="0" w:color="auto"/>
            </w:tcBorders>
          </w:tcPr>
          <w:p w14:paraId="4AA1D65A" w14:textId="77777777" w:rsidR="004E5512" w:rsidRDefault="004E5512" w:rsidP="00A95131">
            <w:pPr>
              <w:spacing w:line="256" w:lineRule="auto"/>
              <w:rPr>
                <w:sz w:val="22"/>
                <w:szCs w:val="22"/>
                <w:lang w:val="en-US"/>
              </w:rPr>
            </w:pPr>
            <w:r>
              <w:rPr>
                <w:sz w:val="22"/>
                <w:szCs w:val="22"/>
                <w:lang w:val="en-US"/>
              </w:rPr>
              <w:t>CO06B2</w:t>
            </w:r>
          </w:p>
          <w:p w14:paraId="3DA913E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A6E9E7B" w14:textId="77777777" w:rsidR="004E5512" w:rsidRDefault="004E5512" w:rsidP="00A95131">
            <w:pPr>
              <w:spacing w:line="256" w:lineRule="auto"/>
              <w:rPr>
                <w:lang w:val="en-US"/>
              </w:rPr>
            </w:pPr>
            <w:r>
              <w:rPr>
                <w:lang w:val="en-US"/>
              </w:rPr>
              <w:t>Imprejmuiri din plasa de sirma cu panouri de gard din rama de otelrotund fixata  pe stilpi din beton armat prefabricat montati la 2 m distanta interax prin burare cu piatra sparta, cu inaltimea la coama de 2,05 m, pentru utilizarea betonului marfa la montarea stilpilor prefabricati din beton armat (  Panou ECO H-1,85m L-2,5m D-4.0 mm zincat + Stilpi din tava profilata 60x40x2 H=2.3m -28 buc)</w:t>
            </w:r>
          </w:p>
          <w:p w14:paraId="20C2825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10E28A7" w14:textId="77777777" w:rsidR="004E5512" w:rsidRDefault="004E5512" w:rsidP="00A9513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773A769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62.5000</w:t>
            </w:r>
          </w:p>
          <w:p w14:paraId="18E47C96" w14:textId="77777777" w:rsidR="004E5512" w:rsidRDefault="004E5512" w:rsidP="00A95131">
            <w:pPr>
              <w:spacing w:line="256" w:lineRule="auto"/>
              <w:jc w:val="center"/>
              <w:rPr>
                <w:sz w:val="22"/>
                <w:szCs w:val="22"/>
                <w:lang w:val="en-US"/>
              </w:rPr>
            </w:pPr>
          </w:p>
        </w:tc>
      </w:tr>
      <w:tr w:rsidR="004E5512" w14:paraId="560C84E4"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32D7BFF" w14:textId="77777777" w:rsidR="004E5512" w:rsidRDefault="004E5512" w:rsidP="00A95131">
            <w:pPr>
              <w:spacing w:line="256" w:lineRule="auto"/>
              <w:rPr>
                <w:sz w:val="22"/>
                <w:szCs w:val="22"/>
                <w:lang w:val="en-US"/>
              </w:rPr>
            </w:pPr>
            <w:r>
              <w:rPr>
                <w:sz w:val="22"/>
                <w:szCs w:val="22"/>
                <w:lang w:val="en-US"/>
              </w:rPr>
              <w:t>27</w:t>
            </w:r>
          </w:p>
        </w:tc>
        <w:tc>
          <w:tcPr>
            <w:tcW w:w="1559" w:type="dxa"/>
            <w:tcBorders>
              <w:top w:val="single" w:sz="4" w:space="0" w:color="auto"/>
              <w:left w:val="single" w:sz="6" w:space="0" w:color="auto"/>
              <w:bottom w:val="single" w:sz="4" w:space="0" w:color="auto"/>
              <w:right w:val="single" w:sz="6" w:space="0" w:color="auto"/>
            </w:tcBorders>
          </w:tcPr>
          <w:p w14:paraId="32FAEBFC" w14:textId="77777777" w:rsidR="004E5512" w:rsidRDefault="004E5512" w:rsidP="00A95131">
            <w:pPr>
              <w:spacing w:line="256" w:lineRule="auto"/>
              <w:rPr>
                <w:sz w:val="22"/>
                <w:szCs w:val="22"/>
                <w:lang w:val="en-US"/>
              </w:rPr>
            </w:pPr>
            <w:r>
              <w:rPr>
                <w:sz w:val="22"/>
                <w:szCs w:val="22"/>
                <w:lang w:val="en-US"/>
              </w:rPr>
              <w:t>Pret de piata</w:t>
            </w:r>
          </w:p>
          <w:p w14:paraId="5F3BF03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97C8897" w14:textId="77777777" w:rsidR="004E5512" w:rsidRDefault="004E5512" w:rsidP="00A95131">
            <w:pPr>
              <w:spacing w:line="256" w:lineRule="auto"/>
              <w:rPr>
                <w:lang w:val="en-US"/>
              </w:rPr>
            </w:pPr>
            <w:r>
              <w:rPr>
                <w:lang w:val="en-US"/>
              </w:rPr>
              <w:t>Element de fixare Standard zincat</w:t>
            </w:r>
          </w:p>
          <w:p w14:paraId="5990CB51"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2D4C0B0"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56F0E6B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112.0000</w:t>
            </w:r>
          </w:p>
          <w:p w14:paraId="72D0F9D0" w14:textId="77777777" w:rsidR="004E5512" w:rsidRDefault="004E5512" w:rsidP="00A95131">
            <w:pPr>
              <w:spacing w:line="256" w:lineRule="auto"/>
              <w:jc w:val="center"/>
              <w:rPr>
                <w:sz w:val="22"/>
                <w:szCs w:val="22"/>
                <w:lang w:val="en-US"/>
              </w:rPr>
            </w:pPr>
          </w:p>
        </w:tc>
      </w:tr>
      <w:tr w:rsidR="004E5512" w14:paraId="4E23D945"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3953010F" w14:textId="77777777" w:rsidR="004E5512" w:rsidRDefault="004E5512" w:rsidP="00A95131">
            <w:pPr>
              <w:spacing w:line="256" w:lineRule="auto"/>
              <w:rPr>
                <w:sz w:val="22"/>
                <w:szCs w:val="22"/>
                <w:lang w:val="en-US"/>
              </w:rPr>
            </w:pPr>
            <w:r>
              <w:rPr>
                <w:sz w:val="22"/>
                <w:szCs w:val="22"/>
                <w:lang w:val="en-US"/>
              </w:rPr>
              <w:t>28</w:t>
            </w:r>
          </w:p>
        </w:tc>
        <w:tc>
          <w:tcPr>
            <w:tcW w:w="1559" w:type="dxa"/>
            <w:tcBorders>
              <w:top w:val="single" w:sz="4" w:space="0" w:color="auto"/>
              <w:left w:val="single" w:sz="6" w:space="0" w:color="auto"/>
              <w:bottom w:val="single" w:sz="4" w:space="0" w:color="auto"/>
              <w:right w:val="single" w:sz="6" w:space="0" w:color="auto"/>
            </w:tcBorders>
          </w:tcPr>
          <w:p w14:paraId="405C7B4F" w14:textId="77777777" w:rsidR="004E5512" w:rsidRDefault="004E5512" w:rsidP="00A95131">
            <w:pPr>
              <w:spacing w:line="256" w:lineRule="auto"/>
              <w:rPr>
                <w:sz w:val="22"/>
                <w:szCs w:val="22"/>
                <w:lang w:val="en-US"/>
              </w:rPr>
            </w:pPr>
            <w:r>
              <w:rPr>
                <w:sz w:val="22"/>
                <w:szCs w:val="22"/>
                <w:lang w:val="en-US"/>
              </w:rPr>
              <w:t>Pret de piata</w:t>
            </w:r>
          </w:p>
          <w:p w14:paraId="36F35DE4"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165C5A7" w14:textId="77777777" w:rsidR="004E5512" w:rsidRDefault="004E5512" w:rsidP="00A95131">
            <w:pPr>
              <w:spacing w:line="256" w:lineRule="auto"/>
              <w:rPr>
                <w:lang w:val="en-US"/>
              </w:rPr>
            </w:pPr>
            <w:r>
              <w:rPr>
                <w:lang w:val="en-US"/>
              </w:rPr>
              <w:t>Suruburi WSPC 5.5x51mm</w:t>
            </w:r>
          </w:p>
          <w:p w14:paraId="285C58A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9C104D5"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7CE3523E"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112.0000</w:t>
            </w:r>
          </w:p>
          <w:p w14:paraId="37D6FFE6" w14:textId="77777777" w:rsidR="004E5512" w:rsidRDefault="004E5512" w:rsidP="00A95131">
            <w:pPr>
              <w:spacing w:line="256" w:lineRule="auto"/>
              <w:jc w:val="center"/>
              <w:rPr>
                <w:sz w:val="22"/>
                <w:szCs w:val="22"/>
                <w:lang w:val="en-US"/>
              </w:rPr>
            </w:pPr>
          </w:p>
        </w:tc>
      </w:tr>
      <w:tr w:rsidR="004E5512" w14:paraId="49B43522"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053072E" w14:textId="77777777" w:rsidR="004E5512" w:rsidRDefault="004E5512" w:rsidP="00A95131">
            <w:pPr>
              <w:spacing w:line="256" w:lineRule="auto"/>
              <w:rPr>
                <w:sz w:val="22"/>
                <w:szCs w:val="22"/>
                <w:lang w:val="en-US"/>
              </w:rPr>
            </w:pPr>
            <w:r>
              <w:rPr>
                <w:sz w:val="22"/>
                <w:szCs w:val="22"/>
                <w:lang w:val="en-US"/>
              </w:rPr>
              <w:t>29</w:t>
            </w:r>
          </w:p>
        </w:tc>
        <w:tc>
          <w:tcPr>
            <w:tcW w:w="1559" w:type="dxa"/>
            <w:tcBorders>
              <w:top w:val="single" w:sz="4" w:space="0" w:color="auto"/>
              <w:left w:val="single" w:sz="6" w:space="0" w:color="auto"/>
              <w:bottom w:val="single" w:sz="4" w:space="0" w:color="auto"/>
              <w:right w:val="single" w:sz="6" w:space="0" w:color="auto"/>
            </w:tcBorders>
          </w:tcPr>
          <w:p w14:paraId="1C4744C2" w14:textId="77777777" w:rsidR="004E5512" w:rsidRDefault="004E5512" w:rsidP="00A95131">
            <w:pPr>
              <w:spacing w:line="256" w:lineRule="auto"/>
              <w:rPr>
                <w:sz w:val="22"/>
                <w:szCs w:val="22"/>
                <w:lang w:val="en-US"/>
              </w:rPr>
            </w:pPr>
            <w:r>
              <w:rPr>
                <w:sz w:val="22"/>
                <w:szCs w:val="22"/>
                <w:lang w:val="en-US"/>
              </w:rPr>
              <w:t>Pret de piata</w:t>
            </w:r>
          </w:p>
          <w:p w14:paraId="7525802B"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AB2EC94" w14:textId="77777777" w:rsidR="004E5512" w:rsidRDefault="004E5512" w:rsidP="00A95131">
            <w:pPr>
              <w:spacing w:line="256" w:lineRule="auto"/>
              <w:rPr>
                <w:lang w:val="en-US"/>
              </w:rPr>
            </w:pPr>
            <w:r>
              <w:rPr>
                <w:lang w:val="en-US"/>
              </w:rPr>
              <w:t>Capac 60x40mm</w:t>
            </w:r>
          </w:p>
          <w:p w14:paraId="7D2AC673"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D0C1E10" w14:textId="77777777" w:rsidR="004E5512" w:rsidRDefault="004E5512" w:rsidP="00A95131">
            <w:pPr>
              <w:spacing w:line="256" w:lineRule="auto"/>
              <w:jc w:val="center"/>
              <w:rPr>
                <w:sz w:val="22"/>
                <w:szCs w:val="22"/>
                <w:lang w:val="en-US"/>
              </w:rPr>
            </w:pPr>
            <w:r>
              <w:rPr>
                <w:sz w:val="22"/>
                <w:szCs w:val="22"/>
                <w:lang w:val="en-US"/>
              </w:rPr>
              <w:t>buc</w:t>
            </w:r>
          </w:p>
        </w:tc>
        <w:tc>
          <w:tcPr>
            <w:tcW w:w="1843" w:type="dxa"/>
            <w:tcBorders>
              <w:top w:val="single" w:sz="4" w:space="0" w:color="auto"/>
              <w:left w:val="single" w:sz="6" w:space="0" w:color="auto"/>
              <w:bottom w:val="single" w:sz="4" w:space="0" w:color="auto"/>
              <w:right w:val="single" w:sz="6" w:space="0" w:color="auto"/>
            </w:tcBorders>
            <w:vAlign w:val="center"/>
          </w:tcPr>
          <w:p w14:paraId="04EA486C"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28.0000</w:t>
            </w:r>
          </w:p>
          <w:p w14:paraId="2AE90D69" w14:textId="77777777" w:rsidR="004E5512" w:rsidRDefault="004E5512" w:rsidP="00A95131">
            <w:pPr>
              <w:spacing w:line="256" w:lineRule="auto"/>
              <w:jc w:val="center"/>
              <w:rPr>
                <w:sz w:val="22"/>
                <w:szCs w:val="22"/>
                <w:lang w:val="en-US"/>
              </w:rPr>
            </w:pPr>
          </w:p>
        </w:tc>
      </w:tr>
      <w:tr w:rsidR="004E5512" w14:paraId="24ABF5B5"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16737D7" w14:textId="77777777" w:rsidR="004E5512" w:rsidRDefault="004E5512" w:rsidP="00A95131">
            <w:pPr>
              <w:spacing w:line="256" w:lineRule="auto"/>
              <w:rPr>
                <w:sz w:val="22"/>
                <w:szCs w:val="22"/>
                <w:lang w:val="en-US"/>
              </w:rPr>
            </w:pPr>
            <w:r>
              <w:rPr>
                <w:sz w:val="22"/>
                <w:szCs w:val="22"/>
                <w:lang w:val="en-US"/>
              </w:rPr>
              <w:t>30</w:t>
            </w:r>
          </w:p>
        </w:tc>
        <w:tc>
          <w:tcPr>
            <w:tcW w:w="1559" w:type="dxa"/>
            <w:tcBorders>
              <w:top w:val="single" w:sz="4" w:space="0" w:color="auto"/>
              <w:left w:val="single" w:sz="6" w:space="0" w:color="auto"/>
              <w:bottom w:val="single" w:sz="4" w:space="0" w:color="auto"/>
              <w:right w:val="single" w:sz="6" w:space="0" w:color="auto"/>
            </w:tcBorders>
          </w:tcPr>
          <w:p w14:paraId="0FD5E875" w14:textId="77777777" w:rsidR="004E5512" w:rsidRDefault="004E5512" w:rsidP="00A95131">
            <w:pPr>
              <w:spacing w:line="256" w:lineRule="auto"/>
              <w:rPr>
                <w:sz w:val="22"/>
                <w:szCs w:val="22"/>
                <w:lang w:val="en-US"/>
              </w:rPr>
            </w:pPr>
            <w:r>
              <w:rPr>
                <w:sz w:val="22"/>
                <w:szCs w:val="22"/>
                <w:lang w:val="en-US"/>
              </w:rPr>
              <w:t>TsD01B</w:t>
            </w:r>
          </w:p>
          <w:p w14:paraId="1C439092"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70DF020" w14:textId="77777777" w:rsidR="004E5512" w:rsidRDefault="004E5512" w:rsidP="00A95131">
            <w:pPr>
              <w:spacing w:line="256" w:lineRule="auto"/>
              <w:rPr>
                <w:lang w:val="en-US"/>
              </w:rPr>
            </w:pPr>
            <w:r>
              <w:rPr>
                <w:lang w:val="en-US"/>
              </w:rPr>
              <w:t>Imprastierea cu lopata a pamintului afinat, in straturi uniforme, de 10-30 cm grosime, printr-o aruncare de pina la 3 m din gramezi, inclusiv sfarimarea bulgarilor, pamintul provenind din teren mijlociu</w:t>
            </w:r>
          </w:p>
          <w:p w14:paraId="1CC1F99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8908991" w14:textId="77777777" w:rsidR="004E5512" w:rsidRDefault="004E5512" w:rsidP="00A95131">
            <w:pPr>
              <w:spacing w:line="256" w:lineRule="auto"/>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14:paraId="3BFA619C"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3.2000</w:t>
            </w:r>
          </w:p>
          <w:p w14:paraId="0F7F60A9" w14:textId="77777777" w:rsidR="004E5512" w:rsidRDefault="004E5512" w:rsidP="00A95131">
            <w:pPr>
              <w:spacing w:line="256" w:lineRule="auto"/>
              <w:jc w:val="center"/>
              <w:rPr>
                <w:sz w:val="22"/>
                <w:szCs w:val="22"/>
                <w:lang w:val="en-US"/>
              </w:rPr>
            </w:pPr>
          </w:p>
        </w:tc>
      </w:tr>
      <w:tr w:rsidR="004E5512" w14:paraId="6072A0C1"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73FDF113" w14:textId="77777777" w:rsidR="004E5512" w:rsidRDefault="004E5512" w:rsidP="00A95131">
            <w:pPr>
              <w:spacing w:line="256" w:lineRule="auto"/>
              <w:rPr>
                <w:sz w:val="22"/>
                <w:szCs w:val="22"/>
                <w:lang w:val="en-US"/>
              </w:rPr>
            </w:pPr>
            <w:r>
              <w:rPr>
                <w:sz w:val="22"/>
                <w:szCs w:val="22"/>
                <w:lang w:val="en-US"/>
              </w:rPr>
              <w:t>31</w:t>
            </w:r>
          </w:p>
        </w:tc>
        <w:tc>
          <w:tcPr>
            <w:tcW w:w="1559" w:type="dxa"/>
            <w:tcBorders>
              <w:top w:val="single" w:sz="4" w:space="0" w:color="auto"/>
              <w:left w:val="single" w:sz="6" w:space="0" w:color="auto"/>
              <w:bottom w:val="single" w:sz="4" w:space="0" w:color="auto"/>
              <w:right w:val="single" w:sz="6" w:space="0" w:color="auto"/>
            </w:tcBorders>
          </w:tcPr>
          <w:p w14:paraId="70165B50" w14:textId="77777777" w:rsidR="004E5512" w:rsidRDefault="004E5512" w:rsidP="00A95131">
            <w:pPr>
              <w:spacing w:line="256" w:lineRule="auto"/>
              <w:rPr>
                <w:sz w:val="22"/>
                <w:szCs w:val="22"/>
                <w:lang w:val="en-US"/>
              </w:rPr>
            </w:pPr>
            <w:r>
              <w:rPr>
                <w:sz w:val="22"/>
                <w:szCs w:val="22"/>
                <w:lang w:val="en-US"/>
              </w:rPr>
              <w:t>CK14A</w:t>
            </w:r>
          </w:p>
          <w:p w14:paraId="24B9FE2E"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E58F6C4" w14:textId="77777777" w:rsidR="004E5512" w:rsidRDefault="004E5512" w:rsidP="00A95131">
            <w:pPr>
              <w:spacing w:line="256" w:lineRule="auto"/>
              <w:rPr>
                <w:lang w:val="en-US"/>
              </w:rPr>
            </w:pPr>
            <w:r>
              <w:rPr>
                <w:lang w:val="en-US"/>
              </w:rPr>
              <w:t>Porti metalice cu rame din profiluri din otel rotun gata confectionate, inclusiv accesoriile necesare, montate pe stilpi din beton armat</w:t>
            </w:r>
          </w:p>
          <w:p w14:paraId="05FF7EB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5AC1CB3" w14:textId="77777777" w:rsidR="004E5512" w:rsidRDefault="004E5512" w:rsidP="00A95131">
            <w:pPr>
              <w:spacing w:line="256" w:lineRule="auto"/>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14:paraId="26D5D50C"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8.1000</w:t>
            </w:r>
          </w:p>
          <w:p w14:paraId="745AF4EA" w14:textId="77777777" w:rsidR="004E5512" w:rsidRDefault="004E5512" w:rsidP="00A95131">
            <w:pPr>
              <w:spacing w:line="256" w:lineRule="auto"/>
              <w:jc w:val="center"/>
              <w:rPr>
                <w:sz w:val="22"/>
                <w:szCs w:val="22"/>
                <w:lang w:val="en-US"/>
              </w:rPr>
            </w:pPr>
          </w:p>
        </w:tc>
      </w:tr>
      <w:tr w:rsidR="004E5512" w14:paraId="0CDF9DDB"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88DEDBF" w14:textId="77777777" w:rsidR="004E5512" w:rsidRDefault="004E5512" w:rsidP="00A95131">
            <w:pPr>
              <w:spacing w:line="256" w:lineRule="auto"/>
              <w:rPr>
                <w:sz w:val="22"/>
                <w:szCs w:val="22"/>
                <w:lang w:val="en-US"/>
              </w:rPr>
            </w:pPr>
            <w:r>
              <w:rPr>
                <w:sz w:val="22"/>
                <w:szCs w:val="22"/>
                <w:lang w:val="en-US"/>
              </w:rPr>
              <w:t>32</w:t>
            </w:r>
          </w:p>
        </w:tc>
        <w:tc>
          <w:tcPr>
            <w:tcW w:w="1559" w:type="dxa"/>
            <w:tcBorders>
              <w:top w:val="single" w:sz="4" w:space="0" w:color="auto"/>
              <w:left w:val="single" w:sz="6" w:space="0" w:color="auto"/>
              <w:bottom w:val="single" w:sz="4" w:space="0" w:color="auto"/>
              <w:right w:val="single" w:sz="6" w:space="0" w:color="auto"/>
            </w:tcBorders>
          </w:tcPr>
          <w:p w14:paraId="67E685DC" w14:textId="77777777" w:rsidR="004E5512" w:rsidRDefault="004E5512" w:rsidP="00A95131">
            <w:pPr>
              <w:spacing w:line="256" w:lineRule="auto"/>
              <w:rPr>
                <w:sz w:val="22"/>
                <w:szCs w:val="22"/>
                <w:lang w:val="en-US"/>
              </w:rPr>
            </w:pPr>
            <w:r>
              <w:rPr>
                <w:sz w:val="22"/>
                <w:szCs w:val="22"/>
                <w:lang w:val="en-US"/>
              </w:rPr>
              <w:t>IzD07C</w:t>
            </w:r>
          </w:p>
          <w:p w14:paraId="11AA4216"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4BB5EE74" w14:textId="77777777" w:rsidR="004E5512" w:rsidRDefault="004E5512" w:rsidP="00A95131">
            <w:pPr>
              <w:spacing w:line="256" w:lineRule="auto"/>
              <w:rPr>
                <w:lang w:val="en-US"/>
              </w:rPr>
            </w:pPr>
            <w:r>
              <w:rPr>
                <w:lang w:val="en-US"/>
              </w:rPr>
              <w:t>Grunduirea si vopsirea manuala a rezervoarelor cu vopsele gata preparate, in urmatoarele variante: un strat de vopsea de miniu de plumb si doua straturi de vopsea de ulei</w:t>
            </w:r>
          </w:p>
          <w:p w14:paraId="1D89B547"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6FC362A" w14:textId="77777777" w:rsidR="004E5512" w:rsidRDefault="004E5512" w:rsidP="00A95131">
            <w:pPr>
              <w:spacing w:line="256" w:lineRule="auto"/>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14:paraId="54B6CD23"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109.3700</w:t>
            </w:r>
          </w:p>
          <w:p w14:paraId="03E8966E" w14:textId="77777777" w:rsidR="004E5512" w:rsidRDefault="004E5512" w:rsidP="00A95131">
            <w:pPr>
              <w:spacing w:line="256" w:lineRule="auto"/>
              <w:jc w:val="center"/>
              <w:rPr>
                <w:sz w:val="22"/>
                <w:szCs w:val="22"/>
                <w:lang w:val="en-US"/>
              </w:rPr>
            </w:pPr>
          </w:p>
        </w:tc>
      </w:tr>
      <w:tr w:rsidR="004E5512" w14:paraId="791DD30A" w14:textId="77777777" w:rsidTr="00A95131">
        <w:tc>
          <w:tcPr>
            <w:tcW w:w="709" w:type="dxa"/>
            <w:tcBorders>
              <w:top w:val="nil"/>
              <w:left w:val="single" w:sz="6" w:space="0" w:color="auto"/>
              <w:bottom w:val="nil"/>
              <w:right w:val="nil"/>
            </w:tcBorders>
          </w:tcPr>
          <w:p w14:paraId="79B78E42" w14:textId="77777777" w:rsidR="004E5512" w:rsidRDefault="004E5512" w:rsidP="00A95131">
            <w:pPr>
              <w:spacing w:line="256" w:lineRule="auto"/>
              <w:jc w:val="center"/>
              <w:rPr>
                <w:lang w:val="en-US"/>
              </w:rPr>
            </w:pPr>
          </w:p>
        </w:tc>
        <w:tc>
          <w:tcPr>
            <w:tcW w:w="1559" w:type="dxa"/>
            <w:tcBorders>
              <w:top w:val="nil"/>
              <w:left w:val="single" w:sz="6" w:space="0" w:color="auto"/>
              <w:bottom w:val="nil"/>
              <w:right w:val="nil"/>
            </w:tcBorders>
          </w:tcPr>
          <w:p w14:paraId="11D9608E" w14:textId="77777777" w:rsidR="004E5512" w:rsidRDefault="004E5512" w:rsidP="00A95131">
            <w:pPr>
              <w:spacing w:line="256" w:lineRule="auto"/>
              <w:rPr>
                <w:lang w:val="en-US"/>
              </w:rPr>
            </w:pPr>
          </w:p>
        </w:tc>
        <w:tc>
          <w:tcPr>
            <w:tcW w:w="7513" w:type="dxa"/>
            <w:gridSpan w:val="3"/>
            <w:tcBorders>
              <w:top w:val="nil"/>
              <w:left w:val="single" w:sz="6" w:space="0" w:color="auto"/>
              <w:bottom w:val="nil"/>
              <w:right w:val="single" w:sz="6" w:space="0" w:color="auto"/>
            </w:tcBorders>
          </w:tcPr>
          <w:p w14:paraId="5B59F4B0" w14:textId="77777777" w:rsidR="004E5512" w:rsidRDefault="004E5512" w:rsidP="00A95131">
            <w:pPr>
              <w:spacing w:line="256" w:lineRule="auto"/>
              <w:rPr>
                <w:b/>
                <w:bCs/>
                <w:sz w:val="22"/>
                <w:szCs w:val="22"/>
                <w:lang w:val="en-US"/>
              </w:rPr>
            </w:pPr>
            <w:r>
              <w:rPr>
                <w:b/>
                <w:bCs/>
                <w:sz w:val="22"/>
                <w:szCs w:val="22"/>
                <w:lang w:val="en-US"/>
              </w:rPr>
              <w:t>5. Spatii verzi</w:t>
            </w:r>
          </w:p>
          <w:p w14:paraId="250CDA42" w14:textId="77777777" w:rsidR="004E5512" w:rsidRDefault="004E5512" w:rsidP="00A95131">
            <w:pPr>
              <w:spacing w:line="256" w:lineRule="auto"/>
              <w:rPr>
                <w:lang w:val="en-US"/>
              </w:rPr>
            </w:pPr>
          </w:p>
        </w:tc>
      </w:tr>
      <w:tr w:rsidR="004E5512" w14:paraId="068E92E9"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08362843" w14:textId="77777777" w:rsidR="004E5512" w:rsidRDefault="004E5512" w:rsidP="00A95131">
            <w:pPr>
              <w:spacing w:line="256" w:lineRule="auto"/>
              <w:rPr>
                <w:sz w:val="22"/>
                <w:szCs w:val="22"/>
                <w:lang w:val="en-US"/>
              </w:rPr>
            </w:pPr>
            <w:r>
              <w:rPr>
                <w:sz w:val="22"/>
                <w:szCs w:val="22"/>
                <w:lang w:val="en-US"/>
              </w:rPr>
              <w:t>33</w:t>
            </w:r>
          </w:p>
        </w:tc>
        <w:tc>
          <w:tcPr>
            <w:tcW w:w="1559" w:type="dxa"/>
            <w:tcBorders>
              <w:top w:val="single" w:sz="4" w:space="0" w:color="auto"/>
              <w:left w:val="single" w:sz="6" w:space="0" w:color="auto"/>
              <w:bottom w:val="single" w:sz="4" w:space="0" w:color="auto"/>
              <w:right w:val="single" w:sz="6" w:space="0" w:color="auto"/>
            </w:tcBorders>
          </w:tcPr>
          <w:p w14:paraId="20B34F1C" w14:textId="77777777" w:rsidR="004E5512" w:rsidRDefault="004E5512" w:rsidP="00A95131">
            <w:pPr>
              <w:spacing w:line="256" w:lineRule="auto"/>
              <w:rPr>
                <w:sz w:val="22"/>
                <w:szCs w:val="22"/>
                <w:lang w:val="en-US"/>
              </w:rPr>
            </w:pPr>
            <w:r>
              <w:rPr>
                <w:sz w:val="22"/>
                <w:szCs w:val="22"/>
                <w:lang w:val="en-US"/>
              </w:rPr>
              <w:t>TsH09C</w:t>
            </w:r>
          </w:p>
          <w:p w14:paraId="19EEA490"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32BF569" w14:textId="77777777" w:rsidR="004E5512" w:rsidRDefault="004E5512" w:rsidP="00A95131">
            <w:pPr>
              <w:spacing w:line="256" w:lineRule="auto"/>
              <w:rPr>
                <w:lang w:val="en-US"/>
              </w:rPr>
            </w:pPr>
            <w:r>
              <w:rPr>
                <w:lang w:val="en-US"/>
              </w:rPr>
              <w:t>Semanarea gazonului pe suprafetele taluzelor cu 1 kg saminta pe 100 mp</w:t>
            </w:r>
          </w:p>
          <w:p w14:paraId="7872B9D2"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44FB715" w14:textId="77777777" w:rsidR="004E5512" w:rsidRDefault="004E5512" w:rsidP="00A95131">
            <w:pPr>
              <w:spacing w:line="256" w:lineRule="auto"/>
              <w:jc w:val="center"/>
              <w:rPr>
                <w:sz w:val="22"/>
                <w:szCs w:val="22"/>
                <w:lang w:val="en-US"/>
              </w:rPr>
            </w:pPr>
            <w:r>
              <w:rPr>
                <w:sz w:val="22"/>
                <w:szCs w:val="22"/>
                <w:lang w:val="en-US"/>
              </w:rPr>
              <w:t>100m2</w:t>
            </w:r>
          </w:p>
        </w:tc>
        <w:tc>
          <w:tcPr>
            <w:tcW w:w="1843" w:type="dxa"/>
            <w:tcBorders>
              <w:top w:val="single" w:sz="4" w:space="0" w:color="auto"/>
              <w:left w:val="single" w:sz="6" w:space="0" w:color="auto"/>
              <w:bottom w:val="single" w:sz="4" w:space="0" w:color="auto"/>
              <w:right w:val="single" w:sz="6" w:space="0" w:color="auto"/>
            </w:tcBorders>
            <w:vAlign w:val="center"/>
          </w:tcPr>
          <w:p w14:paraId="612F7BF7"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2.3000</w:t>
            </w:r>
          </w:p>
          <w:p w14:paraId="75B39CAD" w14:textId="77777777" w:rsidR="004E5512" w:rsidRDefault="004E5512" w:rsidP="00A95131">
            <w:pPr>
              <w:spacing w:line="256" w:lineRule="auto"/>
              <w:jc w:val="center"/>
              <w:rPr>
                <w:sz w:val="22"/>
                <w:szCs w:val="22"/>
                <w:lang w:val="en-US"/>
              </w:rPr>
            </w:pPr>
          </w:p>
        </w:tc>
      </w:tr>
      <w:tr w:rsidR="004E5512" w14:paraId="432433BE"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26A6A413" w14:textId="77777777" w:rsidR="004E5512" w:rsidRDefault="004E5512" w:rsidP="00A95131">
            <w:pPr>
              <w:spacing w:line="256" w:lineRule="auto"/>
              <w:rPr>
                <w:sz w:val="22"/>
                <w:szCs w:val="22"/>
                <w:lang w:val="en-US"/>
              </w:rPr>
            </w:pPr>
            <w:r>
              <w:rPr>
                <w:sz w:val="22"/>
                <w:szCs w:val="22"/>
                <w:lang w:val="en-US"/>
              </w:rPr>
              <w:t>34</w:t>
            </w:r>
          </w:p>
        </w:tc>
        <w:tc>
          <w:tcPr>
            <w:tcW w:w="1559" w:type="dxa"/>
            <w:tcBorders>
              <w:top w:val="single" w:sz="4" w:space="0" w:color="auto"/>
              <w:left w:val="single" w:sz="6" w:space="0" w:color="auto"/>
              <w:bottom w:val="single" w:sz="4" w:space="0" w:color="auto"/>
              <w:right w:val="single" w:sz="6" w:space="0" w:color="auto"/>
            </w:tcBorders>
          </w:tcPr>
          <w:p w14:paraId="61F145EA" w14:textId="77777777" w:rsidR="004E5512" w:rsidRDefault="004E5512" w:rsidP="00A95131">
            <w:pPr>
              <w:spacing w:line="256" w:lineRule="auto"/>
              <w:rPr>
                <w:sz w:val="22"/>
                <w:szCs w:val="22"/>
                <w:lang w:val="en-US"/>
              </w:rPr>
            </w:pPr>
            <w:r>
              <w:rPr>
                <w:sz w:val="22"/>
                <w:szCs w:val="22"/>
                <w:lang w:val="en-US"/>
              </w:rPr>
              <w:t>TsH09B</w:t>
            </w:r>
          </w:p>
          <w:p w14:paraId="00141A1F"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E3AD142" w14:textId="77777777" w:rsidR="004E5512" w:rsidRDefault="004E5512" w:rsidP="00A95131">
            <w:pPr>
              <w:spacing w:line="256" w:lineRule="auto"/>
              <w:rPr>
                <w:lang w:val="en-US"/>
              </w:rPr>
            </w:pPr>
            <w:r>
              <w:rPr>
                <w:lang w:val="en-US"/>
              </w:rPr>
              <w:t>Semanarea gazonului pe suprafete in panta peste 30%</w:t>
            </w:r>
          </w:p>
          <w:p w14:paraId="517A9B15"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79C4E64" w14:textId="77777777" w:rsidR="004E5512" w:rsidRDefault="004E5512" w:rsidP="00A95131">
            <w:pPr>
              <w:spacing w:line="256" w:lineRule="auto"/>
              <w:jc w:val="center"/>
              <w:rPr>
                <w:sz w:val="22"/>
                <w:szCs w:val="22"/>
                <w:lang w:val="en-US"/>
              </w:rPr>
            </w:pPr>
            <w:r>
              <w:rPr>
                <w:sz w:val="22"/>
                <w:szCs w:val="22"/>
                <w:lang w:val="en-US"/>
              </w:rPr>
              <w:t>100m2</w:t>
            </w:r>
          </w:p>
        </w:tc>
        <w:tc>
          <w:tcPr>
            <w:tcW w:w="1843" w:type="dxa"/>
            <w:tcBorders>
              <w:top w:val="single" w:sz="4" w:space="0" w:color="auto"/>
              <w:left w:val="single" w:sz="6" w:space="0" w:color="auto"/>
              <w:bottom w:val="single" w:sz="4" w:space="0" w:color="auto"/>
              <w:right w:val="single" w:sz="6" w:space="0" w:color="auto"/>
            </w:tcBorders>
            <w:vAlign w:val="center"/>
          </w:tcPr>
          <w:p w14:paraId="72784364"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2.5500</w:t>
            </w:r>
          </w:p>
          <w:p w14:paraId="0ABE5735" w14:textId="77777777" w:rsidR="004E5512" w:rsidRDefault="004E5512" w:rsidP="00A95131">
            <w:pPr>
              <w:spacing w:line="256" w:lineRule="auto"/>
              <w:jc w:val="center"/>
              <w:rPr>
                <w:sz w:val="22"/>
                <w:szCs w:val="22"/>
                <w:lang w:val="en-US"/>
              </w:rPr>
            </w:pPr>
          </w:p>
        </w:tc>
      </w:tr>
      <w:tr w:rsidR="004E5512" w14:paraId="3F91AEFE" w14:textId="77777777" w:rsidTr="00A95131">
        <w:tc>
          <w:tcPr>
            <w:tcW w:w="709" w:type="dxa"/>
            <w:tcBorders>
              <w:top w:val="single" w:sz="4" w:space="0" w:color="auto"/>
              <w:left w:val="single" w:sz="6" w:space="0" w:color="auto"/>
              <w:bottom w:val="single" w:sz="4" w:space="0" w:color="auto"/>
              <w:right w:val="single" w:sz="6" w:space="0" w:color="auto"/>
            </w:tcBorders>
            <w:hideMark/>
          </w:tcPr>
          <w:p w14:paraId="5EE1CF4C" w14:textId="77777777" w:rsidR="004E5512" w:rsidRDefault="004E5512" w:rsidP="00A95131">
            <w:pPr>
              <w:spacing w:line="256" w:lineRule="auto"/>
              <w:rPr>
                <w:sz w:val="22"/>
                <w:szCs w:val="22"/>
                <w:lang w:val="en-US"/>
              </w:rPr>
            </w:pPr>
            <w:r>
              <w:rPr>
                <w:sz w:val="22"/>
                <w:szCs w:val="22"/>
                <w:lang w:val="en-US"/>
              </w:rPr>
              <w:t>35</w:t>
            </w:r>
          </w:p>
        </w:tc>
        <w:tc>
          <w:tcPr>
            <w:tcW w:w="1559" w:type="dxa"/>
            <w:tcBorders>
              <w:top w:val="single" w:sz="4" w:space="0" w:color="auto"/>
              <w:left w:val="single" w:sz="6" w:space="0" w:color="auto"/>
              <w:bottom w:val="single" w:sz="4" w:space="0" w:color="auto"/>
              <w:right w:val="single" w:sz="6" w:space="0" w:color="auto"/>
            </w:tcBorders>
          </w:tcPr>
          <w:p w14:paraId="17DA7732" w14:textId="77777777" w:rsidR="004E5512" w:rsidRDefault="004E5512" w:rsidP="00A95131">
            <w:pPr>
              <w:spacing w:line="256" w:lineRule="auto"/>
              <w:rPr>
                <w:sz w:val="22"/>
                <w:szCs w:val="22"/>
                <w:lang w:val="en-US"/>
              </w:rPr>
            </w:pPr>
            <w:r>
              <w:rPr>
                <w:sz w:val="22"/>
                <w:szCs w:val="22"/>
                <w:lang w:val="en-US"/>
              </w:rPr>
              <w:t>TsH12B</w:t>
            </w:r>
          </w:p>
          <w:p w14:paraId="331B71D0" w14:textId="77777777" w:rsidR="004E5512" w:rsidRDefault="004E5512" w:rsidP="00A9513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3EE9F854" w14:textId="77777777" w:rsidR="004E5512" w:rsidRDefault="004E5512" w:rsidP="00A95131">
            <w:pPr>
              <w:spacing w:line="256" w:lineRule="auto"/>
              <w:rPr>
                <w:lang w:val="en-US"/>
              </w:rPr>
            </w:pPr>
            <w:r>
              <w:rPr>
                <w:lang w:val="en-US"/>
              </w:rPr>
              <w:t>Udarea suprafetelor cu furtunul de la cisterna</w:t>
            </w:r>
          </w:p>
          <w:p w14:paraId="30E87819" w14:textId="77777777" w:rsidR="004E5512" w:rsidRDefault="004E5512" w:rsidP="00A9513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15418CB" w14:textId="77777777" w:rsidR="004E5512" w:rsidRDefault="004E5512" w:rsidP="00A95131">
            <w:pPr>
              <w:spacing w:line="256" w:lineRule="auto"/>
              <w:jc w:val="center"/>
              <w:rPr>
                <w:sz w:val="22"/>
                <w:szCs w:val="22"/>
                <w:lang w:val="en-US"/>
              </w:rPr>
            </w:pPr>
            <w:r>
              <w:rPr>
                <w:sz w:val="22"/>
                <w:szCs w:val="22"/>
                <w:lang w:val="en-US"/>
              </w:rPr>
              <w:t>100m2</w:t>
            </w:r>
          </w:p>
        </w:tc>
        <w:tc>
          <w:tcPr>
            <w:tcW w:w="1843" w:type="dxa"/>
            <w:tcBorders>
              <w:top w:val="single" w:sz="4" w:space="0" w:color="auto"/>
              <w:left w:val="single" w:sz="6" w:space="0" w:color="auto"/>
              <w:bottom w:val="single" w:sz="4" w:space="0" w:color="auto"/>
              <w:right w:val="single" w:sz="6" w:space="0" w:color="auto"/>
            </w:tcBorders>
            <w:vAlign w:val="center"/>
          </w:tcPr>
          <w:p w14:paraId="7248090C" w14:textId="77777777" w:rsidR="004E5512" w:rsidRDefault="004E5512" w:rsidP="00A95131">
            <w:pPr>
              <w:adjustRightInd w:val="0"/>
              <w:spacing w:line="256" w:lineRule="auto"/>
              <w:jc w:val="center"/>
              <w:rPr>
                <w:rFonts w:ascii="Arial CYR" w:hAnsi="Arial CYR" w:cs="Arial CYR"/>
                <w:lang w:val="en-US"/>
              </w:rPr>
            </w:pPr>
            <w:r>
              <w:rPr>
                <w:rFonts w:ascii="Arial CYR" w:hAnsi="Arial CYR" w:cs="Arial CYR"/>
                <w:lang w:val="en-US"/>
              </w:rPr>
              <w:t>4.8500</w:t>
            </w:r>
          </w:p>
          <w:p w14:paraId="50900160" w14:textId="77777777" w:rsidR="004E5512" w:rsidRDefault="004E5512" w:rsidP="00A95131">
            <w:pPr>
              <w:spacing w:line="256" w:lineRule="auto"/>
              <w:jc w:val="center"/>
              <w:rPr>
                <w:sz w:val="22"/>
                <w:szCs w:val="22"/>
                <w:lang w:val="en-US"/>
              </w:rPr>
            </w:pPr>
          </w:p>
        </w:tc>
      </w:tr>
    </w:tbl>
    <w:p w14:paraId="52F32E6C" w14:textId="77777777" w:rsidR="004E5512" w:rsidRDefault="004E5512" w:rsidP="004E5512"/>
    <w:p w14:paraId="5648D181" w14:textId="77777777" w:rsidR="004E5512" w:rsidRPr="005C1F4C" w:rsidRDefault="004E5512" w:rsidP="004E5512">
      <w:pPr>
        <w:ind w:firstLine="708"/>
        <w:rPr>
          <w:b/>
          <w:bCs/>
          <w:sz w:val="28"/>
          <w:szCs w:val="28"/>
          <w:lang w:val="ro-MD"/>
        </w:rPr>
      </w:pPr>
    </w:p>
    <w:p w14:paraId="2A7783B9" w14:textId="4605221B" w:rsidR="001E23E8" w:rsidRDefault="001E23E8" w:rsidP="009E2657">
      <w:pPr>
        <w:tabs>
          <w:tab w:val="left" w:pos="567"/>
        </w:tabs>
        <w:jc w:val="center"/>
        <w:rPr>
          <w:i/>
          <w:lang w:val="ro-MD"/>
        </w:rPr>
      </w:pPr>
    </w:p>
    <w:p w14:paraId="4DFA2DBD" w14:textId="77777777" w:rsidR="001E23E8" w:rsidRDefault="001E23E8" w:rsidP="009E2657">
      <w:pPr>
        <w:tabs>
          <w:tab w:val="left" w:pos="567"/>
        </w:tabs>
        <w:jc w:val="center"/>
        <w:rPr>
          <w:i/>
          <w:lang w:val="ro-MD"/>
        </w:rPr>
      </w:pPr>
    </w:p>
    <w:p w14:paraId="5DA2A9FE" w14:textId="7C98BF9C"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w:t>
      </w:r>
      <w:r w:rsidR="00CA5A8C">
        <w:rPr>
          <w:lang w:val="ro-MD"/>
        </w:rPr>
        <w:t>0</w:t>
      </w:r>
      <w:r w:rsidR="00510327">
        <w:rPr>
          <w:lang w:val="ro-MD"/>
        </w:rPr>
        <w:t>8</w:t>
      </w:r>
      <w:r w:rsidRPr="00FF430B">
        <w:rPr>
          <w:lang w:val="ro-MD"/>
        </w:rPr>
        <w:t>_"__</w:t>
      </w:r>
      <w:r w:rsidR="00CA5A8C">
        <w:rPr>
          <w:lang w:val="ro-MD"/>
        </w:rPr>
        <w:t>Septembr</w:t>
      </w:r>
      <w:r w:rsidR="007A35A1">
        <w:rPr>
          <w:lang w:val="ro-MD"/>
        </w:rPr>
        <w:t>ie 2022</w:t>
      </w:r>
      <w:r w:rsidRPr="00FF430B">
        <w:rPr>
          <w:lang w:val="ro-MD"/>
        </w:rPr>
        <w:t>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lastRenderedPageBreak/>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3D12B0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E74F1A">
              <w:rPr>
                <w:b/>
                <w:lang w:val="ro-MD"/>
              </w:rPr>
              <w:t xml:space="preserve"> </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3D5E527C" w:rsidR="00460653" w:rsidRPr="00FF430B" w:rsidRDefault="007D5C2B" w:rsidP="00F26535">
            <w:pPr>
              <w:tabs>
                <w:tab w:val="center" w:pos="-6663"/>
                <w:tab w:val="left" w:pos="567"/>
                <w:tab w:val="right" w:pos="10206"/>
              </w:tabs>
              <w:rPr>
                <w:lang w:val="ro-MD"/>
              </w:rPr>
            </w:pPr>
            <w:r w:rsidRPr="00A21A94">
              <w:rPr>
                <w:b/>
                <w:bCs/>
                <w:lang w:val="ro-MD"/>
              </w:rPr>
              <w:t>„</w:t>
            </w:r>
            <w:r w:rsidR="007B392A" w:rsidRPr="00A21A94">
              <w:rPr>
                <w:b/>
                <w:bCs/>
                <w:lang w:val="ro-MD"/>
              </w:rPr>
              <w:t>___”_________20</w:t>
            </w:r>
            <w:r w:rsidR="00E74F1A" w:rsidRPr="00A21A94">
              <w:rPr>
                <w:b/>
                <w:bCs/>
                <w:lang w:val="ro-MD"/>
              </w:rPr>
              <w:t>2</w:t>
            </w:r>
            <w:r w:rsidR="005D607E">
              <w:rPr>
                <w:b/>
                <w:bCs/>
                <w:lang w:val="ro-MD"/>
              </w:rPr>
              <w:t>2</w:t>
            </w:r>
            <w:r w:rsidR="007B392A" w:rsidRPr="00A21A94">
              <w:rPr>
                <w:b/>
                <w:bCs/>
                <w:lang w:val="ro-MD"/>
              </w:rPr>
              <w:t>_</w:t>
            </w:r>
            <w:r w:rsidR="007B392A" w:rsidRPr="00FF430B">
              <w:rPr>
                <w:lang w:val="ro-MD"/>
              </w:rPr>
              <w:t xml:space="preserve">                                       </w:t>
            </w:r>
            <w:r w:rsidR="0019071C" w:rsidRPr="00FF430B">
              <w:rPr>
                <w:lang w:val="ro-MD"/>
              </w:rPr>
              <w:t xml:space="preserve">                                         </w:t>
            </w:r>
            <w:r w:rsidR="007B392A" w:rsidRPr="00FF430B">
              <w:rPr>
                <w:lang w:val="ro-MD"/>
              </w:rPr>
              <w:t xml:space="preserve">  </w:t>
            </w:r>
            <w:r w:rsidR="0044585E">
              <w:rPr>
                <w:lang w:val="ro-MD"/>
              </w:rPr>
              <w:t>sat.Viișoara</w:t>
            </w:r>
            <w:r w:rsidR="00E74F1A">
              <w:rPr>
                <w:lang w:val="ro-MD"/>
              </w:rPr>
              <w:t xml:space="preserve"> </w:t>
            </w:r>
            <w:r w:rsidR="00F26535" w:rsidRPr="00FF430B">
              <w:rPr>
                <w:lang w:val="ro-MD"/>
              </w:rPr>
              <w:t>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32F1C48A" w14:textId="3D81B1F6" w:rsidR="00240209" w:rsidRPr="00240209" w:rsidRDefault="00240209" w:rsidP="00240209">
            <w:pPr>
              <w:tabs>
                <w:tab w:val="left" w:pos="567"/>
                <w:tab w:val="right" w:pos="9531"/>
              </w:tabs>
              <w:jc w:val="both"/>
              <w:rPr>
                <w:noProof w:val="0"/>
                <w:lang w:eastAsia="ru-RU"/>
              </w:rPr>
            </w:pPr>
            <w:r w:rsidRPr="00240209">
              <w:rPr>
                <w:noProof w:val="0"/>
                <w:lang w:eastAsia="ru-RU"/>
              </w:rPr>
              <w:t xml:space="preserve">Prezentul contract este încheiat în urma procedurii de achiziție nr. </w:t>
            </w:r>
            <w:r>
              <w:rPr>
                <w:b/>
                <w:i/>
                <w:noProof w:val="0"/>
                <w:u w:val="single"/>
                <w:lang w:val="en-US" w:eastAsia="ru-RU"/>
              </w:rPr>
              <w:t>___________________________</w:t>
            </w:r>
            <w:r w:rsidRPr="00240209">
              <w:rPr>
                <w:i/>
                <w:noProof w:val="0"/>
                <w:lang w:val="en-US" w:eastAsia="ru-RU"/>
              </w:rPr>
              <w:t xml:space="preserve"> </w:t>
            </w:r>
            <w:r w:rsidRPr="00240209">
              <w:rPr>
                <w:noProof w:val="0"/>
                <w:lang w:eastAsia="ru-RU"/>
              </w:rPr>
              <w:t xml:space="preserve"> din data _ </w:t>
            </w:r>
            <w:r w:rsidRPr="00240209">
              <w:rPr>
                <w:b/>
                <w:bCs/>
                <w:i/>
                <w:iCs/>
                <w:noProof w:val="0"/>
                <w:lang w:eastAsia="ru-RU"/>
              </w:rPr>
              <w:t>”</w:t>
            </w:r>
            <w:r w:rsidRPr="00240209">
              <w:rPr>
                <w:noProof w:val="0"/>
                <w:u w:val="single"/>
                <w:lang w:eastAsia="ru-RU"/>
              </w:rPr>
              <w:t xml:space="preserve"> </w:t>
            </w:r>
            <w:r>
              <w:rPr>
                <w:noProof w:val="0"/>
                <w:u w:val="single"/>
                <w:lang w:eastAsia="ru-RU"/>
              </w:rPr>
              <w:t xml:space="preserve">  </w:t>
            </w:r>
            <w:r>
              <w:rPr>
                <w:b/>
                <w:bCs/>
                <w:i/>
                <w:iCs/>
                <w:noProof w:val="0"/>
                <w:u w:val="single"/>
                <w:lang w:eastAsia="ru-RU"/>
              </w:rPr>
              <w:t xml:space="preserve">  </w:t>
            </w:r>
            <w:r w:rsidRPr="00240209">
              <w:rPr>
                <w:b/>
                <w:bCs/>
                <w:i/>
                <w:iCs/>
                <w:noProof w:val="0"/>
                <w:lang w:eastAsia="ru-RU"/>
              </w:rPr>
              <w:t>”</w:t>
            </w:r>
            <w:r>
              <w:rPr>
                <w:b/>
                <w:bCs/>
                <w:i/>
                <w:iCs/>
                <w:noProof w:val="0"/>
                <w:lang w:eastAsia="ru-RU"/>
              </w:rPr>
              <w:t xml:space="preserve"> </w:t>
            </w:r>
            <w:r>
              <w:rPr>
                <w:b/>
                <w:bCs/>
                <w:i/>
                <w:iCs/>
                <w:noProof w:val="0"/>
                <w:u w:val="single"/>
                <w:lang w:eastAsia="ru-RU"/>
              </w:rPr>
              <w:t xml:space="preserve">                     </w:t>
            </w:r>
            <w:r w:rsidRPr="00240209">
              <w:rPr>
                <w:b/>
                <w:bCs/>
                <w:i/>
                <w:iCs/>
                <w:noProof w:val="0"/>
                <w:u w:val="single"/>
                <w:lang w:eastAsia="ru-RU"/>
              </w:rPr>
              <w:t>202</w:t>
            </w:r>
            <w:r w:rsidR="005D607E">
              <w:rPr>
                <w:b/>
                <w:bCs/>
                <w:i/>
                <w:iCs/>
                <w:noProof w:val="0"/>
                <w:u w:val="single"/>
                <w:lang w:eastAsia="ru-RU"/>
              </w:rPr>
              <w:t>2</w:t>
            </w:r>
            <w:r w:rsidRPr="00240209">
              <w:rPr>
                <w:noProof w:val="0"/>
                <w:lang w:eastAsia="ru-RU"/>
              </w:rPr>
              <w:t xml:space="preserve"> _, între </w:t>
            </w:r>
          </w:p>
          <w:p w14:paraId="000DAF9D" w14:textId="77777777" w:rsidR="00240209" w:rsidRPr="00240209" w:rsidRDefault="00240209" w:rsidP="00240209">
            <w:pPr>
              <w:tabs>
                <w:tab w:val="right" w:pos="9531"/>
              </w:tabs>
              <w:jc w:val="center"/>
              <w:rPr>
                <w:b/>
                <w:noProof w:val="0"/>
                <w:u w:val="single"/>
                <w:lang w:eastAsia="ru-RU"/>
              </w:rPr>
            </w:pPr>
          </w:p>
          <w:p w14:paraId="2816C678" w14:textId="655F2574" w:rsidR="00240209" w:rsidRPr="00240209" w:rsidRDefault="00240209" w:rsidP="00240209">
            <w:pPr>
              <w:tabs>
                <w:tab w:val="right" w:pos="9531"/>
              </w:tabs>
              <w:jc w:val="center"/>
              <w:rPr>
                <w:noProof w:val="0"/>
                <w:lang w:val="pt-BR" w:eastAsia="ru-RU"/>
              </w:rPr>
            </w:pPr>
            <w:r w:rsidRPr="00240209">
              <w:rPr>
                <w:b/>
                <w:noProof w:val="0"/>
                <w:u w:val="single"/>
                <w:lang w:eastAsia="ru-RU"/>
              </w:rPr>
              <w:t xml:space="preserve">PRIMĂRIA COMUNEI </w:t>
            </w:r>
            <w:r w:rsidR="00510327">
              <w:rPr>
                <w:b/>
                <w:noProof w:val="0"/>
                <w:u w:val="single"/>
                <w:lang w:eastAsia="ru-RU"/>
              </w:rPr>
              <w:t>VIIȘOARA</w:t>
            </w:r>
            <w:r w:rsidRPr="00240209">
              <w:rPr>
                <w:noProof w:val="0"/>
                <w:lang w:val="pt-BR" w:eastAsia="ru-RU"/>
              </w:rPr>
              <w:t xml:space="preserve">,  </w:t>
            </w:r>
          </w:p>
          <w:p w14:paraId="0CC8B86C" w14:textId="77777777" w:rsidR="00240209" w:rsidRPr="00240209" w:rsidRDefault="00240209" w:rsidP="00240209">
            <w:pPr>
              <w:tabs>
                <w:tab w:val="right" w:pos="9531"/>
              </w:tabs>
              <w:rPr>
                <w:noProof w:val="0"/>
                <w:sz w:val="20"/>
                <w:szCs w:val="20"/>
                <w:lang w:val="pt-BR" w:eastAsia="ru-RU"/>
              </w:rPr>
            </w:pPr>
            <w:r w:rsidRPr="00240209">
              <w:rPr>
                <w:noProof w:val="0"/>
                <w:lang w:val="pt-BR" w:eastAsia="ru-RU"/>
              </w:rPr>
              <w:t xml:space="preserve">                                                         </w:t>
            </w:r>
            <w:r w:rsidRPr="00240209">
              <w:rPr>
                <w:noProof w:val="0"/>
                <w:sz w:val="20"/>
                <w:szCs w:val="20"/>
                <w:lang w:val="pt-BR" w:eastAsia="ru-RU"/>
              </w:rPr>
              <w:t xml:space="preserve">(denumirea autorităţii contractante) </w:t>
            </w:r>
          </w:p>
          <w:p w14:paraId="0B57CBA6" w14:textId="77777777" w:rsidR="00240209" w:rsidRPr="00240209" w:rsidRDefault="00240209" w:rsidP="00240209">
            <w:pPr>
              <w:tabs>
                <w:tab w:val="right" w:pos="9531"/>
              </w:tabs>
              <w:rPr>
                <w:noProof w:val="0"/>
                <w:lang w:val="pt-BR" w:eastAsia="ru-RU"/>
              </w:rPr>
            </w:pPr>
            <w:r w:rsidRPr="00240209">
              <w:rPr>
                <w:noProof w:val="0"/>
                <w:lang w:val="pt-BR" w:eastAsia="ru-RU"/>
              </w:rPr>
              <w:t xml:space="preserve">cu sediul în    </w:t>
            </w:r>
          </w:p>
          <w:p w14:paraId="422C4C90" w14:textId="77777777" w:rsidR="00240209" w:rsidRPr="00240209" w:rsidRDefault="00240209" w:rsidP="00240209">
            <w:pPr>
              <w:tabs>
                <w:tab w:val="right" w:pos="10205"/>
              </w:tabs>
              <w:ind w:firstLine="2552"/>
              <w:rPr>
                <w:noProof w:val="0"/>
                <w:sz w:val="20"/>
                <w:szCs w:val="20"/>
                <w:lang w:val="pt-BR" w:eastAsia="ru-RU"/>
              </w:rPr>
            </w:pPr>
          </w:p>
          <w:p w14:paraId="3881FF10" w14:textId="2790D601" w:rsidR="00240209" w:rsidRPr="00240209" w:rsidRDefault="00510327" w:rsidP="00240209">
            <w:pPr>
              <w:tabs>
                <w:tab w:val="right" w:pos="9531"/>
              </w:tabs>
              <w:jc w:val="both"/>
              <w:rPr>
                <w:noProof w:val="0"/>
                <w:lang w:eastAsia="ru-RU"/>
              </w:rPr>
            </w:pPr>
            <w:r>
              <w:rPr>
                <w:noProof w:val="0"/>
                <w:u w:val="single"/>
                <w:lang w:eastAsia="ru-RU"/>
              </w:rPr>
              <w:t>satul Viișoara,rl Glodeni,RM</w:t>
            </w:r>
            <w:r w:rsidR="00240209" w:rsidRPr="00240209">
              <w:rPr>
                <w:noProof w:val="0"/>
                <w:u w:val="single"/>
                <w:lang w:eastAsia="ru-RU"/>
              </w:rPr>
              <w:t xml:space="preserve">,  </w:t>
            </w:r>
          </w:p>
          <w:p w14:paraId="6E22DEFA" w14:textId="77777777" w:rsidR="00240209" w:rsidRPr="00240209" w:rsidRDefault="00240209" w:rsidP="00240209">
            <w:pPr>
              <w:tabs>
                <w:tab w:val="right" w:pos="10205"/>
              </w:tabs>
              <w:jc w:val="both"/>
              <w:rPr>
                <w:noProof w:val="0"/>
                <w:sz w:val="20"/>
                <w:szCs w:val="20"/>
                <w:lang w:eastAsia="ru-RU"/>
              </w:rPr>
            </w:pPr>
            <w:r w:rsidRPr="00240209">
              <w:rPr>
                <w:noProof w:val="0"/>
                <w:sz w:val="20"/>
                <w:szCs w:val="20"/>
                <w:lang w:eastAsia="ru-RU"/>
              </w:rPr>
              <w:t xml:space="preserve">                                                                (localitatea) </w:t>
            </w:r>
          </w:p>
          <w:p w14:paraId="4AD118AD" w14:textId="6470B43C" w:rsidR="00240209" w:rsidRPr="00240209" w:rsidRDefault="00510327" w:rsidP="00240209">
            <w:pPr>
              <w:tabs>
                <w:tab w:val="right" w:pos="10205"/>
              </w:tabs>
              <w:rPr>
                <w:noProof w:val="0"/>
                <w:lang w:eastAsia="ru-RU"/>
              </w:rPr>
            </w:pPr>
            <w:r>
              <w:rPr>
                <w:noProof w:val="0"/>
                <w:u w:val="single"/>
                <w:lang w:eastAsia="ru-RU"/>
              </w:rPr>
              <w:t>0-249-57-2-38;068341708-contabil;069997717-primar</w:t>
            </w:r>
            <w:r w:rsidR="00240209" w:rsidRPr="00240209">
              <w:rPr>
                <w:noProof w:val="0"/>
                <w:lang w:eastAsia="ru-RU"/>
              </w:rPr>
              <w:t xml:space="preserve">, e-mail: </w:t>
            </w:r>
            <w:r>
              <w:rPr>
                <w:noProof w:val="0"/>
                <w:lang w:eastAsia="ru-RU"/>
              </w:rPr>
              <w:t>gurauana@yahoo.com</w:t>
            </w:r>
          </w:p>
          <w:p w14:paraId="52AC886D" w14:textId="1DE0B182" w:rsidR="00240209" w:rsidRPr="00240209" w:rsidRDefault="00A23694" w:rsidP="00240209">
            <w:pPr>
              <w:tabs>
                <w:tab w:val="right" w:pos="10205"/>
              </w:tabs>
              <w:rPr>
                <w:noProof w:val="0"/>
                <w:sz w:val="20"/>
                <w:szCs w:val="20"/>
                <w:lang w:val="pt-BR" w:eastAsia="ru-RU"/>
              </w:rPr>
            </w:pPr>
            <w:hyperlink r:id="rId15" w:history="1">
              <w:r w:rsidR="00240209" w:rsidRPr="00240209">
                <w:rPr>
                  <w:noProof w:val="0"/>
                  <w:color w:val="0000FF"/>
                  <w:u w:val="single"/>
                  <w:lang w:eastAsia="ru-RU"/>
                </w:rPr>
                <w:t>c</w:t>
              </w:r>
            </w:hyperlink>
            <w:r w:rsidR="00240209" w:rsidRPr="00240209">
              <w:rPr>
                <w:noProof w:val="0"/>
                <w:sz w:val="20"/>
                <w:szCs w:val="20"/>
                <w:lang w:eastAsia="ru-RU"/>
              </w:rPr>
              <w:t xml:space="preserve">, </w:t>
            </w:r>
            <w:r w:rsidR="00240209" w:rsidRPr="00240209">
              <w:t xml:space="preserve">autentificat prin cod unic de înregistrare nr. </w:t>
            </w:r>
            <w:r w:rsidR="00240209" w:rsidRPr="00240209">
              <w:rPr>
                <w:noProof w:val="0"/>
                <w:lang w:val="pt-BR" w:eastAsia="ru-RU"/>
              </w:rPr>
              <w:t xml:space="preserve"> </w:t>
            </w:r>
            <w:r w:rsidR="00240209" w:rsidRPr="00240209">
              <w:rPr>
                <w:noProof w:val="0"/>
                <w:u w:val="single"/>
                <w:lang w:val="pt-BR" w:eastAsia="ru-RU"/>
              </w:rPr>
              <w:t>10076010</w:t>
            </w:r>
            <w:r w:rsidR="00510327">
              <w:rPr>
                <w:noProof w:val="0"/>
                <w:u w:val="single"/>
                <w:lang w:val="pt-BR" w:eastAsia="ru-RU"/>
              </w:rPr>
              <w:t>02669</w:t>
            </w:r>
            <w:r w:rsidR="00240209" w:rsidRPr="00240209">
              <w:rPr>
                <w:noProof w:val="0"/>
                <w:sz w:val="20"/>
                <w:szCs w:val="20"/>
                <w:lang w:val="pt-BR" w:eastAsia="ru-RU"/>
              </w:rPr>
              <w:t xml:space="preserve">  </w:t>
            </w:r>
            <w:r w:rsidR="00240209" w:rsidRPr="00240209">
              <w:rPr>
                <w:noProof w:val="0"/>
                <w:lang w:val="pt-BR" w:eastAsia="ru-RU"/>
              </w:rPr>
              <w:t xml:space="preserve">din </w:t>
            </w:r>
            <w:r w:rsidR="00240209" w:rsidRPr="00240209">
              <w:rPr>
                <w:noProof w:val="0"/>
                <w:lang w:eastAsia="ru-RU"/>
              </w:rPr>
              <w:t>“_</w:t>
            </w:r>
            <w:r w:rsidR="00B15EAB">
              <w:rPr>
                <w:noProof w:val="0"/>
                <w:lang w:eastAsia="ru-RU"/>
              </w:rPr>
              <w:t>25</w:t>
            </w:r>
            <w:r w:rsidR="00240209" w:rsidRPr="00240209">
              <w:rPr>
                <w:noProof w:val="0"/>
                <w:lang w:eastAsia="ru-RU"/>
              </w:rPr>
              <w:t>_”___0</w:t>
            </w:r>
            <w:r w:rsidR="00B15EAB">
              <w:rPr>
                <w:noProof w:val="0"/>
                <w:lang w:eastAsia="ru-RU"/>
              </w:rPr>
              <w:t>7</w:t>
            </w:r>
            <w:r w:rsidR="00240209" w:rsidRPr="00240209">
              <w:rPr>
                <w:noProof w:val="0"/>
                <w:lang w:eastAsia="ru-RU"/>
              </w:rPr>
              <w:t>___2007__</w:t>
            </w:r>
            <w:r w:rsidR="00240209" w:rsidRPr="00240209">
              <w:rPr>
                <w:noProof w:val="0"/>
                <w:lang w:val="pt-BR" w:eastAsia="ru-RU"/>
              </w:rPr>
              <w:t>, reprezentat prin</w:t>
            </w:r>
          </w:p>
          <w:p w14:paraId="3FFAA6CC" w14:textId="77777777" w:rsidR="00240209" w:rsidRPr="00240209" w:rsidRDefault="00240209" w:rsidP="00240209">
            <w:pPr>
              <w:tabs>
                <w:tab w:val="right" w:pos="9531"/>
              </w:tabs>
              <w:jc w:val="center"/>
              <w:rPr>
                <w:b/>
                <w:noProof w:val="0"/>
                <w:u w:val="single"/>
                <w:lang w:val="pt-BR" w:eastAsia="ru-RU"/>
              </w:rPr>
            </w:pPr>
          </w:p>
          <w:p w14:paraId="0DDDBADA" w14:textId="41142FCF" w:rsidR="00240209" w:rsidRPr="00240209" w:rsidRDefault="00240209" w:rsidP="00240209">
            <w:pPr>
              <w:tabs>
                <w:tab w:val="right" w:pos="9531"/>
              </w:tabs>
              <w:jc w:val="center"/>
              <w:rPr>
                <w:noProof w:val="0"/>
                <w:lang w:val="pt-BR" w:eastAsia="ru-RU"/>
              </w:rPr>
            </w:pPr>
            <w:r w:rsidRPr="00240209">
              <w:rPr>
                <w:b/>
                <w:noProof w:val="0"/>
                <w:u w:val="single"/>
                <w:lang w:val="pt-BR" w:eastAsia="ru-RU"/>
              </w:rPr>
              <w:t xml:space="preserve">dl Primar, </w:t>
            </w:r>
            <w:r w:rsidR="00B15EAB">
              <w:rPr>
                <w:b/>
                <w:noProof w:val="0"/>
                <w:u w:val="single"/>
                <w:lang w:val="pt-BR" w:eastAsia="ru-RU"/>
              </w:rPr>
              <w:t>BOGDAN Cătălin</w:t>
            </w:r>
            <w:r w:rsidRPr="00240209">
              <w:rPr>
                <w:noProof w:val="0"/>
                <w:u w:val="single"/>
                <w:lang w:val="pt-BR" w:eastAsia="ru-RU"/>
              </w:rPr>
              <w:t>,</w:t>
            </w:r>
          </w:p>
          <w:p w14:paraId="1BD77009" w14:textId="0E55EF67" w:rsidR="00240209" w:rsidRDefault="00240209" w:rsidP="00240209">
            <w:pPr>
              <w:pStyle w:val="NormalWeb"/>
              <w:tabs>
                <w:tab w:val="left" w:pos="567"/>
                <w:tab w:val="right" w:pos="9531"/>
              </w:tabs>
              <w:ind w:firstLine="0"/>
              <w:rPr>
                <w:lang w:val="ro-MD"/>
              </w:rPr>
            </w:pPr>
            <w:r w:rsidRPr="00240209">
              <w:rPr>
                <w:sz w:val="20"/>
                <w:szCs w:val="20"/>
                <w:lang w:val="pt-BR"/>
              </w:rPr>
              <w:t xml:space="preserve">                                                 (numele, prenumele şi funcţia conducătorului)</w:t>
            </w:r>
          </w:p>
          <w:p w14:paraId="6576CE16" w14:textId="77777777" w:rsidR="009B19D7" w:rsidRDefault="009B19D7" w:rsidP="00385C85">
            <w:pPr>
              <w:tabs>
                <w:tab w:val="left" w:pos="567"/>
                <w:tab w:val="right" w:pos="9531"/>
              </w:tabs>
              <w:jc w:val="both"/>
              <w:rPr>
                <w:lang w:val="ro-MD"/>
              </w:rPr>
            </w:pPr>
          </w:p>
          <w:p w14:paraId="117328E3" w14:textId="0AE099BE"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6AEF1090"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w:t>
            </w:r>
            <w:r w:rsidR="001410C8">
              <w:rPr>
                <w:lang w:val="ro-MD"/>
              </w:rPr>
              <w:t xml:space="preserve"> </w:t>
            </w:r>
            <w:r w:rsidRPr="00FF430B">
              <w:rPr>
                <w:lang w:val="ro-MD"/>
              </w:rPr>
              <w:t>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58EB5BC2" w:rsidR="00460653" w:rsidRPr="00FF430B" w:rsidRDefault="00A156C0" w:rsidP="003C0F56">
            <w:pPr>
              <w:spacing w:line="276" w:lineRule="auto"/>
              <w:contextualSpacing/>
              <w:jc w:val="both"/>
              <w:rPr>
                <w:lang w:val="ro-MD"/>
              </w:rPr>
            </w:pPr>
            <w:r w:rsidRPr="00FF430B">
              <w:rPr>
                <w:lang w:val="ro-MD"/>
              </w:rPr>
              <w:lastRenderedPageBreak/>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w:t>
            </w:r>
            <w:r w:rsidR="00572D0B" w:rsidRPr="00B15EAB">
              <w:rPr>
                <w:b/>
                <w:bCs/>
                <w:i/>
                <w:noProof w:val="0"/>
                <w:sz w:val="28"/>
                <w:szCs w:val="28"/>
                <w:u w:val="single"/>
                <w:lang w:val="ro-MD" w:eastAsia="ru-RU"/>
              </w:rPr>
              <w:t xml:space="preserve"> </w:t>
            </w:r>
            <w:bookmarkStart w:id="66" w:name="_Hlk113542807"/>
            <w:r w:rsidR="00B15EAB" w:rsidRPr="001E1104">
              <w:rPr>
                <w:b/>
                <w:sz w:val="28"/>
                <w:u w:val="single"/>
              </w:rPr>
              <w:t>Sporirea calității vieții locuitorilor comunei Viișoara prin asigurarea accesului la sanitație</w:t>
            </w:r>
            <w:r w:rsidR="00B15EAB" w:rsidRPr="001E1104">
              <w:rPr>
                <w:b/>
                <w:bCs/>
                <w:sz w:val="28"/>
                <w:szCs w:val="28"/>
                <w:u w:val="single"/>
              </w:rPr>
              <w:t>” s.Viișoara r-ul Glodeni RM</w:t>
            </w:r>
            <w:r w:rsidR="004B1855">
              <w:rPr>
                <w:b/>
                <w:bCs/>
                <w:sz w:val="28"/>
                <w:szCs w:val="28"/>
                <w:u w:val="single"/>
              </w:rPr>
              <w:t>(Lucrari de constructie a sistemului de canalizare)</w:t>
            </w:r>
            <w:r w:rsidR="00B15EAB" w:rsidRPr="001E1104">
              <w:rPr>
                <w:b/>
                <w:bCs/>
                <w:sz w:val="28"/>
                <w:szCs w:val="28"/>
                <w:u w:val="single"/>
              </w:rPr>
              <w:t>.</w:t>
            </w:r>
            <w:bookmarkEnd w:id="66"/>
            <w:r w:rsidR="003C0F56">
              <w:rPr>
                <w:i/>
                <w:iCs/>
                <w:u w:val="single"/>
              </w:rPr>
              <w:t>,</w:t>
            </w:r>
            <w:r w:rsidR="003C0F56" w:rsidRPr="003C0F56">
              <w:rPr>
                <w:b/>
                <w:bCs/>
                <w:i/>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582C03DB"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4B1855">
              <w:rPr>
                <w:u w:val="single"/>
                <w:lang w:val="ro-MD"/>
              </w:rPr>
              <w:t>_</w:t>
            </w:r>
            <w:r w:rsidR="00CC2B30" w:rsidRPr="004B1855">
              <w:rPr>
                <w:u w:val="single"/>
                <w:lang w:val="ro-MD"/>
              </w:rPr>
              <w:t xml:space="preserve">  </w:t>
            </w:r>
            <w:r w:rsidR="009F0FE8" w:rsidRPr="004B1855">
              <w:rPr>
                <w:u w:val="single"/>
                <w:lang w:val="ro-MD"/>
              </w:rPr>
              <w:t>_</w:t>
            </w:r>
            <w:r w:rsidR="009F0FE8" w:rsidRPr="00FF430B">
              <w:rPr>
                <w:lang w:val="ro-MD"/>
              </w:rPr>
              <w:t xml:space="preserve"> luni</w:t>
            </w:r>
            <w:r w:rsidR="005D4B79" w:rsidRPr="00FF430B">
              <w:rPr>
                <w:lang w:val="ro-MD"/>
              </w:rPr>
              <w:t xml:space="preserve"> </w:t>
            </w:r>
            <w:r w:rsidR="00EB65F6" w:rsidRPr="00FF430B">
              <w:rPr>
                <w:lang w:val="ro-MD"/>
              </w:rPr>
              <w:t>și zile</w:t>
            </w:r>
            <w:r w:rsidR="00CC2B30">
              <w:rPr>
                <w:lang w:val="ro-MD"/>
              </w:rPr>
              <w:t xml:space="preserve"> </w:t>
            </w:r>
            <w:r w:rsidR="00EB65F6" w:rsidRPr="00FF430B">
              <w:rPr>
                <w:lang w:val="ro-MD"/>
              </w:rPr>
              <w:t>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3313618F"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A17030">
              <w:rPr>
                <w:lang w:val="ro-MD"/>
              </w:rPr>
              <w:t xml:space="preserve"> </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w:t>
            </w:r>
            <w:r w:rsidR="00A17030" w:rsidRPr="00A17030">
              <w:rPr>
                <w:b/>
                <w:noProof w:val="0"/>
                <w:lang w:val="ro-MD" w:eastAsia="ru-RU"/>
              </w:rPr>
              <w:t xml:space="preserve">5  (cinci) __ </w:t>
            </w:r>
            <w:r w:rsidR="00A17030" w:rsidRPr="00A17030">
              <w:rPr>
                <w:bCs/>
                <w:noProof w:val="0"/>
                <w:lang w:val="ro-MD" w:eastAsia="ru-RU"/>
              </w:rPr>
              <w:t>ani</w:t>
            </w:r>
            <w:r w:rsidR="00A17030" w:rsidRPr="00A17030">
              <w:rPr>
                <w:b/>
                <w:noProof w:val="0"/>
                <w:lang w:val="ro-MD" w:eastAsia="ru-RU"/>
              </w:rPr>
              <w:t xml:space="preserve"> </w:t>
            </w:r>
            <w:r w:rsidRPr="00FF430B">
              <w:rPr>
                <w:b/>
                <w:noProof w:val="0"/>
                <w:lang w:val="ro-MD" w:eastAsia="ru-RU"/>
              </w:rPr>
              <w:t>__.</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2909BD23" w:rsidR="007A2F41" w:rsidRPr="00FF430B" w:rsidRDefault="00E503F9" w:rsidP="00196AB4">
            <w:pPr>
              <w:jc w:val="both"/>
              <w:rPr>
                <w:lang w:val="ro-MD"/>
              </w:rPr>
            </w:pPr>
            <w:r w:rsidRPr="00FF430B">
              <w:rPr>
                <w:lang w:val="ro-MD"/>
              </w:rPr>
              <w:t>3.1</w:t>
            </w:r>
            <w:r w:rsidR="00A156C0" w:rsidRPr="00FF430B">
              <w:rPr>
                <w:lang w:val="ro-MD"/>
              </w:rPr>
              <w:t>.</w:t>
            </w:r>
            <w:r w:rsidR="009A48CA">
              <w:rPr>
                <w:lang w:val="ro-MD"/>
              </w:rPr>
              <w:t xml:space="preserve"> </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lastRenderedPageBreak/>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56EDCAA9"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w:t>
            </w:r>
            <w:r w:rsidR="00A152CA" w:rsidRPr="00A152CA">
              <w:rPr>
                <w:b/>
                <w:bCs/>
                <w:lang w:val="ro-MD"/>
              </w:rPr>
              <w:t>5</w:t>
            </w:r>
            <w:r w:rsidR="00EA64B0" w:rsidRPr="00FF430B">
              <w:rPr>
                <w:lang w:val="ro-MD"/>
              </w:rPr>
              <w:t>_</w:t>
            </w:r>
            <w:r w:rsidR="00EA64B0" w:rsidRPr="00A152CA">
              <w:rPr>
                <w:b/>
                <w:bCs/>
                <w:lang w:val="ro-MD"/>
              </w:rPr>
              <w:t>%</w:t>
            </w:r>
            <w:r w:rsidR="00EA64B0" w:rsidRPr="00FF430B">
              <w:rPr>
                <w:lang w:val="ro-MD"/>
              </w:rPr>
              <w:t xml:space="preserve">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lastRenderedPageBreak/>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423AB3">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423AB3">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423AB3">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423AB3">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423AB3">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448B03E" w:rsidR="00460653" w:rsidRPr="00FF430B" w:rsidRDefault="00D05A94" w:rsidP="00423AB3">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B7498A">
              <w:rPr>
                <w:lang w:val="ro-MD"/>
              </w:rPr>
              <w:t xml:space="preserve">_ </w:t>
            </w:r>
            <w:r w:rsidR="00F43716">
              <w:rPr>
                <w:b/>
                <w:bCs/>
                <w:lang w:val="ro-MD"/>
              </w:rPr>
              <w:t>5</w:t>
            </w:r>
            <w:r w:rsidR="00F43716" w:rsidRPr="00F43716">
              <w:rPr>
                <w:b/>
                <w:bCs/>
                <w:lang w:val="ro-MD"/>
              </w:rPr>
              <w:t xml:space="preserve"> (</w:t>
            </w:r>
            <w:r w:rsidR="00F43716">
              <w:rPr>
                <w:b/>
                <w:bCs/>
                <w:lang w:val="ro-MD"/>
              </w:rPr>
              <w:t>cinc</w:t>
            </w:r>
            <w:r w:rsidR="00F43716" w:rsidRPr="00F43716">
              <w:rPr>
                <w:b/>
                <w:bCs/>
                <w:lang w:val="ro-MD"/>
              </w:rPr>
              <w:t>i)</w:t>
            </w:r>
            <w:r w:rsidR="00B7498A">
              <w:rPr>
                <w:b/>
                <w:bCs/>
                <w:lang w:val="ro-MD"/>
              </w:rPr>
              <w:t xml:space="preserve"> __</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423AB3">
            <w:pPr>
              <w:pStyle w:val="ListParagraph"/>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2B9CD55B" w:rsidR="00460653" w:rsidRPr="00FF430B" w:rsidRDefault="00D83EE1" w:rsidP="00423AB3">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D73BFE">
              <w:rPr>
                <w:lang w:val="ro-MD"/>
              </w:rPr>
              <w:t xml:space="preserve"> </w:t>
            </w:r>
            <w:r w:rsidR="00460653" w:rsidRPr="00FF430B">
              <w:rPr>
                <w:lang w:val="ro-MD"/>
              </w:rPr>
              <w:t xml:space="preserve">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423AB3">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423AB3">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423AB3">
            <w:pPr>
              <w:pStyle w:val="ListParagraph"/>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lastRenderedPageBreak/>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423AB3">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423AB3">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423AB3">
            <w:pPr>
              <w:pStyle w:val="ListParagraph"/>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423AB3">
            <w:pPr>
              <w:pStyle w:val="ListParagraph"/>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3D2E043B" w:rsidR="00460653" w:rsidRPr="00FF430B" w:rsidRDefault="00D53233" w:rsidP="00423AB3">
            <w:pPr>
              <w:pStyle w:val="ListParagraph"/>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76C79">
              <w:rPr>
                <w:b/>
                <w:lang w:val="ro-MD"/>
              </w:rPr>
              <w:t xml:space="preserve"> </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lastRenderedPageBreak/>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423AB3">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423AB3">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423AB3">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423AB3">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423AB3">
            <w:pPr>
              <w:pStyle w:val="ListParagraph"/>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423AB3">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423AB3">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423AB3">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423AB3">
            <w:pPr>
              <w:pStyle w:val="NormalWeb"/>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423AB3">
            <w:pPr>
              <w:pStyle w:val="ListParagraph"/>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9677" w:type="dxa"/>
              <w:jc w:val="center"/>
              <w:tblLayout w:type="fixed"/>
              <w:tblLook w:val="04A0" w:firstRow="1" w:lastRow="0" w:firstColumn="1" w:lastColumn="0" w:noHBand="0" w:noVBand="1"/>
            </w:tblPr>
            <w:tblGrid>
              <w:gridCol w:w="5163"/>
              <w:gridCol w:w="4514"/>
            </w:tblGrid>
            <w:tr w:rsidR="00460653" w:rsidRPr="00EC30C2" w14:paraId="75D52193" w14:textId="77777777" w:rsidTr="00C23659">
              <w:trPr>
                <w:jc w:val="center"/>
              </w:trPr>
              <w:tc>
                <w:tcPr>
                  <w:tcW w:w="5163" w:type="dxa"/>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514" w:type="dxa"/>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C23659" w:rsidRPr="00EC30C2" w14:paraId="058AD691" w14:textId="77777777" w:rsidTr="00C23659">
              <w:trPr>
                <w:jc w:val="center"/>
              </w:trPr>
              <w:tc>
                <w:tcPr>
                  <w:tcW w:w="5163" w:type="dxa"/>
                  <w:vAlign w:val="center"/>
                </w:tcPr>
                <w:p w14:paraId="0C75FB9E" w14:textId="77777777" w:rsidR="00C23659" w:rsidRPr="00FF430B" w:rsidRDefault="00C23659" w:rsidP="00C23659">
                  <w:pPr>
                    <w:tabs>
                      <w:tab w:val="left" w:pos="1134"/>
                      <w:tab w:val="left" w:pos="4680"/>
                      <w:tab w:val="left" w:pos="7020"/>
                    </w:tabs>
                    <w:suppressAutoHyphens/>
                    <w:ind w:firstLine="567"/>
                    <w:jc w:val="both"/>
                    <w:rPr>
                      <w:lang w:val="ro-MD"/>
                    </w:rPr>
                  </w:pPr>
                  <w:r w:rsidRPr="00FF430B">
                    <w:rPr>
                      <w:lang w:val="ro-MD"/>
                    </w:rPr>
                    <w:t>Adresa poştală:</w:t>
                  </w:r>
                </w:p>
              </w:tc>
              <w:tc>
                <w:tcPr>
                  <w:tcW w:w="4514" w:type="dxa"/>
                  <w:vAlign w:val="center"/>
                </w:tcPr>
                <w:p w14:paraId="1E04FAB9" w14:textId="77777777" w:rsidR="00C23659" w:rsidRDefault="00C23659" w:rsidP="00C23659">
                  <w:pPr>
                    <w:tabs>
                      <w:tab w:val="left" w:pos="54"/>
                      <w:tab w:val="left" w:pos="4680"/>
                      <w:tab w:val="left" w:pos="7020"/>
                    </w:tabs>
                    <w:suppressAutoHyphens/>
                    <w:spacing w:line="276" w:lineRule="auto"/>
                    <w:ind w:left="54"/>
                    <w:rPr>
                      <w:noProof w:val="0"/>
                      <w:lang w:val="en-GB" w:eastAsia="ru-RU"/>
                    </w:rPr>
                  </w:pPr>
                  <w:r w:rsidRPr="0030652C">
                    <w:t>Adresa poştală:</w:t>
                  </w:r>
                  <w:r w:rsidRPr="00A658CD">
                    <w:rPr>
                      <w:noProof w:val="0"/>
                      <w:lang w:val="en-GB" w:eastAsia="ru-RU"/>
                    </w:rPr>
                    <w:t xml:space="preserve"> </w:t>
                  </w:r>
                </w:p>
                <w:p w14:paraId="25428F94" w14:textId="096C60FB" w:rsidR="00C23659" w:rsidRPr="00C23659" w:rsidRDefault="00C23659" w:rsidP="00C23659">
                  <w:pPr>
                    <w:tabs>
                      <w:tab w:val="left" w:pos="54"/>
                      <w:tab w:val="left" w:pos="4680"/>
                      <w:tab w:val="left" w:pos="7020"/>
                    </w:tabs>
                    <w:suppressAutoHyphens/>
                    <w:spacing w:line="276" w:lineRule="auto"/>
                    <w:ind w:left="54"/>
                    <w:rPr>
                      <w:noProof w:val="0"/>
                      <w:lang w:val="en-GB" w:eastAsia="ru-RU"/>
                    </w:rPr>
                  </w:pPr>
                  <w:r w:rsidRPr="00A658CD">
                    <w:rPr>
                      <w:lang w:val="en-GB"/>
                    </w:rPr>
                    <w:t>MD-</w:t>
                  </w:r>
                  <w:r w:rsidR="00776D7D">
                    <w:rPr>
                      <w:lang w:val="en-GB"/>
                    </w:rPr>
                    <w:t>4933</w:t>
                  </w:r>
                  <w:r w:rsidRPr="00A658CD">
                    <w:rPr>
                      <w:lang w:val="en-GB"/>
                    </w:rPr>
                    <w:t xml:space="preserve">, </w:t>
                  </w:r>
                  <w:r w:rsidR="00776D7D">
                    <w:t>sat.Viișoara,rl Glodeni</w:t>
                  </w:r>
                </w:p>
              </w:tc>
            </w:tr>
            <w:tr w:rsidR="00C23659" w:rsidRPr="00EC30C2" w14:paraId="250B8719" w14:textId="77777777" w:rsidTr="00C23659">
              <w:trPr>
                <w:jc w:val="center"/>
              </w:trPr>
              <w:tc>
                <w:tcPr>
                  <w:tcW w:w="5163" w:type="dxa"/>
                  <w:vAlign w:val="center"/>
                </w:tcPr>
                <w:p w14:paraId="3A563C30" w14:textId="77777777" w:rsidR="00C23659" w:rsidRPr="00FF430B" w:rsidRDefault="00C23659" w:rsidP="00C23659">
                  <w:pPr>
                    <w:tabs>
                      <w:tab w:val="left" w:pos="1134"/>
                      <w:tab w:val="left" w:pos="4680"/>
                      <w:tab w:val="left" w:pos="7020"/>
                    </w:tabs>
                    <w:suppressAutoHyphens/>
                    <w:ind w:firstLine="567"/>
                    <w:jc w:val="both"/>
                    <w:rPr>
                      <w:lang w:val="ro-MD"/>
                    </w:rPr>
                  </w:pPr>
                  <w:r w:rsidRPr="00FF430B">
                    <w:rPr>
                      <w:lang w:val="ro-MD"/>
                    </w:rPr>
                    <w:t>Telefon:</w:t>
                  </w:r>
                </w:p>
              </w:tc>
              <w:tc>
                <w:tcPr>
                  <w:tcW w:w="4514" w:type="dxa"/>
                  <w:vAlign w:val="center"/>
                </w:tcPr>
                <w:p w14:paraId="194FCA2B" w14:textId="285CB799" w:rsidR="00C23659" w:rsidRPr="00FF430B" w:rsidRDefault="00C23659" w:rsidP="00C23659">
                  <w:pPr>
                    <w:tabs>
                      <w:tab w:val="left" w:pos="54"/>
                      <w:tab w:val="left" w:pos="4680"/>
                      <w:tab w:val="left" w:pos="7020"/>
                    </w:tabs>
                    <w:suppressAutoHyphens/>
                    <w:jc w:val="both"/>
                    <w:rPr>
                      <w:lang w:val="ro-MD"/>
                    </w:rPr>
                  </w:pPr>
                  <w:r w:rsidRPr="0030652C">
                    <w:t>Telefon:</w:t>
                  </w:r>
                  <w:r w:rsidRPr="00A658CD">
                    <w:rPr>
                      <w:noProof w:val="0"/>
                      <w:lang w:val="en-GB" w:eastAsia="ru-RU"/>
                    </w:rPr>
                    <w:t xml:space="preserve"> </w:t>
                  </w:r>
                  <w:r w:rsidR="00776D7D">
                    <w:rPr>
                      <w:noProof w:val="0"/>
                      <w:lang w:val="en-GB" w:eastAsia="ru-RU"/>
                    </w:rPr>
                    <w:t>0-</w:t>
                  </w:r>
                  <w:r w:rsidR="00776D7D">
                    <w:rPr>
                      <w:lang w:val="en-GB"/>
                    </w:rPr>
                    <w:t>249-57-2-38;069997717</w:t>
                  </w:r>
                </w:p>
              </w:tc>
            </w:tr>
            <w:tr w:rsidR="00C23659" w:rsidRPr="00EC30C2" w14:paraId="168D6717" w14:textId="77777777" w:rsidTr="00C23659">
              <w:trPr>
                <w:jc w:val="center"/>
              </w:trPr>
              <w:tc>
                <w:tcPr>
                  <w:tcW w:w="5163" w:type="dxa"/>
                  <w:vAlign w:val="center"/>
                </w:tcPr>
                <w:p w14:paraId="464A9BC1" w14:textId="77777777" w:rsidR="00C23659" w:rsidRPr="00FF430B" w:rsidRDefault="00C23659" w:rsidP="00C23659">
                  <w:pPr>
                    <w:tabs>
                      <w:tab w:val="left" w:pos="1134"/>
                      <w:tab w:val="left" w:pos="4680"/>
                      <w:tab w:val="left" w:pos="7020"/>
                    </w:tabs>
                    <w:suppressAutoHyphens/>
                    <w:ind w:firstLine="567"/>
                    <w:jc w:val="both"/>
                    <w:rPr>
                      <w:lang w:val="ro-MD"/>
                    </w:rPr>
                  </w:pPr>
                  <w:r w:rsidRPr="00FF430B">
                    <w:rPr>
                      <w:lang w:val="ro-MD"/>
                    </w:rPr>
                    <w:t>Cod fiscal:</w:t>
                  </w:r>
                </w:p>
              </w:tc>
              <w:tc>
                <w:tcPr>
                  <w:tcW w:w="4514" w:type="dxa"/>
                  <w:vAlign w:val="center"/>
                </w:tcPr>
                <w:p w14:paraId="37461481" w14:textId="7DCE9771" w:rsidR="00C23659" w:rsidRPr="00776D7D" w:rsidRDefault="00C23659" w:rsidP="00C23659">
                  <w:pPr>
                    <w:tabs>
                      <w:tab w:val="left" w:pos="54"/>
                      <w:tab w:val="left" w:pos="4680"/>
                      <w:tab w:val="left" w:pos="7020"/>
                    </w:tabs>
                    <w:suppressAutoHyphens/>
                    <w:jc w:val="both"/>
                    <w:rPr>
                      <w:lang w:val="ro-MD"/>
                    </w:rPr>
                  </w:pPr>
                  <w:r w:rsidRPr="0030652C">
                    <w:t>Cod fiscal:</w:t>
                  </w:r>
                  <w:r w:rsidRPr="007F497E">
                    <w:rPr>
                      <w:noProof w:val="0"/>
                      <w:lang w:val="ru-RU" w:eastAsia="ru-RU"/>
                    </w:rPr>
                    <w:t xml:space="preserve"> </w:t>
                  </w:r>
                  <w:r w:rsidRPr="007F497E">
                    <w:rPr>
                      <w:lang w:val="ru-RU"/>
                    </w:rPr>
                    <w:t>10076010</w:t>
                  </w:r>
                  <w:r w:rsidR="00776D7D">
                    <w:rPr>
                      <w:lang w:val="ro-MD"/>
                    </w:rPr>
                    <w:t>1002669</w:t>
                  </w:r>
                </w:p>
              </w:tc>
            </w:tr>
            <w:tr w:rsidR="00C23659" w:rsidRPr="00EC30C2" w14:paraId="43B489B0" w14:textId="77777777" w:rsidTr="00C23659">
              <w:trPr>
                <w:jc w:val="center"/>
              </w:trPr>
              <w:tc>
                <w:tcPr>
                  <w:tcW w:w="5163" w:type="dxa"/>
                  <w:vAlign w:val="center"/>
                </w:tcPr>
                <w:p w14:paraId="49B8A91C" w14:textId="77777777" w:rsidR="00C23659" w:rsidRPr="00FF430B" w:rsidRDefault="00C23659" w:rsidP="00C23659">
                  <w:pPr>
                    <w:tabs>
                      <w:tab w:val="left" w:pos="1134"/>
                      <w:tab w:val="left" w:pos="4680"/>
                      <w:tab w:val="left" w:pos="7020"/>
                    </w:tabs>
                    <w:suppressAutoHyphens/>
                    <w:ind w:firstLine="567"/>
                    <w:jc w:val="both"/>
                    <w:rPr>
                      <w:lang w:val="ro-MD"/>
                    </w:rPr>
                  </w:pPr>
                  <w:r w:rsidRPr="00FF430B">
                    <w:rPr>
                      <w:lang w:val="ro-MD"/>
                    </w:rPr>
                    <w:t>Banca:</w:t>
                  </w:r>
                </w:p>
              </w:tc>
              <w:tc>
                <w:tcPr>
                  <w:tcW w:w="4514" w:type="dxa"/>
                  <w:vAlign w:val="center"/>
                </w:tcPr>
                <w:p w14:paraId="4C3C6326" w14:textId="25DB904F" w:rsidR="00C23659" w:rsidRPr="00FF430B" w:rsidRDefault="00C23659" w:rsidP="00C23659">
                  <w:pPr>
                    <w:tabs>
                      <w:tab w:val="left" w:pos="54"/>
                      <w:tab w:val="left" w:pos="4680"/>
                      <w:tab w:val="left" w:pos="7020"/>
                    </w:tabs>
                    <w:suppressAutoHyphens/>
                    <w:jc w:val="both"/>
                    <w:rPr>
                      <w:lang w:val="ro-MD"/>
                    </w:rPr>
                  </w:pPr>
                  <w:r w:rsidRPr="0030652C">
                    <w:t>Banca:</w:t>
                  </w:r>
                  <w:r w:rsidRPr="007F497E">
                    <w:rPr>
                      <w:noProof w:val="0"/>
                      <w:lang w:eastAsia="ru-RU"/>
                    </w:rPr>
                    <w:t xml:space="preserve"> </w:t>
                  </w:r>
                  <w:r w:rsidRPr="007F497E">
                    <w:t>MF -  Trezoreria de Stat</w:t>
                  </w:r>
                </w:p>
              </w:tc>
            </w:tr>
            <w:tr w:rsidR="00C23659" w:rsidRPr="00EC30C2" w14:paraId="4EC923E2" w14:textId="77777777" w:rsidTr="00C23659">
              <w:trPr>
                <w:jc w:val="center"/>
              </w:trPr>
              <w:tc>
                <w:tcPr>
                  <w:tcW w:w="5163" w:type="dxa"/>
                  <w:vAlign w:val="center"/>
                </w:tcPr>
                <w:p w14:paraId="0012F976" w14:textId="77777777" w:rsidR="00C23659" w:rsidRPr="00FF430B" w:rsidRDefault="00C23659" w:rsidP="00C23659">
                  <w:pPr>
                    <w:tabs>
                      <w:tab w:val="left" w:pos="1134"/>
                      <w:tab w:val="left" w:pos="4680"/>
                      <w:tab w:val="left" w:pos="7020"/>
                    </w:tabs>
                    <w:suppressAutoHyphens/>
                    <w:ind w:firstLine="567"/>
                    <w:jc w:val="both"/>
                    <w:rPr>
                      <w:lang w:val="ro-MD"/>
                    </w:rPr>
                  </w:pPr>
                  <w:r w:rsidRPr="00FF430B">
                    <w:rPr>
                      <w:lang w:val="ro-MD"/>
                    </w:rPr>
                    <w:t>Cod:</w:t>
                  </w:r>
                </w:p>
              </w:tc>
              <w:tc>
                <w:tcPr>
                  <w:tcW w:w="4514" w:type="dxa"/>
                  <w:vAlign w:val="center"/>
                </w:tcPr>
                <w:p w14:paraId="72F8D325" w14:textId="5EA5CE8C" w:rsidR="00C23659" w:rsidRPr="00FF430B" w:rsidRDefault="00C23659" w:rsidP="00C23659">
                  <w:pPr>
                    <w:tabs>
                      <w:tab w:val="left" w:pos="54"/>
                      <w:tab w:val="left" w:pos="4680"/>
                      <w:tab w:val="left" w:pos="7020"/>
                    </w:tabs>
                    <w:suppressAutoHyphens/>
                    <w:jc w:val="both"/>
                    <w:rPr>
                      <w:lang w:val="ro-MD"/>
                    </w:rPr>
                  </w:pPr>
                  <w:r w:rsidRPr="0030652C">
                    <w:t>Cod:</w:t>
                  </w:r>
                  <w:r w:rsidRPr="007F497E">
                    <w:rPr>
                      <w:noProof w:val="0"/>
                      <w:lang w:val="en-GB" w:eastAsia="ru-RU"/>
                    </w:rPr>
                    <w:t xml:space="preserve"> </w:t>
                  </w:r>
                  <w:r w:rsidRPr="007F497E">
                    <w:rPr>
                      <w:lang w:val="en-GB"/>
                    </w:rPr>
                    <w:t>TREZMD2X</w:t>
                  </w:r>
                  <w:r>
                    <w:t xml:space="preserve"> </w:t>
                  </w:r>
                </w:p>
              </w:tc>
            </w:tr>
            <w:tr w:rsidR="00C23659" w:rsidRPr="00EC30C2" w14:paraId="428D84C3" w14:textId="77777777" w:rsidTr="00C23659">
              <w:trPr>
                <w:jc w:val="center"/>
              </w:trPr>
              <w:tc>
                <w:tcPr>
                  <w:tcW w:w="5163" w:type="dxa"/>
                  <w:vAlign w:val="center"/>
                </w:tcPr>
                <w:p w14:paraId="15727CE1" w14:textId="77777777" w:rsidR="00C23659" w:rsidRPr="00FF430B" w:rsidRDefault="00C23659" w:rsidP="00C23659">
                  <w:pPr>
                    <w:tabs>
                      <w:tab w:val="left" w:pos="1134"/>
                      <w:tab w:val="left" w:pos="4680"/>
                      <w:tab w:val="left" w:pos="7020"/>
                    </w:tabs>
                    <w:suppressAutoHyphens/>
                    <w:ind w:firstLine="567"/>
                    <w:jc w:val="both"/>
                    <w:rPr>
                      <w:lang w:val="ro-MD"/>
                    </w:rPr>
                  </w:pPr>
                  <w:r w:rsidRPr="00FF430B">
                    <w:rPr>
                      <w:lang w:val="ro-MD"/>
                    </w:rPr>
                    <w:t>IBAN</w:t>
                  </w:r>
                </w:p>
              </w:tc>
              <w:tc>
                <w:tcPr>
                  <w:tcW w:w="4514" w:type="dxa"/>
                  <w:vAlign w:val="center"/>
                </w:tcPr>
                <w:p w14:paraId="642D8D2B" w14:textId="14AE116A" w:rsidR="00C23659" w:rsidRPr="00FF430B" w:rsidRDefault="00C23659" w:rsidP="00C23659">
                  <w:pPr>
                    <w:tabs>
                      <w:tab w:val="left" w:pos="54"/>
                      <w:tab w:val="left" w:pos="4680"/>
                      <w:tab w:val="left" w:pos="7020"/>
                    </w:tabs>
                    <w:suppressAutoHyphens/>
                    <w:jc w:val="both"/>
                    <w:rPr>
                      <w:lang w:val="ro-MD"/>
                    </w:rPr>
                  </w:pPr>
                  <w:r w:rsidRPr="0030652C">
                    <w:t>IBAN</w:t>
                  </w:r>
                  <w:r>
                    <w:t>:</w:t>
                  </w:r>
                  <w:r w:rsidRPr="007F497E">
                    <w:rPr>
                      <w:noProof w:val="0"/>
                      <w:lang w:val="en-US" w:eastAsia="ru-RU"/>
                    </w:rPr>
                    <w:t xml:space="preserve"> </w:t>
                  </w:r>
                  <w:r w:rsidRPr="00076875">
                    <w:rPr>
                      <w:noProof w:val="0"/>
                      <w:lang w:eastAsia="ru-RU"/>
                    </w:rPr>
                    <w:t>MD</w:t>
                  </w:r>
                  <w:r w:rsidR="008C7397">
                    <w:rPr>
                      <w:noProof w:val="0"/>
                      <w:lang w:eastAsia="ru-RU"/>
                    </w:rPr>
                    <w:t>_</w:t>
                  </w:r>
                  <w:r w:rsidRPr="00076875">
                    <w:rPr>
                      <w:noProof w:val="0"/>
                      <w:lang w:eastAsia="ru-RU"/>
                    </w:rPr>
                    <w:t>TRPDA</w:t>
                  </w:r>
                  <w:r w:rsidR="00776D7D">
                    <w:rPr>
                      <w:noProof w:val="0"/>
                      <w:lang w:eastAsia="ru-RU"/>
                    </w:rPr>
                    <w:t>M</w:t>
                  </w:r>
                  <w:r w:rsidRPr="00076875">
                    <w:rPr>
                      <w:noProof w:val="0"/>
                      <w:lang w:eastAsia="ru-RU"/>
                    </w:rPr>
                    <w:t>31</w:t>
                  </w:r>
                  <w:r w:rsidR="00776D7D">
                    <w:rPr>
                      <w:noProof w:val="0"/>
                      <w:lang w:eastAsia="ru-RU"/>
                    </w:rPr>
                    <w:t>9</w:t>
                  </w:r>
                  <w:r w:rsidRPr="00076875">
                    <w:rPr>
                      <w:noProof w:val="0"/>
                      <w:lang w:eastAsia="ru-RU"/>
                    </w:rPr>
                    <w:t>120</w:t>
                  </w:r>
                  <w:r w:rsidR="008C7397">
                    <w:rPr>
                      <w:noProof w:val="0"/>
                      <w:lang w:eastAsia="ru-RU"/>
                    </w:rPr>
                    <w:t>_</w:t>
                  </w:r>
                  <w:r w:rsidRPr="00076875">
                    <w:rPr>
                      <w:noProof w:val="0"/>
                      <w:lang w:eastAsia="ru-RU"/>
                    </w:rPr>
                    <w:t>11</w:t>
                  </w:r>
                  <w:r w:rsidR="00776D7D">
                    <w:rPr>
                      <w:noProof w:val="0"/>
                      <w:lang w:eastAsia="ru-RU"/>
                    </w:rPr>
                    <w:t>453</w:t>
                  </w:r>
                  <w:r w:rsidR="008C7397">
                    <w:rPr>
                      <w:noProof w:val="0"/>
                      <w:lang w:eastAsia="ru-RU"/>
                    </w:rPr>
                    <w:t>__</w:t>
                  </w:r>
                </w:p>
              </w:tc>
            </w:tr>
            <w:tr w:rsidR="00C23659" w:rsidRPr="00EC30C2" w14:paraId="36F192AB" w14:textId="77777777" w:rsidTr="00C23659">
              <w:trPr>
                <w:trHeight w:val="713"/>
                <w:jc w:val="center"/>
              </w:trPr>
              <w:tc>
                <w:tcPr>
                  <w:tcW w:w="5163" w:type="dxa"/>
                  <w:vAlign w:val="center"/>
                </w:tcPr>
                <w:p w14:paraId="4A2AF405" w14:textId="77777777" w:rsidR="00C23659" w:rsidRPr="00FF430B" w:rsidRDefault="00C23659" w:rsidP="00C23659">
                  <w:pPr>
                    <w:tabs>
                      <w:tab w:val="left" w:pos="1134"/>
                      <w:tab w:val="left" w:pos="4680"/>
                      <w:tab w:val="left" w:pos="7020"/>
                    </w:tabs>
                    <w:suppressAutoHyphens/>
                    <w:jc w:val="both"/>
                    <w:rPr>
                      <w:lang w:val="ro-MD"/>
                    </w:rPr>
                  </w:pPr>
                </w:p>
              </w:tc>
              <w:tc>
                <w:tcPr>
                  <w:tcW w:w="4514" w:type="dxa"/>
                  <w:vAlign w:val="center"/>
                </w:tcPr>
                <w:p w14:paraId="6CE8B841" w14:textId="1D93A41E" w:rsidR="00C23659" w:rsidRPr="00FF430B" w:rsidRDefault="00C23659" w:rsidP="00C23659">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9871" w:type="dxa"/>
              <w:jc w:val="center"/>
              <w:tblLayout w:type="fixed"/>
              <w:tblLook w:val="04A0" w:firstRow="1" w:lastRow="0" w:firstColumn="1" w:lastColumn="0" w:noHBand="0" w:noVBand="1"/>
            </w:tblPr>
            <w:tblGrid>
              <w:gridCol w:w="4927"/>
              <w:gridCol w:w="327"/>
              <w:gridCol w:w="4600"/>
              <w:gridCol w:w="17"/>
            </w:tblGrid>
            <w:tr w:rsidR="00460653" w:rsidRPr="00EC30C2" w14:paraId="565FB008" w14:textId="77777777" w:rsidTr="001914B7">
              <w:trPr>
                <w:trHeight w:val="375"/>
                <w:jc w:val="center"/>
              </w:trPr>
              <w:tc>
                <w:tcPr>
                  <w:tcW w:w="5254" w:type="dxa"/>
                  <w:gridSpan w:val="2"/>
                  <w:vAlign w:val="center"/>
                </w:tcPr>
                <w:p w14:paraId="1982FB70" w14:textId="77777777" w:rsidR="00460653" w:rsidRPr="00FF430B" w:rsidRDefault="00460653" w:rsidP="00633782">
                  <w:pPr>
                    <w:jc w:val="center"/>
                    <w:rPr>
                      <w:b/>
                      <w:lang w:val="ro-MD"/>
                    </w:rPr>
                  </w:pPr>
                  <w:r w:rsidRPr="00FF430B">
                    <w:rPr>
                      <w:b/>
                      <w:lang w:val="ro-MD"/>
                    </w:rPr>
                    <w:t>ANTREPRENOR</w:t>
                  </w:r>
                </w:p>
              </w:tc>
              <w:tc>
                <w:tcPr>
                  <w:tcW w:w="4617" w:type="dxa"/>
                  <w:gridSpan w:val="2"/>
                  <w:vAlign w:val="center"/>
                </w:tcPr>
                <w:p w14:paraId="50F4B20E" w14:textId="77777777" w:rsidR="00460653" w:rsidRPr="00FF430B" w:rsidRDefault="00460653" w:rsidP="00633782">
                  <w:pPr>
                    <w:jc w:val="center"/>
                    <w:rPr>
                      <w:b/>
                      <w:lang w:val="ro-MD"/>
                    </w:rPr>
                  </w:pPr>
                  <w:r w:rsidRPr="00FF430B">
                    <w:rPr>
                      <w:b/>
                      <w:lang w:val="ro-MD"/>
                    </w:rPr>
                    <w:t>BENEFICIAR</w:t>
                  </w:r>
                </w:p>
              </w:tc>
            </w:tr>
            <w:tr w:rsidR="00F06C77" w:rsidRPr="00EC30C2" w14:paraId="7DDF5A18" w14:textId="77777777" w:rsidTr="001914B7">
              <w:trPr>
                <w:trHeight w:val="375"/>
                <w:jc w:val="center"/>
              </w:trPr>
              <w:tc>
                <w:tcPr>
                  <w:tcW w:w="5254" w:type="dxa"/>
                  <w:gridSpan w:val="2"/>
                  <w:vAlign w:val="center"/>
                </w:tcPr>
                <w:p w14:paraId="2FF100CB" w14:textId="77777777" w:rsidR="00F06C77" w:rsidRPr="00FF430B" w:rsidRDefault="00F06C77" w:rsidP="00F06C77">
                  <w:pPr>
                    <w:jc w:val="both"/>
                    <w:rPr>
                      <w:b/>
                      <w:lang w:val="ro-MD"/>
                    </w:rPr>
                  </w:pPr>
                </w:p>
                <w:p w14:paraId="4BB83613" w14:textId="77777777" w:rsidR="00F06C77" w:rsidRPr="00FF430B" w:rsidRDefault="00F06C77" w:rsidP="00F06C77">
                  <w:pPr>
                    <w:jc w:val="both"/>
                    <w:rPr>
                      <w:b/>
                      <w:lang w:val="ro-MD"/>
                    </w:rPr>
                  </w:pPr>
                </w:p>
                <w:p w14:paraId="74FF57EE" w14:textId="77777777" w:rsidR="00F06C77" w:rsidRPr="00FF430B" w:rsidRDefault="00F06C77" w:rsidP="00F06C77">
                  <w:pPr>
                    <w:jc w:val="both"/>
                    <w:rPr>
                      <w:b/>
                      <w:lang w:val="ro-MD"/>
                    </w:rPr>
                  </w:pPr>
                </w:p>
              </w:tc>
              <w:tc>
                <w:tcPr>
                  <w:tcW w:w="4617" w:type="dxa"/>
                  <w:gridSpan w:val="2"/>
                  <w:vAlign w:val="bottom"/>
                </w:tcPr>
                <w:p w14:paraId="477C1285" w14:textId="4568371C" w:rsidR="00F06C77" w:rsidRPr="00FF430B" w:rsidRDefault="00F06C77" w:rsidP="00F06C77">
                  <w:pPr>
                    <w:jc w:val="both"/>
                    <w:rPr>
                      <w:b/>
                      <w:lang w:val="ro-MD"/>
                    </w:rPr>
                  </w:pPr>
                  <w:r>
                    <w:rPr>
                      <w:b/>
                      <w:lang w:val="pt-BR"/>
                    </w:rPr>
                    <w:t xml:space="preserve"> ___________________</w:t>
                  </w:r>
                  <w:r w:rsidR="00776D7D">
                    <w:rPr>
                      <w:b/>
                      <w:lang w:val="pt-BR"/>
                    </w:rPr>
                    <w:t>BOGDAN Cătălin</w:t>
                  </w:r>
                  <w:r w:rsidRPr="0030652C">
                    <w:rPr>
                      <w:b/>
                    </w:rPr>
                    <w:t xml:space="preserve">  </w:t>
                  </w:r>
                </w:p>
              </w:tc>
            </w:tr>
            <w:tr w:rsidR="00F06C77" w:rsidRPr="0030652C" w14:paraId="7A67DEAE" w14:textId="7DD6B750" w:rsidTr="001914B7">
              <w:trPr>
                <w:gridAfter w:val="1"/>
                <w:wAfter w:w="17" w:type="dxa"/>
                <w:trHeight w:val="375"/>
                <w:jc w:val="center"/>
              </w:trPr>
              <w:tc>
                <w:tcPr>
                  <w:tcW w:w="4927" w:type="dxa"/>
                  <w:vAlign w:val="center"/>
                </w:tcPr>
                <w:p w14:paraId="79137476" w14:textId="77777777" w:rsidR="00F06C77" w:rsidRDefault="00F06C77" w:rsidP="00F06C77">
                  <w:pPr>
                    <w:rPr>
                      <w:b/>
                    </w:rPr>
                  </w:pPr>
                </w:p>
              </w:tc>
              <w:tc>
                <w:tcPr>
                  <w:tcW w:w="4927" w:type="dxa"/>
                  <w:gridSpan w:val="2"/>
                  <w:vAlign w:val="center"/>
                </w:tcPr>
                <w:p w14:paraId="31436CE0" w14:textId="02B4AE1D" w:rsidR="00F06C77" w:rsidRPr="0030652C" w:rsidRDefault="00F06C77" w:rsidP="00F06C77">
                  <w:pPr>
                    <w:spacing w:after="160" w:line="259" w:lineRule="auto"/>
                    <w:rPr>
                      <w:b/>
                    </w:rPr>
                  </w:pPr>
                  <w:r>
                    <w:rPr>
                      <w:b/>
                    </w:rPr>
                    <w:t xml:space="preserve">               </w:t>
                  </w:r>
                  <w:r w:rsidRPr="0030652C">
                    <w:rPr>
                      <w:b/>
                    </w:rPr>
                    <w:t>L.Ş.</w:t>
                  </w: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lastRenderedPageBreak/>
              <w:br/>
            </w:r>
          </w:p>
          <w:p w14:paraId="720E6EB9" w14:textId="4D698841" w:rsidR="004D7C86" w:rsidRDefault="004D7C86" w:rsidP="00196AB4">
            <w:pPr>
              <w:tabs>
                <w:tab w:val="left" w:pos="2295"/>
              </w:tabs>
              <w:jc w:val="both"/>
              <w:rPr>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519"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97"/>
            </w:tblGrid>
            <w:tr w:rsidR="007E709D" w:rsidRPr="00EC30C2" w14:paraId="49F0A33E" w14:textId="77777777" w:rsidTr="009D40E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229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9D40E6">
                  <w:pPr>
                    <w:ind w:right="235"/>
                    <w:jc w:val="center"/>
                    <w:rPr>
                      <w:b/>
                      <w:bCs/>
                      <w:noProof w:val="0"/>
                      <w:lang w:val="ro-MD"/>
                    </w:rPr>
                  </w:pPr>
                  <w:r w:rsidRPr="00FF430B">
                    <w:rPr>
                      <w:b/>
                      <w:bCs/>
                      <w:noProof w:val="0"/>
                      <w:lang w:val="ro-MD"/>
                    </w:rPr>
                    <w:t>Standarde de</w:t>
                  </w:r>
                </w:p>
                <w:p w14:paraId="0F04E5CD" w14:textId="77777777" w:rsidR="007E709D" w:rsidRPr="00FF430B" w:rsidRDefault="007E709D" w:rsidP="009D40E6">
                  <w:pPr>
                    <w:ind w:right="235"/>
                    <w:jc w:val="center"/>
                    <w:rPr>
                      <w:b/>
                      <w:bCs/>
                      <w:noProof w:val="0"/>
                      <w:lang w:val="ro-MD"/>
                    </w:rPr>
                  </w:pPr>
                  <w:r w:rsidRPr="00FF430B">
                    <w:rPr>
                      <w:b/>
                      <w:bCs/>
                      <w:noProof w:val="0"/>
                      <w:lang w:val="ro-MD"/>
                    </w:rPr>
                    <w:t>referinţă</w:t>
                  </w:r>
                </w:p>
              </w:tc>
            </w:tr>
            <w:tr w:rsidR="007E709D" w:rsidRPr="00EC30C2" w14:paraId="30C0C7E2" w14:textId="77777777" w:rsidTr="009D40E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229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9D40E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229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9D40E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7258"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9D40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4706"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2BF58A82" w:rsidR="00006D6D" w:rsidRDefault="00006D6D" w:rsidP="00196AB4">
            <w:pPr>
              <w:tabs>
                <w:tab w:val="left" w:pos="2295"/>
              </w:tabs>
              <w:jc w:val="both"/>
              <w:rPr>
                <w:lang w:val="ro-MD"/>
              </w:rPr>
            </w:pPr>
          </w:p>
          <w:p w14:paraId="05CF683C" w14:textId="00DE7275" w:rsidR="00240CEA" w:rsidRDefault="00240CEA" w:rsidP="00196AB4">
            <w:pPr>
              <w:tabs>
                <w:tab w:val="left" w:pos="2295"/>
              </w:tabs>
              <w:jc w:val="both"/>
              <w:rPr>
                <w:lang w:val="ro-MD"/>
              </w:rPr>
            </w:pPr>
          </w:p>
          <w:p w14:paraId="70D9AFDE" w14:textId="77777777" w:rsidR="00240CEA" w:rsidRDefault="00240CEA"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6A3CCEC9" w:rsidR="006A7C1C" w:rsidRDefault="006A7C1C" w:rsidP="00196AB4">
            <w:pPr>
              <w:tabs>
                <w:tab w:val="left" w:pos="2295"/>
              </w:tabs>
              <w:jc w:val="both"/>
              <w:rPr>
                <w:lang w:val="ro-MD"/>
              </w:rPr>
            </w:pPr>
          </w:p>
          <w:p w14:paraId="39D5D30E" w14:textId="5B0E985A" w:rsidR="00240CEA" w:rsidRDefault="00240CEA" w:rsidP="00196AB4">
            <w:pPr>
              <w:tabs>
                <w:tab w:val="left" w:pos="2295"/>
              </w:tabs>
              <w:jc w:val="both"/>
              <w:rPr>
                <w:lang w:val="ro-MD"/>
              </w:rPr>
            </w:pPr>
          </w:p>
          <w:p w14:paraId="59F78D7C" w14:textId="08FBB141" w:rsidR="00240CEA" w:rsidRDefault="00240CEA" w:rsidP="00196AB4">
            <w:pPr>
              <w:tabs>
                <w:tab w:val="left" w:pos="2295"/>
              </w:tabs>
              <w:jc w:val="both"/>
              <w:rPr>
                <w:lang w:val="ro-MD"/>
              </w:rPr>
            </w:pPr>
          </w:p>
          <w:p w14:paraId="3ACBD0F9" w14:textId="381CA970" w:rsidR="00240CEA" w:rsidRDefault="00240CEA" w:rsidP="00196AB4">
            <w:pPr>
              <w:tabs>
                <w:tab w:val="left" w:pos="2295"/>
              </w:tabs>
              <w:jc w:val="both"/>
              <w:rPr>
                <w:lang w:val="ro-MD"/>
              </w:rPr>
            </w:pPr>
          </w:p>
          <w:p w14:paraId="3E9D0461" w14:textId="77777777" w:rsidR="00240CEA" w:rsidRPr="00FF430B" w:rsidRDefault="00240CEA"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423AB3">
            <w:pPr>
              <w:pStyle w:val="ListParagraph"/>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ph"/>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ph"/>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423AB3">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423AB3">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423AB3">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423AB3">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423AB3">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423AB3">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423AB3">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423AB3">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423AB3">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423AB3">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423AB3">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423AB3">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423AB3">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423AB3">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423AB3">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423AB3">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423AB3">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423AB3">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423AB3">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423AB3">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423AB3">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423AB3">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23AB3">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23AB3">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62E6AC8A"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5E36ED">
              <w:rPr>
                <w:lang w:val="ro-MD"/>
              </w:rPr>
              <w:t xml:space="preserve"> </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467611E9"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5E36ED">
              <w:rPr>
                <w:lang w:val="ro-MD"/>
              </w:rPr>
              <w:t xml:space="preserve"> </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23AB3">
            <w:pPr>
              <w:pStyle w:val="ListParagraph"/>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ph"/>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423AB3">
            <w:pPr>
              <w:pStyle w:val="ListParagraph"/>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423AB3">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423AB3">
            <w:pPr>
              <w:pStyle w:val="ListParagraph"/>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423AB3">
            <w:pPr>
              <w:pStyle w:val="ListParagraph"/>
              <w:numPr>
                <w:ilvl w:val="0"/>
                <w:numId w:val="37"/>
              </w:numPr>
              <w:rPr>
                <w:lang w:val="ro-MD"/>
              </w:rPr>
            </w:pPr>
            <w:r w:rsidRPr="00FF430B">
              <w:rPr>
                <w:lang w:val="ro-MD"/>
              </w:rPr>
              <w:t>prin acordul de voinţă al părţilor ;</w:t>
            </w:r>
          </w:p>
          <w:p w14:paraId="0472106D" w14:textId="77777777" w:rsidR="0063773E" w:rsidRPr="00FF430B" w:rsidRDefault="0063773E" w:rsidP="00423AB3">
            <w:pPr>
              <w:pStyle w:val="ListParagraph"/>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423AB3">
            <w:pPr>
              <w:pStyle w:val="ListParagraph"/>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ph"/>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06A1A" w14:textId="77777777" w:rsidR="00A23694" w:rsidRDefault="00A23694" w:rsidP="00A20ACF">
      <w:r>
        <w:separator/>
      </w:r>
    </w:p>
  </w:endnote>
  <w:endnote w:type="continuationSeparator" w:id="0">
    <w:p w14:paraId="05831DD8" w14:textId="77777777" w:rsidR="00A23694" w:rsidRDefault="00A2369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CYR">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795488" w:rsidRDefault="00795488"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795488" w:rsidRDefault="00795488">
        <w:pPr>
          <w:pStyle w:val="Footer"/>
          <w:jc w:val="right"/>
        </w:pPr>
        <w:r>
          <w:fldChar w:fldCharType="begin"/>
        </w:r>
        <w:r>
          <w:instrText xml:space="preserve"> PAGE   \* MERGEFORMAT </w:instrText>
        </w:r>
        <w:r>
          <w:fldChar w:fldCharType="separate"/>
        </w:r>
        <w:r>
          <w:t>60</w:t>
        </w:r>
        <w:r>
          <w:fldChar w:fldCharType="end"/>
        </w:r>
      </w:p>
    </w:sdtContent>
  </w:sdt>
  <w:p w14:paraId="075618FA" w14:textId="77777777" w:rsidR="00795488" w:rsidRDefault="007954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77F79" w14:textId="77777777" w:rsidR="00A23694" w:rsidRDefault="00A23694" w:rsidP="00A20ACF">
      <w:r>
        <w:separator/>
      </w:r>
    </w:p>
  </w:footnote>
  <w:footnote w:type="continuationSeparator" w:id="0">
    <w:p w14:paraId="36BDB88B" w14:textId="77777777" w:rsidR="00A23694" w:rsidRDefault="00A2369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1C14326"/>
    <w:multiLevelType w:val="multilevel"/>
    <w:tmpl w:val="8ABCA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4823D2B"/>
    <w:multiLevelType w:val="multilevel"/>
    <w:tmpl w:val="91526DBA"/>
    <w:lvl w:ilvl="0">
      <w:start w:val="2"/>
      <w:numFmt w:val="decimal"/>
      <w:lvlText w:val="%1."/>
      <w:lvlJc w:val="left"/>
      <w:pPr>
        <w:ind w:left="405" w:hanging="405"/>
      </w:pPr>
      <w:rPr>
        <w:rFonts w:ascii="Arial CYR" w:hAnsi="Arial CYR" w:cs="Arial CYR" w:hint="default"/>
        <w:b w:val="0"/>
        <w:sz w:val="24"/>
      </w:rPr>
    </w:lvl>
    <w:lvl w:ilvl="1">
      <w:start w:val="3"/>
      <w:numFmt w:val="decimal"/>
      <w:lvlText w:val="%1.%2."/>
      <w:lvlJc w:val="left"/>
      <w:pPr>
        <w:ind w:left="405" w:hanging="405"/>
      </w:pPr>
      <w:rPr>
        <w:rFonts w:ascii="Arial CYR" w:hAnsi="Arial CYR" w:cs="Arial CYR" w:hint="default"/>
        <w:b w:val="0"/>
        <w:sz w:val="24"/>
      </w:rPr>
    </w:lvl>
    <w:lvl w:ilvl="2">
      <w:start w:val="1"/>
      <w:numFmt w:val="decimal"/>
      <w:lvlText w:val="%1.%2.%3."/>
      <w:lvlJc w:val="left"/>
      <w:pPr>
        <w:ind w:left="720" w:hanging="720"/>
      </w:pPr>
      <w:rPr>
        <w:rFonts w:ascii="Arial CYR" w:hAnsi="Arial CYR" w:cs="Arial CYR" w:hint="default"/>
        <w:b w:val="0"/>
        <w:sz w:val="24"/>
      </w:rPr>
    </w:lvl>
    <w:lvl w:ilvl="3">
      <w:start w:val="1"/>
      <w:numFmt w:val="decimal"/>
      <w:lvlText w:val="%1.%2.%3.%4."/>
      <w:lvlJc w:val="left"/>
      <w:pPr>
        <w:ind w:left="720" w:hanging="720"/>
      </w:pPr>
      <w:rPr>
        <w:rFonts w:ascii="Arial CYR" w:hAnsi="Arial CYR" w:cs="Arial CYR" w:hint="default"/>
        <w:b w:val="0"/>
        <w:sz w:val="24"/>
      </w:rPr>
    </w:lvl>
    <w:lvl w:ilvl="4">
      <w:start w:val="1"/>
      <w:numFmt w:val="decimal"/>
      <w:lvlText w:val="%1.%2.%3.%4.%5."/>
      <w:lvlJc w:val="left"/>
      <w:pPr>
        <w:ind w:left="1080" w:hanging="1080"/>
      </w:pPr>
      <w:rPr>
        <w:rFonts w:ascii="Arial CYR" w:hAnsi="Arial CYR" w:cs="Arial CYR" w:hint="default"/>
        <w:b w:val="0"/>
        <w:sz w:val="24"/>
      </w:rPr>
    </w:lvl>
    <w:lvl w:ilvl="5">
      <w:start w:val="1"/>
      <w:numFmt w:val="decimal"/>
      <w:lvlText w:val="%1.%2.%3.%4.%5.%6."/>
      <w:lvlJc w:val="left"/>
      <w:pPr>
        <w:ind w:left="1080" w:hanging="1080"/>
      </w:pPr>
      <w:rPr>
        <w:rFonts w:ascii="Arial CYR" w:hAnsi="Arial CYR" w:cs="Arial CYR" w:hint="default"/>
        <w:b w:val="0"/>
        <w:sz w:val="24"/>
      </w:rPr>
    </w:lvl>
    <w:lvl w:ilvl="6">
      <w:start w:val="1"/>
      <w:numFmt w:val="decimal"/>
      <w:lvlText w:val="%1.%2.%3.%4.%5.%6.%7."/>
      <w:lvlJc w:val="left"/>
      <w:pPr>
        <w:ind w:left="1080" w:hanging="1080"/>
      </w:pPr>
      <w:rPr>
        <w:rFonts w:ascii="Arial CYR" w:hAnsi="Arial CYR" w:cs="Arial CYR" w:hint="default"/>
        <w:b w:val="0"/>
        <w:sz w:val="24"/>
      </w:rPr>
    </w:lvl>
    <w:lvl w:ilvl="7">
      <w:start w:val="1"/>
      <w:numFmt w:val="decimal"/>
      <w:lvlText w:val="%1.%2.%3.%4.%5.%6.%7.%8."/>
      <w:lvlJc w:val="left"/>
      <w:pPr>
        <w:ind w:left="1440" w:hanging="1440"/>
      </w:pPr>
      <w:rPr>
        <w:rFonts w:ascii="Arial CYR" w:hAnsi="Arial CYR" w:cs="Arial CYR" w:hint="default"/>
        <w:b w:val="0"/>
        <w:sz w:val="24"/>
      </w:rPr>
    </w:lvl>
    <w:lvl w:ilvl="8">
      <w:start w:val="1"/>
      <w:numFmt w:val="decimal"/>
      <w:lvlText w:val="%1.%2.%3.%4.%5.%6.%7.%8.%9."/>
      <w:lvlJc w:val="left"/>
      <w:pPr>
        <w:ind w:left="1440" w:hanging="1440"/>
      </w:pPr>
      <w:rPr>
        <w:rFonts w:ascii="Arial CYR" w:hAnsi="Arial CYR" w:cs="Arial CYR" w:hint="default"/>
        <w:b w:val="0"/>
        <w:sz w:val="24"/>
      </w:rPr>
    </w:lvl>
  </w:abstractNum>
  <w:abstractNum w:abstractNumId="20" w15:restartNumberingAfterBreak="0">
    <w:nsid w:val="24A2149D"/>
    <w:multiLevelType w:val="hybridMultilevel"/>
    <w:tmpl w:val="B1FCAA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1027C9F"/>
    <w:multiLevelType w:val="hybridMultilevel"/>
    <w:tmpl w:val="45DC76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94C766F"/>
    <w:multiLevelType w:val="hybridMultilevel"/>
    <w:tmpl w:val="C7E2D396"/>
    <w:lvl w:ilvl="0" w:tplc="D5746FC2">
      <w:start w:val="2"/>
      <w:numFmt w:val="decimal"/>
      <w:lvlText w:val="%1."/>
      <w:lvlJc w:val="left"/>
      <w:pPr>
        <w:ind w:left="720" w:hanging="360"/>
      </w:pPr>
      <w:rPr>
        <w:rFonts w:ascii="Arial CYR" w:hAnsi="Arial CYR" w:cs="Arial CYR"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20C3717"/>
    <w:multiLevelType w:val="hybridMultilevel"/>
    <w:tmpl w:val="B1FCAA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8530E3D"/>
    <w:multiLevelType w:val="multilevel"/>
    <w:tmpl w:val="D8D29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6AF33C3C"/>
    <w:multiLevelType w:val="hybridMultilevel"/>
    <w:tmpl w:val="B1FCAA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D121A5C"/>
    <w:multiLevelType w:val="hybridMultilevel"/>
    <w:tmpl w:val="B1FCAA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D721015"/>
    <w:multiLevelType w:val="hybridMultilevel"/>
    <w:tmpl w:val="9274E908"/>
    <w:lvl w:ilvl="0" w:tplc="3906048A">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DA16FFF"/>
    <w:multiLevelType w:val="hybridMultilevel"/>
    <w:tmpl w:val="45DC76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9"/>
  </w:num>
  <w:num w:numId="3">
    <w:abstractNumId w:val="31"/>
  </w:num>
  <w:num w:numId="4">
    <w:abstractNumId w:val="30"/>
  </w:num>
  <w:num w:numId="5">
    <w:abstractNumId w:val="14"/>
  </w:num>
  <w:num w:numId="6">
    <w:abstractNumId w:val="18"/>
  </w:num>
  <w:num w:numId="7">
    <w:abstractNumId w:val="16"/>
  </w:num>
  <w:num w:numId="8">
    <w:abstractNumId w:val="7"/>
  </w:num>
  <w:num w:numId="9">
    <w:abstractNumId w:val="29"/>
  </w:num>
  <w:num w:numId="10">
    <w:abstractNumId w:val="11"/>
  </w:num>
  <w:num w:numId="11">
    <w:abstractNumId w:val="24"/>
  </w:num>
  <w:num w:numId="12">
    <w:abstractNumId w:val="25"/>
  </w:num>
  <w:num w:numId="13">
    <w:abstractNumId w:val="39"/>
  </w:num>
  <w:num w:numId="14">
    <w:abstractNumId w:val="28"/>
  </w:num>
  <w:num w:numId="15">
    <w:abstractNumId w:val="6"/>
  </w:num>
  <w:num w:numId="16">
    <w:abstractNumId w:val="26"/>
  </w:num>
  <w:num w:numId="17">
    <w:abstractNumId w:val="9"/>
  </w:num>
  <w:num w:numId="18">
    <w:abstractNumId w:val="42"/>
  </w:num>
  <w:num w:numId="19">
    <w:abstractNumId w:val="34"/>
  </w:num>
  <w:num w:numId="20">
    <w:abstractNumId w:val="10"/>
  </w:num>
  <w:num w:numId="21">
    <w:abstractNumId w:val="32"/>
  </w:num>
  <w:num w:numId="22">
    <w:abstractNumId w:val="21"/>
  </w:num>
  <w:num w:numId="23">
    <w:abstractNumId w:val="27"/>
  </w:num>
  <w:num w:numId="24">
    <w:abstractNumId w:val="23"/>
  </w:num>
  <w:num w:numId="25">
    <w:abstractNumId w:val="41"/>
  </w:num>
  <w:num w:numId="26">
    <w:abstractNumId w:val="12"/>
  </w:num>
  <w:num w:numId="27">
    <w:abstractNumId w:val="8"/>
  </w:num>
  <w:num w:numId="28">
    <w:abstractNumId w:val="22"/>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8"/>
  </w:num>
  <w:num w:numId="36">
    <w:abstractNumId w:val="17"/>
  </w:num>
  <w:num w:numId="37">
    <w:abstractNumId w:val="46"/>
  </w:num>
  <w:num w:numId="38">
    <w:abstractNumId w:val="45"/>
  </w:num>
  <w:num w:numId="39">
    <w:abstractNumId w:val="43"/>
  </w:num>
  <w:num w:numId="40">
    <w:abstractNumId w:val="13"/>
  </w:num>
  <w:num w:numId="41">
    <w:abstractNumId w:val="40"/>
  </w:num>
  <w:num w:numId="42">
    <w:abstractNumId w:val="36"/>
  </w:num>
  <w:num w:numId="43">
    <w:abstractNumId w:val="44"/>
  </w:num>
  <w:num w:numId="44">
    <w:abstractNumId w:val="47"/>
  </w:num>
  <w:num w:numId="45">
    <w:abstractNumId w:val="33"/>
  </w:num>
  <w:num w:numId="46">
    <w:abstractNumId w:val="20"/>
  </w:num>
  <w:num w:numId="47">
    <w:abstractNumId w:val="48"/>
  </w:num>
  <w:num w:numId="48">
    <w:abstractNumId w:val="15"/>
  </w:num>
  <w:num w:numId="49">
    <w:abstractNumId w:val="35"/>
  </w:num>
  <w:num w:numId="50">
    <w:abstractNumId w:val="1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954"/>
    <w:rsid w:val="00003D6C"/>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036"/>
    <w:rsid w:val="00026A54"/>
    <w:rsid w:val="00026D51"/>
    <w:rsid w:val="000274B1"/>
    <w:rsid w:val="00027875"/>
    <w:rsid w:val="00030A1C"/>
    <w:rsid w:val="00030DB6"/>
    <w:rsid w:val="00031FB5"/>
    <w:rsid w:val="00032137"/>
    <w:rsid w:val="000323EB"/>
    <w:rsid w:val="00032ECE"/>
    <w:rsid w:val="00033577"/>
    <w:rsid w:val="000339C1"/>
    <w:rsid w:val="000345E0"/>
    <w:rsid w:val="000347CA"/>
    <w:rsid w:val="00034B21"/>
    <w:rsid w:val="00034C2A"/>
    <w:rsid w:val="0003591A"/>
    <w:rsid w:val="00040E78"/>
    <w:rsid w:val="00040EA0"/>
    <w:rsid w:val="0004670D"/>
    <w:rsid w:val="00046CEA"/>
    <w:rsid w:val="00050E70"/>
    <w:rsid w:val="0005316F"/>
    <w:rsid w:val="00054AD8"/>
    <w:rsid w:val="00056393"/>
    <w:rsid w:val="00057F3A"/>
    <w:rsid w:val="00064810"/>
    <w:rsid w:val="00065C50"/>
    <w:rsid w:val="00067133"/>
    <w:rsid w:val="000673B5"/>
    <w:rsid w:val="00070491"/>
    <w:rsid w:val="0007146B"/>
    <w:rsid w:val="00071859"/>
    <w:rsid w:val="00072088"/>
    <w:rsid w:val="00072940"/>
    <w:rsid w:val="000734DA"/>
    <w:rsid w:val="00073EB7"/>
    <w:rsid w:val="00073FF9"/>
    <w:rsid w:val="00074305"/>
    <w:rsid w:val="00075BE5"/>
    <w:rsid w:val="00080063"/>
    <w:rsid w:val="0008191D"/>
    <w:rsid w:val="000839A0"/>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A87"/>
    <w:rsid w:val="000D4488"/>
    <w:rsid w:val="000D4587"/>
    <w:rsid w:val="000D4758"/>
    <w:rsid w:val="000D5968"/>
    <w:rsid w:val="000D6DCD"/>
    <w:rsid w:val="000E214A"/>
    <w:rsid w:val="000E3E29"/>
    <w:rsid w:val="000E4AEA"/>
    <w:rsid w:val="000E4D7D"/>
    <w:rsid w:val="000E518B"/>
    <w:rsid w:val="000E53CE"/>
    <w:rsid w:val="000F13FE"/>
    <w:rsid w:val="000F2FD9"/>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A03"/>
    <w:rsid w:val="00125D7D"/>
    <w:rsid w:val="00126834"/>
    <w:rsid w:val="00126F72"/>
    <w:rsid w:val="00127766"/>
    <w:rsid w:val="0012777D"/>
    <w:rsid w:val="001278C6"/>
    <w:rsid w:val="00127AD8"/>
    <w:rsid w:val="00127FB0"/>
    <w:rsid w:val="00130123"/>
    <w:rsid w:val="00130A49"/>
    <w:rsid w:val="0013117E"/>
    <w:rsid w:val="0013462B"/>
    <w:rsid w:val="0013554C"/>
    <w:rsid w:val="00135A02"/>
    <w:rsid w:val="00136841"/>
    <w:rsid w:val="0013795E"/>
    <w:rsid w:val="001401CD"/>
    <w:rsid w:val="00140BB8"/>
    <w:rsid w:val="001410C8"/>
    <w:rsid w:val="0014385D"/>
    <w:rsid w:val="00144066"/>
    <w:rsid w:val="001443B8"/>
    <w:rsid w:val="001467C0"/>
    <w:rsid w:val="00147BCB"/>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1DA"/>
    <w:rsid w:val="00174C61"/>
    <w:rsid w:val="00174E5F"/>
    <w:rsid w:val="001763CD"/>
    <w:rsid w:val="0017664F"/>
    <w:rsid w:val="00177A21"/>
    <w:rsid w:val="00183358"/>
    <w:rsid w:val="00183D79"/>
    <w:rsid w:val="0018415A"/>
    <w:rsid w:val="00185148"/>
    <w:rsid w:val="001856BA"/>
    <w:rsid w:val="001866CB"/>
    <w:rsid w:val="001873A6"/>
    <w:rsid w:val="0019071C"/>
    <w:rsid w:val="001914B7"/>
    <w:rsid w:val="00193BCD"/>
    <w:rsid w:val="00195966"/>
    <w:rsid w:val="0019642D"/>
    <w:rsid w:val="00196AB4"/>
    <w:rsid w:val="001A192A"/>
    <w:rsid w:val="001A19FD"/>
    <w:rsid w:val="001A1A16"/>
    <w:rsid w:val="001A2344"/>
    <w:rsid w:val="001A4150"/>
    <w:rsid w:val="001A4DB4"/>
    <w:rsid w:val="001A5493"/>
    <w:rsid w:val="001A5517"/>
    <w:rsid w:val="001A58C5"/>
    <w:rsid w:val="001A6043"/>
    <w:rsid w:val="001A78E4"/>
    <w:rsid w:val="001B1B6D"/>
    <w:rsid w:val="001B1E45"/>
    <w:rsid w:val="001B3B0A"/>
    <w:rsid w:val="001B630A"/>
    <w:rsid w:val="001C03B0"/>
    <w:rsid w:val="001C10AC"/>
    <w:rsid w:val="001C32E9"/>
    <w:rsid w:val="001C3DC4"/>
    <w:rsid w:val="001C439F"/>
    <w:rsid w:val="001C4B99"/>
    <w:rsid w:val="001C4DFD"/>
    <w:rsid w:val="001C5A47"/>
    <w:rsid w:val="001C6D83"/>
    <w:rsid w:val="001D0242"/>
    <w:rsid w:val="001D0651"/>
    <w:rsid w:val="001D0FED"/>
    <w:rsid w:val="001D3039"/>
    <w:rsid w:val="001D5966"/>
    <w:rsid w:val="001D5BBA"/>
    <w:rsid w:val="001D7219"/>
    <w:rsid w:val="001E2102"/>
    <w:rsid w:val="001E23E8"/>
    <w:rsid w:val="001E29F8"/>
    <w:rsid w:val="001E4464"/>
    <w:rsid w:val="001E5F73"/>
    <w:rsid w:val="001E6F27"/>
    <w:rsid w:val="001E7956"/>
    <w:rsid w:val="001F1E25"/>
    <w:rsid w:val="001F2101"/>
    <w:rsid w:val="001F24FD"/>
    <w:rsid w:val="001F309E"/>
    <w:rsid w:val="001F3F6D"/>
    <w:rsid w:val="001F420F"/>
    <w:rsid w:val="001F489D"/>
    <w:rsid w:val="001F6E5A"/>
    <w:rsid w:val="001F7AEE"/>
    <w:rsid w:val="00200047"/>
    <w:rsid w:val="00200D35"/>
    <w:rsid w:val="00201387"/>
    <w:rsid w:val="002018B3"/>
    <w:rsid w:val="00202B93"/>
    <w:rsid w:val="00202DAD"/>
    <w:rsid w:val="00202DF1"/>
    <w:rsid w:val="00204192"/>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30B"/>
    <w:rsid w:val="0022376E"/>
    <w:rsid w:val="00223D58"/>
    <w:rsid w:val="002242A0"/>
    <w:rsid w:val="0022479E"/>
    <w:rsid w:val="002253A6"/>
    <w:rsid w:val="00225942"/>
    <w:rsid w:val="00226535"/>
    <w:rsid w:val="00227207"/>
    <w:rsid w:val="00227348"/>
    <w:rsid w:val="00227354"/>
    <w:rsid w:val="002301B1"/>
    <w:rsid w:val="00230493"/>
    <w:rsid w:val="00231831"/>
    <w:rsid w:val="00231C42"/>
    <w:rsid w:val="00232D6D"/>
    <w:rsid w:val="00233538"/>
    <w:rsid w:val="00233954"/>
    <w:rsid w:val="00234775"/>
    <w:rsid w:val="00234A81"/>
    <w:rsid w:val="00234DAD"/>
    <w:rsid w:val="002359F7"/>
    <w:rsid w:val="00236F50"/>
    <w:rsid w:val="00240209"/>
    <w:rsid w:val="00240751"/>
    <w:rsid w:val="00240CEA"/>
    <w:rsid w:val="002439D3"/>
    <w:rsid w:val="00244A30"/>
    <w:rsid w:val="0024699C"/>
    <w:rsid w:val="002477E2"/>
    <w:rsid w:val="00247A37"/>
    <w:rsid w:val="002514C3"/>
    <w:rsid w:val="00251B8A"/>
    <w:rsid w:val="00252D6E"/>
    <w:rsid w:val="00257277"/>
    <w:rsid w:val="002611DC"/>
    <w:rsid w:val="002614DE"/>
    <w:rsid w:val="00264637"/>
    <w:rsid w:val="002659BB"/>
    <w:rsid w:val="0026663C"/>
    <w:rsid w:val="00266795"/>
    <w:rsid w:val="00266F98"/>
    <w:rsid w:val="00267805"/>
    <w:rsid w:val="00267E8E"/>
    <w:rsid w:val="0027053A"/>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2F94"/>
    <w:rsid w:val="002950D3"/>
    <w:rsid w:val="0029585F"/>
    <w:rsid w:val="0029594F"/>
    <w:rsid w:val="00297C1E"/>
    <w:rsid w:val="002A02AB"/>
    <w:rsid w:val="002A045C"/>
    <w:rsid w:val="002A04D8"/>
    <w:rsid w:val="002A0588"/>
    <w:rsid w:val="002A0AE5"/>
    <w:rsid w:val="002A26B7"/>
    <w:rsid w:val="002A68CD"/>
    <w:rsid w:val="002A6E99"/>
    <w:rsid w:val="002A6F0C"/>
    <w:rsid w:val="002B1EFF"/>
    <w:rsid w:val="002B206B"/>
    <w:rsid w:val="002B34CE"/>
    <w:rsid w:val="002B3E6F"/>
    <w:rsid w:val="002B41C5"/>
    <w:rsid w:val="002B4280"/>
    <w:rsid w:val="002B4D12"/>
    <w:rsid w:val="002B5DEF"/>
    <w:rsid w:val="002B624D"/>
    <w:rsid w:val="002B7A36"/>
    <w:rsid w:val="002C07A2"/>
    <w:rsid w:val="002C2210"/>
    <w:rsid w:val="002C4803"/>
    <w:rsid w:val="002C5692"/>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37F3"/>
    <w:rsid w:val="002F556B"/>
    <w:rsid w:val="002F638E"/>
    <w:rsid w:val="002F6A1E"/>
    <w:rsid w:val="00302287"/>
    <w:rsid w:val="00303C4A"/>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409B"/>
    <w:rsid w:val="003465DA"/>
    <w:rsid w:val="003466B3"/>
    <w:rsid w:val="00350122"/>
    <w:rsid w:val="003506C9"/>
    <w:rsid w:val="0035258F"/>
    <w:rsid w:val="00352B05"/>
    <w:rsid w:val="003534BD"/>
    <w:rsid w:val="003542B3"/>
    <w:rsid w:val="00355106"/>
    <w:rsid w:val="00355211"/>
    <w:rsid w:val="00356E1C"/>
    <w:rsid w:val="00357B7D"/>
    <w:rsid w:val="0036022B"/>
    <w:rsid w:val="00360232"/>
    <w:rsid w:val="00361092"/>
    <w:rsid w:val="00361D56"/>
    <w:rsid w:val="0036471B"/>
    <w:rsid w:val="0036564A"/>
    <w:rsid w:val="00366B72"/>
    <w:rsid w:val="00371806"/>
    <w:rsid w:val="003731FD"/>
    <w:rsid w:val="00373336"/>
    <w:rsid w:val="00373AF9"/>
    <w:rsid w:val="00375541"/>
    <w:rsid w:val="00376E01"/>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782"/>
    <w:rsid w:val="00396A4B"/>
    <w:rsid w:val="003A0008"/>
    <w:rsid w:val="003A2643"/>
    <w:rsid w:val="003A40C2"/>
    <w:rsid w:val="003A4181"/>
    <w:rsid w:val="003A50BF"/>
    <w:rsid w:val="003A51B6"/>
    <w:rsid w:val="003A5A35"/>
    <w:rsid w:val="003A6B32"/>
    <w:rsid w:val="003B0E90"/>
    <w:rsid w:val="003B124F"/>
    <w:rsid w:val="003B1C99"/>
    <w:rsid w:val="003B210E"/>
    <w:rsid w:val="003B4ACE"/>
    <w:rsid w:val="003B56EF"/>
    <w:rsid w:val="003B6AF2"/>
    <w:rsid w:val="003B7763"/>
    <w:rsid w:val="003C0DF8"/>
    <w:rsid w:val="003C0F56"/>
    <w:rsid w:val="003C1106"/>
    <w:rsid w:val="003C264D"/>
    <w:rsid w:val="003C27FD"/>
    <w:rsid w:val="003C2C26"/>
    <w:rsid w:val="003C3AE2"/>
    <w:rsid w:val="003C4159"/>
    <w:rsid w:val="003C4C9D"/>
    <w:rsid w:val="003C6365"/>
    <w:rsid w:val="003C66FF"/>
    <w:rsid w:val="003C7430"/>
    <w:rsid w:val="003C7C01"/>
    <w:rsid w:val="003C7E86"/>
    <w:rsid w:val="003C7FDA"/>
    <w:rsid w:val="003D06D0"/>
    <w:rsid w:val="003D2A34"/>
    <w:rsid w:val="003D2B01"/>
    <w:rsid w:val="003D2D38"/>
    <w:rsid w:val="003D312E"/>
    <w:rsid w:val="003D3529"/>
    <w:rsid w:val="003D3631"/>
    <w:rsid w:val="003D3EF4"/>
    <w:rsid w:val="003D4085"/>
    <w:rsid w:val="003D58B1"/>
    <w:rsid w:val="003D5FF1"/>
    <w:rsid w:val="003D62DB"/>
    <w:rsid w:val="003E13A7"/>
    <w:rsid w:val="003E7B03"/>
    <w:rsid w:val="003F06E8"/>
    <w:rsid w:val="003F07AD"/>
    <w:rsid w:val="003F0C88"/>
    <w:rsid w:val="003F2943"/>
    <w:rsid w:val="003F2E01"/>
    <w:rsid w:val="003F63A0"/>
    <w:rsid w:val="003F6B9C"/>
    <w:rsid w:val="003F6EE2"/>
    <w:rsid w:val="004001DE"/>
    <w:rsid w:val="004005AC"/>
    <w:rsid w:val="00401517"/>
    <w:rsid w:val="00401E86"/>
    <w:rsid w:val="00401E90"/>
    <w:rsid w:val="00402CD8"/>
    <w:rsid w:val="004031FD"/>
    <w:rsid w:val="00404737"/>
    <w:rsid w:val="00404C0D"/>
    <w:rsid w:val="00404DE0"/>
    <w:rsid w:val="004056FF"/>
    <w:rsid w:val="004058A9"/>
    <w:rsid w:val="004063D9"/>
    <w:rsid w:val="00406C0C"/>
    <w:rsid w:val="00406F15"/>
    <w:rsid w:val="0041009B"/>
    <w:rsid w:val="00411C62"/>
    <w:rsid w:val="0041210D"/>
    <w:rsid w:val="00413058"/>
    <w:rsid w:val="00413218"/>
    <w:rsid w:val="00414D81"/>
    <w:rsid w:val="0041672A"/>
    <w:rsid w:val="00416B3E"/>
    <w:rsid w:val="004210B8"/>
    <w:rsid w:val="0042296C"/>
    <w:rsid w:val="004238EE"/>
    <w:rsid w:val="00423AB3"/>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85E"/>
    <w:rsid w:val="0044783C"/>
    <w:rsid w:val="00450A12"/>
    <w:rsid w:val="00451A22"/>
    <w:rsid w:val="00453E2A"/>
    <w:rsid w:val="00453E79"/>
    <w:rsid w:val="00455A94"/>
    <w:rsid w:val="004576E2"/>
    <w:rsid w:val="00460653"/>
    <w:rsid w:val="004606D7"/>
    <w:rsid w:val="00461DAC"/>
    <w:rsid w:val="00464994"/>
    <w:rsid w:val="00464A19"/>
    <w:rsid w:val="00466EEC"/>
    <w:rsid w:val="00467A64"/>
    <w:rsid w:val="004702B5"/>
    <w:rsid w:val="00474B2B"/>
    <w:rsid w:val="00476C79"/>
    <w:rsid w:val="0047776F"/>
    <w:rsid w:val="00477FD2"/>
    <w:rsid w:val="00482E77"/>
    <w:rsid w:val="00483C4C"/>
    <w:rsid w:val="00484113"/>
    <w:rsid w:val="004856C0"/>
    <w:rsid w:val="00491A8B"/>
    <w:rsid w:val="004967CB"/>
    <w:rsid w:val="00496AFA"/>
    <w:rsid w:val="004A1C90"/>
    <w:rsid w:val="004A2D32"/>
    <w:rsid w:val="004A3D93"/>
    <w:rsid w:val="004A463F"/>
    <w:rsid w:val="004A4AF2"/>
    <w:rsid w:val="004A4CB4"/>
    <w:rsid w:val="004A582E"/>
    <w:rsid w:val="004A5F0C"/>
    <w:rsid w:val="004A69C2"/>
    <w:rsid w:val="004A7FEE"/>
    <w:rsid w:val="004B0051"/>
    <w:rsid w:val="004B097F"/>
    <w:rsid w:val="004B0F2F"/>
    <w:rsid w:val="004B114B"/>
    <w:rsid w:val="004B16DD"/>
    <w:rsid w:val="004B1855"/>
    <w:rsid w:val="004B226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512"/>
    <w:rsid w:val="004E5EBB"/>
    <w:rsid w:val="004E625D"/>
    <w:rsid w:val="004F0C98"/>
    <w:rsid w:val="004F77F1"/>
    <w:rsid w:val="004F7F09"/>
    <w:rsid w:val="004F7FF9"/>
    <w:rsid w:val="005005A8"/>
    <w:rsid w:val="00502EFF"/>
    <w:rsid w:val="00507348"/>
    <w:rsid w:val="005076B6"/>
    <w:rsid w:val="0051006A"/>
    <w:rsid w:val="00510327"/>
    <w:rsid w:val="005113AD"/>
    <w:rsid w:val="005124FD"/>
    <w:rsid w:val="0051370B"/>
    <w:rsid w:val="005139AA"/>
    <w:rsid w:val="005143DC"/>
    <w:rsid w:val="005157B4"/>
    <w:rsid w:val="00516840"/>
    <w:rsid w:val="00516A3C"/>
    <w:rsid w:val="00516FEC"/>
    <w:rsid w:val="005212EA"/>
    <w:rsid w:val="005229B2"/>
    <w:rsid w:val="00522B45"/>
    <w:rsid w:val="00523447"/>
    <w:rsid w:val="005249DD"/>
    <w:rsid w:val="00530124"/>
    <w:rsid w:val="005309C1"/>
    <w:rsid w:val="0053238B"/>
    <w:rsid w:val="00532A46"/>
    <w:rsid w:val="00533054"/>
    <w:rsid w:val="005340B6"/>
    <w:rsid w:val="00536403"/>
    <w:rsid w:val="00537904"/>
    <w:rsid w:val="00541DCC"/>
    <w:rsid w:val="005425B3"/>
    <w:rsid w:val="00543226"/>
    <w:rsid w:val="00543A57"/>
    <w:rsid w:val="005441AD"/>
    <w:rsid w:val="005459A4"/>
    <w:rsid w:val="00546E60"/>
    <w:rsid w:val="00551783"/>
    <w:rsid w:val="00551CEC"/>
    <w:rsid w:val="00554549"/>
    <w:rsid w:val="00554651"/>
    <w:rsid w:val="00556547"/>
    <w:rsid w:val="00556DDC"/>
    <w:rsid w:val="005605BF"/>
    <w:rsid w:val="00560712"/>
    <w:rsid w:val="00561A1F"/>
    <w:rsid w:val="0056297D"/>
    <w:rsid w:val="00562EC0"/>
    <w:rsid w:val="00563A9C"/>
    <w:rsid w:val="00563E78"/>
    <w:rsid w:val="00564463"/>
    <w:rsid w:val="00567156"/>
    <w:rsid w:val="00570670"/>
    <w:rsid w:val="00572D0B"/>
    <w:rsid w:val="0057329B"/>
    <w:rsid w:val="00575155"/>
    <w:rsid w:val="00576214"/>
    <w:rsid w:val="005805E6"/>
    <w:rsid w:val="00580D91"/>
    <w:rsid w:val="00580EBE"/>
    <w:rsid w:val="005827D9"/>
    <w:rsid w:val="00582ECA"/>
    <w:rsid w:val="00584ACB"/>
    <w:rsid w:val="00585937"/>
    <w:rsid w:val="00586759"/>
    <w:rsid w:val="00590C16"/>
    <w:rsid w:val="00590EDE"/>
    <w:rsid w:val="00590F43"/>
    <w:rsid w:val="00592775"/>
    <w:rsid w:val="00593D34"/>
    <w:rsid w:val="00594E2C"/>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05E"/>
    <w:rsid w:val="005B3BAD"/>
    <w:rsid w:val="005B4853"/>
    <w:rsid w:val="005B666D"/>
    <w:rsid w:val="005B7743"/>
    <w:rsid w:val="005C0219"/>
    <w:rsid w:val="005C2167"/>
    <w:rsid w:val="005C225A"/>
    <w:rsid w:val="005C2F44"/>
    <w:rsid w:val="005C3D95"/>
    <w:rsid w:val="005C6BF4"/>
    <w:rsid w:val="005C7076"/>
    <w:rsid w:val="005C7A97"/>
    <w:rsid w:val="005D0C3F"/>
    <w:rsid w:val="005D3D45"/>
    <w:rsid w:val="005D44CE"/>
    <w:rsid w:val="005D4B79"/>
    <w:rsid w:val="005D5589"/>
    <w:rsid w:val="005D5702"/>
    <w:rsid w:val="005D5CEA"/>
    <w:rsid w:val="005D5FE4"/>
    <w:rsid w:val="005D607E"/>
    <w:rsid w:val="005D6457"/>
    <w:rsid w:val="005D672E"/>
    <w:rsid w:val="005D708F"/>
    <w:rsid w:val="005D7D24"/>
    <w:rsid w:val="005E0057"/>
    <w:rsid w:val="005E0AD4"/>
    <w:rsid w:val="005E135E"/>
    <w:rsid w:val="005E1930"/>
    <w:rsid w:val="005E1BB7"/>
    <w:rsid w:val="005E3355"/>
    <w:rsid w:val="005E36ED"/>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960"/>
    <w:rsid w:val="00603AB4"/>
    <w:rsid w:val="0060472D"/>
    <w:rsid w:val="0060606F"/>
    <w:rsid w:val="006104BA"/>
    <w:rsid w:val="00610A69"/>
    <w:rsid w:val="00612081"/>
    <w:rsid w:val="00612F38"/>
    <w:rsid w:val="00613E5B"/>
    <w:rsid w:val="006155E4"/>
    <w:rsid w:val="00615A42"/>
    <w:rsid w:val="00615E49"/>
    <w:rsid w:val="00616B71"/>
    <w:rsid w:val="00616BC3"/>
    <w:rsid w:val="00621CDF"/>
    <w:rsid w:val="00621D5A"/>
    <w:rsid w:val="0062254A"/>
    <w:rsid w:val="006234C1"/>
    <w:rsid w:val="0062391F"/>
    <w:rsid w:val="00624F6F"/>
    <w:rsid w:val="006253C5"/>
    <w:rsid w:val="00625FC5"/>
    <w:rsid w:val="00627082"/>
    <w:rsid w:val="00627939"/>
    <w:rsid w:val="00627CE2"/>
    <w:rsid w:val="00627D01"/>
    <w:rsid w:val="00631A2C"/>
    <w:rsid w:val="00631E65"/>
    <w:rsid w:val="00632D64"/>
    <w:rsid w:val="00633782"/>
    <w:rsid w:val="00634611"/>
    <w:rsid w:val="00634909"/>
    <w:rsid w:val="00634A31"/>
    <w:rsid w:val="00634DB7"/>
    <w:rsid w:val="0063773E"/>
    <w:rsid w:val="00641038"/>
    <w:rsid w:val="006419E0"/>
    <w:rsid w:val="006434F3"/>
    <w:rsid w:val="0064384B"/>
    <w:rsid w:val="00643A6E"/>
    <w:rsid w:val="006442C1"/>
    <w:rsid w:val="00647E26"/>
    <w:rsid w:val="0065033C"/>
    <w:rsid w:val="006504AB"/>
    <w:rsid w:val="00650958"/>
    <w:rsid w:val="00650E1C"/>
    <w:rsid w:val="006514A0"/>
    <w:rsid w:val="00651EB9"/>
    <w:rsid w:val="006526E7"/>
    <w:rsid w:val="006537B3"/>
    <w:rsid w:val="00653E70"/>
    <w:rsid w:val="00656FBC"/>
    <w:rsid w:val="00657833"/>
    <w:rsid w:val="006620F8"/>
    <w:rsid w:val="006628E1"/>
    <w:rsid w:val="00662FC5"/>
    <w:rsid w:val="006636C7"/>
    <w:rsid w:val="006638BF"/>
    <w:rsid w:val="00666A9B"/>
    <w:rsid w:val="00667B1F"/>
    <w:rsid w:val="00667C91"/>
    <w:rsid w:val="00671DA0"/>
    <w:rsid w:val="00673164"/>
    <w:rsid w:val="0067392B"/>
    <w:rsid w:val="00674E63"/>
    <w:rsid w:val="006755A1"/>
    <w:rsid w:val="0067769C"/>
    <w:rsid w:val="00680AC9"/>
    <w:rsid w:val="006819B2"/>
    <w:rsid w:val="0068226E"/>
    <w:rsid w:val="00684D44"/>
    <w:rsid w:val="006901DE"/>
    <w:rsid w:val="006904AB"/>
    <w:rsid w:val="006911D3"/>
    <w:rsid w:val="0069277F"/>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2E44"/>
    <w:rsid w:val="006B38DA"/>
    <w:rsid w:val="006B4227"/>
    <w:rsid w:val="006B515C"/>
    <w:rsid w:val="006B6003"/>
    <w:rsid w:val="006B6292"/>
    <w:rsid w:val="006B79CE"/>
    <w:rsid w:val="006C018D"/>
    <w:rsid w:val="006C18E3"/>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2A9B"/>
    <w:rsid w:val="006D3E52"/>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36F7"/>
    <w:rsid w:val="007041C8"/>
    <w:rsid w:val="00706AD6"/>
    <w:rsid w:val="00707585"/>
    <w:rsid w:val="007075E8"/>
    <w:rsid w:val="00711A07"/>
    <w:rsid w:val="00712E40"/>
    <w:rsid w:val="00715C8A"/>
    <w:rsid w:val="007167E4"/>
    <w:rsid w:val="00716AC6"/>
    <w:rsid w:val="00717B6E"/>
    <w:rsid w:val="007208DC"/>
    <w:rsid w:val="00720E8D"/>
    <w:rsid w:val="00721653"/>
    <w:rsid w:val="007217A6"/>
    <w:rsid w:val="00721A9A"/>
    <w:rsid w:val="00721BB5"/>
    <w:rsid w:val="007230BF"/>
    <w:rsid w:val="00723613"/>
    <w:rsid w:val="007252D3"/>
    <w:rsid w:val="0072565E"/>
    <w:rsid w:val="00730447"/>
    <w:rsid w:val="007316BD"/>
    <w:rsid w:val="007323B6"/>
    <w:rsid w:val="00734AAD"/>
    <w:rsid w:val="00736134"/>
    <w:rsid w:val="00736B8F"/>
    <w:rsid w:val="00737322"/>
    <w:rsid w:val="00740BE4"/>
    <w:rsid w:val="00742DE3"/>
    <w:rsid w:val="00744C5B"/>
    <w:rsid w:val="0074736A"/>
    <w:rsid w:val="00752EFE"/>
    <w:rsid w:val="0075322C"/>
    <w:rsid w:val="00753976"/>
    <w:rsid w:val="00754142"/>
    <w:rsid w:val="007548A3"/>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2757"/>
    <w:rsid w:val="0077336C"/>
    <w:rsid w:val="00773FE9"/>
    <w:rsid w:val="007747EC"/>
    <w:rsid w:val="00774881"/>
    <w:rsid w:val="007759CB"/>
    <w:rsid w:val="0077604C"/>
    <w:rsid w:val="00776ADB"/>
    <w:rsid w:val="00776D7D"/>
    <w:rsid w:val="00777538"/>
    <w:rsid w:val="00781336"/>
    <w:rsid w:val="00782201"/>
    <w:rsid w:val="0078220C"/>
    <w:rsid w:val="00784879"/>
    <w:rsid w:val="00785412"/>
    <w:rsid w:val="00785E49"/>
    <w:rsid w:val="00792182"/>
    <w:rsid w:val="0079357E"/>
    <w:rsid w:val="007939DD"/>
    <w:rsid w:val="0079540A"/>
    <w:rsid w:val="00795488"/>
    <w:rsid w:val="0079597E"/>
    <w:rsid w:val="007959BF"/>
    <w:rsid w:val="007970AE"/>
    <w:rsid w:val="00797F8C"/>
    <w:rsid w:val="007A1DFA"/>
    <w:rsid w:val="007A2F41"/>
    <w:rsid w:val="007A3336"/>
    <w:rsid w:val="007A35A1"/>
    <w:rsid w:val="007A3B63"/>
    <w:rsid w:val="007A3EAB"/>
    <w:rsid w:val="007A410B"/>
    <w:rsid w:val="007A6D74"/>
    <w:rsid w:val="007A75D0"/>
    <w:rsid w:val="007B085B"/>
    <w:rsid w:val="007B1E26"/>
    <w:rsid w:val="007B392A"/>
    <w:rsid w:val="007B53EA"/>
    <w:rsid w:val="007B66A1"/>
    <w:rsid w:val="007C193B"/>
    <w:rsid w:val="007C752D"/>
    <w:rsid w:val="007C7EFB"/>
    <w:rsid w:val="007D2250"/>
    <w:rsid w:val="007D2982"/>
    <w:rsid w:val="007D4D5C"/>
    <w:rsid w:val="007D5C2B"/>
    <w:rsid w:val="007D6899"/>
    <w:rsid w:val="007E146B"/>
    <w:rsid w:val="007E1C9E"/>
    <w:rsid w:val="007E20A2"/>
    <w:rsid w:val="007E229F"/>
    <w:rsid w:val="007E3AC8"/>
    <w:rsid w:val="007E3D0D"/>
    <w:rsid w:val="007E45A2"/>
    <w:rsid w:val="007E463D"/>
    <w:rsid w:val="007E533B"/>
    <w:rsid w:val="007E603F"/>
    <w:rsid w:val="007E6990"/>
    <w:rsid w:val="007E709D"/>
    <w:rsid w:val="007E79C1"/>
    <w:rsid w:val="007F137E"/>
    <w:rsid w:val="007F38A0"/>
    <w:rsid w:val="007F3964"/>
    <w:rsid w:val="007F4C04"/>
    <w:rsid w:val="007F54E9"/>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7AE"/>
    <w:rsid w:val="0080642E"/>
    <w:rsid w:val="00806E2B"/>
    <w:rsid w:val="00811CD9"/>
    <w:rsid w:val="00812684"/>
    <w:rsid w:val="00812A22"/>
    <w:rsid w:val="0081429B"/>
    <w:rsid w:val="00816026"/>
    <w:rsid w:val="0081629C"/>
    <w:rsid w:val="00817031"/>
    <w:rsid w:val="00817228"/>
    <w:rsid w:val="00817E55"/>
    <w:rsid w:val="008202F4"/>
    <w:rsid w:val="00821779"/>
    <w:rsid w:val="008260DA"/>
    <w:rsid w:val="0082679F"/>
    <w:rsid w:val="0083019C"/>
    <w:rsid w:val="00835D86"/>
    <w:rsid w:val="008373B7"/>
    <w:rsid w:val="008374FB"/>
    <w:rsid w:val="00837672"/>
    <w:rsid w:val="00837D1C"/>
    <w:rsid w:val="00840073"/>
    <w:rsid w:val="00840BCB"/>
    <w:rsid w:val="00843535"/>
    <w:rsid w:val="00843F26"/>
    <w:rsid w:val="008449C1"/>
    <w:rsid w:val="00844D3D"/>
    <w:rsid w:val="00845320"/>
    <w:rsid w:val="0084605E"/>
    <w:rsid w:val="008506F1"/>
    <w:rsid w:val="00850DBC"/>
    <w:rsid w:val="00851858"/>
    <w:rsid w:val="00851876"/>
    <w:rsid w:val="00852135"/>
    <w:rsid w:val="00852228"/>
    <w:rsid w:val="00852966"/>
    <w:rsid w:val="00852DB5"/>
    <w:rsid w:val="00853139"/>
    <w:rsid w:val="008543AB"/>
    <w:rsid w:val="00854D4E"/>
    <w:rsid w:val="008612A7"/>
    <w:rsid w:val="00862010"/>
    <w:rsid w:val="00863AAB"/>
    <w:rsid w:val="00864A45"/>
    <w:rsid w:val="00864B75"/>
    <w:rsid w:val="0086547A"/>
    <w:rsid w:val="00867DA9"/>
    <w:rsid w:val="008726D2"/>
    <w:rsid w:val="008730DE"/>
    <w:rsid w:val="00873EA6"/>
    <w:rsid w:val="00873EEA"/>
    <w:rsid w:val="008741AE"/>
    <w:rsid w:val="00875CFC"/>
    <w:rsid w:val="00877B36"/>
    <w:rsid w:val="00881C9F"/>
    <w:rsid w:val="00881F14"/>
    <w:rsid w:val="00883577"/>
    <w:rsid w:val="00892692"/>
    <w:rsid w:val="00892808"/>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A7202"/>
    <w:rsid w:val="008B1484"/>
    <w:rsid w:val="008B330F"/>
    <w:rsid w:val="008B3387"/>
    <w:rsid w:val="008B5DA7"/>
    <w:rsid w:val="008B7CBD"/>
    <w:rsid w:val="008C0290"/>
    <w:rsid w:val="008C182E"/>
    <w:rsid w:val="008C1AA6"/>
    <w:rsid w:val="008C1AE2"/>
    <w:rsid w:val="008C32C0"/>
    <w:rsid w:val="008C7397"/>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350A"/>
    <w:rsid w:val="009157BF"/>
    <w:rsid w:val="00916065"/>
    <w:rsid w:val="009174E1"/>
    <w:rsid w:val="009179A4"/>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0C12"/>
    <w:rsid w:val="0097477A"/>
    <w:rsid w:val="009747EF"/>
    <w:rsid w:val="00974C17"/>
    <w:rsid w:val="00976E30"/>
    <w:rsid w:val="00977FDF"/>
    <w:rsid w:val="00980A78"/>
    <w:rsid w:val="00980FD6"/>
    <w:rsid w:val="00981529"/>
    <w:rsid w:val="00981C6E"/>
    <w:rsid w:val="00983C29"/>
    <w:rsid w:val="00984FA2"/>
    <w:rsid w:val="009905D7"/>
    <w:rsid w:val="009921ED"/>
    <w:rsid w:val="00992766"/>
    <w:rsid w:val="0099381E"/>
    <w:rsid w:val="00993F1D"/>
    <w:rsid w:val="009947AD"/>
    <w:rsid w:val="00994EF3"/>
    <w:rsid w:val="009958BD"/>
    <w:rsid w:val="00995AF6"/>
    <w:rsid w:val="009960A5"/>
    <w:rsid w:val="0099678E"/>
    <w:rsid w:val="00997198"/>
    <w:rsid w:val="009A30BE"/>
    <w:rsid w:val="009A30D6"/>
    <w:rsid w:val="009A4744"/>
    <w:rsid w:val="009A48CA"/>
    <w:rsid w:val="009A4BCA"/>
    <w:rsid w:val="009A541F"/>
    <w:rsid w:val="009A5F8A"/>
    <w:rsid w:val="009A6869"/>
    <w:rsid w:val="009A6B71"/>
    <w:rsid w:val="009A6EF9"/>
    <w:rsid w:val="009A7A2D"/>
    <w:rsid w:val="009A7C84"/>
    <w:rsid w:val="009B12EE"/>
    <w:rsid w:val="009B17F8"/>
    <w:rsid w:val="009B19D7"/>
    <w:rsid w:val="009B36B8"/>
    <w:rsid w:val="009B3F29"/>
    <w:rsid w:val="009B455B"/>
    <w:rsid w:val="009B5D91"/>
    <w:rsid w:val="009B64DE"/>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0E6"/>
    <w:rsid w:val="009D4801"/>
    <w:rsid w:val="009D5213"/>
    <w:rsid w:val="009D5E99"/>
    <w:rsid w:val="009D62FF"/>
    <w:rsid w:val="009D665E"/>
    <w:rsid w:val="009E05C3"/>
    <w:rsid w:val="009E0F3F"/>
    <w:rsid w:val="009E2657"/>
    <w:rsid w:val="009E2976"/>
    <w:rsid w:val="009E3617"/>
    <w:rsid w:val="009E3C56"/>
    <w:rsid w:val="009E3D35"/>
    <w:rsid w:val="009E3F79"/>
    <w:rsid w:val="009E4204"/>
    <w:rsid w:val="009E719D"/>
    <w:rsid w:val="009E7663"/>
    <w:rsid w:val="009F0FE8"/>
    <w:rsid w:val="009F1716"/>
    <w:rsid w:val="009F1E2C"/>
    <w:rsid w:val="009F379E"/>
    <w:rsid w:val="009F3CEA"/>
    <w:rsid w:val="009F5BE7"/>
    <w:rsid w:val="009F6B02"/>
    <w:rsid w:val="009F6CFB"/>
    <w:rsid w:val="009F7403"/>
    <w:rsid w:val="009F7ECD"/>
    <w:rsid w:val="00A01179"/>
    <w:rsid w:val="00A01A87"/>
    <w:rsid w:val="00A050C0"/>
    <w:rsid w:val="00A05835"/>
    <w:rsid w:val="00A07B23"/>
    <w:rsid w:val="00A101F6"/>
    <w:rsid w:val="00A109E6"/>
    <w:rsid w:val="00A1178E"/>
    <w:rsid w:val="00A13EAE"/>
    <w:rsid w:val="00A146A8"/>
    <w:rsid w:val="00A14A10"/>
    <w:rsid w:val="00A14C96"/>
    <w:rsid w:val="00A152CA"/>
    <w:rsid w:val="00A156C0"/>
    <w:rsid w:val="00A15D13"/>
    <w:rsid w:val="00A16110"/>
    <w:rsid w:val="00A17030"/>
    <w:rsid w:val="00A2070E"/>
    <w:rsid w:val="00A20ACF"/>
    <w:rsid w:val="00A20F20"/>
    <w:rsid w:val="00A21061"/>
    <w:rsid w:val="00A211F8"/>
    <w:rsid w:val="00A2140D"/>
    <w:rsid w:val="00A21A94"/>
    <w:rsid w:val="00A2269D"/>
    <w:rsid w:val="00A227F2"/>
    <w:rsid w:val="00A22FD3"/>
    <w:rsid w:val="00A23694"/>
    <w:rsid w:val="00A25697"/>
    <w:rsid w:val="00A25985"/>
    <w:rsid w:val="00A26B23"/>
    <w:rsid w:val="00A27B5D"/>
    <w:rsid w:val="00A30B00"/>
    <w:rsid w:val="00A3296C"/>
    <w:rsid w:val="00A33F25"/>
    <w:rsid w:val="00A366B8"/>
    <w:rsid w:val="00A3681E"/>
    <w:rsid w:val="00A41F65"/>
    <w:rsid w:val="00A42299"/>
    <w:rsid w:val="00A441E3"/>
    <w:rsid w:val="00A4474E"/>
    <w:rsid w:val="00A45123"/>
    <w:rsid w:val="00A50D0A"/>
    <w:rsid w:val="00A52736"/>
    <w:rsid w:val="00A527D3"/>
    <w:rsid w:val="00A53EBF"/>
    <w:rsid w:val="00A54239"/>
    <w:rsid w:val="00A55E28"/>
    <w:rsid w:val="00A56DD7"/>
    <w:rsid w:val="00A56E57"/>
    <w:rsid w:val="00A57290"/>
    <w:rsid w:val="00A6007A"/>
    <w:rsid w:val="00A60292"/>
    <w:rsid w:val="00A605FC"/>
    <w:rsid w:val="00A60BDD"/>
    <w:rsid w:val="00A61C31"/>
    <w:rsid w:val="00A66664"/>
    <w:rsid w:val="00A6700A"/>
    <w:rsid w:val="00A67C9F"/>
    <w:rsid w:val="00A67EEF"/>
    <w:rsid w:val="00A707BA"/>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6FD"/>
    <w:rsid w:val="00AB1EC3"/>
    <w:rsid w:val="00AB576A"/>
    <w:rsid w:val="00AB6768"/>
    <w:rsid w:val="00AB7AE2"/>
    <w:rsid w:val="00AC1F5C"/>
    <w:rsid w:val="00AC4562"/>
    <w:rsid w:val="00AC4778"/>
    <w:rsid w:val="00AC5056"/>
    <w:rsid w:val="00AC7246"/>
    <w:rsid w:val="00AC78C9"/>
    <w:rsid w:val="00AC7CA8"/>
    <w:rsid w:val="00AC7DAC"/>
    <w:rsid w:val="00AD17E8"/>
    <w:rsid w:val="00AD32DD"/>
    <w:rsid w:val="00AD3FD3"/>
    <w:rsid w:val="00AD4A65"/>
    <w:rsid w:val="00AD62DE"/>
    <w:rsid w:val="00AD6DA1"/>
    <w:rsid w:val="00AD6DF5"/>
    <w:rsid w:val="00AE1523"/>
    <w:rsid w:val="00AE27C8"/>
    <w:rsid w:val="00AE3DA3"/>
    <w:rsid w:val="00AE6163"/>
    <w:rsid w:val="00AE7286"/>
    <w:rsid w:val="00AF036F"/>
    <w:rsid w:val="00AF0B8C"/>
    <w:rsid w:val="00AF0BF9"/>
    <w:rsid w:val="00AF3627"/>
    <w:rsid w:val="00AF3952"/>
    <w:rsid w:val="00AF3B30"/>
    <w:rsid w:val="00AF4FDB"/>
    <w:rsid w:val="00AF566E"/>
    <w:rsid w:val="00AF76C0"/>
    <w:rsid w:val="00B00190"/>
    <w:rsid w:val="00B00C2A"/>
    <w:rsid w:val="00B0183E"/>
    <w:rsid w:val="00B021CF"/>
    <w:rsid w:val="00B03165"/>
    <w:rsid w:val="00B0487F"/>
    <w:rsid w:val="00B04EB6"/>
    <w:rsid w:val="00B05985"/>
    <w:rsid w:val="00B060D4"/>
    <w:rsid w:val="00B06D9F"/>
    <w:rsid w:val="00B11E32"/>
    <w:rsid w:val="00B14173"/>
    <w:rsid w:val="00B15EAB"/>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7A8"/>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0282"/>
    <w:rsid w:val="00B618C5"/>
    <w:rsid w:val="00B65C93"/>
    <w:rsid w:val="00B663FE"/>
    <w:rsid w:val="00B66C8F"/>
    <w:rsid w:val="00B67953"/>
    <w:rsid w:val="00B720FE"/>
    <w:rsid w:val="00B7303E"/>
    <w:rsid w:val="00B73406"/>
    <w:rsid w:val="00B73964"/>
    <w:rsid w:val="00B7498A"/>
    <w:rsid w:val="00B753A7"/>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09FB"/>
    <w:rsid w:val="00BA1A8F"/>
    <w:rsid w:val="00BA1B0C"/>
    <w:rsid w:val="00BA53F6"/>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053"/>
    <w:rsid w:val="00BB66D3"/>
    <w:rsid w:val="00BB6AE9"/>
    <w:rsid w:val="00BB7591"/>
    <w:rsid w:val="00BB7754"/>
    <w:rsid w:val="00BB775C"/>
    <w:rsid w:val="00BC24BB"/>
    <w:rsid w:val="00BC45D9"/>
    <w:rsid w:val="00BC46B3"/>
    <w:rsid w:val="00BC48B7"/>
    <w:rsid w:val="00BC59A9"/>
    <w:rsid w:val="00BC6192"/>
    <w:rsid w:val="00BC6269"/>
    <w:rsid w:val="00BC7216"/>
    <w:rsid w:val="00BC7CBC"/>
    <w:rsid w:val="00BD0BCE"/>
    <w:rsid w:val="00BD12C3"/>
    <w:rsid w:val="00BD1516"/>
    <w:rsid w:val="00BD36A5"/>
    <w:rsid w:val="00BD36B0"/>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3671"/>
    <w:rsid w:val="00C15531"/>
    <w:rsid w:val="00C15EB7"/>
    <w:rsid w:val="00C16E1E"/>
    <w:rsid w:val="00C17D27"/>
    <w:rsid w:val="00C20B19"/>
    <w:rsid w:val="00C20F59"/>
    <w:rsid w:val="00C21039"/>
    <w:rsid w:val="00C2365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6F9"/>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1B46"/>
    <w:rsid w:val="00C62EC8"/>
    <w:rsid w:val="00C648D6"/>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D42"/>
    <w:rsid w:val="00C84FEC"/>
    <w:rsid w:val="00C8761B"/>
    <w:rsid w:val="00C879A4"/>
    <w:rsid w:val="00C919AB"/>
    <w:rsid w:val="00C94014"/>
    <w:rsid w:val="00C94CF3"/>
    <w:rsid w:val="00C96BE2"/>
    <w:rsid w:val="00C9742C"/>
    <w:rsid w:val="00C974C7"/>
    <w:rsid w:val="00C9771C"/>
    <w:rsid w:val="00C97B51"/>
    <w:rsid w:val="00CA027D"/>
    <w:rsid w:val="00CA0469"/>
    <w:rsid w:val="00CA08C6"/>
    <w:rsid w:val="00CA1E86"/>
    <w:rsid w:val="00CA2D6F"/>
    <w:rsid w:val="00CA3207"/>
    <w:rsid w:val="00CA55D4"/>
    <w:rsid w:val="00CA5A8C"/>
    <w:rsid w:val="00CA5AF4"/>
    <w:rsid w:val="00CA6004"/>
    <w:rsid w:val="00CA60CC"/>
    <w:rsid w:val="00CA7EF1"/>
    <w:rsid w:val="00CB0AEA"/>
    <w:rsid w:val="00CB0CC6"/>
    <w:rsid w:val="00CB0DDA"/>
    <w:rsid w:val="00CB2F83"/>
    <w:rsid w:val="00CB326C"/>
    <w:rsid w:val="00CB392C"/>
    <w:rsid w:val="00CB4A20"/>
    <w:rsid w:val="00CB5B77"/>
    <w:rsid w:val="00CB5DEC"/>
    <w:rsid w:val="00CB71A4"/>
    <w:rsid w:val="00CC114D"/>
    <w:rsid w:val="00CC2B30"/>
    <w:rsid w:val="00CC3A09"/>
    <w:rsid w:val="00CC4430"/>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DEC"/>
    <w:rsid w:val="00CE7E60"/>
    <w:rsid w:val="00CF04B8"/>
    <w:rsid w:val="00CF09D7"/>
    <w:rsid w:val="00CF238D"/>
    <w:rsid w:val="00CF2F07"/>
    <w:rsid w:val="00CF330E"/>
    <w:rsid w:val="00CF39BF"/>
    <w:rsid w:val="00CF46E4"/>
    <w:rsid w:val="00CF5083"/>
    <w:rsid w:val="00CF55CA"/>
    <w:rsid w:val="00CF584F"/>
    <w:rsid w:val="00CF5F90"/>
    <w:rsid w:val="00CF7F40"/>
    <w:rsid w:val="00D000F3"/>
    <w:rsid w:val="00D012A2"/>
    <w:rsid w:val="00D01642"/>
    <w:rsid w:val="00D02623"/>
    <w:rsid w:val="00D03BCF"/>
    <w:rsid w:val="00D04B7C"/>
    <w:rsid w:val="00D0567E"/>
    <w:rsid w:val="00D05A94"/>
    <w:rsid w:val="00D05F04"/>
    <w:rsid w:val="00D072F3"/>
    <w:rsid w:val="00D10AC2"/>
    <w:rsid w:val="00D11588"/>
    <w:rsid w:val="00D12FD7"/>
    <w:rsid w:val="00D14071"/>
    <w:rsid w:val="00D1419B"/>
    <w:rsid w:val="00D15B26"/>
    <w:rsid w:val="00D15EF5"/>
    <w:rsid w:val="00D17066"/>
    <w:rsid w:val="00D208D2"/>
    <w:rsid w:val="00D209BA"/>
    <w:rsid w:val="00D20E19"/>
    <w:rsid w:val="00D21556"/>
    <w:rsid w:val="00D21DB2"/>
    <w:rsid w:val="00D21F85"/>
    <w:rsid w:val="00D22624"/>
    <w:rsid w:val="00D234B3"/>
    <w:rsid w:val="00D23943"/>
    <w:rsid w:val="00D24CA8"/>
    <w:rsid w:val="00D257C8"/>
    <w:rsid w:val="00D25B11"/>
    <w:rsid w:val="00D25C36"/>
    <w:rsid w:val="00D25CC1"/>
    <w:rsid w:val="00D30FC2"/>
    <w:rsid w:val="00D318EB"/>
    <w:rsid w:val="00D31A2C"/>
    <w:rsid w:val="00D3467B"/>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5712E"/>
    <w:rsid w:val="00D60447"/>
    <w:rsid w:val="00D63592"/>
    <w:rsid w:val="00D64B6C"/>
    <w:rsid w:val="00D66812"/>
    <w:rsid w:val="00D67335"/>
    <w:rsid w:val="00D67844"/>
    <w:rsid w:val="00D70E49"/>
    <w:rsid w:val="00D71A68"/>
    <w:rsid w:val="00D73BFE"/>
    <w:rsid w:val="00D74B95"/>
    <w:rsid w:val="00D7570D"/>
    <w:rsid w:val="00D767F9"/>
    <w:rsid w:val="00D76BD0"/>
    <w:rsid w:val="00D774CB"/>
    <w:rsid w:val="00D80E6D"/>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2E4"/>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2A60"/>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109"/>
    <w:rsid w:val="00E10240"/>
    <w:rsid w:val="00E10C0A"/>
    <w:rsid w:val="00E1157D"/>
    <w:rsid w:val="00E13118"/>
    <w:rsid w:val="00E133BB"/>
    <w:rsid w:val="00E136F0"/>
    <w:rsid w:val="00E14845"/>
    <w:rsid w:val="00E171D4"/>
    <w:rsid w:val="00E17AFF"/>
    <w:rsid w:val="00E2154F"/>
    <w:rsid w:val="00E218E2"/>
    <w:rsid w:val="00E22640"/>
    <w:rsid w:val="00E23A96"/>
    <w:rsid w:val="00E26A0E"/>
    <w:rsid w:val="00E26ECD"/>
    <w:rsid w:val="00E27B27"/>
    <w:rsid w:val="00E27E68"/>
    <w:rsid w:val="00E31263"/>
    <w:rsid w:val="00E319CD"/>
    <w:rsid w:val="00E31EDF"/>
    <w:rsid w:val="00E322C9"/>
    <w:rsid w:val="00E34F88"/>
    <w:rsid w:val="00E3512A"/>
    <w:rsid w:val="00E357B7"/>
    <w:rsid w:val="00E35B9C"/>
    <w:rsid w:val="00E364D5"/>
    <w:rsid w:val="00E36D38"/>
    <w:rsid w:val="00E3793E"/>
    <w:rsid w:val="00E41799"/>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6FE0"/>
    <w:rsid w:val="00E706C1"/>
    <w:rsid w:val="00E7180A"/>
    <w:rsid w:val="00E71F7B"/>
    <w:rsid w:val="00E73079"/>
    <w:rsid w:val="00E74F1A"/>
    <w:rsid w:val="00E80759"/>
    <w:rsid w:val="00E80C5F"/>
    <w:rsid w:val="00E81A3E"/>
    <w:rsid w:val="00E8202C"/>
    <w:rsid w:val="00E828BB"/>
    <w:rsid w:val="00E836D3"/>
    <w:rsid w:val="00E838F8"/>
    <w:rsid w:val="00E845B0"/>
    <w:rsid w:val="00E85B92"/>
    <w:rsid w:val="00E86623"/>
    <w:rsid w:val="00E90015"/>
    <w:rsid w:val="00E92862"/>
    <w:rsid w:val="00E93A68"/>
    <w:rsid w:val="00E94F3E"/>
    <w:rsid w:val="00E9530A"/>
    <w:rsid w:val="00E95E11"/>
    <w:rsid w:val="00EA2D76"/>
    <w:rsid w:val="00EA3452"/>
    <w:rsid w:val="00EA3C96"/>
    <w:rsid w:val="00EA50A9"/>
    <w:rsid w:val="00EA64B0"/>
    <w:rsid w:val="00EA73CF"/>
    <w:rsid w:val="00EB080B"/>
    <w:rsid w:val="00EB1B66"/>
    <w:rsid w:val="00EB1FF8"/>
    <w:rsid w:val="00EB2157"/>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DAF"/>
    <w:rsid w:val="00EC7F38"/>
    <w:rsid w:val="00ED0E8A"/>
    <w:rsid w:val="00ED14CA"/>
    <w:rsid w:val="00ED2398"/>
    <w:rsid w:val="00ED23FA"/>
    <w:rsid w:val="00ED2571"/>
    <w:rsid w:val="00ED3247"/>
    <w:rsid w:val="00ED40A7"/>
    <w:rsid w:val="00ED593B"/>
    <w:rsid w:val="00ED5AA4"/>
    <w:rsid w:val="00ED7B55"/>
    <w:rsid w:val="00EE204E"/>
    <w:rsid w:val="00EE55B1"/>
    <w:rsid w:val="00EE5D92"/>
    <w:rsid w:val="00EE73CE"/>
    <w:rsid w:val="00EF08C9"/>
    <w:rsid w:val="00EF143F"/>
    <w:rsid w:val="00EF2668"/>
    <w:rsid w:val="00EF26AD"/>
    <w:rsid w:val="00EF36C8"/>
    <w:rsid w:val="00EF3B66"/>
    <w:rsid w:val="00EF40D6"/>
    <w:rsid w:val="00EF4276"/>
    <w:rsid w:val="00EF4D0E"/>
    <w:rsid w:val="00EF6B39"/>
    <w:rsid w:val="00F0107F"/>
    <w:rsid w:val="00F023B2"/>
    <w:rsid w:val="00F02902"/>
    <w:rsid w:val="00F029BB"/>
    <w:rsid w:val="00F0331D"/>
    <w:rsid w:val="00F059B8"/>
    <w:rsid w:val="00F06C77"/>
    <w:rsid w:val="00F07EDA"/>
    <w:rsid w:val="00F12593"/>
    <w:rsid w:val="00F133B2"/>
    <w:rsid w:val="00F1442D"/>
    <w:rsid w:val="00F144A6"/>
    <w:rsid w:val="00F15AC8"/>
    <w:rsid w:val="00F168DC"/>
    <w:rsid w:val="00F16E1A"/>
    <w:rsid w:val="00F225A1"/>
    <w:rsid w:val="00F23E62"/>
    <w:rsid w:val="00F24A96"/>
    <w:rsid w:val="00F26535"/>
    <w:rsid w:val="00F26D37"/>
    <w:rsid w:val="00F27E2A"/>
    <w:rsid w:val="00F31B7F"/>
    <w:rsid w:val="00F32846"/>
    <w:rsid w:val="00F34609"/>
    <w:rsid w:val="00F3581D"/>
    <w:rsid w:val="00F3598F"/>
    <w:rsid w:val="00F365F9"/>
    <w:rsid w:val="00F366C7"/>
    <w:rsid w:val="00F402BC"/>
    <w:rsid w:val="00F4030F"/>
    <w:rsid w:val="00F40A1C"/>
    <w:rsid w:val="00F40A96"/>
    <w:rsid w:val="00F40DEF"/>
    <w:rsid w:val="00F41BE2"/>
    <w:rsid w:val="00F42A2A"/>
    <w:rsid w:val="00F43716"/>
    <w:rsid w:val="00F43C82"/>
    <w:rsid w:val="00F43D02"/>
    <w:rsid w:val="00F460DA"/>
    <w:rsid w:val="00F46C00"/>
    <w:rsid w:val="00F510BF"/>
    <w:rsid w:val="00F511C5"/>
    <w:rsid w:val="00F51413"/>
    <w:rsid w:val="00F52091"/>
    <w:rsid w:val="00F5232B"/>
    <w:rsid w:val="00F5261B"/>
    <w:rsid w:val="00F52757"/>
    <w:rsid w:val="00F52FD4"/>
    <w:rsid w:val="00F530D6"/>
    <w:rsid w:val="00F53F69"/>
    <w:rsid w:val="00F54219"/>
    <w:rsid w:val="00F54917"/>
    <w:rsid w:val="00F55E93"/>
    <w:rsid w:val="00F5763F"/>
    <w:rsid w:val="00F57ABF"/>
    <w:rsid w:val="00F609A6"/>
    <w:rsid w:val="00F611E4"/>
    <w:rsid w:val="00F62E41"/>
    <w:rsid w:val="00F633CA"/>
    <w:rsid w:val="00F6465C"/>
    <w:rsid w:val="00F6496F"/>
    <w:rsid w:val="00F64E50"/>
    <w:rsid w:val="00F65144"/>
    <w:rsid w:val="00F70234"/>
    <w:rsid w:val="00F70979"/>
    <w:rsid w:val="00F7186F"/>
    <w:rsid w:val="00F72A90"/>
    <w:rsid w:val="00F72CAC"/>
    <w:rsid w:val="00F73BFC"/>
    <w:rsid w:val="00F73F82"/>
    <w:rsid w:val="00F7506D"/>
    <w:rsid w:val="00F751A6"/>
    <w:rsid w:val="00F75F0C"/>
    <w:rsid w:val="00F76253"/>
    <w:rsid w:val="00F7698E"/>
    <w:rsid w:val="00F80BB0"/>
    <w:rsid w:val="00F8127B"/>
    <w:rsid w:val="00F81318"/>
    <w:rsid w:val="00F81E7A"/>
    <w:rsid w:val="00F82072"/>
    <w:rsid w:val="00F84050"/>
    <w:rsid w:val="00F85248"/>
    <w:rsid w:val="00F85794"/>
    <w:rsid w:val="00F85D06"/>
    <w:rsid w:val="00F85D58"/>
    <w:rsid w:val="00F86700"/>
    <w:rsid w:val="00F8797B"/>
    <w:rsid w:val="00F902A7"/>
    <w:rsid w:val="00F90362"/>
    <w:rsid w:val="00F92ACB"/>
    <w:rsid w:val="00F94BAD"/>
    <w:rsid w:val="00F954EF"/>
    <w:rsid w:val="00F96164"/>
    <w:rsid w:val="00FA0A8D"/>
    <w:rsid w:val="00FA12D0"/>
    <w:rsid w:val="00FA1DBA"/>
    <w:rsid w:val="00FA2195"/>
    <w:rsid w:val="00FA3E26"/>
    <w:rsid w:val="00FA4A7C"/>
    <w:rsid w:val="00FA66D8"/>
    <w:rsid w:val="00FA6B1F"/>
    <w:rsid w:val="00FB1667"/>
    <w:rsid w:val="00FB21E6"/>
    <w:rsid w:val="00FB2F32"/>
    <w:rsid w:val="00FB2FFC"/>
    <w:rsid w:val="00FB4DDC"/>
    <w:rsid w:val="00FB5E18"/>
    <w:rsid w:val="00FB6D29"/>
    <w:rsid w:val="00FC07E1"/>
    <w:rsid w:val="00FC1922"/>
    <w:rsid w:val="00FC360A"/>
    <w:rsid w:val="00FC5A05"/>
    <w:rsid w:val="00FC5B6D"/>
    <w:rsid w:val="00FC5F63"/>
    <w:rsid w:val="00FD0E2B"/>
    <w:rsid w:val="00FD1157"/>
    <w:rsid w:val="00FD2140"/>
    <w:rsid w:val="00FD2181"/>
    <w:rsid w:val="00FD225D"/>
    <w:rsid w:val="00FD2324"/>
    <w:rsid w:val="00FD4BC2"/>
    <w:rsid w:val="00FE0037"/>
    <w:rsid w:val="00FE08CD"/>
    <w:rsid w:val="00FE09A9"/>
    <w:rsid w:val="00FE0CA0"/>
    <w:rsid w:val="00FE14A2"/>
    <w:rsid w:val="00FE1956"/>
    <w:rsid w:val="00FE1D11"/>
    <w:rsid w:val="00FE21A7"/>
    <w:rsid w:val="00FE38A6"/>
    <w:rsid w:val="00FE5800"/>
    <w:rsid w:val="00FE6192"/>
    <w:rsid w:val="00FE6B60"/>
    <w:rsid w:val="00FF2947"/>
    <w:rsid w:val="00FF430B"/>
    <w:rsid w:val="00FF46FA"/>
    <w:rsid w:val="00FF56B2"/>
    <w:rsid w:val="00FF5B9E"/>
    <w:rsid w:val="00FF5C2C"/>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2F8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UnresolvedMention">
    <w:name w:val="Unresolved Mention"/>
    <w:basedOn w:val="DefaultParagraphFont"/>
    <w:uiPriority w:val="99"/>
    <w:semiHidden/>
    <w:unhideWhenUsed/>
    <w:rsid w:val="00FD2324"/>
    <w:rPr>
      <w:color w:val="605E5C"/>
      <w:shd w:val="clear" w:color="auto" w:fill="E1DFDD"/>
    </w:rPr>
  </w:style>
  <w:style w:type="character" w:customStyle="1" w:styleId="mw-headline">
    <w:name w:val="mw-headline"/>
    <w:basedOn w:val="DefaultParagraphFont"/>
    <w:rsid w:val="004E5512"/>
  </w:style>
  <w:style w:type="character" w:customStyle="1" w:styleId="msgaci">
    <w:name w:val="msg_ac_i"/>
    <w:basedOn w:val="DefaultParagraphFont"/>
    <w:rsid w:val="004E5512"/>
  </w:style>
  <w:style w:type="paragraph" w:customStyle="1" w:styleId="1">
    <w:name w:val="Дата1"/>
    <w:basedOn w:val="Normal"/>
    <w:rsid w:val="004E5512"/>
    <w:pPr>
      <w:spacing w:before="100" w:beforeAutospacing="1" w:after="100" w:afterAutospacing="1"/>
    </w:pPr>
    <w:rPr>
      <w:noProof w:val="0"/>
      <w:lang w:val="ru-RU" w:eastAsia="ru-RU"/>
    </w:rPr>
  </w:style>
  <w:style w:type="paragraph" w:styleId="z-TopofForm">
    <w:name w:val="HTML Top of Form"/>
    <w:basedOn w:val="Normal"/>
    <w:next w:val="Normal"/>
    <w:link w:val="z-TopofFormChar"/>
    <w:hidden/>
    <w:uiPriority w:val="99"/>
    <w:semiHidden/>
    <w:unhideWhenUsed/>
    <w:rsid w:val="004E5512"/>
    <w:pPr>
      <w:pBdr>
        <w:bottom w:val="single" w:sz="6" w:space="1" w:color="auto"/>
      </w:pBdr>
      <w:jc w:val="center"/>
    </w:pPr>
    <w:rPr>
      <w:rFonts w:ascii="Arial" w:hAnsi="Arial" w:cs="Arial"/>
      <w:noProof w:val="0"/>
      <w:vanish/>
      <w:sz w:val="16"/>
      <w:szCs w:val="16"/>
      <w:lang w:val="ru-RU" w:eastAsia="ru-RU"/>
    </w:rPr>
  </w:style>
  <w:style w:type="character" w:customStyle="1" w:styleId="z-TopofFormChar">
    <w:name w:val="z-Top of Form Char"/>
    <w:basedOn w:val="DefaultParagraphFont"/>
    <w:link w:val="z-TopofForm"/>
    <w:uiPriority w:val="99"/>
    <w:semiHidden/>
    <w:rsid w:val="004E5512"/>
    <w:rPr>
      <w:rFonts w:ascii="Arial" w:eastAsia="Times New Roman" w:hAnsi="Arial" w:cs="Arial"/>
      <w:vanish/>
      <w:sz w:val="16"/>
      <w:szCs w:val="16"/>
      <w:lang w:val="ru-RU" w:eastAsia="ru-RU"/>
    </w:rPr>
  </w:style>
  <w:style w:type="paragraph" w:styleId="z-BottomofForm">
    <w:name w:val="HTML Bottom of Form"/>
    <w:basedOn w:val="Normal"/>
    <w:next w:val="Normal"/>
    <w:link w:val="z-BottomofFormChar"/>
    <w:hidden/>
    <w:uiPriority w:val="99"/>
    <w:semiHidden/>
    <w:unhideWhenUsed/>
    <w:rsid w:val="004E5512"/>
    <w:pPr>
      <w:pBdr>
        <w:top w:val="single" w:sz="6" w:space="1" w:color="auto"/>
      </w:pBdr>
      <w:jc w:val="center"/>
    </w:pPr>
    <w:rPr>
      <w:rFonts w:ascii="Arial" w:hAnsi="Arial" w:cs="Arial"/>
      <w:noProof w:val="0"/>
      <w:vanish/>
      <w:sz w:val="16"/>
      <w:szCs w:val="16"/>
      <w:lang w:val="ru-RU" w:eastAsia="ru-RU"/>
    </w:rPr>
  </w:style>
  <w:style w:type="character" w:customStyle="1" w:styleId="z-BottomofFormChar">
    <w:name w:val="z-Bottom of Form Char"/>
    <w:basedOn w:val="DefaultParagraphFont"/>
    <w:link w:val="z-BottomofForm"/>
    <w:uiPriority w:val="99"/>
    <w:semiHidden/>
    <w:rsid w:val="004E5512"/>
    <w:rPr>
      <w:rFonts w:ascii="Arial" w:eastAsia="Times New Roman" w:hAnsi="Arial" w:cs="Arial"/>
      <w:vanish/>
      <w:sz w:val="16"/>
      <w:szCs w:val="16"/>
      <w:lang w:val="ru-RU" w:eastAsia="ru-RU"/>
    </w:rPr>
  </w:style>
  <w:style w:type="character" w:customStyle="1" w:styleId="a0">
    <w:name w:val="Основной шрифт"/>
    <w:uiPriority w:val="99"/>
    <w:rsid w:val="004E5512"/>
  </w:style>
  <w:style w:type="character" w:styleId="Emphasis">
    <w:name w:val="Emphasis"/>
    <w:basedOn w:val="DefaultParagraphFont"/>
    <w:qFormat/>
    <w:rsid w:val="004E5512"/>
    <w:rPr>
      <w:i/>
      <w:iCs/>
    </w:rPr>
  </w:style>
  <w:style w:type="paragraph" w:customStyle="1" w:styleId="msonormal0">
    <w:name w:val="msonormal"/>
    <w:basedOn w:val="Normal"/>
    <w:rsid w:val="004E5512"/>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75338443">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abilitatea.ciorescu@gmail.com" TargetMode="Externa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TotalTime>
  <Pages>119</Pages>
  <Words>37288</Words>
  <Characters>212546</Characters>
  <Application>Microsoft Office Word</Application>
  <DocSecurity>0</DocSecurity>
  <Lines>1771</Lines>
  <Paragraphs>498</Paragraphs>
  <ScaleCrop>false</ScaleCrop>
  <HeadingPairs>
    <vt:vector size="8" baseType="variant">
      <vt:variant>
        <vt:lpstr>Title</vt:lpstr>
      </vt:variant>
      <vt:variant>
        <vt:i4>1</vt:i4>
      </vt:variant>
      <vt:variant>
        <vt:lpstr>Titlu</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249336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37368341708</cp:lastModifiedBy>
  <cp:revision>479</cp:revision>
  <cp:lastPrinted>2021-06-01T11:52:00Z</cp:lastPrinted>
  <dcterms:created xsi:type="dcterms:W3CDTF">2021-06-14T10:00:00Z</dcterms:created>
  <dcterms:modified xsi:type="dcterms:W3CDTF">2022-09-12T11:26:00Z</dcterms:modified>
</cp:coreProperties>
</file>