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9D36E8">
        <w:rPr>
          <w:noProof w:val="0"/>
          <w:lang w:eastAsia="ru-RU"/>
        </w:rPr>
        <w:t>69 din _7 mai</w:t>
      </w:r>
      <w:r w:rsidRPr="00FF430B">
        <w:rPr>
          <w:noProof w:val="0"/>
          <w:lang w:eastAsia="ru-RU"/>
        </w:rPr>
        <w:t>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C31CA">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C31C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C31CA">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C31CA">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C31CA">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C31CA">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C31CA">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C31CA">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C31CA">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C31CA">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C31CA">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C31CA">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C31CA">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C31CA">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C31CA">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C31CA">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C31CA">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C31CA">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C31CA">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C31CA">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C31CA">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C31CA">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C31CA">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C31CA">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C31CA">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7C31CA">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7C31CA">
      <w:pPr>
        <w:pStyle w:val="a"/>
        <w:numPr>
          <w:ilvl w:val="0"/>
          <w:numId w:val="36"/>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rsidR="00922F8A" w:rsidRPr="00FF430B" w:rsidRDefault="00922F8A" w:rsidP="007C31CA">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C31CA">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C31CA">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C31CA">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7C31CA">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7C31CA">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7C31CA">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C31CA">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24234" w:rsidP="007C31CA">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7C31C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C31CA">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C31CA">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C31CA">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C31CA">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C31CA">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C31CA">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7C31CA">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C31CA">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elaborării </w:t>
      </w:r>
      <w:r w:rsidR="00762C66" w:rsidRPr="00FF430B">
        <w:lastRenderedPageBreak/>
        <w:t>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C31CA">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7C31CA">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7C31CA">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7C31CA">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7C31C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7C31C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7C31C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7C31C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7C31C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împuternicire. În acest caz documentele prezentate, care dovedesc eligibilitatea, </w:t>
      </w:r>
      <w:r w:rsidR="006F3B8E" w:rsidRPr="00FF430B">
        <w:lastRenderedPageBreak/>
        <w:t>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CB7D2D">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w:t>
      </w:r>
      <w:r w:rsidR="00D43956" w:rsidRPr="00FF430B">
        <w:lastRenderedPageBreak/>
        <w:t>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lastRenderedPageBreak/>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4F35D2" w:rsidRDefault="000E4D7D" w:rsidP="009F1E2C">
      <w:pPr>
        <w:pStyle w:val="af2"/>
        <w:shd w:val="clear" w:color="auto" w:fill="FFFFFF"/>
        <w:tabs>
          <w:tab w:val="left" w:pos="-284"/>
        </w:tabs>
        <w:ind w:left="-284" w:firstLine="284"/>
        <w:rPr>
          <w:color w:val="000000" w:themeColor="text1"/>
          <w:lang w:val="en-US" w:eastAsia="it-IT"/>
        </w:rPr>
      </w:pPr>
      <w:r w:rsidRPr="004F35D2">
        <w:rPr>
          <w:b/>
          <w:color w:val="000000" w:themeColor="text1"/>
          <w:lang w:val="en-US"/>
        </w:rPr>
        <w:t>9</w:t>
      </w:r>
      <w:r w:rsidR="0024699C" w:rsidRPr="004F35D2">
        <w:rPr>
          <w:b/>
          <w:color w:val="000000" w:themeColor="text1"/>
          <w:lang w:val="en-US"/>
        </w:rPr>
        <w:t>8</w:t>
      </w:r>
      <w:r w:rsidR="00B00190" w:rsidRPr="004F35D2">
        <w:rPr>
          <w:b/>
          <w:color w:val="000000" w:themeColor="text1"/>
          <w:lang w:val="en-US"/>
        </w:rPr>
        <w:t xml:space="preserve">. </w:t>
      </w:r>
      <w:r w:rsidR="009C11B3" w:rsidRPr="004F35D2">
        <w:rPr>
          <w:b/>
          <w:color w:val="000000" w:themeColor="text1"/>
          <w:lang w:val="en-US"/>
        </w:rPr>
        <w:t xml:space="preserve"> </w:t>
      </w:r>
      <w:r w:rsidR="00B00190" w:rsidRPr="004F35D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7C31C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7C31C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7C31C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7C31CA">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CB7D2D" w:rsidRPr="00CB7D2D" w:rsidRDefault="00CB7D2D" w:rsidP="00CB7D2D">
      <w:pPr>
        <w:spacing w:after="160" w:line="276" w:lineRule="auto"/>
        <w:rPr>
          <w:rFonts w:asciiTheme="minorHAnsi" w:eastAsia="Calibri" w:hAnsiTheme="minorHAnsi" w:cstheme="minorHAnsi"/>
          <w:noProof w:val="0"/>
          <w:lang w:val="en-US"/>
        </w:rPr>
      </w:pPr>
    </w:p>
    <w:p w:rsidR="00CB7D2D" w:rsidRPr="00CB7D2D" w:rsidRDefault="00CB7D2D" w:rsidP="00CB7D2D">
      <w:pPr>
        <w:jc w:val="right"/>
        <w:rPr>
          <w:rFonts w:asciiTheme="minorHAnsi" w:hAnsiTheme="minorHAnsi" w:cstheme="minorHAnsi"/>
          <w:noProof w:val="0"/>
          <w:lang w:val="en-US"/>
        </w:rPr>
      </w:pPr>
      <w:r w:rsidRPr="00CB7D2D">
        <w:rPr>
          <w:rFonts w:asciiTheme="minorHAnsi" w:hAnsiTheme="minorHAnsi" w:cstheme="minorHAnsi"/>
          <w:noProof w:val="0"/>
          <w:lang w:val="en-US"/>
        </w:rPr>
        <w:t>Anexa nr. 2</w:t>
      </w:r>
    </w:p>
    <w:p w:rsidR="00CB7D2D" w:rsidRPr="00CB7D2D" w:rsidRDefault="00CB7D2D" w:rsidP="00CB7D2D">
      <w:pPr>
        <w:jc w:val="right"/>
        <w:rPr>
          <w:rFonts w:asciiTheme="minorHAnsi" w:hAnsiTheme="minorHAnsi" w:cstheme="minorHAnsi"/>
          <w:noProof w:val="0"/>
          <w:lang w:val="en-US"/>
        </w:rPr>
      </w:pPr>
      <w:r w:rsidRPr="00CB7D2D">
        <w:rPr>
          <w:rFonts w:asciiTheme="minorHAnsi" w:hAnsiTheme="minorHAnsi" w:cstheme="minorHAnsi"/>
          <w:noProof w:val="0"/>
          <w:lang w:val="en-US"/>
        </w:rPr>
        <w:t>la Documentația standard nr. 69</w:t>
      </w:r>
    </w:p>
    <w:p w:rsidR="00CB7D2D" w:rsidRPr="00CB7D2D" w:rsidRDefault="00CB7D2D" w:rsidP="00CB7D2D">
      <w:pPr>
        <w:jc w:val="right"/>
        <w:rPr>
          <w:rFonts w:asciiTheme="minorHAnsi" w:hAnsiTheme="minorHAnsi" w:cstheme="minorHAnsi"/>
          <w:noProof w:val="0"/>
          <w:lang w:val="en-US"/>
        </w:rPr>
      </w:pPr>
      <w:r w:rsidRPr="00CB7D2D">
        <w:rPr>
          <w:rFonts w:asciiTheme="minorHAnsi" w:hAnsiTheme="minorHAnsi" w:cstheme="minorHAnsi"/>
          <w:noProof w:val="0"/>
          <w:lang w:val="en-US"/>
        </w:rPr>
        <w:t>din 7 mai  2021</w:t>
      </w:r>
    </w:p>
    <w:p w:rsidR="00CB7D2D" w:rsidRPr="00CB7D2D" w:rsidRDefault="00CB7D2D" w:rsidP="00CB7D2D">
      <w:pPr>
        <w:jc w:val="right"/>
        <w:rPr>
          <w:rFonts w:asciiTheme="minorHAnsi" w:hAnsiTheme="minorHAnsi" w:cstheme="minorHAnsi"/>
          <w:noProof w:val="0"/>
          <w:lang w:val="en-US"/>
        </w:rPr>
      </w:pPr>
    </w:p>
    <w:p w:rsidR="00CB7D2D" w:rsidRPr="00CB7D2D" w:rsidRDefault="00CB7D2D" w:rsidP="00CB7D2D">
      <w:pPr>
        <w:spacing w:before="120"/>
        <w:jc w:val="center"/>
        <w:outlineLvl w:val="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ANUNȚ DE PARTICIPARE</w:t>
      </w:r>
    </w:p>
    <w:p w:rsidR="00CB7D2D" w:rsidRPr="00CB7D2D" w:rsidRDefault="00CB7D2D" w:rsidP="00CB7D2D">
      <w:pPr>
        <w:rPr>
          <w:rFonts w:asciiTheme="minorHAnsi" w:hAnsiTheme="minorHAnsi" w:cstheme="minorHAnsi"/>
          <w:noProof w:val="0"/>
          <w:lang w:val="en-US" w:eastAsia="ru-RU"/>
        </w:rPr>
      </w:pPr>
    </w:p>
    <w:p w:rsidR="00CB7D2D" w:rsidRPr="00CB7D2D" w:rsidRDefault="00CB7D2D" w:rsidP="00CB7D2D">
      <w:pPr>
        <w:shd w:val="clear" w:color="auto" w:fill="FFFFFF" w:themeFill="background1"/>
        <w:spacing w:before="12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privind achiziționarea lucrărilor de instalare a pavajului la Casa de Cultură din s. Elizaveta, str. Magnet, 13 mun. Balti </w:t>
      </w:r>
      <w:r w:rsidRPr="00CB7D2D">
        <w:rPr>
          <w:rFonts w:asciiTheme="minorHAnsi" w:hAnsiTheme="minorHAnsi" w:cstheme="minorHAnsi"/>
          <w:b/>
          <w:noProof w:val="0"/>
          <w:lang w:val="en-US" w:eastAsia="ru-RU"/>
        </w:rPr>
        <w:br/>
        <w:t>prin procedura de achiziție Cererea Ofertelor de Prețuri</w:t>
      </w:r>
    </w:p>
    <w:p w:rsidR="00CB7D2D" w:rsidRPr="00CB7D2D" w:rsidRDefault="00CB7D2D" w:rsidP="00CB7D2D">
      <w:pPr>
        <w:numPr>
          <w:ilvl w:val="0"/>
          <w:numId w:val="23"/>
        </w:numPr>
        <w:shd w:val="clear" w:color="auto" w:fill="FFFFFF" w:themeFill="background1"/>
        <w:tabs>
          <w:tab w:val="left" w:pos="284"/>
          <w:tab w:val="right" w:pos="9531"/>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lastRenderedPageBreak/>
        <w:t xml:space="preserve">Denumirea autorității contractante: </w:t>
      </w:r>
      <w:r w:rsidRPr="00CB7D2D">
        <w:rPr>
          <w:rFonts w:asciiTheme="minorHAnsi" w:hAnsiTheme="minorHAnsi" w:cstheme="minorHAnsi"/>
          <w:noProof w:val="0"/>
          <w:lang w:val="en-US"/>
        </w:rPr>
        <w:t>Primaria s.Elizaveta,mun.Bălți</w:t>
      </w:r>
    </w:p>
    <w:p w:rsidR="00CB7D2D" w:rsidRPr="00CB7D2D" w:rsidRDefault="00CB7D2D" w:rsidP="00CB7D2D">
      <w:pPr>
        <w:numPr>
          <w:ilvl w:val="0"/>
          <w:numId w:val="23"/>
        </w:numPr>
        <w:shd w:val="clear" w:color="auto" w:fill="FFFFFF" w:themeFill="background1"/>
        <w:tabs>
          <w:tab w:val="left" w:pos="284"/>
          <w:tab w:val="right" w:pos="9531"/>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IDNO: </w:t>
      </w:r>
      <w:r w:rsidRPr="00CB7D2D">
        <w:rPr>
          <w:rFonts w:asciiTheme="minorHAnsi" w:hAnsiTheme="minorHAnsi" w:cstheme="minorHAnsi"/>
          <w:noProof w:val="0"/>
          <w:lang w:val="en-US"/>
        </w:rPr>
        <w:t>1007601003150</w:t>
      </w:r>
    </w:p>
    <w:p w:rsidR="00CB7D2D" w:rsidRPr="00CB7D2D" w:rsidRDefault="00CB7D2D" w:rsidP="00CB7D2D">
      <w:pPr>
        <w:numPr>
          <w:ilvl w:val="0"/>
          <w:numId w:val="23"/>
        </w:numPr>
        <w:shd w:val="clear" w:color="auto" w:fill="FFFFFF" w:themeFill="background1"/>
        <w:tabs>
          <w:tab w:val="left" w:pos="284"/>
          <w:tab w:val="right" w:pos="9531"/>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Adresa: </w:t>
      </w:r>
      <w:r w:rsidRPr="00CB7D2D">
        <w:rPr>
          <w:rFonts w:asciiTheme="minorHAnsi" w:hAnsiTheme="minorHAnsi" w:cstheme="minorHAnsi"/>
          <w:noProof w:val="0"/>
          <w:lang w:val="en-US"/>
        </w:rPr>
        <w:t>s.Elizaveta,mun.Bălți,str.Ștefan cel Mare 22</w:t>
      </w:r>
    </w:p>
    <w:p w:rsidR="00CB7D2D" w:rsidRPr="00CB7D2D" w:rsidRDefault="00CB7D2D" w:rsidP="00CB7D2D">
      <w:pPr>
        <w:numPr>
          <w:ilvl w:val="0"/>
          <w:numId w:val="23"/>
        </w:numPr>
        <w:shd w:val="clear" w:color="auto" w:fill="FFFFFF" w:themeFill="background1"/>
        <w:tabs>
          <w:tab w:val="left" w:pos="284"/>
          <w:tab w:val="right" w:pos="9531"/>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Numărul de telefon/fax: </w:t>
      </w:r>
      <w:r w:rsidRPr="00CB7D2D">
        <w:rPr>
          <w:rFonts w:asciiTheme="minorHAnsi" w:hAnsiTheme="minorHAnsi" w:cstheme="minorHAnsi"/>
          <w:noProof w:val="0"/>
          <w:lang w:val="en-US"/>
        </w:rPr>
        <w:t>(0231)68381,68466</w:t>
      </w:r>
    </w:p>
    <w:p w:rsidR="00CB7D2D" w:rsidRPr="00CB7D2D" w:rsidRDefault="00CB7D2D" w:rsidP="00CB7D2D">
      <w:pPr>
        <w:numPr>
          <w:ilvl w:val="0"/>
          <w:numId w:val="23"/>
        </w:numPr>
        <w:shd w:val="clear" w:color="auto" w:fill="FFFFFF" w:themeFill="background1"/>
        <w:tabs>
          <w:tab w:val="left" w:pos="284"/>
          <w:tab w:val="right" w:pos="9531"/>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Adresa de e-mail și pagina web oficială a autorității contractante: p</w:t>
      </w:r>
      <w:r w:rsidRPr="00CB7D2D">
        <w:rPr>
          <w:rFonts w:asciiTheme="minorHAnsi" w:hAnsiTheme="minorHAnsi" w:cstheme="minorHAnsi"/>
          <w:noProof w:val="0"/>
          <w:lang w:val="en-US"/>
        </w:rPr>
        <w:t>rimaria_elizaveta@mail.ru</w:t>
      </w:r>
    </w:p>
    <w:p w:rsidR="00CB7D2D" w:rsidRPr="00CB7D2D" w:rsidRDefault="00CB7D2D" w:rsidP="00CB7D2D">
      <w:pPr>
        <w:numPr>
          <w:ilvl w:val="0"/>
          <w:numId w:val="23"/>
        </w:numPr>
        <w:shd w:val="clear" w:color="auto" w:fill="FFFFFF" w:themeFill="background1"/>
        <w:tabs>
          <w:tab w:val="left" w:pos="284"/>
          <w:tab w:val="right" w:pos="9531"/>
        </w:tabs>
        <w:spacing w:before="120"/>
        <w:ind w:left="288" w:hanging="288"/>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Adresa de e-mail sau pagina web oficială de la care se va putea obține accesul la documentația de atribuire: </w:t>
      </w:r>
      <w:r w:rsidRPr="00CB7D2D">
        <w:rPr>
          <w:rFonts w:asciiTheme="minorHAnsi" w:hAnsiTheme="minorHAnsi" w:cstheme="minorHAnsi"/>
          <w:b/>
          <w:i/>
          <w:noProof w:val="0"/>
          <w:lang w:val="en-US" w:eastAsia="ru-RU"/>
        </w:rPr>
        <w:t>documentația de atribuire este anexată în cadrul procedurii în SIA RSAP</w:t>
      </w:r>
    </w:p>
    <w:p w:rsidR="00CB7D2D" w:rsidRPr="00CB7D2D" w:rsidRDefault="00CB7D2D" w:rsidP="00CB7D2D">
      <w:pPr>
        <w:numPr>
          <w:ilvl w:val="0"/>
          <w:numId w:val="23"/>
        </w:numPr>
        <w:shd w:val="clear" w:color="auto" w:fill="FFFFFF" w:themeFill="background1"/>
        <w:tabs>
          <w:tab w:val="left" w:pos="284"/>
          <w:tab w:val="right" w:pos="9531"/>
        </w:tabs>
        <w:spacing w:before="120"/>
        <w:ind w:left="288" w:hanging="288"/>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7D2D">
        <w:rPr>
          <w:rFonts w:asciiTheme="minorHAnsi" w:hAnsiTheme="minorHAnsi" w:cstheme="minorHAnsi"/>
          <w:noProof w:val="0"/>
          <w:lang w:val="en-US"/>
        </w:rPr>
        <w:t>administrație publică locală</w:t>
      </w:r>
    </w:p>
    <w:p w:rsidR="00CB7D2D" w:rsidRPr="00CB7D2D" w:rsidRDefault="00CB7D2D" w:rsidP="00CB7D2D">
      <w:pPr>
        <w:numPr>
          <w:ilvl w:val="0"/>
          <w:numId w:val="23"/>
        </w:numPr>
        <w:shd w:val="clear" w:color="auto" w:fill="FFFFFF" w:themeFill="background1"/>
        <w:tabs>
          <w:tab w:val="left" w:pos="284"/>
          <w:tab w:val="right" w:pos="426"/>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B7D2D" w:rsidRPr="00CB7D2D" w:rsidTr="00CB7D2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7D2D" w:rsidRPr="00CB7D2D" w:rsidRDefault="00CB7D2D" w:rsidP="00CB7D2D">
            <w:pPr>
              <w:shd w:val="clear" w:color="auto" w:fill="FFFFFF" w:themeFill="background1"/>
              <w:spacing w:before="120"/>
              <w:jc w:val="center"/>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Valoarea estimată</w:t>
            </w:r>
            <w:r w:rsidRPr="00CB7D2D">
              <w:rPr>
                <w:rFonts w:asciiTheme="minorHAnsi" w:hAnsiTheme="minorHAnsi" w:cstheme="minorHAnsi"/>
                <w:b/>
                <w:noProof w:val="0"/>
                <w:lang w:val="en-US" w:eastAsia="ru-RU"/>
              </w:rPr>
              <w:br/>
              <w:t>(se va indica pentru fiecare lot în parte)</w:t>
            </w:r>
          </w:p>
        </w:tc>
      </w:tr>
      <w:tr w:rsidR="00CB7D2D" w:rsidRPr="00CB7D2D" w:rsidTr="00CB7D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b/>
                <w:noProof w:val="0"/>
                <w:lang w:val="en-US"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p>
        </w:tc>
      </w:tr>
      <w:tr w:rsidR="00CB7D2D" w:rsidRPr="00CB7D2D" w:rsidTr="00CB7D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noProof w:val="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i/>
                <w:noProof w:val="0"/>
                <w:lang w:val="en-US"/>
              </w:rPr>
              <w:t>45233222-1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noProof w:val="0"/>
                <w:lang w:val="en-US" w:eastAsia="ru-RU"/>
              </w:rPr>
              <w:t>Instalarea pavajului la Casa de Cultura din s. Elizaveta, str. Magnet, 13 mun. Balti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noProof w:val="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noProof w:val="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noProof w:val="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noProof w:val="0"/>
                <w:lang w:val="en-US" w:eastAsia="ru-RU"/>
              </w:rPr>
              <w:t>373130</w:t>
            </w:r>
          </w:p>
        </w:tc>
      </w:tr>
      <w:tr w:rsidR="00CB7D2D" w:rsidRPr="00CB7D2D" w:rsidTr="00CB7D2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b/>
                <w:noProof w:val="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7D2D" w:rsidRPr="00CB7D2D" w:rsidRDefault="00CB7D2D" w:rsidP="00CB7D2D">
            <w:pPr>
              <w:shd w:val="clear" w:color="auto" w:fill="FFFFFF" w:themeFill="background1"/>
              <w:spacing w:before="120"/>
              <w:jc w:val="center"/>
              <w:rPr>
                <w:rFonts w:asciiTheme="minorHAnsi" w:hAnsiTheme="minorHAnsi" w:cstheme="minorHAnsi"/>
                <w:noProof w:val="0"/>
                <w:lang w:val="en-US" w:eastAsia="ru-RU"/>
              </w:rPr>
            </w:pPr>
            <w:r w:rsidRPr="00CB7D2D">
              <w:rPr>
                <w:rFonts w:asciiTheme="minorHAnsi" w:hAnsiTheme="minorHAnsi" w:cstheme="minorHAnsi"/>
                <w:b/>
                <w:noProof w:val="0"/>
                <w:lang w:val="en-US" w:eastAsia="ru-RU"/>
              </w:rPr>
              <w:t>373130</w:t>
            </w:r>
            <w:r w:rsidRPr="00CB7D2D">
              <w:rPr>
                <w:rFonts w:asciiTheme="minorHAnsi" w:hAnsiTheme="minorHAnsi" w:cstheme="minorHAnsi"/>
                <w:b/>
                <w:bCs/>
                <w:noProof w:val="0"/>
                <w:lang w:val="en-US"/>
              </w:rPr>
              <w:t xml:space="preserve"> </w:t>
            </w:r>
          </w:p>
        </w:tc>
      </w:tr>
    </w:tbl>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În cazul procedurilor de preselecție se indică numărul minim al candidaţilor şi, dacă este cazul, numărul maxim al acestora. </w:t>
      </w:r>
      <w:r w:rsidRPr="00CB7D2D">
        <w:rPr>
          <w:rFonts w:asciiTheme="minorHAnsi" w:hAnsiTheme="minorHAnsi" w:cstheme="minorHAnsi"/>
          <w:noProof w:val="0"/>
          <w:lang w:val="en-US"/>
        </w:rPr>
        <w:t>Nu este aplicabil</w:t>
      </w:r>
    </w:p>
    <w:p w:rsidR="00CB7D2D" w:rsidRPr="00CB7D2D" w:rsidRDefault="00CB7D2D" w:rsidP="00CB7D2D">
      <w:pPr>
        <w:numPr>
          <w:ilvl w:val="0"/>
          <w:numId w:val="23"/>
        </w:numPr>
        <w:shd w:val="clear" w:color="auto" w:fill="FFFFFF" w:themeFill="background1"/>
        <w:tabs>
          <w:tab w:val="right" w:pos="426"/>
        </w:tabs>
        <w:ind w:left="357"/>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În cazul în care contractul este împărțit pe loturi, un operator economic poate depune </w:t>
      </w:r>
    </w:p>
    <w:p w:rsidR="00CB7D2D" w:rsidRPr="00CB7D2D" w:rsidRDefault="00CB7D2D" w:rsidP="00CB7D2D">
      <w:pPr>
        <w:shd w:val="clear" w:color="auto" w:fill="FFFFFF" w:themeFill="background1"/>
        <w:tabs>
          <w:tab w:val="right" w:pos="426"/>
        </w:tabs>
        <w:ind w:left="357"/>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oferta (se va selecta):</w:t>
      </w:r>
    </w:p>
    <w:p w:rsidR="00CB7D2D" w:rsidRPr="00CB7D2D" w:rsidRDefault="00CB7D2D" w:rsidP="00CB7D2D">
      <w:pPr>
        <w:shd w:val="clear" w:color="auto" w:fill="FFFFFF" w:themeFill="background1"/>
        <w:tabs>
          <w:tab w:val="right" w:pos="426"/>
        </w:tabs>
        <w:ind w:left="357"/>
        <w:rPr>
          <w:rFonts w:asciiTheme="minorHAnsi" w:hAnsiTheme="minorHAnsi" w:cstheme="minorHAnsi"/>
          <w:b/>
          <w:noProof w:val="0"/>
          <w:lang w:val="en-US" w:eastAsia="ru-RU"/>
        </w:rPr>
      </w:pPr>
    </w:p>
    <w:p w:rsidR="00CB7D2D" w:rsidRPr="00CB7D2D" w:rsidRDefault="00CB7D2D" w:rsidP="00CB7D2D">
      <w:pPr>
        <w:numPr>
          <w:ilvl w:val="0"/>
          <w:numId w:val="24"/>
        </w:numPr>
        <w:shd w:val="clear" w:color="auto" w:fill="FFFFFF" w:themeFill="background1"/>
        <w:tabs>
          <w:tab w:val="right" w:pos="426"/>
        </w:tabs>
        <w:rPr>
          <w:rFonts w:asciiTheme="minorHAnsi" w:hAnsiTheme="minorHAnsi" w:cstheme="minorHAnsi"/>
          <w:noProof w:val="0"/>
          <w:lang w:val="en-US" w:eastAsia="ru-RU"/>
        </w:rPr>
      </w:pPr>
      <w:r w:rsidRPr="00CB7D2D">
        <w:rPr>
          <w:rFonts w:asciiTheme="minorHAnsi" w:hAnsiTheme="minorHAnsi" w:cstheme="minorHAnsi"/>
          <w:b/>
          <w:noProof w:val="0"/>
          <w:lang w:val="en-US" w:eastAsia="ru-RU"/>
        </w:rPr>
        <w:t>Pentru un singur lot</w:t>
      </w:r>
      <w:r w:rsidRPr="00CB7D2D">
        <w:rPr>
          <w:rFonts w:asciiTheme="minorHAnsi" w:hAnsiTheme="minorHAnsi" w:cstheme="minorHAnsi"/>
          <w:noProof w:val="0"/>
          <w:lang w:val="en-US" w:eastAsia="ru-RU"/>
        </w:rPr>
        <w:t>;</w:t>
      </w:r>
    </w:p>
    <w:p w:rsidR="00CB7D2D" w:rsidRPr="00CB7D2D" w:rsidRDefault="00CB7D2D" w:rsidP="00CB7D2D">
      <w:pPr>
        <w:numPr>
          <w:ilvl w:val="0"/>
          <w:numId w:val="24"/>
        </w:numPr>
        <w:shd w:val="clear" w:color="auto" w:fill="FFFFFF" w:themeFill="background1"/>
        <w:tabs>
          <w:tab w:val="right" w:pos="426"/>
        </w:tabs>
        <w:rPr>
          <w:rFonts w:asciiTheme="minorHAnsi" w:hAnsiTheme="minorHAnsi" w:cstheme="minorHAnsi"/>
          <w:noProof w:val="0"/>
          <w:lang w:val="en-US" w:eastAsia="ru-RU"/>
        </w:rPr>
      </w:pPr>
      <w:r w:rsidRPr="00CB7D2D">
        <w:rPr>
          <w:rFonts w:asciiTheme="minorHAnsi" w:hAnsiTheme="minorHAnsi" w:cstheme="minorHAnsi"/>
          <w:noProof w:val="0"/>
          <w:lang w:val="en-US" w:eastAsia="ru-RU"/>
        </w:rPr>
        <w:t>Pentru mai multe loturi;</w:t>
      </w:r>
    </w:p>
    <w:p w:rsidR="00CB7D2D" w:rsidRPr="00CB7D2D" w:rsidRDefault="00CB7D2D" w:rsidP="00CB7D2D">
      <w:pPr>
        <w:numPr>
          <w:ilvl w:val="0"/>
          <w:numId w:val="24"/>
        </w:numPr>
        <w:shd w:val="clear" w:color="auto" w:fill="FFFFFF" w:themeFill="background1"/>
        <w:tabs>
          <w:tab w:val="right" w:pos="426"/>
        </w:tabs>
        <w:rPr>
          <w:rFonts w:asciiTheme="minorHAnsi" w:hAnsiTheme="minorHAnsi" w:cstheme="minorHAnsi"/>
          <w:noProof w:val="0"/>
          <w:lang w:val="en-US" w:eastAsia="ru-RU"/>
        </w:rPr>
      </w:pPr>
      <w:r w:rsidRPr="00CB7D2D">
        <w:rPr>
          <w:rFonts w:asciiTheme="minorHAnsi" w:hAnsiTheme="minorHAnsi" w:cstheme="minorHAnsi"/>
          <w:noProof w:val="0"/>
          <w:lang w:val="en-US" w:eastAsia="ru-RU"/>
        </w:rPr>
        <w:t>Pentru toate loturile;</w:t>
      </w:r>
    </w:p>
    <w:p w:rsidR="00CB7D2D" w:rsidRPr="00CB7D2D" w:rsidRDefault="00CB7D2D" w:rsidP="00CB7D2D">
      <w:pPr>
        <w:numPr>
          <w:ilvl w:val="0"/>
          <w:numId w:val="24"/>
        </w:numPr>
        <w:shd w:val="clear" w:color="auto" w:fill="FFFFFF" w:themeFill="background1"/>
        <w:tabs>
          <w:tab w:val="right" w:pos="426"/>
        </w:tabs>
        <w:rPr>
          <w:rFonts w:asciiTheme="minorHAnsi" w:hAnsiTheme="minorHAnsi" w:cstheme="minorHAnsi"/>
          <w:noProof w:val="0"/>
          <w:lang w:val="en-US" w:eastAsia="ru-RU"/>
        </w:rPr>
      </w:pPr>
      <w:r w:rsidRPr="00CB7D2D">
        <w:rPr>
          <w:rFonts w:asciiTheme="minorHAnsi" w:hAnsiTheme="minorHAnsi" w:cstheme="minorHAnsi"/>
          <w:noProof w:val="0"/>
          <w:lang w:val="en-US" w:eastAsia="ru-RU"/>
        </w:rPr>
        <w:t>Alte limitări privind numărul de loturi care pot fi atribuite aceluiași ofertant___________</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Admiterea sau interzicerea ofertelor alternative: </w:t>
      </w:r>
      <w:r w:rsidRPr="00CB7D2D">
        <w:rPr>
          <w:rFonts w:asciiTheme="minorHAnsi" w:hAnsiTheme="minorHAnsi" w:cstheme="minorHAnsi"/>
          <w:noProof w:val="0"/>
          <w:lang w:val="en-US"/>
        </w:rPr>
        <w:t>nu se admite</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Termenii și condițiile de prestare/executare solicitați: </w:t>
      </w:r>
      <w:r w:rsidR="005935DF">
        <w:rPr>
          <w:rFonts w:asciiTheme="minorHAnsi" w:hAnsiTheme="minorHAnsi" w:cstheme="minorHAnsi"/>
          <w:noProof w:val="0"/>
          <w:lang w:val="en-US"/>
        </w:rPr>
        <w:t>o lună</w:t>
      </w:r>
      <w:r w:rsidRPr="00CB7D2D">
        <w:rPr>
          <w:rFonts w:asciiTheme="minorHAnsi" w:hAnsiTheme="minorHAnsi" w:cstheme="minorHAnsi"/>
          <w:noProof w:val="0"/>
          <w:lang w:val="en-US"/>
        </w:rPr>
        <w:t xml:space="preserve"> de la încheierea contractului</w:t>
      </w:r>
    </w:p>
    <w:p w:rsidR="00CB7D2D" w:rsidRPr="00CB7D2D" w:rsidRDefault="00CB7D2D" w:rsidP="00CB7D2D">
      <w:pPr>
        <w:numPr>
          <w:ilvl w:val="0"/>
          <w:numId w:val="23"/>
        </w:numPr>
        <w:shd w:val="clear" w:color="auto" w:fill="FFFFFF" w:themeFill="background1"/>
        <w:tabs>
          <w:tab w:val="left" w:pos="0"/>
          <w:tab w:val="left" w:pos="284"/>
          <w:tab w:val="left" w:pos="426"/>
        </w:tabs>
        <w:spacing w:before="120"/>
        <w:ind w:left="284" w:hanging="284"/>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Termenul de valabilitate a contractului: </w:t>
      </w:r>
      <w:r w:rsidR="005935DF">
        <w:rPr>
          <w:rFonts w:asciiTheme="minorHAnsi" w:hAnsiTheme="minorHAnsi" w:cstheme="minorHAnsi"/>
          <w:noProof w:val="0"/>
          <w:lang w:val="en-US"/>
        </w:rPr>
        <w:t>30</w:t>
      </w:r>
      <w:r w:rsidRPr="00CB7D2D">
        <w:rPr>
          <w:rFonts w:asciiTheme="minorHAnsi" w:hAnsiTheme="minorHAnsi" w:cstheme="minorHAnsi"/>
          <w:noProof w:val="0"/>
          <w:lang w:val="en-US"/>
        </w:rPr>
        <w:t>.12.2023</w:t>
      </w:r>
    </w:p>
    <w:p w:rsidR="00CB7D2D" w:rsidRPr="00CB7D2D" w:rsidRDefault="00CB7D2D" w:rsidP="00CB7D2D">
      <w:pPr>
        <w:numPr>
          <w:ilvl w:val="0"/>
          <w:numId w:val="23"/>
        </w:numPr>
        <w:tabs>
          <w:tab w:val="right" w:pos="426"/>
        </w:tabs>
        <w:spacing w:before="120"/>
        <w:ind w:left="360"/>
        <w:rPr>
          <w:rFonts w:asciiTheme="minorHAnsi" w:hAnsiTheme="minorHAnsi" w:cstheme="minorHAnsi"/>
          <w:noProof w:val="0"/>
          <w:lang w:val="en-US" w:eastAsia="ru-RU"/>
        </w:rPr>
      </w:pPr>
      <w:r w:rsidRPr="00CB7D2D">
        <w:rPr>
          <w:rFonts w:asciiTheme="minorHAnsi" w:hAnsiTheme="minorHAnsi" w:cstheme="minorHAnsi"/>
          <w:b/>
          <w:noProof w:val="0"/>
          <w:lang w:val="en-US" w:eastAsia="ru-RU"/>
        </w:rPr>
        <w:t xml:space="preserve">Contract de achiziție rezervat atelierelor protejate sau că acesta poate fi executat numai în cadrul unor programe de angajare protejată (după caz): </w:t>
      </w:r>
      <w:r w:rsidRPr="00CB7D2D">
        <w:rPr>
          <w:rFonts w:asciiTheme="minorHAnsi" w:hAnsiTheme="minorHAnsi" w:cstheme="minorHAnsi"/>
          <w:noProof w:val="0"/>
          <w:lang w:val="en-US"/>
        </w:rPr>
        <w:t>Nu</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noProof w:val="0"/>
          <w:lang w:val="en-US" w:eastAsia="ru-RU"/>
        </w:rPr>
      </w:pPr>
      <w:r w:rsidRPr="00CB7D2D">
        <w:rPr>
          <w:rFonts w:asciiTheme="minorHAnsi" w:hAnsiTheme="minorHAnsi" w:cstheme="minorHAnsi"/>
          <w:b/>
          <w:noProof w:val="0"/>
          <w:lang w:val="en-US" w:eastAsia="ru-RU"/>
        </w:rPr>
        <w:t xml:space="preserve">Prestarea serviciului este rezervată unei anumite profesii în temeiul unor legisau al unor acte administrative (după caz): </w:t>
      </w:r>
      <w:r w:rsidRPr="00CB7D2D">
        <w:rPr>
          <w:rFonts w:asciiTheme="minorHAnsi" w:hAnsiTheme="minorHAnsi" w:cstheme="minorHAnsi"/>
          <w:noProof w:val="0"/>
          <w:lang w:val="en-US"/>
        </w:rPr>
        <w:t>Nu este rezervată</w:t>
      </w:r>
      <w:r w:rsidRPr="00CB7D2D">
        <w:rPr>
          <w:rFonts w:asciiTheme="minorHAnsi" w:hAnsiTheme="minorHAnsi" w:cstheme="minorHAnsi"/>
          <w:b/>
          <w:noProof w:val="0"/>
          <w:lang w:val="en-US" w:eastAsia="ru-RU"/>
        </w:rPr>
        <w:t xml:space="preserve"> </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6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811"/>
        <w:gridCol w:w="3561"/>
        <w:gridCol w:w="1749"/>
      </w:tblGrid>
      <w:tr w:rsidR="00CB7D2D" w:rsidRPr="00CB7D2D" w:rsidTr="00CB7D2D">
        <w:trPr>
          <w:trHeight w:val="791"/>
        </w:trPr>
        <w:tc>
          <w:tcPr>
            <w:tcW w:w="576" w:type="dxa"/>
          </w:tcPr>
          <w:p w:rsidR="00CB7D2D" w:rsidRPr="00CB7D2D" w:rsidRDefault="00CB7D2D" w:rsidP="00CB7D2D">
            <w:pPr>
              <w:spacing w:before="119"/>
              <w:ind w:left="107" w:right="102"/>
              <w:rPr>
                <w:rFonts w:cstheme="minorHAnsi"/>
                <w:b/>
                <w:noProof w:val="0"/>
              </w:rPr>
            </w:pPr>
            <w:r w:rsidRPr="00CB7D2D">
              <w:rPr>
                <w:rFonts w:cstheme="minorHAnsi"/>
                <w:b/>
                <w:noProof w:val="0"/>
                <w:spacing w:val="-1"/>
              </w:rPr>
              <w:lastRenderedPageBreak/>
              <w:t>Nr.</w:t>
            </w:r>
            <w:r w:rsidRPr="00CB7D2D">
              <w:rPr>
                <w:rFonts w:cstheme="minorHAnsi"/>
                <w:b/>
                <w:noProof w:val="0"/>
                <w:spacing w:val="-57"/>
              </w:rPr>
              <w:t xml:space="preserve"> </w:t>
            </w:r>
            <w:r w:rsidRPr="00CB7D2D">
              <w:rPr>
                <w:rFonts w:cstheme="minorHAnsi"/>
                <w:b/>
                <w:noProof w:val="0"/>
              </w:rPr>
              <w:t>d/o</w:t>
            </w:r>
          </w:p>
        </w:tc>
        <w:tc>
          <w:tcPr>
            <w:tcW w:w="3811" w:type="dxa"/>
          </w:tcPr>
          <w:p w:rsidR="00CB7D2D" w:rsidRPr="00CB7D2D" w:rsidRDefault="00CB7D2D" w:rsidP="00CB7D2D">
            <w:pPr>
              <w:spacing w:before="119"/>
              <w:ind w:left="386"/>
              <w:rPr>
                <w:rFonts w:cstheme="minorHAnsi"/>
                <w:b/>
                <w:noProof w:val="0"/>
              </w:rPr>
            </w:pPr>
            <w:r w:rsidRPr="00CB7D2D">
              <w:rPr>
                <w:rFonts w:cstheme="minorHAnsi"/>
                <w:b/>
                <w:noProof w:val="0"/>
              </w:rPr>
              <w:t>Descrierea</w:t>
            </w:r>
            <w:r w:rsidRPr="00CB7D2D">
              <w:rPr>
                <w:rFonts w:cstheme="minorHAnsi"/>
                <w:b/>
                <w:noProof w:val="0"/>
                <w:spacing w:val="-5"/>
              </w:rPr>
              <w:t xml:space="preserve"> </w:t>
            </w:r>
            <w:r w:rsidRPr="00CB7D2D">
              <w:rPr>
                <w:rFonts w:cstheme="minorHAnsi"/>
                <w:b/>
                <w:noProof w:val="0"/>
              </w:rPr>
              <w:t>criteriului/cerinței</w:t>
            </w:r>
          </w:p>
        </w:tc>
        <w:tc>
          <w:tcPr>
            <w:tcW w:w="3561" w:type="dxa"/>
          </w:tcPr>
          <w:p w:rsidR="00CB7D2D" w:rsidRPr="00CB7D2D" w:rsidRDefault="00CB7D2D" w:rsidP="00CB7D2D">
            <w:pPr>
              <w:spacing w:before="119"/>
              <w:ind w:left="107" w:right="268"/>
              <w:rPr>
                <w:rFonts w:cstheme="minorHAnsi"/>
                <w:b/>
                <w:noProof w:val="0"/>
              </w:rPr>
            </w:pPr>
            <w:r w:rsidRPr="00CB7D2D">
              <w:rPr>
                <w:rFonts w:cstheme="minorHAnsi"/>
                <w:b/>
                <w:noProof w:val="0"/>
              </w:rPr>
              <w:t>Mod de demonstrare a</w:t>
            </w:r>
            <w:r w:rsidRPr="00CB7D2D">
              <w:rPr>
                <w:rFonts w:cstheme="minorHAnsi"/>
                <w:b/>
                <w:noProof w:val="0"/>
                <w:spacing w:val="1"/>
              </w:rPr>
              <w:t xml:space="preserve"> </w:t>
            </w:r>
            <w:r w:rsidRPr="00CB7D2D">
              <w:rPr>
                <w:rFonts w:cstheme="minorHAnsi"/>
                <w:b/>
                <w:noProof w:val="0"/>
              </w:rPr>
              <w:t>îndeplinirii</w:t>
            </w:r>
            <w:r w:rsidRPr="00CB7D2D">
              <w:rPr>
                <w:rFonts w:cstheme="minorHAnsi"/>
                <w:b/>
                <w:noProof w:val="0"/>
                <w:spacing w:val="-11"/>
              </w:rPr>
              <w:t xml:space="preserve"> </w:t>
            </w:r>
            <w:r w:rsidRPr="00CB7D2D">
              <w:rPr>
                <w:rFonts w:cstheme="minorHAnsi"/>
                <w:b/>
                <w:noProof w:val="0"/>
              </w:rPr>
              <w:t>criteriului/cerinței:</w:t>
            </w:r>
          </w:p>
        </w:tc>
        <w:tc>
          <w:tcPr>
            <w:tcW w:w="1749" w:type="dxa"/>
          </w:tcPr>
          <w:p w:rsidR="00CB7D2D" w:rsidRPr="00CB7D2D" w:rsidRDefault="00CB7D2D" w:rsidP="00CB7D2D">
            <w:pPr>
              <w:spacing w:before="119"/>
              <w:ind w:left="110" w:right="75" w:firstLine="2"/>
              <w:rPr>
                <w:rFonts w:cstheme="minorHAnsi"/>
                <w:b/>
                <w:noProof w:val="0"/>
              </w:rPr>
            </w:pPr>
            <w:r w:rsidRPr="00CB7D2D">
              <w:rPr>
                <w:rFonts w:cstheme="minorHAnsi"/>
                <w:b/>
                <w:noProof w:val="0"/>
              </w:rPr>
              <w:t>Nivelul minim/</w:t>
            </w:r>
            <w:r w:rsidRPr="00CB7D2D">
              <w:rPr>
                <w:rFonts w:cstheme="minorHAnsi"/>
                <w:b/>
                <w:noProof w:val="0"/>
                <w:spacing w:val="-57"/>
              </w:rPr>
              <w:t xml:space="preserve"> </w:t>
            </w:r>
            <w:r w:rsidRPr="00CB7D2D">
              <w:rPr>
                <w:rFonts w:cstheme="minorHAnsi"/>
                <w:b/>
                <w:noProof w:val="0"/>
              </w:rPr>
              <w:t>Obligativitatea</w:t>
            </w:r>
          </w:p>
        </w:tc>
      </w:tr>
      <w:tr w:rsidR="00CB7D2D" w:rsidRPr="00CB7D2D" w:rsidTr="00CB7D2D">
        <w:trPr>
          <w:trHeight w:val="518"/>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t>1</w:t>
            </w:r>
          </w:p>
        </w:tc>
        <w:tc>
          <w:tcPr>
            <w:tcW w:w="3811" w:type="dxa"/>
          </w:tcPr>
          <w:p w:rsidR="00CB7D2D" w:rsidRPr="00CB7D2D" w:rsidRDefault="00CB7D2D" w:rsidP="00CB7D2D">
            <w:pPr>
              <w:spacing w:before="121"/>
              <w:ind w:left="107"/>
              <w:rPr>
                <w:rFonts w:cstheme="minorHAnsi"/>
                <w:noProof w:val="0"/>
              </w:rPr>
            </w:pPr>
            <w:r w:rsidRPr="00CB7D2D">
              <w:rPr>
                <w:rFonts w:cstheme="minorHAnsi"/>
                <w:noProof w:val="0"/>
              </w:rPr>
              <w:t>Propunerea</w:t>
            </w:r>
            <w:r w:rsidRPr="00CB7D2D">
              <w:rPr>
                <w:rFonts w:cstheme="minorHAnsi"/>
                <w:noProof w:val="0"/>
                <w:spacing w:val="-3"/>
              </w:rPr>
              <w:t xml:space="preserve"> </w:t>
            </w:r>
            <w:r w:rsidRPr="00CB7D2D">
              <w:rPr>
                <w:rFonts w:cstheme="minorHAnsi"/>
                <w:noProof w:val="0"/>
              </w:rPr>
              <w:t>financiară</w:t>
            </w:r>
          </w:p>
        </w:tc>
        <w:tc>
          <w:tcPr>
            <w:tcW w:w="3561" w:type="dxa"/>
          </w:tcPr>
          <w:p w:rsidR="00CB7D2D" w:rsidRPr="00CB7D2D" w:rsidRDefault="00CB7D2D" w:rsidP="00CB7D2D">
            <w:pPr>
              <w:spacing w:before="121"/>
              <w:ind w:left="107"/>
              <w:rPr>
                <w:rFonts w:cstheme="minorHAnsi"/>
                <w:noProof w:val="0"/>
              </w:rPr>
            </w:pPr>
            <w:r w:rsidRPr="00CB7D2D">
              <w:rPr>
                <w:rFonts w:cstheme="minorHAnsi"/>
                <w:noProof w:val="0"/>
              </w:rPr>
              <w:t>Oferta</w:t>
            </w:r>
            <w:r w:rsidRPr="00CB7D2D">
              <w:rPr>
                <w:rFonts w:cstheme="minorHAnsi"/>
                <w:noProof w:val="0"/>
                <w:spacing w:val="-3"/>
              </w:rPr>
              <w:t xml:space="preserve"> </w:t>
            </w:r>
            <w:r w:rsidRPr="00CB7D2D">
              <w:rPr>
                <w:rFonts w:cstheme="minorHAnsi"/>
                <w:noProof w:val="0"/>
              </w:rPr>
              <w:t>de</w:t>
            </w:r>
            <w:r w:rsidRPr="00CB7D2D">
              <w:rPr>
                <w:rFonts w:cstheme="minorHAnsi"/>
                <w:noProof w:val="0"/>
                <w:spacing w:val="-2"/>
              </w:rPr>
              <w:t xml:space="preserve"> </w:t>
            </w:r>
            <w:r w:rsidRPr="00CB7D2D">
              <w:rPr>
                <w:rFonts w:cstheme="minorHAnsi"/>
                <w:noProof w:val="0"/>
              </w:rPr>
              <w:t>preț</w:t>
            </w:r>
            <w:r w:rsidRPr="00CB7D2D">
              <w:rPr>
                <w:rFonts w:cstheme="minorHAnsi"/>
                <w:noProof w:val="0"/>
                <w:spacing w:val="-1"/>
              </w:rPr>
              <w:t xml:space="preserve"> </w:t>
            </w:r>
            <w:r w:rsidRPr="00CB7D2D">
              <w:rPr>
                <w:rFonts w:cstheme="minorHAnsi"/>
                <w:noProof w:val="0"/>
              </w:rPr>
              <w:t>semnată</w:t>
            </w:r>
            <w:r w:rsidRPr="00CB7D2D">
              <w:rPr>
                <w:rFonts w:cstheme="minorHAnsi"/>
                <w:noProof w:val="0"/>
                <w:spacing w:val="-2"/>
              </w:rPr>
              <w:t xml:space="preserve"> </w:t>
            </w:r>
            <w:r w:rsidRPr="00CB7D2D">
              <w:rPr>
                <w:rFonts w:cstheme="minorHAnsi"/>
                <w:noProof w:val="0"/>
              </w:rPr>
              <w:t>electronic</w:t>
            </w:r>
          </w:p>
        </w:tc>
        <w:tc>
          <w:tcPr>
            <w:tcW w:w="1749" w:type="dxa"/>
          </w:tcPr>
          <w:p w:rsidR="00CB7D2D" w:rsidRPr="00CB7D2D" w:rsidRDefault="00CB7D2D" w:rsidP="00CB7D2D">
            <w:pPr>
              <w:spacing w:before="121"/>
              <w:ind w:left="110"/>
              <w:rPr>
                <w:rFonts w:cstheme="minorHAnsi"/>
                <w:noProof w:val="0"/>
              </w:rPr>
            </w:pPr>
            <w:r w:rsidRPr="00CB7D2D">
              <w:rPr>
                <w:rFonts w:cstheme="minorHAnsi"/>
                <w:noProof w:val="0"/>
              </w:rPr>
              <w:t>DA</w:t>
            </w:r>
          </w:p>
        </w:tc>
      </w:tr>
      <w:tr w:rsidR="00CB7D2D" w:rsidRPr="00CB7D2D" w:rsidTr="00CB7D2D">
        <w:trPr>
          <w:trHeight w:val="1619"/>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2</w:t>
            </w:r>
          </w:p>
        </w:tc>
        <w:tc>
          <w:tcPr>
            <w:tcW w:w="3811" w:type="dxa"/>
          </w:tcPr>
          <w:p w:rsidR="00CB7D2D" w:rsidRPr="00CB7D2D" w:rsidRDefault="00CB7D2D" w:rsidP="00CB7D2D">
            <w:pPr>
              <w:spacing w:before="119"/>
              <w:ind w:left="107"/>
              <w:rPr>
                <w:rFonts w:cstheme="minorHAnsi"/>
                <w:noProof w:val="0"/>
              </w:rPr>
            </w:pPr>
            <w:r w:rsidRPr="00CB7D2D">
              <w:rPr>
                <w:rFonts w:cstheme="minorHAnsi"/>
                <w:noProof w:val="0"/>
              </w:rPr>
              <w:t>Propunerea</w:t>
            </w:r>
            <w:r w:rsidRPr="00CB7D2D">
              <w:rPr>
                <w:rFonts w:cstheme="minorHAnsi"/>
                <w:noProof w:val="0"/>
                <w:spacing w:val="-3"/>
              </w:rPr>
              <w:t xml:space="preserve"> </w:t>
            </w:r>
            <w:r w:rsidRPr="00CB7D2D">
              <w:rPr>
                <w:rFonts w:cstheme="minorHAnsi"/>
                <w:noProof w:val="0"/>
              </w:rPr>
              <w:t>tehnică</w:t>
            </w:r>
          </w:p>
        </w:tc>
        <w:tc>
          <w:tcPr>
            <w:tcW w:w="3561" w:type="dxa"/>
          </w:tcPr>
          <w:p w:rsidR="00CB7D2D" w:rsidRPr="00CB7D2D" w:rsidRDefault="00CB7D2D" w:rsidP="00CB7D2D">
            <w:pPr>
              <w:spacing w:before="119"/>
              <w:ind w:left="107" w:right="445"/>
              <w:rPr>
                <w:rFonts w:cstheme="minorHAnsi"/>
                <w:noProof w:val="0"/>
              </w:rPr>
            </w:pPr>
            <w:r w:rsidRPr="00CB7D2D">
              <w:rPr>
                <w:rFonts w:cstheme="minorHAnsi"/>
                <w:noProof w:val="0"/>
              </w:rPr>
              <w:t>Devizele locale de cheltuieli</w:t>
            </w:r>
            <w:r w:rsidRPr="00CB7D2D">
              <w:rPr>
                <w:rFonts w:cstheme="minorHAnsi"/>
                <w:noProof w:val="0"/>
                <w:spacing w:val="1"/>
              </w:rPr>
              <w:t xml:space="preserve"> </w:t>
            </w:r>
            <w:r w:rsidRPr="00CB7D2D">
              <w:rPr>
                <w:rFonts w:cstheme="minorHAnsi"/>
                <w:noProof w:val="0"/>
              </w:rPr>
              <w:t>aferente ofertei. Formularele</w:t>
            </w:r>
            <w:r w:rsidRPr="00CB7D2D">
              <w:rPr>
                <w:rFonts w:cstheme="minorHAnsi"/>
                <w:noProof w:val="0"/>
                <w:spacing w:val="1"/>
              </w:rPr>
              <w:t xml:space="preserve"> </w:t>
            </w:r>
            <w:r w:rsidRPr="00CB7D2D">
              <w:rPr>
                <w:rFonts w:cstheme="minorHAnsi"/>
                <w:noProof w:val="0"/>
              </w:rPr>
              <w:t>3,5,7 originale(anexa 23 din</w:t>
            </w:r>
            <w:r w:rsidRPr="00CB7D2D">
              <w:rPr>
                <w:rFonts w:cstheme="minorHAnsi"/>
                <w:noProof w:val="0"/>
                <w:spacing w:val="1"/>
              </w:rPr>
              <w:t xml:space="preserve"> </w:t>
            </w:r>
            <w:r w:rsidRPr="00CB7D2D">
              <w:rPr>
                <w:rFonts w:cstheme="minorHAnsi"/>
                <w:noProof w:val="0"/>
              </w:rPr>
              <w:t xml:space="preserve">documentația standart)semnate </w:t>
            </w:r>
            <w:r w:rsidRPr="00CB7D2D">
              <w:rPr>
                <w:rFonts w:cstheme="minorHAnsi"/>
                <w:noProof w:val="0"/>
                <w:spacing w:val="-57"/>
              </w:rPr>
              <w:t xml:space="preserve"> </w:t>
            </w:r>
            <w:r w:rsidRPr="00CB7D2D">
              <w:rPr>
                <w:rFonts w:cstheme="minorHAnsi"/>
                <w:noProof w:val="0"/>
              </w:rPr>
              <w:t>electronic.</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791"/>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3</w:t>
            </w:r>
          </w:p>
        </w:tc>
        <w:tc>
          <w:tcPr>
            <w:tcW w:w="3811" w:type="dxa"/>
          </w:tcPr>
          <w:p w:rsidR="00CB7D2D" w:rsidRPr="00CB7D2D" w:rsidRDefault="00CB7D2D" w:rsidP="00CB7D2D">
            <w:pPr>
              <w:spacing w:before="119"/>
              <w:ind w:left="107"/>
              <w:rPr>
                <w:rFonts w:cstheme="minorHAnsi"/>
                <w:noProof w:val="0"/>
              </w:rPr>
            </w:pPr>
            <w:r w:rsidRPr="00CB7D2D">
              <w:rPr>
                <w:rFonts w:cstheme="minorHAnsi"/>
                <w:noProof w:val="0"/>
              </w:rPr>
              <w:t>DUAE,Ordinul</w:t>
            </w:r>
            <w:r w:rsidRPr="00CB7D2D">
              <w:rPr>
                <w:rFonts w:cstheme="minorHAnsi"/>
                <w:noProof w:val="0"/>
                <w:spacing w:val="-1"/>
              </w:rPr>
              <w:t xml:space="preserve"> </w:t>
            </w:r>
            <w:r w:rsidRPr="00CB7D2D">
              <w:rPr>
                <w:rFonts w:cstheme="minorHAnsi"/>
                <w:noProof w:val="0"/>
              </w:rPr>
              <w:t>MF</w:t>
            </w:r>
            <w:r w:rsidRPr="00CB7D2D">
              <w:rPr>
                <w:rFonts w:cstheme="minorHAnsi"/>
                <w:noProof w:val="0"/>
                <w:spacing w:val="-3"/>
              </w:rPr>
              <w:t xml:space="preserve"> </w:t>
            </w:r>
            <w:r w:rsidRPr="00CB7D2D">
              <w:rPr>
                <w:rFonts w:cstheme="minorHAnsi"/>
                <w:noProof w:val="0"/>
              </w:rPr>
              <w:t>nr.72/2020</w:t>
            </w:r>
          </w:p>
        </w:tc>
        <w:tc>
          <w:tcPr>
            <w:tcW w:w="3561" w:type="dxa"/>
          </w:tcPr>
          <w:p w:rsidR="00CB7D2D" w:rsidRPr="00CB7D2D" w:rsidRDefault="00CB7D2D" w:rsidP="00CB7D2D">
            <w:pPr>
              <w:spacing w:before="119"/>
              <w:ind w:left="107" w:right="838"/>
              <w:rPr>
                <w:rFonts w:cstheme="minorHAnsi"/>
                <w:noProof w:val="0"/>
              </w:rPr>
            </w:pPr>
            <w:r w:rsidRPr="00CB7D2D">
              <w:rPr>
                <w:rFonts w:cstheme="minorHAnsi"/>
                <w:noProof w:val="0"/>
              </w:rPr>
              <w:t xml:space="preserve">Original, adaptat procedurii, confirmat prin semnătura </w:t>
            </w:r>
            <w:r w:rsidRPr="00CB7D2D">
              <w:rPr>
                <w:rFonts w:cstheme="minorHAnsi"/>
                <w:noProof w:val="0"/>
                <w:spacing w:val="-57"/>
              </w:rPr>
              <w:t xml:space="preserve"> </w:t>
            </w:r>
            <w:r w:rsidRPr="00CB7D2D">
              <w:rPr>
                <w:rFonts w:cstheme="minorHAnsi"/>
                <w:noProof w:val="0"/>
              </w:rPr>
              <w:t>electronică</w:t>
            </w:r>
            <w:r w:rsidRPr="00CB7D2D">
              <w:rPr>
                <w:rFonts w:cstheme="minorHAnsi"/>
                <w:noProof w:val="0"/>
                <w:spacing w:val="-2"/>
              </w:rPr>
              <w:t xml:space="preserve"> </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791"/>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4</w:t>
            </w:r>
          </w:p>
        </w:tc>
        <w:tc>
          <w:tcPr>
            <w:tcW w:w="3811" w:type="dxa"/>
          </w:tcPr>
          <w:p w:rsidR="00CB7D2D" w:rsidRPr="00CB7D2D" w:rsidRDefault="00CB7D2D" w:rsidP="00CB7D2D">
            <w:pPr>
              <w:spacing w:before="119"/>
              <w:ind w:left="107"/>
              <w:rPr>
                <w:rFonts w:cstheme="minorHAnsi"/>
                <w:noProof w:val="0"/>
              </w:rPr>
            </w:pPr>
            <w:r w:rsidRPr="00CB7D2D">
              <w:rPr>
                <w:rFonts w:cstheme="minorHAnsi"/>
                <w:noProof w:val="0"/>
              </w:rPr>
              <w:t>Neîncadrarea în situații ce determină excluderea de la procedura de atribuire, ce vin în aplicarea art. 18 din Legea nr. 131 din 03.07.2015</w:t>
            </w:r>
          </w:p>
        </w:tc>
        <w:tc>
          <w:tcPr>
            <w:tcW w:w="3561" w:type="dxa"/>
          </w:tcPr>
          <w:p w:rsidR="00CB7D2D" w:rsidRPr="00CB7D2D" w:rsidRDefault="00CB7D2D" w:rsidP="00CB7D2D">
            <w:pPr>
              <w:spacing w:before="119"/>
              <w:ind w:left="107" w:right="838"/>
              <w:rPr>
                <w:rFonts w:cstheme="minorHAnsi"/>
                <w:noProof w:val="0"/>
              </w:rPr>
            </w:pPr>
            <w:r w:rsidRPr="00CB7D2D">
              <w:rPr>
                <w:rFonts w:cstheme="minorHAnsi"/>
                <w:noProof w:val="0"/>
              </w:rPr>
              <w:t>Conform informației din DUAE</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791"/>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5</w:t>
            </w:r>
          </w:p>
        </w:tc>
        <w:tc>
          <w:tcPr>
            <w:tcW w:w="3811" w:type="dxa"/>
          </w:tcPr>
          <w:p w:rsidR="00CB7D2D" w:rsidRPr="00CB7D2D" w:rsidRDefault="00CB7D2D" w:rsidP="00CB7D2D">
            <w:pPr>
              <w:spacing w:before="119"/>
              <w:ind w:left="107"/>
              <w:rPr>
                <w:rFonts w:cstheme="minorHAnsi"/>
                <w:noProof w:val="0"/>
              </w:rPr>
            </w:pPr>
            <w:r w:rsidRPr="00CB7D2D">
              <w:rPr>
                <w:rFonts w:cstheme="minorHAnsi"/>
                <w:noProof w:val="0"/>
              </w:rPr>
              <w:t>Neimplicarea în practici frauduloase și de corupere</w:t>
            </w:r>
          </w:p>
        </w:tc>
        <w:tc>
          <w:tcPr>
            <w:tcW w:w="3561" w:type="dxa"/>
          </w:tcPr>
          <w:p w:rsidR="00CB7D2D" w:rsidRPr="00CB7D2D" w:rsidRDefault="00CB7D2D" w:rsidP="00CB7D2D">
            <w:pPr>
              <w:spacing w:before="119"/>
              <w:ind w:left="107" w:right="838"/>
              <w:rPr>
                <w:rFonts w:cstheme="minorHAnsi"/>
                <w:noProof w:val="0"/>
              </w:rPr>
            </w:pPr>
            <w:r w:rsidRPr="00CB7D2D">
              <w:rPr>
                <w:rFonts w:cstheme="minorHAnsi"/>
                <w:noProof w:val="0"/>
              </w:rPr>
              <w:t>Conform informației din DUAE</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67"/>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6</w:t>
            </w:r>
          </w:p>
        </w:tc>
        <w:tc>
          <w:tcPr>
            <w:tcW w:w="3811" w:type="dxa"/>
          </w:tcPr>
          <w:p w:rsidR="00CB7D2D" w:rsidRPr="00CB7D2D" w:rsidRDefault="00CB7D2D" w:rsidP="00CB7D2D">
            <w:pPr>
              <w:spacing w:before="119"/>
              <w:ind w:left="107"/>
              <w:rPr>
                <w:rFonts w:cstheme="minorHAnsi"/>
                <w:noProof w:val="0"/>
              </w:rPr>
            </w:pPr>
            <w:r w:rsidRPr="00CB7D2D">
              <w:rPr>
                <w:rFonts w:cstheme="minorHAnsi"/>
                <w:noProof w:val="0"/>
              </w:rPr>
              <w:t>Cerere</w:t>
            </w:r>
            <w:r w:rsidRPr="00CB7D2D">
              <w:rPr>
                <w:rFonts w:cstheme="minorHAnsi"/>
                <w:noProof w:val="0"/>
                <w:spacing w:val="-3"/>
              </w:rPr>
              <w:t xml:space="preserve"> </w:t>
            </w:r>
            <w:r w:rsidRPr="00CB7D2D">
              <w:rPr>
                <w:rFonts w:cstheme="minorHAnsi"/>
                <w:noProof w:val="0"/>
              </w:rPr>
              <w:t>de</w:t>
            </w:r>
            <w:r w:rsidRPr="00CB7D2D">
              <w:rPr>
                <w:rFonts w:cstheme="minorHAnsi"/>
                <w:noProof w:val="0"/>
                <w:spacing w:val="-2"/>
              </w:rPr>
              <w:t xml:space="preserve"> </w:t>
            </w:r>
            <w:r w:rsidRPr="00CB7D2D">
              <w:rPr>
                <w:rFonts w:cstheme="minorHAnsi"/>
                <w:noProof w:val="0"/>
              </w:rPr>
              <w:t>participare</w:t>
            </w:r>
          </w:p>
        </w:tc>
        <w:tc>
          <w:tcPr>
            <w:tcW w:w="3561" w:type="dxa"/>
          </w:tcPr>
          <w:p w:rsidR="00CB7D2D" w:rsidRPr="00CB7D2D" w:rsidRDefault="00CB7D2D" w:rsidP="00CB7D2D">
            <w:pPr>
              <w:spacing w:before="119"/>
              <w:ind w:left="107" w:right="251"/>
              <w:rPr>
                <w:rFonts w:cstheme="minorHAnsi"/>
                <w:noProof w:val="0"/>
              </w:rPr>
            </w:pPr>
            <w:r w:rsidRPr="00CB7D2D">
              <w:rPr>
                <w:rFonts w:cstheme="minorHAnsi"/>
                <w:noProof w:val="0"/>
              </w:rPr>
              <w:t>Conform anexei nr.7 din</w:t>
            </w:r>
            <w:r w:rsidRPr="00CB7D2D">
              <w:rPr>
                <w:rFonts w:cstheme="minorHAnsi"/>
                <w:noProof w:val="0"/>
                <w:spacing w:val="1"/>
              </w:rPr>
              <w:t xml:space="preserve"> </w:t>
            </w:r>
            <w:r w:rsidRPr="00CB7D2D">
              <w:rPr>
                <w:rFonts w:cstheme="minorHAnsi"/>
                <w:noProof w:val="0"/>
              </w:rPr>
              <w:t xml:space="preserve">Documentația standart completată </w:t>
            </w:r>
            <w:r w:rsidRPr="00CB7D2D">
              <w:rPr>
                <w:rFonts w:cstheme="minorHAnsi"/>
                <w:noProof w:val="0"/>
                <w:spacing w:val="-57"/>
              </w:rPr>
              <w:t xml:space="preserve"> </w:t>
            </w:r>
            <w:r w:rsidRPr="00CB7D2D">
              <w:rPr>
                <w:rFonts w:cstheme="minorHAnsi"/>
                <w:noProof w:val="0"/>
              </w:rPr>
              <w:t>si</w:t>
            </w:r>
            <w:r w:rsidRPr="00CB7D2D">
              <w:rPr>
                <w:rFonts w:cstheme="minorHAnsi"/>
                <w:noProof w:val="0"/>
                <w:spacing w:val="-1"/>
              </w:rPr>
              <w:t xml:space="preserve"> </w:t>
            </w:r>
            <w:r w:rsidRPr="00CB7D2D">
              <w:rPr>
                <w:rFonts w:cstheme="minorHAnsi"/>
                <w:noProof w:val="0"/>
              </w:rPr>
              <w:t>semnată de</w:t>
            </w:r>
            <w:r w:rsidRPr="00CB7D2D">
              <w:rPr>
                <w:rFonts w:cstheme="minorHAnsi"/>
                <w:noProof w:val="0"/>
                <w:spacing w:val="-1"/>
              </w:rPr>
              <w:t xml:space="preserve"> </w:t>
            </w:r>
            <w:r w:rsidRPr="00CB7D2D">
              <w:rPr>
                <w:rFonts w:cstheme="minorHAnsi"/>
                <w:noProof w:val="0"/>
              </w:rPr>
              <w:t>ofertant.</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895"/>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7</w:t>
            </w:r>
          </w:p>
        </w:tc>
        <w:tc>
          <w:tcPr>
            <w:tcW w:w="3811" w:type="dxa"/>
          </w:tcPr>
          <w:p w:rsidR="00CB7D2D" w:rsidRPr="00CB7D2D" w:rsidRDefault="00CB7D2D" w:rsidP="00CB7D2D">
            <w:pPr>
              <w:spacing w:before="119"/>
              <w:ind w:left="107" w:right="110"/>
              <w:rPr>
                <w:rFonts w:cstheme="minorHAnsi"/>
                <w:noProof w:val="0"/>
              </w:rPr>
            </w:pPr>
            <w:r w:rsidRPr="00CB7D2D">
              <w:rPr>
                <w:rFonts w:cstheme="minorHAnsi"/>
                <w:noProof w:val="0"/>
              </w:rPr>
              <w:t>Dovada înregistrării PJ,în</w:t>
            </w:r>
            <w:r w:rsidRPr="00CB7D2D">
              <w:rPr>
                <w:rFonts w:cstheme="minorHAnsi"/>
                <w:noProof w:val="0"/>
                <w:spacing w:val="1"/>
              </w:rPr>
              <w:t xml:space="preserve"> </w:t>
            </w:r>
            <w:r w:rsidRPr="00CB7D2D">
              <w:rPr>
                <w:rFonts w:cstheme="minorHAnsi"/>
                <w:noProof w:val="0"/>
              </w:rPr>
              <w:t>conformitate cu prevederile legale</w:t>
            </w:r>
            <w:r w:rsidRPr="00CB7D2D">
              <w:rPr>
                <w:rFonts w:cstheme="minorHAnsi"/>
                <w:noProof w:val="0"/>
                <w:spacing w:val="1"/>
              </w:rPr>
              <w:t xml:space="preserve"> </w:t>
            </w:r>
            <w:r w:rsidRPr="00CB7D2D">
              <w:rPr>
                <w:rFonts w:cstheme="minorHAnsi"/>
                <w:noProof w:val="0"/>
              </w:rPr>
              <w:t>din</w:t>
            </w:r>
            <w:r w:rsidRPr="00CB7D2D">
              <w:rPr>
                <w:rFonts w:cstheme="minorHAnsi"/>
                <w:noProof w:val="0"/>
                <w:spacing w:val="-2"/>
              </w:rPr>
              <w:t xml:space="preserve"> </w:t>
            </w:r>
            <w:r w:rsidRPr="00CB7D2D">
              <w:rPr>
                <w:rFonts w:cstheme="minorHAnsi"/>
                <w:noProof w:val="0"/>
              </w:rPr>
              <w:t>țara</w:t>
            </w:r>
            <w:r w:rsidRPr="00CB7D2D">
              <w:rPr>
                <w:rFonts w:cstheme="minorHAnsi"/>
                <w:noProof w:val="0"/>
                <w:spacing w:val="-2"/>
              </w:rPr>
              <w:t xml:space="preserve"> </w:t>
            </w:r>
            <w:r w:rsidRPr="00CB7D2D">
              <w:rPr>
                <w:rFonts w:cstheme="minorHAnsi"/>
                <w:noProof w:val="0"/>
              </w:rPr>
              <w:t>în</w:t>
            </w:r>
            <w:r w:rsidRPr="00CB7D2D">
              <w:rPr>
                <w:rFonts w:cstheme="minorHAnsi"/>
                <w:noProof w:val="0"/>
                <w:spacing w:val="-1"/>
              </w:rPr>
              <w:t xml:space="preserve"> </w:t>
            </w:r>
            <w:r w:rsidRPr="00CB7D2D">
              <w:rPr>
                <w:rFonts w:cstheme="minorHAnsi"/>
                <w:noProof w:val="0"/>
              </w:rPr>
              <w:t>care</w:t>
            </w:r>
            <w:r w:rsidRPr="00CB7D2D">
              <w:rPr>
                <w:rFonts w:cstheme="minorHAnsi"/>
                <w:noProof w:val="0"/>
                <w:spacing w:val="-2"/>
              </w:rPr>
              <w:t xml:space="preserve"> </w:t>
            </w:r>
            <w:r w:rsidRPr="00CB7D2D">
              <w:rPr>
                <w:rFonts w:cstheme="minorHAnsi"/>
                <w:noProof w:val="0"/>
              </w:rPr>
              <w:t>ofertantul</w:t>
            </w:r>
            <w:r w:rsidRPr="00CB7D2D">
              <w:rPr>
                <w:rFonts w:cstheme="minorHAnsi"/>
                <w:noProof w:val="0"/>
                <w:spacing w:val="1"/>
              </w:rPr>
              <w:t xml:space="preserve"> </w:t>
            </w:r>
            <w:r w:rsidRPr="00CB7D2D">
              <w:rPr>
                <w:rFonts w:cstheme="minorHAnsi"/>
                <w:noProof w:val="0"/>
              </w:rPr>
              <w:t>este</w:t>
            </w:r>
            <w:r w:rsidRPr="00CB7D2D">
              <w:rPr>
                <w:rFonts w:cstheme="minorHAnsi"/>
                <w:noProof w:val="0"/>
                <w:spacing w:val="-2"/>
              </w:rPr>
              <w:t xml:space="preserve"> </w:t>
            </w:r>
            <w:r w:rsidRPr="00CB7D2D">
              <w:rPr>
                <w:rFonts w:cstheme="minorHAnsi"/>
                <w:noProof w:val="0"/>
              </w:rPr>
              <w:t>stabilit</w:t>
            </w:r>
          </w:p>
        </w:tc>
        <w:tc>
          <w:tcPr>
            <w:tcW w:w="3561" w:type="dxa"/>
          </w:tcPr>
          <w:p w:rsidR="00CB7D2D" w:rsidRPr="00CB7D2D" w:rsidRDefault="00CB7D2D" w:rsidP="00CB7D2D">
            <w:pPr>
              <w:spacing w:before="119"/>
              <w:ind w:left="107" w:right="165"/>
              <w:rPr>
                <w:rFonts w:cstheme="minorHAnsi"/>
                <w:noProof w:val="0"/>
              </w:rPr>
            </w:pPr>
            <w:r w:rsidRPr="00CB7D2D">
              <w:rPr>
                <w:rFonts w:cstheme="minorHAnsi"/>
                <w:noProof w:val="0"/>
              </w:rPr>
              <w:t>Certificat/decizie de</w:t>
            </w:r>
            <w:r w:rsidRPr="00CB7D2D">
              <w:rPr>
                <w:rFonts w:cstheme="minorHAnsi"/>
                <w:noProof w:val="0"/>
                <w:spacing w:val="1"/>
              </w:rPr>
              <w:t xml:space="preserve"> </w:t>
            </w:r>
            <w:r w:rsidRPr="00CB7D2D">
              <w:rPr>
                <w:rFonts w:cstheme="minorHAnsi"/>
                <w:noProof w:val="0"/>
              </w:rPr>
              <w:t xml:space="preserve">înregistrare/extras din Registru de </w:t>
            </w:r>
            <w:r w:rsidRPr="00CB7D2D">
              <w:rPr>
                <w:rFonts w:cstheme="minorHAnsi"/>
                <w:noProof w:val="0"/>
                <w:spacing w:val="-57"/>
              </w:rPr>
              <w:t xml:space="preserve"> </w:t>
            </w:r>
            <w:r w:rsidRPr="00CB7D2D">
              <w:rPr>
                <w:rFonts w:cstheme="minorHAnsi"/>
                <w:noProof w:val="0"/>
              </w:rPr>
              <w:t>Stat al persoanelor juridice,copie</w:t>
            </w:r>
            <w:r w:rsidRPr="00CB7D2D">
              <w:rPr>
                <w:rFonts w:cstheme="minorHAnsi"/>
                <w:noProof w:val="0"/>
                <w:spacing w:val="1"/>
              </w:rPr>
              <w:t xml:space="preserve"> </w:t>
            </w:r>
            <w:r w:rsidRPr="00CB7D2D">
              <w:rPr>
                <w:rFonts w:cstheme="minorHAnsi"/>
                <w:noProof w:val="0"/>
              </w:rPr>
              <w:t>confirmată prin aplicarea</w:t>
            </w:r>
            <w:r w:rsidRPr="00CB7D2D">
              <w:rPr>
                <w:rFonts w:cstheme="minorHAnsi"/>
                <w:noProof w:val="0"/>
                <w:spacing w:val="1"/>
              </w:rPr>
              <w:t xml:space="preserve"> </w:t>
            </w:r>
            <w:r w:rsidRPr="00CB7D2D">
              <w:rPr>
                <w:rFonts w:cstheme="minorHAnsi"/>
                <w:noProof w:val="0"/>
              </w:rPr>
              <w:t>semnăturii electronice a</w:t>
            </w:r>
            <w:r w:rsidRPr="00CB7D2D">
              <w:rPr>
                <w:rFonts w:cstheme="minorHAnsi"/>
                <w:noProof w:val="0"/>
                <w:spacing w:val="1"/>
              </w:rPr>
              <w:t xml:space="preserve"> </w:t>
            </w:r>
            <w:r w:rsidRPr="00CB7D2D">
              <w:rPr>
                <w:rFonts w:cstheme="minorHAnsi"/>
                <w:noProof w:val="0"/>
              </w:rPr>
              <w:t>ofertantului</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343"/>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8</w:t>
            </w:r>
          </w:p>
        </w:tc>
        <w:tc>
          <w:tcPr>
            <w:tcW w:w="3811" w:type="dxa"/>
          </w:tcPr>
          <w:p w:rsidR="00CB7D2D" w:rsidRPr="00CB7D2D" w:rsidRDefault="00CB7D2D" w:rsidP="00CB7D2D">
            <w:pPr>
              <w:spacing w:before="119"/>
              <w:ind w:left="107" w:right="195"/>
              <w:rPr>
                <w:rFonts w:cstheme="minorHAnsi"/>
                <w:noProof w:val="0"/>
              </w:rPr>
            </w:pPr>
            <w:r w:rsidRPr="00CB7D2D">
              <w:rPr>
                <w:rFonts w:cstheme="minorHAnsi"/>
                <w:noProof w:val="0"/>
              </w:rPr>
              <w:t>Certificat privind lipsa restanțelor la</w:t>
            </w:r>
            <w:r w:rsidRPr="00CB7D2D">
              <w:rPr>
                <w:rFonts w:cstheme="minorHAnsi"/>
                <w:noProof w:val="0"/>
                <w:spacing w:val="-57"/>
              </w:rPr>
              <w:t xml:space="preserve"> </w:t>
            </w:r>
            <w:r w:rsidRPr="00CB7D2D">
              <w:rPr>
                <w:rFonts w:cstheme="minorHAnsi"/>
                <w:noProof w:val="0"/>
              </w:rPr>
              <w:t>impozite,contribuții și taxe,eliberat</w:t>
            </w:r>
            <w:r w:rsidRPr="00CB7D2D">
              <w:rPr>
                <w:rFonts w:cstheme="minorHAnsi"/>
                <w:noProof w:val="0"/>
                <w:spacing w:val="1"/>
              </w:rPr>
              <w:t xml:space="preserve"> </w:t>
            </w:r>
            <w:r w:rsidRPr="00CB7D2D">
              <w:rPr>
                <w:rFonts w:cstheme="minorHAnsi"/>
                <w:noProof w:val="0"/>
              </w:rPr>
              <w:t>de Serviciul Fiscal de Stat,valabil la</w:t>
            </w:r>
            <w:r w:rsidRPr="00CB7D2D">
              <w:rPr>
                <w:rFonts w:cstheme="minorHAnsi"/>
                <w:noProof w:val="0"/>
                <w:spacing w:val="-57"/>
              </w:rPr>
              <w:t xml:space="preserve"> </w:t>
            </w:r>
            <w:r w:rsidRPr="00CB7D2D">
              <w:rPr>
                <w:rFonts w:cstheme="minorHAnsi"/>
                <w:noProof w:val="0"/>
              </w:rPr>
              <w:t>data</w:t>
            </w:r>
            <w:r w:rsidRPr="00CB7D2D">
              <w:rPr>
                <w:rFonts w:cstheme="minorHAnsi"/>
                <w:noProof w:val="0"/>
                <w:spacing w:val="-2"/>
              </w:rPr>
              <w:t xml:space="preserve"> </w:t>
            </w:r>
            <w:r w:rsidRPr="00CB7D2D">
              <w:rPr>
                <w:rFonts w:cstheme="minorHAnsi"/>
                <w:noProof w:val="0"/>
              </w:rPr>
              <w:t>depunerii ofertei</w:t>
            </w:r>
          </w:p>
        </w:tc>
        <w:tc>
          <w:tcPr>
            <w:tcW w:w="3561" w:type="dxa"/>
          </w:tcPr>
          <w:p w:rsidR="00CB7D2D" w:rsidRPr="00CB7D2D" w:rsidRDefault="00CB7D2D" w:rsidP="00CB7D2D">
            <w:pPr>
              <w:spacing w:before="119"/>
              <w:ind w:left="107" w:right="258"/>
              <w:rPr>
                <w:rFonts w:cstheme="minorHAnsi"/>
                <w:noProof w:val="0"/>
              </w:rPr>
            </w:pPr>
            <w:r w:rsidRPr="00CB7D2D">
              <w:rPr>
                <w:rFonts w:cstheme="minorHAnsi"/>
                <w:noProof w:val="0"/>
              </w:rPr>
              <w:t xml:space="preserve">Copie confirmată prin semnătura </w:t>
            </w:r>
            <w:r w:rsidRPr="00CB7D2D">
              <w:rPr>
                <w:rFonts w:cstheme="minorHAnsi"/>
                <w:noProof w:val="0"/>
                <w:spacing w:val="-58"/>
              </w:rPr>
              <w:t xml:space="preserve"> </w:t>
            </w:r>
            <w:r w:rsidRPr="00CB7D2D">
              <w:rPr>
                <w:rFonts w:cstheme="minorHAnsi"/>
                <w:noProof w:val="0"/>
              </w:rPr>
              <w:t>electronică</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2381"/>
        </w:trPr>
        <w:tc>
          <w:tcPr>
            <w:tcW w:w="576" w:type="dxa"/>
          </w:tcPr>
          <w:p w:rsidR="00CB7D2D" w:rsidRPr="00CB7D2D" w:rsidRDefault="00CB7D2D" w:rsidP="00CB7D2D">
            <w:pPr>
              <w:spacing w:before="119"/>
              <w:ind w:left="107"/>
              <w:rPr>
                <w:rFonts w:cstheme="minorHAnsi"/>
                <w:noProof w:val="0"/>
              </w:rPr>
            </w:pPr>
            <w:r w:rsidRPr="00CB7D2D">
              <w:rPr>
                <w:rFonts w:cstheme="minorHAnsi"/>
                <w:noProof w:val="0"/>
              </w:rPr>
              <w:t>9</w:t>
            </w:r>
          </w:p>
        </w:tc>
        <w:tc>
          <w:tcPr>
            <w:tcW w:w="3811" w:type="dxa"/>
          </w:tcPr>
          <w:p w:rsidR="00CB7D2D" w:rsidRPr="00CB7D2D" w:rsidRDefault="00CB7D2D" w:rsidP="00CB7D2D">
            <w:pPr>
              <w:spacing w:before="119"/>
              <w:ind w:left="107"/>
              <w:rPr>
                <w:rFonts w:cstheme="minorHAnsi"/>
                <w:noProof w:val="0"/>
              </w:rPr>
            </w:pPr>
            <w:r w:rsidRPr="00CB7D2D">
              <w:rPr>
                <w:rFonts w:cstheme="minorHAnsi"/>
                <w:noProof w:val="0"/>
              </w:rPr>
              <w:t>Capacitatea</w:t>
            </w:r>
            <w:r w:rsidRPr="00CB7D2D">
              <w:rPr>
                <w:rFonts w:cstheme="minorHAnsi"/>
                <w:noProof w:val="0"/>
                <w:spacing w:val="-2"/>
              </w:rPr>
              <w:t xml:space="preserve"> </w:t>
            </w:r>
            <w:r w:rsidRPr="00CB7D2D">
              <w:rPr>
                <w:rFonts w:cstheme="minorHAnsi"/>
                <w:noProof w:val="0"/>
              </w:rPr>
              <w:t>economică</w:t>
            </w:r>
            <w:r w:rsidRPr="00CB7D2D">
              <w:rPr>
                <w:rFonts w:cstheme="minorHAnsi"/>
                <w:noProof w:val="0"/>
                <w:spacing w:val="-3"/>
              </w:rPr>
              <w:t xml:space="preserve"> </w:t>
            </w:r>
            <w:r w:rsidRPr="00CB7D2D">
              <w:rPr>
                <w:rFonts w:cstheme="minorHAnsi"/>
                <w:noProof w:val="0"/>
              </w:rPr>
              <w:t>și</w:t>
            </w:r>
            <w:r w:rsidRPr="00CB7D2D">
              <w:rPr>
                <w:rFonts w:cstheme="minorHAnsi"/>
                <w:noProof w:val="0"/>
                <w:spacing w:val="-2"/>
              </w:rPr>
              <w:t xml:space="preserve"> </w:t>
            </w:r>
            <w:r w:rsidRPr="00CB7D2D">
              <w:rPr>
                <w:rFonts w:cstheme="minorHAnsi"/>
                <w:noProof w:val="0"/>
              </w:rPr>
              <w:t>financiară</w:t>
            </w:r>
          </w:p>
        </w:tc>
        <w:tc>
          <w:tcPr>
            <w:tcW w:w="3561" w:type="dxa"/>
          </w:tcPr>
          <w:p w:rsidR="00CB7D2D" w:rsidRPr="00CB7D2D" w:rsidRDefault="00CB7D2D" w:rsidP="00CB7D2D">
            <w:pPr>
              <w:spacing w:before="121"/>
              <w:ind w:left="107" w:right="155"/>
              <w:rPr>
                <w:rFonts w:cstheme="minorHAnsi"/>
                <w:noProof w:val="0"/>
              </w:rPr>
            </w:pPr>
            <w:r w:rsidRPr="00CB7D2D">
              <w:rPr>
                <w:rFonts w:cstheme="minorHAnsi"/>
                <w:noProof w:val="0"/>
              </w:rPr>
              <w:t>1.Certificat privind rechizitele</w:t>
            </w:r>
            <w:r w:rsidRPr="00CB7D2D">
              <w:rPr>
                <w:rFonts w:cstheme="minorHAnsi"/>
                <w:noProof w:val="0"/>
                <w:spacing w:val="1"/>
              </w:rPr>
              <w:t xml:space="preserve"> </w:t>
            </w:r>
            <w:r w:rsidRPr="00CB7D2D">
              <w:rPr>
                <w:rFonts w:cstheme="minorHAnsi"/>
                <w:noProof w:val="0"/>
              </w:rPr>
              <w:t>bancare</w:t>
            </w:r>
            <w:r w:rsidRPr="00CB7D2D">
              <w:rPr>
                <w:rFonts w:cstheme="minorHAnsi"/>
                <w:noProof w:val="0"/>
                <w:spacing w:val="-6"/>
              </w:rPr>
              <w:t xml:space="preserve"> </w:t>
            </w:r>
            <w:r w:rsidRPr="00CB7D2D">
              <w:rPr>
                <w:rFonts w:cstheme="minorHAnsi"/>
                <w:noProof w:val="0"/>
              </w:rPr>
              <w:t>și</w:t>
            </w:r>
            <w:r w:rsidRPr="00CB7D2D">
              <w:rPr>
                <w:rFonts w:cstheme="minorHAnsi"/>
                <w:noProof w:val="0"/>
                <w:spacing w:val="-5"/>
              </w:rPr>
              <w:t xml:space="preserve"> </w:t>
            </w:r>
            <w:r w:rsidRPr="00CB7D2D">
              <w:rPr>
                <w:rFonts w:cstheme="minorHAnsi"/>
                <w:noProof w:val="0"/>
              </w:rPr>
              <w:t>disponibilitatea</w:t>
            </w:r>
            <w:r w:rsidRPr="00CB7D2D">
              <w:rPr>
                <w:rFonts w:cstheme="minorHAnsi"/>
                <w:noProof w:val="0"/>
                <w:spacing w:val="-6"/>
              </w:rPr>
              <w:t xml:space="preserve"> </w:t>
            </w:r>
            <w:r w:rsidRPr="00CB7D2D">
              <w:rPr>
                <w:rFonts w:cstheme="minorHAnsi"/>
                <w:noProof w:val="0"/>
              </w:rPr>
              <w:t xml:space="preserve">banilor </w:t>
            </w:r>
            <w:r w:rsidRPr="00CB7D2D">
              <w:rPr>
                <w:rFonts w:cstheme="minorHAnsi"/>
                <w:noProof w:val="0"/>
                <w:spacing w:val="-57"/>
              </w:rPr>
              <w:t xml:space="preserve"> </w:t>
            </w:r>
            <w:r w:rsidRPr="00CB7D2D">
              <w:rPr>
                <w:rFonts w:cstheme="minorHAnsi"/>
                <w:noProof w:val="0"/>
              </w:rPr>
              <w:t>lichizi/resurselor creditare pentru</w:t>
            </w:r>
            <w:r w:rsidRPr="00CB7D2D">
              <w:rPr>
                <w:rFonts w:cstheme="minorHAnsi"/>
                <w:noProof w:val="0"/>
                <w:spacing w:val="1"/>
              </w:rPr>
              <w:t xml:space="preserve"> </w:t>
            </w:r>
            <w:r w:rsidRPr="00CB7D2D">
              <w:rPr>
                <w:rFonts w:cstheme="minorHAnsi"/>
                <w:noProof w:val="0"/>
              </w:rPr>
              <w:t>demararea lucrărilor în cuantum</w:t>
            </w:r>
            <w:r w:rsidRPr="00CB7D2D">
              <w:rPr>
                <w:rFonts w:cstheme="minorHAnsi"/>
                <w:noProof w:val="0"/>
                <w:spacing w:val="1"/>
              </w:rPr>
              <w:t xml:space="preserve"> </w:t>
            </w:r>
            <w:r w:rsidRPr="00CB7D2D">
              <w:rPr>
                <w:rFonts w:cstheme="minorHAnsi"/>
                <w:noProof w:val="0"/>
              </w:rPr>
              <w:t>de 30% din valoarea ofertei cu</w:t>
            </w:r>
            <w:r w:rsidRPr="00CB7D2D">
              <w:rPr>
                <w:rFonts w:cstheme="minorHAnsi"/>
                <w:noProof w:val="0"/>
                <w:spacing w:val="1"/>
              </w:rPr>
              <w:t xml:space="preserve"> </w:t>
            </w:r>
            <w:r w:rsidRPr="00CB7D2D">
              <w:rPr>
                <w:rFonts w:cstheme="minorHAnsi"/>
                <w:noProof w:val="0"/>
              </w:rPr>
              <w:t>TVA,confirmat de o bancă</w:t>
            </w:r>
            <w:r w:rsidRPr="00CB7D2D">
              <w:rPr>
                <w:rFonts w:cstheme="minorHAnsi"/>
                <w:noProof w:val="0"/>
                <w:spacing w:val="1"/>
              </w:rPr>
              <w:t xml:space="preserve"> </w:t>
            </w:r>
            <w:r w:rsidRPr="00CB7D2D">
              <w:rPr>
                <w:rFonts w:cstheme="minorHAnsi"/>
                <w:noProof w:val="0"/>
              </w:rPr>
              <w:t>comercială</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t>10</w:t>
            </w:r>
          </w:p>
        </w:tc>
        <w:tc>
          <w:tcPr>
            <w:tcW w:w="3811" w:type="dxa"/>
          </w:tcPr>
          <w:p w:rsidR="00CB7D2D" w:rsidRPr="00CB7D2D" w:rsidRDefault="00CB7D2D" w:rsidP="00CB7D2D">
            <w:pPr>
              <w:spacing w:before="121"/>
              <w:ind w:left="107" w:right="702"/>
              <w:rPr>
                <w:rFonts w:cstheme="minorHAnsi"/>
                <w:noProof w:val="0"/>
              </w:rPr>
            </w:pPr>
            <w:r w:rsidRPr="00CB7D2D">
              <w:rPr>
                <w:rFonts w:cstheme="minorHAnsi"/>
                <w:noProof w:val="0"/>
              </w:rPr>
              <w:t>Activitatea agentului economic - nu mai puțin de 3 ani</w:t>
            </w:r>
          </w:p>
        </w:tc>
        <w:tc>
          <w:tcPr>
            <w:tcW w:w="3561" w:type="dxa"/>
          </w:tcPr>
          <w:p w:rsidR="00CB7D2D" w:rsidRPr="00CB7D2D" w:rsidRDefault="00CB7D2D" w:rsidP="00CB7D2D">
            <w:pPr>
              <w:spacing w:before="121"/>
              <w:ind w:left="107" w:right="345"/>
              <w:rPr>
                <w:rFonts w:cstheme="minorHAnsi"/>
                <w:noProof w:val="0"/>
              </w:rPr>
            </w:pPr>
            <w:r w:rsidRPr="00CB7D2D">
              <w:rPr>
                <w:rFonts w:cstheme="minorHAnsi"/>
                <w:noProof w:val="0"/>
              </w:rPr>
              <w:t>Conform datelor din registrul de stat</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vMerge w:val="restart"/>
          </w:tcPr>
          <w:p w:rsidR="00CB7D2D" w:rsidRPr="00CB7D2D" w:rsidRDefault="00CB7D2D" w:rsidP="00CB7D2D">
            <w:pPr>
              <w:spacing w:before="121"/>
              <w:ind w:left="107"/>
              <w:rPr>
                <w:rFonts w:cstheme="minorHAnsi"/>
                <w:noProof w:val="0"/>
              </w:rPr>
            </w:pPr>
            <w:r w:rsidRPr="00CB7D2D">
              <w:rPr>
                <w:rFonts w:cstheme="minorHAnsi"/>
                <w:noProof w:val="0"/>
              </w:rPr>
              <w:t>11</w:t>
            </w:r>
          </w:p>
        </w:tc>
        <w:tc>
          <w:tcPr>
            <w:tcW w:w="3811" w:type="dxa"/>
            <w:vMerge w:val="restart"/>
          </w:tcPr>
          <w:p w:rsidR="00CB7D2D" w:rsidRPr="00CB7D2D" w:rsidRDefault="00CB7D2D" w:rsidP="00CB7D2D">
            <w:pPr>
              <w:spacing w:before="121"/>
              <w:ind w:left="107" w:right="702"/>
              <w:rPr>
                <w:rFonts w:cstheme="minorHAnsi"/>
                <w:noProof w:val="0"/>
              </w:rPr>
            </w:pPr>
            <w:r w:rsidRPr="00CB7D2D">
              <w:rPr>
                <w:rFonts w:eastAsia="SimSun" w:cstheme="minorHAnsi"/>
                <w:iCs/>
                <w:noProof w:val="0"/>
                <w:lang w:eastAsia="ru-RU"/>
              </w:rPr>
              <w:t>Capacitatea tehnică și/profesonală</w:t>
            </w:r>
          </w:p>
        </w:tc>
        <w:tc>
          <w:tcPr>
            <w:tcW w:w="3561" w:type="dxa"/>
          </w:tcPr>
          <w:p w:rsidR="00CB7D2D" w:rsidRPr="00CB7D2D" w:rsidRDefault="00CB7D2D" w:rsidP="00CB7D2D">
            <w:pPr>
              <w:spacing w:before="121"/>
              <w:ind w:left="107" w:right="345"/>
              <w:rPr>
                <w:rFonts w:eastAsia="SimSun" w:cstheme="minorHAnsi"/>
                <w:iCs/>
                <w:noProof w:val="0"/>
                <w:lang w:eastAsia="ru-RU"/>
              </w:rPr>
            </w:pPr>
            <w:r w:rsidRPr="00CB7D2D">
              <w:rPr>
                <w:rFonts w:eastAsia="SimSun" w:cstheme="minorHAnsi"/>
                <w:iCs/>
                <w:noProof w:val="0"/>
                <w:lang w:eastAsia="ru-RU"/>
              </w:rPr>
              <w:t xml:space="preserve">Informații referitoare la studiile,pregătirea profesională și calificarea personalului de conducere ,precum și a persoanelor responsabile pentru </w:t>
            </w:r>
            <w:r w:rsidRPr="00CB7D2D">
              <w:rPr>
                <w:rFonts w:eastAsia="SimSun" w:cstheme="minorHAnsi"/>
                <w:iCs/>
                <w:noProof w:val="0"/>
                <w:lang w:eastAsia="ru-RU"/>
              </w:rPr>
              <w:lastRenderedPageBreak/>
              <w:t xml:space="preserve">executarea lucrărilor,inclusiv a dirigintelui de șantier,atestat conform legislației (confirmat prin certificat de atestare profesională)și cu o experiență similară în domeniul lucrării ce urmează să fie excutată,conform anexei nr.15 Documentației standart  </w:t>
            </w:r>
          </w:p>
          <w:p w:rsidR="00CB7D2D" w:rsidRPr="00CB7D2D" w:rsidRDefault="00CB7D2D" w:rsidP="00CB7D2D">
            <w:pPr>
              <w:spacing w:before="121"/>
              <w:ind w:left="107" w:right="345"/>
              <w:rPr>
                <w:rFonts w:cstheme="minorHAnsi"/>
                <w:noProof w:val="0"/>
              </w:rPr>
            </w:pPr>
            <w:r w:rsidRPr="00CB7D2D">
              <w:rPr>
                <w:rFonts w:eastAsia="SimSun" w:cstheme="minorHAnsi"/>
                <w:iCs/>
                <w:noProof w:val="0"/>
                <w:lang w:eastAsia="ru-RU"/>
              </w:rPr>
              <w:t>Copia ordinului de angajare a drigintelui de șantier</w:t>
            </w:r>
          </w:p>
        </w:tc>
        <w:tc>
          <w:tcPr>
            <w:tcW w:w="1749" w:type="dxa"/>
          </w:tcPr>
          <w:p w:rsidR="00CB7D2D" w:rsidRPr="00CB7D2D" w:rsidRDefault="00CB7D2D" w:rsidP="00CB7D2D">
            <w:pPr>
              <w:rPr>
                <w:noProof w:val="0"/>
                <w:lang w:val="en-US"/>
              </w:rPr>
            </w:pPr>
            <w:r w:rsidRPr="00CB7D2D">
              <w:rPr>
                <w:rFonts w:cstheme="minorHAnsi"/>
                <w:noProof w:val="0"/>
                <w:lang w:val="en-US"/>
              </w:rPr>
              <w:lastRenderedPageBreak/>
              <w:t>DA</w:t>
            </w:r>
          </w:p>
        </w:tc>
      </w:tr>
      <w:tr w:rsidR="00CB7D2D" w:rsidRPr="00CB7D2D" w:rsidTr="00CB7D2D">
        <w:trPr>
          <w:trHeight w:val="1070"/>
        </w:trPr>
        <w:tc>
          <w:tcPr>
            <w:tcW w:w="576" w:type="dxa"/>
            <w:vMerge/>
          </w:tcPr>
          <w:p w:rsidR="00CB7D2D" w:rsidRPr="00CB7D2D" w:rsidRDefault="00CB7D2D" w:rsidP="00CB7D2D">
            <w:pPr>
              <w:spacing w:before="121"/>
              <w:ind w:left="107"/>
              <w:rPr>
                <w:rFonts w:cstheme="minorHAnsi"/>
                <w:noProof w:val="0"/>
              </w:rPr>
            </w:pPr>
          </w:p>
        </w:tc>
        <w:tc>
          <w:tcPr>
            <w:tcW w:w="3811" w:type="dxa"/>
            <w:vMerge/>
          </w:tcPr>
          <w:p w:rsidR="00CB7D2D" w:rsidRPr="00CB7D2D" w:rsidRDefault="00CB7D2D" w:rsidP="00CB7D2D">
            <w:pPr>
              <w:spacing w:before="121"/>
              <w:ind w:left="107" w:right="702"/>
              <w:rPr>
                <w:rFonts w:eastAsia="SimSun" w:cstheme="minorHAnsi"/>
                <w:iCs/>
                <w:noProof w:val="0"/>
                <w:lang w:eastAsia="ru-RU"/>
              </w:rPr>
            </w:pPr>
          </w:p>
        </w:tc>
        <w:tc>
          <w:tcPr>
            <w:tcW w:w="3561" w:type="dxa"/>
          </w:tcPr>
          <w:p w:rsidR="00CB7D2D" w:rsidRPr="00CB7D2D" w:rsidRDefault="00CB7D2D" w:rsidP="00CB7D2D">
            <w:pPr>
              <w:spacing w:before="121"/>
              <w:ind w:left="107" w:right="345"/>
              <w:rPr>
                <w:rFonts w:eastAsia="SimSun" w:cstheme="minorHAnsi"/>
                <w:iCs/>
                <w:noProof w:val="0"/>
                <w:lang w:eastAsia="ru-RU"/>
              </w:rPr>
            </w:pPr>
            <w:r w:rsidRPr="00CB7D2D">
              <w:rPr>
                <w:rFonts w:eastAsia="SimSun" w:cstheme="minorHAnsi"/>
                <w:iCs/>
                <w:noProof w:val="0"/>
                <w:lang w:eastAsia="ru-RU"/>
              </w:rPr>
              <w:t xml:space="preserve">Declarație referitoare la utilajele,instalațiile,echipamen-tele tehnice de care poate dispune operatorul economic pentru îndeplinirea corespunzătoare a contractului de lucrări conform anexei nr.14 Documentației standart  </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t>12</w:t>
            </w:r>
          </w:p>
        </w:tc>
        <w:tc>
          <w:tcPr>
            <w:tcW w:w="3811" w:type="dxa"/>
          </w:tcPr>
          <w:p w:rsidR="00CB7D2D" w:rsidRPr="00CB7D2D" w:rsidRDefault="00CB7D2D" w:rsidP="00CB7D2D">
            <w:pPr>
              <w:spacing w:before="121"/>
              <w:ind w:left="107" w:right="702"/>
              <w:rPr>
                <w:rFonts w:cstheme="minorHAnsi"/>
                <w:noProof w:val="0"/>
              </w:rPr>
            </w:pPr>
            <w:r w:rsidRPr="00CB7D2D">
              <w:rPr>
                <w:rFonts w:cstheme="minorHAnsi"/>
                <w:noProof w:val="0"/>
              </w:rPr>
              <w:t xml:space="preserve">Experiența similară privind pavarea </w:t>
            </w:r>
          </w:p>
        </w:tc>
        <w:tc>
          <w:tcPr>
            <w:tcW w:w="3561" w:type="dxa"/>
          </w:tcPr>
          <w:p w:rsidR="00CB7D2D" w:rsidRPr="00CB7D2D" w:rsidRDefault="00CB7D2D" w:rsidP="00CB7D2D">
            <w:pPr>
              <w:spacing w:before="121"/>
              <w:ind w:left="107" w:right="345"/>
              <w:rPr>
                <w:rFonts w:cstheme="minorHAnsi"/>
                <w:noProof w:val="0"/>
              </w:rPr>
            </w:pPr>
            <w:r w:rsidRPr="00CB7D2D">
              <w:rPr>
                <w:rFonts w:eastAsia="SimSun" w:cstheme="minorHAnsi"/>
                <w:iCs/>
                <w:noProof w:val="0"/>
                <w:lang w:eastAsia="ru-RU"/>
              </w:rPr>
              <w:t>Declarația privind experiența similară conform Anexei nr.12 și Declarația privind lista principalelor lucrări executate în ultimul an de activitate conform Anexei nr.13 Documentației standart  Ofertantul trebuie să demonstreze că a finalizat în ultimii 3 ani un contract ce a avut ca obiect execuția unor lucrări similare cu cele ce fac obiectul contractului, cel puțin 75 % din valoarea viitorului contract sau valoarea tuturor contractelor executate în ultimul an de activitate să fie egală sau mai mare decît valoarea viitorului contract. Ofertantul va prezenta copiile contractelor de antrepriză, procese verbale de recepție a lucrărilor.</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t>13</w:t>
            </w:r>
          </w:p>
        </w:tc>
        <w:tc>
          <w:tcPr>
            <w:tcW w:w="3811" w:type="dxa"/>
          </w:tcPr>
          <w:p w:rsidR="00CB7D2D" w:rsidRPr="00CB7D2D" w:rsidRDefault="00CB7D2D" w:rsidP="00CB7D2D">
            <w:pPr>
              <w:spacing w:before="121"/>
              <w:ind w:left="107" w:right="702"/>
              <w:rPr>
                <w:rFonts w:cstheme="minorHAnsi"/>
                <w:noProof w:val="0"/>
              </w:rPr>
            </w:pPr>
            <w:r w:rsidRPr="00CB7D2D">
              <w:rPr>
                <w:rFonts w:cstheme="minorHAnsi"/>
                <w:noProof w:val="0"/>
              </w:rPr>
              <w:t>Declarația privind valabilitatea</w:t>
            </w:r>
            <w:r w:rsidRPr="00CB7D2D">
              <w:rPr>
                <w:rFonts w:cstheme="minorHAnsi"/>
                <w:noProof w:val="0"/>
                <w:spacing w:val="-57"/>
              </w:rPr>
              <w:t xml:space="preserve"> </w:t>
            </w:r>
            <w:r w:rsidRPr="00CB7D2D">
              <w:rPr>
                <w:rFonts w:cstheme="minorHAnsi"/>
                <w:noProof w:val="0"/>
              </w:rPr>
              <w:t>ofertei</w:t>
            </w:r>
            <w:r w:rsidRPr="00CB7D2D">
              <w:rPr>
                <w:rFonts w:cstheme="minorHAnsi"/>
                <w:noProof w:val="0"/>
                <w:spacing w:val="-2"/>
              </w:rPr>
              <w:t xml:space="preserve"> </w:t>
            </w:r>
            <w:r w:rsidRPr="00CB7D2D">
              <w:rPr>
                <w:rFonts w:cstheme="minorHAnsi"/>
                <w:noProof w:val="0"/>
              </w:rPr>
              <w:t>-</w:t>
            </w:r>
            <w:r w:rsidRPr="00CB7D2D">
              <w:rPr>
                <w:rFonts w:cstheme="minorHAnsi"/>
                <w:noProof w:val="0"/>
                <w:spacing w:val="-2"/>
              </w:rPr>
              <w:t xml:space="preserve"> </w:t>
            </w:r>
            <w:r w:rsidRPr="00CB7D2D">
              <w:rPr>
                <w:rFonts w:cstheme="minorHAnsi"/>
                <w:noProof w:val="0"/>
              </w:rPr>
              <w:t>60</w:t>
            </w:r>
            <w:r w:rsidRPr="00CB7D2D">
              <w:rPr>
                <w:rFonts w:cstheme="minorHAnsi"/>
                <w:noProof w:val="0"/>
                <w:spacing w:val="1"/>
              </w:rPr>
              <w:t xml:space="preserve"> </w:t>
            </w:r>
            <w:r w:rsidRPr="00CB7D2D">
              <w:rPr>
                <w:rFonts w:cstheme="minorHAnsi"/>
                <w:noProof w:val="0"/>
              </w:rPr>
              <w:t>zile</w:t>
            </w:r>
            <w:r w:rsidRPr="00CB7D2D">
              <w:rPr>
                <w:rFonts w:cstheme="minorHAnsi"/>
                <w:noProof w:val="0"/>
                <w:spacing w:val="-3"/>
              </w:rPr>
              <w:t xml:space="preserve"> </w:t>
            </w:r>
            <w:r w:rsidRPr="00CB7D2D">
              <w:rPr>
                <w:rFonts w:cstheme="minorHAnsi"/>
                <w:noProof w:val="0"/>
              </w:rPr>
              <w:t>calendaristice</w:t>
            </w:r>
          </w:p>
        </w:tc>
        <w:tc>
          <w:tcPr>
            <w:tcW w:w="3561" w:type="dxa"/>
          </w:tcPr>
          <w:p w:rsidR="00CB7D2D" w:rsidRPr="00CB7D2D" w:rsidRDefault="00CB7D2D" w:rsidP="00CB7D2D">
            <w:pPr>
              <w:spacing w:before="121"/>
              <w:ind w:left="107" w:right="345"/>
              <w:rPr>
                <w:rFonts w:cstheme="minorHAnsi"/>
                <w:noProof w:val="0"/>
              </w:rPr>
            </w:pPr>
            <w:r w:rsidRPr="00CB7D2D">
              <w:rPr>
                <w:rFonts w:cstheme="minorHAnsi"/>
                <w:noProof w:val="0"/>
              </w:rPr>
              <w:t>Completarea anexei nr.8 a</w:t>
            </w:r>
            <w:r w:rsidRPr="00CB7D2D">
              <w:rPr>
                <w:rFonts w:cstheme="minorHAnsi"/>
                <w:noProof w:val="0"/>
                <w:spacing w:val="1"/>
              </w:rPr>
              <w:t xml:space="preserve"> </w:t>
            </w:r>
            <w:r w:rsidRPr="00CB7D2D">
              <w:rPr>
                <w:rFonts w:cstheme="minorHAnsi"/>
                <w:noProof w:val="0"/>
              </w:rPr>
              <w:t xml:space="preserve">Documentației standart semnată </w:t>
            </w:r>
            <w:r w:rsidRPr="00CB7D2D">
              <w:rPr>
                <w:rFonts w:cstheme="minorHAnsi"/>
                <w:noProof w:val="0"/>
                <w:spacing w:val="-58"/>
              </w:rPr>
              <w:t xml:space="preserve">      </w:t>
            </w:r>
            <w:r w:rsidRPr="00CB7D2D">
              <w:rPr>
                <w:rFonts w:cstheme="minorHAnsi"/>
                <w:noProof w:val="0"/>
              </w:rPr>
              <w:t>electronic</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t>14</w:t>
            </w:r>
          </w:p>
        </w:tc>
        <w:tc>
          <w:tcPr>
            <w:tcW w:w="3811" w:type="dxa"/>
          </w:tcPr>
          <w:p w:rsidR="00CB7D2D" w:rsidRPr="00CB7D2D" w:rsidRDefault="00CB7D2D" w:rsidP="00CB7D2D">
            <w:pPr>
              <w:spacing w:before="121"/>
              <w:ind w:left="107" w:right="702"/>
              <w:rPr>
                <w:rFonts w:cstheme="minorHAnsi"/>
                <w:noProof w:val="0"/>
              </w:rPr>
            </w:pPr>
            <w:r w:rsidRPr="00CB7D2D">
              <w:rPr>
                <w:rFonts w:eastAsia="SimSun" w:cstheme="minorHAnsi"/>
                <w:iCs/>
                <w:noProof w:val="0"/>
                <w:lang w:eastAsia="ru-RU"/>
              </w:rPr>
              <w:t>Graficul de execuție a lucrărilor</w:t>
            </w:r>
          </w:p>
        </w:tc>
        <w:tc>
          <w:tcPr>
            <w:tcW w:w="3561" w:type="dxa"/>
          </w:tcPr>
          <w:p w:rsidR="00CB7D2D" w:rsidRPr="00CB7D2D" w:rsidRDefault="00CB7D2D" w:rsidP="00CB7D2D">
            <w:pPr>
              <w:spacing w:before="121"/>
              <w:ind w:left="107" w:right="345"/>
              <w:rPr>
                <w:rFonts w:cstheme="minorHAnsi"/>
                <w:noProof w:val="0"/>
              </w:rPr>
            </w:pPr>
            <w:r w:rsidRPr="00CB7D2D">
              <w:rPr>
                <w:rFonts w:eastAsia="SimSun" w:cstheme="minorHAnsi"/>
                <w:iCs/>
                <w:noProof w:val="0"/>
                <w:lang w:eastAsia="ru-RU"/>
              </w:rPr>
              <w:t>Completarea anexei nr.10 a Documentației standart  semnat electronic</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t>15</w:t>
            </w:r>
          </w:p>
        </w:tc>
        <w:tc>
          <w:tcPr>
            <w:tcW w:w="3811" w:type="dxa"/>
          </w:tcPr>
          <w:p w:rsidR="00CB7D2D" w:rsidRPr="00CB7D2D" w:rsidRDefault="00CB7D2D" w:rsidP="00CB7D2D">
            <w:pPr>
              <w:spacing w:before="121"/>
              <w:ind w:left="107" w:right="702"/>
              <w:rPr>
                <w:rFonts w:cstheme="minorHAnsi"/>
                <w:noProof w:val="0"/>
              </w:rPr>
            </w:pPr>
            <w:r w:rsidRPr="00CB7D2D">
              <w:rPr>
                <w:rFonts w:eastAsia="SimSun" w:cstheme="minorHAnsi"/>
                <w:iCs/>
                <w:noProof w:val="0"/>
                <w:lang w:eastAsia="ru-RU"/>
              </w:rPr>
              <w:t>Termenul de garanție a lucrărilor 3 ani</w:t>
            </w:r>
          </w:p>
        </w:tc>
        <w:tc>
          <w:tcPr>
            <w:tcW w:w="3561" w:type="dxa"/>
          </w:tcPr>
          <w:p w:rsidR="00CB7D2D" w:rsidRPr="00CB7D2D" w:rsidRDefault="00CB7D2D" w:rsidP="00CB7D2D">
            <w:pPr>
              <w:spacing w:before="121"/>
              <w:ind w:left="107" w:right="345"/>
              <w:rPr>
                <w:rFonts w:cstheme="minorHAnsi"/>
                <w:noProof w:val="0"/>
              </w:rPr>
            </w:pPr>
            <w:r w:rsidRPr="00CB7D2D">
              <w:rPr>
                <w:rFonts w:eastAsia="SimSun" w:cstheme="minorHAnsi"/>
                <w:iCs/>
                <w:noProof w:val="0"/>
                <w:lang w:eastAsia="ru-RU"/>
              </w:rPr>
              <w:t>Original,semnat electronic de participant</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r w:rsidR="00CB7D2D" w:rsidRPr="00CB7D2D" w:rsidTr="00CB7D2D">
        <w:trPr>
          <w:trHeight w:val="1070"/>
        </w:trPr>
        <w:tc>
          <w:tcPr>
            <w:tcW w:w="576" w:type="dxa"/>
          </w:tcPr>
          <w:p w:rsidR="00CB7D2D" w:rsidRPr="00CB7D2D" w:rsidRDefault="00CB7D2D" w:rsidP="00CB7D2D">
            <w:pPr>
              <w:spacing w:before="121"/>
              <w:ind w:left="107"/>
              <w:rPr>
                <w:rFonts w:cstheme="minorHAnsi"/>
                <w:noProof w:val="0"/>
              </w:rPr>
            </w:pPr>
            <w:r w:rsidRPr="00CB7D2D">
              <w:rPr>
                <w:rFonts w:cstheme="minorHAnsi"/>
                <w:noProof w:val="0"/>
              </w:rPr>
              <w:lastRenderedPageBreak/>
              <w:t>16</w:t>
            </w:r>
          </w:p>
        </w:tc>
        <w:tc>
          <w:tcPr>
            <w:tcW w:w="3811" w:type="dxa"/>
          </w:tcPr>
          <w:p w:rsidR="00CB7D2D" w:rsidRPr="00CB7D2D" w:rsidRDefault="00CB7D2D" w:rsidP="00CB7D2D">
            <w:pPr>
              <w:spacing w:before="121"/>
              <w:ind w:left="107" w:right="702"/>
              <w:rPr>
                <w:rFonts w:eastAsia="SimSun" w:cstheme="minorHAnsi"/>
                <w:iCs/>
                <w:noProof w:val="0"/>
                <w:lang w:eastAsia="ru-RU"/>
              </w:rPr>
            </w:pPr>
            <w:r w:rsidRPr="00CB7D2D">
              <w:rPr>
                <w:rFonts w:eastAsia="SimSun" w:cstheme="minorHAnsi"/>
                <w:iCs/>
                <w:noProof w:val="0"/>
                <w:lang w:eastAsia="ru-RU"/>
              </w:rPr>
              <w:t>Certificat de conformitate a materialelor utilizate la executarea contractului</w:t>
            </w:r>
          </w:p>
        </w:tc>
        <w:tc>
          <w:tcPr>
            <w:tcW w:w="3561" w:type="dxa"/>
          </w:tcPr>
          <w:p w:rsidR="00CB7D2D" w:rsidRPr="00CB7D2D" w:rsidRDefault="00CB7D2D" w:rsidP="00CB7D2D">
            <w:pPr>
              <w:shd w:val="clear" w:color="auto" w:fill="FFFFFF" w:themeFill="background1"/>
              <w:tabs>
                <w:tab w:val="left" w:pos="612"/>
              </w:tabs>
              <w:spacing w:before="120" w:after="120"/>
              <w:rPr>
                <w:rFonts w:eastAsia="SimSun" w:cstheme="minorHAnsi"/>
                <w:iCs/>
                <w:noProof w:val="0"/>
                <w:lang w:val="en-US" w:eastAsia="ru-RU"/>
              </w:rPr>
            </w:pPr>
            <w:r w:rsidRPr="00CB7D2D">
              <w:rPr>
                <w:rFonts w:eastAsia="SimSun" w:cstheme="minorHAnsi"/>
                <w:iCs/>
                <w:noProof w:val="0"/>
                <w:lang w:val="en-US" w:eastAsia="ru-RU"/>
              </w:rPr>
              <w:t>Copii confirmate prin semnătura electronică a ofertantului</w:t>
            </w:r>
          </w:p>
        </w:tc>
        <w:tc>
          <w:tcPr>
            <w:tcW w:w="1749" w:type="dxa"/>
          </w:tcPr>
          <w:p w:rsidR="00CB7D2D" w:rsidRPr="00CB7D2D" w:rsidRDefault="00CB7D2D" w:rsidP="00CB7D2D">
            <w:pPr>
              <w:rPr>
                <w:noProof w:val="0"/>
                <w:lang w:val="en-US"/>
              </w:rPr>
            </w:pPr>
            <w:r w:rsidRPr="00CB7D2D">
              <w:rPr>
                <w:rFonts w:cstheme="minorHAnsi"/>
                <w:noProof w:val="0"/>
                <w:lang w:val="en-US"/>
              </w:rPr>
              <w:t>DA</w:t>
            </w:r>
          </w:p>
        </w:tc>
      </w:tr>
    </w:tbl>
    <w:p w:rsidR="00CB7D2D" w:rsidRPr="00CB7D2D" w:rsidRDefault="00CB7D2D" w:rsidP="00CB7D2D">
      <w:pPr>
        <w:shd w:val="clear" w:color="auto" w:fill="FFFFFF" w:themeFill="background1"/>
        <w:tabs>
          <w:tab w:val="right" w:pos="426"/>
        </w:tabs>
        <w:spacing w:before="120"/>
        <w:rPr>
          <w:rFonts w:asciiTheme="minorHAnsi" w:hAnsiTheme="minorHAnsi" w:cstheme="minorHAnsi"/>
          <w:b/>
          <w:noProof w:val="0"/>
          <w:lang w:val="en-US" w:eastAsia="ru-RU"/>
        </w:rPr>
      </w:pP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Garanția pentru ofertă, după caz: </w:t>
      </w:r>
      <w:r w:rsidRPr="00CB7D2D">
        <w:rPr>
          <w:rFonts w:asciiTheme="minorHAnsi" w:hAnsiTheme="minorHAnsi" w:cstheme="minorHAnsi"/>
          <w:noProof w:val="0"/>
          <w:lang w:val="en-US"/>
        </w:rPr>
        <w:t>nu se solicită.</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Termenul de garanție a lucrărilor sau serviciilor de proiectare și de lucrări </w:t>
      </w:r>
      <w:r w:rsidRPr="00CB7D2D">
        <w:rPr>
          <w:rFonts w:asciiTheme="minorHAnsi" w:hAnsiTheme="minorHAnsi" w:cstheme="minorHAnsi"/>
          <w:noProof w:val="0"/>
          <w:lang w:val="en-US" w:eastAsia="ru-RU"/>
        </w:rPr>
        <w:t>3 ani.</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Garanția de bună execuție a contractului, după caz: </w:t>
      </w:r>
      <w:r w:rsidRPr="00CB7D2D">
        <w:rPr>
          <w:rFonts w:asciiTheme="minorHAnsi" w:hAnsiTheme="minorHAnsi" w:cstheme="minorHAnsi"/>
          <w:noProof w:val="0"/>
          <w:lang w:val="en-US" w:eastAsia="ru-RU"/>
        </w:rPr>
        <w:t>nu se solicită.</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Motivul recurgerii la procedura accelerată (în cazul licitației deschise, restrânse și a procedurii negociate), după caz: </w:t>
      </w:r>
      <w:r w:rsidRPr="00CB7D2D">
        <w:rPr>
          <w:rFonts w:asciiTheme="minorHAnsi" w:hAnsiTheme="minorHAnsi" w:cstheme="minorHAnsi"/>
          <w:noProof w:val="0"/>
          <w:lang w:val="en-US" w:eastAsia="ru-RU"/>
        </w:rPr>
        <w:t>nu este aplicabil</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Tehnici și instrumente specifice de atribuire (dacă este cazul specificați dacă se va utiliza acordul-cadru, sistemul dinamic de achiziție sau licitația electronică): Nu se vor utiliza</w:t>
      </w:r>
    </w:p>
    <w:p w:rsidR="00CB7D2D" w:rsidRPr="00CB7D2D" w:rsidRDefault="00CB7D2D" w:rsidP="00CB7D2D">
      <w:pPr>
        <w:numPr>
          <w:ilvl w:val="0"/>
          <w:numId w:val="23"/>
        </w:numPr>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Condiții speciale de care depinde îndeplinirea contractului (</w:t>
      </w:r>
      <w:r w:rsidRPr="00CB7D2D">
        <w:rPr>
          <w:rFonts w:asciiTheme="minorHAnsi" w:hAnsiTheme="minorHAnsi" w:cstheme="minorHAnsi"/>
          <w:noProof w:val="0"/>
          <w:lang w:val="en-US" w:eastAsia="ru-RU"/>
        </w:rPr>
        <w:t>indicați după caz</w:t>
      </w:r>
      <w:r w:rsidRPr="00CB7D2D">
        <w:rPr>
          <w:rFonts w:asciiTheme="minorHAnsi" w:hAnsiTheme="minorHAnsi" w:cstheme="minorHAnsi"/>
          <w:b/>
          <w:noProof w:val="0"/>
          <w:lang w:val="en-US" w:eastAsia="ru-RU"/>
        </w:rPr>
        <w:t xml:space="preserve">): </w:t>
      </w:r>
      <w:r w:rsidRPr="00CB7D2D">
        <w:rPr>
          <w:rFonts w:asciiTheme="minorHAnsi" w:hAnsiTheme="minorHAnsi" w:cstheme="minorHAnsi"/>
          <w:noProof w:val="0"/>
          <w:lang w:val="en-US"/>
        </w:rPr>
        <w:t>Corespunderea cerințelor stipulate în caietul de sarcini.</w:t>
      </w:r>
    </w:p>
    <w:p w:rsidR="00CB7D2D" w:rsidRPr="00CB7D2D" w:rsidRDefault="00CB7D2D" w:rsidP="00CB7D2D">
      <w:pPr>
        <w:numPr>
          <w:ilvl w:val="0"/>
          <w:numId w:val="23"/>
        </w:numPr>
        <w:tabs>
          <w:tab w:val="right" w:pos="426"/>
        </w:tabs>
        <w:spacing w:before="120"/>
        <w:ind w:left="0" w:firstLine="0"/>
        <w:rPr>
          <w:rFonts w:asciiTheme="minorHAnsi" w:hAnsiTheme="minorHAnsi" w:cstheme="minorHAnsi"/>
          <w:b/>
          <w:noProof w:val="0"/>
          <w:lang w:val="en-US" w:eastAsia="ru-RU"/>
        </w:rPr>
      </w:pPr>
      <w:bookmarkStart w:id="45" w:name="_Hlk71621175"/>
      <w:r w:rsidRPr="00CB7D2D">
        <w:rPr>
          <w:rFonts w:asciiTheme="minorHAnsi" w:hAnsiTheme="minorHAnsi" w:cstheme="minorHAnsi"/>
          <w:b/>
          <w:noProof w:val="0"/>
          <w:lang w:val="en-US" w:eastAsia="ru-RU"/>
        </w:rPr>
        <w:t>Ofertele se prezintă în valută</w:t>
      </w:r>
      <w:bookmarkEnd w:id="45"/>
      <w:r w:rsidRPr="00CB7D2D">
        <w:rPr>
          <w:rFonts w:asciiTheme="minorHAnsi" w:hAnsiTheme="minorHAnsi" w:cstheme="minorHAnsi"/>
          <w:b/>
          <w:noProof w:val="0"/>
          <w:lang w:val="en-US" w:eastAsia="ru-RU"/>
        </w:rPr>
        <w:t xml:space="preserve">: </w:t>
      </w:r>
      <w:r w:rsidRPr="00CB7D2D">
        <w:rPr>
          <w:rFonts w:asciiTheme="minorHAnsi" w:hAnsiTheme="minorHAnsi" w:cstheme="minorHAnsi"/>
          <w:noProof w:val="0"/>
          <w:lang w:val="en-US" w:eastAsia="ru-RU"/>
        </w:rPr>
        <w:t>MDL</w:t>
      </w:r>
    </w:p>
    <w:p w:rsidR="00CB7D2D" w:rsidRPr="00CB7D2D" w:rsidRDefault="00CB7D2D" w:rsidP="00CB7D2D">
      <w:pPr>
        <w:numPr>
          <w:ilvl w:val="0"/>
          <w:numId w:val="23"/>
        </w:numPr>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Criteriul de evaluare aplicat pentru atribuirea contractului: </w:t>
      </w:r>
      <w:r w:rsidRPr="00CB7D2D">
        <w:rPr>
          <w:rFonts w:asciiTheme="minorHAnsi" w:hAnsiTheme="minorHAnsi" w:cstheme="minorHAnsi"/>
          <w:noProof w:val="0"/>
          <w:lang w:val="en-US" w:eastAsia="ru-RU"/>
        </w:rPr>
        <w:t>P</w:t>
      </w:r>
      <w:r w:rsidR="006F2985">
        <w:rPr>
          <w:rFonts w:asciiTheme="minorHAnsi" w:hAnsiTheme="minorHAnsi" w:cstheme="minorHAnsi"/>
          <w:noProof w:val="0"/>
          <w:lang w:val="en-US" w:eastAsia="ru-RU"/>
        </w:rPr>
        <w:t>rețul</w:t>
      </w:r>
      <w:bookmarkStart w:id="46" w:name="_GoBack"/>
      <w:bookmarkEnd w:id="46"/>
      <w:r w:rsidRPr="00CB7D2D">
        <w:rPr>
          <w:rFonts w:asciiTheme="minorHAnsi" w:hAnsiTheme="minorHAnsi" w:cstheme="minorHAnsi"/>
          <w:noProof w:val="0"/>
          <w:lang w:val="en-US" w:eastAsia="ru-RU"/>
        </w:rPr>
        <w:t xml:space="preserve"> cel mai scăzut.</w:t>
      </w:r>
    </w:p>
    <w:p w:rsidR="00CB7D2D" w:rsidRPr="00CB7D2D" w:rsidRDefault="00CB7D2D" w:rsidP="00CB7D2D">
      <w:pPr>
        <w:numPr>
          <w:ilvl w:val="0"/>
          <w:numId w:val="23"/>
        </w:numPr>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Factorii de evaluare a ofertei celei mai avantajoase din punct de vedere economic, precum și ponderile lor: </w:t>
      </w:r>
      <w:r w:rsidRPr="00CB7D2D">
        <w:rPr>
          <w:rFonts w:asciiTheme="minorHAnsi" w:hAnsiTheme="minorHAnsi" w:cstheme="minorHAnsi"/>
          <w:noProof w:val="0"/>
          <w:lang w:val="en-US"/>
        </w:rPr>
        <w:t>Nu este aplicabil</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Termenul limită de depunere/deschidere a ofertelor:</w:t>
      </w:r>
    </w:p>
    <w:p w:rsidR="00CB7D2D" w:rsidRPr="00CB7D2D" w:rsidRDefault="00CB7D2D" w:rsidP="00CB7D2D">
      <w:pPr>
        <w:numPr>
          <w:ilvl w:val="0"/>
          <w:numId w:val="25"/>
        </w:numPr>
        <w:shd w:val="clear" w:color="auto" w:fill="FFFFFF" w:themeFill="background1"/>
        <w:tabs>
          <w:tab w:val="right" w:pos="426"/>
        </w:tabs>
        <w:spacing w:before="12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conform SIA RSAP /până la: </w:t>
      </w:r>
      <w:r w:rsidRPr="00CB7D2D">
        <w:rPr>
          <w:rFonts w:asciiTheme="minorHAnsi" w:hAnsiTheme="minorHAnsi" w:cstheme="minorHAnsi"/>
          <w:b/>
          <w:i/>
          <w:noProof w:val="0"/>
          <w:lang w:val="en-US" w:eastAsia="ru-RU"/>
        </w:rPr>
        <w:t xml:space="preserve">[ora exactă] </w:t>
      </w:r>
      <w:r w:rsidRPr="00CB7D2D">
        <w:rPr>
          <w:rFonts w:asciiTheme="minorHAnsi" w:hAnsiTheme="minorHAnsi" w:cstheme="minorHAnsi"/>
          <w:noProof w:val="0"/>
          <w:lang w:val="en-US"/>
        </w:rPr>
        <w:t>informația o găsiți în SIA RSAP</w:t>
      </w:r>
    </w:p>
    <w:p w:rsidR="00CB7D2D" w:rsidRPr="00CB7D2D" w:rsidRDefault="00CB7D2D" w:rsidP="00CB7D2D">
      <w:pPr>
        <w:numPr>
          <w:ilvl w:val="0"/>
          <w:numId w:val="39"/>
        </w:numPr>
        <w:shd w:val="clear" w:color="auto" w:fill="FFFFFF" w:themeFill="background1"/>
        <w:tabs>
          <w:tab w:val="right" w:pos="426"/>
        </w:tabs>
        <w:spacing w:before="120"/>
        <w:contextualSpacing/>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pe: </w:t>
      </w:r>
      <w:r w:rsidRPr="00CB7D2D">
        <w:rPr>
          <w:rFonts w:asciiTheme="minorHAnsi" w:hAnsiTheme="minorHAnsi" w:cstheme="minorHAnsi"/>
          <w:b/>
          <w:i/>
          <w:noProof w:val="0"/>
          <w:lang w:val="en-US" w:eastAsia="ru-RU"/>
        </w:rPr>
        <w:t>[data]</w:t>
      </w:r>
      <w:r w:rsidRPr="00CB7D2D">
        <w:rPr>
          <w:rFonts w:asciiTheme="minorHAnsi" w:hAnsiTheme="minorHAnsi" w:cstheme="minorHAnsi"/>
          <w:b/>
          <w:noProof w:val="0"/>
          <w:lang w:val="en-US" w:eastAsia="ru-RU"/>
        </w:rPr>
        <w:t xml:space="preserve"> </w:t>
      </w:r>
      <w:r w:rsidRPr="00CB7D2D">
        <w:rPr>
          <w:rFonts w:asciiTheme="minorHAnsi" w:hAnsiTheme="minorHAnsi" w:cstheme="minorHAnsi"/>
          <w:noProof w:val="0"/>
          <w:lang w:val="en-US"/>
        </w:rPr>
        <w:t>informația o găsiți în SIA RSAP</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Adresa la care trebuie transmise ofertele sau cererile de participare: </w:t>
      </w:r>
    </w:p>
    <w:p w:rsidR="00CB7D2D" w:rsidRPr="00CB7D2D" w:rsidRDefault="00CB7D2D" w:rsidP="00CB7D2D">
      <w:pPr>
        <w:shd w:val="clear" w:color="auto" w:fill="FFFFFF" w:themeFill="background1"/>
        <w:tabs>
          <w:tab w:val="right" w:pos="426"/>
        </w:tabs>
        <w:spacing w:before="120"/>
        <w:ind w:left="450"/>
        <w:rPr>
          <w:rFonts w:asciiTheme="minorHAnsi" w:hAnsiTheme="minorHAnsi" w:cstheme="minorHAnsi"/>
          <w:b/>
          <w:noProof w:val="0"/>
          <w:lang w:val="en-US" w:eastAsia="ru-RU"/>
        </w:rPr>
      </w:pPr>
      <w:r w:rsidRPr="00CB7D2D">
        <w:rPr>
          <w:rFonts w:asciiTheme="minorHAnsi" w:hAnsiTheme="minorHAnsi" w:cstheme="minorHAnsi"/>
          <w:b/>
          <w:i/>
          <w:noProof w:val="0"/>
          <w:lang w:val="en-US" w:eastAsia="ru-RU"/>
        </w:rPr>
        <w:t>Ofertele sau cererile de participare vor fi depuse electronic prin intermediul SIA RSAP</w:t>
      </w:r>
    </w:p>
    <w:p w:rsidR="00CB7D2D" w:rsidRPr="00CB7D2D" w:rsidRDefault="00CB7D2D" w:rsidP="00CB7D2D">
      <w:pPr>
        <w:numPr>
          <w:ilvl w:val="0"/>
          <w:numId w:val="23"/>
        </w:numPr>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Termenul de valabilitate a ofertelor: 60 zile</w:t>
      </w:r>
    </w:p>
    <w:p w:rsidR="00CB7D2D" w:rsidRPr="00CB7D2D" w:rsidRDefault="00CB7D2D" w:rsidP="00CB7D2D">
      <w:pPr>
        <w:numPr>
          <w:ilvl w:val="0"/>
          <w:numId w:val="23"/>
        </w:numPr>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Locul deschiderii ofertelor: </w:t>
      </w:r>
      <w:r w:rsidRPr="00CB7D2D">
        <w:rPr>
          <w:rFonts w:asciiTheme="minorHAnsi" w:hAnsiTheme="minorHAnsi" w:cstheme="minorHAnsi"/>
          <w:noProof w:val="0"/>
          <w:lang w:val="en-US"/>
        </w:rPr>
        <w:t>SIA RSAP</w:t>
      </w:r>
    </w:p>
    <w:p w:rsidR="00CB7D2D" w:rsidRPr="00CB7D2D" w:rsidRDefault="00CB7D2D" w:rsidP="00CB7D2D">
      <w:pPr>
        <w:shd w:val="clear" w:color="auto" w:fill="FFFFFF" w:themeFill="background1"/>
        <w:tabs>
          <w:tab w:val="left" w:pos="360"/>
          <w:tab w:val="left" w:pos="1800"/>
          <w:tab w:val="left" w:pos="3240"/>
        </w:tabs>
        <w:spacing w:after="120"/>
        <w:ind w:left="360"/>
        <w:rPr>
          <w:rFonts w:asciiTheme="minorHAnsi" w:hAnsiTheme="minorHAnsi" w:cstheme="minorHAnsi"/>
          <w:b/>
          <w:i/>
          <w:noProof w:val="0"/>
          <w:lang w:val="en-US" w:eastAsia="ru-RU"/>
        </w:rPr>
      </w:pPr>
      <w:r w:rsidRPr="00CB7D2D">
        <w:rPr>
          <w:rFonts w:asciiTheme="minorHAnsi" w:hAnsiTheme="minorHAnsi" w:cstheme="minorHAnsi"/>
          <w:b/>
          <w:i/>
          <w:noProof w:val="0"/>
          <w:lang w:val="en-US" w:eastAsia="ru-RU"/>
        </w:rPr>
        <w:t xml:space="preserve">Ofertele întârziate vor fi respinse. </w:t>
      </w:r>
    </w:p>
    <w:p w:rsidR="00CB7D2D" w:rsidRPr="00CB7D2D" w:rsidRDefault="00CB7D2D" w:rsidP="00CB7D2D">
      <w:pPr>
        <w:numPr>
          <w:ilvl w:val="0"/>
          <w:numId w:val="23"/>
        </w:numPr>
        <w:shd w:val="clear" w:color="auto" w:fill="FFFFFF" w:themeFill="background1"/>
        <w:tabs>
          <w:tab w:val="right" w:pos="426"/>
        </w:tabs>
        <w:spacing w:before="120"/>
        <w:ind w:left="450" w:hanging="45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Persoanele autorizate să asiste la deschiderea ofertelor: </w:t>
      </w:r>
      <w:r w:rsidRPr="00CB7D2D">
        <w:rPr>
          <w:rFonts w:asciiTheme="minorHAnsi" w:hAnsiTheme="minorHAnsi" w:cstheme="minorHAnsi"/>
          <w:b/>
          <w:noProof w:val="0"/>
          <w:lang w:val="en-US" w:eastAsia="ru-RU"/>
        </w:rPr>
        <w:br/>
      </w:r>
      <w:r w:rsidRPr="00CB7D2D">
        <w:rPr>
          <w:rFonts w:asciiTheme="minorHAnsi" w:hAnsiTheme="minorHAnsi" w:cstheme="minorHAnsi"/>
          <w:b/>
          <w:i/>
          <w:noProof w:val="0"/>
          <w:lang w:val="en-US" w:eastAsia="ru-RU"/>
        </w:rPr>
        <w:t>Ofertanții sau reprezentanții acestora au dreptul să participe la deschiderea ofertelor, cu excepția cazului când ofertele au fost depuse prin SIA RSAP</w:t>
      </w:r>
      <w:r w:rsidRPr="00CB7D2D">
        <w:rPr>
          <w:rFonts w:asciiTheme="minorHAnsi" w:hAnsiTheme="minorHAnsi" w:cstheme="minorHAnsi"/>
          <w:b/>
          <w:noProof w:val="0"/>
          <w:lang w:val="en-US" w:eastAsia="ru-RU"/>
        </w:rPr>
        <w:t>.</w:t>
      </w:r>
    </w:p>
    <w:p w:rsidR="00CB7D2D" w:rsidRPr="00CB7D2D" w:rsidRDefault="00CB7D2D" w:rsidP="00CB7D2D">
      <w:pPr>
        <w:numPr>
          <w:ilvl w:val="0"/>
          <w:numId w:val="23"/>
        </w:numPr>
        <w:shd w:val="clear" w:color="auto" w:fill="FFFFFF" w:themeFill="background1"/>
        <w:tabs>
          <w:tab w:val="right" w:pos="426"/>
        </w:tabs>
        <w:spacing w:before="120"/>
        <w:ind w:left="450" w:hanging="45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Limba sau limbile în care trebuie redactate ofertele sau cererile de participare: </w:t>
      </w:r>
      <w:r w:rsidRPr="00CB7D2D">
        <w:rPr>
          <w:rFonts w:asciiTheme="minorHAnsi" w:hAnsiTheme="minorHAnsi" w:cstheme="minorHAnsi"/>
          <w:noProof w:val="0"/>
          <w:lang w:val="en-US" w:eastAsia="ru-RU"/>
        </w:rPr>
        <w:t>Română</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Respectivul contract se referă la un proiect și/sau program finanțat din fonduri ale Uniunii Europene:  </w:t>
      </w:r>
      <w:r w:rsidRPr="00CB7D2D">
        <w:rPr>
          <w:rFonts w:asciiTheme="minorHAnsi" w:hAnsiTheme="minorHAnsi" w:cstheme="minorHAnsi"/>
          <w:noProof w:val="0"/>
          <w:lang w:val="en-US" w:eastAsia="ru-RU"/>
        </w:rPr>
        <w:t>nu se referă</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Denumirea și adresa organismului competent de soluționare a contestațiilor: </w:t>
      </w:r>
    </w:p>
    <w:p w:rsidR="00CB7D2D" w:rsidRPr="00CB7D2D" w:rsidRDefault="00CB7D2D" w:rsidP="00CB7D2D">
      <w:pPr>
        <w:shd w:val="clear" w:color="auto" w:fill="FFFFFF" w:themeFill="background1"/>
        <w:tabs>
          <w:tab w:val="right" w:pos="426"/>
        </w:tabs>
        <w:ind w:left="450"/>
        <w:rPr>
          <w:rFonts w:asciiTheme="minorHAnsi" w:hAnsiTheme="minorHAnsi" w:cstheme="minorHAnsi"/>
          <w:b/>
          <w:i/>
          <w:noProof w:val="0"/>
          <w:lang w:val="en-US" w:eastAsia="ru-RU"/>
        </w:rPr>
      </w:pPr>
      <w:r w:rsidRPr="00CB7D2D">
        <w:rPr>
          <w:rFonts w:asciiTheme="minorHAnsi" w:hAnsiTheme="minorHAnsi" w:cstheme="minorHAnsi"/>
          <w:b/>
          <w:i/>
          <w:noProof w:val="0"/>
          <w:lang w:val="en-US" w:eastAsia="ru-RU"/>
        </w:rPr>
        <w:t>Agenția Națională pentru Soluționarea Contestațiilor</w:t>
      </w:r>
    </w:p>
    <w:p w:rsidR="00CB7D2D" w:rsidRPr="00CB7D2D" w:rsidRDefault="00CB7D2D" w:rsidP="00CB7D2D">
      <w:pPr>
        <w:shd w:val="clear" w:color="auto" w:fill="FFFFFF" w:themeFill="background1"/>
        <w:tabs>
          <w:tab w:val="right" w:pos="426"/>
        </w:tabs>
        <w:ind w:left="450"/>
        <w:rPr>
          <w:rFonts w:asciiTheme="minorHAnsi" w:hAnsiTheme="minorHAnsi" w:cstheme="minorHAnsi"/>
          <w:b/>
          <w:i/>
          <w:noProof w:val="0"/>
          <w:lang w:val="en-US" w:eastAsia="ru-RU"/>
        </w:rPr>
      </w:pPr>
      <w:r w:rsidRPr="00CB7D2D">
        <w:rPr>
          <w:rFonts w:asciiTheme="minorHAnsi" w:hAnsiTheme="minorHAnsi" w:cstheme="minorHAnsi"/>
          <w:b/>
          <w:i/>
          <w:noProof w:val="0"/>
          <w:lang w:val="en-US" w:eastAsia="ru-RU"/>
        </w:rPr>
        <w:t>Adresa: mun. Chișinău, bd. Ștefan cel Mare și Sfânt nr.124 (et.4), MD 2001;</w:t>
      </w:r>
    </w:p>
    <w:p w:rsidR="00CB7D2D" w:rsidRPr="00CB7D2D" w:rsidRDefault="00CB7D2D" w:rsidP="00CB7D2D">
      <w:pPr>
        <w:shd w:val="clear" w:color="auto" w:fill="FFFFFF" w:themeFill="background1"/>
        <w:tabs>
          <w:tab w:val="right" w:pos="426"/>
        </w:tabs>
        <w:ind w:left="450"/>
        <w:rPr>
          <w:rFonts w:asciiTheme="minorHAnsi" w:hAnsiTheme="minorHAnsi" w:cstheme="minorHAnsi"/>
          <w:b/>
          <w:i/>
          <w:noProof w:val="0"/>
          <w:lang w:val="en-US" w:eastAsia="ru-RU"/>
        </w:rPr>
      </w:pPr>
      <w:r w:rsidRPr="00CB7D2D">
        <w:rPr>
          <w:rFonts w:asciiTheme="minorHAnsi" w:hAnsiTheme="minorHAnsi" w:cstheme="minorHAnsi"/>
          <w:b/>
          <w:i/>
          <w:noProof w:val="0"/>
          <w:lang w:val="en-US" w:eastAsia="ru-RU"/>
        </w:rPr>
        <w:t>Tel/Fax/email: 022-820 652, 022 820-651, contestatii@ansc.md</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Data (datele) și referința (referințele) publicărilor anterioare în Jurnalul Oficial al Uniunii Europene privind contractul (contractele) la care se referă anunțul respectiv (dacă este cazul): </w:t>
      </w:r>
      <w:r w:rsidRPr="00CB7D2D">
        <w:rPr>
          <w:rFonts w:asciiTheme="minorHAnsi" w:hAnsiTheme="minorHAnsi" w:cstheme="minorHAnsi"/>
          <w:noProof w:val="0"/>
          <w:lang w:val="en-US"/>
        </w:rPr>
        <w:t>Nu este aplicabil</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În cazul achizițiilor periodice, calendarul estimat pentru publicarea anunțurilor viitoare</w:t>
      </w:r>
      <w:r w:rsidRPr="00CB7D2D">
        <w:rPr>
          <w:rFonts w:asciiTheme="minorHAnsi" w:hAnsiTheme="minorHAnsi" w:cstheme="minorHAnsi"/>
          <w:b/>
          <w:noProof w:val="0"/>
          <w:shd w:val="clear" w:color="auto" w:fill="FFFFFF" w:themeFill="background1"/>
          <w:lang w:val="en-US" w:eastAsia="ru-RU"/>
        </w:rPr>
        <w:t xml:space="preserve">: </w:t>
      </w:r>
      <w:r w:rsidRPr="00CB7D2D">
        <w:rPr>
          <w:rFonts w:asciiTheme="minorHAnsi" w:hAnsiTheme="minorHAnsi" w:cstheme="minorHAnsi"/>
          <w:noProof w:val="0"/>
          <w:lang w:val="en-US"/>
        </w:rPr>
        <w:t>Nu este aplicabil</w:t>
      </w:r>
    </w:p>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Data publicării anunțului de intenție sau, după caz, precizarea că nu a fost publicat un astfel de </w:t>
      </w:r>
      <w:r w:rsidRPr="00CB7D2D">
        <w:rPr>
          <w:rFonts w:asciiTheme="minorHAnsi" w:hAnsiTheme="minorHAnsi" w:cstheme="minorHAnsi"/>
          <w:b/>
          <w:noProof w:val="0"/>
          <w:shd w:val="clear" w:color="auto" w:fill="FFFFFF" w:themeFill="background1"/>
          <w:lang w:val="en-US" w:eastAsia="ru-RU"/>
        </w:rPr>
        <w:t xml:space="preserve">anunţ: </w:t>
      </w:r>
      <w:r w:rsidRPr="00CB7D2D">
        <w:rPr>
          <w:rFonts w:asciiTheme="minorHAnsi" w:hAnsiTheme="minorHAnsi" w:cstheme="minorHAnsi"/>
          <w:noProof w:val="0"/>
          <w:lang w:val="en-US"/>
        </w:rPr>
        <w:t>Nu este aplicabil</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lastRenderedPageBreak/>
        <w:t>Data transmiterii spre publicare a anunțului de participar</w:t>
      </w:r>
      <w:r w:rsidRPr="00CB7D2D">
        <w:rPr>
          <w:rFonts w:asciiTheme="minorHAnsi" w:hAnsiTheme="minorHAnsi" w:cstheme="minorHAnsi"/>
          <w:b/>
          <w:noProof w:val="0"/>
          <w:shd w:val="clear" w:color="auto" w:fill="FFFFFF" w:themeFill="background1"/>
          <w:lang w:val="en-US" w:eastAsia="ru-RU"/>
        </w:rPr>
        <w:t xml:space="preserve">e: </w:t>
      </w:r>
      <w:r w:rsidRPr="00CB7D2D">
        <w:rPr>
          <w:rFonts w:asciiTheme="minorHAnsi" w:hAnsiTheme="minorHAnsi" w:cstheme="minorHAnsi"/>
          <w:noProof w:val="0"/>
          <w:lang w:val="en-US"/>
        </w:rPr>
        <w:t>SIA RSAP</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În cadrul procedurii de achiziție publică se va utiliza/accepta:</w:t>
      </w:r>
    </w:p>
    <w:p w:rsidR="00CB7D2D" w:rsidRPr="00CB7D2D" w:rsidRDefault="00CB7D2D" w:rsidP="00CB7D2D">
      <w:pPr>
        <w:shd w:val="clear" w:color="auto" w:fill="FFFFFF" w:themeFill="background1"/>
        <w:tabs>
          <w:tab w:val="right" w:pos="426"/>
        </w:tabs>
        <w:spacing w:before="120"/>
        <w:rPr>
          <w:rFonts w:asciiTheme="minorHAnsi" w:hAnsiTheme="minorHAnsi" w:cstheme="minorHAnsi"/>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CB7D2D" w:rsidRPr="00CB7D2D" w:rsidTr="00CB7D2D">
        <w:tc>
          <w:tcPr>
            <w:tcW w:w="530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b/>
                <w:noProof w:val="0"/>
                <w:lang w:eastAsia="ru-RU"/>
              </w:rPr>
            </w:pPr>
            <w:r w:rsidRPr="00CB7D2D">
              <w:rPr>
                <w:rFonts w:cstheme="minorHAnsi"/>
                <w:b/>
                <w:noProof w:val="0"/>
                <w:lang w:eastAsia="ru-RU"/>
              </w:rPr>
              <w:t>Denumirea instrumentului electronic</w:t>
            </w:r>
          </w:p>
        </w:tc>
        <w:tc>
          <w:tcPr>
            <w:tcW w:w="378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b/>
                <w:noProof w:val="0"/>
                <w:lang w:eastAsia="ru-RU"/>
              </w:rPr>
            </w:pPr>
            <w:r w:rsidRPr="00CB7D2D">
              <w:rPr>
                <w:rFonts w:cstheme="minorHAnsi"/>
                <w:b/>
                <w:noProof w:val="0"/>
                <w:lang w:eastAsia="ru-RU"/>
              </w:rPr>
              <w:t>Se va utiliza/accepta sau nu</w:t>
            </w:r>
          </w:p>
        </w:tc>
      </w:tr>
      <w:tr w:rsidR="00CB7D2D" w:rsidRPr="00CB7D2D" w:rsidTr="00CB7D2D">
        <w:tc>
          <w:tcPr>
            <w:tcW w:w="530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lang w:eastAsia="ru-RU"/>
              </w:rPr>
              <w:t>depunerea electronică a ofertelor sau a cererilor de participare</w:t>
            </w:r>
          </w:p>
        </w:tc>
        <w:tc>
          <w:tcPr>
            <w:tcW w:w="378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rPr>
              <w:t>Se acceptă</w:t>
            </w:r>
          </w:p>
        </w:tc>
      </w:tr>
      <w:tr w:rsidR="00CB7D2D" w:rsidRPr="00CB7D2D" w:rsidTr="00CB7D2D">
        <w:tc>
          <w:tcPr>
            <w:tcW w:w="530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lang w:eastAsia="ru-RU"/>
              </w:rPr>
              <w:t>sistemul de comenzi electronice</w:t>
            </w:r>
          </w:p>
        </w:tc>
        <w:tc>
          <w:tcPr>
            <w:tcW w:w="378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rPr>
              <w:t>Nu se acceptă</w:t>
            </w:r>
          </w:p>
        </w:tc>
      </w:tr>
      <w:tr w:rsidR="00CB7D2D" w:rsidRPr="00CB7D2D" w:rsidTr="00CB7D2D">
        <w:tc>
          <w:tcPr>
            <w:tcW w:w="530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lang w:eastAsia="ru-RU"/>
              </w:rPr>
              <w:t>facturarea electronică</w:t>
            </w:r>
          </w:p>
        </w:tc>
        <w:tc>
          <w:tcPr>
            <w:tcW w:w="378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rPr>
              <w:t>Se acceptă</w:t>
            </w:r>
          </w:p>
        </w:tc>
      </w:tr>
      <w:tr w:rsidR="00CB7D2D" w:rsidRPr="00CB7D2D" w:rsidTr="00CB7D2D">
        <w:trPr>
          <w:trHeight w:val="77"/>
        </w:trPr>
        <w:tc>
          <w:tcPr>
            <w:tcW w:w="530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lang w:eastAsia="ru-RU"/>
              </w:rPr>
              <w:t>plățile electronice</w:t>
            </w:r>
          </w:p>
        </w:tc>
        <w:tc>
          <w:tcPr>
            <w:tcW w:w="3785" w:type="dxa"/>
            <w:shd w:val="clear" w:color="auto" w:fill="FFFFFF"/>
          </w:tcPr>
          <w:p w:rsidR="00CB7D2D" w:rsidRPr="00CB7D2D" w:rsidRDefault="00CB7D2D" w:rsidP="00CB7D2D">
            <w:pPr>
              <w:widowControl w:val="0"/>
              <w:shd w:val="clear" w:color="auto" w:fill="FFFFFF" w:themeFill="background1"/>
              <w:tabs>
                <w:tab w:val="right" w:pos="426"/>
              </w:tabs>
              <w:autoSpaceDE w:val="0"/>
              <w:autoSpaceDN w:val="0"/>
              <w:spacing w:before="119"/>
              <w:ind w:left="107"/>
              <w:rPr>
                <w:rFonts w:cstheme="minorHAnsi"/>
                <w:noProof w:val="0"/>
                <w:lang w:eastAsia="ru-RU"/>
              </w:rPr>
            </w:pPr>
            <w:r w:rsidRPr="00CB7D2D">
              <w:rPr>
                <w:rFonts w:cstheme="minorHAnsi"/>
                <w:noProof w:val="0"/>
              </w:rPr>
              <w:t>Se acceptă</w:t>
            </w:r>
          </w:p>
        </w:tc>
      </w:tr>
    </w:tbl>
    <w:p w:rsidR="00CB7D2D" w:rsidRPr="00CB7D2D" w:rsidRDefault="00CB7D2D" w:rsidP="00CB7D2D">
      <w:pPr>
        <w:numPr>
          <w:ilvl w:val="0"/>
          <w:numId w:val="23"/>
        </w:numPr>
        <w:shd w:val="clear" w:color="auto" w:fill="FFFFFF" w:themeFill="background1"/>
        <w:tabs>
          <w:tab w:val="right" w:pos="426"/>
        </w:tabs>
        <w:spacing w:before="120"/>
        <w:ind w:left="36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CB7D2D">
        <w:rPr>
          <w:rFonts w:asciiTheme="minorHAnsi" w:hAnsiTheme="minorHAnsi" w:cstheme="minorHAnsi"/>
          <w:noProof w:val="0"/>
          <w:shd w:val="clear" w:color="auto" w:fill="FFFFFF" w:themeFill="background1"/>
          <w:lang w:val="en-US" w:eastAsia="ru-RU"/>
        </w:rPr>
        <w:t>Nu</w:t>
      </w:r>
    </w:p>
    <w:p w:rsidR="00CB7D2D" w:rsidRPr="00CB7D2D" w:rsidRDefault="00CB7D2D" w:rsidP="00CB7D2D">
      <w:pPr>
        <w:numPr>
          <w:ilvl w:val="0"/>
          <w:numId w:val="23"/>
        </w:numPr>
        <w:shd w:val="clear" w:color="auto" w:fill="FFFFFF" w:themeFill="background1"/>
        <w:tabs>
          <w:tab w:val="right" w:pos="426"/>
        </w:tabs>
        <w:spacing w:before="120"/>
        <w:ind w:left="0" w:firstLine="0"/>
        <w:rPr>
          <w:rFonts w:asciiTheme="minorHAnsi" w:hAnsiTheme="minorHAnsi" w:cstheme="minorHAnsi"/>
          <w:b/>
          <w:noProof w:val="0"/>
          <w:lang w:val="en-US" w:eastAsia="ru-RU"/>
        </w:rPr>
      </w:pPr>
      <w:r w:rsidRPr="00CB7D2D">
        <w:rPr>
          <w:rFonts w:asciiTheme="minorHAnsi" w:hAnsiTheme="minorHAnsi" w:cstheme="minorHAnsi"/>
          <w:b/>
          <w:noProof w:val="0"/>
          <w:lang w:val="en-US" w:eastAsia="ru-RU"/>
        </w:rPr>
        <w:t xml:space="preserve">Alte informații relevante: </w:t>
      </w:r>
    </w:p>
    <w:p w:rsidR="00CB7D2D" w:rsidRPr="00CB7D2D" w:rsidRDefault="00CB7D2D" w:rsidP="00CB7D2D">
      <w:pPr>
        <w:shd w:val="clear" w:color="auto" w:fill="FFFFFF" w:themeFill="background1"/>
        <w:spacing w:before="120" w:after="120"/>
        <w:rPr>
          <w:rFonts w:asciiTheme="minorHAnsi" w:hAnsiTheme="minorHAnsi" w:cstheme="minorHAnsi"/>
          <w:b/>
          <w:noProof w:val="0"/>
          <w:lang w:val="en-US" w:eastAsia="ru-RU"/>
        </w:rPr>
      </w:pPr>
    </w:p>
    <w:p w:rsidR="00CB7D2D" w:rsidRPr="00CB7D2D" w:rsidRDefault="00CB7D2D" w:rsidP="00CB7D2D">
      <w:pPr>
        <w:shd w:val="clear" w:color="auto" w:fill="FFFFFF" w:themeFill="background1"/>
        <w:spacing w:before="120" w:after="120"/>
        <w:rPr>
          <w:rFonts w:asciiTheme="minorHAnsi" w:hAnsiTheme="minorHAnsi" w:cstheme="minorHAnsi"/>
          <w:b/>
          <w:noProof w:val="0"/>
          <w:lang w:val="en-US" w:eastAsia="ru-RU"/>
        </w:rPr>
      </w:pPr>
    </w:p>
    <w:p w:rsidR="00CB7D2D" w:rsidRPr="00CB7D2D" w:rsidRDefault="00CB7D2D" w:rsidP="00CB7D2D">
      <w:pPr>
        <w:shd w:val="clear" w:color="auto" w:fill="FFFFFF" w:themeFill="background1"/>
        <w:tabs>
          <w:tab w:val="left" w:pos="284"/>
          <w:tab w:val="left" w:pos="426"/>
          <w:tab w:val="decimal" w:pos="8364"/>
        </w:tabs>
        <w:spacing w:line="276" w:lineRule="auto"/>
        <w:ind w:left="-284" w:right="-144" w:firstLine="284"/>
        <w:rPr>
          <w:rFonts w:asciiTheme="minorHAnsi" w:hAnsiTheme="minorHAnsi" w:cstheme="minorHAnsi"/>
          <w:b/>
          <w:bCs/>
          <w:color w:val="000000"/>
          <w:lang w:val="en-US"/>
        </w:rPr>
      </w:pPr>
      <w:r w:rsidRPr="00CB7D2D">
        <w:rPr>
          <w:rFonts w:asciiTheme="minorHAnsi" w:hAnsiTheme="minorHAnsi" w:cstheme="minorHAnsi"/>
          <w:b/>
          <w:noProof w:val="0"/>
          <w:lang w:val="en-US" w:eastAsia="ru-RU"/>
        </w:rPr>
        <w:t xml:space="preserve">Conducătorul grupului de lucru:  </w:t>
      </w:r>
      <w:r w:rsidRPr="00CB7D2D">
        <w:rPr>
          <w:rFonts w:asciiTheme="minorHAnsi" w:hAnsiTheme="minorHAnsi" w:cstheme="minorHAnsi"/>
          <w:b/>
          <w:noProof w:val="0"/>
          <w:shd w:val="clear" w:color="auto" w:fill="FFFFFF" w:themeFill="background1"/>
          <w:lang w:val="en-US" w:eastAsia="ru-RU"/>
        </w:rPr>
        <w:t xml:space="preserve">______________________________  </w:t>
      </w:r>
      <w:r w:rsidRPr="00CB7D2D">
        <w:rPr>
          <w:rFonts w:asciiTheme="minorHAnsi" w:hAnsiTheme="minorHAnsi" w:cstheme="minorHAnsi"/>
          <w:b/>
          <w:lang w:val="en-US"/>
        </w:rPr>
        <w:t>.</w:t>
      </w:r>
    </w:p>
    <w:p w:rsidR="00CB7D2D" w:rsidRPr="00CB7D2D" w:rsidRDefault="00CB7D2D" w:rsidP="00CB7D2D">
      <w:pPr>
        <w:tabs>
          <w:tab w:val="decimal" w:pos="8364"/>
        </w:tabs>
        <w:spacing w:line="276" w:lineRule="auto"/>
        <w:ind w:right="-144"/>
        <w:jc w:val="center"/>
        <w:rPr>
          <w:rFonts w:asciiTheme="minorHAnsi" w:hAnsiTheme="minorHAnsi" w:cstheme="minorHAnsi"/>
          <w:b/>
          <w:bCs/>
          <w:color w:val="000000"/>
          <w:lang w:val="en-US"/>
        </w:rPr>
      </w:pPr>
    </w:p>
    <w:p w:rsidR="00CB7D2D" w:rsidRPr="00CB7D2D" w:rsidRDefault="00CB7D2D" w:rsidP="00CB7D2D">
      <w:pPr>
        <w:tabs>
          <w:tab w:val="decimal" w:pos="8364"/>
        </w:tabs>
        <w:spacing w:line="276" w:lineRule="auto"/>
        <w:ind w:right="-144"/>
        <w:jc w:val="center"/>
        <w:rPr>
          <w:rFonts w:asciiTheme="minorHAnsi" w:hAnsiTheme="minorHAnsi" w:cstheme="minorHAnsi"/>
          <w:b/>
          <w:bCs/>
          <w:color w:val="000000"/>
          <w:lang w:val="en-US"/>
        </w:rPr>
      </w:pPr>
    </w:p>
    <w:p w:rsidR="00CB7D2D" w:rsidRPr="00CB7D2D" w:rsidRDefault="00CB7D2D" w:rsidP="00CB7D2D">
      <w:pPr>
        <w:tabs>
          <w:tab w:val="left" w:pos="360"/>
          <w:tab w:val="left" w:pos="567"/>
        </w:tabs>
        <w:outlineLvl w:val="2"/>
        <w:rPr>
          <w:rFonts w:asciiTheme="minorHAnsi" w:eastAsia="PMingLiU" w:hAnsiTheme="minorHAnsi" w:cstheme="minorHAnsi"/>
          <w:b/>
          <w:noProof w:val="0"/>
          <w:lang w:val="en-US"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C31CA">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C31C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C31C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C31C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C31C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C31CA">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C31CA">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7C31CA">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C31CA">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C31C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7C31C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C31C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7C31C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C31C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C31C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C31C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C31C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C31CA">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C31CA">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C31CA">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C31CA">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7C31CA">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7C31CA">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C31C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C31CA">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C31CA">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lastRenderedPageBreak/>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C31CA">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0"/>
        <w:gridCol w:w="1403"/>
        <w:gridCol w:w="1412"/>
        <w:gridCol w:w="1556"/>
        <w:gridCol w:w="1408"/>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lastRenderedPageBreak/>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C31CA">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C31C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C31C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C31C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C31C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C31CA">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C31CA">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lastRenderedPageBreak/>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C31CA">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lastRenderedPageBreak/>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lastRenderedPageBreak/>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6"/>
        <w:gridCol w:w="1987"/>
        <w:gridCol w:w="2026"/>
        <w:gridCol w:w="173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0"/>
        <w:gridCol w:w="3126"/>
        <w:gridCol w:w="1984"/>
        <w:gridCol w:w="1590"/>
        <w:gridCol w:w="226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lastRenderedPageBreak/>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w:t>
      </w:r>
      <w:r w:rsidRPr="00FF430B">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C31CA">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B27D8B" w:rsidRPr="00FF430B" w:rsidRDefault="00B27D8B" w:rsidP="00196AB4">
      <w:pPr>
        <w:jc w:val="both"/>
        <w:rPr>
          <w:b/>
        </w:rPr>
      </w:pPr>
    </w:p>
    <w:p w:rsidR="00565DBF" w:rsidRDefault="00565DBF" w:rsidP="00565DBF">
      <w:pPr>
        <w:pStyle w:val="1"/>
        <w:spacing w:before="90"/>
        <w:ind w:left="3652" w:right="3798" w:firstLine="0"/>
      </w:pPr>
      <w:r>
        <w:t>CAIET</w:t>
      </w:r>
      <w:r>
        <w:rPr>
          <w:spacing w:val="-4"/>
        </w:rPr>
        <w:t xml:space="preserve"> </w:t>
      </w:r>
      <w:r>
        <w:t>DE</w:t>
      </w:r>
      <w:r>
        <w:rPr>
          <w:spacing w:val="-4"/>
        </w:rPr>
        <w:t xml:space="preserve"> </w:t>
      </w:r>
      <w:r>
        <w:t>SARCINI</w:t>
      </w:r>
    </w:p>
    <w:p w:rsidR="00565DBF" w:rsidRPr="00DB65A8" w:rsidRDefault="00565DBF" w:rsidP="00565DBF">
      <w:pPr>
        <w:pStyle w:val="a7"/>
        <w:rPr>
          <w:b/>
          <w:lang w:val="en-US"/>
        </w:rPr>
      </w:pPr>
    </w:p>
    <w:p w:rsidR="00565DBF" w:rsidRPr="00DB65A8" w:rsidRDefault="00565DBF" w:rsidP="00565DBF">
      <w:pPr>
        <w:pStyle w:val="a7"/>
        <w:spacing w:before="1"/>
        <w:rPr>
          <w:b/>
          <w:sz w:val="26"/>
          <w:lang w:val="en-US"/>
        </w:rPr>
      </w:pPr>
      <w:bookmarkStart w:id="62" w:name="FORMULARUL_DE_DEVIZ_NR.1_–_LISTA_CU_CANT"/>
      <w:bookmarkEnd w:id="62"/>
    </w:p>
    <w:p w:rsidR="00565DBF" w:rsidRDefault="00565DBF" w:rsidP="00565DBF">
      <w:pPr>
        <w:pStyle w:val="1"/>
        <w:ind w:left="809" w:right="1598" w:firstLine="0"/>
        <w:rPr>
          <w:spacing w:val="-57"/>
        </w:rPr>
      </w:pPr>
      <w:bookmarkStart w:id="63" w:name="LUCRĂRI"/>
      <w:bookmarkEnd w:id="63"/>
      <w:r>
        <w:t>Obiectul : Lucrări de i</w:t>
      </w:r>
      <w:r w:rsidRPr="00796B91">
        <w:t>nstalarea pavajului la Casa de Cultura din s. Elizaveta, str. Magnet, 13 mun. Balti</w:t>
      </w:r>
      <w:r>
        <w:t>.</w:t>
      </w:r>
      <w:r>
        <w:rPr>
          <w:spacing w:val="-57"/>
        </w:rPr>
        <w:t xml:space="preserve"> </w:t>
      </w:r>
    </w:p>
    <w:p w:rsidR="00565DBF" w:rsidRDefault="00565DBF" w:rsidP="00565DBF">
      <w:pPr>
        <w:pStyle w:val="1"/>
        <w:ind w:left="809" w:right="1598" w:firstLine="0"/>
      </w:pPr>
      <w:r>
        <w:t>Autoritatea</w:t>
      </w:r>
      <w:r>
        <w:rPr>
          <w:spacing w:val="1"/>
        </w:rPr>
        <w:t xml:space="preserve"> </w:t>
      </w:r>
      <w:r>
        <w:t>contractantă:</w:t>
      </w:r>
      <w:r>
        <w:rPr>
          <w:spacing w:val="-2"/>
        </w:rPr>
        <w:t xml:space="preserve"> </w:t>
      </w:r>
      <w:r>
        <w:t>Primaria s.Elizaveta,mun.Bălți.</w:t>
      </w:r>
    </w:p>
    <w:p w:rsidR="00565DBF" w:rsidRPr="00DB65A8" w:rsidRDefault="00565DBF" w:rsidP="00565DBF">
      <w:pPr>
        <w:pStyle w:val="a7"/>
        <w:spacing w:before="10"/>
        <w:rPr>
          <w:b/>
          <w:sz w:val="23"/>
          <w:lang w:val="en-US"/>
        </w:rPr>
      </w:pPr>
    </w:p>
    <w:p w:rsidR="00565DBF" w:rsidRPr="00DB65A8" w:rsidRDefault="00565DBF" w:rsidP="00565DBF">
      <w:pPr>
        <w:ind w:left="809"/>
        <w:jc w:val="both"/>
        <w:rPr>
          <w:b/>
          <w:lang w:val="en-US"/>
        </w:rPr>
      </w:pPr>
      <w:r w:rsidRPr="00DB65A8">
        <w:rPr>
          <w:b/>
          <w:lang w:val="en-US"/>
        </w:rPr>
        <w:t>1</w:t>
      </w:r>
      <w:r w:rsidRPr="00DB65A8">
        <w:rPr>
          <w:b/>
          <w:spacing w:val="-1"/>
          <w:lang w:val="en-US"/>
        </w:rPr>
        <w:t xml:space="preserve"> </w:t>
      </w:r>
      <w:r w:rsidRPr="00DB65A8">
        <w:rPr>
          <w:b/>
          <w:lang w:val="en-US"/>
        </w:rPr>
        <w:t>.</w:t>
      </w:r>
      <w:r w:rsidRPr="00DB65A8">
        <w:rPr>
          <w:b/>
          <w:spacing w:val="-1"/>
          <w:lang w:val="en-US"/>
        </w:rPr>
        <w:t xml:space="preserve"> </w:t>
      </w:r>
      <w:r w:rsidRPr="00DB65A8">
        <w:rPr>
          <w:b/>
          <w:lang w:val="en-US"/>
        </w:rPr>
        <w:t>Descriere</w:t>
      </w:r>
      <w:r w:rsidRPr="00DB65A8">
        <w:rPr>
          <w:b/>
          <w:spacing w:val="-2"/>
          <w:lang w:val="en-US"/>
        </w:rPr>
        <w:t xml:space="preserve"> </w:t>
      </w:r>
      <w:r w:rsidRPr="00DB65A8">
        <w:rPr>
          <w:b/>
          <w:lang w:val="en-US"/>
        </w:rPr>
        <w:t>generală</w:t>
      </w:r>
    </w:p>
    <w:p w:rsidR="00565DBF" w:rsidRPr="00DB65A8" w:rsidRDefault="00565DBF" w:rsidP="00565DBF">
      <w:pPr>
        <w:pStyle w:val="a7"/>
        <w:ind w:left="101" w:right="246" w:firstLine="1368"/>
        <w:jc w:val="both"/>
        <w:rPr>
          <w:lang w:val="en-US"/>
        </w:rPr>
      </w:pPr>
      <w:r w:rsidRPr="00DB65A8">
        <w:rPr>
          <w:b/>
          <w:lang w:val="en-US"/>
        </w:rPr>
        <w:t>Lucrări de instalarea pavajului la Casa de Cultura din</w:t>
      </w:r>
      <w:r w:rsidRPr="00DB65A8">
        <w:rPr>
          <w:b/>
          <w:spacing w:val="1"/>
          <w:lang w:val="en-US"/>
        </w:rPr>
        <w:t xml:space="preserve"> </w:t>
      </w:r>
      <w:r w:rsidRPr="00DB65A8">
        <w:rPr>
          <w:b/>
          <w:lang w:val="en-US"/>
        </w:rPr>
        <w:t xml:space="preserve">s.Elizaveta </w:t>
      </w:r>
      <w:r w:rsidRPr="00DB65A8">
        <w:rPr>
          <w:lang w:val="en-US"/>
        </w:rPr>
        <w:t>– Antreprenorul are obligația de a efectua operațiunile de nivelare a terenului în vederea pavării. După finalizarea acestei etape, se va proceda la aplicarea mecanizată a unui strat de fundație având o grosime de 12 cm, realizat din piatră spartă de tip LA 30 cu dimensiuni între 20 și 40 mm. În etapa următoare, se va realiza pavarea folosind plăci prefabricate din beton special concepute pentru trotuare. Astfel, se realizează o suprafață uniformă, rezistentă și durabilă, potrivită pentru traficul pietonal. Este esențial ca aceste lucrări să fie executate cu atenție și precizie pentru a asigura calitatea și funcționalitatea durabilă a pavajului.</w:t>
      </w:r>
    </w:p>
    <w:p w:rsidR="00565DBF" w:rsidRDefault="00565DBF" w:rsidP="00565DBF">
      <w:pPr>
        <w:pStyle w:val="1"/>
        <w:widowControl w:val="0"/>
        <w:numPr>
          <w:ilvl w:val="0"/>
          <w:numId w:val="40"/>
        </w:numPr>
        <w:tabs>
          <w:tab w:val="clear" w:pos="1134"/>
          <w:tab w:val="left" w:pos="1050"/>
        </w:tabs>
        <w:autoSpaceDE w:val="0"/>
        <w:autoSpaceDN w:val="0"/>
        <w:ind w:hanging="241"/>
        <w:jc w:val="both"/>
      </w:pPr>
      <w:r>
        <w:t>Informaţii</w:t>
      </w:r>
      <w:r>
        <w:rPr>
          <w:spacing w:val="-3"/>
        </w:rPr>
        <w:t xml:space="preserve"> </w:t>
      </w:r>
      <w:r>
        <w:t>şi</w:t>
      </w:r>
      <w:r>
        <w:rPr>
          <w:spacing w:val="-2"/>
        </w:rPr>
        <w:t xml:space="preserve"> </w:t>
      </w:r>
      <w:r>
        <w:t>proiectare</w:t>
      </w:r>
    </w:p>
    <w:p w:rsidR="00565DBF" w:rsidRPr="00DB65A8" w:rsidRDefault="00565DBF" w:rsidP="00565DBF">
      <w:pPr>
        <w:pStyle w:val="a7"/>
        <w:ind w:left="101" w:right="246" w:firstLine="708"/>
        <w:jc w:val="both"/>
      </w:pPr>
      <w:r w:rsidRPr="00DB65A8">
        <w:t>Se solicită ca antreprenorul să fie înregistrat în conformitate cu legislația din RM și să despună</w:t>
      </w:r>
      <w:r w:rsidRPr="00DB65A8">
        <w:rPr>
          <w:spacing w:val="1"/>
        </w:rPr>
        <w:t xml:space="preserve"> </w:t>
      </w:r>
      <w:r w:rsidRPr="00DB65A8">
        <w:t>de specialiști atestați în domeniu.La</w:t>
      </w:r>
      <w:r w:rsidRPr="00DB65A8">
        <w:rPr>
          <w:spacing w:val="1"/>
        </w:rPr>
        <w:t xml:space="preserve"> </w:t>
      </w:r>
      <w:r w:rsidRPr="00DB65A8">
        <w:t>obiect</w:t>
      </w:r>
      <w:r w:rsidRPr="00DB65A8">
        <w:rPr>
          <w:spacing w:val="1"/>
        </w:rPr>
        <w:t xml:space="preserve"> </w:t>
      </w:r>
      <w:r w:rsidRPr="00DB65A8">
        <w:t>zilnic</w:t>
      </w:r>
      <w:r w:rsidRPr="00DB65A8">
        <w:rPr>
          <w:spacing w:val="1"/>
        </w:rPr>
        <w:t xml:space="preserve"> </w:t>
      </w:r>
      <w:r w:rsidRPr="00DB65A8">
        <w:t>să</w:t>
      </w:r>
      <w:r w:rsidRPr="00DB65A8">
        <w:rPr>
          <w:spacing w:val="1"/>
        </w:rPr>
        <w:t xml:space="preserve"> </w:t>
      </w:r>
      <w:r w:rsidRPr="00DB65A8">
        <w:t>fie</w:t>
      </w:r>
      <w:r w:rsidRPr="00DB65A8">
        <w:rPr>
          <w:spacing w:val="1"/>
        </w:rPr>
        <w:t xml:space="preserve"> </w:t>
      </w:r>
      <w:r w:rsidRPr="00DB65A8">
        <w:t>executate</w:t>
      </w:r>
      <w:r w:rsidRPr="00DB65A8">
        <w:rPr>
          <w:spacing w:val="1"/>
        </w:rPr>
        <w:t xml:space="preserve"> </w:t>
      </w:r>
      <w:r w:rsidRPr="00DB65A8">
        <w:t>lucrările</w:t>
      </w:r>
      <w:r w:rsidRPr="00DB65A8">
        <w:rPr>
          <w:spacing w:val="1"/>
        </w:rPr>
        <w:t xml:space="preserve"> </w:t>
      </w:r>
      <w:r w:rsidRPr="00DB65A8">
        <w:t>calitativ</w:t>
      </w:r>
      <w:r w:rsidRPr="00DB65A8">
        <w:rPr>
          <w:spacing w:val="1"/>
        </w:rPr>
        <w:t xml:space="preserve"> </w:t>
      </w:r>
      <w:r w:rsidRPr="00DB65A8">
        <w:t>conform</w:t>
      </w:r>
      <w:r w:rsidRPr="00DB65A8">
        <w:rPr>
          <w:spacing w:val="1"/>
        </w:rPr>
        <w:t xml:space="preserve"> </w:t>
      </w:r>
      <w:r w:rsidRPr="00DB65A8">
        <w:t>normativelor</w:t>
      </w:r>
      <w:r w:rsidRPr="00DB65A8">
        <w:rPr>
          <w:spacing w:val="1"/>
        </w:rPr>
        <w:t xml:space="preserve"> </w:t>
      </w:r>
      <w:r w:rsidRPr="00DB65A8">
        <w:t>în</w:t>
      </w:r>
      <w:r w:rsidRPr="00DB65A8">
        <w:rPr>
          <w:spacing w:val="1"/>
        </w:rPr>
        <w:t xml:space="preserve"> </w:t>
      </w:r>
      <w:r w:rsidRPr="00DB65A8">
        <w:t>vigoare</w:t>
      </w:r>
      <w:r w:rsidRPr="00DB65A8">
        <w:rPr>
          <w:spacing w:val="1"/>
        </w:rPr>
        <w:t xml:space="preserve"> </w:t>
      </w:r>
      <w:r w:rsidRPr="00DB65A8">
        <w:t>și în</w:t>
      </w:r>
      <w:r w:rsidRPr="00DB65A8">
        <w:rPr>
          <w:spacing w:val="1"/>
        </w:rPr>
        <w:t xml:space="preserve"> </w:t>
      </w:r>
      <w:r w:rsidRPr="00DB65A8">
        <w:t xml:space="preserve">prezența </w:t>
      </w:r>
      <w:r w:rsidRPr="00DB65A8">
        <w:rPr>
          <w:spacing w:val="-57"/>
        </w:rPr>
        <w:t xml:space="preserve"> </w:t>
      </w:r>
      <w:r w:rsidRPr="00DB65A8">
        <w:t>dirigintelui</w:t>
      </w:r>
      <w:r w:rsidRPr="00DB65A8">
        <w:rPr>
          <w:spacing w:val="-2"/>
        </w:rPr>
        <w:t xml:space="preserve"> </w:t>
      </w:r>
      <w:r w:rsidRPr="00DB65A8">
        <w:t>de</w:t>
      </w:r>
      <w:r w:rsidRPr="00DB65A8">
        <w:rPr>
          <w:spacing w:val="-1"/>
        </w:rPr>
        <w:t xml:space="preserve"> </w:t>
      </w:r>
      <w:r w:rsidRPr="00DB65A8">
        <w:t>șantier</w:t>
      </w:r>
      <w:r w:rsidRPr="00DB65A8">
        <w:rPr>
          <w:spacing w:val="-1"/>
        </w:rPr>
        <w:t xml:space="preserve"> </w:t>
      </w:r>
      <w:r w:rsidRPr="00DB65A8">
        <w:t>atestat.</w:t>
      </w:r>
    </w:p>
    <w:p w:rsidR="00565DBF" w:rsidRPr="00DB65A8" w:rsidRDefault="00565DBF" w:rsidP="00565DBF">
      <w:pPr>
        <w:pStyle w:val="a7"/>
        <w:ind w:left="101" w:right="246" w:firstLine="708"/>
        <w:jc w:val="both"/>
        <w:rPr>
          <w:lang w:val="en-US"/>
        </w:rPr>
      </w:pPr>
      <w:r w:rsidRPr="00DB65A8">
        <w:rPr>
          <w:lang w:val="en-US"/>
        </w:rPr>
        <w:t>E necesar ca operatorul economic să prezinte documentele de calificare a dirigintelui de</w:t>
      </w:r>
      <w:r w:rsidRPr="00DB65A8">
        <w:rPr>
          <w:spacing w:val="1"/>
          <w:lang w:val="en-US"/>
        </w:rPr>
        <w:t xml:space="preserve"> </w:t>
      </w:r>
      <w:r w:rsidRPr="00DB65A8">
        <w:rPr>
          <w:lang w:val="en-US"/>
        </w:rPr>
        <w:t>șantier,lista</w:t>
      </w:r>
      <w:r w:rsidRPr="00DB65A8">
        <w:rPr>
          <w:spacing w:val="1"/>
          <w:lang w:val="en-US"/>
        </w:rPr>
        <w:t xml:space="preserve"> </w:t>
      </w:r>
      <w:r w:rsidRPr="00DB65A8">
        <w:rPr>
          <w:lang w:val="en-US"/>
        </w:rPr>
        <w:t>mecanismelor</w:t>
      </w:r>
      <w:r w:rsidRPr="00DB65A8">
        <w:rPr>
          <w:spacing w:val="1"/>
          <w:lang w:val="en-US"/>
        </w:rPr>
        <w:t xml:space="preserve"> </w:t>
      </w:r>
      <w:r w:rsidRPr="00DB65A8">
        <w:rPr>
          <w:lang w:val="en-US"/>
        </w:rPr>
        <w:t>și</w:t>
      </w:r>
      <w:r w:rsidRPr="00DB65A8">
        <w:rPr>
          <w:spacing w:val="1"/>
          <w:lang w:val="en-US"/>
        </w:rPr>
        <w:t xml:space="preserve"> </w:t>
      </w:r>
      <w:r w:rsidRPr="00DB65A8">
        <w:rPr>
          <w:lang w:val="en-US"/>
        </w:rPr>
        <w:t>utilajului</w:t>
      </w:r>
      <w:r w:rsidRPr="00DB65A8">
        <w:rPr>
          <w:spacing w:val="1"/>
          <w:lang w:val="en-US"/>
        </w:rPr>
        <w:t xml:space="preserve"> </w:t>
      </w:r>
      <w:r w:rsidRPr="00DB65A8">
        <w:rPr>
          <w:lang w:val="en-US"/>
        </w:rPr>
        <w:t>necesar</w:t>
      </w:r>
      <w:r w:rsidRPr="00DB65A8">
        <w:rPr>
          <w:spacing w:val="1"/>
          <w:lang w:val="en-US"/>
        </w:rPr>
        <w:t xml:space="preserve"> </w:t>
      </w:r>
      <w:r w:rsidRPr="00DB65A8">
        <w:rPr>
          <w:lang w:val="en-US"/>
        </w:rPr>
        <w:t>de</w:t>
      </w:r>
      <w:r w:rsidRPr="00DB65A8">
        <w:rPr>
          <w:spacing w:val="1"/>
          <w:lang w:val="en-US"/>
        </w:rPr>
        <w:t xml:space="preserve"> </w:t>
      </w:r>
      <w:r w:rsidRPr="00DB65A8">
        <w:rPr>
          <w:lang w:val="en-US"/>
        </w:rPr>
        <w:t>a</w:t>
      </w:r>
      <w:r w:rsidRPr="00DB65A8">
        <w:rPr>
          <w:spacing w:val="1"/>
          <w:lang w:val="en-US"/>
        </w:rPr>
        <w:t xml:space="preserve"> </w:t>
      </w:r>
      <w:r w:rsidRPr="00DB65A8">
        <w:rPr>
          <w:lang w:val="en-US"/>
        </w:rPr>
        <w:t>efectua</w:t>
      </w:r>
      <w:r w:rsidRPr="00DB65A8">
        <w:rPr>
          <w:spacing w:val="1"/>
          <w:lang w:val="en-US"/>
        </w:rPr>
        <w:t xml:space="preserve"> </w:t>
      </w:r>
      <w:r w:rsidRPr="00DB65A8">
        <w:rPr>
          <w:lang w:val="en-US"/>
        </w:rPr>
        <w:t>lucrările,graficul</w:t>
      </w:r>
      <w:r w:rsidRPr="00DB65A8">
        <w:rPr>
          <w:spacing w:val="1"/>
          <w:lang w:val="en-US"/>
        </w:rPr>
        <w:t xml:space="preserve"> </w:t>
      </w:r>
      <w:r w:rsidRPr="00DB65A8">
        <w:rPr>
          <w:lang w:val="en-US"/>
        </w:rPr>
        <w:t>de</w:t>
      </w:r>
      <w:r w:rsidRPr="00DB65A8">
        <w:rPr>
          <w:spacing w:val="1"/>
          <w:lang w:val="en-US"/>
        </w:rPr>
        <w:t xml:space="preserve"> </w:t>
      </w:r>
      <w:r w:rsidRPr="00DB65A8">
        <w:rPr>
          <w:lang w:val="en-US"/>
        </w:rPr>
        <w:t>execuție</w:t>
      </w:r>
      <w:r w:rsidRPr="00DB65A8">
        <w:rPr>
          <w:spacing w:val="1"/>
          <w:lang w:val="en-US"/>
        </w:rPr>
        <w:t xml:space="preserve"> </w:t>
      </w:r>
      <w:r w:rsidRPr="00DB65A8">
        <w:rPr>
          <w:lang w:val="en-US"/>
        </w:rPr>
        <w:t>a</w:t>
      </w:r>
      <w:r w:rsidRPr="00DB65A8">
        <w:rPr>
          <w:spacing w:val="1"/>
          <w:lang w:val="en-US"/>
        </w:rPr>
        <w:t xml:space="preserve"> </w:t>
      </w:r>
      <w:r w:rsidRPr="00DB65A8">
        <w:rPr>
          <w:lang w:val="en-US"/>
        </w:rPr>
        <w:t>lucrărilor.</w:t>
      </w:r>
    </w:p>
    <w:p w:rsidR="00565DBF" w:rsidRPr="00DB65A8" w:rsidRDefault="00565DBF" w:rsidP="00565DBF">
      <w:pPr>
        <w:pStyle w:val="a7"/>
        <w:ind w:left="101" w:right="247" w:firstLine="708"/>
        <w:jc w:val="both"/>
        <w:rPr>
          <w:lang w:val="en-US"/>
        </w:rPr>
      </w:pPr>
      <w:r w:rsidRPr="00DB65A8">
        <w:rPr>
          <w:lang w:val="en-US"/>
        </w:rPr>
        <w:t>Autoritatea contractantă e obligată să contracteze un responsabil tehnic atestat în domeniu</w:t>
      </w:r>
      <w:r w:rsidRPr="00DB65A8">
        <w:rPr>
          <w:spacing w:val="-57"/>
          <w:lang w:val="en-US"/>
        </w:rPr>
        <w:t xml:space="preserve"> </w:t>
      </w:r>
      <w:r w:rsidRPr="00DB65A8">
        <w:rPr>
          <w:lang w:val="en-US"/>
        </w:rPr>
        <w:t>pentru</w:t>
      </w:r>
      <w:r w:rsidRPr="00DB65A8">
        <w:rPr>
          <w:spacing w:val="-1"/>
          <w:lang w:val="en-US"/>
        </w:rPr>
        <w:t xml:space="preserve"> </w:t>
      </w:r>
      <w:r w:rsidRPr="00DB65A8">
        <w:rPr>
          <w:lang w:val="en-US"/>
        </w:rPr>
        <w:t>supravegherea</w:t>
      </w:r>
      <w:r w:rsidRPr="00DB65A8">
        <w:rPr>
          <w:spacing w:val="-1"/>
          <w:lang w:val="en-US"/>
        </w:rPr>
        <w:t xml:space="preserve"> </w:t>
      </w:r>
      <w:r w:rsidRPr="00DB65A8">
        <w:rPr>
          <w:lang w:val="en-US"/>
        </w:rPr>
        <w:t>lucrărilor.</w:t>
      </w:r>
    </w:p>
    <w:p w:rsidR="00565DBF" w:rsidRDefault="00565DBF" w:rsidP="00565DBF">
      <w:pPr>
        <w:pStyle w:val="1"/>
        <w:widowControl w:val="0"/>
        <w:numPr>
          <w:ilvl w:val="0"/>
          <w:numId w:val="40"/>
        </w:numPr>
        <w:tabs>
          <w:tab w:val="clear" w:pos="1134"/>
          <w:tab w:val="left" w:pos="1050"/>
        </w:tabs>
        <w:autoSpaceDE w:val="0"/>
        <w:autoSpaceDN w:val="0"/>
        <w:spacing w:before="1"/>
        <w:ind w:hanging="241"/>
        <w:jc w:val="both"/>
      </w:pPr>
      <w:r>
        <w:t>Materiale,</w:t>
      </w:r>
      <w:r>
        <w:rPr>
          <w:spacing w:val="-1"/>
        </w:rPr>
        <w:t xml:space="preserve"> </w:t>
      </w:r>
      <w:r>
        <w:t>compatibilităţi,</w:t>
      </w:r>
      <w:r>
        <w:rPr>
          <w:spacing w:val="-3"/>
        </w:rPr>
        <w:t xml:space="preserve"> </w:t>
      </w:r>
      <w:r>
        <w:t>reglementări</w:t>
      </w:r>
      <w:r>
        <w:rPr>
          <w:spacing w:val="-3"/>
        </w:rPr>
        <w:t xml:space="preserve"> </w:t>
      </w:r>
      <w:r>
        <w:t>tehnice</w:t>
      </w:r>
      <w:r>
        <w:rPr>
          <w:spacing w:val="-4"/>
        </w:rPr>
        <w:t xml:space="preserve"> </w:t>
      </w:r>
      <w:r>
        <w:t>şi</w:t>
      </w:r>
      <w:r>
        <w:rPr>
          <w:spacing w:val="-3"/>
        </w:rPr>
        <w:t xml:space="preserve"> </w:t>
      </w:r>
      <w:r>
        <w:t>standarde</w:t>
      </w:r>
      <w:r>
        <w:rPr>
          <w:spacing w:val="-4"/>
        </w:rPr>
        <w:t xml:space="preserve"> </w:t>
      </w:r>
      <w:r>
        <w:t>utilizate</w:t>
      </w:r>
    </w:p>
    <w:p w:rsidR="00565DBF" w:rsidRPr="00A06A10" w:rsidRDefault="00565DBF" w:rsidP="00565DBF">
      <w:pPr>
        <w:adjustRightInd w:val="0"/>
        <w:rPr>
          <w:rFonts w:ascii="Times New Roman CYR" w:hAnsi="Times New Roman CYR" w:cs="Times New Roman CYR"/>
          <w:sz w:val="16"/>
          <w:szCs w:val="16"/>
          <w:lang w:val="en-US"/>
        </w:rPr>
      </w:pPr>
      <w:r w:rsidRPr="00DB65A8">
        <w:rPr>
          <w:lang w:val="en-US"/>
        </w:rPr>
        <w:t>Materialele aplicate în operă e necesar să fie însoțite de certificat de proviniență care corespunde normelor în vigoare în Republica Moldova. Pavaje executate din placi de trotuare din beton prefabricat asezate pe un strat din amestec uscat de ciment si nisip, in proportie 1:6, rostuit cu amestec uscat de ciment si nisip, grosime strat de 5 cm (pavaj vibropresat h=6cm)</w:t>
      </w:r>
      <w:r w:rsidRPr="00A06A10">
        <w:rPr>
          <w:rFonts w:ascii="Times New Roman CYR" w:hAnsi="Times New Roman CYR" w:cs="Times New Roman CYR"/>
          <w:sz w:val="16"/>
          <w:szCs w:val="16"/>
          <w:lang w:val="en-US"/>
        </w:rPr>
        <w:t xml:space="preserve"> </w:t>
      </w:r>
    </w:p>
    <w:p w:rsidR="00565DBF" w:rsidRPr="00DB65A8" w:rsidRDefault="00565DBF" w:rsidP="00565DBF">
      <w:pPr>
        <w:pStyle w:val="a7"/>
        <w:ind w:left="101" w:right="245" w:firstLine="708"/>
        <w:jc w:val="both"/>
        <w:rPr>
          <w:b/>
          <w:lang w:val="en-US"/>
        </w:rPr>
      </w:pPr>
      <w:r w:rsidRPr="00DB65A8">
        <w:rPr>
          <w:lang w:val="en-US"/>
        </w:rPr>
        <w:t>Perioada</w:t>
      </w:r>
      <w:r w:rsidRPr="00DB65A8">
        <w:rPr>
          <w:spacing w:val="-2"/>
          <w:lang w:val="en-US"/>
        </w:rPr>
        <w:t xml:space="preserve"> </w:t>
      </w:r>
      <w:r w:rsidRPr="00DB65A8">
        <w:rPr>
          <w:lang w:val="en-US"/>
        </w:rPr>
        <w:t>de execuție</w:t>
      </w:r>
      <w:r w:rsidRPr="00DB65A8">
        <w:rPr>
          <w:spacing w:val="-3"/>
          <w:lang w:val="en-US"/>
        </w:rPr>
        <w:t xml:space="preserve"> </w:t>
      </w:r>
      <w:r w:rsidRPr="00DB65A8">
        <w:rPr>
          <w:lang w:val="en-US"/>
        </w:rPr>
        <w:t>–</w:t>
      </w:r>
      <w:r w:rsidRPr="00DB65A8">
        <w:rPr>
          <w:spacing w:val="-1"/>
          <w:lang w:val="en-US"/>
        </w:rPr>
        <w:t xml:space="preserve"> </w:t>
      </w:r>
      <w:r w:rsidR="005935DF" w:rsidRPr="005935DF">
        <w:rPr>
          <w:b/>
          <w:lang w:val="en-US"/>
        </w:rPr>
        <w:t>o lună de la data semnării contractului</w:t>
      </w:r>
      <w:r w:rsidRPr="00DB65A8">
        <w:rPr>
          <w:lang w:val="en-US"/>
        </w:rPr>
        <w:t>,perioada</w:t>
      </w:r>
      <w:r w:rsidRPr="00DB65A8">
        <w:rPr>
          <w:spacing w:val="-2"/>
          <w:lang w:val="en-US"/>
        </w:rPr>
        <w:t xml:space="preserve"> </w:t>
      </w:r>
      <w:r w:rsidRPr="00DB65A8">
        <w:rPr>
          <w:lang w:val="en-US"/>
        </w:rPr>
        <w:t>de</w:t>
      </w:r>
      <w:r w:rsidRPr="00DB65A8">
        <w:rPr>
          <w:spacing w:val="-2"/>
          <w:lang w:val="en-US"/>
        </w:rPr>
        <w:t xml:space="preserve"> </w:t>
      </w:r>
      <w:r w:rsidRPr="00DB65A8">
        <w:rPr>
          <w:lang w:val="en-US"/>
        </w:rPr>
        <w:t xml:space="preserve">garanție – </w:t>
      </w:r>
      <w:r w:rsidRPr="00DB65A8">
        <w:rPr>
          <w:b/>
          <w:lang w:val="en-US"/>
        </w:rPr>
        <w:t>3</w:t>
      </w:r>
      <w:r w:rsidRPr="00DB65A8">
        <w:rPr>
          <w:b/>
          <w:spacing w:val="-1"/>
          <w:lang w:val="en-US"/>
        </w:rPr>
        <w:t xml:space="preserve"> </w:t>
      </w:r>
      <w:r w:rsidRPr="00DB65A8">
        <w:rPr>
          <w:b/>
          <w:lang w:val="en-US"/>
        </w:rPr>
        <w:t>ani.</w:t>
      </w:r>
    </w:p>
    <w:p w:rsidR="00565DBF" w:rsidRDefault="00565DBF" w:rsidP="00565DBF">
      <w:pPr>
        <w:pStyle w:val="1"/>
        <w:widowControl w:val="0"/>
        <w:numPr>
          <w:ilvl w:val="0"/>
          <w:numId w:val="40"/>
        </w:numPr>
        <w:tabs>
          <w:tab w:val="clear" w:pos="1134"/>
          <w:tab w:val="left" w:pos="1050"/>
        </w:tabs>
        <w:autoSpaceDE w:val="0"/>
        <w:autoSpaceDN w:val="0"/>
        <w:ind w:hanging="241"/>
        <w:jc w:val="both"/>
      </w:pPr>
      <w:r>
        <w:t xml:space="preserve">Mostre- </w:t>
      </w:r>
      <w:r w:rsidRPr="009D79A8">
        <w:rPr>
          <w:b w:val="0"/>
        </w:rPr>
        <w:t>să prezinte mostre de pavaj</w:t>
      </w:r>
    </w:p>
    <w:p w:rsidR="00565DBF" w:rsidRDefault="00565DBF" w:rsidP="00565DBF">
      <w:pPr>
        <w:pStyle w:val="a"/>
        <w:widowControl w:val="0"/>
        <w:numPr>
          <w:ilvl w:val="0"/>
          <w:numId w:val="40"/>
        </w:numPr>
        <w:tabs>
          <w:tab w:val="clear" w:pos="1134"/>
          <w:tab w:val="left" w:pos="1182"/>
        </w:tabs>
        <w:autoSpaceDE w:val="0"/>
        <w:autoSpaceDN w:val="0"/>
        <w:ind w:left="101" w:right="249" w:firstLine="708"/>
        <w:rPr>
          <w:b/>
        </w:rPr>
      </w:pPr>
      <w:r>
        <w:rPr>
          <w:b/>
        </w:rPr>
        <w:t>Furnizarea,</w:t>
      </w:r>
      <w:r>
        <w:rPr>
          <w:b/>
          <w:spacing w:val="1"/>
        </w:rPr>
        <w:t xml:space="preserve"> </w:t>
      </w:r>
      <w:r>
        <w:rPr>
          <w:b/>
        </w:rPr>
        <w:t>păstrarea,</w:t>
      </w:r>
      <w:r>
        <w:rPr>
          <w:b/>
          <w:spacing w:val="1"/>
        </w:rPr>
        <w:t xml:space="preserve"> </w:t>
      </w:r>
      <w:r>
        <w:rPr>
          <w:b/>
        </w:rPr>
        <w:t>protecţia</w:t>
      </w:r>
      <w:r>
        <w:rPr>
          <w:b/>
          <w:spacing w:val="1"/>
        </w:rPr>
        <w:t xml:space="preserve"> </w:t>
      </w:r>
      <w:r>
        <w:rPr>
          <w:b/>
        </w:rPr>
        <w:t>materialelor</w:t>
      </w:r>
      <w:r>
        <w:rPr>
          <w:b/>
          <w:spacing w:val="1"/>
        </w:rPr>
        <w:t xml:space="preserve"> </w:t>
      </w:r>
      <w:r>
        <w:rPr>
          <w:b/>
        </w:rPr>
        <w:t>şi</w:t>
      </w:r>
      <w:r>
        <w:rPr>
          <w:b/>
          <w:spacing w:val="1"/>
        </w:rPr>
        <w:t xml:space="preserve"> </w:t>
      </w:r>
      <w:r>
        <w:rPr>
          <w:b/>
        </w:rPr>
        <w:t>a</w:t>
      </w:r>
      <w:r>
        <w:rPr>
          <w:b/>
          <w:spacing w:val="1"/>
        </w:rPr>
        <w:t xml:space="preserve"> </w:t>
      </w:r>
      <w:r>
        <w:rPr>
          <w:b/>
        </w:rPr>
        <w:t>lucrărilor.</w:t>
      </w:r>
      <w:r>
        <w:rPr>
          <w:b/>
          <w:spacing w:val="1"/>
        </w:rPr>
        <w:t xml:space="preserve"> </w:t>
      </w:r>
      <w:r>
        <w:rPr>
          <w:b/>
        </w:rPr>
        <w:t>Securitatea</w:t>
      </w:r>
      <w:r>
        <w:rPr>
          <w:b/>
          <w:spacing w:val="1"/>
        </w:rPr>
        <w:t xml:space="preserve"> </w:t>
      </w:r>
      <w:r>
        <w:rPr>
          <w:b/>
        </w:rPr>
        <w:t>construcţiilor</w:t>
      </w:r>
      <w:r>
        <w:rPr>
          <w:b/>
          <w:spacing w:val="-2"/>
        </w:rPr>
        <w:t xml:space="preserve"> </w:t>
      </w:r>
      <w:r>
        <w:rPr>
          <w:b/>
        </w:rPr>
        <w:t>şi a terenurilor</w:t>
      </w:r>
      <w:r>
        <w:rPr>
          <w:b/>
          <w:spacing w:val="-1"/>
        </w:rPr>
        <w:t xml:space="preserve"> </w:t>
      </w:r>
      <w:r>
        <w:rPr>
          <w:b/>
        </w:rPr>
        <w:t>aferente</w:t>
      </w:r>
    </w:p>
    <w:p w:rsidR="00565DBF" w:rsidRPr="009D79A8" w:rsidRDefault="00565DBF" w:rsidP="00565DBF">
      <w:pPr>
        <w:pStyle w:val="1"/>
        <w:tabs>
          <w:tab w:val="left" w:pos="1050"/>
        </w:tabs>
        <w:ind w:left="1049" w:firstLine="0"/>
        <w:rPr>
          <w:b w:val="0"/>
        </w:rPr>
      </w:pPr>
      <w:r w:rsidRPr="009D79A8">
        <w:rPr>
          <w:b w:val="0"/>
        </w:rPr>
        <w:t>Furnizarea,</w:t>
      </w:r>
      <w:r w:rsidRPr="009D79A8">
        <w:rPr>
          <w:b w:val="0"/>
          <w:spacing w:val="1"/>
        </w:rPr>
        <w:t xml:space="preserve"> </w:t>
      </w:r>
      <w:r w:rsidRPr="009D79A8">
        <w:rPr>
          <w:b w:val="0"/>
        </w:rPr>
        <w:t>păstrarea,</w:t>
      </w:r>
      <w:r w:rsidRPr="009D79A8">
        <w:rPr>
          <w:b w:val="0"/>
          <w:spacing w:val="1"/>
        </w:rPr>
        <w:t xml:space="preserve"> </w:t>
      </w:r>
      <w:r w:rsidRPr="009D79A8">
        <w:rPr>
          <w:b w:val="0"/>
        </w:rPr>
        <w:t>protecţia</w:t>
      </w:r>
      <w:r w:rsidRPr="009D79A8">
        <w:rPr>
          <w:b w:val="0"/>
          <w:spacing w:val="1"/>
        </w:rPr>
        <w:t xml:space="preserve"> </w:t>
      </w:r>
      <w:r w:rsidRPr="009D79A8">
        <w:rPr>
          <w:b w:val="0"/>
        </w:rPr>
        <w:t>materialelor</w:t>
      </w:r>
      <w:r w:rsidRPr="009D79A8">
        <w:rPr>
          <w:b w:val="0"/>
          <w:spacing w:val="1"/>
        </w:rPr>
        <w:t xml:space="preserve"> </w:t>
      </w:r>
      <w:r>
        <w:rPr>
          <w:b w:val="0"/>
          <w:spacing w:val="1"/>
        </w:rPr>
        <w:t>vor fi asigurate de către antreprenor.</w:t>
      </w:r>
    </w:p>
    <w:p w:rsidR="00565DBF" w:rsidRDefault="00565DBF" w:rsidP="00565DBF">
      <w:pPr>
        <w:pStyle w:val="1"/>
        <w:widowControl w:val="0"/>
        <w:numPr>
          <w:ilvl w:val="0"/>
          <w:numId w:val="40"/>
        </w:numPr>
        <w:tabs>
          <w:tab w:val="clear" w:pos="1134"/>
          <w:tab w:val="left" w:pos="1050"/>
        </w:tabs>
        <w:autoSpaceDE w:val="0"/>
        <w:autoSpaceDN w:val="0"/>
        <w:ind w:hanging="241"/>
        <w:jc w:val="both"/>
      </w:pPr>
      <w:r>
        <w:t>Încercări,</w:t>
      </w:r>
      <w:r>
        <w:rPr>
          <w:spacing w:val="-3"/>
        </w:rPr>
        <w:t xml:space="preserve"> </w:t>
      </w:r>
      <w:r>
        <w:t>instrucţiuni,</w:t>
      </w:r>
      <w:r>
        <w:rPr>
          <w:spacing w:val="-2"/>
        </w:rPr>
        <w:t xml:space="preserve"> </w:t>
      </w:r>
      <w:r>
        <w:t>garanţii</w:t>
      </w:r>
      <w:r>
        <w:rPr>
          <w:spacing w:val="-2"/>
        </w:rPr>
        <w:t xml:space="preserve"> </w:t>
      </w:r>
      <w:r>
        <w:t>ale</w:t>
      </w:r>
      <w:r>
        <w:rPr>
          <w:spacing w:val="-3"/>
        </w:rPr>
        <w:t xml:space="preserve"> </w:t>
      </w:r>
      <w:r>
        <w:t>furnizorilor,</w:t>
      </w:r>
      <w:r>
        <w:rPr>
          <w:spacing w:val="-2"/>
        </w:rPr>
        <w:t xml:space="preserve"> </w:t>
      </w:r>
      <w:r>
        <w:t>desene</w:t>
      </w:r>
      <w:r>
        <w:rPr>
          <w:spacing w:val="-3"/>
        </w:rPr>
        <w:t xml:space="preserve"> </w:t>
      </w:r>
      <w:r>
        <w:t>şi</w:t>
      </w:r>
      <w:r>
        <w:rPr>
          <w:spacing w:val="-2"/>
        </w:rPr>
        <w:t xml:space="preserve"> </w:t>
      </w:r>
      <w:r>
        <w:t>scheme</w:t>
      </w:r>
      <w:r>
        <w:rPr>
          <w:spacing w:val="-3"/>
        </w:rPr>
        <w:t xml:space="preserve"> </w:t>
      </w:r>
      <w:r>
        <w:t>de</w:t>
      </w:r>
      <w:r>
        <w:rPr>
          <w:spacing w:val="-3"/>
        </w:rPr>
        <w:t xml:space="preserve"> </w:t>
      </w:r>
      <w:r>
        <w:t>execuţie</w:t>
      </w:r>
    </w:p>
    <w:p w:rsidR="00565DBF" w:rsidRPr="00DB65A8" w:rsidRDefault="00565DBF" w:rsidP="00565DBF">
      <w:pPr>
        <w:pStyle w:val="a7"/>
        <w:ind w:left="101" w:right="248" w:firstLine="708"/>
        <w:jc w:val="both"/>
        <w:rPr>
          <w:lang w:val="en-US"/>
        </w:rPr>
      </w:pPr>
      <w:r w:rsidRPr="00DB65A8">
        <w:rPr>
          <w:lang w:val="en-US"/>
        </w:rPr>
        <w:t>Toate materialele se vor însoți cu certificate de proviniență de la furnizor. Pînă la recepția</w:t>
      </w:r>
      <w:r w:rsidRPr="00DB65A8">
        <w:rPr>
          <w:spacing w:val="1"/>
          <w:lang w:val="en-US"/>
        </w:rPr>
        <w:t xml:space="preserve"> </w:t>
      </w:r>
      <w:r w:rsidRPr="00DB65A8">
        <w:rPr>
          <w:lang w:val="en-US"/>
        </w:rPr>
        <w:t>la</w:t>
      </w:r>
      <w:r w:rsidRPr="00DB65A8">
        <w:rPr>
          <w:spacing w:val="-2"/>
          <w:lang w:val="en-US"/>
        </w:rPr>
        <w:t xml:space="preserve"> </w:t>
      </w:r>
      <w:r w:rsidRPr="00DB65A8">
        <w:rPr>
          <w:lang w:val="en-US"/>
        </w:rPr>
        <w:t>terminarea</w:t>
      </w:r>
      <w:r w:rsidRPr="00DB65A8">
        <w:rPr>
          <w:spacing w:val="-2"/>
          <w:lang w:val="en-US"/>
        </w:rPr>
        <w:t xml:space="preserve"> </w:t>
      </w:r>
      <w:r w:rsidRPr="00DB65A8">
        <w:rPr>
          <w:lang w:val="en-US"/>
        </w:rPr>
        <w:t>lucrărilor</w:t>
      </w:r>
      <w:r w:rsidRPr="00DB65A8">
        <w:rPr>
          <w:spacing w:val="-1"/>
          <w:lang w:val="en-US"/>
        </w:rPr>
        <w:t xml:space="preserve"> </w:t>
      </w:r>
      <w:r w:rsidRPr="00DB65A8">
        <w:rPr>
          <w:lang w:val="en-US"/>
        </w:rPr>
        <w:t>să</w:t>
      </w:r>
      <w:r w:rsidRPr="00DB65A8">
        <w:rPr>
          <w:spacing w:val="-2"/>
          <w:lang w:val="en-US"/>
        </w:rPr>
        <w:t xml:space="preserve"> </w:t>
      </w:r>
      <w:r w:rsidRPr="00DB65A8">
        <w:rPr>
          <w:lang w:val="en-US"/>
        </w:rPr>
        <w:t>fie</w:t>
      </w:r>
      <w:r w:rsidRPr="00DB65A8">
        <w:rPr>
          <w:spacing w:val="-1"/>
          <w:lang w:val="en-US"/>
        </w:rPr>
        <w:t xml:space="preserve"> </w:t>
      </w:r>
      <w:r w:rsidRPr="00DB65A8">
        <w:rPr>
          <w:lang w:val="en-US"/>
        </w:rPr>
        <w:t>executate</w:t>
      </w:r>
      <w:r w:rsidRPr="00DB65A8">
        <w:rPr>
          <w:spacing w:val="-2"/>
          <w:lang w:val="en-US"/>
        </w:rPr>
        <w:t xml:space="preserve"> </w:t>
      </w:r>
      <w:r w:rsidRPr="00DB65A8">
        <w:rPr>
          <w:lang w:val="en-US"/>
        </w:rPr>
        <w:t>încercări</w:t>
      </w:r>
      <w:r w:rsidRPr="00DB65A8">
        <w:rPr>
          <w:spacing w:val="2"/>
          <w:lang w:val="en-US"/>
        </w:rPr>
        <w:t xml:space="preserve"> </w:t>
      </w:r>
      <w:r w:rsidRPr="00DB65A8">
        <w:rPr>
          <w:lang w:val="en-US"/>
        </w:rPr>
        <w:t>de</w:t>
      </w:r>
      <w:r w:rsidRPr="00DB65A8">
        <w:rPr>
          <w:spacing w:val="-2"/>
          <w:lang w:val="en-US"/>
        </w:rPr>
        <w:t xml:space="preserve"> </w:t>
      </w:r>
      <w:r w:rsidRPr="00DB65A8">
        <w:rPr>
          <w:lang w:val="en-US"/>
        </w:rPr>
        <w:t>laborator</w:t>
      </w:r>
      <w:r w:rsidRPr="00DB65A8">
        <w:rPr>
          <w:spacing w:val="1"/>
          <w:lang w:val="en-US"/>
        </w:rPr>
        <w:t xml:space="preserve"> </w:t>
      </w:r>
      <w:r w:rsidRPr="00DB65A8">
        <w:rPr>
          <w:lang w:val="en-US"/>
        </w:rPr>
        <w:t>a</w:t>
      </w:r>
      <w:r w:rsidRPr="00DB65A8">
        <w:rPr>
          <w:spacing w:val="-2"/>
          <w:lang w:val="en-US"/>
        </w:rPr>
        <w:t xml:space="preserve"> </w:t>
      </w:r>
      <w:r w:rsidRPr="00DB65A8">
        <w:rPr>
          <w:lang w:val="en-US"/>
        </w:rPr>
        <w:t>materialului compact.</w:t>
      </w:r>
    </w:p>
    <w:p w:rsidR="00565DBF" w:rsidRDefault="00565DBF" w:rsidP="00565DBF">
      <w:pPr>
        <w:pStyle w:val="1"/>
        <w:widowControl w:val="0"/>
        <w:numPr>
          <w:ilvl w:val="0"/>
          <w:numId w:val="40"/>
        </w:numPr>
        <w:tabs>
          <w:tab w:val="clear" w:pos="1134"/>
          <w:tab w:val="left" w:pos="1050"/>
        </w:tabs>
        <w:autoSpaceDE w:val="0"/>
        <w:autoSpaceDN w:val="0"/>
        <w:ind w:hanging="241"/>
        <w:jc w:val="both"/>
      </w:pPr>
      <w:r>
        <w:t>Remedierea</w:t>
      </w:r>
      <w:r>
        <w:rPr>
          <w:spacing w:val="-2"/>
        </w:rPr>
        <w:t xml:space="preserve"> </w:t>
      </w:r>
      <w:r>
        <w:t>viciilor</w:t>
      </w:r>
      <w:r>
        <w:rPr>
          <w:spacing w:val="-3"/>
        </w:rPr>
        <w:t xml:space="preserve"> </w:t>
      </w:r>
      <w:r>
        <w:t>ascunse</w:t>
      </w:r>
      <w:r>
        <w:rPr>
          <w:spacing w:val="-2"/>
        </w:rPr>
        <w:t xml:space="preserve"> </w:t>
      </w:r>
      <w:r>
        <w:t>şi</w:t>
      </w:r>
      <w:r>
        <w:rPr>
          <w:spacing w:val="-2"/>
        </w:rPr>
        <w:t xml:space="preserve"> </w:t>
      </w:r>
      <w:r>
        <w:t>a</w:t>
      </w:r>
      <w:r>
        <w:rPr>
          <w:spacing w:val="-1"/>
        </w:rPr>
        <w:t xml:space="preserve"> </w:t>
      </w:r>
      <w:r>
        <w:t>defectelor</w:t>
      </w:r>
    </w:p>
    <w:p w:rsidR="00565DBF" w:rsidRPr="00DB65A8" w:rsidRDefault="00565DBF" w:rsidP="00565DBF">
      <w:pPr>
        <w:pStyle w:val="a7"/>
        <w:ind w:left="101" w:right="250" w:firstLine="708"/>
        <w:jc w:val="both"/>
        <w:rPr>
          <w:lang w:val="en-US"/>
        </w:rPr>
      </w:pPr>
      <w:r w:rsidRPr="00DB65A8">
        <w:rPr>
          <w:lang w:val="en-US"/>
        </w:rPr>
        <w:t>Antreprenorul</w:t>
      </w:r>
      <w:r w:rsidRPr="00DB65A8">
        <w:rPr>
          <w:spacing w:val="1"/>
          <w:lang w:val="en-US"/>
        </w:rPr>
        <w:t xml:space="preserve"> </w:t>
      </w:r>
      <w:r w:rsidRPr="00DB65A8">
        <w:rPr>
          <w:lang w:val="en-US"/>
        </w:rPr>
        <w:t>va</w:t>
      </w:r>
      <w:r w:rsidRPr="00DB65A8">
        <w:rPr>
          <w:spacing w:val="1"/>
          <w:lang w:val="en-US"/>
        </w:rPr>
        <w:t xml:space="preserve"> </w:t>
      </w:r>
      <w:r w:rsidRPr="00DB65A8">
        <w:rPr>
          <w:lang w:val="en-US"/>
        </w:rPr>
        <w:t>excuta</w:t>
      </w:r>
      <w:r w:rsidRPr="00DB65A8">
        <w:rPr>
          <w:spacing w:val="1"/>
          <w:lang w:val="en-US"/>
        </w:rPr>
        <w:t xml:space="preserve"> </w:t>
      </w:r>
      <w:r w:rsidRPr="00DB65A8">
        <w:rPr>
          <w:lang w:val="en-US"/>
        </w:rPr>
        <w:t>lucrările</w:t>
      </w:r>
      <w:r w:rsidRPr="00DB65A8">
        <w:rPr>
          <w:spacing w:val="1"/>
          <w:lang w:val="en-US"/>
        </w:rPr>
        <w:t xml:space="preserve"> </w:t>
      </w:r>
      <w:r w:rsidRPr="00DB65A8">
        <w:rPr>
          <w:lang w:val="en-US"/>
        </w:rPr>
        <w:t>calitativ,în</w:t>
      </w:r>
      <w:r w:rsidRPr="00DB65A8">
        <w:rPr>
          <w:spacing w:val="1"/>
          <w:lang w:val="en-US"/>
        </w:rPr>
        <w:t xml:space="preserve"> </w:t>
      </w:r>
      <w:r w:rsidRPr="00DB65A8">
        <w:rPr>
          <w:lang w:val="en-US"/>
        </w:rPr>
        <w:t>caz</w:t>
      </w:r>
      <w:r w:rsidRPr="00DB65A8">
        <w:rPr>
          <w:spacing w:val="1"/>
          <w:lang w:val="en-US"/>
        </w:rPr>
        <w:t xml:space="preserve"> </w:t>
      </w:r>
      <w:r w:rsidRPr="00DB65A8">
        <w:rPr>
          <w:lang w:val="en-US"/>
        </w:rPr>
        <w:t>de</w:t>
      </w:r>
      <w:r w:rsidRPr="00DB65A8">
        <w:rPr>
          <w:spacing w:val="1"/>
          <w:lang w:val="en-US"/>
        </w:rPr>
        <w:t xml:space="preserve"> </w:t>
      </w:r>
      <w:r w:rsidRPr="00DB65A8">
        <w:rPr>
          <w:lang w:val="en-US"/>
        </w:rPr>
        <w:t>depistare</w:t>
      </w:r>
      <w:r w:rsidRPr="00DB65A8">
        <w:rPr>
          <w:spacing w:val="1"/>
          <w:lang w:val="en-US"/>
        </w:rPr>
        <w:t xml:space="preserve"> </w:t>
      </w:r>
      <w:r w:rsidRPr="00DB65A8">
        <w:rPr>
          <w:lang w:val="en-US"/>
        </w:rPr>
        <w:t>a</w:t>
      </w:r>
      <w:r w:rsidRPr="00DB65A8">
        <w:rPr>
          <w:spacing w:val="1"/>
          <w:lang w:val="en-US"/>
        </w:rPr>
        <w:t xml:space="preserve"> </w:t>
      </w:r>
      <w:r w:rsidRPr="00DB65A8">
        <w:rPr>
          <w:lang w:val="en-US"/>
        </w:rPr>
        <w:t>viciilor</w:t>
      </w:r>
      <w:r w:rsidRPr="00DB65A8">
        <w:rPr>
          <w:spacing w:val="1"/>
          <w:lang w:val="en-US"/>
        </w:rPr>
        <w:t xml:space="preserve"> </w:t>
      </w:r>
      <w:r w:rsidRPr="00DB65A8">
        <w:rPr>
          <w:lang w:val="en-US"/>
        </w:rPr>
        <w:t>ascunse</w:t>
      </w:r>
      <w:r w:rsidRPr="00DB65A8">
        <w:rPr>
          <w:spacing w:val="1"/>
          <w:lang w:val="en-US"/>
        </w:rPr>
        <w:t xml:space="preserve"> </w:t>
      </w:r>
      <w:r w:rsidRPr="00DB65A8">
        <w:rPr>
          <w:lang w:val="en-US"/>
        </w:rPr>
        <w:t>sau</w:t>
      </w:r>
      <w:r w:rsidRPr="00DB65A8">
        <w:rPr>
          <w:spacing w:val="-57"/>
          <w:lang w:val="en-US"/>
        </w:rPr>
        <w:t xml:space="preserve"> </w:t>
      </w:r>
      <w:r w:rsidRPr="00DB65A8">
        <w:rPr>
          <w:lang w:val="en-US"/>
        </w:rPr>
        <w:t>defectelor</w:t>
      </w:r>
      <w:r w:rsidRPr="00DB65A8">
        <w:rPr>
          <w:spacing w:val="-2"/>
          <w:lang w:val="en-US"/>
        </w:rPr>
        <w:t xml:space="preserve"> </w:t>
      </w:r>
      <w:r w:rsidRPr="00DB65A8">
        <w:rPr>
          <w:lang w:val="en-US"/>
        </w:rPr>
        <w:t>vor</w:t>
      </w:r>
      <w:r w:rsidRPr="00DB65A8">
        <w:rPr>
          <w:spacing w:val="-1"/>
          <w:lang w:val="en-US"/>
        </w:rPr>
        <w:t xml:space="preserve"> </w:t>
      </w:r>
      <w:r w:rsidRPr="00DB65A8">
        <w:rPr>
          <w:lang w:val="en-US"/>
        </w:rPr>
        <w:t>fi înlăturate</w:t>
      </w:r>
      <w:r w:rsidRPr="00DB65A8">
        <w:rPr>
          <w:spacing w:val="-1"/>
          <w:lang w:val="en-US"/>
        </w:rPr>
        <w:t xml:space="preserve"> </w:t>
      </w:r>
      <w:r w:rsidRPr="00DB65A8">
        <w:rPr>
          <w:lang w:val="en-US"/>
        </w:rPr>
        <w:t>de</w:t>
      </w:r>
      <w:r w:rsidRPr="00DB65A8">
        <w:rPr>
          <w:spacing w:val="-1"/>
          <w:lang w:val="en-US"/>
        </w:rPr>
        <w:t xml:space="preserve"> </w:t>
      </w:r>
      <w:r w:rsidRPr="00DB65A8">
        <w:rPr>
          <w:lang w:val="en-US"/>
        </w:rPr>
        <w:t>către</w:t>
      </w:r>
      <w:r w:rsidRPr="00DB65A8">
        <w:rPr>
          <w:spacing w:val="-2"/>
          <w:lang w:val="en-US"/>
        </w:rPr>
        <w:t xml:space="preserve"> </w:t>
      </w:r>
      <w:r w:rsidRPr="00DB65A8">
        <w:rPr>
          <w:lang w:val="en-US"/>
        </w:rPr>
        <w:t>antreprenor</w:t>
      </w:r>
      <w:r w:rsidRPr="00DB65A8">
        <w:rPr>
          <w:spacing w:val="-1"/>
          <w:lang w:val="en-US"/>
        </w:rPr>
        <w:t xml:space="preserve"> </w:t>
      </w:r>
      <w:r w:rsidRPr="00DB65A8">
        <w:rPr>
          <w:lang w:val="en-US"/>
        </w:rPr>
        <w:t>din</w:t>
      </w:r>
      <w:r w:rsidRPr="00DB65A8">
        <w:rPr>
          <w:spacing w:val="2"/>
          <w:lang w:val="en-US"/>
        </w:rPr>
        <w:t xml:space="preserve"> </w:t>
      </w:r>
      <w:r w:rsidRPr="00DB65A8">
        <w:rPr>
          <w:lang w:val="en-US"/>
        </w:rPr>
        <w:t>sursele</w:t>
      </w:r>
      <w:r w:rsidRPr="00DB65A8">
        <w:rPr>
          <w:spacing w:val="-1"/>
          <w:lang w:val="en-US"/>
        </w:rPr>
        <w:t xml:space="preserve"> </w:t>
      </w:r>
      <w:r w:rsidRPr="00DB65A8">
        <w:rPr>
          <w:lang w:val="en-US"/>
        </w:rPr>
        <w:t>proprii.</w:t>
      </w:r>
    </w:p>
    <w:p w:rsidR="00565DBF" w:rsidRPr="00DB65A8" w:rsidRDefault="00565DBF" w:rsidP="00565DBF">
      <w:pPr>
        <w:pStyle w:val="a7"/>
        <w:ind w:left="101" w:right="246" w:firstLine="708"/>
        <w:jc w:val="both"/>
        <w:rPr>
          <w:lang w:val="en-US"/>
        </w:rPr>
      </w:pPr>
      <w:r w:rsidRPr="00DB65A8">
        <w:rPr>
          <w:lang w:val="en-US"/>
        </w:rPr>
        <w:t>Întocmirea</w:t>
      </w:r>
      <w:r w:rsidRPr="00DB65A8">
        <w:rPr>
          <w:spacing w:val="-10"/>
          <w:lang w:val="en-US"/>
        </w:rPr>
        <w:t xml:space="preserve"> </w:t>
      </w:r>
      <w:r w:rsidRPr="00DB65A8">
        <w:rPr>
          <w:lang w:val="en-US"/>
        </w:rPr>
        <w:t>proceselor</w:t>
      </w:r>
      <w:r w:rsidRPr="00DB65A8">
        <w:rPr>
          <w:spacing w:val="-9"/>
          <w:lang w:val="en-US"/>
        </w:rPr>
        <w:t xml:space="preserve"> </w:t>
      </w:r>
      <w:r w:rsidRPr="00DB65A8">
        <w:rPr>
          <w:lang w:val="en-US"/>
        </w:rPr>
        <w:t>verbale</w:t>
      </w:r>
      <w:r w:rsidRPr="00DB65A8">
        <w:rPr>
          <w:spacing w:val="-10"/>
          <w:lang w:val="en-US"/>
        </w:rPr>
        <w:t xml:space="preserve"> </w:t>
      </w:r>
      <w:r w:rsidRPr="00DB65A8">
        <w:rPr>
          <w:lang w:val="en-US"/>
        </w:rPr>
        <w:t>de</w:t>
      </w:r>
      <w:r w:rsidRPr="00DB65A8">
        <w:rPr>
          <w:spacing w:val="-10"/>
          <w:lang w:val="en-US"/>
        </w:rPr>
        <w:t xml:space="preserve"> </w:t>
      </w:r>
      <w:r w:rsidRPr="00DB65A8">
        <w:rPr>
          <w:lang w:val="en-US"/>
        </w:rPr>
        <w:t>lucrările</w:t>
      </w:r>
      <w:r w:rsidRPr="00DB65A8">
        <w:rPr>
          <w:spacing w:val="-6"/>
          <w:lang w:val="en-US"/>
        </w:rPr>
        <w:t xml:space="preserve"> </w:t>
      </w:r>
      <w:r w:rsidRPr="00DB65A8">
        <w:rPr>
          <w:lang w:val="en-US"/>
        </w:rPr>
        <w:t>ce</w:t>
      </w:r>
      <w:r w:rsidRPr="00DB65A8">
        <w:rPr>
          <w:spacing w:val="-10"/>
          <w:lang w:val="en-US"/>
        </w:rPr>
        <w:t xml:space="preserve"> </w:t>
      </w:r>
      <w:r w:rsidRPr="00DB65A8">
        <w:rPr>
          <w:lang w:val="en-US"/>
        </w:rPr>
        <w:t>devin</w:t>
      </w:r>
      <w:r w:rsidRPr="00DB65A8">
        <w:rPr>
          <w:spacing w:val="-6"/>
          <w:lang w:val="en-US"/>
        </w:rPr>
        <w:t xml:space="preserve"> </w:t>
      </w:r>
      <w:r w:rsidRPr="00DB65A8">
        <w:rPr>
          <w:lang w:val="en-US"/>
        </w:rPr>
        <w:t>ascunse</w:t>
      </w:r>
      <w:r w:rsidRPr="00DB65A8">
        <w:rPr>
          <w:spacing w:val="-10"/>
          <w:lang w:val="en-US"/>
        </w:rPr>
        <w:t xml:space="preserve"> </w:t>
      </w:r>
      <w:r w:rsidRPr="00DB65A8">
        <w:rPr>
          <w:lang w:val="en-US"/>
        </w:rPr>
        <w:t>de</w:t>
      </w:r>
      <w:r w:rsidRPr="00DB65A8">
        <w:rPr>
          <w:spacing w:val="-10"/>
          <w:lang w:val="en-US"/>
        </w:rPr>
        <w:t xml:space="preserve"> </w:t>
      </w:r>
      <w:r w:rsidRPr="00DB65A8">
        <w:rPr>
          <w:lang w:val="en-US"/>
        </w:rPr>
        <w:t>către</w:t>
      </w:r>
      <w:r w:rsidRPr="00DB65A8">
        <w:rPr>
          <w:spacing w:val="-9"/>
          <w:lang w:val="en-US"/>
        </w:rPr>
        <w:t xml:space="preserve"> </w:t>
      </w:r>
      <w:r w:rsidRPr="00DB65A8">
        <w:rPr>
          <w:lang w:val="en-US"/>
        </w:rPr>
        <w:t>antreprenor</w:t>
      </w:r>
      <w:r w:rsidRPr="00DB65A8">
        <w:rPr>
          <w:spacing w:val="-9"/>
          <w:lang w:val="en-US"/>
        </w:rPr>
        <w:t xml:space="preserve"> </w:t>
      </w:r>
      <w:r w:rsidRPr="00DB65A8">
        <w:rPr>
          <w:lang w:val="en-US"/>
        </w:rPr>
        <w:t>și</w:t>
      </w:r>
      <w:r w:rsidRPr="00DB65A8">
        <w:rPr>
          <w:spacing w:val="-8"/>
          <w:lang w:val="en-US"/>
        </w:rPr>
        <w:t xml:space="preserve"> </w:t>
      </w:r>
      <w:r w:rsidRPr="00DB65A8">
        <w:rPr>
          <w:lang w:val="en-US"/>
        </w:rPr>
        <w:t>semnate</w:t>
      </w:r>
      <w:r w:rsidRPr="00DB65A8">
        <w:rPr>
          <w:spacing w:val="-58"/>
          <w:lang w:val="en-US"/>
        </w:rPr>
        <w:t xml:space="preserve"> </w:t>
      </w:r>
      <w:r w:rsidRPr="00DB65A8">
        <w:rPr>
          <w:lang w:val="en-US"/>
        </w:rPr>
        <w:t>de</w:t>
      </w:r>
      <w:r w:rsidRPr="00DB65A8">
        <w:rPr>
          <w:spacing w:val="-2"/>
          <w:lang w:val="en-US"/>
        </w:rPr>
        <w:t xml:space="preserve"> </w:t>
      </w:r>
      <w:r w:rsidRPr="00DB65A8">
        <w:rPr>
          <w:lang w:val="en-US"/>
        </w:rPr>
        <w:t>către</w:t>
      </w:r>
      <w:r w:rsidRPr="00DB65A8">
        <w:rPr>
          <w:spacing w:val="-1"/>
          <w:lang w:val="en-US"/>
        </w:rPr>
        <w:t xml:space="preserve"> </w:t>
      </w:r>
      <w:r w:rsidRPr="00DB65A8">
        <w:rPr>
          <w:lang w:val="en-US"/>
        </w:rPr>
        <w:t>responsabilul tehnic..</w:t>
      </w:r>
    </w:p>
    <w:p w:rsidR="00565DBF" w:rsidRDefault="00565DBF" w:rsidP="00565DBF">
      <w:pPr>
        <w:pStyle w:val="1"/>
        <w:widowControl w:val="0"/>
        <w:numPr>
          <w:ilvl w:val="0"/>
          <w:numId w:val="40"/>
        </w:numPr>
        <w:tabs>
          <w:tab w:val="clear" w:pos="1134"/>
          <w:tab w:val="left" w:pos="1050"/>
        </w:tabs>
        <w:autoSpaceDE w:val="0"/>
        <w:autoSpaceDN w:val="0"/>
        <w:ind w:hanging="241"/>
        <w:jc w:val="both"/>
      </w:pPr>
      <w:r>
        <w:t>Trasarea</w:t>
      </w:r>
      <w:r>
        <w:rPr>
          <w:spacing w:val="-3"/>
        </w:rPr>
        <w:t xml:space="preserve"> </w:t>
      </w:r>
      <w:r>
        <w:t>geodezică</w:t>
      </w:r>
      <w:r>
        <w:rPr>
          <w:spacing w:val="-2"/>
        </w:rPr>
        <w:t xml:space="preserve"> </w:t>
      </w:r>
      <w:r>
        <w:t>a lucrărilor,</w:t>
      </w:r>
      <w:r>
        <w:rPr>
          <w:spacing w:val="-2"/>
        </w:rPr>
        <w:t xml:space="preserve"> </w:t>
      </w:r>
      <w:r>
        <w:t>toleranţe</w:t>
      </w:r>
      <w:r>
        <w:rPr>
          <w:spacing w:val="-3"/>
        </w:rPr>
        <w:t xml:space="preserve"> </w:t>
      </w:r>
      <w:r>
        <w:t>de</w:t>
      </w:r>
      <w:r>
        <w:rPr>
          <w:spacing w:val="-1"/>
        </w:rPr>
        <w:t xml:space="preserve"> </w:t>
      </w:r>
      <w:r>
        <w:t>execuţie</w:t>
      </w:r>
    </w:p>
    <w:p w:rsidR="00565DBF" w:rsidRPr="00DB65A8" w:rsidRDefault="00565DBF" w:rsidP="00565DBF">
      <w:pPr>
        <w:pStyle w:val="a7"/>
        <w:ind w:left="809"/>
        <w:jc w:val="both"/>
        <w:rPr>
          <w:lang w:val="en-US"/>
        </w:rPr>
      </w:pPr>
      <w:r w:rsidRPr="00DB65A8">
        <w:rPr>
          <w:lang w:val="en-US"/>
        </w:rPr>
        <w:t>Pavarea trotuarelor trebuie să aibă loc uniform, în conformitate cu proiectul tehnic de execuție a lucărilor.</w:t>
      </w:r>
    </w:p>
    <w:p w:rsidR="00565DBF" w:rsidRDefault="00565DBF" w:rsidP="00565DBF">
      <w:pPr>
        <w:pStyle w:val="1"/>
        <w:widowControl w:val="0"/>
        <w:numPr>
          <w:ilvl w:val="0"/>
          <w:numId w:val="40"/>
        </w:numPr>
        <w:tabs>
          <w:tab w:val="clear" w:pos="1134"/>
          <w:tab w:val="left" w:pos="1050"/>
        </w:tabs>
        <w:autoSpaceDE w:val="0"/>
        <w:autoSpaceDN w:val="0"/>
        <w:ind w:hanging="241"/>
        <w:jc w:val="both"/>
      </w:pPr>
      <w:r>
        <w:t>Parametrii</w:t>
      </w:r>
      <w:r>
        <w:rPr>
          <w:spacing w:val="-3"/>
        </w:rPr>
        <w:t xml:space="preserve"> </w:t>
      </w:r>
      <w:r>
        <w:t>de</w:t>
      </w:r>
      <w:r>
        <w:rPr>
          <w:spacing w:val="-3"/>
        </w:rPr>
        <w:t xml:space="preserve"> </w:t>
      </w:r>
      <w:r>
        <w:t>calcul</w:t>
      </w:r>
      <w:r>
        <w:rPr>
          <w:spacing w:val="-2"/>
        </w:rPr>
        <w:t xml:space="preserve"> </w:t>
      </w:r>
      <w:r>
        <w:t>ai</w:t>
      </w:r>
      <w:r>
        <w:rPr>
          <w:spacing w:val="-2"/>
        </w:rPr>
        <w:t xml:space="preserve"> </w:t>
      </w:r>
      <w:r>
        <w:t>elementelor</w:t>
      </w:r>
      <w:r>
        <w:rPr>
          <w:spacing w:val="-3"/>
        </w:rPr>
        <w:t xml:space="preserve"> </w:t>
      </w:r>
      <w:r>
        <w:t>constructive</w:t>
      </w:r>
    </w:p>
    <w:p w:rsidR="00565DBF" w:rsidRDefault="00565DBF" w:rsidP="00565DBF">
      <w:pPr>
        <w:pStyle w:val="a7"/>
        <w:ind w:left="809" w:right="1511"/>
      </w:pPr>
      <w:r w:rsidRPr="00DB65A8">
        <w:rPr>
          <w:lang w:val="en-US"/>
        </w:rPr>
        <w:lastRenderedPageBreak/>
        <w:t>Se precizează sarcinile luate în calcul: seismicitatea, acţiunile, alţi parametri.</w:t>
      </w:r>
      <w:r w:rsidRPr="00DB65A8">
        <w:rPr>
          <w:spacing w:val="-57"/>
          <w:lang w:val="en-US"/>
        </w:rPr>
        <w:t xml:space="preserve"> </w:t>
      </w:r>
      <w:r>
        <w:t>Să</w:t>
      </w:r>
      <w:r>
        <w:rPr>
          <w:spacing w:val="-2"/>
        </w:rPr>
        <w:t xml:space="preserve"> </w:t>
      </w:r>
      <w:r>
        <w:t>se</w:t>
      </w:r>
      <w:r>
        <w:rPr>
          <w:spacing w:val="-1"/>
        </w:rPr>
        <w:t xml:space="preserve"> </w:t>
      </w:r>
      <w:r>
        <w:t>păstreze</w:t>
      </w:r>
      <w:r>
        <w:rPr>
          <w:spacing w:val="-1"/>
        </w:rPr>
        <w:t xml:space="preserve"> </w:t>
      </w:r>
      <w:r>
        <w:t>lățimea</w:t>
      </w:r>
      <w:r>
        <w:rPr>
          <w:spacing w:val="-1"/>
        </w:rPr>
        <w:t xml:space="preserve"> </w:t>
      </w:r>
      <w:r>
        <w:t>drumului în</w:t>
      </w:r>
      <w:r>
        <w:rPr>
          <w:spacing w:val="-1"/>
        </w:rPr>
        <w:t xml:space="preserve"> </w:t>
      </w:r>
      <w:r>
        <w:t>limitele</w:t>
      </w:r>
      <w:r>
        <w:rPr>
          <w:spacing w:val="-1"/>
        </w:rPr>
        <w:t xml:space="preserve"> </w:t>
      </w:r>
      <w:r>
        <w:t>existente.</w:t>
      </w:r>
    </w:p>
    <w:p w:rsidR="00565DBF" w:rsidRDefault="00565DBF" w:rsidP="00565DBF">
      <w:pPr>
        <w:pStyle w:val="1"/>
        <w:widowControl w:val="0"/>
        <w:numPr>
          <w:ilvl w:val="0"/>
          <w:numId w:val="40"/>
        </w:numPr>
        <w:tabs>
          <w:tab w:val="clear" w:pos="1134"/>
          <w:tab w:val="left" w:pos="1163"/>
        </w:tabs>
        <w:autoSpaceDE w:val="0"/>
        <w:autoSpaceDN w:val="0"/>
        <w:ind w:left="1162" w:hanging="354"/>
        <w:jc w:val="both"/>
      </w:pPr>
      <w:r>
        <w:t>Criterii</w:t>
      </w:r>
      <w:r>
        <w:rPr>
          <w:spacing w:val="-10"/>
        </w:rPr>
        <w:t xml:space="preserve"> </w:t>
      </w:r>
      <w:r>
        <w:t>privind</w:t>
      </w:r>
      <w:r>
        <w:rPr>
          <w:spacing w:val="-9"/>
        </w:rPr>
        <w:t xml:space="preserve"> </w:t>
      </w:r>
      <w:r>
        <w:t>calculul</w:t>
      </w:r>
      <w:r>
        <w:rPr>
          <w:spacing w:val="-9"/>
        </w:rPr>
        <w:t xml:space="preserve"> </w:t>
      </w:r>
      <w:r>
        <w:t>sistemelor</w:t>
      </w:r>
      <w:r>
        <w:rPr>
          <w:spacing w:val="-11"/>
        </w:rPr>
        <w:t xml:space="preserve"> </w:t>
      </w:r>
      <w:r>
        <w:t>de</w:t>
      </w:r>
      <w:r>
        <w:rPr>
          <w:spacing w:val="-11"/>
        </w:rPr>
        <w:t xml:space="preserve"> </w:t>
      </w:r>
      <w:r>
        <w:t>încălzire,</w:t>
      </w:r>
      <w:r>
        <w:rPr>
          <w:spacing w:val="-10"/>
        </w:rPr>
        <w:t xml:space="preserve"> </w:t>
      </w:r>
      <w:r>
        <w:t>ventilare</w:t>
      </w:r>
      <w:r>
        <w:rPr>
          <w:spacing w:val="-11"/>
        </w:rPr>
        <w:t xml:space="preserve"> </w:t>
      </w:r>
      <w:r>
        <w:t>şi</w:t>
      </w:r>
      <w:r>
        <w:rPr>
          <w:spacing w:val="-9"/>
        </w:rPr>
        <w:t xml:space="preserve"> </w:t>
      </w:r>
      <w:r>
        <w:t>condiţionare</w:t>
      </w:r>
      <w:r>
        <w:rPr>
          <w:spacing w:val="-11"/>
        </w:rPr>
        <w:t xml:space="preserve"> </w:t>
      </w:r>
      <w:r>
        <w:t>a</w:t>
      </w:r>
      <w:r>
        <w:rPr>
          <w:spacing w:val="-10"/>
        </w:rPr>
        <w:t xml:space="preserve"> </w:t>
      </w:r>
      <w:r>
        <w:t>aerului</w:t>
      </w:r>
    </w:p>
    <w:p w:rsidR="00565DBF" w:rsidRDefault="00565DBF" w:rsidP="00565DBF">
      <w:pPr>
        <w:pStyle w:val="a7"/>
        <w:ind w:left="809"/>
      </w:pPr>
      <w:r>
        <w:t>Nu-i</w:t>
      </w:r>
      <w:r>
        <w:rPr>
          <w:spacing w:val="-3"/>
        </w:rPr>
        <w:t xml:space="preserve"> </w:t>
      </w:r>
      <w:r>
        <w:t>necesar</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Nivelul</w:t>
      </w:r>
      <w:r>
        <w:rPr>
          <w:spacing w:val="-2"/>
        </w:rPr>
        <w:t xml:space="preserve"> </w:t>
      </w:r>
      <w:r>
        <w:t>admis</w:t>
      </w:r>
      <w:r>
        <w:rPr>
          <w:spacing w:val="-2"/>
        </w:rPr>
        <w:t xml:space="preserve"> </w:t>
      </w:r>
      <w:r>
        <w:t>al</w:t>
      </w:r>
      <w:r>
        <w:rPr>
          <w:spacing w:val="-2"/>
        </w:rPr>
        <w:t xml:space="preserve"> </w:t>
      </w:r>
      <w:r>
        <w:t>zgomotului</w:t>
      </w:r>
      <w:r>
        <w:rPr>
          <w:spacing w:val="-2"/>
        </w:rPr>
        <w:t xml:space="preserve"> </w:t>
      </w:r>
      <w:r>
        <w:t>şi</w:t>
      </w:r>
      <w:r>
        <w:rPr>
          <w:spacing w:val="-1"/>
        </w:rPr>
        <w:t xml:space="preserve"> </w:t>
      </w:r>
      <w:r>
        <w:t>al</w:t>
      </w:r>
      <w:r>
        <w:rPr>
          <w:spacing w:val="-2"/>
        </w:rPr>
        <w:t xml:space="preserve"> </w:t>
      </w:r>
      <w:r>
        <w:t>vibraţiilor</w:t>
      </w:r>
    </w:p>
    <w:p w:rsidR="00565DBF" w:rsidRDefault="00565DBF" w:rsidP="00565DBF">
      <w:pPr>
        <w:pStyle w:val="a7"/>
        <w:ind w:left="809"/>
      </w:pPr>
      <w:r>
        <w:t>Nu-i</w:t>
      </w:r>
      <w:r>
        <w:rPr>
          <w:spacing w:val="-3"/>
        </w:rPr>
        <w:t xml:space="preserve"> </w:t>
      </w:r>
      <w:r>
        <w:t>necesar.</w:t>
      </w:r>
    </w:p>
    <w:p w:rsidR="00565DBF" w:rsidRDefault="00565DBF" w:rsidP="00565DBF">
      <w:pPr>
        <w:pStyle w:val="1"/>
        <w:widowControl w:val="0"/>
        <w:numPr>
          <w:ilvl w:val="0"/>
          <w:numId w:val="40"/>
        </w:numPr>
        <w:tabs>
          <w:tab w:val="clear" w:pos="1134"/>
          <w:tab w:val="left" w:pos="1170"/>
        </w:tabs>
        <w:autoSpaceDE w:val="0"/>
        <w:autoSpaceDN w:val="0"/>
        <w:spacing w:before="73"/>
        <w:ind w:left="1169" w:hanging="361"/>
        <w:jc w:val="both"/>
      </w:pPr>
      <w:r>
        <w:t>Cerinţe</w:t>
      </w:r>
      <w:r>
        <w:rPr>
          <w:spacing w:val="-4"/>
        </w:rPr>
        <w:t xml:space="preserve"> </w:t>
      </w:r>
      <w:r>
        <w:t>privind</w:t>
      </w:r>
      <w:r>
        <w:rPr>
          <w:spacing w:val="-2"/>
        </w:rPr>
        <w:t xml:space="preserve"> </w:t>
      </w:r>
      <w:r>
        <w:t>montarea</w:t>
      </w:r>
      <w:r>
        <w:rPr>
          <w:spacing w:val="-2"/>
        </w:rPr>
        <w:t xml:space="preserve"> </w:t>
      </w:r>
      <w:r>
        <w:t>utilajelor</w:t>
      </w:r>
      <w:r>
        <w:rPr>
          <w:spacing w:val="-3"/>
        </w:rPr>
        <w:t xml:space="preserve"> </w:t>
      </w:r>
      <w:r>
        <w:t>şi</w:t>
      </w:r>
      <w:r>
        <w:rPr>
          <w:spacing w:val="-2"/>
        </w:rPr>
        <w:t xml:space="preserve"> </w:t>
      </w:r>
      <w:r>
        <w:t>a</w:t>
      </w:r>
      <w:r>
        <w:rPr>
          <w:spacing w:val="-2"/>
        </w:rPr>
        <w:t xml:space="preserve"> </w:t>
      </w:r>
      <w:r>
        <w:t>instalaţiilor</w:t>
      </w:r>
    </w:p>
    <w:p w:rsidR="00565DBF" w:rsidRDefault="00565DBF" w:rsidP="00565DBF">
      <w:pPr>
        <w:pStyle w:val="a7"/>
        <w:ind w:left="809"/>
      </w:pPr>
      <w:r>
        <w:t>Nu-i</w:t>
      </w:r>
      <w:r>
        <w:rPr>
          <w:spacing w:val="-3"/>
        </w:rPr>
        <w:t xml:space="preserve"> </w:t>
      </w:r>
      <w:r>
        <w:t>necesar.</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Lucrări</w:t>
      </w:r>
      <w:r>
        <w:rPr>
          <w:spacing w:val="-3"/>
        </w:rPr>
        <w:t xml:space="preserve"> </w:t>
      </w:r>
      <w:r>
        <w:t>de</w:t>
      </w:r>
      <w:r>
        <w:rPr>
          <w:spacing w:val="-3"/>
        </w:rPr>
        <w:t xml:space="preserve"> </w:t>
      </w:r>
      <w:r>
        <w:t>construcţii</w:t>
      </w:r>
      <w:r>
        <w:rPr>
          <w:spacing w:val="-3"/>
        </w:rPr>
        <w:t xml:space="preserve"> </w:t>
      </w:r>
      <w:r>
        <w:t>aferente</w:t>
      </w:r>
      <w:r>
        <w:rPr>
          <w:spacing w:val="-3"/>
        </w:rPr>
        <w:t xml:space="preserve"> </w:t>
      </w:r>
      <w:r>
        <w:t>montării</w:t>
      </w:r>
      <w:r>
        <w:rPr>
          <w:spacing w:val="-2"/>
        </w:rPr>
        <w:t xml:space="preserve"> </w:t>
      </w:r>
      <w:r>
        <w:t>instalaţiilor</w:t>
      </w:r>
    </w:p>
    <w:p w:rsidR="00565DBF" w:rsidRDefault="00565DBF" w:rsidP="00565DBF">
      <w:pPr>
        <w:pStyle w:val="a7"/>
        <w:ind w:left="809"/>
      </w:pPr>
      <w:r>
        <w:t>Nu-i</w:t>
      </w:r>
      <w:r>
        <w:rPr>
          <w:spacing w:val="-3"/>
        </w:rPr>
        <w:t xml:space="preserve"> </w:t>
      </w:r>
      <w:r>
        <w:t>necesar.</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Articole,</w:t>
      </w:r>
      <w:r>
        <w:rPr>
          <w:spacing w:val="-2"/>
        </w:rPr>
        <w:t xml:space="preserve"> </w:t>
      </w:r>
      <w:r>
        <w:t>produse</w:t>
      </w:r>
      <w:r>
        <w:rPr>
          <w:spacing w:val="-3"/>
        </w:rPr>
        <w:t xml:space="preserve"> </w:t>
      </w:r>
      <w:r>
        <w:t>şi piese</w:t>
      </w:r>
      <w:r>
        <w:rPr>
          <w:spacing w:val="-2"/>
        </w:rPr>
        <w:t xml:space="preserve"> </w:t>
      </w:r>
      <w:r>
        <w:t>necesare</w:t>
      </w:r>
      <w:r>
        <w:rPr>
          <w:spacing w:val="-3"/>
        </w:rPr>
        <w:t xml:space="preserve"> </w:t>
      </w:r>
      <w:r>
        <w:t>instalaţiilor</w:t>
      </w:r>
    </w:p>
    <w:p w:rsidR="00565DBF" w:rsidRDefault="00565DBF" w:rsidP="00565DBF">
      <w:pPr>
        <w:pStyle w:val="a7"/>
        <w:ind w:left="809"/>
      </w:pPr>
      <w:r>
        <w:t>.</w:t>
      </w:r>
      <w:r>
        <w:rPr>
          <w:spacing w:val="-2"/>
        </w:rPr>
        <w:t xml:space="preserve"> </w:t>
      </w:r>
      <w:r>
        <w:t>Nu-i</w:t>
      </w:r>
      <w:r>
        <w:rPr>
          <w:spacing w:val="-1"/>
        </w:rPr>
        <w:t xml:space="preserve"> </w:t>
      </w:r>
      <w:r>
        <w:t>necesar</w:t>
      </w:r>
    </w:p>
    <w:p w:rsidR="00565DBF" w:rsidRDefault="00565DBF" w:rsidP="00565DBF">
      <w:pPr>
        <w:pStyle w:val="1"/>
        <w:widowControl w:val="0"/>
        <w:numPr>
          <w:ilvl w:val="0"/>
          <w:numId w:val="40"/>
        </w:numPr>
        <w:tabs>
          <w:tab w:val="clear" w:pos="1134"/>
          <w:tab w:val="left" w:pos="1204"/>
        </w:tabs>
        <w:autoSpaceDE w:val="0"/>
        <w:autoSpaceDN w:val="0"/>
        <w:ind w:left="101" w:right="248" w:firstLine="708"/>
        <w:jc w:val="both"/>
      </w:pPr>
      <w:r>
        <w:t>Echipamentele, instalaţiile, utilajele, sculele, instrumentele, dispozitivele şi alte</w:t>
      </w:r>
      <w:r>
        <w:rPr>
          <w:spacing w:val="1"/>
        </w:rPr>
        <w:t xml:space="preserve"> </w:t>
      </w:r>
      <w:r>
        <w:t>obiecte</w:t>
      </w:r>
      <w:r>
        <w:rPr>
          <w:spacing w:val="-2"/>
        </w:rPr>
        <w:t xml:space="preserve"> </w:t>
      </w:r>
      <w:r>
        <w:t>necesare</w:t>
      </w:r>
      <w:r>
        <w:rPr>
          <w:spacing w:val="-1"/>
        </w:rPr>
        <w:t xml:space="preserve"> </w:t>
      </w:r>
      <w:r>
        <w:t>pentru</w:t>
      </w:r>
      <w:r>
        <w:rPr>
          <w:spacing w:val="1"/>
        </w:rPr>
        <w:t xml:space="preserve"> </w:t>
      </w:r>
      <w:r>
        <w:t>executarea lucrărilor</w:t>
      </w:r>
    </w:p>
    <w:p w:rsidR="00565DBF" w:rsidRPr="00DB65A8" w:rsidRDefault="00565DBF" w:rsidP="00565DBF">
      <w:pPr>
        <w:pStyle w:val="a7"/>
        <w:ind w:left="101" w:right="248" w:firstLine="708"/>
        <w:jc w:val="both"/>
        <w:rPr>
          <w:lang w:val="en-US"/>
        </w:rPr>
      </w:pPr>
      <w:r w:rsidRPr="00DB65A8">
        <w:rPr>
          <w:lang w:val="en-US"/>
        </w:rPr>
        <w:t>Să dispună de echipamente,instalații,utilaje,mijloace de transport testate teehnic,forța de</w:t>
      </w:r>
      <w:r w:rsidRPr="00DB65A8">
        <w:rPr>
          <w:spacing w:val="1"/>
          <w:lang w:val="en-US"/>
        </w:rPr>
        <w:t xml:space="preserve"> </w:t>
      </w:r>
      <w:r w:rsidRPr="00DB65A8">
        <w:rPr>
          <w:lang w:val="en-US"/>
        </w:rPr>
        <w:t>muncă</w:t>
      </w:r>
      <w:r w:rsidRPr="00DB65A8">
        <w:rPr>
          <w:spacing w:val="1"/>
          <w:lang w:val="en-US"/>
        </w:rPr>
        <w:t xml:space="preserve"> </w:t>
      </w:r>
      <w:r w:rsidRPr="00DB65A8">
        <w:rPr>
          <w:lang w:val="en-US"/>
        </w:rPr>
        <w:t>să</w:t>
      </w:r>
      <w:r w:rsidRPr="00DB65A8">
        <w:rPr>
          <w:spacing w:val="1"/>
          <w:lang w:val="en-US"/>
        </w:rPr>
        <w:t xml:space="preserve"> </w:t>
      </w:r>
      <w:r w:rsidRPr="00DB65A8">
        <w:rPr>
          <w:lang w:val="en-US"/>
        </w:rPr>
        <w:t>fie</w:t>
      </w:r>
      <w:r w:rsidRPr="00DB65A8">
        <w:rPr>
          <w:spacing w:val="1"/>
          <w:lang w:val="en-US"/>
        </w:rPr>
        <w:t xml:space="preserve"> </w:t>
      </w:r>
      <w:r w:rsidRPr="00DB65A8">
        <w:rPr>
          <w:lang w:val="en-US"/>
        </w:rPr>
        <w:t>asigurată</w:t>
      </w:r>
      <w:r w:rsidRPr="00DB65A8">
        <w:rPr>
          <w:spacing w:val="1"/>
          <w:lang w:val="en-US"/>
        </w:rPr>
        <w:t xml:space="preserve"> </w:t>
      </w:r>
      <w:r w:rsidRPr="00DB65A8">
        <w:rPr>
          <w:lang w:val="en-US"/>
        </w:rPr>
        <w:t>cu</w:t>
      </w:r>
      <w:r w:rsidRPr="00DB65A8">
        <w:rPr>
          <w:spacing w:val="1"/>
          <w:lang w:val="en-US"/>
        </w:rPr>
        <w:t xml:space="preserve"> </w:t>
      </w:r>
      <w:r w:rsidRPr="00DB65A8">
        <w:rPr>
          <w:lang w:val="en-US"/>
        </w:rPr>
        <w:t>echipamente</w:t>
      </w:r>
      <w:r w:rsidRPr="00DB65A8">
        <w:rPr>
          <w:spacing w:val="1"/>
          <w:lang w:val="en-US"/>
        </w:rPr>
        <w:t xml:space="preserve"> </w:t>
      </w:r>
      <w:r w:rsidRPr="00DB65A8">
        <w:rPr>
          <w:lang w:val="en-US"/>
        </w:rPr>
        <w:t>individuale</w:t>
      </w:r>
      <w:r w:rsidRPr="00DB65A8">
        <w:rPr>
          <w:spacing w:val="1"/>
          <w:lang w:val="en-US"/>
        </w:rPr>
        <w:t xml:space="preserve"> </w:t>
      </w:r>
      <w:r w:rsidRPr="00DB65A8">
        <w:rPr>
          <w:lang w:val="en-US"/>
        </w:rPr>
        <w:t>speciale</w:t>
      </w:r>
      <w:r w:rsidRPr="00DB65A8">
        <w:rPr>
          <w:spacing w:val="1"/>
          <w:lang w:val="en-US"/>
        </w:rPr>
        <w:t xml:space="preserve"> </w:t>
      </w:r>
      <w:r w:rsidRPr="00DB65A8">
        <w:rPr>
          <w:lang w:val="en-US"/>
        </w:rPr>
        <w:t>pentru</w:t>
      </w:r>
      <w:r w:rsidRPr="00DB65A8">
        <w:rPr>
          <w:spacing w:val="1"/>
          <w:lang w:val="en-US"/>
        </w:rPr>
        <w:t xml:space="preserve"> </w:t>
      </w:r>
      <w:r w:rsidRPr="00DB65A8">
        <w:rPr>
          <w:lang w:val="en-US"/>
        </w:rPr>
        <w:t>asigurarea</w:t>
      </w:r>
      <w:r w:rsidRPr="00DB65A8">
        <w:rPr>
          <w:spacing w:val="1"/>
          <w:lang w:val="en-US"/>
        </w:rPr>
        <w:t xml:space="preserve"> </w:t>
      </w:r>
      <w:r w:rsidRPr="00DB65A8">
        <w:rPr>
          <w:lang w:val="en-US"/>
        </w:rPr>
        <w:t>protecției</w:t>
      </w:r>
      <w:r w:rsidRPr="00DB65A8">
        <w:rPr>
          <w:spacing w:val="1"/>
          <w:lang w:val="en-US"/>
        </w:rPr>
        <w:t xml:space="preserve"> </w:t>
      </w:r>
      <w:r w:rsidRPr="00DB65A8">
        <w:rPr>
          <w:lang w:val="en-US"/>
        </w:rPr>
        <w:t>muncitorilor.</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Definiţii</w:t>
      </w:r>
    </w:p>
    <w:p w:rsidR="00565DBF" w:rsidRPr="00DB65A8" w:rsidRDefault="00565DBF" w:rsidP="00565DBF">
      <w:pPr>
        <w:pStyle w:val="a7"/>
        <w:spacing w:before="1"/>
        <w:ind w:left="809"/>
        <w:jc w:val="both"/>
        <w:rPr>
          <w:lang w:val="en-US"/>
        </w:rPr>
      </w:pPr>
      <w:r w:rsidRPr="00DB65A8">
        <w:rPr>
          <w:lang w:val="en-US"/>
        </w:rPr>
        <w:t>Termenul</w:t>
      </w:r>
      <w:r w:rsidRPr="00DB65A8">
        <w:rPr>
          <w:spacing w:val="-2"/>
          <w:lang w:val="en-US"/>
        </w:rPr>
        <w:t xml:space="preserve"> </w:t>
      </w:r>
      <w:r w:rsidRPr="00DB65A8">
        <w:rPr>
          <w:lang w:val="en-US"/>
        </w:rPr>
        <w:t>executării</w:t>
      </w:r>
      <w:r w:rsidRPr="00DB65A8">
        <w:rPr>
          <w:spacing w:val="-2"/>
          <w:lang w:val="en-US"/>
        </w:rPr>
        <w:t xml:space="preserve"> </w:t>
      </w:r>
      <w:r w:rsidRPr="00DB65A8">
        <w:rPr>
          <w:lang w:val="en-US"/>
        </w:rPr>
        <w:t>lucrărilor</w:t>
      </w:r>
      <w:r w:rsidRPr="00DB65A8">
        <w:rPr>
          <w:spacing w:val="-3"/>
          <w:lang w:val="en-US"/>
        </w:rPr>
        <w:t xml:space="preserve"> </w:t>
      </w:r>
      <w:r w:rsidRPr="00DB65A8">
        <w:rPr>
          <w:lang w:val="en-US"/>
        </w:rPr>
        <w:t>–</w:t>
      </w:r>
      <w:r w:rsidRPr="00DB65A8">
        <w:rPr>
          <w:spacing w:val="-1"/>
          <w:lang w:val="en-US"/>
        </w:rPr>
        <w:t xml:space="preserve"> </w:t>
      </w:r>
      <w:r w:rsidRPr="00DB65A8">
        <w:rPr>
          <w:lang w:val="en-US"/>
        </w:rPr>
        <w:t>conform</w:t>
      </w:r>
      <w:r w:rsidRPr="00DB65A8">
        <w:rPr>
          <w:spacing w:val="-2"/>
          <w:lang w:val="en-US"/>
        </w:rPr>
        <w:t xml:space="preserve"> </w:t>
      </w:r>
      <w:r w:rsidRPr="00DB65A8">
        <w:rPr>
          <w:lang w:val="en-US"/>
        </w:rPr>
        <w:t>p.3.</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Cerinţe</w:t>
      </w:r>
      <w:r>
        <w:rPr>
          <w:spacing w:val="-4"/>
        </w:rPr>
        <w:t xml:space="preserve"> </w:t>
      </w:r>
      <w:r>
        <w:t>privind</w:t>
      </w:r>
      <w:r>
        <w:rPr>
          <w:spacing w:val="-3"/>
        </w:rPr>
        <w:t xml:space="preserve"> </w:t>
      </w:r>
      <w:r>
        <w:t>calculul</w:t>
      </w:r>
      <w:r>
        <w:rPr>
          <w:spacing w:val="-2"/>
        </w:rPr>
        <w:t xml:space="preserve"> </w:t>
      </w:r>
      <w:r>
        <w:t>costului</w:t>
      </w:r>
    </w:p>
    <w:p w:rsidR="00565DBF" w:rsidRPr="00DB65A8" w:rsidRDefault="00565DBF" w:rsidP="00565DBF">
      <w:pPr>
        <w:pStyle w:val="a7"/>
        <w:ind w:left="101" w:right="245" w:firstLine="708"/>
        <w:jc w:val="both"/>
        <w:rPr>
          <w:lang w:val="en-US"/>
        </w:rPr>
      </w:pPr>
      <w:r w:rsidRPr="00DB65A8">
        <w:rPr>
          <w:lang w:val="en-US"/>
        </w:rPr>
        <w:t>Oferta necesită a fi alcătuită conform normativelor în vigoare CPL 01.01.2012 în RM cu</w:t>
      </w:r>
      <w:r w:rsidRPr="00DB65A8">
        <w:rPr>
          <w:spacing w:val="1"/>
          <w:lang w:val="en-US"/>
        </w:rPr>
        <w:t xml:space="preserve"> </w:t>
      </w:r>
      <w:r w:rsidRPr="00DB65A8">
        <w:rPr>
          <w:lang w:val="en-US"/>
        </w:rPr>
        <w:t>prezentarea</w:t>
      </w:r>
      <w:r w:rsidRPr="00DB65A8">
        <w:rPr>
          <w:spacing w:val="-2"/>
          <w:lang w:val="en-US"/>
        </w:rPr>
        <w:t xml:space="preserve"> </w:t>
      </w:r>
      <w:r w:rsidRPr="00DB65A8">
        <w:rPr>
          <w:lang w:val="en-US"/>
        </w:rPr>
        <w:t>formularelor</w:t>
      </w:r>
      <w:r w:rsidRPr="00DB65A8">
        <w:rPr>
          <w:spacing w:val="1"/>
          <w:lang w:val="en-US"/>
        </w:rPr>
        <w:t xml:space="preserve"> </w:t>
      </w:r>
      <w:r w:rsidRPr="00DB65A8">
        <w:rPr>
          <w:lang w:val="en-US"/>
        </w:rPr>
        <w:t>3,5,7.</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Documente</w:t>
      </w:r>
      <w:r>
        <w:rPr>
          <w:spacing w:val="-4"/>
        </w:rPr>
        <w:t xml:space="preserve"> </w:t>
      </w:r>
      <w:r>
        <w:t>obligatorii</w:t>
      </w:r>
      <w:r>
        <w:rPr>
          <w:spacing w:val="-2"/>
        </w:rPr>
        <w:t xml:space="preserve"> </w:t>
      </w:r>
      <w:r>
        <w:t>la</w:t>
      </w:r>
      <w:r>
        <w:rPr>
          <w:spacing w:val="-2"/>
        </w:rPr>
        <w:t xml:space="preserve"> </w:t>
      </w:r>
      <w:r>
        <w:t>depunerea</w:t>
      </w:r>
      <w:r>
        <w:rPr>
          <w:spacing w:val="-2"/>
        </w:rPr>
        <w:t xml:space="preserve"> </w:t>
      </w:r>
      <w:r>
        <w:t>ofertei</w:t>
      </w:r>
    </w:p>
    <w:p w:rsidR="00565DBF" w:rsidRPr="00DB65A8" w:rsidRDefault="00565DBF" w:rsidP="00565DBF">
      <w:pPr>
        <w:pStyle w:val="a7"/>
        <w:ind w:left="101" w:right="249" w:firstLine="708"/>
        <w:jc w:val="both"/>
        <w:rPr>
          <w:lang w:val="en-US"/>
        </w:rPr>
      </w:pPr>
      <w:r w:rsidRPr="00DB65A8">
        <w:rPr>
          <w:lang w:val="en-US"/>
        </w:rPr>
        <w:t>La punctul dat autoritatea contractantă indică care documente sunt obligatorii de a fi</w:t>
      </w:r>
      <w:r w:rsidRPr="00DB65A8">
        <w:rPr>
          <w:spacing w:val="1"/>
          <w:lang w:val="en-US"/>
        </w:rPr>
        <w:t xml:space="preserve"> </w:t>
      </w:r>
      <w:r w:rsidRPr="00DB65A8">
        <w:rPr>
          <w:lang w:val="en-US"/>
        </w:rPr>
        <w:t>prezentate la depunerea ofertei prin intermediul SIA RSAP. La fel, tot aici se indică documentele</w:t>
      </w:r>
      <w:r w:rsidRPr="00DB65A8">
        <w:rPr>
          <w:spacing w:val="-57"/>
          <w:lang w:val="en-US"/>
        </w:rPr>
        <w:t xml:space="preserve"> </w:t>
      </w:r>
      <w:r w:rsidRPr="00DB65A8">
        <w:rPr>
          <w:lang w:val="en-US"/>
        </w:rPr>
        <w:t>ce</w:t>
      </w:r>
      <w:r w:rsidRPr="00DB65A8">
        <w:rPr>
          <w:spacing w:val="-10"/>
          <w:lang w:val="en-US"/>
        </w:rPr>
        <w:t xml:space="preserve"> </w:t>
      </w:r>
      <w:r w:rsidRPr="00DB65A8">
        <w:rPr>
          <w:lang w:val="en-US"/>
        </w:rPr>
        <w:t>conțin</w:t>
      </w:r>
      <w:r w:rsidRPr="00DB65A8">
        <w:rPr>
          <w:spacing w:val="-11"/>
          <w:lang w:val="en-US"/>
        </w:rPr>
        <w:t xml:space="preserve"> </w:t>
      </w:r>
      <w:r w:rsidRPr="00DB65A8">
        <w:rPr>
          <w:lang w:val="en-US"/>
        </w:rPr>
        <w:t>date</w:t>
      </w:r>
      <w:r w:rsidRPr="00DB65A8">
        <w:rPr>
          <w:spacing w:val="-10"/>
          <w:lang w:val="en-US"/>
        </w:rPr>
        <w:t xml:space="preserve"> </w:t>
      </w:r>
      <w:r w:rsidRPr="00DB65A8">
        <w:rPr>
          <w:lang w:val="en-US"/>
        </w:rPr>
        <w:t>cu</w:t>
      </w:r>
      <w:r w:rsidRPr="00DB65A8">
        <w:rPr>
          <w:spacing w:val="-9"/>
          <w:lang w:val="en-US"/>
        </w:rPr>
        <w:t xml:space="preserve"> </w:t>
      </w:r>
      <w:r w:rsidRPr="00DB65A8">
        <w:rPr>
          <w:lang w:val="en-US"/>
        </w:rPr>
        <w:t>caracter</w:t>
      </w:r>
      <w:r w:rsidRPr="00DB65A8">
        <w:rPr>
          <w:spacing w:val="-7"/>
          <w:lang w:val="en-US"/>
        </w:rPr>
        <w:t xml:space="preserve"> </w:t>
      </w:r>
      <w:r w:rsidRPr="00DB65A8">
        <w:rPr>
          <w:lang w:val="en-US"/>
        </w:rPr>
        <w:t>personal,</w:t>
      </w:r>
      <w:r w:rsidRPr="00DB65A8">
        <w:rPr>
          <w:spacing w:val="-9"/>
          <w:lang w:val="en-US"/>
        </w:rPr>
        <w:t xml:space="preserve"> </w:t>
      </w:r>
      <w:r w:rsidRPr="00DB65A8">
        <w:rPr>
          <w:lang w:val="en-US"/>
        </w:rPr>
        <w:t>care</w:t>
      </w:r>
      <w:r w:rsidRPr="00DB65A8">
        <w:rPr>
          <w:spacing w:val="-12"/>
          <w:lang w:val="en-US"/>
        </w:rPr>
        <w:t xml:space="preserve"> </w:t>
      </w:r>
      <w:r w:rsidRPr="00DB65A8">
        <w:rPr>
          <w:lang w:val="en-US"/>
        </w:rPr>
        <w:t>nu</w:t>
      </w:r>
      <w:r w:rsidRPr="00DB65A8">
        <w:rPr>
          <w:spacing w:val="-11"/>
          <w:lang w:val="en-US"/>
        </w:rPr>
        <w:t xml:space="preserve"> </w:t>
      </w:r>
      <w:r w:rsidRPr="00DB65A8">
        <w:rPr>
          <w:lang w:val="en-US"/>
        </w:rPr>
        <w:t>se</w:t>
      </w:r>
      <w:r w:rsidRPr="00DB65A8">
        <w:rPr>
          <w:spacing w:val="-12"/>
          <w:lang w:val="en-US"/>
        </w:rPr>
        <w:t xml:space="preserve"> </w:t>
      </w:r>
      <w:r w:rsidRPr="00DB65A8">
        <w:rPr>
          <w:lang w:val="en-US"/>
        </w:rPr>
        <w:t>depun</w:t>
      </w:r>
      <w:r w:rsidRPr="00DB65A8">
        <w:rPr>
          <w:spacing w:val="-11"/>
          <w:lang w:val="en-US"/>
        </w:rPr>
        <w:t xml:space="preserve"> </w:t>
      </w:r>
      <w:r w:rsidRPr="00DB65A8">
        <w:rPr>
          <w:lang w:val="en-US"/>
        </w:rPr>
        <w:t>prin</w:t>
      </w:r>
      <w:r w:rsidRPr="00DB65A8">
        <w:rPr>
          <w:spacing w:val="-10"/>
          <w:lang w:val="en-US"/>
        </w:rPr>
        <w:t xml:space="preserve"> </w:t>
      </w:r>
      <w:r w:rsidRPr="00DB65A8">
        <w:rPr>
          <w:lang w:val="en-US"/>
        </w:rPr>
        <w:t>intermediul</w:t>
      </w:r>
      <w:r w:rsidRPr="00DB65A8">
        <w:rPr>
          <w:spacing w:val="-11"/>
          <w:lang w:val="en-US"/>
        </w:rPr>
        <w:t xml:space="preserve"> </w:t>
      </w:r>
      <w:r w:rsidRPr="00DB65A8">
        <w:rPr>
          <w:lang w:val="en-US"/>
        </w:rPr>
        <w:t>SIA</w:t>
      </w:r>
      <w:r w:rsidRPr="00DB65A8">
        <w:rPr>
          <w:spacing w:val="-9"/>
          <w:lang w:val="en-US"/>
        </w:rPr>
        <w:t xml:space="preserve"> </w:t>
      </w:r>
      <w:r w:rsidRPr="00DB65A8">
        <w:rPr>
          <w:lang w:val="en-US"/>
        </w:rPr>
        <w:t>RSAP</w:t>
      </w:r>
      <w:r w:rsidRPr="00DB65A8">
        <w:rPr>
          <w:spacing w:val="-10"/>
          <w:lang w:val="en-US"/>
        </w:rPr>
        <w:t xml:space="preserve"> </w:t>
      </w:r>
      <w:r w:rsidRPr="00DB65A8">
        <w:rPr>
          <w:lang w:val="en-US"/>
        </w:rPr>
        <w:t>și</w:t>
      </w:r>
      <w:r w:rsidRPr="00DB65A8">
        <w:rPr>
          <w:spacing w:val="-11"/>
          <w:lang w:val="en-US"/>
        </w:rPr>
        <w:t xml:space="preserve"> </w:t>
      </w:r>
      <w:r w:rsidRPr="00DB65A8">
        <w:rPr>
          <w:lang w:val="en-US"/>
        </w:rPr>
        <w:t>nu</w:t>
      </w:r>
      <w:r w:rsidRPr="00DB65A8">
        <w:rPr>
          <w:spacing w:val="-11"/>
          <w:lang w:val="en-US"/>
        </w:rPr>
        <w:t xml:space="preserve"> </w:t>
      </w:r>
      <w:r w:rsidRPr="00DB65A8">
        <w:rPr>
          <w:lang w:val="en-US"/>
        </w:rPr>
        <w:t>sunt</w:t>
      </w:r>
      <w:r w:rsidRPr="00DB65A8">
        <w:rPr>
          <w:spacing w:val="-11"/>
          <w:lang w:val="en-US"/>
        </w:rPr>
        <w:t xml:space="preserve"> </w:t>
      </w:r>
      <w:r w:rsidRPr="00DB65A8">
        <w:rPr>
          <w:lang w:val="en-US"/>
        </w:rPr>
        <w:t>publice</w:t>
      </w:r>
      <w:r w:rsidRPr="00DB65A8">
        <w:rPr>
          <w:spacing w:val="-58"/>
          <w:lang w:val="en-US"/>
        </w:rPr>
        <w:t xml:space="preserve"> </w:t>
      </w:r>
      <w:r w:rsidRPr="00DB65A8">
        <w:rPr>
          <w:lang w:val="en-US"/>
        </w:rPr>
        <w:t>pentru</w:t>
      </w:r>
      <w:r w:rsidRPr="00DB65A8">
        <w:rPr>
          <w:spacing w:val="-1"/>
          <w:lang w:val="en-US"/>
        </w:rPr>
        <w:t xml:space="preserve"> </w:t>
      </w:r>
      <w:r w:rsidRPr="00DB65A8">
        <w:rPr>
          <w:lang w:val="en-US"/>
        </w:rPr>
        <w:t>toți.</w:t>
      </w:r>
    </w:p>
    <w:p w:rsidR="00565DBF" w:rsidRDefault="00565DBF" w:rsidP="00565DBF">
      <w:pPr>
        <w:pStyle w:val="1"/>
        <w:widowControl w:val="0"/>
        <w:numPr>
          <w:ilvl w:val="0"/>
          <w:numId w:val="40"/>
        </w:numPr>
        <w:tabs>
          <w:tab w:val="clear" w:pos="1134"/>
          <w:tab w:val="left" w:pos="1170"/>
        </w:tabs>
        <w:autoSpaceDE w:val="0"/>
        <w:autoSpaceDN w:val="0"/>
        <w:ind w:left="1169" w:hanging="361"/>
        <w:jc w:val="both"/>
      </w:pPr>
      <w:r>
        <w:t>Documente</w:t>
      </w:r>
      <w:r>
        <w:rPr>
          <w:spacing w:val="-3"/>
        </w:rPr>
        <w:t xml:space="preserve"> </w:t>
      </w:r>
      <w:r>
        <w:t>obligatorii</w:t>
      </w:r>
      <w:r>
        <w:rPr>
          <w:spacing w:val="-2"/>
        </w:rPr>
        <w:t xml:space="preserve"> </w:t>
      </w:r>
      <w:r>
        <w:t>la</w:t>
      </w:r>
      <w:r>
        <w:rPr>
          <w:spacing w:val="-2"/>
        </w:rPr>
        <w:t xml:space="preserve"> </w:t>
      </w:r>
      <w:r>
        <w:t>evaluarea</w:t>
      </w:r>
      <w:r>
        <w:rPr>
          <w:spacing w:val="-1"/>
        </w:rPr>
        <w:t xml:space="preserve"> </w:t>
      </w:r>
      <w:r>
        <w:t>ofertelor</w:t>
      </w:r>
    </w:p>
    <w:p w:rsidR="00565DBF" w:rsidRPr="00DB65A8" w:rsidRDefault="00565DBF" w:rsidP="00565DBF">
      <w:pPr>
        <w:pStyle w:val="a7"/>
        <w:ind w:left="101" w:right="246" w:firstLine="708"/>
        <w:jc w:val="both"/>
        <w:rPr>
          <w:lang w:val="en-US"/>
        </w:rPr>
      </w:pPr>
      <w:r w:rsidRPr="00DB65A8">
        <w:rPr>
          <w:lang w:val="en-US"/>
        </w:rPr>
        <w:t>La punctul dat autoritatea contractantă indică care documente sunt obligatorii de a fi</w:t>
      </w:r>
      <w:r w:rsidRPr="00DB65A8">
        <w:rPr>
          <w:spacing w:val="1"/>
          <w:lang w:val="en-US"/>
        </w:rPr>
        <w:t xml:space="preserve"> </w:t>
      </w:r>
      <w:r w:rsidRPr="00DB65A8">
        <w:rPr>
          <w:lang w:val="en-US"/>
        </w:rPr>
        <w:t>prezentate în SIA RSAP la evaluarea ofertei. La fel, tot aici se indică documentele ce conțin date</w:t>
      </w:r>
      <w:r w:rsidRPr="00DB65A8">
        <w:rPr>
          <w:spacing w:val="1"/>
          <w:lang w:val="en-US"/>
        </w:rPr>
        <w:t xml:space="preserve"> </w:t>
      </w:r>
      <w:r w:rsidRPr="00DB65A8">
        <w:rPr>
          <w:lang w:val="en-US"/>
        </w:rPr>
        <w:t>cu caracter personal, care nu se depun prin intermediul SIA RSAP și nu sunt publice pentru toți,</w:t>
      </w:r>
      <w:r w:rsidRPr="00DB65A8">
        <w:rPr>
          <w:spacing w:val="1"/>
          <w:lang w:val="en-US"/>
        </w:rPr>
        <w:t xml:space="preserve"> </w:t>
      </w:r>
      <w:r w:rsidRPr="00DB65A8">
        <w:rPr>
          <w:lang w:val="en-US"/>
        </w:rPr>
        <w:t>ele</w:t>
      </w:r>
      <w:r w:rsidRPr="00DB65A8">
        <w:rPr>
          <w:spacing w:val="-15"/>
          <w:lang w:val="en-US"/>
        </w:rPr>
        <w:t xml:space="preserve"> </w:t>
      </w:r>
      <w:r w:rsidRPr="00DB65A8">
        <w:rPr>
          <w:lang w:val="en-US"/>
        </w:rPr>
        <w:t>se</w:t>
      </w:r>
      <w:r w:rsidRPr="00DB65A8">
        <w:rPr>
          <w:spacing w:val="-12"/>
          <w:lang w:val="en-US"/>
        </w:rPr>
        <w:t xml:space="preserve"> </w:t>
      </w:r>
      <w:r w:rsidRPr="00DB65A8">
        <w:rPr>
          <w:lang w:val="en-US"/>
        </w:rPr>
        <w:t>prezintă</w:t>
      </w:r>
      <w:r w:rsidRPr="00DB65A8">
        <w:rPr>
          <w:spacing w:val="-15"/>
          <w:lang w:val="en-US"/>
        </w:rPr>
        <w:t xml:space="preserve"> </w:t>
      </w:r>
      <w:r w:rsidRPr="00DB65A8">
        <w:rPr>
          <w:lang w:val="en-US"/>
        </w:rPr>
        <w:t>la</w:t>
      </w:r>
      <w:r w:rsidRPr="00DB65A8">
        <w:rPr>
          <w:spacing w:val="-12"/>
          <w:lang w:val="en-US"/>
        </w:rPr>
        <w:t xml:space="preserve"> </w:t>
      </w:r>
      <w:r w:rsidRPr="00DB65A8">
        <w:rPr>
          <w:lang w:val="en-US"/>
        </w:rPr>
        <w:t>etapa</w:t>
      </w:r>
      <w:r w:rsidRPr="00DB65A8">
        <w:rPr>
          <w:spacing w:val="-13"/>
          <w:lang w:val="en-US"/>
        </w:rPr>
        <w:t xml:space="preserve"> </w:t>
      </w:r>
      <w:r w:rsidRPr="00DB65A8">
        <w:rPr>
          <w:lang w:val="en-US"/>
        </w:rPr>
        <w:t>de</w:t>
      </w:r>
      <w:r w:rsidRPr="00DB65A8">
        <w:rPr>
          <w:spacing w:val="-11"/>
          <w:lang w:val="en-US"/>
        </w:rPr>
        <w:t xml:space="preserve"> </w:t>
      </w:r>
      <w:r w:rsidRPr="00DB65A8">
        <w:rPr>
          <w:lang w:val="en-US"/>
        </w:rPr>
        <w:t>evaluare</w:t>
      </w:r>
      <w:r w:rsidRPr="00DB65A8">
        <w:rPr>
          <w:spacing w:val="-14"/>
          <w:lang w:val="en-US"/>
        </w:rPr>
        <w:t xml:space="preserve"> </w:t>
      </w:r>
      <w:r w:rsidRPr="00DB65A8">
        <w:rPr>
          <w:lang w:val="en-US"/>
        </w:rPr>
        <w:t>direct</w:t>
      </w:r>
      <w:r w:rsidRPr="00DB65A8">
        <w:rPr>
          <w:spacing w:val="-13"/>
          <w:lang w:val="en-US"/>
        </w:rPr>
        <w:t xml:space="preserve"> </w:t>
      </w:r>
      <w:r w:rsidRPr="00DB65A8">
        <w:rPr>
          <w:lang w:val="en-US"/>
        </w:rPr>
        <w:t>autorității</w:t>
      </w:r>
      <w:r w:rsidRPr="00DB65A8">
        <w:rPr>
          <w:spacing w:val="-14"/>
          <w:lang w:val="en-US"/>
        </w:rPr>
        <w:t xml:space="preserve"> </w:t>
      </w:r>
      <w:r w:rsidRPr="00DB65A8">
        <w:rPr>
          <w:lang w:val="en-US"/>
        </w:rPr>
        <w:t>contractante.Conform</w:t>
      </w:r>
      <w:r w:rsidRPr="00DB65A8">
        <w:rPr>
          <w:spacing w:val="-13"/>
          <w:lang w:val="en-US"/>
        </w:rPr>
        <w:t xml:space="preserve"> </w:t>
      </w:r>
      <w:r w:rsidRPr="00DB65A8">
        <w:rPr>
          <w:lang w:val="en-US"/>
        </w:rPr>
        <w:t>anunțului</w:t>
      </w:r>
      <w:r w:rsidRPr="00DB65A8">
        <w:rPr>
          <w:spacing w:val="-14"/>
          <w:lang w:val="en-US"/>
        </w:rPr>
        <w:t xml:space="preserve"> </w:t>
      </w:r>
      <w:r w:rsidRPr="00DB65A8">
        <w:rPr>
          <w:lang w:val="en-US"/>
        </w:rPr>
        <w:t>de</w:t>
      </w:r>
      <w:r w:rsidRPr="00DB65A8">
        <w:rPr>
          <w:spacing w:val="-14"/>
          <w:lang w:val="en-US"/>
        </w:rPr>
        <w:t xml:space="preserve"> </w:t>
      </w:r>
      <w:r w:rsidRPr="00DB65A8">
        <w:rPr>
          <w:lang w:val="en-US"/>
        </w:rPr>
        <w:t>participare.</w:t>
      </w:r>
    </w:p>
    <w:p w:rsidR="00565DBF" w:rsidRPr="00DB65A8" w:rsidRDefault="00565DBF" w:rsidP="00565DBF">
      <w:pPr>
        <w:pStyle w:val="a7"/>
        <w:rPr>
          <w:sz w:val="20"/>
          <w:lang w:val="en-US"/>
        </w:rPr>
      </w:pPr>
    </w:p>
    <w:p w:rsidR="00565DBF" w:rsidRPr="00DB65A8" w:rsidRDefault="00565DBF" w:rsidP="00565DBF">
      <w:pPr>
        <w:pStyle w:val="a7"/>
        <w:rPr>
          <w:sz w:val="20"/>
          <w:lang w:val="en-US"/>
        </w:rPr>
      </w:pPr>
    </w:p>
    <w:p w:rsidR="00565DBF" w:rsidRPr="00DB65A8" w:rsidRDefault="00565DBF" w:rsidP="00565DBF">
      <w:pPr>
        <w:pStyle w:val="a7"/>
        <w:rPr>
          <w:sz w:val="20"/>
          <w:lang w:val="en-US"/>
        </w:rPr>
      </w:pPr>
    </w:p>
    <w:p w:rsidR="00565DBF" w:rsidRPr="00DB65A8" w:rsidRDefault="00565DBF" w:rsidP="00565DBF">
      <w:pPr>
        <w:pStyle w:val="a7"/>
        <w:spacing w:before="2"/>
        <w:rPr>
          <w:lang w:val="en-US"/>
        </w:rPr>
      </w:pPr>
    </w:p>
    <w:p w:rsidR="00565DBF" w:rsidRDefault="00565DBF" w:rsidP="00565DBF">
      <w:pPr>
        <w:sectPr w:rsidR="00565DBF">
          <w:pgSz w:w="11910" w:h="16840"/>
          <w:pgMar w:top="1040" w:right="600" w:bottom="280" w:left="1600" w:header="720" w:footer="720" w:gutter="0"/>
          <w:cols w:space="720"/>
        </w:sectPr>
      </w:pPr>
      <w:r>
        <w:t>Autoritatea</w:t>
      </w:r>
      <w:r>
        <w:rPr>
          <w:spacing w:val="-4"/>
        </w:rPr>
        <w:t xml:space="preserve"> </w:t>
      </w:r>
      <w:r>
        <w:t>contractantă</w:t>
      </w:r>
      <w:r>
        <w:rPr>
          <w:u w:val="single"/>
        </w:rPr>
        <w:tab/>
      </w:r>
      <w:r>
        <w:tab/>
        <w:t>Data</w:t>
      </w:r>
      <w:r>
        <w:rPr>
          <w:spacing w:val="-1"/>
        </w:rPr>
        <w:t xml:space="preserve"> </w:t>
      </w:r>
      <w:r>
        <w:t>"</w:t>
      </w:r>
      <w:r>
        <w:rPr>
          <w:u w:val="single"/>
        </w:rPr>
        <w:tab/>
      </w:r>
      <w:r>
        <w:t>"</w:t>
      </w:r>
      <w:r>
        <w:rPr>
          <w:u w:val="single"/>
        </w:rPr>
        <w:t xml:space="preserve"> </w:t>
      </w:r>
      <w:r>
        <w:rPr>
          <w:u w:val="single"/>
        </w:rPr>
        <w:tab/>
      </w:r>
    </w:p>
    <w:p w:rsidR="00565DBF" w:rsidRDefault="00565DBF" w:rsidP="00565DBF">
      <w:pPr>
        <w:pStyle w:val="1"/>
        <w:widowControl w:val="0"/>
        <w:numPr>
          <w:ilvl w:val="1"/>
          <w:numId w:val="40"/>
        </w:numPr>
        <w:tabs>
          <w:tab w:val="clear" w:pos="1134"/>
          <w:tab w:val="left" w:pos="1888"/>
        </w:tabs>
        <w:autoSpaceDE w:val="0"/>
        <w:autoSpaceDN w:val="0"/>
        <w:spacing w:before="69"/>
        <w:ind w:hanging="361"/>
        <w:jc w:val="both"/>
      </w:pPr>
      <w:bookmarkStart w:id="64" w:name="1._Formularul_de_deviz_nr.1_–_Lista_cu_c"/>
      <w:bookmarkEnd w:id="64"/>
      <w:r>
        <w:lastRenderedPageBreak/>
        <w:t>Formularul</w:t>
      </w:r>
      <w:r>
        <w:rPr>
          <w:spacing w:val="-2"/>
        </w:rPr>
        <w:t xml:space="preserve"> </w:t>
      </w:r>
      <w:r>
        <w:t>de</w:t>
      </w:r>
      <w:r>
        <w:rPr>
          <w:spacing w:val="-3"/>
        </w:rPr>
        <w:t xml:space="preserve"> </w:t>
      </w:r>
      <w:r>
        <w:t>deviz</w:t>
      </w:r>
      <w:r>
        <w:rPr>
          <w:spacing w:val="-3"/>
        </w:rPr>
        <w:t xml:space="preserve"> </w:t>
      </w:r>
      <w:r>
        <w:t>nr.1</w:t>
      </w:r>
      <w:r>
        <w:rPr>
          <w:spacing w:val="-2"/>
        </w:rPr>
        <w:t xml:space="preserve"> </w:t>
      </w:r>
      <w:r>
        <w:t>–</w:t>
      </w:r>
      <w:r>
        <w:rPr>
          <w:spacing w:val="-1"/>
        </w:rPr>
        <w:t xml:space="preserve"> </w:t>
      </w:r>
      <w:r>
        <w:t>Lista</w:t>
      </w:r>
      <w:r>
        <w:rPr>
          <w:spacing w:val="-2"/>
        </w:rPr>
        <w:t xml:space="preserve"> </w:t>
      </w:r>
      <w:r>
        <w:t>cu</w:t>
      </w:r>
      <w:r>
        <w:rPr>
          <w:spacing w:val="-2"/>
        </w:rPr>
        <w:t xml:space="preserve"> </w:t>
      </w:r>
      <w:r>
        <w:t>cantitățile</w:t>
      </w:r>
      <w:r>
        <w:rPr>
          <w:spacing w:val="-3"/>
        </w:rPr>
        <w:t xml:space="preserve"> </w:t>
      </w:r>
      <w:r>
        <w:t>de</w:t>
      </w:r>
      <w:r>
        <w:rPr>
          <w:spacing w:val="-2"/>
        </w:rPr>
        <w:t xml:space="preserve"> </w:t>
      </w:r>
      <w:r>
        <w:t>lucrări</w:t>
      </w:r>
    </w:p>
    <w:p w:rsidR="00565DBF" w:rsidRPr="00826BA6" w:rsidRDefault="00565DBF" w:rsidP="00565DBF">
      <w:pPr>
        <w:pStyle w:val="a7"/>
        <w:spacing w:before="5"/>
        <w:rPr>
          <w:b/>
          <w:sz w:val="34"/>
          <w:lang w:val="en-US"/>
        </w:rPr>
      </w:pPr>
    </w:p>
    <w:p w:rsidR="00565DBF" w:rsidRDefault="00565DBF" w:rsidP="00565DBF">
      <w:pPr>
        <w:ind w:left="101" w:right="1511"/>
        <w:rPr>
          <w:b/>
        </w:rPr>
      </w:pPr>
      <w:r w:rsidRPr="00826BA6">
        <w:rPr>
          <w:b/>
          <w:lang w:val="en-US"/>
        </w:rPr>
        <w:t>Obiectul: COP-</w:t>
      </w:r>
      <w:r w:rsidRPr="00826BA6">
        <w:rPr>
          <w:lang w:val="en-US"/>
        </w:rPr>
        <w:t xml:space="preserve">Lucrări de Instalarea pavajului la Casa de Cultura din s. Elizaveta, str. </w:t>
      </w:r>
      <w:r w:rsidRPr="009565FD">
        <w:t xml:space="preserve">Magnet, 13 mun. Balti </w:t>
      </w:r>
    </w:p>
    <w:p w:rsidR="00565DBF" w:rsidRPr="009565FD" w:rsidRDefault="00565DBF" w:rsidP="00565DBF">
      <w:pPr>
        <w:ind w:left="101" w:right="1511"/>
      </w:pPr>
      <w:r>
        <w:rPr>
          <w:b/>
        </w:rPr>
        <w:t>Autoritatea</w:t>
      </w:r>
      <w:r>
        <w:rPr>
          <w:b/>
          <w:spacing w:val="1"/>
        </w:rPr>
        <w:t xml:space="preserve"> </w:t>
      </w:r>
      <w:r>
        <w:rPr>
          <w:b/>
        </w:rPr>
        <w:t>contractantă:</w:t>
      </w:r>
      <w:r>
        <w:rPr>
          <w:b/>
          <w:spacing w:val="-1"/>
        </w:rPr>
        <w:t xml:space="preserve"> </w:t>
      </w:r>
      <w:r w:rsidRPr="009565FD">
        <w:t>Primăria</w:t>
      </w:r>
      <w:r w:rsidRPr="009565FD">
        <w:rPr>
          <w:spacing w:val="-1"/>
        </w:rPr>
        <w:t xml:space="preserve"> </w:t>
      </w:r>
      <w:r w:rsidRPr="009565FD">
        <w:t>s.Elizaveta,mun.Bălți</w:t>
      </w:r>
    </w:p>
    <w:p w:rsidR="00565DBF" w:rsidRDefault="00565DBF" w:rsidP="00565DBF">
      <w:pPr>
        <w:pStyle w:val="a7"/>
        <w:spacing w:before="1"/>
        <w:rPr>
          <w:b/>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5103"/>
        <w:gridCol w:w="1559"/>
        <w:gridCol w:w="1559"/>
      </w:tblGrid>
      <w:tr w:rsidR="00565DBF" w:rsidRPr="00826BA6" w:rsidTr="00194263">
        <w:trPr>
          <w:cantSplit/>
          <w:trHeight w:val="1246"/>
        </w:trPr>
        <w:tc>
          <w:tcPr>
            <w:tcW w:w="567" w:type="dxa"/>
            <w:tcBorders>
              <w:top w:val="single" w:sz="4" w:space="0" w:color="auto"/>
              <w:bottom w:val="single" w:sz="4" w:space="0" w:color="auto"/>
            </w:tcBorders>
            <w:shd w:val="pct5" w:color="auto" w:fill="auto"/>
          </w:tcPr>
          <w:p w:rsidR="00565DBF" w:rsidRDefault="00565DBF" w:rsidP="00194263">
            <w:pPr>
              <w:ind w:right="-108"/>
              <w:jc w:val="center"/>
              <w:rPr>
                <w:lang w:val="en-US"/>
              </w:rPr>
            </w:pPr>
            <w:r>
              <w:rPr>
                <w:lang w:val="en-US"/>
              </w:rPr>
              <w:t>№</w:t>
            </w:r>
          </w:p>
          <w:p w:rsidR="00565DBF" w:rsidRDefault="00565DBF" w:rsidP="00194263">
            <w:pPr>
              <w:ind w:right="-108"/>
              <w:jc w:val="center"/>
              <w:rPr>
                <w:lang w:val="en-US"/>
              </w:rPr>
            </w:pPr>
            <w:r>
              <w:rPr>
                <w:lang w:val="en-US"/>
              </w:rPr>
              <w:t xml:space="preserve"> crt.</w:t>
            </w:r>
          </w:p>
        </w:tc>
        <w:tc>
          <w:tcPr>
            <w:tcW w:w="1418" w:type="dxa"/>
            <w:tcBorders>
              <w:top w:val="single" w:sz="4" w:space="0" w:color="auto"/>
              <w:bottom w:val="single" w:sz="4" w:space="0" w:color="auto"/>
            </w:tcBorders>
            <w:shd w:val="pct5" w:color="auto" w:fill="auto"/>
          </w:tcPr>
          <w:p w:rsidR="00565DBF" w:rsidRDefault="00565DBF" w:rsidP="00194263">
            <w:pPr>
              <w:ind w:left="-120" w:right="-108"/>
              <w:jc w:val="center"/>
              <w:rPr>
                <w:lang w:val="en-US"/>
              </w:rPr>
            </w:pPr>
            <w:r w:rsidRPr="00826BA6">
              <w:rPr>
                <w:lang w:val="en-US"/>
              </w:rPr>
              <w:t>Simbol</w:t>
            </w:r>
            <w:r>
              <w:rPr>
                <w:lang w:val="en-US"/>
              </w:rPr>
              <w:t xml:space="preserve"> </w:t>
            </w:r>
            <w:r w:rsidRPr="00826BA6">
              <w:rPr>
                <w:lang w:val="en-US"/>
              </w:rPr>
              <w:t>norme</w:t>
            </w:r>
            <w:r>
              <w:rPr>
                <w:lang w:val="en-US"/>
              </w:rPr>
              <w:t xml:space="preserve"> </w:t>
            </w:r>
            <w:r w:rsidRPr="00826BA6">
              <w:rPr>
                <w:lang w:val="en-US"/>
              </w:rPr>
              <w:t xml:space="preserve">şi Cod </w:t>
            </w:r>
            <w:r>
              <w:rPr>
                <w:lang w:val="en-US"/>
              </w:rPr>
              <w:t xml:space="preserve"> </w:t>
            </w:r>
            <w:r w:rsidRPr="00826BA6">
              <w:rPr>
                <w:lang w:val="en-US"/>
              </w:rPr>
              <w:t xml:space="preserve">resurse  </w:t>
            </w:r>
          </w:p>
        </w:tc>
        <w:tc>
          <w:tcPr>
            <w:tcW w:w="5103" w:type="dxa"/>
            <w:tcBorders>
              <w:top w:val="single" w:sz="4" w:space="0" w:color="auto"/>
              <w:bottom w:val="single" w:sz="4" w:space="0" w:color="auto"/>
            </w:tcBorders>
            <w:shd w:val="pct5" w:color="auto" w:fill="auto"/>
          </w:tcPr>
          <w:p w:rsidR="00565DBF" w:rsidRPr="00826BA6" w:rsidRDefault="00565DBF" w:rsidP="00194263">
            <w:pPr>
              <w:jc w:val="center"/>
              <w:rPr>
                <w:lang w:val="en-US"/>
              </w:rPr>
            </w:pPr>
          </w:p>
          <w:p w:rsidR="00565DBF" w:rsidRDefault="00565DBF" w:rsidP="00194263">
            <w:pPr>
              <w:jc w:val="center"/>
              <w:rPr>
                <w:lang w:val="en-US"/>
              </w:rPr>
            </w:pPr>
            <w:r>
              <w:t xml:space="preserve">Denumire lucrări       </w:t>
            </w:r>
          </w:p>
        </w:tc>
        <w:tc>
          <w:tcPr>
            <w:tcW w:w="1559" w:type="dxa"/>
            <w:tcBorders>
              <w:top w:val="single" w:sz="4" w:space="0" w:color="auto"/>
              <w:bottom w:val="single" w:sz="4" w:space="0" w:color="auto"/>
            </w:tcBorders>
            <w:shd w:val="pct5" w:color="auto" w:fill="auto"/>
          </w:tcPr>
          <w:p w:rsidR="00565DBF" w:rsidRDefault="00565DBF" w:rsidP="00194263">
            <w:pPr>
              <w:ind w:left="-108" w:right="-108"/>
              <w:jc w:val="center"/>
            </w:pPr>
          </w:p>
          <w:p w:rsidR="00565DBF" w:rsidRDefault="00565DBF" w:rsidP="00194263">
            <w:pPr>
              <w:ind w:left="-108" w:right="-108"/>
              <w:jc w:val="center"/>
              <w:rPr>
                <w:lang w:val="en-US"/>
              </w:rPr>
            </w:pPr>
            <w:r>
              <w:t>U.M.</w:t>
            </w:r>
            <w:r>
              <w:rPr>
                <w:lang w:val="en-US"/>
              </w:rPr>
              <w:t xml:space="preserve"> </w:t>
            </w:r>
          </w:p>
        </w:tc>
        <w:tc>
          <w:tcPr>
            <w:tcW w:w="1559" w:type="dxa"/>
            <w:tcBorders>
              <w:top w:val="single" w:sz="4" w:space="0" w:color="auto"/>
              <w:bottom w:val="single" w:sz="4" w:space="0" w:color="auto"/>
            </w:tcBorders>
            <w:shd w:val="pct5" w:color="auto" w:fill="auto"/>
          </w:tcPr>
          <w:p w:rsidR="00565DBF" w:rsidRDefault="00565DBF" w:rsidP="00194263">
            <w:pPr>
              <w:ind w:left="-108" w:right="-108"/>
              <w:jc w:val="center"/>
              <w:rPr>
                <w:lang w:val="en-US"/>
              </w:rPr>
            </w:pPr>
            <w:r w:rsidRPr="00826BA6">
              <w:rPr>
                <w:lang w:val="en-US"/>
              </w:rPr>
              <w:t>Cantitate conform datelor din proiect</w:t>
            </w:r>
          </w:p>
        </w:tc>
      </w:tr>
    </w:tbl>
    <w:p w:rsidR="00565DBF" w:rsidRDefault="00565DBF" w:rsidP="00565DBF">
      <w:pPr>
        <w:rPr>
          <w:sz w:val="2"/>
          <w:szCs w:val="2"/>
          <w:lang w:val="en-US"/>
        </w:rPr>
      </w:pPr>
    </w:p>
    <w:tbl>
      <w:tblPr>
        <w:tblW w:w="0" w:type="auto"/>
        <w:tblInd w:w="-458" w:type="dxa"/>
        <w:tblLayout w:type="fixed"/>
        <w:tblLook w:val="0000" w:firstRow="0" w:lastRow="0" w:firstColumn="0" w:lastColumn="0" w:noHBand="0" w:noVBand="0"/>
      </w:tblPr>
      <w:tblGrid>
        <w:gridCol w:w="567"/>
        <w:gridCol w:w="1418"/>
        <w:gridCol w:w="3401"/>
        <w:gridCol w:w="1701"/>
        <w:gridCol w:w="1559"/>
        <w:gridCol w:w="1559"/>
      </w:tblGrid>
      <w:tr w:rsidR="00565DBF" w:rsidTr="00194263">
        <w:trPr>
          <w:cantSplit/>
          <w:tblHeader/>
        </w:trPr>
        <w:tc>
          <w:tcPr>
            <w:tcW w:w="567" w:type="dxa"/>
            <w:tcBorders>
              <w:top w:val="single" w:sz="6" w:space="0" w:color="auto"/>
              <w:left w:val="single" w:sz="6" w:space="0" w:color="auto"/>
              <w:bottom w:val="double" w:sz="6" w:space="0" w:color="auto"/>
              <w:right w:val="nil"/>
            </w:tcBorders>
            <w:shd w:val="pct5" w:color="auto" w:fill="auto"/>
          </w:tcPr>
          <w:p w:rsidR="00565DBF" w:rsidRDefault="00565DBF" w:rsidP="00194263">
            <w:pPr>
              <w:ind w:right="-108"/>
              <w:jc w:val="center"/>
              <w:rPr>
                <w:lang w:val="en-US"/>
              </w:rPr>
            </w:pPr>
            <w:r>
              <w:rPr>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565DBF" w:rsidRDefault="00565DBF" w:rsidP="00194263">
            <w:pPr>
              <w:ind w:left="-120" w:right="-108"/>
              <w:jc w:val="center"/>
              <w:rPr>
                <w:lang w:val="en-US"/>
              </w:rPr>
            </w:pPr>
            <w:r>
              <w:rPr>
                <w:lang w:val="en-US"/>
              </w:rPr>
              <w:t>2</w:t>
            </w:r>
          </w:p>
        </w:tc>
        <w:tc>
          <w:tcPr>
            <w:tcW w:w="3401" w:type="dxa"/>
            <w:tcBorders>
              <w:top w:val="single" w:sz="6" w:space="0" w:color="auto"/>
              <w:left w:val="single" w:sz="6" w:space="0" w:color="auto"/>
              <w:bottom w:val="double" w:sz="6" w:space="0" w:color="auto"/>
              <w:right w:val="nil"/>
            </w:tcBorders>
            <w:shd w:val="pct5" w:color="auto" w:fill="auto"/>
          </w:tcPr>
          <w:p w:rsidR="00565DBF" w:rsidRDefault="00565DBF" w:rsidP="00194263">
            <w:pPr>
              <w:jc w:val="center"/>
              <w:rPr>
                <w:lang w:val="en-US"/>
              </w:rPr>
            </w:pPr>
            <w:r>
              <w:rPr>
                <w:lang w:val="en-US"/>
              </w:rPr>
              <w:t>3</w:t>
            </w:r>
          </w:p>
        </w:tc>
        <w:tc>
          <w:tcPr>
            <w:tcW w:w="3260" w:type="dxa"/>
            <w:gridSpan w:val="2"/>
            <w:tcBorders>
              <w:top w:val="single" w:sz="6" w:space="0" w:color="auto"/>
              <w:left w:val="single" w:sz="6" w:space="0" w:color="auto"/>
              <w:bottom w:val="double" w:sz="6" w:space="0" w:color="auto"/>
              <w:right w:val="nil"/>
            </w:tcBorders>
            <w:shd w:val="pct5" w:color="auto" w:fill="auto"/>
          </w:tcPr>
          <w:p w:rsidR="00565DBF" w:rsidRDefault="00565DBF" w:rsidP="00194263">
            <w:pPr>
              <w:ind w:left="-108" w:right="-108"/>
              <w:jc w:val="center"/>
              <w:rPr>
                <w:lang w:val="en-US"/>
              </w:rPr>
            </w:pPr>
            <w:r>
              <w:rPr>
                <w:lang w:val="en-US"/>
              </w:rPr>
              <w:t>4</w:t>
            </w:r>
          </w:p>
        </w:tc>
        <w:tc>
          <w:tcPr>
            <w:tcW w:w="1559" w:type="dxa"/>
            <w:tcBorders>
              <w:top w:val="single" w:sz="6" w:space="0" w:color="auto"/>
              <w:left w:val="single" w:sz="6" w:space="0" w:color="auto"/>
              <w:bottom w:val="double" w:sz="6" w:space="0" w:color="auto"/>
              <w:right w:val="nil"/>
            </w:tcBorders>
            <w:shd w:val="pct5" w:color="auto" w:fill="auto"/>
          </w:tcPr>
          <w:p w:rsidR="00565DBF" w:rsidRDefault="00565DBF" w:rsidP="00194263">
            <w:pPr>
              <w:ind w:left="-108" w:right="-108"/>
              <w:jc w:val="center"/>
              <w:rPr>
                <w:lang w:val="en-US"/>
              </w:rPr>
            </w:pPr>
            <w:r>
              <w:rPr>
                <w:lang w:val="en-US"/>
              </w:rPr>
              <w:t>5</w:t>
            </w:r>
          </w:p>
        </w:tc>
      </w:tr>
      <w:tr w:rsidR="00565DBF" w:rsidRPr="00E6159E" w:rsidTr="00194263">
        <w:tc>
          <w:tcPr>
            <w:tcW w:w="567" w:type="dxa"/>
            <w:tcBorders>
              <w:top w:val="nil"/>
              <w:left w:val="single" w:sz="6" w:space="0" w:color="auto"/>
              <w:bottom w:val="nil"/>
              <w:right w:val="nil"/>
            </w:tcBorders>
          </w:tcPr>
          <w:p w:rsidR="00565DBF" w:rsidRDefault="00565DBF" w:rsidP="00194263">
            <w:pPr>
              <w:jc w:val="center"/>
              <w:rPr>
                <w:lang w:val="en-US"/>
              </w:rPr>
            </w:pPr>
          </w:p>
        </w:tc>
        <w:tc>
          <w:tcPr>
            <w:tcW w:w="1418" w:type="dxa"/>
            <w:tcBorders>
              <w:top w:val="nil"/>
              <w:left w:val="single" w:sz="6" w:space="0" w:color="auto"/>
              <w:bottom w:val="nil"/>
              <w:right w:val="nil"/>
            </w:tcBorders>
          </w:tcPr>
          <w:p w:rsidR="00565DBF" w:rsidRDefault="00565DBF" w:rsidP="00194263">
            <w:pPr>
              <w:rPr>
                <w:lang w:val="en-US"/>
              </w:rPr>
            </w:pPr>
          </w:p>
        </w:tc>
        <w:tc>
          <w:tcPr>
            <w:tcW w:w="5102" w:type="dxa"/>
            <w:gridSpan w:val="2"/>
            <w:tcBorders>
              <w:top w:val="nil"/>
              <w:left w:val="single" w:sz="6" w:space="0" w:color="auto"/>
              <w:bottom w:val="nil"/>
              <w:right w:val="single" w:sz="6" w:space="0" w:color="auto"/>
            </w:tcBorders>
          </w:tcPr>
          <w:p w:rsidR="00565DBF" w:rsidRPr="007F2714" w:rsidRDefault="00565DBF" w:rsidP="00194263">
            <w:pPr>
              <w:rPr>
                <w:b/>
                <w:bCs/>
                <w:lang w:val="en-US"/>
              </w:rPr>
            </w:pPr>
            <w:r w:rsidRPr="00E6159E">
              <w:rPr>
                <w:b/>
                <w:bCs/>
                <w:lang w:val="en-US"/>
              </w:rPr>
              <w:t>1. Demolari</w:t>
            </w:r>
          </w:p>
          <w:p w:rsidR="00565DBF" w:rsidRPr="00E6159E" w:rsidRDefault="00565DBF" w:rsidP="00194263">
            <w:pPr>
              <w:rPr>
                <w:lang w:val="en-US"/>
              </w:rPr>
            </w:pPr>
          </w:p>
        </w:tc>
        <w:tc>
          <w:tcPr>
            <w:tcW w:w="1559" w:type="dxa"/>
            <w:tcBorders>
              <w:top w:val="nil"/>
              <w:left w:val="single" w:sz="6" w:space="0" w:color="auto"/>
              <w:bottom w:val="nil"/>
              <w:right w:val="nil"/>
            </w:tcBorders>
          </w:tcPr>
          <w:p w:rsidR="00565DBF" w:rsidRPr="00E6159E" w:rsidRDefault="00565DBF" w:rsidP="00194263">
            <w:pPr>
              <w:rPr>
                <w:b/>
                <w:bCs/>
                <w:lang w:val="en-US"/>
              </w:rPr>
            </w:pPr>
          </w:p>
        </w:tc>
        <w:tc>
          <w:tcPr>
            <w:tcW w:w="1559" w:type="dxa"/>
            <w:tcBorders>
              <w:top w:val="nil"/>
              <w:left w:val="single" w:sz="6" w:space="0" w:color="auto"/>
              <w:bottom w:val="nil"/>
              <w:right w:val="nil"/>
            </w:tcBorders>
          </w:tcPr>
          <w:p w:rsidR="00565DBF" w:rsidRPr="00E6159E" w:rsidRDefault="00565DBF" w:rsidP="00194263">
            <w:pPr>
              <w:rPr>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DG04B</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Desfacerea de borduri de piatra sau de  beton  de orice dimensiune, asezate pe beton</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169,00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2</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TrI1AA02F1</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Incarcarea materialelor din grupa A - grele, in bulgari prin transport pina la 10 m - de pe rampa sau teren, in auto, categoria 1 (bordura din beton)</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t</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6,76</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3</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TsI51A5</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Transportarea pamintului cu autobasculanta de 10 t la distanta de: 5 km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t</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6,76</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4</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TRI1AA09F1</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Descarcarea materialelor din grupa A - grele, in bulgari prin transport pina la 10 m - din auto, categoria 1, pe rampa sau teren</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t</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6,76</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5</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DI109</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Decaparea mecanizata a imbracamintei din beton asfaltic h=5cm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33,10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6</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DI118</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Decaparea mecanizata a imbracamintei din piatra sparta h=10cm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66,20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7</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TsC02D1</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Sapatura mecanica cu excavator pe pneuri de 0,21-0,39 mc, cu comanda hidraulica, in pamint cu umiditate naturala descarcare auto teren catg. II. (incarcarea materialului decapat)</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100 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0,993</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8</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TsI51A5</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Transportarea pamintului cu autobasculanta de 10 t la distanta de: 5 km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t</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187,68</w:t>
            </w:r>
          </w:p>
          <w:p w:rsidR="00565DBF" w:rsidRPr="001A1851" w:rsidRDefault="00565DBF" w:rsidP="00194263">
            <w:pPr>
              <w:adjustRightInd w:val="0"/>
              <w:jc w:val="center"/>
              <w:rPr>
                <w:b/>
                <w:lang w:val="en-US"/>
              </w:rPr>
            </w:pPr>
          </w:p>
        </w:tc>
      </w:tr>
      <w:tr w:rsidR="00565DBF" w:rsidRPr="00E6159E" w:rsidTr="00194263">
        <w:tc>
          <w:tcPr>
            <w:tcW w:w="567" w:type="dxa"/>
            <w:tcBorders>
              <w:top w:val="nil"/>
              <w:left w:val="single" w:sz="6" w:space="0" w:color="auto"/>
              <w:bottom w:val="nil"/>
              <w:right w:val="nil"/>
            </w:tcBorders>
          </w:tcPr>
          <w:p w:rsidR="00565DBF" w:rsidRDefault="00565DBF" w:rsidP="00194263">
            <w:pPr>
              <w:jc w:val="center"/>
              <w:rPr>
                <w:lang w:val="en-US"/>
              </w:rPr>
            </w:pPr>
          </w:p>
        </w:tc>
        <w:tc>
          <w:tcPr>
            <w:tcW w:w="1418" w:type="dxa"/>
            <w:tcBorders>
              <w:top w:val="nil"/>
              <w:left w:val="single" w:sz="6" w:space="0" w:color="auto"/>
              <w:bottom w:val="nil"/>
              <w:right w:val="nil"/>
            </w:tcBorders>
          </w:tcPr>
          <w:p w:rsidR="00565DBF" w:rsidRDefault="00565DBF" w:rsidP="00194263">
            <w:pPr>
              <w:rPr>
                <w:lang w:val="en-US"/>
              </w:rPr>
            </w:pPr>
          </w:p>
        </w:tc>
        <w:tc>
          <w:tcPr>
            <w:tcW w:w="5102" w:type="dxa"/>
            <w:gridSpan w:val="2"/>
            <w:tcBorders>
              <w:top w:val="nil"/>
              <w:left w:val="single" w:sz="6" w:space="0" w:color="auto"/>
              <w:bottom w:val="nil"/>
              <w:right w:val="single" w:sz="6" w:space="0" w:color="auto"/>
            </w:tcBorders>
          </w:tcPr>
          <w:p w:rsidR="00565DBF" w:rsidRPr="007F2714" w:rsidRDefault="00565DBF" w:rsidP="00194263">
            <w:pPr>
              <w:rPr>
                <w:b/>
                <w:bCs/>
                <w:lang w:val="en-US"/>
              </w:rPr>
            </w:pPr>
            <w:r w:rsidRPr="00E6159E">
              <w:rPr>
                <w:b/>
                <w:bCs/>
                <w:lang w:val="en-US"/>
              </w:rPr>
              <w:t>2. Lucrari de terasamente</w:t>
            </w:r>
          </w:p>
          <w:p w:rsidR="00565DBF" w:rsidRPr="00E6159E" w:rsidRDefault="00565DBF" w:rsidP="00194263">
            <w:pPr>
              <w:rPr>
                <w:lang w:val="en-US"/>
              </w:rPr>
            </w:pPr>
          </w:p>
        </w:tc>
        <w:tc>
          <w:tcPr>
            <w:tcW w:w="1559" w:type="dxa"/>
            <w:tcBorders>
              <w:top w:val="nil"/>
              <w:left w:val="single" w:sz="6" w:space="0" w:color="auto"/>
              <w:bottom w:val="nil"/>
              <w:right w:val="nil"/>
            </w:tcBorders>
          </w:tcPr>
          <w:p w:rsidR="00565DBF" w:rsidRPr="00E6159E" w:rsidRDefault="00565DBF" w:rsidP="00194263">
            <w:pPr>
              <w:rPr>
                <w:b/>
                <w:bCs/>
                <w:lang w:val="en-US"/>
              </w:rPr>
            </w:pPr>
          </w:p>
        </w:tc>
        <w:tc>
          <w:tcPr>
            <w:tcW w:w="1559" w:type="dxa"/>
            <w:tcBorders>
              <w:top w:val="nil"/>
              <w:left w:val="single" w:sz="6" w:space="0" w:color="auto"/>
              <w:bottom w:val="nil"/>
              <w:right w:val="nil"/>
            </w:tcBorders>
          </w:tcPr>
          <w:p w:rsidR="00565DBF" w:rsidRPr="00E6159E" w:rsidRDefault="00565DBF" w:rsidP="00194263">
            <w:pPr>
              <w:rPr>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9</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TsC02D1</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Sapatura mecanica cu excavator pe pneuri de 0,21-0,39 mc, cu comanda hidraulica, in pamint cu umiditate naturala descarcare auto teren catg. II. (decaparea covatei)</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100 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1,22</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10</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TsI51A5</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Transportarea pamintului cu autobasculanta de 10 t la distanta de: 5 km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t</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201,30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11</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TsC51B</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Lucrari la descarcare</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100 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1,22</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lastRenderedPageBreak/>
              <w:t>12</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TsE05B</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Nivelarea cu autogreder de pina la 175 CP a suprafetei terenului natural si a platformelor de terasamente, prin taierea damburilor si deplasarea in goluri a pamintului sapat in teren catg. II</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100m2</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6,62</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13</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TsD06A</w:t>
            </w:r>
          </w:p>
        </w:tc>
        <w:tc>
          <w:tcPr>
            <w:tcW w:w="5102" w:type="dxa"/>
            <w:gridSpan w:val="2"/>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Compactarea cu placa vibratoare a umpluturilor in straturi de 20-30 cm grosime, exclusiv udarea fiecarui strat in parte, umpluturile executindu-se din pamint necoeziv, compactat cu placa vibratoare de 0,7 t</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1559" w:type="dxa"/>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100 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1,99</w:t>
            </w:r>
          </w:p>
          <w:p w:rsidR="00565DBF" w:rsidRPr="001A1851" w:rsidRDefault="00565DBF" w:rsidP="00194263">
            <w:pPr>
              <w:adjustRightInd w:val="0"/>
              <w:jc w:val="center"/>
              <w:rPr>
                <w:b/>
                <w:lang w:val="en-US"/>
              </w:rPr>
            </w:pPr>
          </w:p>
        </w:tc>
      </w:tr>
      <w:tr w:rsidR="00565DBF" w:rsidRPr="00E6159E" w:rsidTr="00194263">
        <w:tc>
          <w:tcPr>
            <w:tcW w:w="567" w:type="dxa"/>
            <w:tcBorders>
              <w:top w:val="nil"/>
              <w:left w:val="single" w:sz="6" w:space="0" w:color="auto"/>
              <w:bottom w:val="nil"/>
              <w:right w:val="nil"/>
            </w:tcBorders>
          </w:tcPr>
          <w:p w:rsidR="00565DBF" w:rsidRDefault="00565DBF" w:rsidP="00194263">
            <w:pPr>
              <w:jc w:val="center"/>
              <w:rPr>
                <w:lang w:val="en-US"/>
              </w:rPr>
            </w:pPr>
          </w:p>
        </w:tc>
        <w:tc>
          <w:tcPr>
            <w:tcW w:w="1418" w:type="dxa"/>
            <w:tcBorders>
              <w:top w:val="nil"/>
              <w:left w:val="single" w:sz="6" w:space="0" w:color="auto"/>
              <w:bottom w:val="nil"/>
              <w:right w:val="nil"/>
            </w:tcBorders>
          </w:tcPr>
          <w:p w:rsidR="00565DBF" w:rsidRDefault="00565DBF" w:rsidP="00194263">
            <w:pPr>
              <w:rPr>
                <w:lang w:val="en-US"/>
              </w:rPr>
            </w:pPr>
          </w:p>
        </w:tc>
        <w:tc>
          <w:tcPr>
            <w:tcW w:w="3401" w:type="dxa"/>
            <w:tcBorders>
              <w:top w:val="nil"/>
              <w:left w:val="single" w:sz="6" w:space="0" w:color="auto"/>
              <w:bottom w:val="nil"/>
              <w:right w:val="single" w:sz="6" w:space="0" w:color="auto"/>
            </w:tcBorders>
          </w:tcPr>
          <w:p w:rsidR="00565DBF" w:rsidRPr="007F2714" w:rsidRDefault="00565DBF" w:rsidP="00194263">
            <w:pPr>
              <w:rPr>
                <w:b/>
                <w:bCs/>
                <w:lang w:val="en-US"/>
              </w:rPr>
            </w:pPr>
            <w:r w:rsidRPr="00E6159E">
              <w:rPr>
                <w:b/>
                <w:bCs/>
                <w:lang w:val="en-US"/>
              </w:rPr>
              <w:t>3. Pavaj tip 1</w:t>
            </w:r>
          </w:p>
          <w:p w:rsidR="00565DBF" w:rsidRPr="00E6159E" w:rsidRDefault="00565DBF" w:rsidP="00194263">
            <w:pPr>
              <w:rPr>
                <w:lang w:val="en-US"/>
              </w:rPr>
            </w:pPr>
          </w:p>
        </w:tc>
        <w:tc>
          <w:tcPr>
            <w:tcW w:w="3260" w:type="dxa"/>
            <w:gridSpan w:val="2"/>
            <w:tcBorders>
              <w:top w:val="nil"/>
              <w:left w:val="single" w:sz="6" w:space="0" w:color="auto"/>
              <w:bottom w:val="nil"/>
              <w:right w:val="nil"/>
            </w:tcBorders>
          </w:tcPr>
          <w:p w:rsidR="00565DBF" w:rsidRPr="00E6159E" w:rsidRDefault="00565DBF" w:rsidP="00194263">
            <w:pPr>
              <w:rPr>
                <w:b/>
                <w:bCs/>
                <w:lang w:val="en-US"/>
              </w:rPr>
            </w:pPr>
          </w:p>
        </w:tc>
        <w:tc>
          <w:tcPr>
            <w:tcW w:w="1559" w:type="dxa"/>
            <w:tcBorders>
              <w:top w:val="nil"/>
              <w:left w:val="single" w:sz="6" w:space="0" w:color="auto"/>
              <w:bottom w:val="nil"/>
              <w:right w:val="nil"/>
            </w:tcBorders>
          </w:tcPr>
          <w:p w:rsidR="00565DBF" w:rsidRPr="00E6159E" w:rsidRDefault="00565DBF" w:rsidP="00194263">
            <w:pPr>
              <w:rPr>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14</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DE11A</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Borduri mici, prefabricate din beton cu sectiunea de 10x15 cm, pentru incadrarea spatiilor verzi, trotuarelor, aleilor, etc., asezate pe o fundatie din beton, de 10x20 cm (Bordure mici 100х20x8 cm, pe fundatie de beton C12/15 XF2)</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191,00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15</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Beton C12/15 XF2 (se exclude la norma DE11A)</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-1,47</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16</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DI110</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Amenajarea stratului de egalizare din nisip, h=10cm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54,65</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17</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DI111</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Executarea mecanizata a straturilor de fundatie cu h=12 cm din piatra sparta LA 30 fr. 20-40mm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m2</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546,50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18</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DI112</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Pentru fiecare 1 cm schimbare a grosimii stratului de piatra sparta se adauga sau se scade la norma Dl111 (k=+3)</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m2</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546,50</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19</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DE18A</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Pavaje executate din placi de trotuare din beton prefabricat asezate pe un strat din amestec uscat de ciment si nisip, in proportie 1:6, rostuit cu amestec uscat de ciment si nisip, grosime strat de 5 cm (pavaj vibropresat h=6cm)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m2</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546,50</w:t>
            </w:r>
          </w:p>
          <w:p w:rsidR="00565DBF" w:rsidRPr="001A1851" w:rsidRDefault="00565DBF" w:rsidP="00194263">
            <w:pPr>
              <w:adjustRightInd w:val="0"/>
              <w:jc w:val="center"/>
              <w:rPr>
                <w:b/>
                <w:lang w:val="en-US"/>
              </w:rPr>
            </w:pPr>
          </w:p>
        </w:tc>
      </w:tr>
      <w:tr w:rsidR="00565DBF" w:rsidRPr="00E6159E" w:rsidTr="00194263">
        <w:tc>
          <w:tcPr>
            <w:tcW w:w="567" w:type="dxa"/>
            <w:tcBorders>
              <w:top w:val="nil"/>
              <w:left w:val="single" w:sz="6" w:space="0" w:color="auto"/>
              <w:bottom w:val="nil"/>
              <w:right w:val="nil"/>
            </w:tcBorders>
          </w:tcPr>
          <w:p w:rsidR="00565DBF" w:rsidRDefault="00565DBF" w:rsidP="00194263">
            <w:pPr>
              <w:jc w:val="center"/>
              <w:rPr>
                <w:lang w:val="en-US"/>
              </w:rPr>
            </w:pPr>
          </w:p>
        </w:tc>
        <w:tc>
          <w:tcPr>
            <w:tcW w:w="1418" w:type="dxa"/>
            <w:tcBorders>
              <w:top w:val="nil"/>
              <w:left w:val="single" w:sz="6" w:space="0" w:color="auto"/>
              <w:bottom w:val="nil"/>
              <w:right w:val="nil"/>
            </w:tcBorders>
          </w:tcPr>
          <w:p w:rsidR="00565DBF" w:rsidRDefault="00565DBF" w:rsidP="00194263">
            <w:pPr>
              <w:rPr>
                <w:lang w:val="en-US"/>
              </w:rPr>
            </w:pPr>
          </w:p>
        </w:tc>
        <w:tc>
          <w:tcPr>
            <w:tcW w:w="3401" w:type="dxa"/>
            <w:tcBorders>
              <w:top w:val="nil"/>
              <w:left w:val="single" w:sz="6" w:space="0" w:color="auto"/>
              <w:bottom w:val="nil"/>
              <w:right w:val="single" w:sz="6" w:space="0" w:color="auto"/>
            </w:tcBorders>
          </w:tcPr>
          <w:p w:rsidR="00565DBF" w:rsidRPr="007F2714" w:rsidRDefault="00565DBF" w:rsidP="00194263">
            <w:pPr>
              <w:rPr>
                <w:b/>
                <w:bCs/>
                <w:lang w:val="en-US"/>
              </w:rPr>
            </w:pPr>
            <w:r w:rsidRPr="00E6159E">
              <w:rPr>
                <w:b/>
                <w:bCs/>
                <w:lang w:val="en-US"/>
              </w:rPr>
              <w:t>4. Pavaj tip 2</w:t>
            </w:r>
          </w:p>
          <w:p w:rsidR="00565DBF" w:rsidRPr="00E6159E" w:rsidRDefault="00565DBF" w:rsidP="00194263">
            <w:pPr>
              <w:rPr>
                <w:lang w:val="en-US"/>
              </w:rPr>
            </w:pPr>
          </w:p>
        </w:tc>
        <w:tc>
          <w:tcPr>
            <w:tcW w:w="3260" w:type="dxa"/>
            <w:gridSpan w:val="2"/>
            <w:tcBorders>
              <w:top w:val="nil"/>
              <w:left w:val="single" w:sz="6" w:space="0" w:color="auto"/>
              <w:bottom w:val="nil"/>
              <w:right w:val="nil"/>
            </w:tcBorders>
          </w:tcPr>
          <w:p w:rsidR="00565DBF" w:rsidRPr="00E6159E" w:rsidRDefault="00565DBF" w:rsidP="00194263">
            <w:pPr>
              <w:rPr>
                <w:b/>
                <w:bCs/>
                <w:lang w:val="en-US"/>
              </w:rPr>
            </w:pPr>
          </w:p>
        </w:tc>
        <w:tc>
          <w:tcPr>
            <w:tcW w:w="1559" w:type="dxa"/>
            <w:tcBorders>
              <w:top w:val="nil"/>
              <w:left w:val="single" w:sz="6" w:space="0" w:color="auto"/>
              <w:bottom w:val="nil"/>
              <w:right w:val="nil"/>
            </w:tcBorders>
          </w:tcPr>
          <w:p w:rsidR="00565DBF" w:rsidRPr="00E6159E" w:rsidRDefault="00565DBF" w:rsidP="00194263">
            <w:pPr>
              <w:rPr>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t>20</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TsC54B</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Strat de fundatie din piatra sparta fr. 20-40mm LA30 h=10cm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m3</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11,55</w:t>
            </w:r>
          </w:p>
          <w:p w:rsidR="00565DBF" w:rsidRPr="001A1851" w:rsidRDefault="00565DBF" w:rsidP="00194263">
            <w:pPr>
              <w:adjustRightInd w:val="0"/>
              <w:jc w:val="center"/>
              <w:rPr>
                <w:b/>
                <w:lang w:val="en-US"/>
              </w:rPr>
            </w:pPr>
          </w:p>
        </w:tc>
      </w:tr>
      <w:tr w:rsidR="00565DBF"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565DBF" w:rsidRDefault="00565DBF" w:rsidP="00194263">
            <w:pPr>
              <w:jc w:val="center"/>
              <w:rPr>
                <w:lang w:val="en-US"/>
              </w:rPr>
            </w:pPr>
            <w:r>
              <w:rPr>
                <w:lang w:val="en-US"/>
              </w:rPr>
              <w:lastRenderedPageBreak/>
              <w:t>21</w:t>
            </w:r>
          </w:p>
        </w:tc>
        <w:tc>
          <w:tcPr>
            <w:tcW w:w="1418" w:type="dxa"/>
            <w:tcBorders>
              <w:top w:val="single" w:sz="4" w:space="0" w:color="auto"/>
              <w:bottom w:val="single" w:sz="4" w:space="0" w:color="auto"/>
            </w:tcBorders>
            <w:vAlign w:val="center"/>
          </w:tcPr>
          <w:p w:rsidR="00565DBF" w:rsidRPr="007C6FA1" w:rsidRDefault="00565DBF" w:rsidP="00194263">
            <w:pPr>
              <w:jc w:val="center"/>
              <w:rPr>
                <w:b/>
                <w:lang w:val="en-US"/>
              </w:rPr>
            </w:pPr>
            <w:r w:rsidRPr="001A1851">
              <w:rPr>
                <w:b/>
                <w:lang w:val="en-US"/>
              </w:rPr>
              <w:t>DE18A</w:t>
            </w:r>
          </w:p>
        </w:tc>
        <w:tc>
          <w:tcPr>
            <w:tcW w:w="3401" w:type="dxa"/>
            <w:tcBorders>
              <w:top w:val="single" w:sz="4" w:space="0" w:color="auto"/>
              <w:bottom w:val="single" w:sz="4" w:space="0" w:color="auto"/>
            </w:tcBorders>
          </w:tcPr>
          <w:p w:rsidR="00565DBF" w:rsidRPr="00A06A10" w:rsidRDefault="00565DBF" w:rsidP="00194263">
            <w:pPr>
              <w:adjustRightInd w:val="0"/>
              <w:rPr>
                <w:rFonts w:ascii="Times New Roman CYR" w:hAnsi="Times New Roman CYR" w:cs="Times New Roman CYR"/>
                <w:sz w:val="16"/>
                <w:szCs w:val="16"/>
                <w:lang w:val="en-US"/>
              </w:rPr>
            </w:pPr>
            <w:r w:rsidRPr="00A06A10">
              <w:rPr>
                <w:lang w:val="en-US"/>
              </w:rPr>
              <w:t>Pavaje executate din placi de trotuare din beton prefabricat asezate pe un strat din amestec uscat de ciment si nisip, in proportie 1:6, rostuit cu amestec uscat de ciment si nisip, grosime strat de 5 cm (pavaj vibropresat h=6cm)</w:t>
            </w:r>
            <w:r w:rsidRPr="00A06A10">
              <w:rPr>
                <w:rFonts w:ascii="Times New Roman CYR" w:hAnsi="Times New Roman CYR" w:cs="Times New Roman CYR"/>
                <w:sz w:val="16"/>
                <w:szCs w:val="16"/>
                <w:lang w:val="en-US"/>
              </w:rPr>
              <w:t xml:space="preserve"> </w:t>
            </w:r>
          </w:p>
          <w:p w:rsidR="00565DBF" w:rsidRDefault="00565DBF" w:rsidP="00194263">
            <w:pPr>
              <w:rPr>
                <w:lang w:val="en-US"/>
              </w:rPr>
            </w:pPr>
          </w:p>
        </w:tc>
        <w:tc>
          <w:tcPr>
            <w:tcW w:w="3260" w:type="dxa"/>
            <w:gridSpan w:val="2"/>
            <w:tcBorders>
              <w:top w:val="single" w:sz="4" w:space="0" w:color="auto"/>
              <w:bottom w:val="single" w:sz="4" w:space="0" w:color="auto"/>
            </w:tcBorders>
            <w:vAlign w:val="center"/>
          </w:tcPr>
          <w:p w:rsidR="00565DBF" w:rsidRPr="001A1851" w:rsidRDefault="00565DBF" w:rsidP="00194263">
            <w:pPr>
              <w:jc w:val="center"/>
              <w:rPr>
                <w:b/>
                <w:lang w:val="en-US"/>
              </w:rPr>
            </w:pPr>
            <w:r w:rsidRPr="001A1851">
              <w:rPr>
                <w:b/>
                <w:lang w:val="en-US"/>
              </w:rPr>
              <w:t>m2</w:t>
            </w:r>
          </w:p>
        </w:tc>
        <w:tc>
          <w:tcPr>
            <w:tcW w:w="1559" w:type="dxa"/>
            <w:tcBorders>
              <w:top w:val="single" w:sz="4" w:space="0" w:color="auto"/>
              <w:bottom w:val="single" w:sz="4" w:space="0" w:color="auto"/>
            </w:tcBorders>
            <w:vAlign w:val="center"/>
          </w:tcPr>
          <w:p w:rsidR="00565DBF" w:rsidRPr="001A1851" w:rsidRDefault="00565DBF" w:rsidP="00194263">
            <w:pPr>
              <w:adjustRightInd w:val="0"/>
              <w:jc w:val="center"/>
              <w:rPr>
                <w:b/>
                <w:lang w:val="en-US"/>
              </w:rPr>
            </w:pPr>
            <w:r w:rsidRPr="001A1851">
              <w:rPr>
                <w:b/>
                <w:lang w:val="en-US"/>
              </w:rPr>
              <w:t>115,50</w:t>
            </w:r>
          </w:p>
          <w:p w:rsidR="00565DBF" w:rsidRPr="001A1851" w:rsidRDefault="00565DBF" w:rsidP="00194263">
            <w:pPr>
              <w:adjustRightInd w:val="0"/>
              <w:jc w:val="center"/>
              <w:rPr>
                <w:b/>
                <w:lang w:val="en-US"/>
              </w:rPr>
            </w:pPr>
          </w:p>
        </w:tc>
      </w:tr>
    </w:tbl>
    <w:p w:rsidR="00565DBF" w:rsidRDefault="00565DBF" w:rsidP="00565DBF">
      <w:pPr>
        <w:jc w:val="center"/>
        <w:sectPr w:rsidR="00565DBF">
          <w:pgSz w:w="11910" w:h="16840"/>
          <w:pgMar w:top="1320" w:right="600" w:bottom="280" w:left="1600" w:header="720" w:footer="720" w:gutter="0"/>
          <w:cols w:space="720"/>
        </w:sectPr>
      </w:pPr>
    </w:p>
    <w:p w:rsidR="00565DBF" w:rsidRDefault="00565DBF" w:rsidP="00565DBF">
      <w:pPr>
        <w:pStyle w:val="a7"/>
        <w:spacing w:line="266" w:lineRule="exact"/>
        <w:ind w:left="2156"/>
      </w:pPr>
    </w:p>
    <w:p w:rsidR="00565DBF" w:rsidRPr="00B42AF5" w:rsidRDefault="00565DBF" w:rsidP="00565DBF">
      <w:pPr>
        <w:ind w:right="567"/>
        <w:jc w:val="right"/>
        <w:rPr>
          <w:rFonts w:eastAsia="MS Mincho"/>
          <w:sz w:val="22"/>
          <w:szCs w:val="22"/>
          <w:lang w:val="en-US" w:eastAsia="ja-JP"/>
        </w:rPr>
      </w:pPr>
      <w:r w:rsidRPr="00B42AF5">
        <w:rPr>
          <w:rFonts w:eastAsia="MS Mincho"/>
          <w:sz w:val="22"/>
          <w:szCs w:val="22"/>
          <w:lang w:val="en-US" w:eastAsia="ja-JP"/>
        </w:rPr>
        <w:t>Formular Nr.5</w:t>
      </w:r>
    </w:p>
    <w:p w:rsidR="00565DBF" w:rsidRPr="00B42AF5" w:rsidRDefault="00565DBF" w:rsidP="00565DBF">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WinCmeta2000</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565DBF" w:rsidRPr="00B42AF5" w:rsidTr="00194263">
        <w:trPr>
          <w:trHeight w:val="329"/>
        </w:trPr>
        <w:tc>
          <w:tcPr>
            <w:tcW w:w="5670" w:type="dxa"/>
            <w:tcBorders>
              <w:bottom w:val="single" w:sz="4" w:space="0" w:color="auto"/>
            </w:tcBorders>
          </w:tcPr>
          <w:p w:rsidR="00565DBF" w:rsidRPr="00CD7588" w:rsidRDefault="00565DBF" w:rsidP="00194263">
            <w:pPr>
              <w:rPr>
                <w:rFonts w:eastAsia="MS Mincho"/>
                <w:b/>
                <w:bCs/>
                <w:lang w:eastAsia="ja-JP"/>
              </w:rPr>
            </w:pPr>
            <w:r w:rsidRPr="00CD7588">
              <w:rPr>
                <w:rFonts w:eastAsia="MS Mincho"/>
                <w:b/>
                <w:bCs/>
                <w:lang w:val="en-US" w:eastAsia="ja-JP"/>
              </w:rPr>
              <w:t xml:space="preserve">Obiect: </w:t>
            </w:r>
            <w:r w:rsidRPr="00044515">
              <w:rPr>
                <w:rFonts w:eastAsia="MS Mincho"/>
                <w:b/>
                <w:bCs/>
                <w:lang w:val="en-US" w:eastAsia="ja-JP"/>
              </w:rPr>
              <w:t xml:space="preserve">Instalarea pavajului la Casa de Cultura din s. Elizaveta, str. </w:t>
            </w:r>
            <w:r w:rsidRPr="00CD7588">
              <w:rPr>
                <w:rFonts w:eastAsia="MS Mincho"/>
                <w:b/>
                <w:bCs/>
                <w:lang w:eastAsia="ja-JP"/>
              </w:rPr>
              <w:t>Magnet, 13 mun. Balti</w:t>
            </w:r>
          </w:p>
        </w:tc>
        <w:tc>
          <w:tcPr>
            <w:tcW w:w="4926" w:type="dxa"/>
            <w:tcBorders>
              <w:bottom w:val="single" w:sz="4" w:space="0" w:color="auto"/>
            </w:tcBorders>
          </w:tcPr>
          <w:p w:rsidR="00565DBF" w:rsidRPr="00CD7588" w:rsidRDefault="00565DBF" w:rsidP="00194263">
            <w:pPr>
              <w:rPr>
                <w:rFonts w:eastAsia="MS Mincho"/>
                <w:lang w:val="en-US" w:eastAsia="ja-JP"/>
              </w:rPr>
            </w:pPr>
            <w:r w:rsidRPr="00CD7588">
              <w:rPr>
                <w:rFonts w:eastAsia="MS Mincho"/>
                <w:lang w:eastAsia="ja-JP"/>
              </w:rPr>
              <w:t xml:space="preserve"> </w:t>
            </w:r>
          </w:p>
        </w:tc>
      </w:tr>
    </w:tbl>
    <w:p w:rsidR="00565DBF" w:rsidRPr="00B42AF5" w:rsidRDefault="00565DBF" w:rsidP="00565DBF">
      <w:pPr>
        <w:rPr>
          <w:rFonts w:eastAsia="MS Mincho"/>
          <w:sz w:val="22"/>
          <w:szCs w:val="22"/>
          <w:lang w:eastAsia="ja-JP"/>
        </w:rPr>
      </w:pPr>
    </w:p>
    <w:p w:rsidR="00565DBF" w:rsidRPr="00B42AF5" w:rsidRDefault="00565DBF" w:rsidP="00565DBF">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eastAsia="ja-JP"/>
        </w:rPr>
        <w:t>ţuri unitare pentru obiectul</w:t>
      </w:r>
      <w:r w:rsidRPr="00B42AF5">
        <w:rPr>
          <w:rFonts w:eastAsia="MS Mincho"/>
          <w:b/>
          <w:bCs/>
          <w:sz w:val="32"/>
          <w:szCs w:val="32"/>
          <w:lang w:val="en-US" w:eastAsia="ja-JP"/>
        </w:rPr>
        <w:t xml:space="preserve"> </w:t>
      </w:r>
    </w:p>
    <w:p w:rsidR="00565DBF" w:rsidRPr="00B42AF5" w:rsidRDefault="00565DBF" w:rsidP="00565DBF">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565DBF" w:rsidRPr="00B42AF5" w:rsidTr="00194263">
        <w:trPr>
          <w:cantSplit/>
        </w:trPr>
        <w:tc>
          <w:tcPr>
            <w:tcW w:w="709" w:type="dxa"/>
            <w:vMerge w:val="restart"/>
            <w:tcBorders>
              <w:top w:val="single" w:sz="6" w:space="0" w:color="auto"/>
              <w:left w:val="single" w:sz="6" w:space="0" w:color="auto"/>
              <w:bottom w:val="nil"/>
              <w:right w:val="nil"/>
            </w:tcBorders>
            <w:shd w:val="pct5" w:color="auto" w:fill="auto"/>
            <w:vAlign w:val="center"/>
          </w:tcPr>
          <w:p w:rsidR="00565DBF" w:rsidRPr="00B42AF5" w:rsidRDefault="00565DBF" w:rsidP="00194263">
            <w:pPr>
              <w:ind w:right="-108"/>
              <w:jc w:val="center"/>
              <w:rPr>
                <w:rFonts w:eastAsia="MS Mincho"/>
                <w:sz w:val="16"/>
                <w:szCs w:val="16"/>
                <w:lang w:val="en-US" w:eastAsia="ja-JP"/>
              </w:rPr>
            </w:pPr>
            <w:r w:rsidRPr="00B42AF5">
              <w:rPr>
                <w:rFonts w:eastAsia="MS Mincho"/>
                <w:sz w:val="16"/>
                <w:szCs w:val="16"/>
                <w:lang w:eastAsia="ja-JP"/>
              </w:rPr>
              <w:t>№</w:t>
            </w:r>
          </w:p>
          <w:p w:rsidR="00565DBF" w:rsidRPr="00B42AF5" w:rsidRDefault="00565DBF" w:rsidP="00194263">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565DBF" w:rsidRPr="00B42AF5" w:rsidRDefault="00565DBF" w:rsidP="00194263">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565DBF" w:rsidRPr="00B42AF5" w:rsidRDefault="00565DBF" w:rsidP="00194263">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565DBF" w:rsidRPr="00B42AF5" w:rsidRDefault="00565DBF" w:rsidP="00194263">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565DBF" w:rsidRPr="00B42AF5" w:rsidRDefault="00565DBF" w:rsidP="00194263">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eastAsia="ja-JP"/>
              </w:rPr>
            </w:pPr>
            <w:r w:rsidRPr="00B42AF5">
              <w:rPr>
                <w:rFonts w:eastAsia="MS Mincho"/>
                <w:sz w:val="16"/>
                <w:szCs w:val="16"/>
                <w:lang w:val="en-US" w:eastAsia="ja-JP"/>
              </w:rPr>
              <w:t>Valoare, lei</w:t>
            </w:r>
          </w:p>
        </w:tc>
      </w:tr>
      <w:tr w:rsidR="00565DBF" w:rsidRPr="00B42AF5" w:rsidTr="00194263">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val="en-US" w:eastAsia="ja-JP"/>
              </w:rPr>
            </w:pPr>
            <w:r w:rsidRPr="00B42AF5">
              <w:rPr>
                <w:rFonts w:eastAsia="MS Mincho"/>
                <w:sz w:val="16"/>
                <w:szCs w:val="16"/>
                <w:lang w:eastAsia="ja-JP"/>
              </w:rPr>
              <w:t>Pe unitate de măsură</w:t>
            </w:r>
          </w:p>
          <w:p w:rsidR="00565DBF" w:rsidRPr="00B42AF5" w:rsidRDefault="00565DBF" w:rsidP="00194263">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565DBF" w:rsidRPr="00B42AF5" w:rsidRDefault="00565DBF" w:rsidP="00194263">
            <w:pPr>
              <w:jc w:val="center"/>
              <w:rPr>
                <w:rFonts w:eastAsia="MS Mincho"/>
                <w:sz w:val="16"/>
                <w:szCs w:val="16"/>
                <w:lang w:val="en-US" w:eastAsia="ja-JP"/>
              </w:rPr>
            </w:pPr>
            <w:r w:rsidRPr="00B42AF5">
              <w:rPr>
                <w:rFonts w:eastAsia="MS Mincho"/>
                <w:sz w:val="16"/>
                <w:szCs w:val="16"/>
                <w:lang w:val="en-US" w:eastAsia="ja-JP"/>
              </w:rPr>
              <w:t>Total</w:t>
            </w:r>
          </w:p>
          <w:p w:rsidR="00565DBF" w:rsidRPr="00B42AF5" w:rsidRDefault="00565DBF" w:rsidP="00194263">
            <w:pPr>
              <w:jc w:val="center"/>
              <w:rPr>
                <w:rFonts w:eastAsia="MS Mincho"/>
                <w:sz w:val="16"/>
                <w:szCs w:val="16"/>
                <w:lang w:val="en-US" w:eastAsia="ja-JP"/>
              </w:rPr>
            </w:pPr>
            <w:r w:rsidRPr="00B42AF5">
              <w:rPr>
                <w:rFonts w:eastAsia="MS Mincho"/>
                <w:sz w:val="16"/>
                <w:szCs w:val="16"/>
                <w:lang w:val="en-US" w:eastAsia="ja-JP"/>
              </w:rPr>
              <w:t>—————</w:t>
            </w:r>
          </w:p>
          <w:p w:rsidR="00565DBF" w:rsidRPr="00B42AF5" w:rsidRDefault="00565DBF" w:rsidP="00194263">
            <w:pPr>
              <w:jc w:val="center"/>
              <w:rPr>
                <w:rFonts w:eastAsia="MS Mincho"/>
                <w:sz w:val="16"/>
                <w:szCs w:val="16"/>
                <w:lang w:val="en-US" w:eastAsia="ja-JP"/>
              </w:rPr>
            </w:pPr>
            <w:r w:rsidRPr="00B42AF5">
              <w:rPr>
                <w:rFonts w:eastAsia="MS Mincho"/>
                <w:sz w:val="16"/>
                <w:szCs w:val="16"/>
                <w:lang w:val="en-US" w:eastAsia="ja-JP"/>
              </w:rPr>
              <w:t>incl. salariu</w:t>
            </w:r>
          </w:p>
          <w:p w:rsidR="00565DBF" w:rsidRPr="00B42AF5" w:rsidRDefault="00565DBF" w:rsidP="00194263">
            <w:pPr>
              <w:jc w:val="center"/>
              <w:rPr>
                <w:rFonts w:eastAsia="MS Mincho"/>
                <w:sz w:val="2"/>
                <w:szCs w:val="2"/>
                <w:lang w:val="en-US" w:eastAsia="ja-JP"/>
              </w:rPr>
            </w:pPr>
          </w:p>
        </w:tc>
      </w:tr>
    </w:tbl>
    <w:p w:rsidR="00565DBF" w:rsidRPr="00B42AF5" w:rsidRDefault="00565DBF" w:rsidP="00565DBF">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565DBF" w:rsidRPr="00B42AF5" w:rsidTr="00194263">
        <w:trPr>
          <w:cantSplit/>
          <w:tblHeader/>
        </w:trPr>
        <w:tc>
          <w:tcPr>
            <w:tcW w:w="709" w:type="dxa"/>
            <w:tcBorders>
              <w:top w:val="single" w:sz="6" w:space="0" w:color="auto"/>
              <w:left w:val="single" w:sz="6" w:space="0" w:color="auto"/>
              <w:bottom w:val="double" w:sz="6" w:space="0" w:color="auto"/>
              <w:right w:val="nil"/>
            </w:tcBorders>
            <w:shd w:val="pct5" w:color="auto" w:fill="auto"/>
          </w:tcPr>
          <w:p w:rsidR="00565DBF" w:rsidRPr="00B42AF5" w:rsidRDefault="00565DBF" w:rsidP="00194263">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565DBF" w:rsidRPr="00B42AF5" w:rsidRDefault="00565DBF" w:rsidP="00194263">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565DBF" w:rsidRPr="00B42AF5" w:rsidRDefault="00565DBF" w:rsidP="00194263">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565DBF" w:rsidRPr="00B42AF5" w:rsidRDefault="00565DBF" w:rsidP="00194263">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565DBF" w:rsidRPr="00B42AF5" w:rsidRDefault="00565DBF" w:rsidP="00194263">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65DBF" w:rsidRPr="00B42AF5" w:rsidRDefault="00565DBF" w:rsidP="00194263">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65DBF" w:rsidRPr="00B42AF5" w:rsidRDefault="00565DBF" w:rsidP="00194263">
            <w:pPr>
              <w:jc w:val="center"/>
              <w:rPr>
                <w:rFonts w:eastAsia="MS Mincho"/>
                <w:sz w:val="16"/>
                <w:szCs w:val="16"/>
                <w:lang w:eastAsia="ja-JP"/>
              </w:rPr>
            </w:pPr>
            <w:r w:rsidRPr="00B42AF5">
              <w:rPr>
                <w:rFonts w:eastAsia="MS Mincho"/>
                <w:sz w:val="16"/>
                <w:szCs w:val="16"/>
                <w:lang w:eastAsia="ja-JP"/>
              </w:rPr>
              <w:t>7</w:t>
            </w:r>
          </w:p>
        </w:tc>
      </w:tr>
      <w:tr w:rsidR="00565DBF" w:rsidRPr="00CD7588"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jc w:val="cente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b/>
                <w:bCs/>
                <w:sz w:val="22"/>
                <w:szCs w:val="22"/>
                <w:lang w:val="en-US" w:eastAsia="ja-JP"/>
              </w:rPr>
            </w:pPr>
            <w:r w:rsidRPr="00CD7588">
              <w:rPr>
                <w:rFonts w:eastAsia="MS Mincho"/>
                <w:b/>
                <w:bCs/>
                <w:sz w:val="22"/>
                <w:szCs w:val="22"/>
                <w:lang w:val="en-US" w:eastAsia="ja-JP"/>
              </w:rPr>
              <w:t>1. Demolari</w:t>
            </w:r>
          </w:p>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rsidR="00565DBF" w:rsidRPr="00CD7588"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DG04B</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Desfacerea de borduri de piatra sau de  beton  de orice dimensiune, asezate pe beton</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0,32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TrI1AA02F1</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Incarcarea materialelor din grupa A - grele, in bulgari prin transport pina la 10 m - de pe rampa sau teren, in auto, categoria 1 (bordura din beton)</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0,50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TsI51A5</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Transportarea pamintului cu autobasculanta de 10 t la distanta de: 5 km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0,0383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TRI1AA09F1</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Descarcarea materialelor din grupa A - grele, in bulgari prin transport pina la 10 m - din auto, categoria 1, pe rampa sau teren</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0,40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DI109</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Decaparea mecanizata a imbracamintei din beton asfaltic h=5cm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1,60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0,775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0,775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DI118</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Decaparea mecanizata a imbracamintei din piatra sparta h=10cm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0,143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0,0239</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2952260003544</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Scarificator mecanic remorcat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0,0138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2952500005607</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0,0138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TsC02D1</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044515">
              <w:rPr>
                <w:rFonts w:eastAsia="MS Mincho"/>
                <w:sz w:val="18"/>
                <w:szCs w:val="18"/>
                <w:lang w:val="en-US" w:eastAsia="ja-JP"/>
              </w:rPr>
              <w:t xml:space="preserve">Sapatura mecanica cu excavator pe pneuri de 0,21-0,39 mc, cu comanda hidraulica, in pamint cu umiditate naturala descarcare auto teren catg. </w:t>
            </w:r>
            <w:r w:rsidRPr="00B42AF5">
              <w:rPr>
                <w:rFonts w:eastAsia="MS Mincho"/>
                <w:sz w:val="18"/>
                <w:szCs w:val="18"/>
                <w:lang w:eastAsia="ja-JP"/>
              </w:rPr>
              <w:t>II. (incarcarea materialului decapat)</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4,77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TsI51A5</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Transportarea pamintului cu autobasculanta de 10 t la distanta de: 5 km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0,0383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CD7588"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jc w:val="cente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b/>
                <w:bCs/>
                <w:sz w:val="22"/>
                <w:szCs w:val="22"/>
                <w:lang w:val="en-US" w:eastAsia="ja-JP"/>
              </w:rPr>
            </w:pPr>
            <w:r w:rsidRPr="00CD7588">
              <w:rPr>
                <w:rFonts w:eastAsia="MS Mincho"/>
                <w:b/>
                <w:bCs/>
                <w:sz w:val="22"/>
                <w:szCs w:val="22"/>
                <w:lang w:val="en-US" w:eastAsia="ja-JP"/>
              </w:rPr>
              <w:t>2. Lucrari de terasamente</w:t>
            </w:r>
          </w:p>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rsidR="00565DBF" w:rsidRPr="00CD7588"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TsC02D1</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044515">
              <w:rPr>
                <w:rFonts w:eastAsia="MS Mincho"/>
                <w:sz w:val="18"/>
                <w:szCs w:val="18"/>
                <w:lang w:val="en-US" w:eastAsia="ja-JP"/>
              </w:rPr>
              <w:t xml:space="preserve">Sapatura mecanica cu excavator pe pneuri de 0,21-0,39 mc, cu comanda hidraulica, in pamint cu umiditate naturala descarcare auto teren catg. </w:t>
            </w:r>
            <w:r w:rsidRPr="00B42AF5">
              <w:rPr>
                <w:rFonts w:eastAsia="MS Mincho"/>
                <w:sz w:val="18"/>
                <w:szCs w:val="18"/>
                <w:lang w:eastAsia="ja-JP"/>
              </w:rPr>
              <w:t>II. (decaparea covatei)</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4,77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TsI51A5</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Transportarea pamintului cu autobasculanta de 10 t la distanta de: 5 km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0,0383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TsC51B</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Lucrari la descarcare</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0,36</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0,004</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0,40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TsE05B</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044515">
              <w:rPr>
                <w:rFonts w:eastAsia="MS Mincho"/>
                <w:sz w:val="18"/>
                <w:szCs w:val="18"/>
                <w:lang w:val="en-US" w:eastAsia="ja-JP"/>
              </w:rPr>
              <w:t xml:space="preserve">Nivelarea cu autogreder de pina la 175 CP a suprafetei terenului natural si a platformelor de terasamente, prin taierea damburilor si </w:t>
            </w:r>
            <w:r w:rsidRPr="00044515">
              <w:rPr>
                <w:rFonts w:eastAsia="MS Mincho"/>
                <w:sz w:val="18"/>
                <w:szCs w:val="18"/>
                <w:lang w:val="en-US" w:eastAsia="ja-JP"/>
              </w:rPr>
              <w:lastRenderedPageBreak/>
              <w:t xml:space="preserve">deplasarea in goluri a pamintului sapat in teren catg. </w:t>
            </w:r>
            <w:r w:rsidRPr="00B42AF5">
              <w:rPr>
                <w:rFonts w:eastAsia="MS Mincho"/>
                <w:sz w:val="18"/>
                <w:szCs w:val="18"/>
                <w:lang w:eastAsia="ja-JP"/>
              </w:rPr>
              <w:t>II</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lastRenderedPageBreak/>
              <w:t>100m2</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0,189</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TsD06A</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Compactarea cu placa vibratoare a umpluturilor in straturi de 20-30 cm grosime, exclusiv udarea fiecarui strat in parte, umpluturile executindu-se din pamint necoeziv, compactat cu placa vibratoare de 0,7 t</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4,40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2952270004019</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Placa vibratoare, greut.=0,7 tf, motor ardere int.&lt;10 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4,90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CD7588"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jc w:val="cente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b/>
                <w:bCs/>
                <w:sz w:val="22"/>
                <w:szCs w:val="22"/>
                <w:lang w:val="en-US" w:eastAsia="ja-JP"/>
              </w:rPr>
            </w:pPr>
            <w:r w:rsidRPr="00CD7588">
              <w:rPr>
                <w:rFonts w:eastAsia="MS Mincho"/>
                <w:b/>
                <w:bCs/>
                <w:sz w:val="22"/>
                <w:szCs w:val="22"/>
                <w:lang w:val="en-US" w:eastAsia="ja-JP"/>
              </w:rPr>
              <w:t>3. Pavaj tip 1</w:t>
            </w:r>
          </w:p>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rsidR="00565DBF" w:rsidRPr="00CD7588"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DE11A</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Borduri mici, prefabricate din beton cu sectiunea de 10x15 cm, pentru incadrarea spatiilor verzi, trotuarelor, aleilor, etc., asezate pe o fundatie din beton, de 10x20 cm (Bordure mici 100</w:t>
            </w:r>
            <w:r w:rsidRPr="00B42AF5">
              <w:rPr>
                <w:rFonts w:eastAsia="MS Mincho"/>
                <w:sz w:val="18"/>
                <w:szCs w:val="18"/>
                <w:lang w:eastAsia="ja-JP"/>
              </w:rPr>
              <w:t>х</w:t>
            </w:r>
            <w:r w:rsidRPr="00044515">
              <w:rPr>
                <w:rFonts w:eastAsia="MS Mincho"/>
                <w:sz w:val="18"/>
                <w:szCs w:val="18"/>
                <w:lang w:val="en-US" w:eastAsia="ja-JP"/>
              </w:rPr>
              <w:t>20x8 cm, pe fundatie de beton C12/15 XF2)</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266310210000144</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Beton clasa C12/15 XF2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0,048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1,02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266612280032544</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 xml:space="preserve">Bordura beton pentru trotuare dimensiuni 100 x 20 x 8 </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1,005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Beton C12/15 XF2 (se exclude la norma DE11A)</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266310210000144</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Beton clasa C12/15 XF2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1,00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DI110</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Amenajarea stratului de egalizare din nisip, h=10cm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142110220046746</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Nisip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1,22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0,0216</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2952240004118</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Compactor 18 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0,0273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0,0097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DI111</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Executarea mecanizata a straturilor de fundatie cu h=12 cm din piatra sparta LA 30 fr. 20-40mm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0,256</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1411122201660147</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Piatra sparta fr. 20-40 mm LA30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0,174</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0,0146</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DI112</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Pentru fiecare 1 cm schimbare a grosimii stratului de piatra sparta se adauga sau se scade la norma Dl111 (k=+3)</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0,0057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1411122201660147</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Piatra sparta fr. 20-40 mm LA30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0,0135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DE18A</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Pavaje executate din placi de trotuare din beton prefabricat asezate pe un strat din amestec uscat de ciment si nisip, in proportie 1:6, rostuit cu amestec uscat de ciment si nisip, grosime strat de 5 cm (pavaj vibropresat h=6cm)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266111280065549</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Placi din beton, pentru trotuare (pavaj vibropresat h=6cm)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1,015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1,60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7,87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0,0428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CD7588"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jc w:val="cente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3544" w:type="dxa"/>
            <w:tcBorders>
              <w:top w:val="single" w:sz="4" w:space="0" w:color="auto"/>
              <w:bottom w:val="single" w:sz="4" w:space="0" w:color="auto"/>
            </w:tcBorders>
          </w:tcPr>
          <w:p w:rsidR="00565DBF" w:rsidRPr="00B42AF5" w:rsidRDefault="00565DBF" w:rsidP="00194263">
            <w:pPr>
              <w:rPr>
                <w:rFonts w:eastAsia="MS Mincho"/>
                <w:b/>
                <w:bCs/>
                <w:sz w:val="22"/>
                <w:szCs w:val="22"/>
                <w:lang w:val="en-US" w:eastAsia="ja-JP"/>
              </w:rPr>
            </w:pPr>
            <w:r w:rsidRPr="00CD7588">
              <w:rPr>
                <w:rFonts w:eastAsia="MS Mincho"/>
                <w:b/>
                <w:bCs/>
                <w:sz w:val="22"/>
                <w:szCs w:val="22"/>
                <w:lang w:val="en-US" w:eastAsia="ja-JP"/>
              </w:rPr>
              <w:t>4. Pavaj tip 2</w:t>
            </w:r>
          </w:p>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4"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rsidR="00565DBF" w:rsidRPr="00CD7588"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CD7588"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TsC54B</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Strat de fundatie din piatra sparta fr. 20-40mm LA30 h=10cm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0,99</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141112220175222</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Piatra sparta fr. 20-40mm LA30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1,15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0,10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0,21</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0,42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565DBF" w:rsidRPr="00B42AF5" w:rsidRDefault="00565DBF" w:rsidP="00194263">
            <w:pPr>
              <w:rPr>
                <w:rFonts w:eastAsia="MS Mincho"/>
                <w:sz w:val="18"/>
                <w:szCs w:val="18"/>
                <w:lang w:val="en-US" w:eastAsia="ja-JP"/>
              </w:rPr>
            </w:pPr>
            <w:r w:rsidRPr="00B42AF5">
              <w:rPr>
                <w:rFonts w:eastAsia="MS Mincho"/>
                <w:sz w:val="18"/>
                <w:szCs w:val="18"/>
                <w:lang w:val="en-US" w:eastAsia="ja-JP"/>
              </w:rPr>
              <w:t>DE18A</w:t>
            </w:r>
          </w:p>
          <w:p w:rsidR="00565DBF" w:rsidRPr="00B42AF5" w:rsidRDefault="00565DBF" w:rsidP="00194263">
            <w:pPr>
              <w:rPr>
                <w:rFonts w:eastAsia="MS Mincho"/>
                <w:sz w:val="2"/>
                <w:szCs w:val="2"/>
                <w:lang w:eastAsia="ja-JP"/>
              </w:rPr>
            </w:pPr>
          </w:p>
        </w:tc>
        <w:tc>
          <w:tcPr>
            <w:tcW w:w="3544" w:type="dxa"/>
            <w:tcBorders>
              <w:top w:val="single" w:sz="4" w:space="0" w:color="auto"/>
              <w:bottom w:val="single" w:sz="4" w:space="0" w:color="auto"/>
            </w:tcBorders>
          </w:tcPr>
          <w:p w:rsidR="00565DBF" w:rsidRPr="00044515" w:rsidRDefault="00565DBF" w:rsidP="00194263">
            <w:pPr>
              <w:rPr>
                <w:rFonts w:eastAsia="MS Mincho"/>
                <w:sz w:val="18"/>
                <w:szCs w:val="18"/>
                <w:lang w:val="en-US" w:eastAsia="ja-JP"/>
              </w:rPr>
            </w:pPr>
            <w:r w:rsidRPr="00044515">
              <w:rPr>
                <w:rFonts w:eastAsia="MS Mincho"/>
                <w:sz w:val="18"/>
                <w:szCs w:val="18"/>
                <w:lang w:val="en-US" w:eastAsia="ja-JP"/>
              </w:rPr>
              <w:t>Pavaje executate din placi de trotuare din beton prefabricat asezate pe un strat din amestec uscat de ciment si nisip, in proportie 1:6, rostuit cu amestec uscat de ciment si nisip, grosime strat de 5 cm (pavaj vibropresat h=6cm)</w:t>
            </w:r>
          </w:p>
          <w:p w:rsidR="00565DBF" w:rsidRPr="00B42AF5" w:rsidRDefault="00565DBF" w:rsidP="00194263">
            <w:pPr>
              <w:rPr>
                <w:rFonts w:eastAsia="MS Mincho"/>
                <w:sz w:val="2"/>
                <w:szCs w:val="2"/>
                <w:lang w:val="en-US"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565DBF" w:rsidRPr="00B42AF5" w:rsidRDefault="00565DBF" w:rsidP="00194263">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565DBF" w:rsidRPr="00B42AF5" w:rsidRDefault="00565DBF" w:rsidP="00194263">
            <w:pPr>
              <w:jc w:val="center"/>
              <w:rPr>
                <w:rFonts w:eastAsia="MS Mincho"/>
                <w:sz w:val="2"/>
                <w:szCs w:val="2"/>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266111280065549</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Placi din beton, pentru trotuare (pavaj vibropresat h=6cm)</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1,015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1,60</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7,87</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0,005</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rsidR="00565DBF" w:rsidRPr="00044515" w:rsidRDefault="00565DBF" w:rsidP="00194263">
            <w:pPr>
              <w:rPr>
                <w:rFonts w:eastAsia="MS Mincho"/>
                <w:sz w:val="16"/>
                <w:szCs w:val="16"/>
                <w:lang w:val="en-US" w:eastAsia="ja-JP"/>
              </w:rPr>
            </w:pPr>
            <w:r w:rsidRPr="00044515">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0,0428</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r w:rsidR="00565DBF" w:rsidRPr="00B42AF5" w:rsidTr="001942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18"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r w:rsidRPr="00B42AF5">
              <w:rPr>
                <w:rFonts w:eastAsia="MS Mincho"/>
                <w:sz w:val="16"/>
                <w:szCs w:val="16"/>
                <w:lang w:val="en-US" w:eastAsia="ja-JP"/>
              </w:rPr>
              <w:t>0,02</w:t>
            </w:r>
          </w:p>
        </w:tc>
        <w:tc>
          <w:tcPr>
            <w:tcW w:w="1134"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c>
          <w:tcPr>
            <w:tcW w:w="1420" w:type="dxa"/>
            <w:tcBorders>
              <w:top w:val="single" w:sz="4" w:space="0" w:color="auto"/>
              <w:bottom w:val="single" w:sz="4" w:space="0" w:color="auto"/>
            </w:tcBorders>
          </w:tcPr>
          <w:p w:rsidR="00565DBF" w:rsidRPr="00B42AF5" w:rsidRDefault="00565DBF" w:rsidP="00194263">
            <w:pPr>
              <w:rPr>
                <w:rFonts w:eastAsia="MS Mincho"/>
                <w:sz w:val="16"/>
                <w:szCs w:val="16"/>
                <w:lang w:val="en-US" w:eastAsia="ja-JP"/>
              </w:rPr>
            </w:pPr>
          </w:p>
        </w:tc>
      </w:tr>
    </w:tbl>
    <w:p w:rsidR="00565DBF" w:rsidRPr="00B42AF5" w:rsidRDefault="00565DBF" w:rsidP="00565DBF">
      <w:pPr>
        <w:ind w:left="720" w:firstLine="720"/>
        <w:rPr>
          <w:rFonts w:eastAsia="MS Mincho"/>
          <w:b/>
          <w:bCs/>
          <w:sz w:val="28"/>
          <w:szCs w:val="28"/>
          <w:lang w:val="en-US" w:eastAsia="ja-JP"/>
        </w:rPr>
      </w:pPr>
    </w:p>
    <w:p w:rsidR="00565DBF" w:rsidRPr="00B42AF5" w:rsidRDefault="00565DBF" w:rsidP="00565DBF">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rsidR="00565DBF" w:rsidRPr="009751BC" w:rsidRDefault="00565DBF" w:rsidP="00565DBF">
      <w:pPr>
        <w:rPr>
          <w:sz w:val="22"/>
          <w:szCs w:val="22"/>
          <w:lang w:val="en-US"/>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5C326C">
              <w:rPr>
                <w:b/>
              </w:rPr>
              <w:softHyphen/>
            </w:r>
            <w:r w:rsidR="005C326C">
              <w:rPr>
                <w:b/>
              </w:rPr>
              <w:softHyphen/>
            </w:r>
            <w:r w:rsidR="005C326C">
              <w:rPr>
                <w:b/>
              </w:rPr>
              <w:softHyphen/>
              <w:t xml:space="preserve"> Cerere a ofertelor de preț</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5C326C">
            <w:pPr>
              <w:tabs>
                <w:tab w:val="center" w:pos="-6663"/>
                <w:tab w:val="left" w:pos="567"/>
                <w:tab w:val="right" w:pos="10206"/>
              </w:tabs>
            </w:pPr>
            <w:r w:rsidRPr="00FF430B">
              <w:t>„</w:t>
            </w:r>
            <w:r w:rsidR="00565DBF">
              <w:t>___”_________2023</w:t>
            </w:r>
            <w:r w:rsidR="007B392A" w:rsidRPr="00FF430B">
              <w:t xml:space="preserve">                                      </w:t>
            </w:r>
            <w:r w:rsidR="0019071C" w:rsidRPr="00FF430B">
              <w:t xml:space="preserve">         </w:t>
            </w:r>
            <w:r w:rsidR="005C326C">
              <w:t xml:space="preserve">               </w:t>
            </w:r>
            <w:r w:rsidR="00096AF4">
              <w:t xml:space="preserve">             s.Elizaveta,mun.Bălți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52AE2" w:rsidRDefault="00460653" w:rsidP="005C326C">
            <w:pPr>
              <w:pStyle w:val="af2"/>
              <w:tabs>
                <w:tab w:val="left" w:pos="567"/>
                <w:tab w:val="right" w:pos="9531"/>
              </w:tabs>
              <w:ind w:firstLine="0"/>
              <w:rPr>
                <w:lang w:val="en-US"/>
              </w:rPr>
            </w:pPr>
            <w:r w:rsidRPr="004F35D2">
              <w:rPr>
                <w:lang w:val="en-US"/>
              </w:rPr>
              <w:t>Prezentul contract este încheiat în urma procedurii de achiziție nr.</w:t>
            </w:r>
            <w:r w:rsidR="00652AE2">
              <w:rPr>
                <w:lang w:val="en-US"/>
              </w:rPr>
              <w:t xml:space="preserve"> </w:t>
            </w:r>
            <w:r w:rsidR="00096AF4">
              <w:rPr>
                <w:rFonts w:ascii="Helvetica" w:hAnsi="Helvetica"/>
                <w:sz w:val="23"/>
                <w:szCs w:val="23"/>
                <w:bdr w:val="none" w:sz="0" w:space="0" w:color="auto" w:frame="1"/>
                <w:shd w:val="clear" w:color="auto" w:fill="FFFFFF"/>
                <w:lang w:val="en-US"/>
              </w:rPr>
              <w:t>______________________</w:t>
            </w:r>
            <w:r w:rsidRPr="004F35D2">
              <w:rPr>
                <w:lang w:val="en-US"/>
              </w:rPr>
              <w:t xml:space="preserve"> din data___________________, între</w:t>
            </w:r>
            <w:r w:rsidR="00096AF4">
              <w:rPr>
                <w:lang w:val="en-US"/>
              </w:rPr>
              <w:t xml:space="preserve"> Primăria s.Elizaveta</w:t>
            </w:r>
            <w:r w:rsidR="005C326C">
              <w:rPr>
                <w:lang w:val="en-US"/>
              </w:rPr>
              <w:t>,</w:t>
            </w:r>
            <w:r w:rsidR="00096AF4">
              <w:rPr>
                <w:lang w:val="en-US"/>
              </w:rPr>
              <w:t>mun.Bălți,</w:t>
            </w:r>
            <w:r w:rsidR="005C326C">
              <w:rPr>
                <w:lang w:val="en-US"/>
              </w:rPr>
              <w:t xml:space="preserve"> </w:t>
            </w:r>
            <w:r w:rsidR="005C326C" w:rsidRPr="00652AE2">
              <w:rPr>
                <w:lang w:val="en-US"/>
              </w:rPr>
              <w:t>telefon</w:t>
            </w:r>
            <w:r w:rsidR="007C48BC">
              <w:rPr>
                <w:lang w:val="en-US"/>
              </w:rPr>
              <w:t>(</w:t>
            </w:r>
            <w:r w:rsidR="00096AF4">
              <w:rPr>
                <w:lang w:val="en-US"/>
              </w:rPr>
              <w:t>0231)</w:t>
            </w:r>
            <w:r w:rsidR="007C48BC">
              <w:rPr>
                <w:lang w:val="en-US"/>
              </w:rPr>
              <w:t>68466</w:t>
            </w:r>
            <w:r w:rsidRPr="00652AE2">
              <w:rPr>
                <w:lang w:val="en-US"/>
              </w:rPr>
              <w:t xml:space="preserve">: </w:t>
            </w:r>
          </w:p>
          <w:p w:rsidR="00460653" w:rsidRPr="004F35D2" w:rsidRDefault="009157BF" w:rsidP="005C326C">
            <w:pPr>
              <w:pStyle w:val="af2"/>
              <w:tabs>
                <w:tab w:val="left" w:pos="567"/>
                <w:tab w:val="right" w:pos="9531"/>
              </w:tabs>
              <w:ind w:firstLine="0"/>
              <w:rPr>
                <w:sz w:val="20"/>
                <w:szCs w:val="20"/>
                <w:lang w:val="en-US"/>
              </w:rPr>
            </w:pPr>
            <w:r w:rsidRPr="004F35D2">
              <w:rPr>
                <w:lang w:val="en-US"/>
              </w:rPr>
              <w:t>IDNO</w:t>
            </w:r>
            <w:r w:rsidR="00096AF4">
              <w:rPr>
                <w:lang w:val="en-US"/>
              </w:rPr>
              <w:t>: 1007601003150</w:t>
            </w:r>
            <w:r w:rsidR="00B51B6E" w:rsidRPr="004F35D2">
              <w:rPr>
                <w:lang w:val="en-US"/>
              </w:rPr>
              <w:t xml:space="preserve"> reprezentat prin </w:t>
            </w:r>
            <w:r w:rsidR="00096AF4">
              <w:rPr>
                <w:lang w:val="en-US"/>
              </w:rPr>
              <w:t>Primarul s.Elizaveta</w:t>
            </w:r>
            <w:r w:rsidR="005C326C">
              <w:rPr>
                <w:lang w:val="en-US"/>
              </w:rPr>
              <w:t>,</w:t>
            </w:r>
            <w:r w:rsidR="00096AF4">
              <w:rPr>
                <w:lang w:val="en-US"/>
              </w:rPr>
              <w:t>mun.Bălți, dl Simion MAGNET</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4F35D2" w:rsidRDefault="00460653" w:rsidP="00385C85">
            <w:pPr>
              <w:pStyle w:val="af2"/>
              <w:tabs>
                <w:tab w:val="left" w:pos="567"/>
              </w:tabs>
              <w:ind w:firstLine="0"/>
              <w:rPr>
                <w:sz w:val="20"/>
                <w:szCs w:val="20"/>
                <w:lang w:val="en-US"/>
              </w:rPr>
            </w:pPr>
            <w:r w:rsidRPr="004F35D2">
              <w:rPr>
                <w:lang w:val="en-US"/>
              </w:rPr>
              <w:t>telefon: ______________, fax: _____________,</w:t>
            </w:r>
            <w:r w:rsidR="00DF4DCF" w:rsidRPr="004F35D2">
              <w:rPr>
                <w:lang w:val="en-US"/>
              </w:rPr>
              <w:t xml:space="preserve"> </w:t>
            </w:r>
            <w:r w:rsidR="009157BF" w:rsidRPr="004F35D2">
              <w:rPr>
                <w:lang w:val="en-US"/>
              </w:rPr>
              <w:t>IDNO</w:t>
            </w:r>
            <w:r w:rsidRPr="004F35D2">
              <w:rPr>
                <w:lang w:val="en-US"/>
              </w:rPr>
              <w:t xml:space="preserve">________________ autorizat pentru activitatea în construcţii: autorizaţia nr. _______ </w:t>
            </w:r>
            <w:r w:rsidR="0016369C" w:rsidRPr="004F35D2">
              <w:rPr>
                <w:lang w:val="en-US"/>
              </w:rPr>
              <w:t>din „</w:t>
            </w:r>
            <w:r w:rsidRPr="004F35D2">
              <w:rPr>
                <w:lang w:val="en-US"/>
              </w:rPr>
              <w:t>__”______________20__, eliberată de __________________,pe un termen de ____</w:t>
            </w:r>
            <w:r w:rsidR="0016369C" w:rsidRPr="004F35D2">
              <w:rPr>
                <w:lang w:val="en-US"/>
              </w:rPr>
              <w:t xml:space="preserve"> ani, pentru genurile de </w:t>
            </w:r>
            <w:r w:rsidRPr="004F35D2">
              <w:rPr>
                <w:lang w:val="en-US"/>
              </w:rPr>
              <w:t>activitate___________________________________,</w:t>
            </w:r>
            <w:r w:rsidR="00CD0EA7" w:rsidRPr="004F35D2">
              <w:rPr>
                <w:lang w:val="en-US"/>
              </w:rPr>
              <w:t xml:space="preserve"> reprezentat prin </w:t>
            </w:r>
            <w:r w:rsidRPr="004F35D2">
              <w:rPr>
                <w:lang w:val="en-US"/>
              </w:rPr>
              <w:t>__________________</w:t>
            </w:r>
            <w:r w:rsidR="00CD0EA7" w:rsidRPr="004F35D2">
              <w:rPr>
                <w:lang w:val="en-US"/>
              </w:rPr>
              <w:t>__________________</w:t>
            </w:r>
            <w:r w:rsidRPr="004F35D2">
              <w:rPr>
                <w:lang w:val="en-US"/>
              </w:rPr>
              <w:t>_, în calitate</w:t>
            </w:r>
            <w:r w:rsidR="00CD0EA7" w:rsidRPr="004F35D2">
              <w:rPr>
                <w:lang w:val="en-US"/>
              </w:rPr>
              <w:t xml:space="preserve"> de Antreprenor, pe de altă parte.</w:t>
            </w:r>
          </w:p>
          <w:p w:rsidR="001A5517" w:rsidRPr="004F35D2" w:rsidRDefault="00460653" w:rsidP="00385C85">
            <w:pPr>
              <w:pStyle w:val="af2"/>
              <w:tabs>
                <w:tab w:val="left" w:pos="567"/>
              </w:tabs>
              <w:ind w:firstLine="0"/>
              <w:rPr>
                <w:sz w:val="20"/>
                <w:szCs w:val="20"/>
                <w:lang w:val="en-US"/>
              </w:rPr>
            </w:pPr>
            <w:r w:rsidRPr="004F35D2">
              <w:rPr>
                <w:sz w:val="20"/>
                <w:szCs w:val="20"/>
                <w:lang w:val="en-US"/>
              </w:rPr>
              <w:t xml:space="preserve"> (numele şi</w:t>
            </w:r>
            <w:r w:rsidR="005D4B79" w:rsidRPr="004F35D2">
              <w:rPr>
                <w:sz w:val="20"/>
                <w:szCs w:val="20"/>
                <w:lang w:val="en-US"/>
              </w:rPr>
              <w:t xml:space="preserve"> </w:t>
            </w:r>
            <w:r w:rsidRPr="004F35D2">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lucrările</w:t>
            </w:r>
            <w:r w:rsidR="005C326C" w:rsidRPr="00B13D83">
              <w:rPr>
                <w:b/>
                <w:bCs/>
              </w:rPr>
              <w:t xml:space="preserve"> Lucrări </w:t>
            </w:r>
            <w:r w:rsidR="00565DBF">
              <w:rPr>
                <w:rFonts w:eastAsia="MS Mincho"/>
                <w:b/>
                <w:bCs/>
                <w:lang w:val="en-US" w:eastAsia="ja-JP"/>
              </w:rPr>
              <w:t>de i</w:t>
            </w:r>
            <w:r w:rsidR="00565DBF" w:rsidRPr="00044515">
              <w:rPr>
                <w:rFonts w:eastAsia="MS Mincho"/>
                <w:b/>
                <w:bCs/>
                <w:lang w:val="en-US" w:eastAsia="ja-JP"/>
              </w:rPr>
              <w:t>nstalare</w:t>
            </w:r>
            <w:r w:rsidR="00565DBF">
              <w:rPr>
                <w:rFonts w:eastAsia="MS Mincho"/>
                <w:b/>
                <w:bCs/>
                <w:lang w:val="en-US" w:eastAsia="ja-JP"/>
              </w:rPr>
              <w:t xml:space="preserve"> </w:t>
            </w:r>
            <w:r w:rsidR="00565DBF" w:rsidRPr="00044515">
              <w:rPr>
                <w:rFonts w:eastAsia="MS Mincho"/>
                <w:b/>
                <w:bCs/>
                <w:lang w:val="en-US" w:eastAsia="ja-JP"/>
              </w:rPr>
              <w:t xml:space="preserve">a pavajului la Casa de Cultura din s. Elizaveta, str. </w:t>
            </w:r>
            <w:r w:rsidR="00565DBF" w:rsidRPr="00CD7588">
              <w:rPr>
                <w:rFonts w:eastAsia="MS Mincho"/>
                <w:b/>
                <w:bCs/>
                <w:lang w:eastAsia="ja-JP"/>
              </w:rPr>
              <w:t>Magnet, 13 mun. Balti</w:t>
            </w:r>
            <w:r w:rsidR="005C326C" w:rsidRPr="00B13D83">
              <w:rPr>
                <w:sz w:val="28"/>
                <w:szCs w:val="28"/>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4F35D2" w:rsidRDefault="00A156C0" w:rsidP="00196AB4">
            <w:pPr>
              <w:pStyle w:val="af2"/>
              <w:tabs>
                <w:tab w:val="left" w:pos="567"/>
              </w:tabs>
              <w:spacing w:line="276" w:lineRule="auto"/>
              <w:ind w:firstLine="0"/>
              <w:rPr>
                <w:lang w:val="en-US"/>
              </w:rPr>
            </w:pPr>
            <w:r w:rsidRPr="004F35D2">
              <w:rPr>
                <w:lang w:val="en-US"/>
              </w:rPr>
              <w:t xml:space="preserve">2.1. </w:t>
            </w:r>
            <w:r w:rsidR="00460653" w:rsidRPr="004F35D2">
              <w:rPr>
                <w:lang w:val="en-US"/>
              </w:rPr>
              <w:t>Durata de execuţie a</w:t>
            </w:r>
            <w:r w:rsidR="004F35D2">
              <w:rPr>
                <w:lang w:val="en-US"/>
              </w:rPr>
              <w:t xml:space="preserve"> lucrărilor contractate este: </w:t>
            </w:r>
            <w:r w:rsidR="007C48BC" w:rsidRPr="007C48BC">
              <w:rPr>
                <w:b/>
                <w:lang w:val="en-US"/>
              </w:rPr>
              <w:t>2</w:t>
            </w:r>
            <w:r w:rsidR="007C48BC">
              <w:rPr>
                <w:lang w:val="en-US"/>
              </w:rPr>
              <w:t>(</w:t>
            </w:r>
            <w:r w:rsidR="007C48BC">
              <w:rPr>
                <w:b/>
                <w:lang w:val="en-US"/>
              </w:rPr>
              <w:t>două) luni</w:t>
            </w:r>
            <w:r w:rsidR="004F35D2">
              <w:rPr>
                <w:lang w:val="en-US"/>
              </w:rPr>
              <w:t xml:space="preserve">, </w:t>
            </w:r>
            <w:r w:rsidR="00460653" w:rsidRPr="004F35D2">
              <w:rPr>
                <w:lang w:val="en-US"/>
              </w:rPr>
              <w:t>după primirea ordinului de începere a execuţiei</w:t>
            </w:r>
            <w:r w:rsidR="005D4B79" w:rsidRPr="004F35D2">
              <w:rPr>
                <w:lang w:val="en-US"/>
              </w:rPr>
              <w:t xml:space="preserve"> </w:t>
            </w:r>
            <w:r w:rsidR="00460653" w:rsidRPr="004F35D2">
              <w:rPr>
                <w:lang w:val="en-US"/>
              </w:rPr>
              <w:t>şi asigurării lucrului ritmic de către beneficiar</w:t>
            </w:r>
            <w:r w:rsidR="005D4B79" w:rsidRPr="004F35D2">
              <w:rPr>
                <w:lang w:val="en-US"/>
              </w:rPr>
              <w:t>-</w:t>
            </w:r>
            <w:r w:rsidR="00460653" w:rsidRPr="004F35D2">
              <w:rPr>
                <w:lang w:val="en-US"/>
              </w:rPr>
              <w:t>ordonatorul de credite.</w:t>
            </w:r>
          </w:p>
          <w:p w:rsidR="00460653" w:rsidRPr="004F35D2" w:rsidRDefault="00A156C0" w:rsidP="00196AB4">
            <w:pPr>
              <w:pStyle w:val="af2"/>
              <w:tabs>
                <w:tab w:val="left" w:pos="567"/>
              </w:tabs>
              <w:spacing w:line="276" w:lineRule="auto"/>
              <w:ind w:firstLine="0"/>
              <w:rPr>
                <w:lang w:val="en-US"/>
              </w:rPr>
            </w:pPr>
            <w:r w:rsidRPr="004F35D2">
              <w:rPr>
                <w:lang w:val="en-US"/>
              </w:rPr>
              <w:t xml:space="preserve">2.2. </w:t>
            </w:r>
            <w:r w:rsidR="00460653" w:rsidRPr="004F35D2">
              <w:rPr>
                <w:lang w:val="en-US"/>
              </w:rPr>
              <w:t xml:space="preserve">Graficul de execuţie a lucrărilor se va efectua conform specificaţiei din anexa </w:t>
            </w:r>
            <w:r w:rsidR="009157BF" w:rsidRPr="004F35D2">
              <w:rPr>
                <w:lang w:val="en-US"/>
              </w:rPr>
              <w:t xml:space="preserve">la </w:t>
            </w:r>
            <w:r w:rsidR="00460653" w:rsidRPr="004F35D2">
              <w:rPr>
                <w:lang w:val="en-US"/>
              </w:rPr>
              <w:t xml:space="preserve">prezentul contract. </w:t>
            </w:r>
          </w:p>
          <w:p w:rsidR="00460653" w:rsidRPr="004F35D2" w:rsidRDefault="00A156C0" w:rsidP="00196AB4">
            <w:pPr>
              <w:pStyle w:val="af2"/>
              <w:tabs>
                <w:tab w:val="left" w:pos="567"/>
              </w:tabs>
              <w:spacing w:line="276" w:lineRule="auto"/>
              <w:ind w:firstLine="0"/>
              <w:rPr>
                <w:lang w:val="en-US"/>
              </w:rPr>
            </w:pPr>
            <w:r w:rsidRPr="004F35D2">
              <w:rPr>
                <w:lang w:val="en-US"/>
              </w:rPr>
              <w:t xml:space="preserve">2.3. </w:t>
            </w:r>
            <w:r w:rsidR="00460653" w:rsidRPr="004F35D2">
              <w:rPr>
                <w:lang w:val="en-US"/>
              </w:rPr>
              <w:t xml:space="preserve">Perioada de execuţie poate fi prelungită </w:t>
            </w:r>
            <w:r w:rsidR="00EB65F6" w:rsidRPr="004F35D2">
              <w:rPr>
                <w:lang w:val="en-US"/>
              </w:rPr>
              <w:t xml:space="preserve">sau suspendată </w:t>
            </w:r>
            <w:r w:rsidR="00460653" w:rsidRPr="004F35D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4F35D2" w:rsidRDefault="00A156C0" w:rsidP="00196AB4">
            <w:pPr>
              <w:pStyle w:val="af2"/>
              <w:tabs>
                <w:tab w:val="left" w:pos="567"/>
              </w:tabs>
              <w:spacing w:line="276" w:lineRule="auto"/>
              <w:ind w:firstLine="0"/>
              <w:rPr>
                <w:lang w:val="en-US"/>
              </w:rPr>
            </w:pPr>
            <w:r w:rsidRPr="004F35D2">
              <w:rPr>
                <w:lang w:val="en-US"/>
              </w:rPr>
              <w:t xml:space="preserve">2.4. </w:t>
            </w:r>
            <w:r w:rsidR="00460653" w:rsidRPr="004F35D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4F35D2" w:rsidRDefault="00A156C0" w:rsidP="00196AB4">
            <w:pPr>
              <w:pStyle w:val="af2"/>
              <w:tabs>
                <w:tab w:val="left" w:pos="567"/>
              </w:tabs>
              <w:spacing w:line="276" w:lineRule="auto"/>
              <w:ind w:firstLine="0"/>
              <w:rPr>
                <w:lang w:val="en-US"/>
              </w:rPr>
            </w:pPr>
            <w:r w:rsidRPr="004F35D2">
              <w:rPr>
                <w:lang w:val="en-US"/>
              </w:rPr>
              <w:t xml:space="preserve">2.5. </w:t>
            </w:r>
            <w:r w:rsidR="00460653" w:rsidRPr="004F35D2">
              <w:rPr>
                <w:lang w:val="en-US"/>
              </w:rPr>
              <w:t xml:space="preserve">La terminarea lucrărilor, Antreprenorul </w:t>
            </w:r>
            <w:r w:rsidR="00183D79" w:rsidRPr="004F35D2">
              <w:rPr>
                <w:lang w:val="en-US"/>
              </w:rPr>
              <w:t>va notifica Beneficiarul că su</w:t>
            </w:r>
            <w:r w:rsidR="00460653" w:rsidRPr="004F35D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F35D2">
              <w:rPr>
                <w:b/>
                <w:noProof w:val="0"/>
                <w:lang w:eastAsia="ru-RU"/>
              </w:rPr>
              <w:t>: min. 3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4F35D2" w:rsidRDefault="00E503F9" w:rsidP="00196AB4">
            <w:pPr>
              <w:pStyle w:val="af2"/>
              <w:tabs>
                <w:tab w:val="left" w:pos="321"/>
              </w:tabs>
              <w:spacing w:line="276" w:lineRule="auto"/>
              <w:ind w:firstLine="0"/>
              <w:rPr>
                <w:lang w:val="en-US"/>
              </w:rPr>
            </w:pPr>
            <w:r w:rsidRPr="004F35D2">
              <w:rPr>
                <w:lang w:val="en-US"/>
              </w:rPr>
              <w:t>3.2</w:t>
            </w:r>
            <w:r w:rsidR="00A156C0" w:rsidRPr="004F35D2">
              <w:rPr>
                <w:lang w:val="en-US"/>
              </w:rPr>
              <w:t>.</w:t>
            </w:r>
            <w:r w:rsidR="00460653" w:rsidRPr="004F35D2">
              <w:rPr>
                <w:lang w:val="en-US"/>
              </w:rPr>
              <w:t xml:space="preserve">Achitările vor fi efectuate prin transfer în baza facturilor fiscale, după primirea proceselor </w:t>
            </w:r>
            <w:r w:rsidR="00A156C0" w:rsidRPr="004F35D2">
              <w:rPr>
                <w:lang w:val="en-US"/>
              </w:rPr>
              <w:t>–</w:t>
            </w:r>
            <w:r w:rsidR="00460653" w:rsidRPr="004F35D2">
              <w:rPr>
                <w:lang w:val="en-US"/>
              </w:rPr>
              <w:t xml:space="preserve"> verbale de recepţie a lucrărilor executate, semnate şi</w:t>
            </w:r>
            <w:r w:rsidR="00995AF6" w:rsidRPr="004F35D2">
              <w:rPr>
                <w:lang w:val="en-US"/>
              </w:rPr>
              <w:t xml:space="preserve"> acceptate de către Beneficiar.</w:t>
            </w:r>
          </w:p>
          <w:p w:rsidR="00A946E0" w:rsidRPr="004F35D2" w:rsidRDefault="00A156C0" w:rsidP="00196AB4">
            <w:pPr>
              <w:pStyle w:val="af2"/>
              <w:tabs>
                <w:tab w:val="left" w:pos="37"/>
              </w:tabs>
              <w:spacing w:line="276" w:lineRule="auto"/>
              <w:ind w:firstLine="0"/>
              <w:rPr>
                <w:lang w:val="en-US"/>
              </w:rPr>
            </w:pPr>
            <w:r w:rsidRPr="004F35D2">
              <w:rPr>
                <w:lang w:val="en-US"/>
              </w:rPr>
              <w:t xml:space="preserve">3.3. </w:t>
            </w:r>
            <w:r w:rsidR="00460653" w:rsidRPr="004F35D2">
              <w:rPr>
                <w:lang w:val="en-US"/>
              </w:rPr>
              <w:t>Beneficiarul va verifica procesele</w:t>
            </w:r>
            <w:r w:rsidR="009E719D" w:rsidRPr="004F35D2">
              <w:rPr>
                <w:lang w:val="en-US"/>
              </w:rPr>
              <w:t>-</w:t>
            </w:r>
            <w:r w:rsidR="00460653" w:rsidRPr="004F35D2">
              <w:rPr>
                <w:lang w:val="en-US"/>
              </w:rPr>
              <w:t>verbale de recepție a lu</w:t>
            </w:r>
            <w:r w:rsidR="004F35D2">
              <w:rPr>
                <w:lang w:val="en-US"/>
              </w:rPr>
              <w:t>crărilor executate în termen de 15</w:t>
            </w:r>
            <w:r w:rsidR="00460653" w:rsidRPr="004F35D2">
              <w:rPr>
                <w:lang w:val="en-US"/>
              </w:rPr>
              <w:t xml:space="preserve"> zile calendaristice de la primirea acestora de la Antreprenor.</w:t>
            </w:r>
          </w:p>
          <w:p w:rsidR="00A946E0" w:rsidRPr="004F35D2" w:rsidRDefault="00316769" w:rsidP="00196AB4">
            <w:pPr>
              <w:pStyle w:val="af2"/>
              <w:tabs>
                <w:tab w:val="left" w:pos="37"/>
              </w:tabs>
              <w:spacing w:line="276" w:lineRule="auto"/>
              <w:ind w:firstLine="0"/>
              <w:rPr>
                <w:lang w:val="en-US"/>
              </w:rPr>
            </w:pPr>
            <w:r w:rsidRPr="004F35D2">
              <w:rPr>
                <w:lang w:val="en-US"/>
              </w:rPr>
              <w:t>3.4</w:t>
            </w:r>
            <w:r w:rsidR="00A156C0" w:rsidRPr="004F35D2">
              <w:rPr>
                <w:lang w:val="en-US"/>
              </w:rPr>
              <w:t xml:space="preserve">. </w:t>
            </w:r>
            <w:r w:rsidR="00460653" w:rsidRPr="004F35D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F35D2">
              <w:rPr>
                <w:lang w:val="en-US"/>
              </w:rPr>
              <w:t>u su</w:t>
            </w:r>
            <w:r w:rsidR="00460653" w:rsidRPr="004F35D2">
              <w:rPr>
                <w:lang w:val="en-US"/>
              </w:rPr>
              <w:t xml:space="preserve">nt în litigiu va fi plătită imediat. </w:t>
            </w:r>
          </w:p>
          <w:p w:rsidR="00E503F9" w:rsidRPr="004F35D2" w:rsidRDefault="00316769" w:rsidP="00196AB4">
            <w:pPr>
              <w:pStyle w:val="af2"/>
              <w:tabs>
                <w:tab w:val="left" w:pos="37"/>
              </w:tabs>
              <w:spacing w:line="276" w:lineRule="auto"/>
              <w:ind w:firstLine="0"/>
              <w:rPr>
                <w:lang w:val="en-US"/>
              </w:rPr>
            </w:pPr>
            <w:r w:rsidRPr="004F35D2">
              <w:rPr>
                <w:lang w:val="en-US"/>
              </w:rPr>
              <w:t>3.5</w:t>
            </w:r>
            <w:r w:rsidR="00A156C0" w:rsidRPr="004F35D2">
              <w:rPr>
                <w:lang w:val="en-US"/>
              </w:rPr>
              <w:t>.</w:t>
            </w:r>
            <w:r w:rsidR="00460653" w:rsidRPr="004F35D2">
              <w:rPr>
                <w:lang w:val="en-US"/>
              </w:rPr>
              <w:t xml:space="preserve">Lucrările nu </w:t>
            </w:r>
            <w:r w:rsidR="00183D79" w:rsidRPr="004F35D2">
              <w:rPr>
                <w:lang w:val="en-US"/>
              </w:rPr>
              <w:t>vor fi considerate finalizate pâ</w:t>
            </w:r>
            <w:r w:rsidR="00460653" w:rsidRPr="004F35D2">
              <w:rPr>
                <w:lang w:val="en-US"/>
              </w:rPr>
              <w:t>nă</w:t>
            </w:r>
            <w:r w:rsidR="00183D79" w:rsidRPr="004F35D2">
              <w:rPr>
                <w:lang w:val="en-US"/>
              </w:rPr>
              <w:t xml:space="preserve"> câ</w:t>
            </w:r>
            <w:r w:rsidR="00460653" w:rsidRPr="004F35D2">
              <w:rPr>
                <w:lang w:val="en-US"/>
              </w:rPr>
              <w:t xml:space="preserve">nd procesul-verbal de recepţie la terminarea lucrărilor  nu va fi semnat de comisia de recepţie, care confirmă că lucrările au fost executate </w:t>
            </w:r>
            <w:r w:rsidR="00A946E0" w:rsidRPr="004F35D2">
              <w:rPr>
                <w:lang w:val="en-US"/>
              </w:rPr>
              <w:t>conform contractului.</w:t>
            </w:r>
          </w:p>
          <w:p w:rsidR="00267805" w:rsidRPr="004F35D2" w:rsidRDefault="00316769" w:rsidP="00A101F6">
            <w:pPr>
              <w:pStyle w:val="af2"/>
              <w:tabs>
                <w:tab w:val="left" w:pos="37"/>
              </w:tabs>
              <w:spacing w:line="276" w:lineRule="auto"/>
              <w:ind w:firstLine="0"/>
              <w:rPr>
                <w:lang w:val="en-US"/>
              </w:rPr>
            </w:pPr>
            <w:r w:rsidRPr="004F35D2">
              <w:rPr>
                <w:lang w:val="en-US"/>
              </w:rPr>
              <w:t>3.6</w:t>
            </w:r>
            <w:r w:rsidR="00A227F2" w:rsidRPr="004F35D2">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F35D2">
              <w:rPr>
                <w:lang w:val="en-US"/>
              </w:rPr>
              <w:t xml:space="preserve"> </w:t>
            </w:r>
            <w:r w:rsidR="00EB65F6" w:rsidRPr="004F35D2">
              <w:rPr>
                <w:lang w:val="en-US"/>
              </w:rPr>
              <w:t>În cazul recepţiei cu obiecţii,</w:t>
            </w:r>
            <w:r w:rsidR="005D4B79" w:rsidRPr="004F35D2">
              <w:rPr>
                <w:lang w:val="en-US"/>
              </w:rPr>
              <w:t xml:space="preserve"> </w:t>
            </w:r>
            <w:r w:rsidR="00EB65F6" w:rsidRPr="004F35D2">
              <w:rPr>
                <w:lang w:val="en-US"/>
              </w:rPr>
              <w:t>garanţia se va restitui în cel mult 15 zile după înlăturarea acestora.</w:t>
            </w:r>
          </w:p>
          <w:p w:rsidR="00A156C0" w:rsidRPr="004F35D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4F35D2" w:rsidRDefault="00A101F6" w:rsidP="00371806">
            <w:pPr>
              <w:pStyle w:val="af2"/>
              <w:tabs>
                <w:tab w:val="left" w:pos="567"/>
              </w:tabs>
              <w:spacing w:line="276" w:lineRule="auto"/>
              <w:ind w:firstLine="0"/>
              <w:rPr>
                <w:lang w:val="en-US"/>
              </w:rPr>
            </w:pPr>
            <w:r w:rsidRPr="004F35D2">
              <w:rPr>
                <w:lang w:val="en-US"/>
              </w:rPr>
              <w:t xml:space="preserve">4.3. </w:t>
            </w:r>
            <w:r w:rsidR="00D7570D" w:rsidRPr="004F35D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4F35D2" w:rsidRDefault="00A156C0" w:rsidP="00196AB4">
            <w:pPr>
              <w:pStyle w:val="af2"/>
              <w:tabs>
                <w:tab w:val="left" w:pos="567"/>
              </w:tabs>
              <w:spacing w:line="276" w:lineRule="auto"/>
              <w:ind w:firstLine="0"/>
              <w:rPr>
                <w:lang w:val="en-US"/>
              </w:rPr>
            </w:pPr>
            <w:r w:rsidRPr="004F35D2">
              <w:rPr>
                <w:lang w:val="en-US"/>
              </w:rPr>
              <w:t xml:space="preserve">4.4. </w:t>
            </w:r>
            <w:r w:rsidR="00460653" w:rsidRPr="004F35D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4F35D2" w:rsidRDefault="00A101F6" w:rsidP="00196AB4">
            <w:pPr>
              <w:pStyle w:val="af2"/>
              <w:tabs>
                <w:tab w:val="left" w:pos="567"/>
              </w:tabs>
              <w:spacing w:line="276" w:lineRule="auto"/>
              <w:ind w:firstLine="0"/>
              <w:rPr>
                <w:lang w:val="en-US"/>
              </w:rPr>
            </w:pPr>
            <w:r w:rsidRPr="004F35D2">
              <w:rPr>
                <w:lang w:val="en-US"/>
              </w:rPr>
              <w:t xml:space="preserve">4.5. </w:t>
            </w:r>
            <w:r w:rsidR="00460653" w:rsidRPr="004F35D2">
              <w:rPr>
                <w:lang w:val="en-US"/>
              </w:rPr>
              <w:t>Desenele, calculele, verificările calculelor, caietele de măsurări (ataşamentele) şi alte documente, pe care Beneficiarul sau Antreprenorul trebuie să le întocmească şi</w:t>
            </w:r>
            <w:r w:rsidR="005D4B79" w:rsidRPr="004F35D2">
              <w:rPr>
                <w:lang w:val="en-US"/>
              </w:rPr>
              <w:t xml:space="preserve"> </w:t>
            </w:r>
            <w:r w:rsidR="00460653" w:rsidRPr="004F35D2">
              <w:rPr>
                <w:lang w:val="en-US"/>
              </w:rPr>
              <w:t>s</w:t>
            </w:r>
            <w:r w:rsidR="00183D79" w:rsidRPr="004F35D2">
              <w:rPr>
                <w:lang w:val="en-US"/>
              </w:rPr>
              <w:t>u</w:t>
            </w:r>
            <w:r w:rsidR="00460653" w:rsidRPr="004F35D2">
              <w:rPr>
                <w:lang w:val="en-US"/>
              </w:rPr>
              <w:t xml:space="preserve">nt cerute de subantreprenorul proiectant, vor fi puse la dispoziţia acestuia de către Antreprenor. </w:t>
            </w:r>
          </w:p>
          <w:p w:rsidR="00460653" w:rsidRPr="004F35D2" w:rsidRDefault="00A156C0" w:rsidP="00196AB4">
            <w:pPr>
              <w:pStyle w:val="af2"/>
              <w:tabs>
                <w:tab w:val="left" w:pos="567"/>
              </w:tabs>
              <w:spacing w:line="276" w:lineRule="auto"/>
              <w:ind w:firstLine="0"/>
              <w:rPr>
                <w:lang w:val="en-US"/>
              </w:rPr>
            </w:pPr>
            <w:r w:rsidRPr="004F35D2">
              <w:rPr>
                <w:lang w:val="en-US"/>
              </w:rPr>
              <w:t xml:space="preserve">4.6. </w:t>
            </w:r>
            <w:r w:rsidR="00460653" w:rsidRPr="004F35D2">
              <w:rPr>
                <w:lang w:val="en-US"/>
              </w:rPr>
              <w:t>Oferta adjudecată face parte integrantă din contract. Ea trebuie să fie corectă şi completă. Preţurile stabilite vor acoperi toate obligaţiunile din contract şi toate operaţiunile pentru terminarea şi</w:t>
            </w:r>
            <w:r w:rsidR="005D4B79" w:rsidRPr="004F35D2">
              <w:rPr>
                <w:lang w:val="en-US"/>
              </w:rPr>
              <w:t xml:space="preserve"> </w:t>
            </w:r>
            <w:r w:rsidR="00460653" w:rsidRPr="004F35D2">
              <w:rPr>
                <w:lang w:val="en-US"/>
              </w:rPr>
              <w:t xml:space="preserve">întreţinerea corespunzătoare a lucrărilor. </w:t>
            </w:r>
          </w:p>
          <w:p w:rsidR="00460653" w:rsidRPr="004F35D2" w:rsidRDefault="00A156C0" w:rsidP="00196AB4">
            <w:pPr>
              <w:pStyle w:val="af2"/>
              <w:tabs>
                <w:tab w:val="left" w:pos="567"/>
              </w:tabs>
              <w:spacing w:line="276" w:lineRule="auto"/>
              <w:ind w:firstLine="0"/>
              <w:rPr>
                <w:lang w:val="en-US"/>
              </w:rPr>
            </w:pPr>
            <w:r w:rsidRPr="004F35D2">
              <w:rPr>
                <w:lang w:val="en-US"/>
              </w:rPr>
              <w:t xml:space="preserve">4.7. </w:t>
            </w:r>
            <w:r w:rsidR="00460653" w:rsidRPr="004F35D2">
              <w:rPr>
                <w:lang w:val="en-US"/>
              </w:rPr>
              <w:t>Dacă Beneficiarul nu emite în timp util dispoziţii suplimentare care să conţină</w:t>
            </w:r>
            <w:r w:rsidR="005D4B79" w:rsidRPr="004F35D2">
              <w:rPr>
                <w:lang w:val="en-US"/>
              </w:rPr>
              <w:t xml:space="preserve"> </w:t>
            </w:r>
            <w:r w:rsidR="00460653" w:rsidRPr="004F35D2">
              <w:rPr>
                <w:lang w:val="en-US"/>
              </w:rPr>
              <w:t>instrucţiuni sau aprobări, ordine, directive, sau detalii, Antreprenorul va notifica Beneficiarul prin scrisori, de c</w:t>
            </w:r>
            <w:r w:rsidR="00183D79" w:rsidRPr="004F35D2">
              <w:rPr>
                <w:lang w:val="en-US"/>
              </w:rPr>
              <w:t>â</w:t>
            </w:r>
            <w:r w:rsidR="00460653" w:rsidRPr="004F35D2">
              <w:rPr>
                <w:lang w:val="en-US"/>
              </w:rPr>
              <w:t>te ori este posibil, că acestea pot să provoace înt</w:t>
            </w:r>
            <w:r w:rsidR="00183D79" w:rsidRPr="004F35D2">
              <w:rPr>
                <w:lang w:val="en-US"/>
              </w:rPr>
              <w:t>â</w:t>
            </w:r>
            <w:r w:rsidR="00460653" w:rsidRPr="004F35D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4F35D2" w:rsidRDefault="00A156C0" w:rsidP="00196AB4">
            <w:pPr>
              <w:pStyle w:val="af2"/>
              <w:tabs>
                <w:tab w:val="left" w:pos="567"/>
              </w:tabs>
              <w:spacing w:line="276" w:lineRule="auto"/>
              <w:ind w:firstLine="0"/>
              <w:rPr>
                <w:lang w:val="en-US"/>
              </w:rPr>
            </w:pPr>
            <w:r w:rsidRPr="004F35D2">
              <w:rPr>
                <w:lang w:val="en-US"/>
              </w:rPr>
              <w:t xml:space="preserve">4.8. </w:t>
            </w:r>
            <w:r w:rsidR="00460653" w:rsidRPr="004F35D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4F35D2" w:rsidRDefault="00A156C0" w:rsidP="00196AB4">
            <w:pPr>
              <w:pStyle w:val="af2"/>
              <w:tabs>
                <w:tab w:val="left" w:pos="567"/>
              </w:tabs>
              <w:spacing w:line="276" w:lineRule="auto"/>
              <w:ind w:firstLine="0"/>
              <w:rPr>
                <w:lang w:val="en-US"/>
              </w:rPr>
            </w:pPr>
            <w:r w:rsidRPr="004F35D2">
              <w:rPr>
                <w:lang w:val="en-US"/>
              </w:rPr>
              <w:t xml:space="preserve">4.9. </w:t>
            </w:r>
            <w:r w:rsidR="00460653" w:rsidRPr="004F35D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F35D2">
              <w:rPr>
                <w:lang w:val="en-US"/>
              </w:rPr>
              <w:t xml:space="preserve"> </w:t>
            </w:r>
            <w:r w:rsidR="00460653" w:rsidRPr="004F35D2">
              <w:rPr>
                <w:lang w:val="en-US"/>
              </w:rPr>
              <w:t xml:space="preserve">şi pentru procedeele de execuţie utilizate. </w:t>
            </w:r>
          </w:p>
          <w:p w:rsidR="00460653" w:rsidRPr="004F35D2" w:rsidRDefault="00A156C0" w:rsidP="00196AB4">
            <w:pPr>
              <w:pStyle w:val="af2"/>
              <w:tabs>
                <w:tab w:val="left" w:pos="567"/>
              </w:tabs>
              <w:spacing w:line="276" w:lineRule="auto"/>
              <w:ind w:firstLine="0"/>
              <w:rPr>
                <w:lang w:val="en-US"/>
              </w:rPr>
            </w:pPr>
            <w:r w:rsidRPr="004F35D2">
              <w:rPr>
                <w:lang w:val="en-US"/>
              </w:rPr>
              <w:t xml:space="preserve">4.10. </w:t>
            </w:r>
            <w:r w:rsidR="00460653" w:rsidRPr="004F35D2">
              <w:rPr>
                <w:lang w:val="en-US"/>
              </w:rPr>
              <w:t xml:space="preserve">Antreprenorul, prin </w:t>
            </w:r>
            <w:r w:rsidR="002F6A1E" w:rsidRPr="004F35D2">
              <w:rPr>
                <w:lang w:val="en-US"/>
              </w:rPr>
              <w:t xml:space="preserve">atribuirea </w:t>
            </w:r>
            <w:r w:rsidR="00460653" w:rsidRPr="004F35D2">
              <w:rPr>
                <w:lang w:val="en-US"/>
              </w:rPr>
              <w:t>ofertei în favoarea sa, se angajează să</w:t>
            </w:r>
            <w:r w:rsidR="00BC46B3" w:rsidRPr="004F35D2">
              <w:rPr>
                <w:lang w:val="en-US"/>
              </w:rPr>
              <w:t xml:space="preserve"> prezinte</w:t>
            </w:r>
            <w:r w:rsidR="005D4B79" w:rsidRPr="004F35D2">
              <w:rPr>
                <w:lang w:val="en-US"/>
              </w:rPr>
              <w:t xml:space="preserve"> </w:t>
            </w:r>
            <w:r w:rsidR="00EA64B0" w:rsidRPr="004F35D2">
              <w:rPr>
                <w:lang w:val="en-US"/>
              </w:rPr>
              <w:t xml:space="preserve">garanţia de bună execuţie </w:t>
            </w:r>
            <w:r w:rsidR="004F35D2">
              <w:rPr>
                <w:lang w:val="en-US"/>
              </w:rPr>
              <w:t xml:space="preserve">a contractului, în cuantum de </w:t>
            </w:r>
            <w:r w:rsidR="004F35D2" w:rsidRPr="004F35D2">
              <w:rPr>
                <w:b/>
                <w:lang w:val="en-US"/>
              </w:rPr>
              <w:t>5</w:t>
            </w:r>
            <w:r w:rsidR="00EA64B0" w:rsidRPr="004F35D2">
              <w:rPr>
                <w:b/>
                <w:lang w:val="en-US"/>
              </w:rPr>
              <w:t>%</w:t>
            </w:r>
            <w:r w:rsidR="00EA64B0" w:rsidRPr="004F35D2">
              <w:rPr>
                <w:lang w:val="en-US"/>
              </w:rPr>
              <w:t xml:space="preserve"> din valoarea contractului atribuit.</w:t>
            </w:r>
          </w:p>
          <w:p w:rsidR="00267805" w:rsidRPr="004F35D2" w:rsidRDefault="00A156C0" w:rsidP="00684D44">
            <w:pPr>
              <w:pStyle w:val="af2"/>
              <w:tabs>
                <w:tab w:val="left" w:pos="567"/>
              </w:tabs>
              <w:spacing w:line="276" w:lineRule="auto"/>
              <w:ind w:firstLine="0"/>
              <w:rPr>
                <w:lang w:val="en-US"/>
              </w:rPr>
            </w:pPr>
            <w:r w:rsidRPr="004F35D2">
              <w:rPr>
                <w:lang w:val="en-US"/>
              </w:rPr>
              <w:t>4.11.</w:t>
            </w:r>
            <w:r w:rsidR="00A109E6" w:rsidRPr="004F35D2">
              <w:rPr>
                <w:lang w:val="en-US"/>
              </w:rPr>
              <w:t xml:space="preserve"> Autoritatea contractantă eliberează/restituie</w:t>
            </w:r>
            <w:r w:rsidR="005D4B79" w:rsidRPr="004F35D2">
              <w:rPr>
                <w:lang w:val="en-US"/>
              </w:rPr>
              <w:t xml:space="preserve"> </w:t>
            </w:r>
            <w:r w:rsidR="00A109E6" w:rsidRPr="004F35D2">
              <w:rPr>
                <w:lang w:val="en-US"/>
              </w:rPr>
              <w:t>g</w:t>
            </w:r>
            <w:r w:rsidR="00460653" w:rsidRPr="004F35D2">
              <w:rPr>
                <w:lang w:val="en-US"/>
              </w:rPr>
              <w:t xml:space="preserve">aranţia de bună execuţie Antreprenorului după </w:t>
            </w:r>
            <w:r w:rsidR="004F35D2">
              <w:rPr>
                <w:lang w:val="en-US"/>
              </w:rPr>
              <w:t xml:space="preserve">semnarea </w:t>
            </w:r>
            <w:r w:rsidR="00A109E6" w:rsidRPr="004F35D2">
              <w:rPr>
                <w:lang w:val="en-US"/>
              </w:rPr>
              <w:t>procesului-verbal la terminarea lucrărilor</w:t>
            </w:r>
            <w:r w:rsidR="00460653" w:rsidRPr="004F35D2">
              <w:rPr>
                <w:lang w:val="en-US"/>
              </w:rPr>
              <w:t xml:space="preserve"> în cel mult 15 zile</w:t>
            </w:r>
            <w:r w:rsidR="00E838F8" w:rsidRPr="004F35D2">
              <w:rPr>
                <w:lang w:val="en-US"/>
              </w:rPr>
              <w:t>.</w:t>
            </w:r>
            <w:r w:rsidR="005D4B79" w:rsidRPr="004F35D2">
              <w:rPr>
                <w:lang w:val="en-US"/>
              </w:rPr>
              <w:t xml:space="preserve"> </w:t>
            </w:r>
            <w:r w:rsidR="00EB65F6" w:rsidRPr="004F35D2">
              <w:rPr>
                <w:lang w:val="en-US"/>
              </w:rPr>
              <w:t>În cazul recepţiei cu obiecţii,</w:t>
            </w:r>
            <w:r w:rsidR="005D4B79" w:rsidRPr="004F35D2">
              <w:rPr>
                <w:lang w:val="en-US"/>
              </w:rPr>
              <w:t xml:space="preserve"> </w:t>
            </w:r>
            <w:r w:rsidR="00EB65F6" w:rsidRPr="004F35D2">
              <w:rPr>
                <w:lang w:val="en-US"/>
              </w:rPr>
              <w:t>garanţia se va restitui în cel mult 15 zile după înlăturarea acestora.</w:t>
            </w:r>
          </w:p>
          <w:p w:rsidR="00460653" w:rsidRPr="004F35D2" w:rsidRDefault="00A156C0" w:rsidP="00196AB4">
            <w:pPr>
              <w:pStyle w:val="af2"/>
              <w:tabs>
                <w:tab w:val="left" w:pos="567"/>
              </w:tabs>
              <w:spacing w:line="276" w:lineRule="auto"/>
              <w:ind w:firstLine="0"/>
              <w:rPr>
                <w:lang w:val="en-US"/>
              </w:rPr>
            </w:pPr>
            <w:r w:rsidRPr="004F35D2">
              <w:rPr>
                <w:lang w:val="en-US"/>
              </w:rPr>
              <w:t>4.12.</w:t>
            </w:r>
            <w:r w:rsidR="00460653" w:rsidRPr="004F35D2">
              <w:rPr>
                <w:lang w:val="en-US"/>
              </w:rPr>
              <w:t>Antreprenorul trebuie să constituie garanţia de bună execuţie după primirea scris</w:t>
            </w:r>
            <w:r w:rsidR="00404C0D" w:rsidRPr="004F35D2">
              <w:rPr>
                <w:lang w:val="en-US"/>
              </w:rPr>
              <w:t>orii de acceptare, dar nu mai târ</w:t>
            </w:r>
            <w:r w:rsidR="00460653" w:rsidRPr="004F35D2">
              <w:rPr>
                <w:lang w:val="en-US"/>
              </w:rPr>
              <w:t>ziu de dat</w:t>
            </w:r>
            <w:r w:rsidR="00404C0D" w:rsidRPr="004F35D2">
              <w:rPr>
                <w:lang w:val="en-US"/>
              </w:rPr>
              <w:t>a încheierii contractului. Atât</w:t>
            </w:r>
            <w:r w:rsidR="00460653" w:rsidRPr="004F35D2">
              <w:rPr>
                <w:lang w:val="en-US"/>
              </w:rPr>
              <w:t xml:space="preserve"> timp c</w:t>
            </w:r>
            <w:r w:rsidR="00404C0D" w:rsidRPr="004F35D2">
              <w:rPr>
                <w:lang w:val="en-US"/>
              </w:rPr>
              <w:t>â</w:t>
            </w:r>
            <w:r w:rsidR="00460653" w:rsidRPr="004F35D2">
              <w:rPr>
                <w:lang w:val="en-US"/>
              </w:rPr>
              <w:t>t el nu şi-a îndeplinit această obligaţiune, Beneficiarul poate să reţină garanţia</w:t>
            </w:r>
            <w:r w:rsidR="005D4B79" w:rsidRPr="004F35D2">
              <w:rPr>
                <w:lang w:val="en-US"/>
              </w:rPr>
              <w:t xml:space="preserve"> </w:t>
            </w:r>
            <w:r w:rsidR="00E364D5" w:rsidRPr="004F35D2">
              <w:rPr>
                <w:lang w:val="en-US"/>
              </w:rPr>
              <w:t>Antreprenorului</w:t>
            </w:r>
            <w:r w:rsidR="00460653" w:rsidRPr="004F35D2">
              <w:rPr>
                <w:lang w:val="en-US"/>
              </w:rPr>
              <w:t xml:space="preserve"> pentru ofertă. </w:t>
            </w:r>
          </w:p>
          <w:p w:rsidR="00460653" w:rsidRPr="004F35D2" w:rsidRDefault="00A156C0" w:rsidP="00196AB4">
            <w:pPr>
              <w:pStyle w:val="af2"/>
              <w:tabs>
                <w:tab w:val="left" w:pos="567"/>
              </w:tabs>
              <w:spacing w:line="276" w:lineRule="auto"/>
              <w:ind w:firstLine="0"/>
              <w:rPr>
                <w:lang w:val="en-US"/>
              </w:rPr>
            </w:pPr>
            <w:r w:rsidRPr="004F35D2">
              <w:rPr>
                <w:lang w:val="en-US"/>
              </w:rPr>
              <w:t>4.1</w:t>
            </w:r>
            <w:r w:rsidR="00893327" w:rsidRPr="004F35D2">
              <w:rPr>
                <w:lang w:val="en-US"/>
              </w:rPr>
              <w:t>3</w:t>
            </w:r>
            <w:r w:rsidRPr="004F35D2">
              <w:rPr>
                <w:lang w:val="en-US"/>
              </w:rPr>
              <w:t xml:space="preserve">. </w:t>
            </w:r>
            <w:r w:rsidR="00460653" w:rsidRPr="004F35D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4F35D2" w:rsidRDefault="00A156C0" w:rsidP="00196AB4">
            <w:pPr>
              <w:pStyle w:val="af2"/>
              <w:tabs>
                <w:tab w:val="left" w:pos="567"/>
              </w:tabs>
              <w:spacing w:line="276" w:lineRule="auto"/>
              <w:ind w:firstLine="0"/>
              <w:rPr>
                <w:lang w:val="en-US"/>
              </w:rPr>
            </w:pPr>
            <w:r w:rsidRPr="004F35D2">
              <w:rPr>
                <w:lang w:val="en-US"/>
              </w:rPr>
              <w:lastRenderedPageBreak/>
              <w:t>4.1</w:t>
            </w:r>
            <w:r w:rsidR="00893327" w:rsidRPr="004F35D2">
              <w:rPr>
                <w:lang w:val="en-US"/>
              </w:rPr>
              <w:t>4</w:t>
            </w:r>
            <w:r w:rsidRPr="004F35D2">
              <w:rPr>
                <w:lang w:val="en-US"/>
              </w:rPr>
              <w:t xml:space="preserve">. </w:t>
            </w:r>
            <w:r w:rsidR="00460653" w:rsidRPr="004F35D2">
              <w:rPr>
                <w:lang w:val="en-US"/>
              </w:rPr>
              <w:t>La lucrările la care se fac încercări, se consideră calitatea probei îndeplinită at</w:t>
            </w:r>
            <w:r w:rsidR="00E171D4" w:rsidRPr="004F35D2">
              <w:rPr>
                <w:lang w:val="en-US"/>
              </w:rPr>
              <w:t>â</w:t>
            </w:r>
            <w:r w:rsidR="00460653" w:rsidRPr="004F35D2">
              <w:rPr>
                <w:lang w:val="en-US"/>
              </w:rPr>
              <w:t>ta timp c</w:t>
            </w:r>
            <w:r w:rsidR="00E171D4" w:rsidRPr="004F35D2">
              <w:rPr>
                <w:lang w:val="en-US"/>
              </w:rPr>
              <w:t>â</w:t>
            </w:r>
            <w:r w:rsidR="00460653" w:rsidRPr="004F35D2">
              <w:rPr>
                <w:lang w:val="en-US"/>
              </w:rPr>
              <w:t xml:space="preserve">t rezultatele se înscriu în limitele admise prin reglementările tehnice. </w:t>
            </w:r>
          </w:p>
          <w:p w:rsidR="00460653" w:rsidRPr="004F35D2" w:rsidRDefault="00A156C0" w:rsidP="00196AB4">
            <w:pPr>
              <w:pStyle w:val="af2"/>
              <w:tabs>
                <w:tab w:val="left" w:pos="567"/>
              </w:tabs>
              <w:spacing w:line="276" w:lineRule="auto"/>
              <w:ind w:firstLine="0"/>
              <w:rPr>
                <w:lang w:val="en-US"/>
              </w:rPr>
            </w:pPr>
            <w:r w:rsidRPr="004F35D2">
              <w:rPr>
                <w:lang w:val="en-US"/>
              </w:rPr>
              <w:t>4.</w:t>
            </w:r>
            <w:r w:rsidR="00603AB4" w:rsidRPr="004F35D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4F35D2" w:rsidRDefault="00A156C0" w:rsidP="00196AB4">
            <w:pPr>
              <w:pStyle w:val="af2"/>
              <w:tabs>
                <w:tab w:val="left" w:pos="567"/>
              </w:tabs>
              <w:spacing w:line="276" w:lineRule="auto"/>
              <w:ind w:firstLine="0"/>
              <w:rPr>
                <w:lang w:val="en-US"/>
              </w:rPr>
            </w:pPr>
            <w:r w:rsidRPr="004F35D2">
              <w:rPr>
                <w:lang w:val="en-US"/>
              </w:rPr>
              <w:t>4.1</w:t>
            </w:r>
            <w:r w:rsidR="00040EA0" w:rsidRPr="004F35D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4F35D2" w:rsidRDefault="00A156C0" w:rsidP="00196AB4">
            <w:pPr>
              <w:pStyle w:val="af2"/>
              <w:tabs>
                <w:tab w:val="left" w:pos="567"/>
              </w:tabs>
              <w:spacing w:line="276" w:lineRule="auto"/>
              <w:ind w:firstLine="0"/>
              <w:rPr>
                <w:lang w:val="en-US"/>
              </w:rPr>
            </w:pPr>
            <w:r w:rsidRPr="004F35D2">
              <w:rPr>
                <w:lang w:val="en-US"/>
              </w:rPr>
              <w:t>4.1</w:t>
            </w:r>
            <w:r w:rsidR="00893327" w:rsidRPr="004F35D2">
              <w:rPr>
                <w:lang w:val="en-US"/>
              </w:rPr>
              <w:t>7</w:t>
            </w:r>
            <w:r w:rsidRPr="004F35D2">
              <w:rPr>
                <w:lang w:val="en-US"/>
              </w:rPr>
              <w:t xml:space="preserve">. </w:t>
            </w:r>
            <w:r w:rsidR="00460653" w:rsidRPr="004F35D2">
              <w:rPr>
                <w:lang w:val="en-US"/>
              </w:rPr>
              <w:t>Dacă Antreprenorul consideră că dispoziţiile Beneficiarului s</w:t>
            </w:r>
            <w:r w:rsidR="00183D79" w:rsidRPr="004F35D2">
              <w:rPr>
                <w:lang w:val="en-US"/>
              </w:rPr>
              <w:t>u</w:t>
            </w:r>
            <w:r w:rsidR="00460653" w:rsidRPr="004F35D2">
              <w:rPr>
                <w:lang w:val="en-US"/>
              </w:rPr>
              <w:t xml:space="preserve">nt nejustificate sau inoportune, el poate </w:t>
            </w:r>
            <w:r w:rsidR="00E171D4" w:rsidRPr="004F35D2">
              <w:rPr>
                <w:lang w:val="en-US"/>
              </w:rPr>
              <w:t>înainta</w:t>
            </w:r>
            <w:r w:rsidR="005D4B79" w:rsidRPr="004F35D2">
              <w:rPr>
                <w:lang w:val="en-US"/>
              </w:rPr>
              <w:t xml:space="preserve"> </w:t>
            </w:r>
            <w:r w:rsidR="00460653" w:rsidRPr="004F35D2">
              <w:rPr>
                <w:lang w:val="en-US"/>
              </w:rPr>
              <w:t xml:space="preserve">obiecţii, dar acestea nu îl </w:t>
            </w:r>
            <w:r w:rsidR="00E171D4" w:rsidRPr="004F35D2">
              <w:rPr>
                <w:lang w:val="en-US"/>
              </w:rPr>
              <w:t>scutește</w:t>
            </w:r>
            <w:r w:rsidR="005D4B79" w:rsidRPr="004F35D2">
              <w:rPr>
                <w:lang w:val="en-US"/>
              </w:rPr>
              <w:t xml:space="preserve"> </w:t>
            </w:r>
            <w:r w:rsidR="00460653" w:rsidRPr="004F35D2">
              <w:rPr>
                <w:lang w:val="en-US"/>
              </w:rPr>
              <w:t xml:space="preserve">de </w:t>
            </w:r>
            <w:r w:rsidR="00E364D5" w:rsidRPr="004F35D2">
              <w:rPr>
                <w:lang w:val="en-US"/>
              </w:rPr>
              <w:t xml:space="preserve">obligația de </w:t>
            </w:r>
            <w:r w:rsidR="00460653" w:rsidRPr="004F35D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4F35D2" w:rsidRDefault="00A156C0" w:rsidP="00196AB4">
            <w:pPr>
              <w:pStyle w:val="af2"/>
              <w:tabs>
                <w:tab w:val="left" w:pos="567"/>
              </w:tabs>
              <w:spacing w:line="276" w:lineRule="auto"/>
              <w:ind w:firstLine="0"/>
              <w:rPr>
                <w:lang w:val="en-US"/>
              </w:rPr>
            </w:pPr>
            <w:r w:rsidRPr="004F35D2">
              <w:rPr>
                <w:lang w:val="en-US"/>
              </w:rPr>
              <w:t>4.1</w:t>
            </w:r>
            <w:r w:rsidR="00893327" w:rsidRPr="004F35D2">
              <w:rPr>
                <w:lang w:val="en-US"/>
              </w:rPr>
              <w:t>8</w:t>
            </w:r>
            <w:r w:rsidRPr="004F35D2">
              <w:rPr>
                <w:lang w:val="en-US"/>
              </w:rPr>
              <w:t xml:space="preserve">. </w:t>
            </w:r>
            <w:r w:rsidR="00460653" w:rsidRPr="004F35D2">
              <w:rPr>
                <w:lang w:val="en-US"/>
              </w:rPr>
              <w:t>Trasarea axelor principale, bornelor de referinţă, căilor de circulaţieşi limitelor terenului pus la dispoziţia Antreprenorului, precum şi materializarea cotelor de nivel în i</w:t>
            </w:r>
            <w:r w:rsidR="00183D79" w:rsidRPr="004F35D2">
              <w:rPr>
                <w:lang w:val="en-US"/>
              </w:rPr>
              <w:t>mediata apropiere a terenului, su</w:t>
            </w:r>
            <w:r w:rsidR="00460653" w:rsidRPr="004F35D2">
              <w:rPr>
                <w:lang w:val="en-US"/>
              </w:rPr>
              <w:t>nt</w:t>
            </w:r>
            <w:r w:rsidR="005D4B79" w:rsidRPr="004F35D2">
              <w:rPr>
                <w:lang w:val="en-US"/>
              </w:rPr>
              <w:t xml:space="preserve"> </w:t>
            </w:r>
            <w:r w:rsidR="00460653" w:rsidRPr="004F35D2">
              <w:rPr>
                <w:lang w:val="en-US"/>
              </w:rPr>
              <w:t xml:space="preserve">obligaţiuni ale Antreprenorului. </w:t>
            </w:r>
          </w:p>
          <w:p w:rsidR="00460653" w:rsidRPr="004F35D2" w:rsidRDefault="00A156C0" w:rsidP="00196AB4">
            <w:pPr>
              <w:pStyle w:val="af2"/>
              <w:tabs>
                <w:tab w:val="left" w:pos="567"/>
              </w:tabs>
              <w:spacing w:line="276" w:lineRule="auto"/>
              <w:ind w:firstLine="0"/>
              <w:rPr>
                <w:lang w:val="en-US"/>
              </w:rPr>
            </w:pPr>
            <w:r w:rsidRPr="004F35D2">
              <w:rPr>
                <w:lang w:val="en-US"/>
              </w:rPr>
              <w:t>4.</w:t>
            </w:r>
            <w:r w:rsidR="00893327" w:rsidRPr="004F35D2">
              <w:rPr>
                <w:lang w:val="en-US"/>
              </w:rPr>
              <w:t>19</w:t>
            </w:r>
            <w:r w:rsidRPr="004F35D2">
              <w:rPr>
                <w:lang w:val="en-US"/>
              </w:rPr>
              <w:t xml:space="preserve">. </w:t>
            </w:r>
            <w:r w:rsidR="00460653" w:rsidRPr="004F35D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4F35D2" w:rsidRDefault="00A156C0" w:rsidP="00196AB4">
            <w:pPr>
              <w:pStyle w:val="af2"/>
              <w:tabs>
                <w:tab w:val="left" w:pos="567"/>
              </w:tabs>
              <w:spacing w:line="276" w:lineRule="auto"/>
              <w:ind w:firstLine="0"/>
              <w:rPr>
                <w:lang w:val="en-US"/>
              </w:rPr>
            </w:pPr>
            <w:r w:rsidRPr="004F35D2">
              <w:rPr>
                <w:lang w:val="en-US"/>
              </w:rPr>
              <w:t>4.2</w:t>
            </w:r>
            <w:r w:rsidR="00893327" w:rsidRPr="004F35D2">
              <w:rPr>
                <w:lang w:val="en-US"/>
              </w:rPr>
              <w:t>0</w:t>
            </w:r>
            <w:r w:rsidRPr="004F35D2">
              <w:rPr>
                <w:lang w:val="en-US"/>
              </w:rPr>
              <w:t xml:space="preserve">. </w:t>
            </w:r>
            <w:r w:rsidR="00460653" w:rsidRPr="004F35D2">
              <w:rPr>
                <w:lang w:val="en-US"/>
              </w:rPr>
              <w:t>Ridicările de teren, trasările şi cotele de nivel, precum şi alte documente puse la dispoziţia Antreprenorului de către Beneficiar pentru executarea contractului s</w:t>
            </w:r>
            <w:r w:rsidR="00E10C0A" w:rsidRPr="004F35D2">
              <w:rPr>
                <w:lang w:val="en-US"/>
              </w:rPr>
              <w:t>u</w:t>
            </w:r>
            <w:r w:rsidR="00460653" w:rsidRPr="004F35D2">
              <w:rPr>
                <w:lang w:val="en-US"/>
              </w:rPr>
              <w:t>nt hotărâtoare. Antreprenorul este obligat să verifice documentele primite şi să înştiinţeze Beneficiarul cu privire la erorile şi</w:t>
            </w:r>
            <w:r w:rsidR="005D4B79" w:rsidRPr="004F35D2">
              <w:rPr>
                <w:lang w:val="en-US"/>
              </w:rPr>
              <w:t xml:space="preserve"> </w:t>
            </w:r>
            <w:r w:rsidR="00460653" w:rsidRPr="004F35D2">
              <w:rPr>
                <w:lang w:val="en-US"/>
              </w:rPr>
              <w:t xml:space="preserve">inexactităţile constatate sau presupuse. </w:t>
            </w:r>
          </w:p>
          <w:p w:rsidR="00460653" w:rsidRPr="004F35D2" w:rsidRDefault="00A156C0" w:rsidP="00196AB4">
            <w:pPr>
              <w:pStyle w:val="af2"/>
              <w:tabs>
                <w:tab w:val="left" w:pos="567"/>
              </w:tabs>
              <w:spacing w:line="276" w:lineRule="auto"/>
              <w:ind w:firstLine="0"/>
              <w:rPr>
                <w:lang w:val="en-US"/>
              </w:rPr>
            </w:pPr>
            <w:r w:rsidRPr="004F35D2">
              <w:rPr>
                <w:lang w:val="en-US"/>
              </w:rPr>
              <w:t>4.2</w:t>
            </w:r>
            <w:r w:rsidR="00893327" w:rsidRPr="004F35D2">
              <w:rPr>
                <w:lang w:val="en-US"/>
              </w:rPr>
              <w:t>1</w:t>
            </w:r>
            <w:r w:rsidRPr="004F35D2">
              <w:rPr>
                <w:lang w:val="en-US"/>
              </w:rPr>
              <w:t xml:space="preserve">. </w:t>
            </w:r>
            <w:r w:rsidR="00460653" w:rsidRPr="004F35D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F35D2">
              <w:rPr>
                <w:lang w:val="en-US"/>
              </w:rPr>
              <w:t>prevederilor legale și obligațiunilor contractuale și profesionale</w:t>
            </w:r>
            <w:r w:rsidR="00460653" w:rsidRPr="004F35D2">
              <w:rPr>
                <w:lang w:val="en-US"/>
              </w:rPr>
              <w:t xml:space="preserve">. </w:t>
            </w:r>
          </w:p>
          <w:p w:rsidR="00460653" w:rsidRPr="004F35D2" w:rsidRDefault="00A156C0" w:rsidP="00196AB4">
            <w:pPr>
              <w:pStyle w:val="af2"/>
              <w:tabs>
                <w:tab w:val="left" w:pos="567"/>
              </w:tabs>
              <w:spacing w:line="276" w:lineRule="auto"/>
              <w:ind w:firstLine="0"/>
              <w:rPr>
                <w:lang w:val="en-US"/>
              </w:rPr>
            </w:pPr>
            <w:r w:rsidRPr="004F35D2">
              <w:rPr>
                <w:lang w:val="en-US"/>
              </w:rPr>
              <w:t>4.2</w:t>
            </w:r>
            <w:r w:rsidR="00893327" w:rsidRPr="004F35D2">
              <w:rPr>
                <w:lang w:val="en-US"/>
              </w:rPr>
              <w:t>2</w:t>
            </w:r>
            <w:r w:rsidRPr="004F35D2">
              <w:rPr>
                <w:lang w:val="en-US"/>
              </w:rPr>
              <w:t xml:space="preserve">. </w:t>
            </w:r>
            <w:r w:rsidR="00460653" w:rsidRPr="004F35D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4F35D2" w:rsidRDefault="00A156C0" w:rsidP="00196AB4">
            <w:pPr>
              <w:pStyle w:val="af2"/>
              <w:tabs>
                <w:tab w:val="left" w:pos="567"/>
              </w:tabs>
              <w:spacing w:line="276" w:lineRule="auto"/>
              <w:ind w:firstLine="0"/>
              <w:rPr>
                <w:lang w:val="en-US"/>
              </w:rPr>
            </w:pPr>
            <w:r w:rsidRPr="004F35D2">
              <w:rPr>
                <w:lang w:val="en-US"/>
              </w:rPr>
              <w:t>4.2</w:t>
            </w:r>
            <w:r w:rsidR="00893327" w:rsidRPr="004F35D2">
              <w:rPr>
                <w:lang w:val="en-US"/>
              </w:rPr>
              <w:t>3</w:t>
            </w:r>
            <w:r w:rsidRPr="004F35D2">
              <w:rPr>
                <w:lang w:val="en-US"/>
              </w:rPr>
              <w:t xml:space="preserve">. </w:t>
            </w:r>
            <w:r w:rsidR="00460653" w:rsidRPr="004F35D2">
              <w:rPr>
                <w:lang w:val="en-US"/>
              </w:rPr>
              <w:t xml:space="preserve">În cazul neexecutării de către Antreprenor a dispoziţiilor din punctul 2.1., Beneficiarul poate opri lucrările, </w:t>
            </w:r>
            <w:r w:rsidR="00F53F69" w:rsidRPr="004F35D2">
              <w:rPr>
                <w:lang w:val="en-US"/>
              </w:rPr>
              <w:t xml:space="preserve">prin </w:t>
            </w:r>
            <w:r w:rsidR="00E364D5" w:rsidRPr="004F35D2">
              <w:rPr>
                <w:lang w:val="en-US"/>
              </w:rPr>
              <w:t xml:space="preserve">rezoluțiunea </w:t>
            </w:r>
            <w:r w:rsidR="00F53F69" w:rsidRPr="004F35D2">
              <w:rPr>
                <w:lang w:val="en-US"/>
              </w:rPr>
              <w:t>contractului</w:t>
            </w:r>
            <w:r w:rsidR="00460653" w:rsidRPr="004F35D2">
              <w:rPr>
                <w:lang w:val="en-US"/>
              </w:rPr>
              <w:t xml:space="preserve">, în condiţiile legii, </w:t>
            </w:r>
            <w:r w:rsidR="00F53F69" w:rsidRPr="004F35D2">
              <w:rPr>
                <w:lang w:val="en-US"/>
              </w:rPr>
              <w:t>totodată A</w:t>
            </w:r>
            <w:r w:rsidR="00316769" w:rsidRPr="004F35D2">
              <w:rPr>
                <w:lang w:val="en-US"/>
              </w:rPr>
              <w:t xml:space="preserve">ntreprenorul </w:t>
            </w:r>
            <w:r w:rsidR="00460653" w:rsidRPr="004F35D2">
              <w:rPr>
                <w:lang w:val="en-US"/>
              </w:rPr>
              <w:t>compense</w:t>
            </w:r>
            <w:r w:rsidR="00316769" w:rsidRPr="004F35D2">
              <w:rPr>
                <w:lang w:val="en-US"/>
              </w:rPr>
              <w:t>ază</w:t>
            </w:r>
            <w:r w:rsidR="00460653" w:rsidRPr="004F35D2">
              <w:rPr>
                <w:lang w:val="en-US"/>
              </w:rPr>
              <w:t xml:space="preserve"> cheltuielile aferente suportate de Beneficiar în legătură cu faptul neexecutării. </w:t>
            </w:r>
          </w:p>
          <w:p w:rsidR="00460653" w:rsidRPr="004F35D2" w:rsidRDefault="00BE5A1E" w:rsidP="00196AB4">
            <w:pPr>
              <w:pStyle w:val="af2"/>
              <w:tabs>
                <w:tab w:val="left" w:pos="567"/>
              </w:tabs>
              <w:spacing w:line="276" w:lineRule="auto"/>
              <w:ind w:firstLine="0"/>
              <w:rPr>
                <w:lang w:val="en-US"/>
              </w:rPr>
            </w:pPr>
            <w:r w:rsidRPr="004F35D2">
              <w:rPr>
                <w:lang w:val="en-US"/>
              </w:rPr>
              <w:t>4.2</w:t>
            </w:r>
            <w:r w:rsidR="00893327" w:rsidRPr="004F35D2">
              <w:rPr>
                <w:lang w:val="en-US"/>
              </w:rPr>
              <w:t>4</w:t>
            </w:r>
            <w:r w:rsidRPr="004F35D2">
              <w:rPr>
                <w:lang w:val="en-US"/>
              </w:rPr>
              <w:t xml:space="preserve">. </w:t>
            </w:r>
            <w:r w:rsidR="00460653" w:rsidRPr="004F35D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4F35D2" w:rsidRDefault="00BE5A1E" w:rsidP="00196AB4">
            <w:pPr>
              <w:pStyle w:val="af2"/>
              <w:tabs>
                <w:tab w:val="left" w:pos="567"/>
              </w:tabs>
              <w:spacing w:line="276" w:lineRule="auto"/>
              <w:ind w:firstLine="0"/>
              <w:rPr>
                <w:lang w:val="en-US"/>
              </w:rPr>
            </w:pPr>
            <w:r w:rsidRPr="004F35D2">
              <w:rPr>
                <w:lang w:val="en-US"/>
              </w:rPr>
              <w:t>4.2</w:t>
            </w:r>
            <w:r w:rsidR="00893327" w:rsidRPr="004F35D2">
              <w:rPr>
                <w:lang w:val="en-US"/>
              </w:rPr>
              <w:t>5</w:t>
            </w:r>
            <w:r w:rsidRPr="004F35D2">
              <w:rPr>
                <w:lang w:val="en-US"/>
              </w:rPr>
              <w:t xml:space="preserve">. </w:t>
            </w:r>
            <w:r w:rsidR="00460653" w:rsidRPr="004F35D2">
              <w:rPr>
                <w:lang w:val="en-US"/>
              </w:rPr>
              <w:t>În timpul desfăşurării lucrărilor, Antreprenorul are obligaţia să menţină căile de acces libere, să retragă utilajele, să îndepărteze surplusurile de materiale, deşeuri</w:t>
            </w:r>
            <w:r w:rsidR="005D4B79" w:rsidRPr="004F35D2">
              <w:rPr>
                <w:lang w:val="en-US"/>
              </w:rPr>
              <w:t xml:space="preserve"> </w:t>
            </w:r>
            <w:r w:rsidR="00460653" w:rsidRPr="004F35D2">
              <w:rPr>
                <w:lang w:val="en-US"/>
              </w:rPr>
              <w:t>şi lucrări provizorii de orice fel, care nu s</w:t>
            </w:r>
            <w:r w:rsidR="00183D79" w:rsidRPr="004F35D2">
              <w:rPr>
                <w:lang w:val="en-US"/>
              </w:rPr>
              <w:t>u</w:t>
            </w:r>
            <w:r w:rsidR="00460653" w:rsidRPr="004F35D2">
              <w:rPr>
                <w:lang w:val="en-US"/>
              </w:rPr>
              <w:t>nt necesare, iar la terminarea lucrărilor, Antreprenorul va evacua de pe şantier toate utilajele de construcţie, surplusurile de materiale, deşeurile</w:t>
            </w:r>
            <w:r w:rsidR="005D4B79" w:rsidRPr="004F35D2">
              <w:rPr>
                <w:lang w:val="en-US"/>
              </w:rPr>
              <w:t xml:space="preserve"> </w:t>
            </w:r>
            <w:r w:rsidR="00460653" w:rsidRPr="004F35D2">
              <w:rPr>
                <w:lang w:val="en-US"/>
              </w:rPr>
              <w:t xml:space="preserve">şi lucrările provizorii. </w:t>
            </w:r>
          </w:p>
          <w:p w:rsidR="00B96242" w:rsidRPr="004F35D2" w:rsidRDefault="00BE5A1E" w:rsidP="00196AB4">
            <w:pPr>
              <w:pStyle w:val="af2"/>
              <w:tabs>
                <w:tab w:val="left" w:pos="426"/>
                <w:tab w:val="left" w:pos="3645"/>
              </w:tabs>
              <w:spacing w:line="276" w:lineRule="auto"/>
              <w:ind w:firstLine="0"/>
              <w:rPr>
                <w:lang w:val="en-US"/>
              </w:rPr>
            </w:pPr>
            <w:r w:rsidRPr="004F35D2">
              <w:rPr>
                <w:lang w:val="en-US"/>
              </w:rPr>
              <w:lastRenderedPageBreak/>
              <w:t>4.2</w:t>
            </w:r>
            <w:r w:rsidR="00893327" w:rsidRPr="004F35D2">
              <w:rPr>
                <w:lang w:val="en-US"/>
              </w:rPr>
              <w:t>6</w:t>
            </w:r>
            <w:r w:rsidRPr="004F35D2">
              <w:rPr>
                <w:lang w:val="en-US"/>
              </w:rPr>
              <w:t xml:space="preserve">. </w:t>
            </w:r>
            <w:r w:rsidR="00460653" w:rsidRPr="004F35D2">
              <w:rPr>
                <w:lang w:val="en-US"/>
              </w:rPr>
              <w:t>Beneficiarul trebuie să obţină, pe propria cheltuială, toate avizele, autorizaţiile</w:t>
            </w:r>
            <w:r w:rsidR="005D4B79" w:rsidRPr="004F35D2">
              <w:rPr>
                <w:lang w:val="en-US"/>
              </w:rPr>
              <w:t xml:space="preserve"> </w:t>
            </w:r>
            <w:r w:rsidR="00460653" w:rsidRPr="004F35D2">
              <w:rPr>
                <w:lang w:val="en-US"/>
              </w:rPr>
              <w:t xml:space="preserve">şi aprobările, să plătească toate taxele necesare legate de execuţia lucrărilor, precum şi pentru bunuri sau drepturi afectate sau care pot fi afectate de execuţia lucrărilor. </w:t>
            </w:r>
          </w:p>
          <w:p w:rsidR="00460653" w:rsidRPr="004F35D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4F35D2" w:rsidRDefault="00BE5A1E" w:rsidP="00196AB4">
            <w:pPr>
              <w:pStyle w:val="af2"/>
              <w:tabs>
                <w:tab w:val="left" w:pos="567"/>
              </w:tabs>
              <w:spacing w:line="276" w:lineRule="auto"/>
              <w:ind w:firstLine="0"/>
              <w:rPr>
                <w:lang w:val="en-US"/>
              </w:rPr>
            </w:pPr>
            <w:r w:rsidRPr="004F35D2">
              <w:rPr>
                <w:lang w:val="en-US"/>
              </w:rPr>
              <w:t xml:space="preserve">6.1. </w:t>
            </w:r>
            <w:r w:rsidR="005B666D" w:rsidRPr="004F35D2">
              <w:rPr>
                <w:lang w:val="en-US"/>
              </w:rPr>
              <w:t>Antreprenorul este obligat să execute toate lucrările, prevăzute în contract, în termenele stabilite prin graficul general de realizare a lucrărilor şi graficul de execuţie</w:t>
            </w:r>
            <w:r w:rsidR="005D4B79" w:rsidRPr="004F35D2">
              <w:rPr>
                <w:lang w:val="en-US"/>
              </w:rPr>
              <w:t xml:space="preserve"> </w:t>
            </w:r>
            <w:r w:rsidR="005B666D" w:rsidRPr="004F35D2">
              <w:rPr>
                <w:lang w:val="en-US"/>
              </w:rPr>
              <w:t>şi de o calitate corespunzătoare prevederilor actelor normative şi  prezentului contract.</w:t>
            </w:r>
          </w:p>
          <w:p w:rsidR="005B666D" w:rsidRPr="004F35D2" w:rsidRDefault="00BE5A1E" w:rsidP="00196AB4">
            <w:pPr>
              <w:pStyle w:val="af2"/>
              <w:tabs>
                <w:tab w:val="left" w:pos="567"/>
              </w:tabs>
              <w:spacing w:line="276" w:lineRule="auto"/>
              <w:ind w:firstLine="0"/>
              <w:rPr>
                <w:lang w:val="en-US"/>
              </w:rPr>
            </w:pPr>
            <w:r w:rsidRPr="004F35D2">
              <w:rPr>
                <w:lang w:val="en-US"/>
              </w:rPr>
              <w:t xml:space="preserve">6.2. </w:t>
            </w:r>
            <w:r w:rsidR="005B666D" w:rsidRPr="004F35D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4F35D2" w:rsidRDefault="00BE5A1E" w:rsidP="00196AB4">
            <w:pPr>
              <w:pStyle w:val="af2"/>
              <w:tabs>
                <w:tab w:val="left" w:pos="567"/>
              </w:tabs>
              <w:spacing w:line="276" w:lineRule="auto"/>
              <w:ind w:firstLine="0"/>
              <w:rPr>
                <w:lang w:val="en-US"/>
              </w:rPr>
            </w:pPr>
            <w:r w:rsidRPr="004F35D2">
              <w:rPr>
                <w:lang w:val="en-US"/>
              </w:rPr>
              <w:t xml:space="preserve">6.3. </w:t>
            </w:r>
            <w:r w:rsidR="005B666D" w:rsidRPr="004F35D2">
              <w:rPr>
                <w:lang w:val="en-US"/>
              </w:rPr>
              <w:t xml:space="preserve">Pe parcursul execuţiei lucrărilor, Antreprenorul este obligat să comunice, la cererea Beneficiarului, datele de </w:t>
            </w:r>
            <w:r w:rsidR="00E364D5" w:rsidRPr="004F35D2">
              <w:rPr>
                <w:lang w:val="en-US"/>
              </w:rPr>
              <w:t>identificare</w:t>
            </w:r>
            <w:r w:rsidR="005D4B79" w:rsidRPr="004F35D2">
              <w:rPr>
                <w:lang w:val="en-US"/>
              </w:rPr>
              <w:t xml:space="preserve"> </w:t>
            </w:r>
            <w:r w:rsidR="005B666D" w:rsidRPr="004F35D2">
              <w:rPr>
                <w:lang w:val="en-US"/>
              </w:rPr>
              <w:t xml:space="preserve">ale subantreprenorilor. </w:t>
            </w:r>
          </w:p>
          <w:p w:rsidR="005B666D" w:rsidRPr="004F35D2" w:rsidRDefault="00BE5A1E" w:rsidP="00196AB4">
            <w:pPr>
              <w:pStyle w:val="af2"/>
              <w:tabs>
                <w:tab w:val="left" w:pos="142"/>
                <w:tab w:val="left" w:pos="284"/>
              </w:tabs>
              <w:spacing w:line="276" w:lineRule="auto"/>
              <w:ind w:firstLine="0"/>
              <w:rPr>
                <w:lang w:val="en-US"/>
              </w:rPr>
            </w:pPr>
            <w:r w:rsidRPr="004F35D2">
              <w:rPr>
                <w:lang w:val="en-US"/>
              </w:rPr>
              <w:t xml:space="preserve">6.4. </w:t>
            </w:r>
            <w:r w:rsidR="005B666D" w:rsidRPr="004F35D2">
              <w:rPr>
                <w:lang w:val="en-US"/>
              </w:rPr>
              <w:t>Angajarea forţei de muncă pe bază de a</w:t>
            </w:r>
            <w:r w:rsidR="003D06D0" w:rsidRPr="004F35D2">
              <w:rPr>
                <w:lang w:val="en-US"/>
              </w:rPr>
              <w:t>cord nu este considerată</w:t>
            </w:r>
            <w:r w:rsidR="005B666D" w:rsidRPr="004F35D2">
              <w:rPr>
                <w:lang w:val="en-US"/>
              </w:rPr>
              <w:t xml:space="preserve"> obiectul unei subcontractări.</w:t>
            </w:r>
          </w:p>
          <w:p w:rsidR="00684D44" w:rsidRPr="004F35D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4F35D2" w:rsidRDefault="00BE5A1E" w:rsidP="00196AB4">
            <w:pPr>
              <w:pStyle w:val="af2"/>
              <w:tabs>
                <w:tab w:val="left" w:pos="0"/>
              </w:tabs>
              <w:spacing w:line="276" w:lineRule="auto"/>
              <w:ind w:firstLine="0"/>
              <w:rPr>
                <w:lang w:val="en-US"/>
              </w:rPr>
            </w:pPr>
            <w:r w:rsidRPr="004F35D2">
              <w:rPr>
                <w:lang w:val="en-US"/>
              </w:rPr>
              <w:t xml:space="preserve">8.1. </w:t>
            </w:r>
            <w:r w:rsidR="00460653" w:rsidRPr="004F35D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4F35D2" w:rsidRDefault="00BE5A1E" w:rsidP="00196AB4">
            <w:pPr>
              <w:pStyle w:val="af2"/>
              <w:tabs>
                <w:tab w:val="left" w:pos="284"/>
              </w:tabs>
              <w:spacing w:line="276" w:lineRule="auto"/>
              <w:ind w:firstLine="0"/>
              <w:rPr>
                <w:lang w:val="en-US"/>
              </w:rPr>
            </w:pPr>
            <w:r w:rsidRPr="004F35D2">
              <w:rPr>
                <w:lang w:val="en-US"/>
              </w:rPr>
              <w:t>8.2</w:t>
            </w:r>
            <w:r w:rsidR="00D05A94" w:rsidRPr="004F35D2">
              <w:rPr>
                <w:lang w:val="en-US"/>
              </w:rPr>
              <w:t>.</w:t>
            </w:r>
            <w:r w:rsidR="00460653" w:rsidRPr="004F35D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4F35D2">
              <w:rPr>
                <w:lang w:val="en-US"/>
              </w:rPr>
              <w:t xml:space="preserve">8.3. </w:t>
            </w:r>
            <w:r w:rsidR="00460653" w:rsidRPr="004F35D2">
              <w:rPr>
                <w:lang w:val="en-US"/>
              </w:rPr>
              <w:t>Probele neprevăzute şi comandate de Beneficiar pentru verificarea unor lucrări sau materiale puse în</w:t>
            </w:r>
            <w:r w:rsidR="005D4B79" w:rsidRPr="004F35D2">
              <w:rPr>
                <w:lang w:val="en-US"/>
              </w:rPr>
              <w:t xml:space="preserve"> </w:t>
            </w:r>
            <w:r w:rsidR="00460653" w:rsidRPr="004F35D2">
              <w:rPr>
                <w:lang w:val="en-US"/>
              </w:rPr>
              <w:t>operă vor fi suportate de Antreprenor, dacă s</w:t>
            </w:r>
            <w:r w:rsidR="003D06D0" w:rsidRPr="004F35D2">
              <w:rPr>
                <w:lang w:val="en-US"/>
              </w:rPr>
              <w:t>e dovedeşte că materialele nu su</w:t>
            </w:r>
            <w:r w:rsidR="00460653" w:rsidRPr="004F35D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4F35D2" w:rsidRDefault="00D05A94" w:rsidP="007C31CA">
            <w:pPr>
              <w:pStyle w:val="af2"/>
              <w:numPr>
                <w:ilvl w:val="1"/>
                <w:numId w:val="16"/>
              </w:numPr>
              <w:tabs>
                <w:tab w:val="left" w:pos="284"/>
              </w:tabs>
              <w:spacing w:line="276" w:lineRule="auto"/>
              <w:ind w:left="0" w:hanging="425"/>
              <w:rPr>
                <w:lang w:val="en-US"/>
              </w:rPr>
            </w:pPr>
            <w:r w:rsidRPr="004F35D2">
              <w:rPr>
                <w:lang w:val="en-US"/>
              </w:rPr>
              <w:t xml:space="preserve">8.4. </w:t>
            </w:r>
            <w:r w:rsidR="00460653" w:rsidRPr="004F35D2">
              <w:rPr>
                <w:lang w:val="en-US"/>
              </w:rPr>
              <w:t>Beneficiarul, proiectantul sau orice altă persoană autorizată de aceştia au acces tot timpul la lucrări pe şantier</w:t>
            </w:r>
            <w:r w:rsidR="005D4B79" w:rsidRPr="004F35D2">
              <w:rPr>
                <w:lang w:val="en-US"/>
              </w:rPr>
              <w:t xml:space="preserve"> </w:t>
            </w:r>
            <w:r w:rsidR="00460653" w:rsidRPr="004F35D2">
              <w:rPr>
                <w:lang w:val="en-US"/>
              </w:rPr>
              <w:t xml:space="preserve">şi în locurile unde se pregăteşte lucrarea, în depozite de materiale prefabricate etc. </w:t>
            </w:r>
          </w:p>
          <w:p w:rsidR="00460653" w:rsidRPr="004F35D2" w:rsidRDefault="00D05A94" w:rsidP="007C31CA">
            <w:pPr>
              <w:pStyle w:val="af2"/>
              <w:numPr>
                <w:ilvl w:val="1"/>
                <w:numId w:val="16"/>
              </w:numPr>
              <w:tabs>
                <w:tab w:val="left" w:pos="284"/>
              </w:tabs>
              <w:spacing w:line="276" w:lineRule="auto"/>
              <w:ind w:left="0" w:hanging="425"/>
              <w:rPr>
                <w:lang w:val="en-US"/>
              </w:rPr>
            </w:pPr>
            <w:r w:rsidRPr="004F35D2">
              <w:rPr>
                <w:lang w:val="en-US"/>
              </w:rPr>
              <w:t xml:space="preserve">8.5. </w:t>
            </w:r>
            <w:r w:rsidR="00460653" w:rsidRPr="004F35D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F35D2">
              <w:rPr>
                <w:lang w:val="en-US"/>
              </w:rPr>
              <w:t>a</w:t>
            </w:r>
            <w:r w:rsidR="00460653" w:rsidRPr="004F35D2">
              <w:rPr>
                <w:lang w:val="en-US"/>
              </w:rPr>
              <w:t xml:space="preserve"> anunţa</w:t>
            </w:r>
            <w:r w:rsidR="00C33344" w:rsidRPr="004F35D2">
              <w:rPr>
                <w:lang w:val="en-US"/>
              </w:rPr>
              <w:t xml:space="preserve"> </w:t>
            </w:r>
            <w:r w:rsidR="00460653" w:rsidRPr="004F35D2">
              <w:rPr>
                <w:lang w:val="en-US"/>
              </w:rPr>
              <w:t>responsabilul tehnic</w:t>
            </w:r>
            <w:r w:rsidR="00183D79" w:rsidRPr="004F35D2">
              <w:rPr>
                <w:lang w:val="en-US"/>
              </w:rPr>
              <w:t xml:space="preserve"> atestat, proiectantul ori de câ</w:t>
            </w:r>
            <w:r w:rsidR="00460653" w:rsidRPr="004F35D2">
              <w:rPr>
                <w:lang w:val="en-US"/>
              </w:rPr>
              <w:t xml:space="preserve">te ori astfel de lucrări, </w:t>
            </w:r>
            <w:r w:rsidR="00183D79" w:rsidRPr="004F35D2">
              <w:rPr>
                <w:lang w:val="en-US"/>
              </w:rPr>
              <w:t>inclusiv fundaţiile clădirii, su</w:t>
            </w:r>
            <w:r w:rsidR="00460653" w:rsidRPr="004F35D2">
              <w:rPr>
                <w:lang w:val="en-US"/>
              </w:rPr>
              <w:t xml:space="preserve">nt gata pentru a fi examinate. Responsabilul tehnic atestat şi proiectantul vor participa la examinarea şi măsurarea lucrărilor. </w:t>
            </w:r>
          </w:p>
          <w:p w:rsidR="00460653" w:rsidRPr="004F35D2" w:rsidRDefault="00D05A94" w:rsidP="007C31CA">
            <w:pPr>
              <w:pStyle w:val="af2"/>
              <w:numPr>
                <w:ilvl w:val="1"/>
                <w:numId w:val="16"/>
              </w:numPr>
              <w:tabs>
                <w:tab w:val="left" w:pos="284"/>
              </w:tabs>
              <w:spacing w:line="276" w:lineRule="auto"/>
              <w:ind w:left="0" w:hanging="425"/>
              <w:rPr>
                <w:lang w:val="en-US"/>
              </w:rPr>
            </w:pPr>
            <w:r w:rsidRPr="004F35D2">
              <w:rPr>
                <w:lang w:val="en-US"/>
              </w:rPr>
              <w:lastRenderedPageBreak/>
              <w:t xml:space="preserve">8.6. </w:t>
            </w:r>
            <w:r w:rsidR="00460653" w:rsidRPr="004F35D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F35D2">
              <w:rPr>
                <w:lang w:val="en-US"/>
              </w:rPr>
              <w:t xml:space="preserve"> fi suportate de Beneficiar,</w:t>
            </w:r>
            <w:r w:rsidR="00460653" w:rsidRPr="004F35D2">
              <w:rPr>
                <w:lang w:val="en-US"/>
              </w:rPr>
              <w:t xml:space="preserve"> în caz contrar, de Antreprenor. </w:t>
            </w:r>
          </w:p>
          <w:p w:rsidR="00460653" w:rsidRPr="004F35D2" w:rsidRDefault="00D05A94" w:rsidP="007C31CA">
            <w:pPr>
              <w:pStyle w:val="af2"/>
              <w:numPr>
                <w:ilvl w:val="1"/>
                <w:numId w:val="16"/>
              </w:numPr>
              <w:tabs>
                <w:tab w:val="left" w:pos="284"/>
              </w:tabs>
              <w:spacing w:line="276" w:lineRule="auto"/>
              <w:ind w:left="0" w:hanging="425"/>
              <w:rPr>
                <w:lang w:val="en-US"/>
              </w:rPr>
            </w:pPr>
            <w:r w:rsidRPr="004F35D2">
              <w:rPr>
                <w:lang w:val="en-US"/>
              </w:rPr>
              <w:t xml:space="preserve">8.7. </w:t>
            </w:r>
            <w:r w:rsidR="00460653" w:rsidRPr="004F35D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4F35D2" w:rsidRDefault="00D05A94" w:rsidP="007C31CA">
            <w:pPr>
              <w:pStyle w:val="af2"/>
              <w:numPr>
                <w:ilvl w:val="1"/>
                <w:numId w:val="16"/>
              </w:numPr>
              <w:tabs>
                <w:tab w:val="left" w:pos="284"/>
              </w:tabs>
              <w:spacing w:line="276" w:lineRule="auto"/>
              <w:ind w:left="0" w:hanging="425"/>
              <w:rPr>
                <w:lang w:val="en-US"/>
              </w:rPr>
            </w:pPr>
            <w:r w:rsidRPr="004F35D2">
              <w:rPr>
                <w:lang w:val="en-US"/>
              </w:rPr>
              <w:t xml:space="preserve">8.8. </w:t>
            </w:r>
            <w:r w:rsidR="00460653" w:rsidRPr="004F35D2">
              <w:rPr>
                <w:lang w:val="en-US"/>
              </w:rPr>
              <w:t>Lucrările executate de Antreprenor în afara celor prevăzute în contract sau fără dis</w:t>
            </w:r>
            <w:r w:rsidR="00183D79" w:rsidRPr="004F35D2">
              <w:rPr>
                <w:lang w:val="en-US"/>
              </w:rPr>
              <w:t>poziţia Beneficiarului, precum ș</w:t>
            </w:r>
            <w:r w:rsidR="00460653" w:rsidRPr="004F35D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4F35D2" w:rsidRDefault="00D05A94" w:rsidP="007C31CA">
            <w:pPr>
              <w:pStyle w:val="af2"/>
              <w:numPr>
                <w:ilvl w:val="1"/>
                <w:numId w:val="16"/>
              </w:numPr>
              <w:tabs>
                <w:tab w:val="left" w:pos="284"/>
                <w:tab w:val="left" w:pos="426"/>
              </w:tabs>
              <w:spacing w:line="276" w:lineRule="auto"/>
              <w:ind w:left="0" w:hanging="425"/>
              <w:rPr>
                <w:lang w:val="en-US"/>
              </w:rPr>
            </w:pPr>
            <w:r w:rsidRPr="004F35D2">
              <w:rPr>
                <w:lang w:val="en-US"/>
              </w:rPr>
              <w:t xml:space="preserve">8.9. </w:t>
            </w:r>
            <w:r w:rsidR="00B26EBA">
              <w:rPr>
                <w:lang w:val="en-US"/>
              </w:rPr>
              <w:t xml:space="preserve">Lucrările încep după </w:t>
            </w:r>
            <w:r w:rsidR="00B26EBA" w:rsidRPr="00B26EBA">
              <w:rPr>
                <w:b/>
                <w:lang w:val="en-US"/>
              </w:rPr>
              <w:t>10</w:t>
            </w:r>
            <w:r w:rsidR="00460653" w:rsidRPr="00B26EBA">
              <w:rPr>
                <w:b/>
                <w:lang w:val="en-US"/>
              </w:rPr>
              <w:t xml:space="preserve"> zile</w:t>
            </w:r>
            <w:r w:rsidR="00460653" w:rsidRPr="004F35D2">
              <w:rPr>
                <w:lang w:val="en-US"/>
              </w:rPr>
              <w:t xml:space="preserve"> de la semnarea şi înregistrarea contractului în modul corespunzător şi primirea ordinului de execuţie.</w:t>
            </w:r>
          </w:p>
          <w:p w:rsidR="00460653" w:rsidRPr="004F35D2" w:rsidRDefault="00460653" w:rsidP="00196AB4">
            <w:pPr>
              <w:pStyle w:val="af2"/>
              <w:tabs>
                <w:tab w:val="left" w:pos="284"/>
                <w:tab w:val="left" w:pos="426"/>
              </w:tabs>
              <w:spacing w:line="276" w:lineRule="auto"/>
              <w:ind w:firstLine="0"/>
              <w:rPr>
                <w:lang w:val="en-US"/>
              </w:rPr>
            </w:pPr>
          </w:p>
          <w:p w:rsidR="00460653" w:rsidRPr="00FF430B" w:rsidRDefault="00D83EE1" w:rsidP="007C31C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F35D2" w:rsidRDefault="00D83EE1" w:rsidP="007C31CA">
            <w:pPr>
              <w:pStyle w:val="af2"/>
              <w:numPr>
                <w:ilvl w:val="1"/>
                <w:numId w:val="16"/>
              </w:numPr>
              <w:tabs>
                <w:tab w:val="left" w:pos="567"/>
              </w:tabs>
              <w:spacing w:line="276" w:lineRule="auto"/>
              <w:ind w:left="0" w:hanging="567"/>
              <w:rPr>
                <w:lang w:val="en-US"/>
              </w:rPr>
            </w:pPr>
            <w:r w:rsidRPr="004F35D2">
              <w:rPr>
                <w:lang w:val="en-US"/>
              </w:rPr>
              <w:t xml:space="preserve">9.1. </w:t>
            </w:r>
            <w:r w:rsidR="00460653" w:rsidRPr="004F35D2">
              <w:rPr>
                <w:lang w:val="en-US"/>
              </w:rPr>
              <w:t>Perioada de garanţie pentru lucrări</w:t>
            </w:r>
            <w:r w:rsidR="00B26EBA">
              <w:rPr>
                <w:lang w:val="en-US"/>
              </w:rPr>
              <w:t xml:space="preserve"> este de: </w:t>
            </w:r>
            <w:r w:rsidR="00B26EBA" w:rsidRPr="00B26EBA">
              <w:rPr>
                <w:b/>
                <w:lang w:val="en-US"/>
              </w:rPr>
              <w:t>min. 3</w:t>
            </w:r>
            <w:r w:rsidR="00460653" w:rsidRPr="00B26EBA">
              <w:rPr>
                <w:b/>
                <w:lang w:val="en-US"/>
              </w:rPr>
              <w:t xml:space="preserve"> ani.</w:t>
            </w:r>
            <w:r w:rsidR="00460653" w:rsidRPr="004F35D2">
              <w:rPr>
                <w:lang w:val="en-US"/>
              </w:rPr>
              <w:t xml:space="preserve"> </w:t>
            </w:r>
          </w:p>
          <w:p w:rsidR="00460653" w:rsidRPr="004F35D2" w:rsidRDefault="00D83EE1" w:rsidP="007C31CA">
            <w:pPr>
              <w:pStyle w:val="af2"/>
              <w:numPr>
                <w:ilvl w:val="1"/>
                <w:numId w:val="16"/>
              </w:numPr>
              <w:tabs>
                <w:tab w:val="left" w:pos="567"/>
              </w:tabs>
              <w:spacing w:line="276" w:lineRule="auto"/>
              <w:ind w:left="0" w:hanging="567"/>
              <w:rPr>
                <w:lang w:val="en-US"/>
              </w:rPr>
            </w:pPr>
            <w:r w:rsidRPr="004F35D2">
              <w:rPr>
                <w:lang w:val="en-US"/>
              </w:rPr>
              <w:t xml:space="preserve">9.2. </w:t>
            </w:r>
            <w:r w:rsidR="00460653" w:rsidRPr="004F35D2">
              <w:rPr>
                <w:lang w:val="en-US"/>
              </w:rPr>
              <w:t xml:space="preserve">Perioada de garanţie </w:t>
            </w:r>
            <w:r w:rsidRPr="004F35D2">
              <w:rPr>
                <w:lang w:val="en-US"/>
              </w:rPr>
              <w:t>începe</w:t>
            </w:r>
            <w:r w:rsidR="00460653" w:rsidRPr="004F35D2">
              <w:rPr>
                <w:lang w:val="en-US"/>
              </w:rPr>
              <w:t xml:space="preserve"> de la data recepţiei la terminarea lucrărilor şi</w:t>
            </w:r>
            <w:r w:rsidR="005C326C">
              <w:rPr>
                <w:lang w:val="en-US"/>
              </w:rPr>
              <w:t xml:space="preserve"> </w:t>
            </w:r>
            <w:r w:rsidR="00460653" w:rsidRPr="004F35D2">
              <w:rPr>
                <w:lang w:val="en-US"/>
              </w:rPr>
              <w:t>p</w:t>
            </w:r>
            <w:r w:rsidRPr="004F35D2">
              <w:rPr>
                <w:lang w:val="en-US"/>
              </w:rPr>
              <w:t>â</w:t>
            </w:r>
            <w:r w:rsidR="00460653" w:rsidRPr="004F35D2">
              <w:rPr>
                <w:lang w:val="en-US"/>
              </w:rPr>
              <w:t xml:space="preserve">nă la expirarea </w:t>
            </w:r>
            <w:r w:rsidR="00D379F6" w:rsidRPr="004F35D2">
              <w:rPr>
                <w:lang w:val="en-US"/>
              </w:rPr>
              <w:t>termenului prevăzut la punctul 9</w:t>
            </w:r>
            <w:r w:rsidR="00460653" w:rsidRPr="004F35D2">
              <w:rPr>
                <w:lang w:val="en-US"/>
              </w:rPr>
              <w:t xml:space="preserve">.1 din prezentul </w:t>
            </w:r>
            <w:r w:rsidR="0001066E" w:rsidRPr="004F35D2">
              <w:rPr>
                <w:lang w:val="en-US"/>
              </w:rPr>
              <w:t>capitol</w:t>
            </w:r>
            <w:r w:rsidR="00460653" w:rsidRPr="004F35D2">
              <w:rPr>
                <w:lang w:val="en-US"/>
              </w:rPr>
              <w:t xml:space="preserve">. </w:t>
            </w:r>
          </w:p>
          <w:p w:rsidR="00460653" w:rsidRPr="004F35D2" w:rsidRDefault="00D83EE1" w:rsidP="007C31CA">
            <w:pPr>
              <w:pStyle w:val="af2"/>
              <w:numPr>
                <w:ilvl w:val="1"/>
                <w:numId w:val="16"/>
              </w:numPr>
              <w:tabs>
                <w:tab w:val="left" w:pos="567"/>
              </w:tabs>
              <w:spacing w:line="276" w:lineRule="auto"/>
              <w:ind w:left="0" w:hanging="567"/>
              <w:rPr>
                <w:lang w:val="en-US"/>
              </w:rPr>
            </w:pPr>
            <w:r w:rsidRPr="004F35D2">
              <w:rPr>
                <w:lang w:val="en-US"/>
              </w:rPr>
              <w:t xml:space="preserve">9.3. </w:t>
            </w:r>
            <w:r w:rsidR="00460653" w:rsidRPr="004F35D2">
              <w:rPr>
                <w:lang w:val="en-US"/>
              </w:rPr>
              <w:t xml:space="preserve">Antreprenorul are obligaţia ca în perioada de garanţie să înlăture toate defecţiunile ce ţin de nerespectarea clauzelor contractului </w:t>
            </w:r>
            <w:r w:rsidRPr="004F35D2">
              <w:rPr>
                <w:lang w:val="en-US"/>
              </w:rPr>
              <w:t xml:space="preserve">din cont propriu, </w:t>
            </w:r>
            <w:r w:rsidR="00460653" w:rsidRPr="004F35D2">
              <w:rPr>
                <w:lang w:val="en-US"/>
              </w:rPr>
              <w:t xml:space="preserve">în urma unei notificări transmise de către Beneficiar. </w:t>
            </w:r>
          </w:p>
          <w:p w:rsidR="00460653" w:rsidRPr="004F35D2" w:rsidRDefault="00460653" w:rsidP="00196AB4">
            <w:pPr>
              <w:pStyle w:val="af2"/>
              <w:tabs>
                <w:tab w:val="left" w:pos="567"/>
              </w:tabs>
              <w:spacing w:line="276" w:lineRule="auto"/>
              <w:ind w:firstLine="0"/>
              <w:rPr>
                <w:lang w:val="en-US"/>
              </w:rPr>
            </w:pPr>
          </w:p>
          <w:p w:rsidR="00460653" w:rsidRPr="00FF430B" w:rsidRDefault="00D53233" w:rsidP="007C31C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10.1. </w:t>
            </w:r>
            <w:r w:rsidR="00460653" w:rsidRPr="004F35D2">
              <w:rPr>
                <w:lang w:val="en-US"/>
              </w:rPr>
              <w:t>Părţile  poartă răspundere pentru neexecutarea sau executarea necorespunzătoare a obligaţiilor  prevăzute de prezentul contract în conformitate cu legislaţia  Republicii Moldova.</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10.2. </w:t>
            </w:r>
            <w:r w:rsidR="00460653" w:rsidRPr="004F35D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10.3. </w:t>
            </w:r>
            <w:r w:rsidR="00460653" w:rsidRPr="004F35D2">
              <w:rPr>
                <w:lang w:val="en-US"/>
              </w:rPr>
              <w:t>Membrii asocierii își păstrează individualitatea ca subiecți de drept, însă sunt obligați să răspundă solidar față de autoritate</w:t>
            </w:r>
            <w:r w:rsidRPr="004F35D2">
              <w:rPr>
                <w:lang w:val="en-US"/>
              </w:rPr>
              <w:t>a</w:t>
            </w:r>
            <w:r w:rsidR="00460653" w:rsidRPr="004F35D2">
              <w:rPr>
                <w:lang w:val="en-US"/>
              </w:rPr>
              <w:t xml:space="preserve"> contractantă pentru modul de îndeplinire a obligațiilor contractuale.</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10.4. </w:t>
            </w:r>
            <w:r w:rsidR="00460653" w:rsidRPr="004F35D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10.5. </w:t>
            </w:r>
            <w:r w:rsidR="00460653" w:rsidRPr="004F35D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10.6. </w:t>
            </w:r>
            <w:r w:rsidR="00460653" w:rsidRPr="004F35D2">
              <w:rPr>
                <w:lang w:val="en-US"/>
              </w:rPr>
              <w:t>Antreprenorul trebuie să asigure lucrările executate şi dotările pe care le are la dispoziţie împotriva degradări</w:t>
            </w:r>
            <w:r w:rsidR="00183D79" w:rsidRPr="004F35D2">
              <w:rPr>
                <w:lang w:val="en-US"/>
              </w:rPr>
              <w:t>i şi furturilor pâ</w:t>
            </w:r>
            <w:r w:rsidR="00460653" w:rsidRPr="004F35D2">
              <w:rPr>
                <w:lang w:val="en-US"/>
              </w:rPr>
              <w:t>nă la predarea lucrărilor către Beneficiar. El trebuie să ia măsuri de protecţie contra degradării lucrării datorită acţiunilor atmosferice şi a apei şi să îndepărteze zăpada şi</w:t>
            </w:r>
            <w:r w:rsidR="00C33344" w:rsidRPr="004F35D2">
              <w:rPr>
                <w:lang w:val="en-US"/>
              </w:rPr>
              <w:t xml:space="preserve"> </w:t>
            </w:r>
            <w:r w:rsidR="00460653" w:rsidRPr="004F35D2">
              <w:rPr>
                <w:lang w:val="en-US"/>
              </w:rPr>
              <w:t xml:space="preserve">gheaţa.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lastRenderedPageBreak/>
              <w:t xml:space="preserve">10.7. </w:t>
            </w:r>
            <w:r w:rsidR="00460653" w:rsidRPr="004F35D2">
              <w:rPr>
                <w:lang w:val="en-US"/>
              </w:rPr>
              <w:t>Dacă nerespectarea de către Antreprenorul a prevederilor oricărui regulament sau hotărâri ale autorităţilor</w:t>
            </w:r>
            <w:r w:rsidR="00C33344" w:rsidRPr="004F35D2">
              <w:rPr>
                <w:lang w:val="en-US"/>
              </w:rPr>
              <w:t xml:space="preserve"> </w:t>
            </w:r>
            <w:r w:rsidR="00460653" w:rsidRPr="004F35D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10.8. </w:t>
            </w:r>
            <w:r w:rsidR="00460653" w:rsidRPr="004F35D2">
              <w:rPr>
                <w:lang w:val="en-US"/>
              </w:rPr>
              <w:t>Dacă motivele const</w:t>
            </w:r>
            <w:r w:rsidR="00183D79" w:rsidRPr="004F35D2">
              <w:rPr>
                <w:lang w:val="en-US"/>
              </w:rPr>
              <w:t>rângerii sau ale întreruperii su</w:t>
            </w:r>
            <w:r w:rsidR="00460653" w:rsidRPr="004F35D2">
              <w:rPr>
                <w:lang w:val="en-US"/>
              </w:rPr>
              <w:t xml:space="preserve">nt imputabile uneia dintre părţile contractante, atunci cealaltă parte poate emite pretenţii privind despăgubirea pentru daunele intervenite şi care pot fi dovedite.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10.9. </w:t>
            </w:r>
            <w:r w:rsidR="00460653" w:rsidRPr="004F35D2">
              <w:rPr>
                <w:lang w:val="en-US"/>
              </w:rPr>
              <w:t>Dacă întârzierea în execu</w:t>
            </w:r>
            <w:r w:rsidR="0001066E" w:rsidRPr="004F35D2">
              <w:rPr>
                <w:lang w:val="en-US"/>
              </w:rPr>
              <w:t xml:space="preserve">ţia lucrărilor este </w:t>
            </w:r>
            <w:r w:rsidR="001278C6" w:rsidRPr="004F35D2">
              <w:rPr>
                <w:lang w:val="en-US"/>
              </w:rPr>
              <w:t>din</w:t>
            </w:r>
            <w:r w:rsidR="0001066E" w:rsidRPr="004F35D2">
              <w:rPr>
                <w:lang w:val="en-US"/>
              </w:rPr>
              <w:t xml:space="preserve"> culpa uneia</w:t>
            </w:r>
            <w:r w:rsidR="00460653" w:rsidRPr="004F35D2">
              <w:rPr>
                <w:lang w:val="en-US"/>
              </w:rPr>
              <w:t xml:space="preserve"> din</w:t>
            </w:r>
            <w:r w:rsidR="0001066E" w:rsidRPr="004F35D2">
              <w:rPr>
                <w:lang w:val="en-US"/>
              </w:rPr>
              <w:t>tre</w:t>
            </w:r>
            <w:r w:rsidR="00460653" w:rsidRPr="004F35D2">
              <w:rPr>
                <w:lang w:val="en-US"/>
              </w:rPr>
              <w:t xml:space="preserve"> părţi</w:t>
            </w:r>
            <w:r w:rsidR="0001066E" w:rsidRPr="004F35D2">
              <w:rPr>
                <w:lang w:val="en-US"/>
              </w:rPr>
              <w:t>le contractante</w:t>
            </w:r>
            <w:r w:rsidR="00460653" w:rsidRPr="004F35D2">
              <w:rPr>
                <w:lang w:val="en-US"/>
              </w:rPr>
              <w:t>, partea culpabilă va plăti celeilalte părţi penalizări</w:t>
            </w:r>
            <w:r w:rsidR="0001066E" w:rsidRPr="004F35D2">
              <w:rPr>
                <w:lang w:val="en-US"/>
              </w:rPr>
              <w:t xml:space="preserve"> şi/sau despăgubir</w:t>
            </w:r>
            <w:r w:rsidR="00B26EBA">
              <w:rPr>
                <w:lang w:val="en-US"/>
              </w:rPr>
              <w:t>i în cuantum de</w:t>
            </w:r>
            <w:r w:rsidR="0001066E" w:rsidRPr="004F35D2">
              <w:rPr>
                <w:lang w:val="en-US"/>
              </w:rPr>
              <w:t xml:space="preserve"> </w:t>
            </w:r>
            <w:r w:rsidR="0001066E" w:rsidRPr="005C326C">
              <w:rPr>
                <w:b/>
                <w:lang w:val="en-US"/>
              </w:rPr>
              <w:t>0,1%</w:t>
            </w:r>
            <w:r w:rsidR="00460653" w:rsidRPr="005C326C">
              <w:rPr>
                <w:b/>
                <w:lang w:val="en-US"/>
              </w:rPr>
              <w:t xml:space="preserve"> </w:t>
            </w:r>
            <w:r w:rsidR="00460653" w:rsidRPr="004F35D2">
              <w:rPr>
                <w:lang w:val="en-US"/>
              </w:rPr>
              <w:t xml:space="preserve">din valoarea lucrărilor </w:t>
            </w:r>
            <w:r w:rsidR="00D74B95" w:rsidRPr="004F35D2">
              <w:rPr>
                <w:lang w:val="en-US"/>
              </w:rPr>
              <w:t>rămase</w:t>
            </w:r>
            <w:r w:rsidR="00460653" w:rsidRPr="004F35D2">
              <w:rPr>
                <w:lang w:val="en-US"/>
              </w:rPr>
              <w:t xml:space="preserve">de executat/neonorate pentru fiecare zi de întârziere. Penalizarea devine operantă în momentul în care partea </w:t>
            </w:r>
            <w:r w:rsidR="00BB2CB2" w:rsidRPr="004F35D2">
              <w:rPr>
                <w:lang w:val="en-US"/>
              </w:rPr>
              <w:t>î</w:t>
            </w:r>
            <w:r w:rsidR="00460653" w:rsidRPr="004F35D2">
              <w:rPr>
                <w:lang w:val="en-US"/>
              </w:rPr>
              <w:t xml:space="preserve">nculpă a intrat în întârziere. </w:t>
            </w:r>
          </w:p>
          <w:p w:rsidR="00460653" w:rsidRPr="004F35D2" w:rsidRDefault="00D53233" w:rsidP="007C31CA">
            <w:pPr>
              <w:pStyle w:val="af2"/>
              <w:numPr>
                <w:ilvl w:val="1"/>
                <w:numId w:val="16"/>
              </w:numPr>
              <w:tabs>
                <w:tab w:val="left" w:pos="567"/>
                <w:tab w:val="left" w:pos="1890"/>
              </w:tabs>
              <w:spacing w:line="276" w:lineRule="auto"/>
              <w:ind w:left="0" w:hanging="567"/>
              <w:rPr>
                <w:lang w:val="en-US"/>
              </w:rPr>
            </w:pPr>
            <w:r w:rsidRPr="004F35D2">
              <w:rPr>
                <w:lang w:val="en-US"/>
              </w:rPr>
              <w:t xml:space="preserve">10.10. </w:t>
            </w:r>
            <w:r w:rsidR="00460653" w:rsidRPr="004F35D2">
              <w:rPr>
                <w:lang w:val="en-US"/>
              </w:rPr>
              <w:t>Beneficiarul nu va fi responsabil pentru nici un fel de daune</w:t>
            </w:r>
            <w:r w:rsidR="00C33344" w:rsidRPr="004F35D2">
              <w:rPr>
                <w:lang w:val="en-US"/>
              </w:rPr>
              <w:t>-</w:t>
            </w:r>
            <w:r w:rsidR="00460653" w:rsidRPr="004F35D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F35D2">
              <w:rPr>
                <w:lang w:val="en-US"/>
              </w:rPr>
              <w:t>î</w:t>
            </w:r>
            <w:r w:rsidR="00460653" w:rsidRPr="004F35D2">
              <w:rPr>
                <w:lang w:val="en-US"/>
              </w:rPr>
              <w:t>nd din vina Beneficiarului, a agenţilor sau a angajaţilor acestora.</w:t>
            </w:r>
          </w:p>
          <w:p w:rsidR="00460653" w:rsidRPr="004F35D2" w:rsidRDefault="00D53233" w:rsidP="007C31CA">
            <w:pPr>
              <w:pStyle w:val="af2"/>
              <w:numPr>
                <w:ilvl w:val="1"/>
                <w:numId w:val="16"/>
              </w:numPr>
              <w:tabs>
                <w:tab w:val="left" w:pos="567"/>
                <w:tab w:val="left" w:pos="1890"/>
              </w:tabs>
              <w:spacing w:line="276" w:lineRule="auto"/>
              <w:ind w:left="0" w:hanging="567"/>
              <w:rPr>
                <w:lang w:val="en-US"/>
              </w:rPr>
            </w:pPr>
            <w:r w:rsidRPr="004F35D2">
              <w:rPr>
                <w:lang w:val="en-US"/>
              </w:rPr>
              <w:t xml:space="preserve">10.11. </w:t>
            </w:r>
            <w:r w:rsidR="00460653" w:rsidRPr="004F35D2">
              <w:rPr>
                <w:lang w:val="en-US"/>
              </w:rPr>
              <w:t>Antreprenorul şi subantreprenorii răspund soli</w:t>
            </w:r>
            <w:r w:rsidR="00DA1062" w:rsidRPr="004F35D2">
              <w:rPr>
                <w:lang w:val="en-US"/>
              </w:rPr>
              <w:t>dar pentru neexecutarea obligaț</w:t>
            </w:r>
            <w:r w:rsidR="00460653" w:rsidRPr="004F35D2">
              <w:rPr>
                <w:lang w:val="en-US"/>
              </w:rPr>
              <w:t>iil</w:t>
            </w:r>
            <w:r w:rsidR="00BB2CB2" w:rsidRPr="004F35D2">
              <w:rPr>
                <w:lang w:val="en-US"/>
              </w:rPr>
              <w:t>or</w:t>
            </w:r>
            <w:r w:rsidR="00460653" w:rsidRPr="004F35D2">
              <w:rPr>
                <w:lang w:val="en-US"/>
              </w:rPr>
              <w:t xml:space="preserve"> contractuale.</w:t>
            </w:r>
          </w:p>
          <w:p w:rsidR="00460653" w:rsidRPr="004F35D2" w:rsidRDefault="00460653" w:rsidP="00196AB4">
            <w:pPr>
              <w:pStyle w:val="af2"/>
              <w:tabs>
                <w:tab w:val="left" w:pos="567"/>
                <w:tab w:val="left" w:pos="1890"/>
              </w:tabs>
              <w:spacing w:line="276" w:lineRule="auto"/>
              <w:ind w:firstLine="0"/>
              <w:rPr>
                <w:lang w:val="en-US"/>
              </w:rPr>
            </w:pPr>
          </w:p>
          <w:p w:rsidR="00460653" w:rsidRPr="00FF430B" w:rsidRDefault="00D53233" w:rsidP="007C31C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C31CA">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7C31C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4F35D2" w:rsidRDefault="00D53233" w:rsidP="00D53233">
            <w:pPr>
              <w:pStyle w:val="af2"/>
              <w:tabs>
                <w:tab w:val="left" w:pos="567"/>
              </w:tabs>
              <w:spacing w:line="276" w:lineRule="auto"/>
              <w:ind w:firstLine="0"/>
              <w:rPr>
                <w:lang w:val="en-US"/>
              </w:rPr>
            </w:pPr>
            <w:r w:rsidRPr="004F35D2">
              <w:rPr>
                <w:lang w:val="en-US"/>
              </w:rPr>
              <w:t xml:space="preserve">12.1. </w:t>
            </w:r>
            <w:r w:rsidR="00460653" w:rsidRPr="004F35D2">
              <w:rPr>
                <w:lang w:val="en-US"/>
              </w:rPr>
              <w:t xml:space="preserve">Antreprenorul poate cere </w:t>
            </w:r>
            <w:r w:rsidR="00BB2CB2" w:rsidRPr="004F35D2">
              <w:rPr>
                <w:lang w:val="en-US"/>
              </w:rPr>
              <w:t>rezoluțiunea</w:t>
            </w:r>
            <w:r w:rsidR="0001066E" w:rsidRPr="004F35D2">
              <w:rPr>
                <w:lang w:val="en-US"/>
              </w:rPr>
              <w:t xml:space="preserve"> </w:t>
            </w:r>
            <w:r w:rsidR="00460653" w:rsidRPr="004F35D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4F35D2" w:rsidRDefault="00D53233" w:rsidP="007C31CA">
            <w:pPr>
              <w:pStyle w:val="af2"/>
              <w:numPr>
                <w:ilvl w:val="1"/>
                <w:numId w:val="16"/>
              </w:numPr>
              <w:tabs>
                <w:tab w:val="left" w:pos="567"/>
              </w:tabs>
              <w:spacing w:line="276" w:lineRule="auto"/>
              <w:ind w:left="0" w:hanging="567"/>
              <w:rPr>
                <w:lang w:val="en-US"/>
              </w:rPr>
            </w:pPr>
            <w:r w:rsidRPr="004F35D2">
              <w:rPr>
                <w:lang w:val="en-US"/>
              </w:rPr>
              <w:t xml:space="preserve">12.2. </w:t>
            </w:r>
            <w:r w:rsidR="00460653" w:rsidRPr="004F35D2">
              <w:rPr>
                <w:lang w:val="en-US"/>
              </w:rPr>
              <w:t xml:space="preserve">Beneficiarul poate cere </w:t>
            </w:r>
            <w:r w:rsidR="00BB2CB2" w:rsidRPr="004F35D2">
              <w:rPr>
                <w:lang w:val="en-US"/>
              </w:rPr>
              <w:t>rezoluțiunea</w:t>
            </w:r>
            <w:r w:rsidR="00C33344" w:rsidRPr="004F35D2">
              <w:rPr>
                <w:lang w:val="en-US"/>
              </w:rPr>
              <w:t xml:space="preserve"> </w:t>
            </w:r>
            <w:r w:rsidR="00460653" w:rsidRPr="004F35D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4F35D2" w:rsidRDefault="007323B6" w:rsidP="007C31CA">
            <w:pPr>
              <w:pStyle w:val="af2"/>
              <w:numPr>
                <w:ilvl w:val="1"/>
                <w:numId w:val="16"/>
              </w:numPr>
              <w:tabs>
                <w:tab w:val="left" w:pos="567"/>
              </w:tabs>
              <w:ind w:left="0" w:hanging="567"/>
              <w:rPr>
                <w:lang w:val="en-US"/>
              </w:rPr>
            </w:pPr>
            <w:r w:rsidRPr="004F35D2">
              <w:rPr>
                <w:lang w:val="en-US"/>
              </w:rPr>
              <w:t xml:space="preserve">12.3. </w:t>
            </w:r>
            <w:r w:rsidR="00460653" w:rsidRPr="004F35D2">
              <w:rPr>
                <w:lang w:val="en-US"/>
              </w:rPr>
              <w:t xml:space="preserve">Contractul se consideră </w:t>
            </w:r>
            <w:r w:rsidR="00BB2CB2" w:rsidRPr="004F35D2">
              <w:rPr>
                <w:lang w:val="en-US"/>
              </w:rPr>
              <w:t>rezolvit</w:t>
            </w:r>
            <w:r w:rsidR="00460653" w:rsidRPr="004F35D2">
              <w:rPr>
                <w:lang w:val="en-US"/>
              </w:rPr>
              <w:t>, dacă partea contractantă va comunica în scris cele</w:t>
            </w:r>
            <w:r w:rsidRPr="004F35D2">
              <w:rPr>
                <w:lang w:val="en-US"/>
              </w:rPr>
              <w:t>i</w:t>
            </w:r>
            <w:r w:rsidR="00460653" w:rsidRPr="004F35D2">
              <w:rPr>
                <w:lang w:val="en-US"/>
              </w:rPr>
              <w:t>lalte părţi contractante în termen de 15 zile motivele indicate la punctele 1</w:t>
            </w:r>
            <w:r w:rsidR="00D379F6" w:rsidRPr="004F35D2">
              <w:rPr>
                <w:lang w:val="en-US"/>
              </w:rPr>
              <w:t>2</w:t>
            </w:r>
            <w:r w:rsidR="00460653" w:rsidRPr="004F35D2">
              <w:rPr>
                <w:lang w:val="en-US"/>
              </w:rPr>
              <w:t>.1 şi 1</w:t>
            </w:r>
            <w:r w:rsidR="00D379F6" w:rsidRPr="004F35D2">
              <w:rPr>
                <w:lang w:val="en-US"/>
              </w:rPr>
              <w:t>2</w:t>
            </w:r>
            <w:r w:rsidR="00460653" w:rsidRPr="004F35D2">
              <w:rPr>
                <w:lang w:val="en-US"/>
              </w:rPr>
              <w:t xml:space="preserve">.2 din prezentul contract.  </w:t>
            </w:r>
          </w:p>
          <w:p w:rsidR="00460653" w:rsidRPr="004F35D2" w:rsidRDefault="007323B6" w:rsidP="007C31CA">
            <w:pPr>
              <w:pStyle w:val="af2"/>
              <w:numPr>
                <w:ilvl w:val="1"/>
                <w:numId w:val="16"/>
              </w:numPr>
              <w:tabs>
                <w:tab w:val="left" w:pos="567"/>
              </w:tabs>
              <w:ind w:left="0" w:hanging="567"/>
              <w:rPr>
                <w:lang w:val="en-US"/>
              </w:rPr>
            </w:pPr>
            <w:r w:rsidRPr="004F35D2">
              <w:rPr>
                <w:lang w:val="en-US"/>
              </w:rPr>
              <w:t xml:space="preserve">12.4. </w:t>
            </w:r>
            <w:r w:rsidR="00460653" w:rsidRPr="004F35D2">
              <w:rPr>
                <w:lang w:val="en-US"/>
              </w:rPr>
              <w:t xml:space="preserve">Beneficiarul, în caz de </w:t>
            </w:r>
            <w:r w:rsidR="00BB2CB2" w:rsidRPr="004F35D2">
              <w:rPr>
                <w:lang w:val="en-US"/>
              </w:rPr>
              <w:t>rezoluțiune</w:t>
            </w:r>
            <w:r w:rsidR="00460653" w:rsidRPr="004F35D2">
              <w:rPr>
                <w:lang w:val="en-US"/>
              </w:rPr>
              <w:t>a contractului, va convoca comisia de recepţie care va efectua recepţia cantitativă şi calitativ</w:t>
            </w:r>
            <w:r w:rsidR="00D74B95" w:rsidRPr="004F35D2">
              <w:rPr>
                <w:lang w:val="en-US"/>
              </w:rPr>
              <w:t>ă</w:t>
            </w:r>
            <w:r w:rsidR="00460653" w:rsidRPr="004F35D2">
              <w:rPr>
                <w:lang w:val="en-US"/>
              </w:rPr>
              <w:t xml:space="preserve"> a lucrărilor executate</w:t>
            </w:r>
            <w:r w:rsidR="00D74B95" w:rsidRPr="004F35D2">
              <w:rPr>
                <w:lang w:val="en-US"/>
              </w:rPr>
              <w:t>,</w:t>
            </w:r>
            <w:r w:rsidR="00C33344" w:rsidRPr="004F35D2">
              <w:rPr>
                <w:lang w:val="en-US"/>
              </w:rPr>
              <w:t xml:space="preserve"> </w:t>
            </w:r>
            <w:r w:rsidR="00D74B95" w:rsidRPr="004F35D2">
              <w:rPr>
                <w:lang w:val="en-US"/>
              </w:rPr>
              <w:t xml:space="preserve">în maximum 15 zile de la data </w:t>
            </w:r>
            <w:r w:rsidR="00BB2CB2" w:rsidRPr="004F35D2">
              <w:rPr>
                <w:lang w:val="en-US"/>
              </w:rPr>
              <w:t>rezoluțiunii</w:t>
            </w:r>
            <w:r w:rsidR="00C33344" w:rsidRPr="004F35D2">
              <w:rPr>
                <w:lang w:val="en-US"/>
              </w:rPr>
              <w:t xml:space="preserve"> </w:t>
            </w:r>
            <w:r w:rsidR="00D74B95" w:rsidRPr="004F35D2">
              <w:rPr>
                <w:lang w:val="en-US"/>
              </w:rPr>
              <w:t>contractului.</w:t>
            </w:r>
          </w:p>
          <w:p w:rsidR="00460653" w:rsidRPr="004F35D2" w:rsidRDefault="007323B6" w:rsidP="007C31CA">
            <w:pPr>
              <w:pStyle w:val="af2"/>
              <w:numPr>
                <w:ilvl w:val="1"/>
                <w:numId w:val="16"/>
              </w:numPr>
              <w:tabs>
                <w:tab w:val="left" w:pos="567"/>
              </w:tabs>
              <w:ind w:left="0" w:hanging="567"/>
              <w:rPr>
                <w:lang w:val="en-US"/>
              </w:rPr>
            </w:pPr>
            <w:r w:rsidRPr="004F35D2">
              <w:rPr>
                <w:lang w:val="en-US"/>
              </w:rPr>
              <w:t xml:space="preserve">12.5. </w:t>
            </w:r>
            <w:r w:rsidR="00460653" w:rsidRPr="004F35D2">
              <w:rPr>
                <w:lang w:val="en-US"/>
              </w:rPr>
              <w:t xml:space="preserve">În cazul </w:t>
            </w:r>
            <w:r w:rsidR="00BB2CB2" w:rsidRPr="004F35D2">
              <w:rPr>
                <w:lang w:val="en-US"/>
              </w:rPr>
              <w:t>rezoluțiunii</w:t>
            </w:r>
            <w:r w:rsidR="00C33344" w:rsidRPr="004F35D2">
              <w:rPr>
                <w:lang w:val="en-US"/>
              </w:rPr>
              <w:t xml:space="preserve"> </w:t>
            </w:r>
            <w:r w:rsidR="00460653" w:rsidRPr="004F35D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F35D2">
              <w:rPr>
                <w:lang w:val="en-US"/>
              </w:rPr>
              <w:t>rezolvit</w:t>
            </w:r>
            <w:r w:rsidR="00C33344" w:rsidRPr="004F35D2">
              <w:rPr>
                <w:lang w:val="en-US"/>
              </w:rPr>
              <w:t xml:space="preserve"> </w:t>
            </w:r>
            <w:r w:rsidR="00460653" w:rsidRPr="004F35D2">
              <w:rPr>
                <w:lang w:val="en-US"/>
              </w:rPr>
              <w:t xml:space="preserve">contractul. </w:t>
            </w:r>
          </w:p>
          <w:p w:rsidR="00460653" w:rsidRPr="004F35D2" w:rsidRDefault="007323B6" w:rsidP="007C31CA">
            <w:pPr>
              <w:pStyle w:val="af2"/>
              <w:numPr>
                <w:ilvl w:val="1"/>
                <w:numId w:val="16"/>
              </w:numPr>
              <w:tabs>
                <w:tab w:val="left" w:pos="567"/>
              </w:tabs>
              <w:ind w:left="0" w:hanging="567"/>
              <w:rPr>
                <w:lang w:val="en-US"/>
              </w:rPr>
            </w:pPr>
            <w:r w:rsidRPr="004F35D2">
              <w:rPr>
                <w:lang w:val="en-US"/>
              </w:rPr>
              <w:lastRenderedPageBreak/>
              <w:t xml:space="preserve">12.6. </w:t>
            </w:r>
            <w:r w:rsidR="00460653" w:rsidRPr="004F35D2">
              <w:rPr>
                <w:lang w:val="en-US"/>
              </w:rPr>
              <w:t>După rez</w:t>
            </w:r>
            <w:r w:rsidR="00892A6D" w:rsidRPr="004F35D2">
              <w:rPr>
                <w:lang w:val="en-US"/>
              </w:rPr>
              <w:t>oluțiunea</w:t>
            </w:r>
            <w:r w:rsidR="00460653" w:rsidRPr="004F35D2">
              <w:rPr>
                <w:lang w:val="en-US"/>
              </w:rPr>
              <w:t xml:space="preserve"> contractului, Beneficiarul poate continua execuţia lucrărilor cu respectarea prevederilor legale. </w:t>
            </w:r>
          </w:p>
          <w:p w:rsidR="00E22640" w:rsidRPr="004F35D2" w:rsidRDefault="00E22640" w:rsidP="00E22640">
            <w:pPr>
              <w:pStyle w:val="af2"/>
              <w:tabs>
                <w:tab w:val="left" w:pos="567"/>
                <w:tab w:val="left" w:pos="2070"/>
              </w:tabs>
              <w:ind w:firstLine="0"/>
              <w:rPr>
                <w:lang w:val="en-US"/>
              </w:rPr>
            </w:pPr>
            <w:r w:rsidRPr="004F35D2">
              <w:rPr>
                <w:lang w:val="en-US"/>
              </w:rPr>
              <w:t>12.7. Cazuri specifice de încetare a contractului de achiziţii publice:</w:t>
            </w:r>
          </w:p>
          <w:p w:rsidR="00E22640" w:rsidRPr="004F35D2" w:rsidRDefault="00E22640" w:rsidP="00E22640">
            <w:pPr>
              <w:pStyle w:val="af2"/>
              <w:tabs>
                <w:tab w:val="left" w:pos="567"/>
                <w:tab w:val="left" w:pos="2070"/>
              </w:tabs>
              <w:ind w:firstLine="284"/>
              <w:rPr>
                <w:lang w:val="en-US"/>
              </w:rPr>
            </w:pPr>
            <w:r w:rsidRPr="004F35D2">
              <w:rPr>
                <w:lang w:val="en-US"/>
              </w:rPr>
              <w:t xml:space="preserve">     </w:t>
            </w:r>
            <w:r w:rsidR="00F168DC" w:rsidRPr="004F35D2">
              <w:rPr>
                <w:lang w:val="en-US"/>
              </w:rPr>
              <w:t>Beneficiarul</w:t>
            </w:r>
            <w:r w:rsidRPr="004F35D2">
              <w:rPr>
                <w:lang w:val="en-US"/>
              </w:rPr>
              <w:t xml:space="preserve"> are dreptul de a </w:t>
            </w:r>
            <w:r w:rsidR="0060188C" w:rsidRPr="004F35D2">
              <w:rPr>
                <w:lang w:val="en-US"/>
              </w:rPr>
              <w:t>rezolvi</w:t>
            </w:r>
            <w:r w:rsidR="00C33344" w:rsidRPr="004F35D2">
              <w:rPr>
                <w:lang w:val="en-US"/>
              </w:rPr>
              <w:t xml:space="preserve"> </w:t>
            </w:r>
            <w:r w:rsidRPr="004F35D2">
              <w:rPr>
                <w:lang w:val="en-US"/>
              </w:rPr>
              <w:t>unilateral un contract de achiziţii publice în perioada de valabilitate a acestuia în una dintre următoarele situaţii:</w:t>
            </w:r>
          </w:p>
          <w:p w:rsidR="00E22640" w:rsidRPr="004F35D2" w:rsidRDefault="00E22640" w:rsidP="00E22640">
            <w:pPr>
              <w:pStyle w:val="af2"/>
              <w:tabs>
                <w:tab w:val="left" w:pos="567"/>
                <w:tab w:val="left" w:pos="2070"/>
              </w:tabs>
              <w:rPr>
                <w:lang w:val="en-US"/>
              </w:rPr>
            </w:pPr>
            <w:r w:rsidRPr="004F35D2">
              <w:rPr>
                <w:lang w:val="en-US"/>
              </w:rPr>
              <w:t xml:space="preserve">    a) contractantul se afla, la momentul atribuirii lui, în una dintre situaţiile care ar fi determinat excluderea sa din proce</w:t>
            </w:r>
            <w:r w:rsidR="00C33344" w:rsidRPr="004F35D2">
              <w:rPr>
                <w:lang w:val="en-US"/>
              </w:rPr>
              <w:t>dura de atribuire potrivit art.</w:t>
            </w:r>
            <w:r w:rsidR="00DF4DCF" w:rsidRPr="004F35D2">
              <w:rPr>
                <w:lang w:val="en-US"/>
              </w:rPr>
              <w:t xml:space="preserve"> </w:t>
            </w:r>
            <w:r w:rsidRPr="004F35D2">
              <w:rPr>
                <w:lang w:val="en-US"/>
              </w:rPr>
              <w:t>19</w:t>
            </w:r>
            <w:r w:rsidR="00802287" w:rsidRPr="004F35D2">
              <w:rPr>
                <w:lang w:val="en-US"/>
              </w:rPr>
              <w:t xml:space="preserve"> al Legii </w:t>
            </w:r>
            <w:r w:rsidR="0060188C" w:rsidRPr="004F35D2">
              <w:rPr>
                <w:lang w:val="en-US"/>
              </w:rPr>
              <w:t>nr.</w:t>
            </w:r>
            <w:r w:rsidR="00FF5CB2" w:rsidRPr="004F35D2">
              <w:rPr>
                <w:lang w:val="en-US"/>
              </w:rPr>
              <w:t xml:space="preserve"> </w:t>
            </w:r>
            <w:r w:rsidR="00802287" w:rsidRPr="004F35D2">
              <w:rPr>
                <w:lang w:val="en-US"/>
              </w:rPr>
              <w:t>131/2015 privind achizițiile publice</w:t>
            </w:r>
            <w:r w:rsidRPr="004F35D2">
              <w:rPr>
                <w:lang w:val="en-US"/>
              </w:rPr>
              <w:t>;</w:t>
            </w:r>
          </w:p>
          <w:p w:rsidR="00E22640" w:rsidRPr="004F35D2" w:rsidRDefault="00E22640" w:rsidP="00E22640">
            <w:pPr>
              <w:pStyle w:val="af2"/>
              <w:tabs>
                <w:tab w:val="left" w:pos="567"/>
                <w:tab w:val="left" w:pos="2070"/>
              </w:tabs>
              <w:rPr>
                <w:lang w:val="en-US"/>
              </w:rPr>
            </w:pPr>
            <w:r w:rsidRPr="004F35D2">
              <w:rPr>
                <w:lang w:val="en-US"/>
              </w:rPr>
              <w:t xml:space="preserve">    b) contractul a făcut obiectul unei modificări substanțiale care necesita o nouă procedură de achiziție publică în conformitate cu art. 76</w:t>
            </w:r>
            <w:r w:rsidR="00802287" w:rsidRPr="004F35D2">
              <w:rPr>
                <w:lang w:val="en-US"/>
              </w:rPr>
              <w:t xml:space="preserve"> al Legii </w:t>
            </w:r>
            <w:r w:rsidR="0060188C" w:rsidRPr="004F35D2">
              <w:rPr>
                <w:lang w:val="en-US"/>
              </w:rPr>
              <w:t>nr.</w:t>
            </w:r>
            <w:r w:rsidR="00DF4DCF" w:rsidRPr="004F35D2">
              <w:rPr>
                <w:lang w:val="en-US"/>
              </w:rPr>
              <w:t xml:space="preserve"> </w:t>
            </w:r>
            <w:r w:rsidR="00802287" w:rsidRPr="004F35D2">
              <w:rPr>
                <w:lang w:val="en-US"/>
              </w:rPr>
              <w:t>131/2015 privind achizițiile publice</w:t>
            </w:r>
            <w:r w:rsidRPr="004F35D2">
              <w:rPr>
                <w:lang w:val="en-US"/>
              </w:rPr>
              <w:t>;</w:t>
            </w:r>
          </w:p>
          <w:p w:rsidR="00E22640" w:rsidRPr="004F35D2" w:rsidRDefault="00E22640" w:rsidP="00763947">
            <w:pPr>
              <w:pStyle w:val="af2"/>
              <w:tabs>
                <w:tab w:val="left" w:pos="567"/>
                <w:tab w:val="left" w:pos="2070"/>
              </w:tabs>
              <w:rPr>
                <w:lang w:val="en-US"/>
              </w:rPr>
            </w:pPr>
            <w:r w:rsidRPr="004F35D2">
              <w:rPr>
                <w:lang w:val="en-US"/>
              </w:rPr>
              <w:t xml:space="preserve">    c) contractul nu ar fi trebuit să fie atribui</w:t>
            </w:r>
            <w:r w:rsidR="00C33344" w:rsidRPr="004F35D2">
              <w:rPr>
                <w:lang w:val="en-US"/>
              </w:rPr>
              <w:t>t contractantului respectiv, avâ</w:t>
            </w:r>
            <w:r w:rsidRPr="004F35D2">
              <w:rPr>
                <w:lang w:val="en-US"/>
              </w:rPr>
              <w:t xml:space="preserve">nd în vedere o încălcare gravă a obligaţiilor ce rezultă din </w:t>
            </w:r>
            <w:r w:rsidR="00802287" w:rsidRPr="004F35D2">
              <w:rPr>
                <w:lang w:val="en-US"/>
              </w:rPr>
              <w:t xml:space="preserve">Legea </w:t>
            </w:r>
            <w:r w:rsidR="0060188C" w:rsidRPr="004F35D2">
              <w:rPr>
                <w:lang w:val="en-US"/>
              </w:rPr>
              <w:t>nr.</w:t>
            </w:r>
            <w:r w:rsidR="00DF4DCF" w:rsidRPr="004F35D2">
              <w:rPr>
                <w:lang w:val="en-US"/>
              </w:rPr>
              <w:t xml:space="preserve"> </w:t>
            </w:r>
            <w:r w:rsidR="00802287" w:rsidRPr="004F35D2">
              <w:rPr>
                <w:lang w:val="en-US"/>
              </w:rPr>
              <w:t>131/2015 priviind achizițiile publice</w:t>
            </w:r>
            <w:r w:rsidRPr="004F35D2">
              <w:rPr>
                <w:lang w:val="en-US"/>
              </w:rPr>
              <w:t xml:space="preserve"> și/sau tratatele internaţionale la care Republica Moldova este parte, care a fost constatată printr-o decizie a unei instanțe judecătorești naționale sau, după caz, internaționale.</w:t>
            </w:r>
          </w:p>
          <w:p w:rsidR="00460653" w:rsidRPr="00FF430B" w:rsidRDefault="007323B6" w:rsidP="007C31C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4F35D2" w:rsidRDefault="007323B6" w:rsidP="007C31CA">
            <w:pPr>
              <w:pStyle w:val="af2"/>
              <w:numPr>
                <w:ilvl w:val="1"/>
                <w:numId w:val="16"/>
              </w:numPr>
              <w:tabs>
                <w:tab w:val="left" w:pos="567"/>
              </w:tabs>
              <w:ind w:left="0" w:hanging="567"/>
              <w:rPr>
                <w:lang w:val="en-US"/>
              </w:rPr>
            </w:pPr>
            <w:r w:rsidRPr="004F35D2">
              <w:rPr>
                <w:lang w:val="en-US"/>
              </w:rPr>
              <w:t xml:space="preserve">13.1. </w:t>
            </w:r>
            <w:r w:rsidR="00460653" w:rsidRPr="004F35D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B26EBA">
              <w:t>tare a lucrărilor</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4F35D2" w:rsidRDefault="007323B6" w:rsidP="007C31CA">
            <w:pPr>
              <w:pStyle w:val="af2"/>
              <w:numPr>
                <w:ilvl w:val="1"/>
                <w:numId w:val="16"/>
              </w:numPr>
              <w:tabs>
                <w:tab w:val="left" w:pos="567"/>
              </w:tabs>
              <w:ind w:left="0" w:hanging="567"/>
              <w:rPr>
                <w:lang w:val="en-US"/>
              </w:rPr>
            </w:pPr>
            <w:r w:rsidRPr="004F35D2">
              <w:rPr>
                <w:lang w:val="en-US"/>
              </w:rPr>
              <w:t xml:space="preserve">13.2. </w:t>
            </w:r>
            <w:r w:rsidR="00460653" w:rsidRPr="004F35D2">
              <w:rPr>
                <w:lang w:val="en-US"/>
              </w:rPr>
              <w:t>Documentele contractului vor fi întocmite în limba română.</w:t>
            </w:r>
          </w:p>
          <w:p w:rsidR="00D379F6" w:rsidRPr="004F35D2" w:rsidRDefault="007323B6" w:rsidP="007C31CA">
            <w:pPr>
              <w:pStyle w:val="af2"/>
              <w:numPr>
                <w:ilvl w:val="1"/>
                <w:numId w:val="16"/>
              </w:numPr>
              <w:tabs>
                <w:tab w:val="left" w:pos="567"/>
              </w:tabs>
              <w:ind w:left="0" w:hanging="567"/>
              <w:rPr>
                <w:lang w:val="en-US"/>
              </w:rPr>
            </w:pPr>
            <w:r w:rsidRPr="004F35D2">
              <w:rPr>
                <w:lang w:val="en-US"/>
              </w:rPr>
              <w:t>13.</w:t>
            </w:r>
            <w:r w:rsidR="001873A6" w:rsidRPr="004F35D2">
              <w:rPr>
                <w:lang w:val="en-US"/>
              </w:rPr>
              <w:t>3</w:t>
            </w:r>
            <w:r w:rsidRPr="004F35D2">
              <w:rPr>
                <w:lang w:val="en-US"/>
              </w:rPr>
              <w:t xml:space="preserve">. </w:t>
            </w:r>
            <w:r w:rsidR="00D379F6" w:rsidRPr="004F35D2">
              <w:rPr>
                <w:lang w:val="en-US"/>
              </w:rPr>
              <w:t>Prezentul Contract reprezintă acordul de voinţă al părţilor</w:t>
            </w:r>
            <w:r w:rsidR="00C33344" w:rsidRPr="004F35D2">
              <w:rPr>
                <w:lang w:val="en-US"/>
              </w:rPr>
              <w:t xml:space="preserve"> </w:t>
            </w:r>
            <w:r w:rsidR="00D379F6" w:rsidRPr="004F35D2">
              <w:rPr>
                <w:lang w:val="en-US"/>
              </w:rPr>
              <w:t>şi se consideră semnat la data aplicării ultimei semnături de către una dintre părți.</w:t>
            </w:r>
          </w:p>
          <w:p w:rsidR="00877B36" w:rsidRPr="00763947" w:rsidRDefault="007323B6" w:rsidP="007C31CA">
            <w:pPr>
              <w:pStyle w:val="af2"/>
              <w:numPr>
                <w:ilvl w:val="1"/>
                <w:numId w:val="16"/>
              </w:numPr>
              <w:tabs>
                <w:tab w:val="left" w:pos="567"/>
                <w:tab w:val="left" w:pos="4005"/>
              </w:tabs>
              <w:ind w:left="0" w:hanging="567"/>
              <w:contextualSpacing/>
              <w:rPr>
                <w:lang w:val="en-US"/>
              </w:rPr>
            </w:pPr>
            <w:r w:rsidRPr="004F35D2">
              <w:rPr>
                <w:lang w:val="en-US"/>
              </w:rPr>
              <w:t>13.</w:t>
            </w:r>
            <w:r w:rsidR="001873A6" w:rsidRPr="004F35D2">
              <w:rPr>
                <w:lang w:val="en-US"/>
              </w:rPr>
              <w:t>4</w:t>
            </w:r>
            <w:r w:rsidRPr="004F35D2">
              <w:rPr>
                <w:lang w:val="en-US"/>
              </w:rPr>
              <w:t xml:space="preserve">. </w:t>
            </w:r>
            <w:r w:rsidR="00D379F6" w:rsidRPr="004F35D2">
              <w:rPr>
                <w:lang w:val="en-US"/>
              </w:rPr>
              <w:t xml:space="preserve">Pentru confirmarea celor menţionate, </w:t>
            </w:r>
            <w:r w:rsidR="009D3792" w:rsidRPr="004F35D2">
              <w:rPr>
                <w:lang w:val="en-US"/>
              </w:rPr>
              <w:t>p</w:t>
            </w:r>
            <w:r w:rsidR="00D379F6" w:rsidRPr="004F35D2">
              <w:rPr>
                <w:lang w:val="en-US"/>
              </w:rPr>
              <w:t xml:space="preserve">ărţile au semnat prezentul Contract în conformitate cu legislaţia Republicii Moldova, la data şi anul indicate, </w:t>
            </w:r>
            <w:r w:rsidR="00565DBF">
              <w:rPr>
                <w:lang w:val="en-US"/>
              </w:rPr>
              <w:t>fiind valabil până la 31.12.2023</w:t>
            </w:r>
            <w:r w:rsidR="00B26EBA">
              <w:rPr>
                <w:lang w:val="en-US"/>
              </w:rPr>
              <w:t>.</w:t>
            </w: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763947">
            <w:pPr>
              <w:jc w:val="center"/>
            </w:pPr>
            <w:r w:rsidRPr="00FF430B">
              <w:t xml:space="preserve">             (</w:t>
            </w:r>
            <w:r w:rsidRPr="00FF430B">
              <w:rPr>
                <w:sz w:val="20"/>
                <w:szCs w:val="20"/>
              </w:rPr>
              <w:t>LA NECESITATE)</w:t>
            </w:r>
          </w:p>
          <w:p w:rsidR="00460653" w:rsidRPr="00FF430B" w:rsidRDefault="00C33344" w:rsidP="007C31CA">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7C48BC">
                  <w:pPr>
                    <w:tabs>
                      <w:tab w:val="left" w:pos="1134"/>
                      <w:tab w:val="left" w:pos="4680"/>
                      <w:tab w:val="left" w:pos="7020"/>
                    </w:tabs>
                    <w:suppressAutoHyphens/>
                    <w:jc w:val="both"/>
                  </w:pPr>
                  <w:r w:rsidRPr="00FF430B">
                    <w:t>Adresa poştală:</w:t>
                  </w:r>
                  <w:r w:rsidR="005C326C">
                    <w:t xml:space="preserve"> </w:t>
                  </w:r>
                  <w:r w:rsidR="007C48BC">
                    <w:t>s.Elizaveta,mun.Bălți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7C48BC">
                  <w:pPr>
                    <w:tabs>
                      <w:tab w:val="left" w:pos="1134"/>
                      <w:tab w:val="left" w:pos="4680"/>
                      <w:tab w:val="left" w:pos="7020"/>
                    </w:tabs>
                    <w:suppressAutoHyphens/>
                    <w:jc w:val="both"/>
                  </w:pPr>
                  <w:r w:rsidRPr="00FF430B">
                    <w:t>Telefon</w:t>
                  </w:r>
                  <w:r w:rsidR="007C48BC">
                    <w:t xml:space="preserve">:0231 68381;68466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7C48BC">
                  <w:pPr>
                    <w:tabs>
                      <w:tab w:val="left" w:pos="1134"/>
                      <w:tab w:val="left" w:pos="4680"/>
                      <w:tab w:val="left" w:pos="7020"/>
                    </w:tabs>
                    <w:suppressAutoHyphens/>
                    <w:jc w:val="both"/>
                  </w:pPr>
                  <w:r w:rsidRPr="00FF430B">
                    <w:t>Cod fiscal:</w:t>
                  </w:r>
                  <w:r w:rsidR="005C326C">
                    <w:t xml:space="preserve"> 100760100</w:t>
                  </w:r>
                  <w:r w:rsidR="007C48BC">
                    <w:t>3150</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5C326C">
                  <w:pPr>
                    <w:tabs>
                      <w:tab w:val="left" w:pos="1134"/>
                      <w:tab w:val="left" w:pos="4680"/>
                      <w:tab w:val="left" w:pos="7020"/>
                    </w:tabs>
                    <w:suppressAutoHyphens/>
                    <w:jc w:val="both"/>
                  </w:pPr>
                  <w:r w:rsidRPr="00FF430B">
                    <w:t>Banca:</w:t>
                  </w:r>
                  <w:r w:rsidR="007C48BC">
                    <w:t>MF-TR Nord Bălți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5C326C">
                  <w:pPr>
                    <w:tabs>
                      <w:tab w:val="left" w:pos="1134"/>
                      <w:tab w:val="left" w:pos="4680"/>
                      <w:tab w:val="left" w:pos="7020"/>
                    </w:tabs>
                    <w:suppressAutoHyphens/>
                    <w:jc w:val="both"/>
                  </w:pPr>
                  <w:r w:rsidRPr="00FF430B">
                    <w:t>Cod:</w:t>
                  </w:r>
                  <w:r w:rsidR="007C48BC">
                    <w:t>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565DBF">
                  <w:pPr>
                    <w:tabs>
                      <w:tab w:val="left" w:pos="1134"/>
                      <w:tab w:val="left" w:pos="4680"/>
                      <w:tab w:val="left" w:pos="7020"/>
                    </w:tabs>
                    <w:suppressAutoHyphens/>
                    <w:jc w:val="both"/>
                  </w:pPr>
                  <w:r w:rsidRPr="00FF430B">
                    <w:t>IBAN</w:t>
                  </w:r>
                  <w:r w:rsidR="007C48BC">
                    <w:t>:</w:t>
                  </w:r>
                </w:p>
              </w:tc>
            </w:tr>
            <w:tr w:rsidR="00763947" w:rsidRPr="00EC30C2" w:rsidTr="00763947">
              <w:trPr>
                <w:gridAfter w:val="1"/>
                <w:wAfter w:w="4927" w:type="dxa"/>
                <w:trHeight w:val="433"/>
                <w:jc w:val="center"/>
              </w:trPr>
              <w:tc>
                <w:tcPr>
                  <w:tcW w:w="5163" w:type="dxa"/>
                  <w:tcBorders>
                    <w:top w:val="nil"/>
                    <w:left w:val="nil"/>
                    <w:bottom w:val="nil"/>
                    <w:right w:val="nil"/>
                  </w:tcBorders>
                  <w:vAlign w:val="center"/>
                </w:tcPr>
                <w:p w:rsidR="00763947" w:rsidRPr="00FF430B" w:rsidRDefault="00763947" w:rsidP="00196AB4">
                  <w:pPr>
                    <w:tabs>
                      <w:tab w:val="left" w:pos="1134"/>
                      <w:tab w:val="left" w:pos="4680"/>
                      <w:tab w:val="left" w:pos="7020"/>
                    </w:tabs>
                    <w:suppressAutoHyphens/>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7C31CA">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7C31CA">
            <w:pPr>
              <w:numPr>
                <w:ilvl w:val="0"/>
                <w:numId w:val="30"/>
              </w:numPr>
              <w:suppressAutoHyphens/>
              <w:ind w:left="0" w:firstLine="720"/>
              <w:jc w:val="both"/>
            </w:pPr>
            <w:r w:rsidRPr="00FF430B">
              <w:t>Formularul Contractului;</w:t>
            </w:r>
          </w:p>
          <w:p w:rsidR="00AD32DD" w:rsidRPr="00FF430B" w:rsidRDefault="004C7DFB" w:rsidP="007C31CA">
            <w:pPr>
              <w:numPr>
                <w:ilvl w:val="0"/>
                <w:numId w:val="30"/>
              </w:numPr>
              <w:suppressAutoHyphens/>
              <w:ind w:left="0" w:firstLine="720"/>
              <w:jc w:val="both"/>
              <w:rPr>
                <w:i/>
              </w:rPr>
            </w:pPr>
            <w:r w:rsidRPr="00FF430B">
              <w:t>Formularul ofertei;</w:t>
            </w:r>
          </w:p>
          <w:p w:rsidR="00AD32DD" w:rsidRPr="00FF430B" w:rsidRDefault="004C7DFB" w:rsidP="007C31CA">
            <w:pPr>
              <w:numPr>
                <w:ilvl w:val="0"/>
                <w:numId w:val="30"/>
              </w:numPr>
              <w:suppressAutoHyphens/>
              <w:ind w:left="0" w:firstLine="720"/>
              <w:jc w:val="both"/>
              <w:rPr>
                <w:i/>
              </w:rPr>
            </w:pPr>
            <w:r w:rsidRPr="00FF430B">
              <w:t>Caietul de sarcini;</w:t>
            </w:r>
          </w:p>
          <w:p w:rsidR="00AD32DD" w:rsidRPr="00FF430B" w:rsidRDefault="004C7DFB" w:rsidP="007C31CA">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7C31CA">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7C31CA">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7C31C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7C31CA">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7C31CA">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7C31C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7C31CA">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7C31C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7C31CA">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7C31CA">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7C31CA">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7C31C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4F35D2" w:rsidRDefault="008A2F19" w:rsidP="007C31CA">
            <w:pPr>
              <w:pStyle w:val="af2"/>
              <w:numPr>
                <w:ilvl w:val="0"/>
                <w:numId w:val="34"/>
              </w:numPr>
              <w:tabs>
                <w:tab w:val="clear" w:pos="1854"/>
                <w:tab w:val="left" w:pos="0"/>
                <w:tab w:val="num" w:pos="1135"/>
                <w:tab w:val="left" w:pos="2070"/>
              </w:tabs>
              <w:ind w:left="0" w:firstLine="710"/>
              <w:rPr>
                <w:lang w:val="en-US"/>
              </w:rPr>
            </w:pPr>
            <w:r w:rsidRPr="004F35D2">
              <w:rPr>
                <w:lang w:val="en-US"/>
              </w:rPr>
              <w:t>contractul a făcut obiectul unei modificări substanțiale care necesita o nouă procedură de achiziție publi</w:t>
            </w:r>
            <w:r w:rsidR="00283820" w:rsidRPr="004F35D2">
              <w:rPr>
                <w:lang w:val="en-US"/>
              </w:rPr>
              <w:t>că în conformitate cu art.</w:t>
            </w:r>
            <w:r w:rsidR="003B210E" w:rsidRPr="004F35D2">
              <w:rPr>
                <w:lang w:val="en-US"/>
              </w:rPr>
              <w:t xml:space="preserve"> </w:t>
            </w:r>
            <w:r w:rsidRPr="004F35D2">
              <w:rPr>
                <w:lang w:val="en-US"/>
              </w:rPr>
              <w:t xml:space="preserve">76 al Legii </w:t>
            </w:r>
            <w:r w:rsidR="00E10240" w:rsidRPr="004F35D2">
              <w:rPr>
                <w:lang w:val="en-US"/>
              </w:rPr>
              <w:t>nr.</w:t>
            </w:r>
            <w:r w:rsidR="003B210E" w:rsidRPr="004F35D2">
              <w:rPr>
                <w:lang w:val="en-US"/>
              </w:rPr>
              <w:t xml:space="preserve"> </w:t>
            </w:r>
            <w:r w:rsidRPr="004F35D2">
              <w:rPr>
                <w:lang w:val="en-US"/>
              </w:rPr>
              <w:t>131/2015 privind achizițiile publice;</w:t>
            </w:r>
          </w:p>
          <w:p w:rsidR="00AD32DD" w:rsidRPr="004F35D2" w:rsidRDefault="008A2F19" w:rsidP="007C31CA">
            <w:pPr>
              <w:pStyle w:val="af2"/>
              <w:numPr>
                <w:ilvl w:val="0"/>
                <w:numId w:val="34"/>
              </w:numPr>
              <w:tabs>
                <w:tab w:val="clear" w:pos="1854"/>
                <w:tab w:val="left" w:pos="0"/>
                <w:tab w:val="num" w:pos="1135"/>
                <w:tab w:val="left" w:pos="2070"/>
              </w:tabs>
              <w:ind w:left="0" w:firstLine="710"/>
              <w:rPr>
                <w:lang w:val="en-US"/>
              </w:rPr>
            </w:pPr>
            <w:r w:rsidRPr="004F35D2">
              <w:rPr>
                <w:lang w:val="en-US"/>
              </w:rPr>
              <w:t xml:space="preserve">contractul nu </w:t>
            </w:r>
            <w:r w:rsidR="00073EB7" w:rsidRPr="004F35D2">
              <w:rPr>
                <w:lang w:val="en-US"/>
              </w:rPr>
              <w:t>urma</w:t>
            </w:r>
            <w:r w:rsidRPr="004F35D2">
              <w:rPr>
                <w:lang w:val="en-US"/>
              </w:rPr>
              <w:t xml:space="preserve"> să fie atribuit contractantului respectiv, avînd în vedere o încălcare gravă a obligaţiilor ce rezultă din Legea </w:t>
            </w:r>
            <w:r w:rsidR="00E10240" w:rsidRPr="004F35D2">
              <w:rPr>
                <w:lang w:val="en-US"/>
              </w:rPr>
              <w:t>nr.</w:t>
            </w:r>
            <w:r w:rsidR="00FF5CB2" w:rsidRPr="004F35D2">
              <w:rPr>
                <w:lang w:val="en-US"/>
              </w:rPr>
              <w:t xml:space="preserve"> </w:t>
            </w:r>
            <w:r w:rsidRPr="004F35D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7C31CA">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7C31CA">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4F35D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7C31C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7C31CA">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7C31CA">
            <w:pPr>
              <w:pStyle w:val="a"/>
              <w:numPr>
                <w:ilvl w:val="0"/>
                <w:numId w:val="37"/>
              </w:numPr>
            </w:pPr>
            <w:r w:rsidRPr="00FF430B">
              <w:t>prin acordul de voinţă al părţilor ;</w:t>
            </w:r>
          </w:p>
          <w:p w:rsidR="0063773E" w:rsidRPr="00FF430B" w:rsidRDefault="0063773E" w:rsidP="007C31CA">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7C31CA">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234" w:rsidRDefault="00124234" w:rsidP="00A20ACF">
      <w:r>
        <w:separator/>
      </w:r>
    </w:p>
  </w:endnote>
  <w:endnote w:type="continuationSeparator" w:id="0">
    <w:p w:rsidR="00124234" w:rsidRDefault="001242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D2D" w:rsidRDefault="00CB7D2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CB7D2D" w:rsidRDefault="00CB7D2D">
        <w:pPr>
          <w:pStyle w:val="a4"/>
          <w:jc w:val="right"/>
        </w:pPr>
        <w:r>
          <w:fldChar w:fldCharType="begin"/>
        </w:r>
        <w:r>
          <w:instrText xml:space="preserve"> PAGE   \* MERGEFORMAT </w:instrText>
        </w:r>
        <w:r>
          <w:fldChar w:fldCharType="separate"/>
        </w:r>
        <w:r w:rsidR="006F2985">
          <w:t>55</w:t>
        </w:r>
        <w:r>
          <w:fldChar w:fldCharType="end"/>
        </w:r>
      </w:p>
    </w:sdtContent>
  </w:sdt>
  <w:p w:rsidR="00CB7D2D" w:rsidRDefault="00CB7D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234" w:rsidRDefault="00124234" w:rsidP="00A20ACF">
      <w:r>
        <w:separator/>
      </w:r>
    </w:p>
  </w:footnote>
  <w:footnote w:type="continuationSeparator" w:id="0">
    <w:p w:rsidR="00124234" w:rsidRDefault="0012423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614B2E"/>
    <w:multiLevelType w:val="hybridMultilevel"/>
    <w:tmpl w:val="BA7E1A4E"/>
    <w:lvl w:ilvl="0" w:tplc="6EC63CAA">
      <w:start w:val="2"/>
      <w:numFmt w:val="decimal"/>
      <w:lvlText w:val="%1."/>
      <w:lvlJc w:val="left"/>
      <w:pPr>
        <w:ind w:left="1049" w:hanging="240"/>
      </w:pPr>
      <w:rPr>
        <w:rFonts w:ascii="Times New Roman" w:eastAsia="Times New Roman" w:hAnsi="Times New Roman" w:cs="Times New Roman" w:hint="default"/>
        <w:b/>
        <w:bCs/>
        <w:w w:val="100"/>
        <w:sz w:val="24"/>
        <w:szCs w:val="24"/>
        <w:lang w:val="ro-RO" w:eastAsia="en-US" w:bidi="ar-SA"/>
      </w:rPr>
    </w:lvl>
    <w:lvl w:ilvl="1" w:tplc="96F83AD0">
      <w:start w:val="1"/>
      <w:numFmt w:val="decimal"/>
      <w:lvlText w:val="%2."/>
      <w:lvlJc w:val="left"/>
      <w:pPr>
        <w:ind w:left="1887" w:hanging="360"/>
      </w:pPr>
      <w:rPr>
        <w:rFonts w:ascii="Times New Roman" w:eastAsia="Times New Roman" w:hAnsi="Times New Roman" w:cs="Times New Roman" w:hint="default"/>
        <w:b/>
        <w:bCs/>
        <w:w w:val="100"/>
        <w:sz w:val="24"/>
        <w:szCs w:val="24"/>
        <w:lang w:val="ro-RO" w:eastAsia="en-US" w:bidi="ar-SA"/>
      </w:rPr>
    </w:lvl>
    <w:lvl w:ilvl="2" w:tplc="A9688F30">
      <w:numFmt w:val="bullet"/>
      <w:lvlText w:val="•"/>
      <w:lvlJc w:val="left"/>
      <w:pPr>
        <w:ind w:left="2749" w:hanging="360"/>
      </w:pPr>
      <w:rPr>
        <w:rFonts w:hint="default"/>
        <w:lang w:val="ro-RO" w:eastAsia="en-US" w:bidi="ar-SA"/>
      </w:rPr>
    </w:lvl>
    <w:lvl w:ilvl="3" w:tplc="CD306A2E">
      <w:numFmt w:val="bullet"/>
      <w:lvlText w:val="•"/>
      <w:lvlJc w:val="left"/>
      <w:pPr>
        <w:ind w:left="3619" w:hanging="360"/>
      </w:pPr>
      <w:rPr>
        <w:rFonts w:hint="default"/>
        <w:lang w:val="ro-RO" w:eastAsia="en-US" w:bidi="ar-SA"/>
      </w:rPr>
    </w:lvl>
    <w:lvl w:ilvl="4" w:tplc="0900A8A2">
      <w:numFmt w:val="bullet"/>
      <w:lvlText w:val="•"/>
      <w:lvlJc w:val="left"/>
      <w:pPr>
        <w:ind w:left="4488" w:hanging="360"/>
      </w:pPr>
      <w:rPr>
        <w:rFonts w:hint="default"/>
        <w:lang w:val="ro-RO" w:eastAsia="en-US" w:bidi="ar-SA"/>
      </w:rPr>
    </w:lvl>
    <w:lvl w:ilvl="5" w:tplc="02084568">
      <w:numFmt w:val="bullet"/>
      <w:lvlText w:val="•"/>
      <w:lvlJc w:val="left"/>
      <w:pPr>
        <w:ind w:left="5358" w:hanging="360"/>
      </w:pPr>
      <w:rPr>
        <w:rFonts w:hint="default"/>
        <w:lang w:val="ro-RO" w:eastAsia="en-US" w:bidi="ar-SA"/>
      </w:rPr>
    </w:lvl>
    <w:lvl w:ilvl="6" w:tplc="2BD28934">
      <w:numFmt w:val="bullet"/>
      <w:lvlText w:val="•"/>
      <w:lvlJc w:val="left"/>
      <w:pPr>
        <w:ind w:left="6228" w:hanging="360"/>
      </w:pPr>
      <w:rPr>
        <w:rFonts w:hint="default"/>
        <w:lang w:val="ro-RO" w:eastAsia="en-US" w:bidi="ar-SA"/>
      </w:rPr>
    </w:lvl>
    <w:lvl w:ilvl="7" w:tplc="1138DB9C">
      <w:numFmt w:val="bullet"/>
      <w:lvlText w:val="•"/>
      <w:lvlJc w:val="left"/>
      <w:pPr>
        <w:ind w:left="7097" w:hanging="360"/>
      </w:pPr>
      <w:rPr>
        <w:rFonts w:hint="default"/>
        <w:lang w:val="ro-RO" w:eastAsia="en-US" w:bidi="ar-SA"/>
      </w:rPr>
    </w:lvl>
    <w:lvl w:ilvl="8" w:tplc="97E6B8B8">
      <w:numFmt w:val="bullet"/>
      <w:lvlText w:val="•"/>
      <w:lvlJc w:val="left"/>
      <w:pPr>
        <w:ind w:left="7967"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FF51AD"/>
    <w:multiLevelType w:val="hybridMultilevel"/>
    <w:tmpl w:val="3BAEE5F8"/>
    <w:lvl w:ilvl="0" w:tplc="E6A01DE0">
      <w:numFmt w:val="bullet"/>
      <w:lvlText w:val="-"/>
      <w:lvlJc w:val="left"/>
      <w:pPr>
        <w:ind w:left="720" w:hanging="360"/>
      </w:pPr>
      <w:rPr>
        <w:rFonts w:ascii="Times New Roman" w:eastAsia="Times New Roman" w:hAnsi="Times New Roman" w:cs="Times New Roman" w:hint="default"/>
        <w:i/>
        <w:iCs/>
        <w:w w:val="100"/>
        <w:sz w:val="24"/>
        <w:szCs w:val="24"/>
        <w:lang w:val="ro-RO"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450"/>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AF4"/>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234"/>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37"/>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D87"/>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2F0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1F"/>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7CA"/>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AC1"/>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D2B"/>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5D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F84"/>
    <w:rsid w:val="0053238B"/>
    <w:rsid w:val="00532A46"/>
    <w:rsid w:val="005342FE"/>
    <w:rsid w:val="00536403"/>
    <w:rsid w:val="00537904"/>
    <w:rsid w:val="00541DCC"/>
    <w:rsid w:val="00543226"/>
    <w:rsid w:val="005459A4"/>
    <w:rsid w:val="00546E60"/>
    <w:rsid w:val="00551783"/>
    <w:rsid w:val="00551CEC"/>
    <w:rsid w:val="00552C8B"/>
    <w:rsid w:val="00554549"/>
    <w:rsid w:val="00554651"/>
    <w:rsid w:val="00556DDC"/>
    <w:rsid w:val="005605BF"/>
    <w:rsid w:val="00560712"/>
    <w:rsid w:val="00561A1F"/>
    <w:rsid w:val="0056297D"/>
    <w:rsid w:val="00563A9C"/>
    <w:rsid w:val="00563E78"/>
    <w:rsid w:val="00564463"/>
    <w:rsid w:val="00565DBF"/>
    <w:rsid w:val="00567156"/>
    <w:rsid w:val="00570670"/>
    <w:rsid w:val="0057329B"/>
    <w:rsid w:val="005805E6"/>
    <w:rsid w:val="00580D91"/>
    <w:rsid w:val="005827D9"/>
    <w:rsid w:val="00582ECA"/>
    <w:rsid w:val="00584ACB"/>
    <w:rsid w:val="00585937"/>
    <w:rsid w:val="00590C16"/>
    <w:rsid w:val="00590EDE"/>
    <w:rsid w:val="00590F43"/>
    <w:rsid w:val="00592775"/>
    <w:rsid w:val="005935DF"/>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26C"/>
    <w:rsid w:val="005C3D95"/>
    <w:rsid w:val="005C6BF4"/>
    <w:rsid w:val="005C7076"/>
    <w:rsid w:val="005C7A97"/>
    <w:rsid w:val="005D0712"/>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493"/>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AE2"/>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B4C"/>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985"/>
    <w:rsid w:val="006F3B8E"/>
    <w:rsid w:val="006F4A02"/>
    <w:rsid w:val="006F4DC3"/>
    <w:rsid w:val="007001BE"/>
    <w:rsid w:val="00700318"/>
    <w:rsid w:val="00702D98"/>
    <w:rsid w:val="007041C8"/>
    <w:rsid w:val="00704C5B"/>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947"/>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324"/>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1CA"/>
    <w:rsid w:val="007C48B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E63"/>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037"/>
    <w:rsid w:val="00980A78"/>
    <w:rsid w:val="00980FD6"/>
    <w:rsid w:val="00981529"/>
    <w:rsid w:val="00981C6E"/>
    <w:rsid w:val="00983C29"/>
    <w:rsid w:val="00984FA2"/>
    <w:rsid w:val="00992766"/>
    <w:rsid w:val="0099381E"/>
    <w:rsid w:val="00993F1D"/>
    <w:rsid w:val="009947AD"/>
    <w:rsid w:val="009958BD"/>
    <w:rsid w:val="00995AF6"/>
    <w:rsid w:val="00995E5F"/>
    <w:rsid w:val="009960A5"/>
    <w:rsid w:val="0099678E"/>
    <w:rsid w:val="00997198"/>
    <w:rsid w:val="009A30BE"/>
    <w:rsid w:val="009A30D6"/>
    <w:rsid w:val="009A3CB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6E8"/>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50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7C3"/>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6EBA"/>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748"/>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1D18"/>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6E32"/>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E02"/>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3D7"/>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D2D"/>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5D"/>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4FC"/>
    <w:rsid w:val="00E171D4"/>
    <w:rsid w:val="00E17AFF"/>
    <w:rsid w:val="00E20BF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4FC"/>
    <w:rsid w:val="00EF08C9"/>
    <w:rsid w:val="00EF143F"/>
    <w:rsid w:val="00EF3B66"/>
    <w:rsid w:val="00EF40D6"/>
    <w:rsid w:val="00EF4276"/>
    <w:rsid w:val="00EF4D0E"/>
    <w:rsid w:val="00EF6B39"/>
    <w:rsid w:val="00F0032E"/>
    <w:rsid w:val="00F0107F"/>
    <w:rsid w:val="00F023B2"/>
    <w:rsid w:val="00F02902"/>
    <w:rsid w:val="00F029BB"/>
    <w:rsid w:val="00F0331D"/>
    <w:rsid w:val="00F059B8"/>
    <w:rsid w:val="00F07EDA"/>
    <w:rsid w:val="00F12593"/>
    <w:rsid w:val="00F133B2"/>
    <w:rsid w:val="00F1442D"/>
    <w:rsid w:val="00F144A6"/>
    <w:rsid w:val="00F15AC8"/>
    <w:rsid w:val="00F168DC"/>
    <w:rsid w:val="00F17B9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86"/>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00D"/>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5DCE"/>
  <w15:docId w15:val="{DAB60AB1-3E2B-4D90-80C0-1B663F857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096AF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CB7D2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B7D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ff2">
    <w:name w:val="Основной шрифт"/>
    <w:uiPriority w:val="99"/>
    <w:rsid w:val="00565DBF"/>
  </w:style>
  <w:style w:type="paragraph" w:customStyle="1" w:styleId="aff3">
    <w:basedOn w:val="a0"/>
    <w:next w:val="aff4"/>
    <w:link w:val="aff5"/>
    <w:uiPriority w:val="1"/>
    <w:qFormat/>
    <w:rsid w:val="00565DBF"/>
    <w:pPr>
      <w:widowControl w:val="0"/>
      <w:autoSpaceDE w:val="0"/>
      <w:autoSpaceDN w:val="0"/>
      <w:spacing w:before="1" w:line="298" w:lineRule="exact"/>
      <w:ind w:left="3650" w:right="3798"/>
      <w:jc w:val="center"/>
    </w:pPr>
    <w:rPr>
      <w:b/>
      <w:bCs/>
      <w:noProof w:val="0"/>
      <w:sz w:val="26"/>
      <w:szCs w:val="26"/>
    </w:rPr>
  </w:style>
  <w:style w:type="character" w:customStyle="1" w:styleId="aff5">
    <w:name w:val="Название Знак"/>
    <w:link w:val="aff3"/>
    <w:uiPriority w:val="1"/>
    <w:rsid w:val="00565DBF"/>
    <w:rPr>
      <w:b/>
      <w:bCs/>
      <w:sz w:val="26"/>
      <w:szCs w:val="26"/>
      <w:lang w:val="ro-RO" w:eastAsia="en-US"/>
    </w:rPr>
  </w:style>
  <w:style w:type="character" w:customStyle="1" w:styleId="aff6">
    <w:name w:val="Заголовок Знак"/>
    <w:uiPriority w:val="1"/>
    <w:rsid w:val="00565DBF"/>
    <w:rPr>
      <w:rFonts w:ascii="Times New Roman" w:eastAsia="Times New Roman" w:hAnsi="Times New Roman" w:cs="Times New Roman"/>
      <w:b/>
      <w:bCs/>
      <w:sz w:val="26"/>
      <w:szCs w:val="26"/>
      <w:lang w:val="ro-RO"/>
    </w:rPr>
  </w:style>
  <w:style w:type="paragraph" w:styleId="aff4">
    <w:name w:val="Title"/>
    <w:basedOn w:val="a0"/>
    <w:next w:val="a0"/>
    <w:link w:val="12"/>
    <w:uiPriority w:val="10"/>
    <w:qFormat/>
    <w:rsid w:val="00565DBF"/>
    <w:pPr>
      <w:autoSpaceDE w:val="0"/>
      <w:autoSpaceDN w:val="0"/>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12">
    <w:name w:val="Заголовок Знак1"/>
    <w:basedOn w:val="a1"/>
    <w:link w:val="aff4"/>
    <w:uiPriority w:val="10"/>
    <w:rsid w:val="00565DBF"/>
    <w:rPr>
      <w:rFonts w:asciiTheme="majorHAnsi" w:eastAsiaTheme="majorEastAsia" w:hAnsiTheme="majorHAnsi" w:cstheme="majorBidi"/>
      <w:spacing w:val="-10"/>
      <w:kern w:val="28"/>
      <w:sz w:val="56"/>
      <w:szCs w:val="5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4220F-4411-4721-A904-DA2893701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26245</Words>
  <Characters>149597</Characters>
  <Application>Microsoft Office Word</Application>
  <DocSecurity>0</DocSecurity>
  <Lines>1246</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6</cp:revision>
  <cp:lastPrinted>2023-06-20T13:28:00Z</cp:lastPrinted>
  <dcterms:created xsi:type="dcterms:W3CDTF">2023-08-31T12:33:00Z</dcterms:created>
  <dcterms:modified xsi:type="dcterms:W3CDTF">2023-09-01T06:21:00Z</dcterms:modified>
</cp:coreProperties>
</file>