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4F962E61"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w:t>
      </w:r>
    </w:p>
    <w:p w14:paraId="53784BAB" w14:textId="4F7E0F30"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nr. </w:t>
      </w:r>
      <w:r w:rsidR="00A20B1F">
        <w:rPr>
          <w:noProof w:val="0"/>
          <w:lang w:val="ro-MD" w:eastAsia="ru-RU"/>
        </w:rPr>
        <w:t>69</w:t>
      </w:r>
      <w:r w:rsidRPr="00FF430B">
        <w:rPr>
          <w:noProof w:val="0"/>
          <w:lang w:val="ro-MD" w:eastAsia="ru-RU"/>
        </w:rPr>
        <w:t xml:space="preserve"> din </w:t>
      </w:r>
      <w:r w:rsidR="00A20B1F">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D76F6"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B86C0D" w:rsidRDefault="005A51E2" w:rsidP="009F1E2C">
      <w:pPr>
        <w:tabs>
          <w:tab w:val="left" w:pos="-284"/>
          <w:tab w:val="left" w:pos="426"/>
          <w:tab w:val="left" w:pos="604"/>
          <w:tab w:val="left" w:pos="960"/>
        </w:tabs>
        <w:spacing w:after="120"/>
        <w:ind w:left="-284" w:firstLine="284"/>
        <w:jc w:val="both"/>
        <w:rPr>
          <w:lang w:val="ro-MD"/>
        </w:rPr>
      </w:pPr>
      <w:r w:rsidRPr="00B86C0D">
        <w:rPr>
          <w:b/>
          <w:lang w:val="ro-MD"/>
        </w:rPr>
        <w:t>5</w:t>
      </w:r>
      <w:r w:rsidR="00113B5E" w:rsidRPr="00B86C0D">
        <w:rPr>
          <w:b/>
          <w:lang w:val="ro-MD"/>
        </w:rPr>
        <w:t>4</w:t>
      </w:r>
      <w:r w:rsidR="004344C6" w:rsidRPr="00B86C0D">
        <w:rPr>
          <w:lang w:val="ro-MD"/>
        </w:rPr>
        <w:t>. Oferta elaborată de ofertant trebuie să cuprindă:</w:t>
      </w:r>
    </w:p>
    <w:p w14:paraId="6EFD5D92" w14:textId="693B483C" w:rsidR="00AD4A65" w:rsidRPr="00B86C0D" w:rsidRDefault="004344C6" w:rsidP="00AD4A65">
      <w:pPr>
        <w:tabs>
          <w:tab w:val="left" w:pos="-284"/>
          <w:tab w:val="left" w:pos="426"/>
          <w:tab w:val="left" w:pos="604"/>
          <w:tab w:val="left" w:pos="960"/>
        </w:tabs>
        <w:spacing w:after="120"/>
        <w:ind w:left="-284" w:firstLine="284"/>
        <w:jc w:val="both"/>
        <w:rPr>
          <w:lang w:val="ro-MD"/>
        </w:rPr>
      </w:pPr>
      <w:r w:rsidRPr="00B86C0D">
        <w:rPr>
          <w:lang w:val="ro-MD"/>
        </w:rPr>
        <w:t xml:space="preserve">1) </w:t>
      </w:r>
      <w:r w:rsidR="0036564A" w:rsidRPr="00B86C0D">
        <w:rPr>
          <w:bCs/>
          <w:lang w:val="ro-MD"/>
        </w:rPr>
        <w:t xml:space="preserve">Propunerea </w:t>
      </w:r>
      <w:r w:rsidRPr="00B86C0D">
        <w:rPr>
          <w:bCs/>
          <w:lang w:val="ro-MD"/>
        </w:rPr>
        <w:t>tehnică</w:t>
      </w:r>
      <w:r w:rsidRPr="00B86C0D">
        <w:rPr>
          <w:b/>
          <w:bCs/>
          <w:lang w:val="ro-MD"/>
        </w:rPr>
        <w:t xml:space="preserve"> - </w:t>
      </w:r>
      <w:r w:rsidRPr="00B86C0D">
        <w:rPr>
          <w:lang w:val="ro-MD"/>
        </w:rPr>
        <w:t>ofertantul elabor</w:t>
      </w:r>
      <w:r w:rsidR="0036564A" w:rsidRPr="00B86C0D">
        <w:rPr>
          <w:lang w:val="ro-MD"/>
        </w:rPr>
        <w:t>ează</w:t>
      </w:r>
      <w:r w:rsidR="00115B7D" w:rsidRPr="00B86C0D">
        <w:rPr>
          <w:lang w:val="ro-MD"/>
        </w:rPr>
        <w:t xml:space="preserve"> </w:t>
      </w:r>
      <w:r w:rsidR="0036564A" w:rsidRPr="00B86C0D">
        <w:rPr>
          <w:lang w:val="ro-MD"/>
        </w:rPr>
        <w:t xml:space="preserve">propunerea </w:t>
      </w:r>
      <w:r w:rsidRPr="00B86C0D">
        <w:rPr>
          <w:lang w:val="ro-MD"/>
        </w:rPr>
        <w:t>tehnică, astfel încât aceasta să respecte în totalitate cerinţele de calificare, precum şi cerinţele prevăzute în caietul de sarcini</w:t>
      </w:r>
      <w:r w:rsidR="00C77AA7" w:rsidRPr="00B86C0D">
        <w:rPr>
          <w:lang w:val="ro-MD"/>
        </w:rPr>
        <w:t>,</w:t>
      </w:r>
      <w:r w:rsidR="00AD4A65" w:rsidRPr="00B86C0D">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B86C0D">
        <w:rPr>
          <w:lang w:val="ro-MD"/>
        </w:rPr>
        <w:t>a)</w:t>
      </w:r>
      <w:r w:rsidR="00115B7D" w:rsidRPr="00B86C0D">
        <w:rPr>
          <w:lang w:val="ro-MD"/>
        </w:rPr>
        <w:t xml:space="preserve"> </w:t>
      </w:r>
      <w:r w:rsidRPr="00B86C0D">
        <w:rPr>
          <w:lang w:val="ro-MD"/>
        </w:rPr>
        <w:t>graficul de executare a lucrării (</w:t>
      </w:r>
      <w:r w:rsidR="006514A0" w:rsidRPr="00B86C0D">
        <w:rPr>
          <w:lang w:val="ro-MD"/>
        </w:rPr>
        <w:t>anexa nr.</w:t>
      </w:r>
      <w:r w:rsidR="00DF4DCF" w:rsidRPr="00B86C0D">
        <w:rPr>
          <w:lang w:val="ro-MD"/>
        </w:rPr>
        <w:t xml:space="preserve"> </w:t>
      </w:r>
      <w:r w:rsidR="006514A0" w:rsidRPr="00B86C0D">
        <w:rPr>
          <w:lang w:val="ro-MD"/>
        </w:rPr>
        <w:t>10</w:t>
      </w:r>
      <w:r w:rsidRPr="00B86C0D">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B86C0D" w:rsidRDefault="00A07B23" w:rsidP="009F1E2C">
      <w:pPr>
        <w:tabs>
          <w:tab w:val="left" w:pos="-284"/>
          <w:tab w:val="left" w:pos="142"/>
          <w:tab w:val="left" w:pos="426"/>
          <w:tab w:val="left" w:pos="604"/>
          <w:tab w:val="left" w:pos="1134"/>
        </w:tabs>
        <w:spacing w:after="120"/>
        <w:ind w:left="-284" w:firstLine="284"/>
        <w:jc w:val="both"/>
        <w:rPr>
          <w:lang w:val="ro-MD"/>
        </w:rPr>
      </w:pPr>
      <w:r w:rsidRPr="00B86C0D">
        <w:rPr>
          <w:b/>
          <w:lang w:val="ro-MD"/>
        </w:rPr>
        <w:lastRenderedPageBreak/>
        <w:t>8</w:t>
      </w:r>
      <w:r w:rsidR="00104432" w:rsidRPr="00B86C0D">
        <w:rPr>
          <w:b/>
          <w:lang w:val="ro-MD"/>
        </w:rPr>
        <w:t>0</w:t>
      </w:r>
      <w:r w:rsidR="00F75F0C" w:rsidRPr="00B86C0D">
        <w:rPr>
          <w:b/>
          <w:lang w:val="ro-MD"/>
        </w:rPr>
        <w:t>.</w:t>
      </w:r>
      <w:r w:rsidR="002B206B" w:rsidRPr="00B86C0D">
        <w:rPr>
          <w:b/>
          <w:lang w:val="ro-MD"/>
        </w:rPr>
        <w:t xml:space="preserve"> </w:t>
      </w:r>
      <w:r w:rsidR="009C11B3" w:rsidRPr="00B86C0D">
        <w:rPr>
          <w:b/>
          <w:lang w:val="ro-MD"/>
        </w:rPr>
        <w:t xml:space="preserve"> </w:t>
      </w:r>
      <w:r w:rsidR="00F75F0C" w:rsidRPr="00B86C0D">
        <w:rPr>
          <w:lang w:val="ro-MD"/>
        </w:rPr>
        <w:t xml:space="preserve">Grupul de lucru </w:t>
      </w:r>
      <w:r w:rsidR="00F75F0C" w:rsidRPr="00B86C0D">
        <w:rPr>
          <w:lang w:val="ro-MD" w:eastAsia="en-GB"/>
        </w:rPr>
        <w:t>sau, după caz, specialistul certificat în domeniul achizițiilor publice</w:t>
      </w:r>
      <w:r w:rsidR="00F75F0C" w:rsidRPr="00B86C0D">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B86C0D" w:rsidRDefault="009A6869" w:rsidP="009B5D91">
      <w:pPr>
        <w:tabs>
          <w:tab w:val="left" w:pos="-284"/>
          <w:tab w:val="left" w:pos="142"/>
          <w:tab w:val="left" w:pos="426"/>
          <w:tab w:val="left" w:pos="604"/>
          <w:tab w:val="left" w:pos="1134"/>
        </w:tabs>
        <w:spacing w:after="120"/>
        <w:ind w:left="-284" w:firstLine="284"/>
        <w:jc w:val="both"/>
        <w:rPr>
          <w:lang w:val="ro-MD"/>
        </w:rPr>
      </w:pPr>
      <w:r w:rsidRPr="00B86C0D">
        <w:rPr>
          <w:b/>
          <w:lang w:val="ro-MD"/>
        </w:rPr>
        <w:t>8</w:t>
      </w:r>
      <w:r w:rsidR="00104432" w:rsidRPr="00B86C0D">
        <w:rPr>
          <w:b/>
          <w:lang w:val="ro-MD"/>
        </w:rPr>
        <w:t>1</w:t>
      </w:r>
      <w:r w:rsidR="00F75F0C" w:rsidRPr="00B86C0D">
        <w:rPr>
          <w:b/>
          <w:lang w:val="ro-MD"/>
        </w:rPr>
        <w:t>.</w:t>
      </w:r>
      <w:r w:rsidR="002B206B" w:rsidRPr="00B86C0D">
        <w:rPr>
          <w:b/>
          <w:lang w:val="ro-MD"/>
        </w:rPr>
        <w:t xml:space="preserve"> </w:t>
      </w:r>
      <w:r w:rsidR="009C11B3" w:rsidRPr="00B86C0D">
        <w:rPr>
          <w:b/>
          <w:lang w:val="ro-MD"/>
        </w:rPr>
        <w:t xml:space="preserve"> </w:t>
      </w:r>
      <w:r w:rsidR="00F75F0C" w:rsidRPr="00B86C0D">
        <w:rPr>
          <w:lang w:val="ro-MD"/>
        </w:rPr>
        <w:t>În cazul unei oferte care are un preț anormal de scăzut în raport cu prețul estimat al achiziției, autoritatea contractantă are obligația de a efectua controlul calculării elementelor prețului</w:t>
      </w:r>
      <w:r w:rsidR="007E3AC8" w:rsidRPr="00B86C0D">
        <w:rPr>
          <w:lang w:val="ro-MD"/>
        </w:rPr>
        <w:t xml:space="preserve"> și de a verifica și anumite elemente ale propunerii financiare stabilite ca fiind cu preț anormal de scăzut</w:t>
      </w:r>
      <w:r w:rsidR="00C77AA7" w:rsidRPr="00B86C0D">
        <w:rPr>
          <w:lang w:val="ro-MD"/>
        </w:rPr>
        <w:t xml:space="preserve">, </w:t>
      </w:r>
      <w:r w:rsidR="007E3AC8" w:rsidRPr="00B86C0D">
        <w:rPr>
          <w:lang w:val="ro-MD"/>
        </w:rPr>
        <w:t xml:space="preserve">cât </w:t>
      </w:r>
      <w:r w:rsidR="00F75F0C" w:rsidRPr="00B86C0D">
        <w:rPr>
          <w:lang w:val="ro-MD"/>
        </w:rPr>
        <w:t>și respectarea de către ofertant a cerințelor tehnice indicate în caietul de sarcini</w:t>
      </w:r>
      <w:r w:rsidR="00FB6D29" w:rsidRPr="00B86C0D">
        <w:rPr>
          <w:lang w:val="ro-MD"/>
        </w:rPr>
        <w:t>,</w:t>
      </w:r>
      <w:r w:rsidR="00F75F0C" w:rsidRPr="00B86C0D">
        <w:rPr>
          <w:lang w:val="ro-MD"/>
        </w:rPr>
        <w:t xml:space="preserve"> și de a solicita în scris</w:t>
      </w:r>
      <w:r w:rsidR="00F133B2" w:rsidRPr="00B86C0D">
        <w:rPr>
          <w:lang w:val="ro-MD"/>
        </w:rPr>
        <w:t>,</w:t>
      </w:r>
      <w:r w:rsidR="00F75F0C" w:rsidRPr="00B86C0D">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B86C0D" w:rsidRDefault="00A07B23" w:rsidP="009F1E2C">
      <w:pPr>
        <w:tabs>
          <w:tab w:val="left" w:pos="-284"/>
          <w:tab w:val="left" w:pos="142"/>
          <w:tab w:val="left" w:pos="426"/>
          <w:tab w:val="left" w:pos="604"/>
          <w:tab w:val="left" w:pos="1134"/>
        </w:tabs>
        <w:spacing w:after="120"/>
        <w:ind w:left="-284" w:firstLine="284"/>
        <w:jc w:val="both"/>
        <w:rPr>
          <w:lang w:val="ro-MD"/>
        </w:rPr>
      </w:pPr>
      <w:r w:rsidRPr="00B86C0D">
        <w:rPr>
          <w:b/>
          <w:lang w:val="ro-MD"/>
        </w:rPr>
        <w:t>8</w:t>
      </w:r>
      <w:r w:rsidR="00104432" w:rsidRPr="00B86C0D">
        <w:rPr>
          <w:b/>
          <w:lang w:val="ro-MD"/>
        </w:rPr>
        <w:t>2</w:t>
      </w:r>
      <w:r w:rsidRPr="00B86C0D">
        <w:rPr>
          <w:b/>
          <w:lang w:val="ro-MD"/>
        </w:rPr>
        <w:t>.</w:t>
      </w:r>
      <w:r w:rsidR="00F75F0C" w:rsidRPr="00B86C0D">
        <w:rPr>
          <w:lang w:val="ro-MD"/>
        </w:rPr>
        <w:t xml:space="preserve"> Grupul de lucru </w:t>
      </w:r>
      <w:r w:rsidR="00F75F0C" w:rsidRPr="00B86C0D">
        <w:rPr>
          <w:lang w:val="ro-MD" w:eastAsia="en-GB"/>
        </w:rPr>
        <w:t>sau, după caz, specialistul certificat în domeniul achizițiilor publice</w:t>
      </w:r>
      <w:r w:rsidR="002B206B" w:rsidRPr="00B86C0D">
        <w:rPr>
          <w:lang w:val="ro-MD" w:eastAsia="en-GB"/>
        </w:rPr>
        <w:t xml:space="preserve"> </w:t>
      </w:r>
      <w:r w:rsidR="00F75F0C" w:rsidRPr="00B86C0D">
        <w:rPr>
          <w:lang w:val="ro-MD"/>
        </w:rPr>
        <w:t>respinge ofert</w:t>
      </w:r>
      <w:r w:rsidR="00F133B2" w:rsidRPr="00B86C0D">
        <w:rPr>
          <w:lang w:val="ro-MD"/>
        </w:rPr>
        <w:t>a</w:t>
      </w:r>
      <w:r w:rsidR="00F75F0C" w:rsidRPr="00B86C0D">
        <w:rPr>
          <w:lang w:val="ro-MD"/>
        </w:rPr>
        <w:t xml:space="preserve"> în oricare dintre următoarele cazuri:</w:t>
      </w:r>
    </w:p>
    <w:p w14:paraId="0BD37D02" w14:textId="77777777" w:rsidR="00BD463A" w:rsidRPr="00B86C0D" w:rsidRDefault="00F75F0C" w:rsidP="00413058">
      <w:pPr>
        <w:tabs>
          <w:tab w:val="left" w:pos="-284"/>
          <w:tab w:val="left" w:pos="142"/>
          <w:tab w:val="left" w:pos="426"/>
          <w:tab w:val="left" w:pos="604"/>
          <w:tab w:val="left" w:pos="1134"/>
        </w:tabs>
        <w:spacing w:after="120"/>
        <w:ind w:left="-284" w:firstLine="426"/>
        <w:jc w:val="both"/>
        <w:rPr>
          <w:lang w:val="ro-MD"/>
        </w:rPr>
      </w:pPr>
      <w:r w:rsidRPr="00B86C0D">
        <w:rPr>
          <w:lang w:val="ro-MD"/>
        </w:rPr>
        <w:t>1)</w:t>
      </w:r>
      <w:r w:rsidR="00BD463A" w:rsidRPr="00B86C0D">
        <w:rPr>
          <w:lang w:val="ro-MD"/>
        </w:rPr>
        <w:t xml:space="preserve"> ofertantul nu îndeplinește cerințele de calificare și </w:t>
      </w:r>
      <w:r w:rsidR="00DD49C8" w:rsidRPr="00B86C0D">
        <w:rPr>
          <w:lang w:val="ro-MD"/>
        </w:rPr>
        <w:t xml:space="preserve">de </w:t>
      </w:r>
      <w:r w:rsidR="00BD463A" w:rsidRPr="00B86C0D">
        <w:rPr>
          <w:lang w:val="ro-MD"/>
        </w:rPr>
        <w:t>selecție;</w:t>
      </w:r>
    </w:p>
    <w:p w14:paraId="4B6F7C62" w14:textId="77777777" w:rsidR="00A953D2" w:rsidRPr="00B86C0D" w:rsidRDefault="00BD463A" w:rsidP="00413058">
      <w:pPr>
        <w:tabs>
          <w:tab w:val="left" w:pos="-284"/>
          <w:tab w:val="left" w:pos="142"/>
          <w:tab w:val="left" w:pos="426"/>
          <w:tab w:val="left" w:pos="604"/>
          <w:tab w:val="left" w:pos="1134"/>
        </w:tabs>
        <w:spacing w:after="120"/>
        <w:ind w:left="-284" w:firstLine="426"/>
        <w:jc w:val="both"/>
        <w:rPr>
          <w:lang w:val="ro-MD"/>
        </w:rPr>
      </w:pPr>
      <w:r w:rsidRPr="00B86C0D">
        <w:rPr>
          <w:lang w:val="ro-MD"/>
        </w:rPr>
        <w:t>2)</w:t>
      </w:r>
      <w:r w:rsidR="002B206B" w:rsidRPr="00B86C0D">
        <w:rPr>
          <w:lang w:val="ro-MD"/>
        </w:rPr>
        <w:t xml:space="preserve"> </w:t>
      </w:r>
      <w:r w:rsidR="00F75F0C" w:rsidRPr="00B86C0D">
        <w:rPr>
          <w:lang w:val="ro-MD"/>
        </w:rPr>
        <w:t xml:space="preserve">oferta nu respectă cerinţele prevăzute în </w:t>
      </w:r>
      <w:r w:rsidR="007E3AC8" w:rsidRPr="00B86C0D">
        <w:rPr>
          <w:lang w:val="ro-MD"/>
        </w:rPr>
        <w:t>documentația de atribuire</w:t>
      </w:r>
      <w:r w:rsidR="002B206B" w:rsidRPr="00B86C0D">
        <w:rPr>
          <w:lang w:val="ro-MD"/>
        </w:rPr>
        <w:t xml:space="preserve"> </w:t>
      </w:r>
      <w:r w:rsidR="00F75F0C" w:rsidRPr="00B86C0D">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B86C0D">
        <w:rPr>
          <w:lang w:val="ro-MD"/>
        </w:rPr>
        <w:t>3</w:t>
      </w:r>
      <w:r w:rsidR="00F75F0C" w:rsidRPr="00B86C0D">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B86C0D" w:rsidRDefault="00BD463A" w:rsidP="00413058">
      <w:pPr>
        <w:tabs>
          <w:tab w:val="left" w:pos="-284"/>
          <w:tab w:val="left" w:pos="142"/>
          <w:tab w:val="left" w:pos="426"/>
          <w:tab w:val="left" w:pos="604"/>
          <w:tab w:val="left" w:pos="1134"/>
        </w:tabs>
        <w:spacing w:after="120"/>
        <w:ind w:left="-284" w:firstLine="426"/>
        <w:jc w:val="both"/>
        <w:rPr>
          <w:lang w:val="ro-MD"/>
        </w:rPr>
      </w:pPr>
      <w:r w:rsidRPr="00B86C0D">
        <w:rPr>
          <w:lang w:val="ro-MD"/>
        </w:rPr>
        <w:t>8) s-a constatat comiterea unor acte de corupţie, acte conexe actelor de corupţie sau fapte coruptibile confirmate prin hotăr</w:t>
      </w:r>
      <w:r w:rsidR="000A123F" w:rsidRPr="00B86C0D">
        <w:rPr>
          <w:lang w:val="ro-MD"/>
        </w:rPr>
        <w:t>â</w:t>
      </w:r>
      <w:r w:rsidRPr="00B86C0D">
        <w:rPr>
          <w:lang w:val="ro-MD"/>
        </w:rPr>
        <w:t>re definitivă a instanţei de judecată</w:t>
      </w:r>
      <w:r w:rsidR="000A123F" w:rsidRPr="00B86C0D">
        <w:rPr>
          <w:lang w:val="ro-MD"/>
        </w:rPr>
        <w:t>.</w:t>
      </w:r>
    </w:p>
    <w:p w14:paraId="6937C6FC" w14:textId="77777777" w:rsidR="00B76D90" w:rsidRPr="00B86C0D" w:rsidRDefault="00DE3066" w:rsidP="0060057B">
      <w:pPr>
        <w:tabs>
          <w:tab w:val="left" w:pos="-284"/>
          <w:tab w:val="left" w:pos="142"/>
          <w:tab w:val="left" w:pos="426"/>
          <w:tab w:val="left" w:pos="604"/>
          <w:tab w:val="left" w:pos="1134"/>
        </w:tabs>
        <w:spacing w:after="120"/>
        <w:ind w:left="-284" w:firstLine="284"/>
        <w:jc w:val="both"/>
        <w:rPr>
          <w:lang w:val="ro-MD"/>
        </w:rPr>
      </w:pPr>
      <w:r w:rsidRPr="00B86C0D">
        <w:rPr>
          <w:b/>
          <w:lang w:val="ro-MD"/>
        </w:rPr>
        <w:t>8</w:t>
      </w:r>
      <w:r w:rsidR="00104432" w:rsidRPr="00B86C0D">
        <w:rPr>
          <w:b/>
          <w:lang w:val="ro-MD"/>
        </w:rPr>
        <w:t>3</w:t>
      </w:r>
      <w:r w:rsidR="00F75F0C" w:rsidRPr="00B86C0D">
        <w:rPr>
          <w:b/>
          <w:lang w:val="ro-MD"/>
        </w:rPr>
        <w:t>.</w:t>
      </w:r>
      <w:r w:rsidR="002B206B" w:rsidRPr="00B86C0D">
        <w:rPr>
          <w:b/>
          <w:lang w:val="ro-MD"/>
        </w:rPr>
        <w:t xml:space="preserve"> </w:t>
      </w:r>
      <w:r w:rsidR="00F75F0C" w:rsidRPr="00B86C0D">
        <w:rPr>
          <w:lang w:val="ro-MD"/>
        </w:rPr>
        <w:t>Dacă oferta, inclusiv formularele care o însoțesc, nu corespunde cerințelor prestabilite în invitația/anunțul de participare</w:t>
      </w:r>
      <w:r w:rsidR="00F72A90" w:rsidRPr="00B86C0D">
        <w:rPr>
          <w:lang w:val="ro-MD"/>
        </w:rPr>
        <w:t>, inclusiv în documentația de atribuire</w:t>
      </w:r>
      <w:r w:rsidR="00F75F0C" w:rsidRPr="00B86C0D">
        <w:rPr>
          <w:lang w:val="ro-MD"/>
        </w:rPr>
        <w:t xml:space="preserve"> sau aceasta nu este completată, semnată</w:t>
      </w:r>
      <w:r w:rsidR="002B206B" w:rsidRPr="00B86C0D">
        <w:rPr>
          <w:lang w:val="ro-MD"/>
        </w:rPr>
        <w:t xml:space="preserve"> </w:t>
      </w:r>
      <w:r w:rsidR="00C8761B" w:rsidRPr="00B86C0D">
        <w:rPr>
          <w:lang w:val="ro-MD"/>
        </w:rPr>
        <w:t xml:space="preserve">electronic </w:t>
      </w:r>
      <w:r w:rsidR="00F75F0C" w:rsidRPr="00B86C0D">
        <w:rPr>
          <w:lang w:val="ro-MD"/>
        </w:rPr>
        <w:t>și</w:t>
      </w:r>
      <w:r w:rsidR="009D2EDE" w:rsidRPr="00B86C0D">
        <w:rPr>
          <w:lang w:val="ro-MD"/>
        </w:rPr>
        <w:t>,</w:t>
      </w:r>
      <w:r w:rsidR="000D4758" w:rsidRPr="00B86C0D">
        <w:rPr>
          <w:lang w:val="ro-MD"/>
        </w:rPr>
        <w:t xml:space="preserve"> după caz</w:t>
      </w:r>
      <w:r w:rsidR="00C8761B" w:rsidRPr="00B86C0D">
        <w:rPr>
          <w:lang w:val="ro-MD"/>
        </w:rPr>
        <w:t>,</w:t>
      </w:r>
      <w:r w:rsidR="002B206B" w:rsidRPr="00B86C0D">
        <w:rPr>
          <w:lang w:val="ro-MD"/>
        </w:rPr>
        <w:t xml:space="preserve"> </w:t>
      </w:r>
      <w:r w:rsidR="00C8761B" w:rsidRPr="00B86C0D">
        <w:rPr>
          <w:lang w:val="ro-MD"/>
        </w:rPr>
        <w:t xml:space="preserve">semnată și </w:t>
      </w:r>
      <w:r w:rsidR="00F75F0C" w:rsidRPr="00B86C0D">
        <w:rPr>
          <w:lang w:val="ro-MD"/>
        </w:rPr>
        <w:t xml:space="preserve">ștampilată în modul corespunzător, ea </w:t>
      </w:r>
      <w:r w:rsidR="00F133B2" w:rsidRPr="00B86C0D">
        <w:rPr>
          <w:lang w:val="ro-MD"/>
        </w:rPr>
        <w:t>se</w:t>
      </w:r>
      <w:r w:rsidR="002B206B" w:rsidRPr="00B86C0D">
        <w:rPr>
          <w:lang w:val="ro-MD"/>
        </w:rPr>
        <w:t xml:space="preserve"> </w:t>
      </w:r>
      <w:r w:rsidR="00F133B2" w:rsidRPr="00B86C0D">
        <w:rPr>
          <w:lang w:val="ro-MD"/>
        </w:rPr>
        <w:t xml:space="preserve">respinge </w:t>
      </w:r>
      <w:r w:rsidR="00F75F0C" w:rsidRPr="00B86C0D">
        <w:rPr>
          <w:lang w:val="ro-MD"/>
        </w:rPr>
        <w:t xml:space="preserve">de către autoritatea contractantă, și nu poate fi rectificată cu scopul de a corespunde cerințelor, prin corectarea sau </w:t>
      </w:r>
      <w:r w:rsidR="001C439F" w:rsidRPr="00B86C0D">
        <w:rPr>
          <w:lang w:val="ro-MD"/>
        </w:rPr>
        <w:t>înlăturarea</w:t>
      </w:r>
      <w:r w:rsidR="00F75F0C" w:rsidRPr="00B86C0D">
        <w:rPr>
          <w:lang w:val="ro-MD"/>
        </w:rPr>
        <w:t xml:space="preserve"> devierilor sau rezervelor necorespunzătoare, excepție constituind doar corectarea greșelilor aritmetice</w:t>
      </w:r>
      <w:r w:rsidR="002B206B" w:rsidRPr="00B86C0D">
        <w:rPr>
          <w:lang w:val="ro-MD"/>
        </w:rPr>
        <w:t xml:space="preserve"> </w:t>
      </w:r>
      <w:r w:rsidR="00AB6768" w:rsidRPr="00B86C0D">
        <w:rPr>
          <w:lang w:val="ro-MD"/>
        </w:rPr>
        <w:t>sau abaterilor neînsemnate</w:t>
      </w:r>
      <w:r w:rsidR="00F75F0C" w:rsidRPr="00B86C0D">
        <w:rPr>
          <w:lang w:val="ro-MD"/>
        </w:rPr>
        <w:t>.</w:t>
      </w:r>
    </w:p>
    <w:p w14:paraId="1BD99A60" w14:textId="77777777" w:rsidR="00B76D90" w:rsidRPr="00B86C0D" w:rsidRDefault="00DE3066" w:rsidP="0060057B">
      <w:pPr>
        <w:tabs>
          <w:tab w:val="left" w:pos="-284"/>
          <w:tab w:val="left" w:pos="142"/>
          <w:tab w:val="left" w:pos="426"/>
          <w:tab w:val="left" w:pos="604"/>
          <w:tab w:val="left" w:pos="1134"/>
        </w:tabs>
        <w:spacing w:after="120"/>
        <w:ind w:left="-284" w:firstLine="284"/>
        <w:jc w:val="both"/>
        <w:rPr>
          <w:lang w:val="ro-MD"/>
        </w:rPr>
      </w:pPr>
      <w:r w:rsidRPr="00B86C0D">
        <w:rPr>
          <w:b/>
          <w:lang w:val="ro-MD"/>
        </w:rPr>
        <w:t>8</w:t>
      </w:r>
      <w:r w:rsidR="00104432" w:rsidRPr="00B86C0D">
        <w:rPr>
          <w:b/>
          <w:lang w:val="ro-MD"/>
        </w:rPr>
        <w:t>4</w:t>
      </w:r>
      <w:r w:rsidR="00F75F0C" w:rsidRPr="00B86C0D">
        <w:rPr>
          <w:b/>
          <w:lang w:val="ro-MD"/>
        </w:rPr>
        <w:t>.</w:t>
      </w:r>
      <w:r w:rsidR="002B206B" w:rsidRPr="00B86C0D">
        <w:rPr>
          <w:b/>
          <w:lang w:val="ro-MD"/>
        </w:rPr>
        <w:t xml:space="preserve"> </w:t>
      </w:r>
      <w:r w:rsidR="00F75F0C" w:rsidRPr="00B86C0D">
        <w:rPr>
          <w:lang w:val="ro-MD"/>
        </w:rPr>
        <w:t xml:space="preserve">Autoritatea contractantă poate, la discreţia sa, să ceară oricăruia dintre ofertanţi o clarificare a ofertei acestora, pentru a facilita examinarea, evaluarea și compararea ofertelor. Nu </w:t>
      </w:r>
      <w:r w:rsidR="00F133B2" w:rsidRPr="00B86C0D">
        <w:rPr>
          <w:lang w:val="ro-MD"/>
        </w:rPr>
        <w:t>se</w:t>
      </w:r>
      <w:r w:rsidR="002B206B" w:rsidRPr="00B86C0D">
        <w:rPr>
          <w:lang w:val="ro-MD"/>
        </w:rPr>
        <w:t xml:space="preserve"> </w:t>
      </w:r>
      <w:r w:rsidR="00F133B2" w:rsidRPr="00B86C0D">
        <w:rPr>
          <w:lang w:val="ro-MD"/>
        </w:rPr>
        <w:t>solicită</w:t>
      </w:r>
      <w:r w:rsidR="00F75F0C" w:rsidRPr="00B86C0D">
        <w:rPr>
          <w:lang w:val="ro-MD"/>
        </w:rPr>
        <w:t xml:space="preserve">, </w:t>
      </w:r>
      <w:r w:rsidR="00F133B2" w:rsidRPr="00B86C0D">
        <w:rPr>
          <w:lang w:val="ro-MD"/>
        </w:rPr>
        <w:t xml:space="preserve">nici nu se permit </w:t>
      </w:r>
      <w:r w:rsidR="00F75F0C" w:rsidRPr="00B86C0D">
        <w:rPr>
          <w:lang w:val="ro-MD"/>
        </w:rPr>
        <w:t>schimbări în preţurile sau în conţinutul ofertei, cu excepţia corectării erorilor aritmetice descoperite de către autoritatea contractantă în timpul evaluării ofertelor.</w:t>
      </w:r>
    </w:p>
    <w:p w14:paraId="06040CC6" w14:textId="77777777" w:rsidR="00B76D90" w:rsidRPr="00B86C0D" w:rsidRDefault="00DE3066" w:rsidP="009F1E2C">
      <w:pPr>
        <w:tabs>
          <w:tab w:val="left" w:pos="-284"/>
          <w:tab w:val="left" w:pos="142"/>
          <w:tab w:val="left" w:pos="426"/>
          <w:tab w:val="left" w:pos="604"/>
          <w:tab w:val="left" w:pos="1134"/>
        </w:tabs>
        <w:spacing w:after="120"/>
        <w:ind w:left="-284" w:firstLine="284"/>
        <w:jc w:val="both"/>
        <w:rPr>
          <w:lang w:val="ro-MD"/>
        </w:rPr>
      </w:pPr>
      <w:r w:rsidRPr="00B86C0D">
        <w:rPr>
          <w:b/>
          <w:lang w:val="ro-MD"/>
        </w:rPr>
        <w:t>8</w:t>
      </w:r>
      <w:r w:rsidR="00104432" w:rsidRPr="00B86C0D">
        <w:rPr>
          <w:b/>
          <w:lang w:val="ro-MD"/>
        </w:rPr>
        <w:t>5</w:t>
      </w:r>
      <w:r w:rsidR="00F75F0C" w:rsidRPr="00B86C0D">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B86C0D">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B86C0D">
        <w:rPr>
          <w:b/>
          <w:lang w:val="ro-MD"/>
        </w:rPr>
        <w:t>8</w:t>
      </w:r>
      <w:r w:rsidR="00104432" w:rsidRPr="00B86C0D">
        <w:rPr>
          <w:b/>
          <w:lang w:val="ro-MD"/>
        </w:rPr>
        <w:t>6</w:t>
      </w:r>
      <w:r w:rsidRPr="00B86C0D">
        <w:rPr>
          <w:b/>
          <w:lang w:val="ro-MD"/>
        </w:rPr>
        <w:t xml:space="preserve">. </w:t>
      </w:r>
      <w:r w:rsidR="00F75F0C" w:rsidRPr="00B86C0D">
        <w:rPr>
          <w:lang w:val="ro-MD"/>
        </w:rPr>
        <w:t>Grupul de lucru</w:t>
      </w:r>
      <w:r w:rsidR="009E0F3F" w:rsidRPr="00B86C0D">
        <w:rPr>
          <w:lang w:val="ro-MD"/>
        </w:rPr>
        <w:t xml:space="preserve">, </w:t>
      </w:r>
      <w:r w:rsidR="00F75F0C" w:rsidRPr="00B86C0D">
        <w:rPr>
          <w:lang w:val="ro-MD" w:eastAsia="en-GB"/>
        </w:rPr>
        <w:t>după caz, specialistul certificat în domeniul achizițiilor publice</w:t>
      </w:r>
      <w:r w:rsidR="00F75F0C" w:rsidRPr="00B86C0D">
        <w:rPr>
          <w:lang w:val="ro-MD"/>
        </w:rPr>
        <w:t xml:space="preserve"> are dreptul de a corecta erorile aritmetice numai cu acceptul ofertantului. Dacă ofertantul nu acceptă corectarea acestor erori, oferta sa </w:t>
      </w:r>
      <w:r w:rsidR="009E0F3F" w:rsidRPr="00B86C0D">
        <w:rPr>
          <w:lang w:val="ro-MD"/>
        </w:rPr>
        <w:t xml:space="preserve">consideră </w:t>
      </w:r>
      <w:r w:rsidR="00F75F0C" w:rsidRPr="00B86C0D">
        <w:rPr>
          <w:lang w:val="ro-MD"/>
        </w:rPr>
        <w:t xml:space="preserve">necorespunzătoare şi, în consecinţă, </w:t>
      </w:r>
      <w:r w:rsidR="009E0F3F" w:rsidRPr="00B86C0D">
        <w:rPr>
          <w:lang w:val="ro-MD"/>
        </w:rPr>
        <w:t>se</w:t>
      </w:r>
      <w:r w:rsidR="008050A6" w:rsidRPr="00B86C0D">
        <w:rPr>
          <w:lang w:val="ro-MD"/>
        </w:rPr>
        <w:t xml:space="preserve"> </w:t>
      </w:r>
      <w:r w:rsidR="009E0F3F" w:rsidRPr="00B86C0D">
        <w:rPr>
          <w:lang w:val="ro-MD"/>
        </w:rPr>
        <w:t xml:space="preserve">respinge </w:t>
      </w:r>
      <w:r w:rsidR="00F75F0C" w:rsidRPr="00B86C0D">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60FDE318"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r w:rsidR="003A297B">
              <w:rPr>
                <w:b/>
                <w:sz w:val="28"/>
                <w:szCs w:val="28"/>
                <w:lang w:val="ro-MD"/>
              </w:rPr>
              <w:t xml:space="preserve"> ___</w:t>
            </w:r>
          </w:p>
          <w:p w14:paraId="75A85BCD" w14:textId="710F0496" w:rsidR="00460653" w:rsidRPr="00FF430B" w:rsidRDefault="00460653" w:rsidP="00112F50">
            <w:pPr>
              <w:jc w:val="center"/>
              <w:rPr>
                <w:b/>
                <w:lang w:val="ro-MD"/>
              </w:rPr>
            </w:pPr>
            <w:r w:rsidRPr="00FF430B">
              <w:rPr>
                <w:b/>
                <w:lang w:val="ro-MD"/>
              </w:rPr>
              <w:t>privind achiziţia prin</w:t>
            </w:r>
            <w:r w:rsidR="007F3265">
              <w:rPr>
                <w:b/>
                <w:lang w:val="ro-MD"/>
              </w:rPr>
              <w:t xml:space="preserve"> </w:t>
            </w:r>
            <w:r w:rsidR="00155C44">
              <w:rPr>
                <w:b/>
                <w:lang w:val="ro-MD"/>
              </w:rPr>
              <w:t>Licitație Deschisă</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0D7ABFFD"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___”_________20</w:t>
            </w:r>
            <w:r w:rsidR="005F4C91">
              <w:rPr>
                <w:lang w:val="ro-MD"/>
              </w:rPr>
              <w:t>2</w:t>
            </w:r>
            <w:r w:rsidR="00903667">
              <w:rPr>
                <w:lang w:val="ro-MD"/>
              </w:rPr>
              <w:t>4</w:t>
            </w:r>
            <w:r w:rsidR="007B392A" w:rsidRPr="00FF430B">
              <w:rPr>
                <w:lang w:val="ro-MD"/>
              </w:rPr>
              <w:t xml:space="preserve">        </w:t>
            </w:r>
            <w:r w:rsidR="005F4C91">
              <w:rPr>
                <w:lang w:val="ro-MD"/>
              </w:rPr>
              <w:t xml:space="preserve">                 </w:t>
            </w:r>
            <w:r w:rsidR="007B392A" w:rsidRPr="00FF430B">
              <w:rPr>
                <w:lang w:val="ro-MD"/>
              </w:rPr>
              <w:t xml:space="preserve">                               </w:t>
            </w:r>
            <w:r w:rsidR="0019071C" w:rsidRPr="00FF430B">
              <w:rPr>
                <w:lang w:val="ro-MD"/>
              </w:rPr>
              <w:t xml:space="preserve">                                         </w:t>
            </w:r>
            <w:r w:rsidR="007B392A" w:rsidRPr="00FF430B">
              <w:rPr>
                <w:lang w:val="ro-MD"/>
              </w:rPr>
              <w:t xml:space="preserve">  </w:t>
            </w:r>
            <w:r w:rsidR="005F4C91">
              <w:rPr>
                <w:lang w:val="ro-MD"/>
              </w:rPr>
              <w:t>mun. Chișinău</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2F9F8D2B" w14:textId="14B5D352" w:rsidR="004B7239" w:rsidRDefault="00460653" w:rsidP="00A85A14">
            <w:pPr>
              <w:pStyle w:val="NormalWeb"/>
              <w:tabs>
                <w:tab w:val="left" w:pos="567"/>
                <w:tab w:val="right" w:pos="9531"/>
              </w:tabs>
              <w:ind w:firstLine="0"/>
              <w:rPr>
                <w:lang w:val="ro-MD"/>
              </w:rPr>
            </w:pPr>
            <w:r w:rsidRPr="00FF430B">
              <w:rPr>
                <w:lang w:val="ro-MD"/>
              </w:rPr>
              <w:t>Prezentul contra</w:t>
            </w:r>
            <w:r w:rsidRPr="00DD76F6">
              <w:rPr>
                <w:lang w:val="ro-MD"/>
              </w:rPr>
              <w:t xml:space="preserve">ct este încheiat în urma procedurii de achiziție nr. </w:t>
            </w:r>
            <w:r w:rsidR="00DD76F6" w:rsidRPr="00DD76F6">
              <w:rPr>
                <w:b/>
                <w:bCs/>
                <w:lang w:val="ro-MD"/>
              </w:rPr>
              <w:t>ocds-b3wdp1-MD-1715952668265</w:t>
            </w:r>
            <w:r w:rsidRPr="00DD76F6">
              <w:rPr>
                <w:b/>
                <w:bCs/>
                <w:lang w:val="ro-MD"/>
              </w:rPr>
              <w:t xml:space="preserve"> </w:t>
            </w:r>
            <w:r w:rsidRPr="00DD76F6">
              <w:rPr>
                <w:lang w:val="ro-MD"/>
              </w:rPr>
              <w:t>din</w:t>
            </w:r>
            <w:r w:rsidRPr="00FF430B">
              <w:rPr>
                <w:lang w:val="ro-MD"/>
              </w:rPr>
              <w:t xml:space="preserve"> data_________________</w:t>
            </w:r>
            <w:r w:rsidR="00F766C5">
              <w:rPr>
                <w:lang w:val="ro-MD"/>
              </w:rPr>
              <w:t>_________</w:t>
            </w:r>
            <w:r w:rsidRPr="00FF430B">
              <w:rPr>
                <w:lang w:val="ro-MD"/>
              </w:rPr>
              <w:t>__, între</w:t>
            </w:r>
            <w:r w:rsidR="008240EE">
              <w:rPr>
                <w:lang w:val="ro-MD"/>
              </w:rPr>
              <w:t xml:space="preserve"> </w:t>
            </w:r>
            <w:r w:rsidR="008240EE" w:rsidRPr="003F2687">
              <w:rPr>
                <w:b/>
                <w:bCs/>
                <w:lang w:val="ro-MD"/>
              </w:rPr>
              <w:t>Instituția Publică Universitatea Tehnică a Moldovei</w:t>
            </w:r>
            <w:r w:rsidRPr="00FF430B">
              <w:rPr>
                <w:lang w:val="ro-MD"/>
              </w:rPr>
              <w:t>, cu sediul în</w:t>
            </w:r>
            <w:r w:rsidR="007C2C1B" w:rsidRPr="007C2C1B">
              <w:rPr>
                <w:lang w:val="en-US"/>
              </w:rPr>
              <w:t xml:space="preserve"> </w:t>
            </w:r>
            <w:r w:rsidR="007C2C1B" w:rsidRPr="007C2C1B">
              <w:rPr>
                <w:b/>
                <w:bCs/>
                <w:lang w:val="ro-MD"/>
              </w:rPr>
              <w:t xml:space="preserve">mun. Chișinău, bd. </w:t>
            </w:r>
            <w:proofErr w:type="spellStart"/>
            <w:r w:rsidR="007C2C1B" w:rsidRPr="007C2C1B">
              <w:rPr>
                <w:b/>
                <w:bCs/>
                <w:lang w:val="ro-MD"/>
              </w:rPr>
              <w:t>Ştefan</w:t>
            </w:r>
            <w:proofErr w:type="spellEnd"/>
            <w:r w:rsidR="007C2C1B" w:rsidRPr="007C2C1B">
              <w:rPr>
                <w:b/>
                <w:bCs/>
                <w:lang w:val="ro-MD"/>
              </w:rPr>
              <w:t xml:space="preserve"> cel Mare, nr. 168</w:t>
            </w:r>
            <w:r w:rsidR="007C2C1B">
              <w:rPr>
                <w:b/>
                <w:bCs/>
                <w:lang w:val="ro-MD"/>
              </w:rPr>
              <w:t xml:space="preserve">, </w:t>
            </w:r>
            <w:r w:rsidRPr="00FF430B">
              <w:rPr>
                <w:lang w:val="ro-MD"/>
              </w:rPr>
              <w:t xml:space="preserve">telefon: </w:t>
            </w:r>
            <w:r w:rsidR="007C2C1B" w:rsidRPr="00142BF2">
              <w:rPr>
                <w:b/>
                <w:bCs/>
                <w:lang w:val="ro-MD"/>
              </w:rPr>
              <w:t>+373 22 23-35-03</w:t>
            </w:r>
            <w:r w:rsidRPr="00FF430B">
              <w:rPr>
                <w:lang w:val="ro-MD"/>
              </w:rPr>
              <w:t xml:space="preserve">, </w:t>
            </w:r>
            <w:r w:rsidR="009157BF" w:rsidRPr="00FF430B">
              <w:rPr>
                <w:lang w:val="ro-MD"/>
              </w:rPr>
              <w:t>IDNO</w:t>
            </w:r>
            <w:r w:rsidRPr="00FF430B">
              <w:rPr>
                <w:lang w:val="ro-MD"/>
              </w:rPr>
              <w:t xml:space="preserve"> </w:t>
            </w:r>
            <w:r w:rsidR="00A85A14" w:rsidRPr="003F2687">
              <w:rPr>
                <w:b/>
                <w:bCs/>
                <w:lang w:val="ro-MD"/>
              </w:rPr>
              <w:t>1007600001506</w:t>
            </w:r>
            <w:r w:rsidR="003F2687">
              <w:rPr>
                <w:lang w:val="ro-MD"/>
              </w:rPr>
              <w:t>,</w:t>
            </w:r>
            <w:r w:rsidR="00B51B6E" w:rsidRPr="00FF430B">
              <w:rPr>
                <w:lang w:val="ro-MD"/>
              </w:rPr>
              <w:t xml:space="preserve"> reprezentat prin </w:t>
            </w:r>
            <w:r w:rsidR="00A85A14">
              <w:rPr>
                <w:lang w:val="ro-MD"/>
              </w:rPr>
              <w:t xml:space="preserve">dl. </w:t>
            </w:r>
            <w:r w:rsidR="00A85A14" w:rsidRPr="003F2687">
              <w:rPr>
                <w:b/>
                <w:bCs/>
                <w:lang w:val="ro-MD"/>
              </w:rPr>
              <w:t xml:space="preserve">Viorel BOSTAN - </w:t>
            </w:r>
            <w:proofErr w:type="spellStart"/>
            <w:r w:rsidR="00A85A14" w:rsidRPr="003F2687">
              <w:rPr>
                <w:b/>
                <w:bCs/>
                <w:lang w:val="ro-MD"/>
              </w:rPr>
              <w:t>Rector</w:t>
            </w:r>
            <w:r w:rsidRPr="00FF430B">
              <w:rPr>
                <w:lang w:val="ro-MD"/>
              </w:rPr>
              <w:t>,în</w:t>
            </w:r>
            <w:proofErr w:type="spellEnd"/>
            <w:r w:rsidRPr="00FF430B">
              <w:rPr>
                <w:lang w:val="ro-MD"/>
              </w:rPr>
              <w:t xml:space="preserve"> calitate de</w:t>
            </w:r>
            <w:r w:rsidR="00B51B6E" w:rsidRPr="00FF430B">
              <w:rPr>
                <w:lang w:val="ro-MD"/>
              </w:rPr>
              <w:t xml:space="preserve"> Beneficiar, pe de o parte, </w:t>
            </w:r>
          </w:p>
          <w:p w14:paraId="117328E3" w14:textId="3ED94101" w:rsidR="00460653" w:rsidRPr="00FF430B" w:rsidRDefault="00B51B6E" w:rsidP="00A85A14">
            <w:pPr>
              <w:pStyle w:val="NormalWeb"/>
              <w:tabs>
                <w:tab w:val="left" w:pos="567"/>
                <w:tab w:val="right" w:pos="9531"/>
              </w:tabs>
              <w:ind w:firstLine="0"/>
              <w:rPr>
                <w:lang w:val="ro-MD"/>
              </w:rPr>
            </w:pPr>
            <w:proofErr w:type="spellStart"/>
            <w:r w:rsidRPr="00FF430B">
              <w:rPr>
                <w:lang w:val="ro-MD"/>
              </w:rPr>
              <w:t>şi</w:t>
            </w:r>
            <w:proofErr w:type="spellEnd"/>
            <w:r w:rsidR="00460653" w:rsidRPr="00FF430B">
              <w:rPr>
                <w:lang w:val="ro-MD"/>
              </w:rPr>
              <w:t xml:space="preserve">______________________________________________, </w:t>
            </w:r>
          </w:p>
          <w:p w14:paraId="09F444D1" w14:textId="0BF707B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67D99BB0" w:rsidR="00460653" w:rsidRPr="00FF430B" w:rsidRDefault="00A156C0" w:rsidP="00833122">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C80AC5" w:rsidRPr="00C80AC5">
              <w:rPr>
                <w:b/>
                <w:bCs/>
                <w:i/>
                <w:lang w:val="ro-MD"/>
              </w:rPr>
              <w:t>Lucrăril</w:t>
            </w:r>
            <w:r w:rsidR="00C80AC5">
              <w:rPr>
                <w:b/>
                <w:bCs/>
                <w:i/>
                <w:lang w:val="ro-MD"/>
              </w:rPr>
              <w:t>e</w:t>
            </w:r>
            <w:r w:rsidR="00C80AC5" w:rsidRPr="00C80AC5">
              <w:rPr>
                <w:b/>
                <w:bCs/>
                <w:i/>
                <w:lang w:val="ro-MD"/>
              </w:rPr>
              <w:t xml:space="preserve"> </w:t>
            </w:r>
            <w:r w:rsidR="002F6B26" w:rsidRPr="002F6B26">
              <w:rPr>
                <w:b/>
                <w:bCs/>
                <w:i/>
                <w:lang w:val="ro-MD"/>
              </w:rPr>
              <w:t>de reparație a căminului nr. 8 al IP UTM din mun. Chișinău, str. Florilor, 4A</w:t>
            </w:r>
            <w:r w:rsidR="00C80AC5" w:rsidRPr="00C80AC5">
              <w:rPr>
                <w:b/>
                <w:bCs/>
                <w:i/>
                <w:lang w:val="ro-MD"/>
              </w:rPr>
              <w:t xml:space="preserve">, </w:t>
            </w:r>
            <w:r w:rsidR="00460653" w:rsidRPr="00C80AC5">
              <w:rPr>
                <w:lang w:val="ro-MD"/>
              </w:rPr>
              <w:t xml:space="preserve">în conformitate cu detaliile de execuţie, precum şi </w:t>
            </w:r>
            <w:r w:rsidR="009157BF" w:rsidRPr="00C80AC5">
              <w:rPr>
                <w:lang w:val="ro-MD"/>
              </w:rPr>
              <w:t>cu normativele</w:t>
            </w:r>
            <w:r w:rsidR="00460653" w:rsidRPr="00C80AC5">
              <w:rPr>
                <w:lang w:val="ro-MD"/>
              </w:rPr>
              <w:t xml:space="preserve">, </w:t>
            </w:r>
            <w:r w:rsidR="009157BF" w:rsidRPr="00C80AC5">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3F67F5B5" w:rsidR="00460653" w:rsidRDefault="00460653" w:rsidP="00196AB4">
            <w:pPr>
              <w:jc w:val="both"/>
              <w:rPr>
                <w:lang w:val="ro-MD"/>
              </w:rPr>
            </w:pPr>
          </w:p>
          <w:p w14:paraId="1249F4D4" w14:textId="3A4214D9" w:rsidR="008E3071" w:rsidRDefault="008E3071" w:rsidP="00196AB4">
            <w:pPr>
              <w:jc w:val="both"/>
              <w:rPr>
                <w:lang w:val="ro-MD"/>
              </w:rPr>
            </w:pPr>
          </w:p>
          <w:p w14:paraId="1426ACA4" w14:textId="2AB9C0F5" w:rsidR="008E3071" w:rsidRDefault="008E3071" w:rsidP="00196AB4">
            <w:pPr>
              <w:jc w:val="both"/>
              <w:rPr>
                <w:lang w:val="ro-MD"/>
              </w:rPr>
            </w:pPr>
          </w:p>
          <w:p w14:paraId="332C4561" w14:textId="446E73ED" w:rsidR="008E3071" w:rsidRDefault="008E3071" w:rsidP="00196AB4">
            <w:pPr>
              <w:jc w:val="both"/>
              <w:rPr>
                <w:lang w:val="ro-MD"/>
              </w:rPr>
            </w:pPr>
          </w:p>
          <w:p w14:paraId="5C623532" w14:textId="3E9FA0CC" w:rsidR="008E3071" w:rsidRDefault="008E3071" w:rsidP="00196AB4">
            <w:pPr>
              <w:jc w:val="both"/>
              <w:rPr>
                <w:lang w:val="ro-MD"/>
              </w:rPr>
            </w:pPr>
          </w:p>
          <w:p w14:paraId="0CE87F97" w14:textId="4E73704A" w:rsidR="008E3071" w:rsidRDefault="008E3071" w:rsidP="00196AB4">
            <w:pPr>
              <w:jc w:val="both"/>
              <w:rPr>
                <w:lang w:val="ro-MD"/>
              </w:rPr>
            </w:pPr>
          </w:p>
          <w:p w14:paraId="3DA795B5" w14:textId="77777777" w:rsidR="008E3071" w:rsidRPr="00FF430B" w:rsidRDefault="008E3071"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7A897027" w14:textId="3FACD968" w:rsidR="008E3071" w:rsidRDefault="00A156C0" w:rsidP="008E3071">
            <w:pPr>
              <w:pStyle w:val="NormalWeb"/>
              <w:tabs>
                <w:tab w:val="left" w:pos="567"/>
              </w:tabs>
              <w:spacing w:line="276" w:lineRule="auto"/>
              <w:ind w:firstLine="28"/>
              <w:rPr>
                <w:highlight w:val="yellow"/>
                <w:lang w:val="ro-MD"/>
              </w:rPr>
            </w:pPr>
            <w:r w:rsidRPr="00FF430B">
              <w:rPr>
                <w:lang w:val="ro-MD"/>
              </w:rPr>
              <w:t xml:space="preserve">2.1. </w:t>
            </w:r>
            <w:bookmarkStart w:id="63" w:name="_Hlk162363963"/>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w:t>
            </w:r>
            <w:r w:rsidR="008E3071">
              <w:rPr>
                <w:lang w:val="ro-MD"/>
              </w:rPr>
              <w:t>:</w:t>
            </w:r>
          </w:p>
          <w:tbl>
            <w:tblPr>
              <w:tblStyle w:val="TableGrid"/>
              <w:tblW w:w="9498" w:type="dxa"/>
              <w:tblInd w:w="23" w:type="dxa"/>
              <w:tblLayout w:type="fixed"/>
              <w:tblLook w:val="04A0" w:firstRow="1" w:lastRow="0" w:firstColumn="1" w:lastColumn="0" w:noHBand="0" w:noVBand="1"/>
            </w:tblPr>
            <w:tblGrid>
              <w:gridCol w:w="4253"/>
              <w:gridCol w:w="5245"/>
            </w:tblGrid>
            <w:tr w:rsidR="008E3071" w:rsidRPr="009F383B" w14:paraId="72B48685" w14:textId="77777777" w:rsidTr="009577B8">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B3CC92" w14:textId="77777777" w:rsidR="008E3071" w:rsidRPr="009F383B" w:rsidRDefault="008E3071" w:rsidP="008E3071">
                  <w:pPr>
                    <w:tabs>
                      <w:tab w:val="left" w:pos="426"/>
                    </w:tabs>
                    <w:spacing w:before="120"/>
                    <w:jc w:val="center"/>
                    <w:rPr>
                      <w:b/>
                    </w:rPr>
                  </w:pPr>
                  <w:r w:rsidRPr="009F383B">
                    <w:rPr>
                      <w:b/>
                    </w:rPr>
                    <w:t>Denumirea lucrărilor solicitate</w:t>
                  </w:r>
                </w:p>
              </w:tc>
              <w:tc>
                <w:tcPr>
                  <w:tcW w:w="5245" w:type="dxa"/>
                  <w:shd w:val="clear" w:color="auto" w:fill="D9D9D9" w:themeFill="background1" w:themeFillShade="D9"/>
                </w:tcPr>
                <w:p w14:paraId="23BBB251" w14:textId="77777777" w:rsidR="008E3071" w:rsidRPr="009F383B" w:rsidRDefault="008E3071" w:rsidP="008E3071">
                  <w:pPr>
                    <w:tabs>
                      <w:tab w:val="left" w:pos="426"/>
                    </w:tabs>
                    <w:spacing w:before="120"/>
                    <w:jc w:val="center"/>
                    <w:rPr>
                      <w:b/>
                    </w:rPr>
                  </w:pPr>
                  <w:r w:rsidRPr="009F383B">
                    <w:rPr>
                      <w:b/>
                    </w:rPr>
                    <w:t>Temen de execuție</w:t>
                  </w:r>
                </w:p>
              </w:tc>
            </w:tr>
            <w:tr w:rsidR="008E3071" w:rsidRPr="00234BEA" w14:paraId="222B9731" w14:textId="77777777" w:rsidTr="009577B8">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29985E5" w14:textId="77777777" w:rsidR="008E3071" w:rsidRPr="00844665" w:rsidRDefault="008E3071" w:rsidP="008E3071">
                  <w:pPr>
                    <w:tabs>
                      <w:tab w:val="left" w:pos="426"/>
                    </w:tabs>
                    <w:spacing w:before="120"/>
                    <w:jc w:val="both"/>
                    <w:rPr>
                      <w:lang w:val="ro-MD"/>
                    </w:rPr>
                  </w:pPr>
                  <w:r w:rsidRPr="003212A3">
                    <w:rPr>
                      <w:b/>
                      <w:bCs/>
                      <w:lang w:val="ro-MD"/>
                    </w:rPr>
                    <w:t>LOT 1</w:t>
                  </w:r>
                  <w:r>
                    <w:rPr>
                      <w:i/>
                      <w:iCs/>
                      <w:lang w:val="ro-MD"/>
                    </w:rPr>
                    <w:t xml:space="preserve"> </w:t>
                  </w:r>
                  <w:r w:rsidRPr="002C36F4">
                    <w:rPr>
                      <w:i/>
                      <w:iCs/>
                      <w:lang w:val="ro-MD"/>
                    </w:rPr>
                    <w:t xml:space="preserve">Lucrări de reparație </w:t>
                  </w:r>
                  <w:r>
                    <w:rPr>
                      <w:i/>
                      <w:iCs/>
                      <w:lang w:val="ro-MD"/>
                    </w:rPr>
                    <w:t xml:space="preserve">în </w:t>
                  </w:r>
                  <w:r w:rsidRPr="002C36F4">
                    <w:rPr>
                      <w:i/>
                      <w:iCs/>
                      <w:lang w:val="ro-MD"/>
                    </w:rPr>
                    <w:t>căminului nr. 8 la etajele II</w:t>
                  </w:r>
                  <w:r>
                    <w:rPr>
                      <w:i/>
                      <w:iCs/>
                      <w:lang w:val="ro-MD"/>
                    </w:rPr>
                    <w:t xml:space="preserve"> și</w:t>
                  </w:r>
                  <w:r w:rsidRPr="002C36F4">
                    <w:rPr>
                      <w:i/>
                      <w:iCs/>
                      <w:lang w:val="ro-MD"/>
                    </w:rPr>
                    <w:t xml:space="preserve"> III, al IP UTM din mun. Chișinău, str. Florilor, 4A</w:t>
                  </w:r>
                </w:p>
              </w:tc>
              <w:tc>
                <w:tcPr>
                  <w:tcW w:w="5245" w:type="dxa"/>
                </w:tcPr>
                <w:p w14:paraId="26B2531F" w14:textId="77777777" w:rsidR="008E3071" w:rsidRPr="00C92059" w:rsidRDefault="008E3071" w:rsidP="008E3071">
                  <w:pPr>
                    <w:tabs>
                      <w:tab w:val="left" w:pos="426"/>
                    </w:tabs>
                    <w:spacing w:before="120"/>
                    <w:jc w:val="both"/>
                    <w:rPr>
                      <w:bCs/>
                    </w:rPr>
                  </w:pPr>
                  <w:r w:rsidRPr="00C92059">
                    <w:rPr>
                      <w:lang w:val="en-US"/>
                    </w:rPr>
                    <w:t xml:space="preserve">Durata de execuţie a lucrărilor contractate este de maxim </w:t>
                  </w:r>
                  <w:r w:rsidRPr="00C92059">
                    <w:rPr>
                      <w:b/>
                      <w:bCs/>
                      <w:lang w:val="en-US"/>
                    </w:rPr>
                    <w:t>7 luni</w:t>
                  </w:r>
                  <w:r w:rsidRPr="00C92059">
                    <w:rPr>
                      <w:lang w:val="en-US"/>
                    </w:rPr>
                    <w:t xml:space="preserve"> după primirea ordinului de începere a execuţiei şi asigurării lucrului ritmic de către beneficiar-ordonatorul de credite</w:t>
                  </w:r>
                  <w:r w:rsidRPr="00C92059">
                    <w:rPr>
                      <w:bCs/>
                      <w:lang w:val="en-US"/>
                    </w:rPr>
                    <w:t>.</w:t>
                  </w:r>
                </w:p>
              </w:tc>
            </w:tr>
            <w:tr w:rsidR="008E3071" w:rsidRPr="00234BEA" w14:paraId="29E771E9" w14:textId="77777777" w:rsidTr="009577B8">
              <w:trPr>
                <w:trHeight w:val="1047"/>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D53FED9" w14:textId="77777777" w:rsidR="008E3071" w:rsidRPr="00844665" w:rsidRDefault="008E3071" w:rsidP="008E3071">
                  <w:pPr>
                    <w:tabs>
                      <w:tab w:val="left" w:pos="426"/>
                    </w:tabs>
                    <w:spacing w:before="120"/>
                    <w:jc w:val="both"/>
                    <w:rPr>
                      <w:bCs/>
                    </w:rPr>
                  </w:pPr>
                  <w:r w:rsidRPr="003212A3">
                    <w:rPr>
                      <w:b/>
                      <w:bCs/>
                      <w:lang w:val="ro-MD"/>
                    </w:rPr>
                    <w:t>LOT 2</w:t>
                  </w:r>
                  <w:r>
                    <w:rPr>
                      <w:i/>
                      <w:iCs/>
                      <w:lang w:val="ro-MD"/>
                    </w:rPr>
                    <w:t xml:space="preserve"> </w:t>
                  </w:r>
                  <w:r w:rsidRPr="002C36F4">
                    <w:rPr>
                      <w:i/>
                      <w:iCs/>
                      <w:lang w:val="ro-MD"/>
                    </w:rPr>
                    <w:t xml:space="preserve">Lucrări de reparație </w:t>
                  </w:r>
                  <w:r>
                    <w:rPr>
                      <w:i/>
                      <w:iCs/>
                      <w:lang w:val="ro-MD"/>
                    </w:rPr>
                    <w:t xml:space="preserve">în </w:t>
                  </w:r>
                  <w:r w:rsidRPr="002C36F4">
                    <w:rPr>
                      <w:i/>
                      <w:iCs/>
                      <w:lang w:val="ro-MD"/>
                    </w:rPr>
                    <w:t>căminului nr. 8 la etajele I</w:t>
                  </w:r>
                  <w:r>
                    <w:rPr>
                      <w:i/>
                      <w:iCs/>
                      <w:lang w:val="ro-MD"/>
                    </w:rPr>
                    <w:t>V și</w:t>
                  </w:r>
                  <w:r w:rsidRPr="002C36F4">
                    <w:rPr>
                      <w:i/>
                      <w:iCs/>
                      <w:lang w:val="ro-MD"/>
                    </w:rPr>
                    <w:t xml:space="preserve"> </w:t>
                  </w:r>
                  <w:r>
                    <w:rPr>
                      <w:i/>
                      <w:iCs/>
                      <w:lang w:val="ro-MD"/>
                    </w:rPr>
                    <w:t>V</w:t>
                  </w:r>
                  <w:r w:rsidRPr="002C36F4">
                    <w:rPr>
                      <w:i/>
                      <w:iCs/>
                      <w:lang w:val="ro-MD"/>
                    </w:rPr>
                    <w:t>, al IP UTM din mun. Chișinău, str. Florilor, 4A</w:t>
                  </w:r>
                </w:p>
              </w:tc>
              <w:tc>
                <w:tcPr>
                  <w:tcW w:w="5245" w:type="dxa"/>
                </w:tcPr>
                <w:p w14:paraId="1A64D90C" w14:textId="77777777" w:rsidR="008E3071" w:rsidRPr="00C92059" w:rsidRDefault="008E3071" w:rsidP="008E3071">
                  <w:pPr>
                    <w:tabs>
                      <w:tab w:val="left" w:pos="426"/>
                    </w:tabs>
                    <w:spacing w:before="120"/>
                    <w:jc w:val="both"/>
                    <w:rPr>
                      <w:bCs/>
                    </w:rPr>
                  </w:pPr>
                  <w:r w:rsidRPr="00C92059">
                    <w:rPr>
                      <w:lang w:val="en-US"/>
                    </w:rPr>
                    <w:t xml:space="preserve">Durata de execuţie a lucrărilor contractate este de maxim </w:t>
                  </w:r>
                  <w:r w:rsidRPr="00C92059">
                    <w:rPr>
                      <w:b/>
                      <w:bCs/>
                      <w:lang w:val="en-US"/>
                    </w:rPr>
                    <w:t>7 luni</w:t>
                  </w:r>
                  <w:r w:rsidRPr="00C92059">
                    <w:rPr>
                      <w:lang w:val="en-US"/>
                    </w:rPr>
                    <w:t xml:space="preserve"> după primirea ordinului de începere a execuţiei şi asigurării lucrului ritmic de către beneficiar-ordonatorul de credite</w:t>
                  </w:r>
                  <w:r w:rsidRPr="00C92059">
                    <w:rPr>
                      <w:bCs/>
                      <w:lang w:val="en-US"/>
                    </w:rPr>
                    <w:t>.</w:t>
                  </w:r>
                </w:p>
              </w:tc>
            </w:tr>
          </w:tbl>
          <w:bookmarkEnd w:id="63"/>
          <w:p w14:paraId="0D18755A" w14:textId="77777777" w:rsidR="00460653" w:rsidRPr="00FF430B" w:rsidRDefault="00A156C0" w:rsidP="008E3071">
            <w:pPr>
              <w:pStyle w:val="NormalWeb"/>
              <w:tabs>
                <w:tab w:val="left" w:pos="567"/>
              </w:tabs>
              <w:spacing w:before="120"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43D085C3" w:rsidR="009E4204" w:rsidRPr="00FF430B" w:rsidRDefault="009E4204" w:rsidP="006843BD">
            <w:pPr>
              <w:shd w:val="clear" w:color="auto" w:fill="FFFFFF" w:themeFill="background1"/>
              <w:tabs>
                <w:tab w:val="right" w:pos="0"/>
              </w:tabs>
              <w:spacing w:before="120"/>
              <w:jc w:val="both"/>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00A3188C">
              <w:t xml:space="preserve"> </w:t>
            </w:r>
            <w:r w:rsidR="00B24879">
              <w:rPr>
                <w:bCs/>
                <w:noProof w:val="0"/>
                <w:lang w:val="ro-MD" w:eastAsia="ru-RU"/>
              </w:rPr>
              <w:t>___</w:t>
            </w:r>
            <w:r w:rsidR="00A3188C" w:rsidRPr="00B24879">
              <w:rPr>
                <w:bCs/>
                <w:noProof w:val="0"/>
                <w:lang w:val="ro-MD" w:eastAsia="ru-RU"/>
              </w:rPr>
              <w:t xml:space="preserve"> ani</w:t>
            </w:r>
            <w:r w:rsidRPr="00B24879">
              <w:rPr>
                <w:bCs/>
                <w:noProof w:val="0"/>
                <w:lang w:val="ro-MD" w:eastAsia="ru-RU"/>
              </w:rPr>
              <w:t>.</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7A4CF73C" w14:textId="18BFF400" w:rsidR="000972A9"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TVA</w:t>
            </w:r>
            <w:r w:rsidR="004E79CE">
              <w:rPr>
                <w:lang w:val="ro-MD"/>
              </w:rPr>
              <w:t>.</w:t>
            </w:r>
          </w:p>
          <w:p w14:paraId="29B36E8C" w14:textId="551130F5" w:rsidR="007A2F41" w:rsidRPr="00FF430B" w:rsidRDefault="007A2F41" w:rsidP="00196AB4">
            <w:pPr>
              <w:jc w:val="both"/>
              <w:rPr>
                <w:lang w:val="ro-MD"/>
              </w:rPr>
            </w:pPr>
            <w:r w:rsidRPr="00FF430B">
              <w:rPr>
                <w:sz w:val="20"/>
                <w:szCs w:val="20"/>
                <w:lang w:val="ro-MD"/>
              </w:rPr>
              <w:lastRenderedPageBreak/>
              <w:t xml:space="preserve">   </w:t>
            </w:r>
            <w:r w:rsidR="005D4B79" w:rsidRPr="00FF430B">
              <w:rPr>
                <w:sz w:val="20"/>
                <w:szCs w:val="20"/>
                <w:lang w:val="ro-MD"/>
              </w:rPr>
              <w:t xml:space="preserve">           </w:t>
            </w:r>
            <w:r w:rsidRPr="00FF430B">
              <w:rPr>
                <w:i/>
                <w:sz w:val="20"/>
                <w:szCs w:val="20"/>
                <w:lang w:val="ro-MD"/>
              </w:rPr>
              <w:t>(suma cu cifre şi litere</w:t>
            </w:r>
            <w:r w:rsidR="000972A9">
              <w:rPr>
                <w:i/>
                <w:sz w:val="20"/>
                <w:szCs w:val="20"/>
                <w:lang w:val="ro-MD"/>
              </w:rPr>
              <w:t>)</w:t>
            </w:r>
          </w:p>
          <w:p w14:paraId="63A4C47A" w14:textId="3E0A30D3"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Achitările vor fi efectuate prin transfer în baza facturilor fiscale</w:t>
            </w:r>
            <w:r w:rsidR="00E67EF7">
              <w:rPr>
                <w:lang w:val="ro-MD"/>
              </w:rPr>
              <w:t xml:space="preserve"> - </w:t>
            </w:r>
            <w:r w:rsidR="00E67EF7" w:rsidRPr="00E67EF7">
              <w:rPr>
                <w:b/>
                <w:bCs/>
                <w:lang w:val="ro-MD"/>
              </w:rPr>
              <w:t>în termen de 10 zile lucrătoare</w:t>
            </w:r>
            <w:r w:rsidR="00460653" w:rsidRPr="00FF430B">
              <w:rPr>
                <w:lang w:val="ro-MD"/>
              </w:rPr>
              <w:t xml:space="preserv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282379F8"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886BDA" w:rsidRPr="00EE59EB">
              <w:rPr>
                <w:b/>
                <w:bCs/>
                <w:lang w:val="ro-MD"/>
              </w:rPr>
              <w:t>10</w:t>
            </w:r>
            <w:r w:rsidR="00460653" w:rsidRPr="00EE59EB">
              <w:rPr>
                <w:b/>
                <w:bCs/>
                <w:lang w:val="ro-MD"/>
              </w:rPr>
              <w:t xml:space="preserve"> zile</w:t>
            </w:r>
            <w:r w:rsidR="008040C4" w:rsidRPr="00EE59EB">
              <w:rPr>
                <w:b/>
                <w:bCs/>
                <w:lang w:val="ro-MD"/>
              </w:rPr>
              <w:t xml:space="preserve"> </w:t>
            </w:r>
            <w:r w:rsidR="00EE59EB">
              <w:rPr>
                <w:b/>
                <w:bCs/>
                <w:lang w:val="ro-MD"/>
              </w:rPr>
              <w:t>lucrătoare</w:t>
            </w:r>
            <w:r w:rsidR="00460653" w:rsidRPr="00FF430B">
              <w:rPr>
                <w:lang w:val="ro-MD"/>
              </w:rPr>
              <w:t xml:space="preserv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4A1A14DC"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Antreprenorul are obligaţia să execute, să finalizeze lucrarea în termenele stabilite în contract, pe proprie răspundere. Pentru aceasta el este obligat să respecte proiectul, documentaţia de execuţie</w:t>
            </w:r>
            <w:r w:rsidR="0089490D">
              <w:rPr>
                <w:lang w:val="ro-MD"/>
              </w:rPr>
              <w:t xml:space="preserve"> </w:t>
            </w:r>
            <w:r w:rsidR="00460653" w:rsidRPr="00FF430B">
              <w:rPr>
                <w:lang w:val="ro-MD"/>
              </w:rPr>
              <w:t xml:space="preserv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280B4884"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w:t>
            </w:r>
            <w:r w:rsidR="0089490D" w:rsidRPr="0089490D">
              <w:rPr>
                <w:b/>
                <w:bCs/>
                <w:lang w:val="ro-MD"/>
              </w:rPr>
              <w:t xml:space="preserve">5 </w:t>
            </w:r>
            <w:r w:rsidR="00EA64B0" w:rsidRPr="0089490D">
              <w:rPr>
                <w:b/>
                <w:bCs/>
                <w:lang w:val="ro-MD"/>
              </w:rPr>
              <w:t>%</w:t>
            </w:r>
            <w:r w:rsidR="00EA64B0" w:rsidRPr="00FF430B">
              <w:rPr>
                <w:lang w:val="ro-MD"/>
              </w:rPr>
              <w:t xml:space="preserve">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w:t>
            </w:r>
            <w:r w:rsidR="00460653" w:rsidRPr="00FF430B">
              <w:rPr>
                <w:lang w:val="ro-MD"/>
              </w:rPr>
              <w:lastRenderedPageBreak/>
              <w:t xml:space="preserve">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01779766"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lastRenderedPageBreak/>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68EC5BC9"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310D02" w:rsidRPr="00310D02">
              <w:rPr>
                <w:b/>
                <w:bCs/>
                <w:lang w:val="ro-MD"/>
              </w:rPr>
              <w:t xml:space="preserve">maxim 14 </w:t>
            </w:r>
            <w:r w:rsidR="00460653" w:rsidRPr="00310D02">
              <w:rPr>
                <w:b/>
                <w:bCs/>
                <w:lang w:val="ro-MD"/>
              </w:rPr>
              <w:t>zile</w:t>
            </w:r>
            <w:r w:rsidR="00460653" w:rsidRPr="00FF430B">
              <w:rPr>
                <w:lang w:val="ro-MD"/>
              </w:rPr>
              <w:t xml:space="preserv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4CBA11F0"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F81031">
              <w:rPr>
                <w:lang w:val="ro-MD"/>
              </w:rPr>
              <w:t xml:space="preserve"> </w:t>
            </w:r>
            <w:r w:rsidR="00460653" w:rsidRPr="00FF430B">
              <w:rPr>
                <w:lang w:val="ro-MD"/>
              </w:rPr>
              <w:t xml:space="preserve">este de </w:t>
            </w:r>
            <w:r w:rsidR="001942B0" w:rsidRPr="001942B0">
              <w:rPr>
                <w:bCs/>
                <w:lang w:val="ro-MD"/>
              </w:rPr>
              <w:t>__</w:t>
            </w:r>
            <w:r w:rsidR="00460653" w:rsidRPr="001942B0">
              <w:rPr>
                <w:bCs/>
                <w:lang w:val="ro-MD"/>
              </w:rPr>
              <w:t xml:space="preserve"> ani</w:t>
            </w:r>
            <w:r w:rsidR="00F81031" w:rsidRPr="001942B0">
              <w:rPr>
                <w:bCs/>
                <w:lang w:val="ro-MD"/>
              </w:rPr>
              <w:t>.</w:t>
            </w:r>
          </w:p>
          <w:p w14:paraId="1CEFAD7D" w14:textId="5B155553"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w:t>
            </w:r>
            <w:proofErr w:type="spellEnd"/>
            <w:r w:rsidR="00F81031">
              <w:rPr>
                <w:lang w:val="ro-MD"/>
              </w:rPr>
              <w:t xml:space="preserve"> </w:t>
            </w:r>
            <w:r w:rsidR="00460653" w:rsidRPr="00FF430B">
              <w:rPr>
                <w:lang w:val="ro-MD"/>
              </w:rPr>
              <w:t>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38B56531" w:rsidR="00460653" w:rsidRDefault="00460653" w:rsidP="00196AB4">
            <w:pPr>
              <w:pStyle w:val="NormalWeb"/>
              <w:tabs>
                <w:tab w:val="left" w:pos="567"/>
              </w:tabs>
              <w:spacing w:line="276" w:lineRule="auto"/>
              <w:ind w:firstLine="0"/>
              <w:rPr>
                <w:lang w:val="ro-MD"/>
              </w:rPr>
            </w:pPr>
          </w:p>
          <w:p w14:paraId="21F7E171" w14:textId="717BC58E" w:rsidR="00F850EF" w:rsidRDefault="00F850EF" w:rsidP="00196AB4">
            <w:pPr>
              <w:pStyle w:val="NormalWeb"/>
              <w:tabs>
                <w:tab w:val="left" w:pos="567"/>
              </w:tabs>
              <w:spacing w:line="276" w:lineRule="auto"/>
              <w:ind w:firstLine="0"/>
              <w:rPr>
                <w:lang w:val="ro-MD"/>
              </w:rPr>
            </w:pPr>
          </w:p>
          <w:p w14:paraId="3456DCB0" w14:textId="77777777" w:rsidR="00F850EF" w:rsidRPr="00FF430B" w:rsidRDefault="00F850EF"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lastRenderedPageBreak/>
              <w:t xml:space="preserve">10. </w:t>
            </w:r>
            <w:r w:rsidR="00460653" w:rsidRPr="00FF430B">
              <w:rPr>
                <w:b/>
                <w:lang w:val="ro-MD"/>
              </w:rPr>
              <w:t>RĂSPUNDEREA PĂRŢILOR</w:t>
            </w:r>
          </w:p>
          <w:p w14:paraId="0FABA87E" w14:textId="31D77C9E"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6FDAF8D3"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r w:rsidR="00D74B95" w:rsidRPr="00FF430B">
              <w:rPr>
                <w:lang w:val="ro-MD"/>
              </w:rPr>
              <w:t>rămase</w:t>
            </w:r>
            <w:r w:rsidR="00C7297E">
              <w:rPr>
                <w:lang w:val="ro-MD"/>
              </w:rPr>
              <w:t xml:space="preserve"> </w:t>
            </w:r>
            <w:r w:rsidR="00460653" w:rsidRPr="00FF430B">
              <w:rPr>
                <w:lang w:val="ro-MD"/>
              </w:rPr>
              <w:t xml:space="preserve">de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lastRenderedPageBreak/>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ADC43C3"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922F1"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922F1" w:rsidRPr="00FF430B" w:rsidRDefault="00D922F1" w:rsidP="00D922F1">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099EA561" w:rsidR="00D922F1" w:rsidRPr="009F0AC6" w:rsidRDefault="00D922F1" w:rsidP="009F0AC6">
                  <w:pPr>
                    <w:tabs>
                      <w:tab w:val="left" w:pos="1134"/>
                      <w:tab w:val="left" w:pos="4549"/>
                      <w:tab w:val="left" w:pos="7020"/>
                    </w:tabs>
                    <w:suppressAutoHyphens/>
                    <w:ind w:right="161" w:firstLine="13"/>
                    <w:jc w:val="both"/>
                    <w:rPr>
                      <w:lang w:val="ro-MD"/>
                    </w:rPr>
                  </w:pPr>
                  <w:r w:rsidRPr="009F0AC6">
                    <w:rPr>
                      <w:lang w:val="ro-MD"/>
                    </w:rPr>
                    <w:t>Adresa poştală:</w:t>
                  </w:r>
                  <w:r w:rsidRPr="009F0AC6">
                    <w:t xml:space="preserve"> MD-2004, mun. Chișinău,          bd. Ştefan cel Mare, nr. 168</w:t>
                  </w:r>
                </w:p>
              </w:tc>
            </w:tr>
            <w:tr w:rsidR="00D922F1"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922F1" w:rsidRPr="00FF430B" w:rsidRDefault="00D922F1" w:rsidP="00D922F1">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45E2C7D6" w:rsidR="00D922F1" w:rsidRPr="009F0AC6" w:rsidRDefault="00D922F1" w:rsidP="009F0AC6">
                  <w:pPr>
                    <w:tabs>
                      <w:tab w:val="left" w:pos="1134"/>
                      <w:tab w:val="left" w:pos="4549"/>
                      <w:tab w:val="left" w:pos="7020"/>
                    </w:tabs>
                    <w:suppressAutoHyphens/>
                    <w:ind w:right="161" w:firstLine="13"/>
                    <w:jc w:val="both"/>
                    <w:rPr>
                      <w:lang w:val="ro-MD"/>
                    </w:rPr>
                  </w:pPr>
                  <w:r w:rsidRPr="009F0AC6">
                    <w:rPr>
                      <w:lang w:val="ro-MD"/>
                    </w:rPr>
                    <w:t>Telefon:+373 22 23-35-03</w:t>
                  </w:r>
                </w:p>
              </w:tc>
            </w:tr>
            <w:tr w:rsidR="00D922F1"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922F1" w:rsidRPr="00FF430B" w:rsidRDefault="00D922F1" w:rsidP="00D922F1">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696CAE04" w:rsidR="00D922F1" w:rsidRPr="009F0AC6" w:rsidRDefault="00D922F1" w:rsidP="009F0AC6">
                  <w:pPr>
                    <w:tabs>
                      <w:tab w:val="left" w:pos="1134"/>
                      <w:tab w:val="left" w:pos="4549"/>
                      <w:tab w:val="left" w:pos="7020"/>
                    </w:tabs>
                    <w:suppressAutoHyphens/>
                    <w:ind w:right="161" w:firstLine="13"/>
                    <w:jc w:val="both"/>
                    <w:rPr>
                      <w:lang w:val="ro-MD"/>
                    </w:rPr>
                  </w:pPr>
                  <w:r w:rsidRPr="009F0AC6">
                    <w:rPr>
                      <w:lang w:val="ro-MD"/>
                    </w:rPr>
                    <w:t>Cod fiscal: 1007600001506</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3BAE6425" w14:textId="77777777" w:rsidR="004F69EB" w:rsidRPr="004F69EB" w:rsidRDefault="00D76BD0" w:rsidP="009F0AC6">
                  <w:pPr>
                    <w:tabs>
                      <w:tab w:val="left" w:pos="1134"/>
                      <w:tab w:val="left" w:pos="4549"/>
                      <w:tab w:val="left" w:pos="7020"/>
                    </w:tabs>
                    <w:suppressAutoHyphens/>
                    <w:ind w:right="161" w:firstLine="13"/>
                    <w:jc w:val="both"/>
                    <w:rPr>
                      <w:bCs/>
                      <w:i/>
                      <w:noProof w:val="0"/>
                      <w:lang w:eastAsia="ro-RO"/>
                    </w:rPr>
                  </w:pPr>
                  <w:r w:rsidRPr="00FF430B">
                    <w:rPr>
                      <w:lang w:val="ro-MD"/>
                    </w:rPr>
                    <w:t>Banca</w:t>
                  </w:r>
                  <w:r w:rsidRPr="004F69EB">
                    <w:rPr>
                      <w:lang w:val="ro-MD"/>
                    </w:rPr>
                    <w:t>:</w:t>
                  </w:r>
                  <w:r w:rsidR="009F0AC6" w:rsidRPr="004F69EB">
                    <w:t xml:space="preserve"> </w:t>
                  </w:r>
                  <w:r w:rsidR="009F0AC6" w:rsidRPr="004F69EB">
                    <w:rPr>
                      <w:lang w:val="ro-MD"/>
                    </w:rPr>
                    <w:t xml:space="preserve">BC „MAIB” SA, </w:t>
                  </w:r>
                  <w:r w:rsidR="004F69EB" w:rsidRPr="004F69EB">
                    <w:rPr>
                      <w:bCs/>
                      <w:iCs/>
                      <w:noProof w:val="0"/>
                      <w:lang w:eastAsia="ro-RO"/>
                    </w:rPr>
                    <w:t xml:space="preserve">Sucursala </w:t>
                  </w:r>
                  <w:r w:rsidR="004F69EB" w:rsidRPr="004F69EB">
                    <w:rPr>
                      <w:bCs/>
                      <w:i/>
                      <w:noProof w:val="0"/>
                      <w:lang w:eastAsia="ro-RO"/>
                    </w:rPr>
                    <w:t>"MAIB PARK"</w:t>
                  </w:r>
                </w:p>
                <w:p w14:paraId="4C3C6326" w14:textId="08E7B243" w:rsidR="00D76BD0" w:rsidRPr="00FF430B" w:rsidRDefault="009F0AC6" w:rsidP="009F0AC6">
                  <w:pPr>
                    <w:tabs>
                      <w:tab w:val="left" w:pos="1134"/>
                      <w:tab w:val="left" w:pos="4549"/>
                      <w:tab w:val="left" w:pos="7020"/>
                    </w:tabs>
                    <w:suppressAutoHyphens/>
                    <w:ind w:right="161" w:firstLine="13"/>
                    <w:jc w:val="both"/>
                    <w:rPr>
                      <w:lang w:val="ro-MD"/>
                    </w:rPr>
                  </w:pPr>
                  <w:r w:rsidRPr="009F0AC6">
                    <w:rPr>
                      <w:lang w:val="ro-MD"/>
                    </w:rPr>
                    <w:t>Trezoreria Teritorială de Stat, MD 2005, mun. Chișinău</w:t>
                  </w:r>
                </w:p>
              </w:tc>
            </w:tr>
            <w:tr w:rsidR="009F0AC6" w:rsidRPr="00EC30C2" w14:paraId="4EC923E2" w14:textId="77777777" w:rsidTr="00401707">
              <w:trPr>
                <w:jc w:val="center"/>
              </w:trPr>
              <w:tc>
                <w:tcPr>
                  <w:tcW w:w="5163" w:type="dxa"/>
                  <w:tcBorders>
                    <w:top w:val="nil"/>
                    <w:left w:val="nil"/>
                    <w:bottom w:val="nil"/>
                    <w:right w:val="nil"/>
                  </w:tcBorders>
                  <w:vAlign w:val="center"/>
                </w:tcPr>
                <w:p w14:paraId="0012F976" w14:textId="77777777" w:rsidR="009F0AC6" w:rsidRPr="00FF430B" w:rsidRDefault="009F0AC6" w:rsidP="009F0AC6">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single" w:sz="4" w:space="0" w:color="auto"/>
                    <w:left w:val="single" w:sz="4" w:space="0" w:color="auto"/>
                    <w:bottom w:val="single" w:sz="4" w:space="0" w:color="auto"/>
                    <w:right w:val="single" w:sz="4" w:space="0" w:color="auto"/>
                  </w:tcBorders>
                  <w:vAlign w:val="center"/>
                </w:tcPr>
                <w:p w14:paraId="752436C5" w14:textId="56C36312" w:rsidR="009F0AC6" w:rsidRDefault="009F0AC6" w:rsidP="009F0AC6">
                  <w:pPr>
                    <w:tabs>
                      <w:tab w:val="left" w:pos="1134"/>
                      <w:tab w:val="left" w:pos="4680"/>
                      <w:tab w:val="left" w:pos="7020"/>
                    </w:tabs>
                    <w:suppressAutoHyphens/>
                    <w:jc w:val="both"/>
                  </w:pPr>
                  <w:r w:rsidRPr="006979F5">
                    <w:t xml:space="preserve">Cod: </w:t>
                  </w:r>
                  <w:r>
                    <w:t>AGRNMD2X</w:t>
                  </w:r>
                </w:p>
                <w:p w14:paraId="72F8D325" w14:textId="3252AAF2" w:rsidR="009F0AC6" w:rsidRPr="00FF430B" w:rsidRDefault="00CB2BB0" w:rsidP="00CB2BB0">
                  <w:pPr>
                    <w:tabs>
                      <w:tab w:val="left" w:pos="1134"/>
                      <w:tab w:val="left" w:pos="4549"/>
                      <w:tab w:val="left" w:pos="7020"/>
                    </w:tabs>
                    <w:suppressAutoHyphens/>
                    <w:ind w:right="161" w:firstLine="439"/>
                    <w:jc w:val="both"/>
                    <w:rPr>
                      <w:lang w:val="ro-MD"/>
                    </w:rPr>
                  </w:pPr>
                  <w:r>
                    <w:t xml:space="preserve"> </w:t>
                  </w:r>
                  <w:r w:rsidR="009F0AC6" w:rsidRPr="008857CD">
                    <w:t>TREZMD2X</w:t>
                  </w:r>
                </w:p>
              </w:tc>
            </w:tr>
            <w:tr w:rsidR="009F0AC6" w:rsidRPr="00EC30C2" w14:paraId="428D84C3" w14:textId="77777777" w:rsidTr="00401707">
              <w:trPr>
                <w:jc w:val="center"/>
              </w:trPr>
              <w:tc>
                <w:tcPr>
                  <w:tcW w:w="5163" w:type="dxa"/>
                  <w:tcBorders>
                    <w:top w:val="nil"/>
                    <w:left w:val="nil"/>
                    <w:bottom w:val="nil"/>
                    <w:right w:val="nil"/>
                  </w:tcBorders>
                  <w:vAlign w:val="center"/>
                </w:tcPr>
                <w:p w14:paraId="15727CE1" w14:textId="77777777" w:rsidR="009F0AC6" w:rsidRPr="00FF430B" w:rsidRDefault="009F0AC6" w:rsidP="009F0AC6">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single" w:sz="4" w:space="0" w:color="auto"/>
                    <w:left w:val="single" w:sz="4" w:space="0" w:color="auto"/>
                    <w:bottom w:val="single" w:sz="4" w:space="0" w:color="auto"/>
                    <w:right w:val="single" w:sz="4" w:space="0" w:color="auto"/>
                  </w:tcBorders>
                  <w:vAlign w:val="center"/>
                </w:tcPr>
                <w:p w14:paraId="6FCC9410" w14:textId="77777777" w:rsidR="009F0AC6" w:rsidRPr="008116AC" w:rsidRDefault="009F0AC6" w:rsidP="009F0AC6">
                  <w:pPr>
                    <w:tabs>
                      <w:tab w:val="left" w:pos="1134"/>
                      <w:tab w:val="left" w:pos="4680"/>
                      <w:tab w:val="left" w:pos="7020"/>
                    </w:tabs>
                    <w:suppressAutoHyphens/>
                    <w:jc w:val="both"/>
                  </w:pPr>
                  <w:r w:rsidRPr="008116AC">
                    <w:t>IBAN: MD32AG000000022512015310</w:t>
                  </w:r>
                </w:p>
                <w:p w14:paraId="642D8D2B" w14:textId="12891966" w:rsidR="009F0AC6" w:rsidRPr="008116AC" w:rsidRDefault="009F0AC6" w:rsidP="00E6050C">
                  <w:pPr>
                    <w:tabs>
                      <w:tab w:val="left" w:pos="1134"/>
                      <w:tab w:val="left" w:pos="4549"/>
                      <w:tab w:val="left" w:pos="7020"/>
                    </w:tabs>
                    <w:suppressAutoHyphens/>
                    <w:ind w:left="581" w:right="161" w:firstLine="142"/>
                    <w:jc w:val="both"/>
                    <w:rPr>
                      <w:lang w:val="ro-MD"/>
                    </w:rPr>
                  </w:pPr>
                  <w:r w:rsidRPr="008116AC">
                    <w:t>MD83TRPCCC518430F00021AA</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ph"/>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lastRenderedPageBreak/>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ph"/>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ph"/>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25F57EE5" w:rsidR="00DF4A99" w:rsidRPr="00FF430B" w:rsidRDefault="00DF4A99" w:rsidP="00B256FB">
                  <w:pPr>
                    <w:tabs>
                      <w:tab w:val="left" w:pos="1134"/>
                      <w:tab w:val="left" w:pos="4680"/>
                      <w:tab w:val="left" w:pos="7020"/>
                    </w:tabs>
                    <w:suppressAutoHyphens/>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42A2AF24" w:rsidR="00DF4A99" w:rsidRPr="00FF430B" w:rsidRDefault="00DF4A99" w:rsidP="00B256FB">
                  <w:pPr>
                    <w:tabs>
                      <w:tab w:val="left" w:pos="1134"/>
                      <w:tab w:val="left" w:pos="4680"/>
                      <w:tab w:val="left" w:pos="7020"/>
                    </w:tabs>
                    <w:suppressAutoHyphens/>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3A64A88B" w:rsidR="00DF4A99" w:rsidRPr="00FF430B" w:rsidRDefault="00DF4A99" w:rsidP="00B256FB">
                  <w:pPr>
                    <w:tabs>
                      <w:tab w:val="left" w:pos="1134"/>
                      <w:tab w:val="left" w:pos="4680"/>
                      <w:tab w:val="left" w:pos="7020"/>
                    </w:tabs>
                    <w:suppressAutoHyphens/>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B256FB">
                  <w:pPr>
                    <w:tabs>
                      <w:tab w:val="left" w:pos="1134"/>
                      <w:tab w:val="left" w:pos="4680"/>
                      <w:tab w:val="left" w:pos="7020"/>
                    </w:tabs>
                    <w:suppressAutoHyphens/>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B256FB">
                  <w:pPr>
                    <w:tabs>
                      <w:tab w:val="left" w:pos="1134"/>
                      <w:tab w:val="left" w:pos="4680"/>
                      <w:tab w:val="left" w:pos="7020"/>
                    </w:tabs>
                    <w:suppressAutoHyphens/>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B256FB">
                  <w:pPr>
                    <w:tabs>
                      <w:tab w:val="left" w:pos="1134"/>
                      <w:tab w:val="left" w:pos="4680"/>
                      <w:tab w:val="left" w:pos="7020"/>
                    </w:tabs>
                    <w:suppressAutoHyphens/>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w:t>
            </w:r>
            <w:r w:rsidR="00C44B96" w:rsidRPr="00FF430B">
              <w:rPr>
                <w:lang w:val="ro-MD"/>
              </w:rPr>
              <w:lastRenderedPageBreak/>
              <w:t>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ph"/>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ph"/>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ph"/>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ph"/>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lastRenderedPageBreak/>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9269871">
    <w:abstractNumId w:val="35"/>
  </w:num>
  <w:num w:numId="2" w16cid:durableId="328335668">
    <w:abstractNumId w:val="43"/>
  </w:num>
  <w:num w:numId="3" w16cid:durableId="2079015640">
    <w:abstractNumId w:val="32"/>
  </w:num>
  <w:num w:numId="4" w16cid:durableId="232667097">
    <w:abstractNumId w:val="31"/>
  </w:num>
  <w:num w:numId="5" w16cid:durableId="1125662044">
    <w:abstractNumId w:val="15"/>
  </w:num>
  <w:num w:numId="6" w16cid:durableId="1328173350">
    <w:abstractNumId w:val="18"/>
  </w:num>
  <w:num w:numId="7" w16cid:durableId="1874078434">
    <w:abstractNumId w:val="16"/>
  </w:num>
  <w:num w:numId="8" w16cid:durableId="1505823641">
    <w:abstractNumId w:val="9"/>
  </w:num>
  <w:num w:numId="9" w16cid:durableId="829366421">
    <w:abstractNumId w:val="30"/>
  </w:num>
  <w:num w:numId="10" w16cid:durableId="574751077">
    <w:abstractNumId w:val="13"/>
  </w:num>
  <w:num w:numId="11" w16cid:durableId="2059937665">
    <w:abstractNumId w:val="22"/>
  </w:num>
  <w:num w:numId="12" w16cid:durableId="1876891749">
    <w:abstractNumId w:val="23"/>
  </w:num>
  <w:num w:numId="13" w16cid:durableId="780492922">
    <w:abstractNumId w:val="38"/>
  </w:num>
  <w:num w:numId="14" w16cid:durableId="148982119">
    <w:abstractNumId w:val="29"/>
  </w:num>
  <w:num w:numId="15" w16cid:durableId="1278172486">
    <w:abstractNumId w:val="8"/>
  </w:num>
  <w:num w:numId="16" w16cid:durableId="176233036">
    <w:abstractNumId w:val="24"/>
  </w:num>
  <w:num w:numId="17" w16cid:durableId="2114090643">
    <w:abstractNumId w:val="25"/>
  </w:num>
  <w:num w:numId="18" w16cid:durableId="1288199667">
    <w:abstractNumId w:val="36"/>
  </w:num>
  <w:num w:numId="19" w16cid:durableId="805587064">
    <w:abstractNumId w:val="11"/>
  </w:num>
  <w:num w:numId="20" w16cid:durableId="989947178">
    <w:abstractNumId w:val="40"/>
  </w:num>
  <w:num w:numId="21" w16cid:durableId="2107799842">
    <w:abstractNumId w:val="34"/>
  </w:num>
  <w:num w:numId="22" w16cid:durableId="1360738194">
    <w:abstractNumId w:val="12"/>
  </w:num>
  <w:num w:numId="23" w16cid:durableId="430201562">
    <w:abstractNumId w:val="33"/>
  </w:num>
  <w:num w:numId="24" w16cid:durableId="2111385473">
    <w:abstractNumId w:val="19"/>
  </w:num>
  <w:num w:numId="25" w16cid:durableId="31150667">
    <w:abstractNumId w:val="27"/>
  </w:num>
  <w:num w:numId="26" w16cid:durableId="2119175220">
    <w:abstractNumId w:val="21"/>
  </w:num>
  <w:num w:numId="27" w16cid:durableId="1248927378">
    <w:abstractNumId w:val="39"/>
  </w:num>
  <w:num w:numId="28" w16cid:durableId="592201955">
    <w:abstractNumId w:val="14"/>
  </w:num>
  <w:num w:numId="29" w16cid:durableId="427577519">
    <w:abstractNumId w:val="10"/>
  </w:num>
  <w:num w:numId="30" w16cid:durableId="87122252">
    <w:abstractNumId w:val="20"/>
  </w:num>
  <w:num w:numId="31" w16cid:durableId="1217547890">
    <w:abstractNumId w:val="7"/>
  </w:num>
  <w:num w:numId="32" w16cid:durableId="1245720605">
    <w:abstractNumId w:val="5"/>
  </w:num>
  <w:num w:numId="33" w16cid:durableId="822351172">
    <w:abstractNumId w:val="3"/>
  </w:num>
  <w:num w:numId="34" w16cid:durableId="531385586">
    <w:abstractNumId w:val="0"/>
  </w:num>
  <w:num w:numId="35" w16cid:durableId="1390499370">
    <w:abstractNumId w:val="2"/>
  </w:num>
  <w:num w:numId="36" w16cid:durableId="357390107">
    <w:abstractNumId w:val="4"/>
  </w:num>
  <w:num w:numId="37" w16cid:durableId="271478699">
    <w:abstractNumId w:val="1"/>
  </w:num>
  <w:num w:numId="38" w16cid:durableId="2022312128">
    <w:abstractNumId w:val="28"/>
  </w:num>
  <w:num w:numId="39" w16cid:durableId="2537085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733792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1834327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246729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6664450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89331538">
    <w:abstractNumId w:val="43"/>
  </w:num>
  <w:num w:numId="45" w16cid:durableId="1661882425">
    <w:abstractNumId w:val="37"/>
  </w:num>
  <w:num w:numId="46" w16cid:durableId="7146787">
    <w:abstractNumId w:val="6"/>
  </w:num>
  <w:num w:numId="47" w16cid:durableId="1131705443">
    <w:abstractNumId w:val="42"/>
  </w:num>
  <w:num w:numId="48" w16cid:durableId="108353575">
    <w:abstractNumId w:val="26"/>
  </w:num>
  <w:num w:numId="49" w16cid:durableId="1341540917">
    <w:abstractNumId w:val="17"/>
  </w:num>
  <w:num w:numId="50" w16cid:durableId="1317799261">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95A"/>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6C3"/>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2A9"/>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2BF2"/>
    <w:rsid w:val="0014385D"/>
    <w:rsid w:val="00144066"/>
    <w:rsid w:val="001443B8"/>
    <w:rsid w:val="001467C0"/>
    <w:rsid w:val="00150F5B"/>
    <w:rsid w:val="00151468"/>
    <w:rsid w:val="00151494"/>
    <w:rsid w:val="0015247E"/>
    <w:rsid w:val="001525A2"/>
    <w:rsid w:val="0015261D"/>
    <w:rsid w:val="001527E0"/>
    <w:rsid w:val="00153412"/>
    <w:rsid w:val="00154B34"/>
    <w:rsid w:val="00155C4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2B0"/>
    <w:rsid w:val="00195966"/>
    <w:rsid w:val="0019642D"/>
    <w:rsid w:val="00196AB4"/>
    <w:rsid w:val="00196DBE"/>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2AF"/>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CF1"/>
    <w:rsid w:val="00200D35"/>
    <w:rsid w:val="00201387"/>
    <w:rsid w:val="00201666"/>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306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2A7E"/>
    <w:rsid w:val="0029397A"/>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193"/>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6B26"/>
    <w:rsid w:val="00302287"/>
    <w:rsid w:val="0030652C"/>
    <w:rsid w:val="00310D02"/>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26F"/>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297B"/>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687"/>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239"/>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79CE"/>
    <w:rsid w:val="004F0C98"/>
    <w:rsid w:val="004F69E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6CF7"/>
    <w:rsid w:val="005212EA"/>
    <w:rsid w:val="005229B2"/>
    <w:rsid w:val="00522B45"/>
    <w:rsid w:val="00523447"/>
    <w:rsid w:val="00530124"/>
    <w:rsid w:val="005309C1"/>
    <w:rsid w:val="0053238B"/>
    <w:rsid w:val="00532A46"/>
    <w:rsid w:val="00535E3D"/>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D05"/>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4C91"/>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200"/>
    <w:rsid w:val="006755A1"/>
    <w:rsid w:val="0067769C"/>
    <w:rsid w:val="00680AC9"/>
    <w:rsid w:val="006819B2"/>
    <w:rsid w:val="0068226E"/>
    <w:rsid w:val="006843BD"/>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4685"/>
    <w:rsid w:val="006B515C"/>
    <w:rsid w:val="006B6003"/>
    <w:rsid w:val="006B6292"/>
    <w:rsid w:val="006B79CE"/>
    <w:rsid w:val="006C018D"/>
    <w:rsid w:val="006C0D72"/>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2C1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265"/>
    <w:rsid w:val="007F38A0"/>
    <w:rsid w:val="007F3964"/>
    <w:rsid w:val="007F6835"/>
    <w:rsid w:val="007F6980"/>
    <w:rsid w:val="007F739F"/>
    <w:rsid w:val="007F7AF9"/>
    <w:rsid w:val="0080011C"/>
    <w:rsid w:val="00800D00"/>
    <w:rsid w:val="00800E7D"/>
    <w:rsid w:val="00801B00"/>
    <w:rsid w:val="00802287"/>
    <w:rsid w:val="00802558"/>
    <w:rsid w:val="00803E7E"/>
    <w:rsid w:val="008040C4"/>
    <w:rsid w:val="0080433F"/>
    <w:rsid w:val="008050A6"/>
    <w:rsid w:val="00805514"/>
    <w:rsid w:val="00805531"/>
    <w:rsid w:val="008056B7"/>
    <w:rsid w:val="0080642E"/>
    <w:rsid w:val="00806E2B"/>
    <w:rsid w:val="008116AC"/>
    <w:rsid w:val="00811CD9"/>
    <w:rsid w:val="00812A22"/>
    <w:rsid w:val="0081429B"/>
    <w:rsid w:val="00816026"/>
    <w:rsid w:val="00817031"/>
    <w:rsid w:val="00817E55"/>
    <w:rsid w:val="008202F4"/>
    <w:rsid w:val="00821779"/>
    <w:rsid w:val="008240EE"/>
    <w:rsid w:val="008260DA"/>
    <w:rsid w:val="0082679F"/>
    <w:rsid w:val="0083019C"/>
    <w:rsid w:val="0083312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19F"/>
    <w:rsid w:val="00867DA9"/>
    <w:rsid w:val="008726D2"/>
    <w:rsid w:val="00873EA6"/>
    <w:rsid w:val="00873EEA"/>
    <w:rsid w:val="00875CFC"/>
    <w:rsid w:val="00877B36"/>
    <w:rsid w:val="00881C9F"/>
    <w:rsid w:val="00881F14"/>
    <w:rsid w:val="00883577"/>
    <w:rsid w:val="00886BDA"/>
    <w:rsid w:val="00892692"/>
    <w:rsid w:val="00892A6D"/>
    <w:rsid w:val="00893327"/>
    <w:rsid w:val="0089355B"/>
    <w:rsid w:val="008944D9"/>
    <w:rsid w:val="0089490D"/>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779"/>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071"/>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667"/>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77B8"/>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5DB5"/>
    <w:rsid w:val="009C749C"/>
    <w:rsid w:val="009C7514"/>
    <w:rsid w:val="009C7694"/>
    <w:rsid w:val="009D032C"/>
    <w:rsid w:val="009D14A7"/>
    <w:rsid w:val="009D2EDE"/>
    <w:rsid w:val="009D340A"/>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AC6"/>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B1F"/>
    <w:rsid w:val="00A20F20"/>
    <w:rsid w:val="00A21061"/>
    <w:rsid w:val="00A211F8"/>
    <w:rsid w:val="00A2140D"/>
    <w:rsid w:val="00A2269D"/>
    <w:rsid w:val="00A227F2"/>
    <w:rsid w:val="00A22FD3"/>
    <w:rsid w:val="00A25697"/>
    <w:rsid w:val="00A25985"/>
    <w:rsid w:val="00A26B23"/>
    <w:rsid w:val="00A27B5D"/>
    <w:rsid w:val="00A30B00"/>
    <w:rsid w:val="00A3188C"/>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6EEB"/>
    <w:rsid w:val="00A6700A"/>
    <w:rsid w:val="00A67C9F"/>
    <w:rsid w:val="00A67EEF"/>
    <w:rsid w:val="00A75527"/>
    <w:rsid w:val="00A75BAB"/>
    <w:rsid w:val="00A763EB"/>
    <w:rsid w:val="00A76B48"/>
    <w:rsid w:val="00A770B0"/>
    <w:rsid w:val="00A773B5"/>
    <w:rsid w:val="00A77463"/>
    <w:rsid w:val="00A77C4F"/>
    <w:rsid w:val="00A81267"/>
    <w:rsid w:val="00A8421C"/>
    <w:rsid w:val="00A84B21"/>
    <w:rsid w:val="00A84EFC"/>
    <w:rsid w:val="00A85A14"/>
    <w:rsid w:val="00A85C06"/>
    <w:rsid w:val="00A8718F"/>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879"/>
    <w:rsid w:val="00B256F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6C0D"/>
    <w:rsid w:val="00B90005"/>
    <w:rsid w:val="00B90D94"/>
    <w:rsid w:val="00B91A34"/>
    <w:rsid w:val="00B927F6"/>
    <w:rsid w:val="00B92FD0"/>
    <w:rsid w:val="00B93561"/>
    <w:rsid w:val="00B93DBE"/>
    <w:rsid w:val="00B94D54"/>
    <w:rsid w:val="00B96242"/>
    <w:rsid w:val="00B963D0"/>
    <w:rsid w:val="00B96B36"/>
    <w:rsid w:val="00BA003A"/>
    <w:rsid w:val="00BA1A8F"/>
    <w:rsid w:val="00BA1B0C"/>
    <w:rsid w:val="00BA3C42"/>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3718"/>
    <w:rsid w:val="00BC46B3"/>
    <w:rsid w:val="00BC48B7"/>
    <w:rsid w:val="00BC59A9"/>
    <w:rsid w:val="00BC6192"/>
    <w:rsid w:val="00BC6269"/>
    <w:rsid w:val="00BC7216"/>
    <w:rsid w:val="00BC7CBC"/>
    <w:rsid w:val="00BD0783"/>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33B2"/>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97E"/>
    <w:rsid w:val="00C73C1C"/>
    <w:rsid w:val="00C762AE"/>
    <w:rsid w:val="00C76B7F"/>
    <w:rsid w:val="00C77AA7"/>
    <w:rsid w:val="00C77DF2"/>
    <w:rsid w:val="00C77E35"/>
    <w:rsid w:val="00C805CC"/>
    <w:rsid w:val="00C80AC5"/>
    <w:rsid w:val="00C810A8"/>
    <w:rsid w:val="00C81911"/>
    <w:rsid w:val="00C823BC"/>
    <w:rsid w:val="00C844CF"/>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BB0"/>
    <w:rsid w:val="00CB392C"/>
    <w:rsid w:val="00CB4A20"/>
    <w:rsid w:val="00CB5DEC"/>
    <w:rsid w:val="00CB71A4"/>
    <w:rsid w:val="00CC114D"/>
    <w:rsid w:val="00CC3A09"/>
    <w:rsid w:val="00CC5DF4"/>
    <w:rsid w:val="00CC6514"/>
    <w:rsid w:val="00CC6536"/>
    <w:rsid w:val="00CD0EA7"/>
    <w:rsid w:val="00CD278A"/>
    <w:rsid w:val="00CD31E8"/>
    <w:rsid w:val="00CD74C4"/>
    <w:rsid w:val="00CD7FE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D6C"/>
    <w:rsid w:val="00D0567E"/>
    <w:rsid w:val="00D05A94"/>
    <w:rsid w:val="00D10AC2"/>
    <w:rsid w:val="00D11588"/>
    <w:rsid w:val="00D12FD7"/>
    <w:rsid w:val="00D1307D"/>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2F1"/>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76F6"/>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50C"/>
    <w:rsid w:val="00E614FD"/>
    <w:rsid w:val="00E67EF7"/>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6CDE"/>
    <w:rsid w:val="00E92862"/>
    <w:rsid w:val="00E93A68"/>
    <w:rsid w:val="00E94F3E"/>
    <w:rsid w:val="00E9530A"/>
    <w:rsid w:val="00E95E11"/>
    <w:rsid w:val="00EA1260"/>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9EB"/>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8FD"/>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714"/>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66C5"/>
    <w:rsid w:val="00F80BB0"/>
    <w:rsid w:val="00F81031"/>
    <w:rsid w:val="00F81E7A"/>
    <w:rsid w:val="00F82072"/>
    <w:rsid w:val="00F850EF"/>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F2A"/>
    <w:rsid w:val="00FD0E2B"/>
    <w:rsid w:val="00FD1157"/>
    <w:rsid w:val="00FD2140"/>
    <w:rsid w:val="00FD2181"/>
    <w:rsid w:val="00FD225D"/>
    <w:rsid w:val="00FD4BC2"/>
    <w:rsid w:val="00FE0037"/>
    <w:rsid w:val="00FE08CD"/>
    <w:rsid w:val="00FE09A9"/>
    <w:rsid w:val="00FE0CA0"/>
    <w:rsid w:val="00FE14A2"/>
    <w:rsid w:val="00FE1D11"/>
    <w:rsid w:val="00FE21A7"/>
    <w:rsid w:val="00FE3852"/>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70</Pages>
  <Words>24604</Words>
  <Characters>140247</Characters>
  <Application>Microsoft Office Word</Application>
  <DocSecurity>0</DocSecurity>
  <Lines>1168</Lines>
  <Paragraphs>329</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Gherman</cp:lastModifiedBy>
  <cp:revision>87</cp:revision>
  <cp:lastPrinted>2021-06-01T11:52:00Z</cp:lastPrinted>
  <dcterms:created xsi:type="dcterms:W3CDTF">2021-06-14T10:00:00Z</dcterms:created>
  <dcterms:modified xsi:type="dcterms:W3CDTF">2024-05-17T13:33:00Z</dcterms:modified>
</cp:coreProperties>
</file>