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  <w:bookmarkStart w:id="0" w:name="_GoBack"/>
      <w:bookmarkEnd w:id="0"/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5BC8FE8C" w14:textId="0C502145" w:rsidR="00317E01" w:rsidRPr="00317E01" w:rsidRDefault="00BE362C" w:rsidP="00317E01">
      <w:pPr>
        <w:spacing w:before="120"/>
        <w:jc w:val="center"/>
        <w:rPr>
          <w:b/>
          <w:noProof w:val="0"/>
          <w:sz w:val="12"/>
          <w:szCs w:val="12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53711D" w:rsidRPr="0053711D">
        <w:rPr>
          <w:b/>
          <w:sz w:val="26"/>
          <w:szCs w:val="26"/>
          <w:u w:val="single"/>
          <w:shd w:val="clear" w:color="auto" w:fill="FFFF00"/>
        </w:rPr>
        <w:t xml:space="preserve">Servicii de </w:t>
      </w:r>
      <w:r w:rsidR="00940ED8">
        <w:rPr>
          <w:b/>
          <w:sz w:val="26"/>
          <w:szCs w:val="26"/>
          <w:u w:val="single"/>
          <w:shd w:val="clear" w:color="auto" w:fill="FFFF00"/>
        </w:rPr>
        <w:t xml:space="preserve">deservire tehnică </w:t>
      </w:r>
      <w:r w:rsidR="000D1AF2">
        <w:rPr>
          <w:b/>
          <w:sz w:val="26"/>
          <w:szCs w:val="26"/>
          <w:u w:val="single"/>
          <w:shd w:val="clear" w:color="auto" w:fill="FFFF00"/>
        </w:rPr>
        <w:t>a climatizoarelor</w:t>
      </w:r>
      <w:r w:rsidR="00940ED8">
        <w:rPr>
          <w:b/>
          <w:sz w:val="26"/>
          <w:szCs w:val="26"/>
          <w:u w:val="single"/>
          <w:shd w:val="clear" w:color="auto" w:fill="FFFF00"/>
        </w:rPr>
        <w:t xml:space="preserve"> </w:t>
      </w:r>
      <w:r w:rsidRPr="00FF430B">
        <w:rPr>
          <w:b/>
          <w:noProof w:val="0"/>
          <w:lang w:val="ro-MD" w:eastAsia="ru-RU"/>
        </w:rPr>
        <w:br/>
      </w:r>
    </w:p>
    <w:p w14:paraId="2ED345BA" w14:textId="48DA1E38" w:rsidR="00BE362C" w:rsidRPr="00FF430B" w:rsidRDefault="00BE362C" w:rsidP="00317E01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992"/>
        <w:gridCol w:w="2835"/>
        <w:gridCol w:w="993"/>
        <w:gridCol w:w="708"/>
        <w:gridCol w:w="1843"/>
        <w:gridCol w:w="1545"/>
      </w:tblGrid>
      <w:tr w:rsidR="0053711D" w:rsidRPr="00D87E69" w14:paraId="033DBC58" w14:textId="77777777" w:rsidTr="00115F3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F7191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4B6A6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FB23B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5568E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6463F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1D5B9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A0F757" w14:textId="77777777" w:rsidR="0053711D" w:rsidRPr="00D87E69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estimată</w:t>
            </w:r>
            <w:r w:rsidRPr="00D87E69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53711D" w:rsidRPr="005B7B3E" w14:paraId="2FFD28C3" w14:textId="77777777" w:rsidTr="00940ED8">
        <w:trPr>
          <w:trHeight w:val="225"/>
        </w:trPr>
        <w:tc>
          <w:tcPr>
            <w:tcW w:w="9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397B" w14:textId="123EBFC8" w:rsidR="0053711D" w:rsidRPr="005B7B3E" w:rsidRDefault="00940ED8" w:rsidP="000D1A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Servicii de deservire tehnică a </w:t>
            </w:r>
            <w:r w:rsidR="000D1AF2">
              <w:rPr>
                <w:b/>
                <w:sz w:val="20"/>
                <w:szCs w:val="20"/>
              </w:rPr>
              <w:t>climatizoarelor</w:t>
            </w:r>
          </w:p>
        </w:tc>
      </w:tr>
      <w:tr w:rsidR="0053711D" w:rsidRPr="005B7B3E" w14:paraId="27E34370" w14:textId="77777777" w:rsidTr="00115F3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17BD0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78C2B" w14:textId="18D7EB7C" w:rsidR="0053711D" w:rsidRPr="005B7B3E" w:rsidRDefault="000D1AF2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50730000-1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590A8A" w14:textId="64C85688" w:rsidR="0053711D" w:rsidRPr="005B7B3E" w:rsidRDefault="00115F37" w:rsidP="000D1AF2">
            <w:pPr>
              <w:spacing w:before="120"/>
              <w:jc w:val="center"/>
              <w:rPr>
                <w:sz w:val="20"/>
                <w:szCs w:val="20"/>
              </w:rPr>
            </w:pPr>
            <w:r w:rsidRPr="00115F37">
              <w:rPr>
                <w:b/>
                <w:sz w:val="20"/>
                <w:szCs w:val="20"/>
              </w:rPr>
              <w:t>Servicii de deservire tehnică curentă, igienizare și profilaxie a sistemelor de climatizare pentru birourile din Chișinău și teritorii.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61D76" w14:textId="30B7F5AC" w:rsidR="0053711D" w:rsidRPr="005B7B3E" w:rsidRDefault="0053711D" w:rsidP="00940ED8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4FCBB" w14:textId="1C5893D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042A2" w14:textId="0D2C561B" w:rsidR="0053711D" w:rsidRPr="00A724E5" w:rsidRDefault="0053711D" w:rsidP="006550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Conform </w:t>
            </w:r>
            <w:r w:rsidR="00940ED8">
              <w:rPr>
                <w:color w:val="000000"/>
                <w:sz w:val="20"/>
                <w:szCs w:val="20"/>
              </w:rPr>
              <w:t xml:space="preserve">cerințelor </w:t>
            </w:r>
            <w:r>
              <w:rPr>
                <w:color w:val="000000"/>
                <w:sz w:val="20"/>
                <w:szCs w:val="20"/>
              </w:rPr>
              <w:t>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39439A" w14:textId="55F39D25" w:rsidR="0053711D" w:rsidRPr="005B7B3E" w:rsidRDefault="000A7B56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208 333,33</w:t>
            </w:r>
          </w:p>
        </w:tc>
      </w:tr>
      <w:tr w:rsidR="0053711D" w:rsidRPr="00D87E69" w14:paraId="37DF9FC8" w14:textId="77777777" w:rsidTr="0053711D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BC76C" w14:textId="77777777" w:rsidR="0053711D" w:rsidRPr="00D87E69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E6F45" w14:textId="506E70D5" w:rsidR="0053711D" w:rsidRPr="000A7B56" w:rsidRDefault="000A7B56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0A7B56">
              <w:rPr>
                <w:b/>
                <w:sz w:val="20"/>
                <w:szCs w:val="20"/>
              </w:rPr>
              <w:t>208 333,33</w:t>
            </w:r>
          </w:p>
        </w:tc>
      </w:tr>
    </w:tbl>
    <w:p w14:paraId="1C2EE367" w14:textId="77777777" w:rsidR="0053711D" w:rsidRDefault="0053711D" w:rsidP="0053711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o-MD" w:eastAsia="ru-RU"/>
        </w:rPr>
      </w:pPr>
      <w:r w:rsidRPr="00940ED8">
        <w:rPr>
          <w:bCs/>
          <w:noProof w:val="0"/>
          <w:lang w:val="ro-MD" w:eastAsia="ru-RU"/>
        </w:rPr>
        <w:t>Pentru mai multe loturi;</w:t>
      </w:r>
    </w:p>
    <w:p w14:paraId="38C3A784" w14:textId="77777777" w:rsidR="00BE362C" w:rsidRPr="00940ED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940ED8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150FFC0B" w:rsidR="00E97340" w:rsidRPr="00170C4B" w:rsidRDefault="00BE362C" w:rsidP="004C626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53711D">
        <w:rPr>
          <w:b/>
          <w:highlight w:val="yellow"/>
        </w:rPr>
        <w:t>Pe parcursul anului 202</w:t>
      </w:r>
      <w:r w:rsidR="00EA6545">
        <w:rPr>
          <w:b/>
          <w:highlight w:val="yellow"/>
        </w:rPr>
        <w:t>6</w:t>
      </w:r>
      <w:r w:rsidR="00736C9F" w:rsidRPr="00170C4B">
        <w:rPr>
          <w:b/>
          <w:highlight w:val="yellow"/>
        </w:rPr>
        <w:t>.</w:t>
      </w:r>
    </w:p>
    <w:p w14:paraId="6CE0A203" w14:textId="6B7780E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EA6545">
        <w:rPr>
          <w:b/>
          <w:shd w:val="clear" w:color="auto" w:fill="FFFF00"/>
        </w:rPr>
        <w:t>6</w:t>
      </w:r>
      <w:r w:rsidR="0053711D">
        <w:rPr>
          <w:b/>
          <w:shd w:val="clear" w:color="auto" w:fill="FFFF00"/>
        </w:rPr>
        <w:t>.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5171E3">
        <w:tc>
          <w:tcPr>
            <w:tcW w:w="560" w:type="dxa"/>
            <w:shd w:val="clear" w:color="auto" w:fill="auto"/>
          </w:tcPr>
          <w:p w14:paraId="6A7A3D13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14:paraId="6E85F6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</w:tcPr>
          <w:p w14:paraId="245C6AE2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1FA5FB6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5171E3">
        <w:tc>
          <w:tcPr>
            <w:tcW w:w="560" w:type="dxa"/>
            <w:shd w:val="clear" w:color="auto" w:fill="auto"/>
          </w:tcPr>
          <w:p w14:paraId="76668808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14:paraId="567D95B6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</w:tcPr>
          <w:p w14:paraId="2AE55C3B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0B2FE70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5171E3">
        <w:tc>
          <w:tcPr>
            <w:tcW w:w="560" w:type="dxa"/>
            <w:shd w:val="clear" w:color="auto" w:fill="auto"/>
          </w:tcPr>
          <w:p w14:paraId="5D22F5B6" w14:textId="47BF7E2C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14:paraId="213940BA" w14:textId="4F722FBF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</w:tcPr>
          <w:p w14:paraId="7D8B88A9" w14:textId="77777777" w:rsidR="005171E3" w:rsidRPr="005171E3" w:rsidRDefault="005171E3" w:rsidP="005171E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  <w:r w:rsidRPr="005171E3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68FFD608" w14:textId="6D06A8A3" w:rsidR="005171E3" w:rsidRPr="005171E3" w:rsidRDefault="005171E3" w:rsidP="005171E3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D6EAFE1" w14:textId="1F1DDDF1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5171E3">
        <w:tc>
          <w:tcPr>
            <w:tcW w:w="560" w:type="dxa"/>
            <w:shd w:val="clear" w:color="auto" w:fill="auto"/>
          </w:tcPr>
          <w:p w14:paraId="5B9FB502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14:paraId="18EFF98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059" w:type="dxa"/>
            <w:shd w:val="clear" w:color="auto" w:fill="auto"/>
          </w:tcPr>
          <w:p w14:paraId="4945584F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055F9D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FD43A18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5171E3">
        <w:tc>
          <w:tcPr>
            <w:tcW w:w="560" w:type="dxa"/>
            <w:shd w:val="clear" w:color="auto" w:fill="auto"/>
          </w:tcPr>
          <w:p w14:paraId="36F08B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14:paraId="45327A59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059" w:type="dxa"/>
            <w:shd w:val="clear" w:color="auto" w:fill="auto"/>
          </w:tcPr>
          <w:p w14:paraId="3C8C72B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055F9D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A6C07F1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5171E3">
        <w:tc>
          <w:tcPr>
            <w:tcW w:w="560" w:type="dxa"/>
            <w:shd w:val="clear" w:color="auto" w:fill="auto"/>
          </w:tcPr>
          <w:p w14:paraId="3D7FDA7A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14:paraId="6CED5B0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</w:tcPr>
          <w:p w14:paraId="68CAEEAB" w14:textId="77777777" w:rsidR="005171E3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C32F428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9CD7ACC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1B541767" w14:textId="77777777" w:rsidTr="005171E3">
        <w:tc>
          <w:tcPr>
            <w:tcW w:w="560" w:type="dxa"/>
            <w:shd w:val="clear" w:color="auto" w:fill="auto"/>
          </w:tcPr>
          <w:p w14:paraId="41E168E3" w14:textId="7EB5EC26" w:rsidR="005171E3" w:rsidRDefault="00B4045A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7F819F1B" w14:textId="55C7BC9A" w:rsidR="005171E3" w:rsidRPr="00BD105A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5171E3" w:rsidRPr="00BD105A" w:rsidRDefault="00C17EDC" w:rsidP="00055F9D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A3200C3" w14:textId="61D090FF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045A" w:rsidRPr="00BE362C" w14:paraId="06505912" w14:textId="77777777" w:rsidTr="001819FB">
        <w:tc>
          <w:tcPr>
            <w:tcW w:w="560" w:type="dxa"/>
            <w:shd w:val="clear" w:color="auto" w:fill="auto"/>
          </w:tcPr>
          <w:p w14:paraId="0E817A1A" w14:textId="5375BB9D" w:rsidR="00B4045A" w:rsidRDefault="00B4045A" w:rsidP="00B404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1835E1A2" w14:textId="57ABDB2D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059" w:type="dxa"/>
            <w:shd w:val="clear" w:color="auto" w:fill="auto"/>
          </w:tcPr>
          <w:p w14:paraId="7704406F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928E286" w14:textId="77777777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308726CA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BE7F3D1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1C816A00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2BCC4A02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573FF78E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4C08F1B4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E2D6E8B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7FF69067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10EAB51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61DC171" w14:textId="1ACF0B7C" w:rsidR="00B4045A" w:rsidRPr="000104C6" w:rsidRDefault="00B4045A" w:rsidP="00B404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E92F1BB" w14:textId="13F84B59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89884EA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B4045A" w:rsidRPr="00B4045A">
        <w:rPr>
          <w:b/>
          <w:noProof w:val="0"/>
          <w:highlight w:val="yellow"/>
          <w:lang w:val="it-IT" w:eastAsia="ru-RU"/>
        </w:rPr>
        <w:t>Conform caietului de sarcini atașat</w:t>
      </w:r>
      <w:r w:rsidR="00B4045A" w:rsidRPr="00B4045A">
        <w:rPr>
          <w:b/>
          <w:noProof w:val="0"/>
          <w:lang w:val="it-IT" w:eastAsia="ru-RU"/>
        </w:rPr>
        <w:t>.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Pr="005171E3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sectPr w:rsidR="00507348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ACC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A7B56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AF2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5F37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ACC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053B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17E01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11D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3405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0ED8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45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F5C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6545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2BFA8-8F4B-4496-932E-12EF9EB56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828</Words>
  <Characters>4803</Characters>
  <Application>Microsoft Office Word</Application>
  <DocSecurity>0</DocSecurity>
  <Lines>40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26</cp:revision>
  <cp:lastPrinted>2026-06-29T11:32:00Z</cp:lastPrinted>
  <dcterms:created xsi:type="dcterms:W3CDTF">2021-06-25T10:45:00Z</dcterms:created>
  <dcterms:modified xsi:type="dcterms:W3CDTF">2026-06-29T11:33:00Z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