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eastAsia="ru-RU"/>
        </w:rPr>
      </w:pPr>
      <w:r>
        <w:rPr>
          <w:lang w:eastAsia="ru-RU"/>
        </w:rPr>
        <w:t>APROBATĂ</w:t>
      </w:r>
    </w:p>
    <w:p w14:paraId="2EF46595">
      <w:pPr>
        <w:tabs>
          <w:tab w:val="left" w:pos="5103"/>
          <w:tab w:val="left" w:pos="10348"/>
        </w:tabs>
        <w:jc w:val="right"/>
        <w:rPr>
          <w:lang w:eastAsia="ru-RU"/>
        </w:rPr>
      </w:pPr>
      <w:r>
        <w:rPr>
          <w:lang w:eastAsia="ru-RU"/>
        </w:rPr>
        <w:t xml:space="preserve"> prin Ordinul </w:t>
      </w:r>
    </w:p>
    <w:p w14:paraId="53784BAB">
      <w:pPr>
        <w:tabs>
          <w:tab w:val="left" w:pos="5103"/>
          <w:tab w:val="left" w:pos="10348"/>
        </w:tabs>
        <w:jc w:val="right"/>
        <w:rPr>
          <w:lang w:eastAsia="ru-RU"/>
        </w:rPr>
      </w:pPr>
      <w:r>
        <w:rPr>
          <w:lang w:eastAsia="ru-RU"/>
        </w:rPr>
        <w:t xml:space="preserve">                                               nr.      din _________2021</w:t>
      </w:r>
    </w:p>
    <w:p w14:paraId="49A2A71F">
      <w:pPr>
        <w:tabs>
          <w:tab w:val="left" w:pos="5103"/>
          <w:tab w:val="left" w:pos="10348"/>
        </w:tabs>
        <w:jc w:val="right"/>
        <w:rPr>
          <w:lang w:eastAsia="ru-RU"/>
        </w:rPr>
      </w:pPr>
    </w:p>
    <w:p w14:paraId="48FBB12B">
      <w:pPr>
        <w:tabs>
          <w:tab w:val="left" w:pos="5103"/>
          <w:tab w:val="left" w:pos="10348"/>
        </w:tabs>
        <w:jc w:val="center"/>
        <w:rPr>
          <w:lang w:eastAsia="ru-RU"/>
        </w:rPr>
      </w:pPr>
    </w:p>
    <w:p w14:paraId="7AC8947C">
      <w:pPr>
        <w:tabs>
          <w:tab w:val="left" w:pos="5103"/>
          <w:tab w:val="left" w:pos="10348"/>
        </w:tabs>
        <w:jc w:val="center"/>
        <w:rPr>
          <w:b/>
          <w:lang w:eastAsia="ru-RU"/>
        </w:rPr>
      </w:pPr>
    </w:p>
    <w:p w14:paraId="7BF55F64">
      <w:pPr>
        <w:tabs>
          <w:tab w:val="left" w:pos="5103"/>
          <w:tab w:val="left" w:pos="10348"/>
        </w:tabs>
        <w:jc w:val="center"/>
        <w:rPr>
          <w:b/>
          <w:lang w:eastAsia="ru-RU"/>
        </w:rPr>
      </w:pPr>
      <w:r>
        <w:rPr>
          <w:b/>
          <w:lang w:eastAsia="ru-RU"/>
        </w:rPr>
        <w:t>DOCUMENTAŢIA STANDARD</w:t>
      </w:r>
    </w:p>
    <w:p w14:paraId="0F597365">
      <w:pPr>
        <w:tabs>
          <w:tab w:val="left" w:pos="5103"/>
          <w:tab w:val="left" w:pos="10348"/>
        </w:tabs>
        <w:jc w:val="center"/>
        <w:rPr>
          <w:b/>
          <w:lang w:eastAsia="ru-RU"/>
        </w:rPr>
      </w:pPr>
      <w:r>
        <w:rPr>
          <w:b/>
          <w:lang w:eastAsia="ru-RU"/>
        </w:rPr>
        <w:t>pentru realizarea achizițiilor publice de lucrări</w:t>
      </w:r>
    </w:p>
    <w:p w14:paraId="75ACAB1A">
      <w:pPr>
        <w:tabs>
          <w:tab w:val="left" w:pos="5103"/>
          <w:tab w:val="left" w:pos="10348"/>
        </w:tabs>
        <w:jc w:val="center"/>
        <w:rPr>
          <w:lang w:eastAsia="ru-RU"/>
        </w:rPr>
      </w:pPr>
    </w:p>
    <w:p w14:paraId="7C2CF43C"/>
    <w:p w14:paraId="58621073">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5871617"/>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7CB8147"/>
    <w:p w14:paraId="2AAAA5C8">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Prezenta Documentaţie reprezintă o instrucţiune pentru autoritățile contractante și ofertanţi, utilizată la</w:t>
      </w:r>
      <w:r>
        <w:rPr>
          <w:lang w:val="ro-RO" w:eastAsia="ru-RU"/>
        </w:rPr>
        <w:t xml:space="preserve"> inițierea şi desfăşurarea procedurilor de achiziţii publice de lucrări </w:t>
      </w:r>
      <w:r>
        <w:rPr>
          <w:lang w:val="ro-RO"/>
        </w:rPr>
        <w:t>sau procedurilor de achiziţii publice de servicii de proiectare și de lucrări</w:t>
      </w:r>
      <w:r>
        <w:rPr>
          <w:lang w:val="ro-RO" w:eastAsia="ru-RU"/>
        </w:rPr>
        <w:t xml:space="preserve">. </w:t>
      </w:r>
      <w:r>
        <w:rPr>
          <w:lang w:val="ro-R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w:t>
      </w:r>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ro-RO"/>
          <w14:textFill>
            <w14:solidFill>
              <w14:schemeClr w14:val="tx1"/>
            </w14:solidFill>
          </w14:textFill>
        </w:rPr>
      </w:pPr>
      <w:r>
        <w:rPr>
          <w:lang w:val="ro-RO"/>
        </w:rPr>
        <w:t>Anunț de intenție (anexa nr.1);</w:t>
      </w:r>
    </w:p>
    <w:p w14:paraId="5F52706D">
      <w:pPr>
        <w:pStyle w:val="3"/>
        <w:numPr>
          <w:ilvl w:val="0"/>
          <w:numId w:val="4"/>
        </w:numPr>
        <w:tabs>
          <w:tab w:val="left" w:pos="-284"/>
          <w:tab w:val="left" w:pos="284"/>
          <w:tab w:val="left" w:pos="426"/>
          <w:tab w:val="clear" w:pos="1134"/>
        </w:tabs>
        <w:ind w:left="-284" w:firstLine="284"/>
        <w:rPr>
          <w:lang w:val="ro-RO"/>
        </w:rPr>
      </w:pPr>
      <w:r>
        <w:rPr>
          <w:lang w:val="ro-RO"/>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ro-RO"/>
        </w:rPr>
      </w:pPr>
      <w:r>
        <w:rPr>
          <w:lang w:val="ro-RO"/>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ro-RO"/>
        </w:rPr>
      </w:pPr>
      <w:r>
        <w:rPr>
          <w:lang w:val="ro-RO"/>
        </w:rPr>
        <w:t>Proces-verbal cu privire la rezultatele preselecției candidaților (anexa nr. 4);</w:t>
      </w:r>
    </w:p>
    <w:p w14:paraId="2ED86177">
      <w:pPr>
        <w:pStyle w:val="3"/>
        <w:numPr>
          <w:ilvl w:val="0"/>
          <w:numId w:val="4"/>
        </w:numPr>
        <w:tabs>
          <w:tab w:val="left" w:pos="-284"/>
          <w:tab w:val="left" w:pos="426"/>
        </w:tabs>
        <w:ind w:left="-284" w:firstLine="284"/>
        <w:rPr>
          <w:lang w:val="ro-RO"/>
        </w:rPr>
      </w:pPr>
      <w:r>
        <w:rPr>
          <w:lang w:val="ro-RO"/>
        </w:rPr>
        <w:t>Anunț de atribuire (anexa nr. 5);</w:t>
      </w:r>
    </w:p>
    <w:p w14:paraId="3E1FEBFF">
      <w:pPr>
        <w:pStyle w:val="3"/>
        <w:numPr>
          <w:ilvl w:val="0"/>
          <w:numId w:val="4"/>
        </w:numPr>
        <w:tabs>
          <w:tab w:val="left" w:pos="-284"/>
          <w:tab w:val="left" w:pos="426"/>
        </w:tabs>
        <w:ind w:left="-284" w:firstLine="284"/>
        <w:rPr>
          <w:lang w:val="ro-RO"/>
        </w:rPr>
      </w:pPr>
      <w:r>
        <w:rPr>
          <w:lang w:val="ro-RO"/>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ro-RO"/>
        </w:rPr>
      </w:pPr>
      <w:r>
        <w:rPr>
          <w:lang w:val="ro-RO"/>
        </w:rPr>
        <w:t>Cerere de participare (anexa nr. 7);</w:t>
      </w:r>
    </w:p>
    <w:p w14:paraId="3B55C71E">
      <w:pPr>
        <w:pStyle w:val="3"/>
        <w:numPr>
          <w:ilvl w:val="0"/>
          <w:numId w:val="4"/>
        </w:numPr>
        <w:tabs>
          <w:tab w:val="left" w:pos="-284"/>
          <w:tab w:val="left" w:pos="426"/>
        </w:tabs>
        <w:ind w:left="-284" w:firstLine="284"/>
        <w:rPr>
          <w:lang w:val="ro-RO"/>
        </w:rPr>
      </w:pPr>
      <w:r>
        <w:rPr>
          <w:lang w:val="ro-RO"/>
        </w:rPr>
        <w:t>Declaraţie privind valabilitatea ofertei (anexa nr. 8);</w:t>
      </w:r>
    </w:p>
    <w:p w14:paraId="64C497BF">
      <w:pPr>
        <w:pStyle w:val="3"/>
        <w:numPr>
          <w:ilvl w:val="0"/>
          <w:numId w:val="4"/>
        </w:numPr>
        <w:tabs>
          <w:tab w:val="left" w:pos="-284"/>
          <w:tab w:val="left" w:pos="426"/>
        </w:tabs>
        <w:ind w:left="-284" w:firstLine="284"/>
        <w:rPr>
          <w:lang w:val="ro-RO"/>
        </w:rPr>
      </w:pPr>
      <w:r>
        <w:rPr>
          <w:lang w:val="ro-RO"/>
        </w:rPr>
        <w:t>Scrisoare  de  garanţie  bancară (anexa nr. 9);</w:t>
      </w:r>
    </w:p>
    <w:p w14:paraId="64FE7006">
      <w:pPr>
        <w:pStyle w:val="3"/>
        <w:numPr>
          <w:ilvl w:val="0"/>
          <w:numId w:val="4"/>
        </w:numPr>
        <w:tabs>
          <w:tab w:val="left" w:pos="-284"/>
          <w:tab w:val="left" w:pos="426"/>
          <w:tab w:val="clear" w:pos="1134"/>
        </w:tabs>
        <w:ind w:left="-284" w:firstLine="284"/>
        <w:rPr>
          <w:lang w:val="ro-RO"/>
        </w:rPr>
      </w:pPr>
      <w:r>
        <w:rPr>
          <w:lang w:val="ro-RO"/>
        </w:rPr>
        <w:t>Grafic de executare a lucrărilor (anexa nr. 10.);</w:t>
      </w:r>
    </w:p>
    <w:p w14:paraId="101C76C4">
      <w:pPr>
        <w:pStyle w:val="3"/>
        <w:numPr>
          <w:ilvl w:val="0"/>
          <w:numId w:val="4"/>
        </w:numPr>
        <w:tabs>
          <w:tab w:val="left" w:pos="-284"/>
          <w:tab w:val="left" w:pos="426"/>
          <w:tab w:val="clear" w:pos="1134"/>
        </w:tabs>
        <w:ind w:left="-284" w:firstLine="284"/>
        <w:rPr>
          <w:lang w:val="ro-RO"/>
        </w:rPr>
      </w:pPr>
      <w:r>
        <w:rPr>
          <w:lang w:val="ro-RO"/>
        </w:rPr>
        <w:t>Grafic de  executare a documentației de proiect (anexa nr. 11);</w:t>
      </w:r>
    </w:p>
    <w:p w14:paraId="2F04F5DA">
      <w:pPr>
        <w:pStyle w:val="3"/>
        <w:numPr>
          <w:ilvl w:val="0"/>
          <w:numId w:val="4"/>
        </w:numPr>
        <w:tabs>
          <w:tab w:val="left" w:pos="-284"/>
          <w:tab w:val="left" w:pos="426"/>
          <w:tab w:val="clear" w:pos="1134"/>
        </w:tabs>
        <w:ind w:left="-284" w:firstLine="284"/>
        <w:rPr>
          <w:lang w:val="ro-RO"/>
        </w:rPr>
      </w:pPr>
      <w:r>
        <w:rPr>
          <w:lang w:val="ro-RO"/>
        </w:rPr>
        <w:t>Declarație privind experienţa similară (anexa nr. 12);</w:t>
      </w:r>
    </w:p>
    <w:p w14:paraId="6C586BF5">
      <w:pPr>
        <w:pStyle w:val="3"/>
        <w:numPr>
          <w:ilvl w:val="0"/>
          <w:numId w:val="4"/>
        </w:numPr>
        <w:tabs>
          <w:tab w:val="left" w:pos="-284"/>
          <w:tab w:val="left" w:pos="426"/>
          <w:tab w:val="clear" w:pos="1134"/>
        </w:tabs>
        <w:ind w:left="-284" w:firstLine="284"/>
        <w:rPr>
          <w:lang w:val="ro-RO"/>
        </w:rPr>
      </w:pPr>
      <w:r>
        <w:rPr>
          <w:lang w:val="ro-RO"/>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ro-RO"/>
        </w:rPr>
      </w:pPr>
      <w:r>
        <w:rPr>
          <w:lang w:val="ro-RO"/>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ro-RO"/>
        </w:rPr>
      </w:pPr>
      <w:r>
        <w:rPr>
          <w:lang w:val="ro-RO"/>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ro-RO"/>
        </w:rPr>
      </w:pPr>
      <w:r>
        <w:rPr>
          <w:lang w:val="ro-RO"/>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ro-RO"/>
        </w:rPr>
      </w:pPr>
      <w:r>
        <w:rPr>
          <w:lang w:val="ro-RO"/>
        </w:rPr>
        <w:t>Informaţii privind asocierea (anexa nr. 17);</w:t>
      </w:r>
    </w:p>
    <w:p w14:paraId="2C72544D">
      <w:pPr>
        <w:pStyle w:val="3"/>
        <w:numPr>
          <w:ilvl w:val="0"/>
          <w:numId w:val="4"/>
        </w:numPr>
        <w:tabs>
          <w:tab w:val="left" w:pos="-284"/>
          <w:tab w:val="left" w:pos="426"/>
          <w:tab w:val="clear" w:pos="1134"/>
        </w:tabs>
        <w:ind w:left="-284" w:firstLine="284"/>
        <w:rPr>
          <w:lang w:val="ro-RO"/>
        </w:rPr>
      </w:pPr>
      <w:r>
        <w:rPr>
          <w:lang w:val="ro-RO"/>
        </w:rPr>
        <w:t>Angajament terţ susţinător financiar (anexa nr. 18);</w:t>
      </w:r>
    </w:p>
    <w:p w14:paraId="3918E81D">
      <w:pPr>
        <w:pStyle w:val="3"/>
        <w:numPr>
          <w:ilvl w:val="0"/>
          <w:numId w:val="4"/>
        </w:numPr>
        <w:tabs>
          <w:tab w:val="left" w:pos="-284"/>
          <w:tab w:val="left" w:pos="426"/>
          <w:tab w:val="clear" w:pos="1134"/>
        </w:tabs>
        <w:ind w:left="-284" w:firstLine="284"/>
        <w:rPr>
          <w:lang w:val="ro-RO"/>
        </w:rPr>
      </w:pPr>
      <w:r>
        <w:rPr>
          <w:lang w:val="ro-RO"/>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ro-RO"/>
        </w:rPr>
      </w:pPr>
      <w:r>
        <w:rPr>
          <w:lang w:val="ro-RO"/>
        </w:rPr>
        <w:t>Declaraţie terţ susţinător tehnic (anexa nr. 20);</w:t>
      </w:r>
    </w:p>
    <w:p w14:paraId="4AD0C6C0">
      <w:pPr>
        <w:pStyle w:val="3"/>
        <w:numPr>
          <w:ilvl w:val="0"/>
          <w:numId w:val="4"/>
        </w:numPr>
        <w:tabs>
          <w:tab w:val="left" w:pos="-284"/>
          <w:tab w:val="left" w:pos="426"/>
          <w:tab w:val="clear" w:pos="1134"/>
        </w:tabs>
        <w:ind w:left="-284" w:firstLine="284"/>
        <w:rPr>
          <w:lang w:val="ro-RO"/>
        </w:rPr>
      </w:pPr>
      <w:r>
        <w:rPr>
          <w:lang w:val="ro-RO"/>
        </w:rPr>
        <w:t>Declaraţie terţ susţinător profesional (anexa nr. 21);</w:t>
      </w:r>
    </w:p>
    <w:p w14:paraId="46658379">
      <w:pPr>
        <w:pStyle w:val="3"/>
        <w:numPr>
          <w:ilvl w:val="0"/>
          <w:numId w:val="4"/>
        </w:numPr>
        <w:tabs>
          <w:tab w:val="left" w:pos="-284"/>
          <w:tab w:val="left" w:pos="426"/>
          <w:tab w:val="clear" w:pos="1134"/>
        </w:tabs>
        <w:ind w:left="-284" w:firstLine="284"/>
        <w:rPr>
          <w:lang w:val="ro-RO"/>
        </w:rPr>
      </w:pPr>
      <w:r>
        <w:rPr>
          <w:lang w:val="ro-RO"/>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ro-RO"/>
        </w:rPr>
      </w:pPr>
      <w:r>
        <w:rPr>
          <w:lang w:val="ro-RO"/>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ro-RO"/>
        </w:rPr>
      </w:pPr>
      <w:r>
        <w:rPr>
          <w:lang w:val="ro-RO"/>
        </w:rPr>
        <w:t>Caiet de sarcini. Servicii de proiectare (anexa nr. 24);</w:t>
      </w:r>
    </w:p>
    <w:p w14:paraId="16FDAC2E">
      <w:pPr>
        <w:pStyle w:val="3"/>
        <w:numPr>
          <w:ilvl w:val="0"/>
          <w:numId w:val="4"/>
        </w:numPr>
        <w:tabs>
          <w:tab w:val="left" w:pos="-284"/>
          <w:tab w:val="left" w:pos="426"/>
          <w:tab w:val="clear" w:pos="1134"/>
        </w:tabs>
        <w:ind w:left="-284" w:firstLine="284"/>
        <w:rPr>
          <w:lang w:val="ro-RO"/>
        </w:rPr>
      </w:pPr>
      <w:r>
        <w:rPr>
          <w:lang w:val="ro-RO"/>
        </w:rPr>
        <w:t>Contract de antrepriză (anexa nr. 25);</w:t>
      </w:r>
    </w:p>
    <w:p w14:paraId="1CC3152A">
      <w:pPr>
        <w:pStyle w:val="3"/>
        <w:numPr>
          <w:ilvl w:val="0"/>
          <w:numId w:val="4"/>
        </w:numPr>
        <w:tabs>
          <w:tab w:val="left" w:pos="-284"/>
          <w:tab w:val="left" w:pos="426"/>
          <w:tab w:val="clear" w:pos="1134"/>
        </w:tabs>
        <w:ind w:left="-284" w:firstLine="284"/>
        <w:rPr>
          <w:lang w:val="ro-RO"/>
        </w:rPr>
      </w:pPr>
      <w:r>
        <w:rPr>
          <w:lang w:val="ro-RO"/>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ro-RO"/>
        </w:rPr>
      </w:pPr>
      <w:r>
        <w:rPr>
          <w:lang w:val="ro-RO"/>
        </w:rPr>
        <w:t>Acord adițional (anexa nr. 27);</w:t>
      </w:r>
    </w:p>
    <w:p w14:paraId="0A4A3725">
      <w:pPr>
        <w:pStyle w:val="3"/>
        <w:numPr>
          <w:ilvl w:val="0"/>
          <w:numId w:val="4"/>
        </w:numPr>
        <w:tabs>
          <w:tab w:val="left" w:pos="-284"/>
          <w:tab w:val="left" w:pos="426"/>
          <w:tab w:val="clear" w:pos="1134"/>
        </w:tabs>
        <w:ind w:left="-284" w:firstLine="284"/>
        <w:rPr>
          <w:lang w:val="ro-RO"/>
        </w:rPr>
      </w:pPr>
      <w:r>
        <w:rPr>
          <w:lang w:val="ro-RO"/>
        </w:rPr>
        <w:t>Acord-cadru (anexa nr. 28).</w:t>
      </w:r>
    </w:p>
    <w:p w14:paraId="5C32332D">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 xml:space="preserve"> </w:t>
      </w:r>
      <w:r>
        <w:rPr>
          <w:lang w:val="ro-RO"/>
        </w:rPr>
        <w:t xml:space="preserve">Autoritatea contractantă emite Documentația de atribuire în vederea achiziționării lucrărilor sau serviciilor de proiectare și de lucrări, după cum este specificat în </w:t>
      </w:r>
      <w:r>
        <w:rPr>
          <w:color w:val="000000" w:themeColor="text1"/>
          <w:lang w:val="ro-RO"/>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ro-RO"/>
        </w:rPr>
      </w:pPr>
      <w:r>
        <w:rPr>
          <w:lang w:val="ro-RO"/>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ro-RO"/>
        </w:rPr>
      </w:pPr>
    </w:p>
    <w:p w14:paraId="4FFC2F44">
      <w:pPr>
        <w:pStyle w:val="3"/>
        <w:numPr>
          <w:ilvl w:val="0"/>
          <w:numId w:val="3"/>
        </w:numPr>
        <w:tabs>
          <w:tab w:val="left" w:pos="-284"/>
          <w:tab w:val="left" w:pos="196"/>
          <w:tab w:val="left" w:pos="567"/>
          <w:tab w:val="clear" w:pos="1134"/>
        </w:tabs>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ro-RO"/>
        </w:rPr>
      </w:pPr>
    </w:p>
    <w:p w14:paraId="6E4805C8">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ro-RO"/>
        </w:rPr>
      </w:pPr>
      <w:r>
        <w:rPr>
          <w:lang w:val="ro-RO"/>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ro-RO"/>
        </w:rPr>
      </w:pPr>
      <w:r>
        <w:fldChar w:fldCharType="begin"/>
      </w:r>
      <w:r>
        <w:instrText xml:space="preserve"> HYPERLINK "https://www.legis.md/cautare/getResults?doc_id=123036&amp;lang=ro" </w:instrText>
      </w:r>
      <w:r>
        <w:fldChar w:fldCharType="separate"/>
      </w:r>
      <w:r>
        <w:rPr>
          <w:rStyle w:val="19"/>
          <w:rFonts w:eastAsiaTheme="majorEastAsia"/>
          <w:bCs/>
          <w:color w:val="auto"/>
          <w:u w:val="none"/>
          <w:shd w:val="clear" w:color="auto" w:fill="FFFFFF"/>
          <w:lang w:val="ro-RO"/>
        </w:rPr>
        <w:t>Hotărârii Guvernului nr. 638/2020 pentru aprobarea Regulamentului privind achizițiile publice de lucrări</w:t>
      </w:r>
      <w:r>
        <w:rPr>
          <w:rStyle w:val="19"/>
          <w:rFonts w:eastAsiaTheme="majorEastAsia"/>
          <w:bCs/>
          <w:color w:val="auto"/>
          <w:u w:val="none"/>
          <w:shd w:val="clear" w:color="auto" w:fill="FFFFFF"/>
          <w:lang w:val="ro-RO"/>
        </w:rPr>
        <w:fldChar w:fldCharType="end"/>
      </w:r>
      <w:r>
        <w:rPr>
          <w:rStyle w:val="22"/>
          <w:b w:val="0"/>
          <w:shd w:val="clear" w:color="auto" w:fill="FFFFFF"/>
          <w:lang w:val="ro-RO"/>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RO"/>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ro-RO"/>
        </w:rPr>
      </w:pPr>
      <w:r>
        <w:rPr>
          <w:lang w:val="ro-RO"/>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ro-RO"/>
        </w:rPr>
      </w:pPr>
      <w:r>
        <w:rPr>
          <w:lang w:val="ro-RO"/>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ro-RO"/>
        </w:rPr>
      </w:pPr>
      <w:r>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ro-RO"/>
        </w:rPr>
      </w:pPr>
      <w:r>
        <w:rPr>
          <w:lang w:val="ro-RO"/>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ro-RO"/>
        </w:rPr>
      </w:pPr>
      <w:r>
        <w:rPr>
          <w:lang w:val="ro-R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ro-RO"/>
        </w:rPr>
      </w:pPr>
      <w:r>
        <w:rPr>
          <w:lang w:val="ro-RO"/>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ro-RO"/>
        </w:rPr>
      </w:pPr>
      <w:r>
        <w:rPr>
          <w:lang w:val="ro-RO"/>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302D8169">
      <w:pPr>
        <w:pStyle w:val="3"/>
        <w:numPr>
          <w:ilvl w:val="0"/>
          <w:numId w:val="6"/>
        </w:numPr>
        <w:tabs>
          <w:tab w:val="left" w:pos="-284"/>
          <w:tab w:val="left" w:pos="426"/>
          <w:tab w:val="clear" w:pos="1134"/>
        </w:tabs>
        <w:spacing w:after="120"/>
        <w:ind w:left="-284" w:firstLine="284"/>
        <w:rPr>
          <w:lang w:val="ro-RO"/>
        </w:rPr>
      </w:pPr>
      <w:r>
        <w:rPr>
          <w:lang w:val="ro-RO"/>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449539025"/>
      <w:bookmarkStart w:id="5" w:name="_Toc392179964"/>
    </w:p>
    <w:p w14:paraId="5CCA6FE9">
      <w:pPr>
        <w:pStyle w:val="3"/>
        <w:numPr>
          <w:ilvl w:val="0"/>
          <w:numId w:val="6"/>
        </w:numPr>
        <w:tabs>
          <w:tab w:val="left" w:pos="-284"/>
          <w:tab w:val="left" w:pos="426"/>
          <w:tab w:val="clear" w:pos="1134"/>
        </w:tabs>
        <w:spacing w:after="120"/>
        <w:ind w:left="-284" w:firstLine="284"/>
        <w:rPr>
          <w:lang w:val="ro-RO"/>
        </w:rPr>
      </w:pPr>
      <w:r>
        <w:rPr>
          <w:lang w:val="ro-RO"/>
        </w:rPr>
        <w:t>întreprinde orice alte măsuri prevăzute în art. 42 al Legii nr. 131/2015 privind achiziţiile publice</w:t>
      </w:r>
      <w:bookmarkEnd w:id="3"/>
      <w:bookmarkEnd w:id="4"/>
      <w:bookmarkEnd w:id="5"/>
      <w:r>
        <w:rPr>
          <w:lang w:val="ro-RO"/>
        </w:rPr>
        <w:t>.</w:t>
      </w:r>
    </w:p>
    <w:p w14:paraId="5D342485">
      <w:pPr>
        <w:pStyle w:val="3"/>
        <w:numPr>
          <w:ilvl w:val="0"/>
          <w:numId w:val="3"/>
        </w:numPr>
        <w:tabs>
          <w:tab w:val="left" w:pos="-284"/>
          <w:tab w:val="left" w:pos="196"/>
          <w:tab w:val="left" w:pos="426"/>
          <w:tab w:val="clear" w:pos="1134"/>
        </w:tabs>
        <w:spacing w:after="120"/>
        <w:ind w:left="-284" w:firstLine="284"/>
        <w:rPr>
          <w:lang w:val="ro-RO"/>
        </w:rPr>
      </w:pPr>
      <w:r>
        <w:rPr>
          <w:lang w:val="ro-RO"/>
        </w:rPr>
        <w:t>Sunt interzise următoarele acţiuni în cadrul procedurii de achiziție:</w:t>
      </w:r>
      <w:bookmarkStart w:id="6" w:name="_Toc392180136"/>
      <w:bookmarkStart w:id="7" w:name="_Toc392179965"/>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449539028"/>
      <w:bookmarkStart w:id="13" w:name="_Toc392179967"/>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79968"/>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93866F2"/>
    <w:p w14:paraId="43D21FC4">
      <w:pPr>
        <w:pStyle w:val="3"/>
        <w:numPr>
          <w:ilvl w:val="0"/>
          <w:numId w:val="0"/>
        </w:numPr>
        <w:tabs>
          <w:tab w:val="left" w:pos="-284"/>
          <w:tab w:val="left" w:pos="142"/>
          <w:tab w:val="left" w:pos="284"/>
          <w:tab w:val="clear" w:pos="1134"/>
        </w:tabs>
        <w:spacing w:after="120"/>
        <w:ind w:left="-284" w:firstLine="284"/>
        <w:jc w:val="center"/>
        <w:rPr>
          <w:b/>
          <w:lang w:val="ro-RO"/>
        </w:rPr>
      </w:pPr>
      <w:r>
        <w:rPr>
          <w:b/>
          <w:lang w:val="ro-RO"/>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18.</w:t>
      </w:r>
      <w:r>
        <w:rPr>
          <w:lang w:val="ro-RO"/>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19.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20. </w:t>
      </w:r>
      <w:r>
        <w:rPr>
          <w:lang w:val="ro-RO"/>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ro-RO"/>
        </w:rPr>
      </w:pPr>
      <w:r>
        <w:rPr>
          <w:b/>
          <w:lang w:val="ro-RO"/>
        </w:rPr>
        <w:t xml:space="preserve">21. </w:t>
      </w:r>
      <w:r>
        <w:rPr>
          <w:lang w:val="ro-RO"/>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ro-RO"/>
        </w:rPr>
      </w:pPr>
      <w:r>
        <w:rPr>
          <w:b/>
          <w:lang w:val="ro-RO"/>
        </w:rPr>
        <w:t>22.</w:t>
      </w:r>
      <w:r>
        <w:rPr>
          <w:lang w:val="ro-RO"/>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23. </w:t>
      </w:r>
      <w:r>
        <w:rPr>
          <w:color w:val="000000" w:themeColor="text1"/>
          <w:lang w:val="ro-RO"/>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24. </w:t>
      </w:r>
      <w:r>
        <w:rPr>
          <w:color w:val="000000" w:themeColor="text1"/>
          <w:lang w:val="ro-RO"/>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color w:val="000000" w:themeColor="text1"/>
          <w:lang w:val="ro-RO"/>
          <w14:textFill>
            <w14:solidFill>
              <w14:schemeClr w14:val="tx1"/>
            </w14:solidFill>
          </w14:textFill>
        </w:rPr>
        <w:t xml:space="preserve">25.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26. </w:t>
      </w:r>
      <w:r>
        <w:rPr>
          <w:lang w:val="ro-RO"/>
        </w:rP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rPr>
          <w:lang w:val="ro-RO"/>
        </w:rPr>
      </w:pPr>
      <w:r>
        <w:rPr>
          <w:lang w:val="ro-RO"/>
        </w:rPr>
        <w:t>3) capacitatea economică şi financiară;</w:t>
      </w:r>
    </w:p>
    <w:p w14:paraId="47E4EF04">
      <w:pPr>
        <w:pStyle w:val="3"/>
        <w:numPr>
          <w:ilvl w:val="0"/>
          <w:numId w:val="0"/>
        </w:numPr>
        <w:tabs>
          <w:tab w:val="left" w:pos="0"/>
          <w:tab w:val="clear" w:pos="1134"/>
        </w:tabs>
        <w:spacing w:after="120"/>
        <w:ind w:left="142"/>
        <w:rPr>
          <w:lang w:val="ro-RO"/>
        </w:rPr>
      </w:pPr>
      <w:r>
        <w:rPr>
          <w:lang w:val="ro-RO"/>
        </w:rPr>
        <w:t>4) capacitatea tehnică;</w:t>
      </w:r>
    </w:p>
    <w:p w14:paraId="34B24D56">
      <w:pPr>
        <w:pStyle w:val="3"/>
        <w:numPr>
          <w:ilvl w:val="0"/>
          <w:numId w:val="0"/>
        </w:numPr>
        <w:tabs>
          <w:tab w:val="left" w:pos="0"/>
          <w:tab w:val="left" w:pos="567"/>
          <w:tab w:val="clear" w:pos="1134"/>
        </w:tabs>
        <w:spacing w:after="120"/>
        <w:ind w:left="142"/>
        <w:rPr>
          <w:lang w:val="ro-RO"/>
        </w:rPr>
      </w:pPr>
      <w:r>
        <w:rPr>
          <w:lang w:val="ro-RO"/>
        </w:rPr>
        <w:t>5) standarde de asigurare a calității;</w:t>
      </w:r>
    </w:p>
    <w:p w14:paraId="374DB0C3">
      <w:pPr>
        <w:pStyle w:val="3"/>
        <w:numPr>
          <w:ilvl w:val="0"/>
          <w:numId w:val="0"/>
        </w:numPr>
        <w:tabs>
          <w:tab w:val="left" w:pos="0"/>
          <w:tab w:val="clear" w:pos="1134"/>
        </w:tabs>
        <w:spacing w:after="120"/>
        <w:ind w:left="142"/>
        <w:rPr>
          <w:lang w:val="ro-RO"/>
        </w:rPr>
      </w:pPr>
      <w:r>
        <w:rPr>
          <w:lang w:val="ro-RO"/>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27.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Sistemul informaţional automatizat „Registrul de stat al achiziţiilor publice” (în continuare - SIA RSAP)</w:t>
      </w:r>
      <w:r>
        <w:rPr>
          <w:lang w:val="ro-RO"/>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ro-RO" w:eastAsia="ro-RO"/>
        </w:rPr>
      </w:pPr>
      <w:r>
        <w:rPr>
          <w:b/>
          <w:lang w:val="ro-RO"/>
        </w:rPr>
        <w:t>28</w:t>
      </w:r>
      <w:r>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29. </w:t>
      </w:r>
      <w:r>
        <w:rPr>
          <w:lang w:val="ro-RO"/>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30. </w:t>
      </w:r>
      <w:r>
        <w:rPr>
          <w:lang w:val="ro-RO"/>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31. </w:t>
      </w:r>
      <w:r>
        <w:rPr>
          <w:lang w:val="ro-RO"/>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32. </w:t>
      </w:r>
      <w:r>
        <w:rPr>
          <w:lang w:val="ro-RO"/>
        </w:rPr>
        <w:t xml:space="preserve">În ceea ce privesc </w:t>
      </w:r>
      <w:r>
        <w:rPr>
          <w:bCs/>
          <w:lang w:val="ro-RO"/>
        </w:rPr>
        <w:t>referințele de</w:t>
      </w:r>
      <w:r>
        <w:rPr>
          <w:lang w:val="ro-RO"/>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 33. </w:t>
      </w:r>
      <w:r>
        <w:rPr>
          <w:lang w:val="ro-RO"/>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34. </w:t>
      </w:r>
      <w:r>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35. </w:t>
      </w:r>
      <w:r>
        <w:rPr>
          <w:lang w:val="ro-RO"/>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36. </w:t>
      </w:r>
      <w:r>
        <w:rPr>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ro-RO"/>
        </w:rPr>
      </w:pPr>
      <w:r>
        <w:rPr>
          <w:lang w:val="ro-RO"/>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ro-RO"/>
        </w:rPr>
      </w:pPr>
      <w:r>
        <w:rPr>
          <w:lang w:val="ro-RO"/>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ro-RO"/>
        </w:rPr>
      </w:pPr>
      <w:r>
        <w:rPr>
          <w:lang w:val="ro-RO"/>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37.  </w:t>
      </w:r>
      <w:r>
        <w:rPr>
          <w:lang w:val="ro-RO"/>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38.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ro-RO"/>
        </w:rPr>
      </w:pPr>
      <w:r>
        <w:rPr>
          <w:lang w:val="ro-RO"/>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ro-RO"/>
        </w:rPr>
      </w:pPr>
      <w:r>
        <w:rPr>
          <w:lang w:val="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ro-RO"/>
        </w:rPr>
      </w:pPr>
      <w:r>
        <w:rPr>
          <w:lang w:val="ro-RO"/>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ro-RO"/>
        </w:rPr>
      </w:pPr>
      <w:r>
        <w:rPr>
          <w:lang w:val="ro-RO"/>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ro-RO"/>
        </w:rPr>
      </w:pPr>
      <w:r>
        <w:rPr>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ro-RO"/>
        </w:rPr>
      </w:pPr>
      <w:r>
        <w:rPr>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ro-RO"/>
        </w:rPr>
      </w:pPr>
      <w:r>
        <w:rPr>
          <w:lang w:val="ro-RO"/>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39. </w:t>
      </w:r>
      <w:r>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40. </w:t>
      </w:r>
      <w:r>
        <w:rPr>
          <w:lang w:val="ro-RO"/>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41. </w:t>
      </w:r>
      <w:r>
        <w:rPr>
          <w:lang w:val="ro-RO"/>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42.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43. </w:t>
      </w:r>
      <w:r>
        <w:rPr>
          <w:bCs/>
          <w:lang w:val="ro-RO"/>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b/>
          <w:lang w:val="ro-RO"/>
        </w:rPr>
        <w:t xml:space="preserve">44.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20) stabilirea caietului de sarcini, achiziționarea și utilizarea de materiale de construcție cu impact redus asupra mediului; </w:t>
      </w:r>
    </w:p>
    <w:p w14:paraId="7C4F6A61">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22) creșterea durabilității îmbrăcăminților, a capacității portante și a rezistenței la uzură; </w:t>
      </w:r>
    </w:p>
    <w:p w14:paraId="5A8CB12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23) dezvoltarea și executarea planurilor de monitorizare și întreținere în situației concrete; </w:t>
      </w:r>
    </w:p>
    <w:p w14:paraId="62761E5B">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24) evaluarea durabilității asupra materialelor de construcții; </w:t>
      </w:r>
    </w:p>
    <w:p w14:paraId="6877716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pPr>
      <w: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449539041"/>
      <w:bookmarkStart w:id="26" w:name="_Toc392180151"/>
      <w:r>
        <w:rPr>
          <w:rFonts w:ascii="Times New Roman" w:hAnsi="Times New Roman" w:eastAsia="Times New Roman" w:cs="Times New Roman"/>
          <w:bCs w:val="0"/>
          <w:color w:val="auto"/>
        </w:rPr>
        <w:t>Secţiunea a 3-a</w:t>
      </w:r>
    </w:p>
    <w:p w14:paraId="68B5FA94"/>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CDB04C">
      <w:pPr>
        <w:tabs>
          <w:tab w:val="left" w:pos="-284"/>
        </w:tabs>
        <w:ind w:left="-284" w:firstLine="284"/>
      </w:pPr>
    </w:p>
    <w:p w14:paraId="0AF13279">
      <w:pPr>
        <w:tabs>
          <w:tab w:val="left" w:pos="-284"/>
          <w:tab w:val="left" w:pos="426"/>
          <w:tab w:val="left" w:pos="604"/>
        </w:tabs>
        <w:spacing w:after="120"/>
        <w:ind w:left="-284" w:firstLine="284"/>
        <w:jc w:val="both"/>
      </w:pPr>
      <w:bookmarkStart w:id="27" w:name="_Toc449633089"/>
      <w:bookmarkStart w:id="28" w:name="_Toc449632597"/>
      <w:bookmarkStart w:id="29" w:name="_Toc449692045"/>
      <w:bookmarkStart w:id="30" w:name="_Toc449630844"/>
      <w:bookmarkStart w:id="31" w:name="_Toc392199060"/>
      <w:bookmarkStart w:id="32" w:name="_Toc392198690"/>
      <w:bookmarkStart w:id="33" w:name="_Toc392255170"/>
      <w:bookmarkStart w:id="34" w:name="_Toc392222624"/>
      <w:bookmarkStart w:id="35" w:name="_Toc392254909"/>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33091"/>
      <w:bookmarkStart w:id="37" w:name="_Toc449692047"/>
      <w:bookmarkStart w:id="38" w:name="_Toc449632599"/>
      <w:bookmarkStart w:id="39" w:name="_Toc449630846"/>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rPr>
      </w:pPr>
    </w:p>
    <w:p w14:paraId="3C917B58">
      <w:pPr>
        <w:tabs>
          <w:tab w:val="left" w:pos="-284"/>
        </w:tabs>
        <w:ind w:left="-284" w:firstLine="284"/>
        <w:jc w:val="center"/>
        <w:rPr>
          <w:b/>
          <w:sz w:val="26"/>
          <w:szCs w:val="26"/>
        </w:rPr>
      </w:pPr>
      <w:r>
        <w:rPr>
          <w:b/>
          <w:sz w:val="26"/>
          <w:szCs w:val="26"/>
        </w:rPr>
        <w:t>Secţiunea a 4-a</w:t>
      </w:r>
    </w:p>
    <w:p w14:paraId="3435B357">
      <w:pPr>
        <w:tabs>
          <w:tab w:val="left" w:pos="-284"/>
        </w:tabs>
        <w:ind w:left="-284" w:firstLine="284"/>
        <w:jc w:val="center"/>
        <w:rPr>
          <w:b/>
          <w:sz w:val="26"/>
          <w:szCs w:val="26"/>
        </w:rPr>
      </w:pPr>
    </w:p>
    <w:p w14:paraId="0B2DD851">
      <w:pPr>
        <w:tabs>
          <w:tab w:val="left" w:pos="-284"/>
        </w:tabs>
        <w:ind w:left="-284" w:firstLine="284"/>
        <w:jc w:val="center"/>
        <w:rPr>
          <w:b/>
        </w:rPr>
      </w:pPr>
      <w:r>
        <w:rPr>
          <w:b/>
        </w:rPr>
        <w:t>Depunerea și deschiderea ofertelor</w:t>
      </w:r>
    </w:p>
    <w:p w14:paraId="78D04861">
      <w:pPr>
        <w:tabs>
          <w:tab w:val="left" w:pos="-284"/>
        </w:tabs>
        <w:ind w:left="-284" w:firstLine="284"/>
        <w:jc w:val="center"/>
        <w:rPr>
          <w:b/>
        </w:rPr>
      </w:pP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pPr>
    </w:p>
    <w:p w14:paraId="6848FA17">
      <w:pPr>
        <w:tabs>
          <w:tab w:val="left" w:pos="-284"/>
          <w:tab w:val="left" w:pos="960"/>
        </w:tabs>
        <w:ind w:left="-284" w:firstLine="284"/>
        <w:jc w:val="both"/>
      </w:pPr>
    </w:p>
    <w:p w14:paraId="52AF28C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BB839A">
      <w:pPr>
        <w:tabs>
          <w:tab w:val="left" w:pos="-284"/>
          <w:tab w:val="left" w:pos="284"/>
          <w:tab w:val="left" w:pos="604"/>
          <w:tab w:val="left" w:pos="1134"/>
        </w:tabs>
        <w:ind w:left="-284" w:firstLine="284"/>
        <w:jc w:val="center"/>
        <w:rPr>
          <w:rFonts w:eastAsiaTheme="majorEastAsia"/>
          <w:b/>
          <w:bCs/>
        </w:rPr>
      </w:pPr>
    </w:p>
    <w:p w14:paraId="48B47E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F6E0F2B">
      <w:pPr>
        <w:tabs>
          <w:tab w:val="left" w:pos="-284"/>
          <w:tab w:val="left" w:pos="604"/>
          <w:tab w:val="left" w:pos="1134"/>
        </w:tabs>
        <w:ind w:left="-284" w:firstLine="284"/>
        <w:jc w:val="center"/>
        <w:rPr>
          <w:rFonts w:eastAsiaTheme="majorEastAsia"/>
          <w:b/>
          <w:bCs/>
        </w:rPr>
      </w:pP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pPr>
    </w:p>
    <w:p w14:paraId="3FF8AC2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1F20128">
      <w:pPr>
        <w:tabs>
          <w:tab w:val="left" w:pos="-284"/>
        </w:tabs>
        <w:ind w:left="-284" w:firstLine="284"/>
        <w:jc w:val="center"/>
        <w:rPr>
          <w:rFonts w:eastAsiaTheme="majorEastAsia"/>
          <w:b/>
          <w:bCs/>
          <w:sz w:val="26"/>
          <w:szCs w:val="26"/>
        </w:rPr>
      </w:pPr>
    </w:p>
    <w:p w14:paraId="7C2327F4">
      <w:pPr>
        <w:tabs>
          <w:tab w:val="left" w:pos="-284"/>
        </w:tabs>
        <w:ind w:left="-284" w:firstLine="284"/>
        <w:jc w:val="center"/>
        <w:rPr>
          <w:rFonts w:eastAsiaTheme="majorEastAsia"/>
          <w:b/>
          <w:bCs/>
        </w:rPr>
      </w:pPr>
      <w:r>
        <w:rPr>
          <w:rFonts w:eastAsiaTheme="majorEastAsia"/>
          <w:b/>
          <w:bCs/>
        </w:rPr>
        <w:t>Atribuirea contractului</w:t>
      </w:r>
    </w:p>
    <w:p w14:paraId="6BC0C655">
      <w:pPr>
        <w:tabs>
          <w:tab w:val="left" w:pos="-284"/>
        </w:tabs>
        <w:ind w:left="-284" w:firstLine="284"/>
        <w:jc w:val="center"/>
      </w:pP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46"/>
        <w:shd w:val="clear" w:color="auto" w:fill="FFFFFF"/>
        <w:tabs>
          <w:tab w:val="left" w:pos="-284"/>
        </w:tabs>
        <w:ind w:left="-284" w:firstLine="284"/>
        <w:rPr>
          <w:color w:val="000000" w:themeColor="text1"/>
          <w:lang w:val="ro-RO" w:eastAsia="it-IT"/>
          <w14:textFill>
            <w14:solidFill>
              <w14:schemeClr w14:val="tx1"/>
            </w14:solidFill>
          </w14:textFill>
        </w:rPr>
      </w:pPr>
      <w:r>
        <w:rPr>
          <w:b/>
          <w:color w:val="000000" w:themeColor="text1"/>
          <w:lang w:val="ro-RO"/>
          <w14:textFill>
            <w14:solidFill>
              <w14:schemeClr w14:val="tx1"/>
            </w14:solidFill>
          </w14:textFill>
        </w:rPr>
        <w:t xml:space="preserve">98.  </w:t>
      </w:r>
      <w:r>
        <w:rPr>
          <w:color w:val="000000" w:themeColor="text1"/>
          <w:lang w:val="ro-RO"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rPr>
      </w:pPr>
      <w:r>
        <w:t>Anexa nr. 1</w:t>
      </w:r>
    </w:p>
    <w:p w14:paraId="1FDC69E5">
      <w:pPr>
        <w:jc w:val="right"/>
      </w:pPr>
      <w:r>
        <w:t>la Documentația standard nr._____</w:t>
      </w:r>
    </w:p>
    <w:p w14:paraId="65D74BE8">
      <w:pPr>
        <w:jc w:val="right"/>
      </w:pPr>
      <w:r>
        <w:t>din “____” ________ 20___</w:t>
      </w:r>
    </w:p>
    <w:p w14:paraId="0F87FBB2">
      <w:pPr>
        <w:pStyle w:val="86"/>
        <w:tabs>
          <w:tab w:val="left" w:pos="567"/>
        </w:tabs>
        <w:spacing w:before="0" w:beforeAutospacing="0" w:after="0"/>
        <w:ind w:left="0" w:firstLine="0"/>
        <w:jc w:val="center"/>
        <w:rPr>
          <w:rFonts w:eastAsia="PMingLiU"/>
          <w:b w:val="0"/>
          <w:lang w:val="ro-RO" w:eastAsia="zh-CN"/>
        </w:rPr>
      </w:pPr>
    </w:p>
    <w:p w14:paraId="6ECF8B2B">
      <w:pPr>
        <w:pStyle w:val="86"/>
        <w:tabs>
          <w:tab w:val="left" w:pos="567"/>
        </w:tabs>
        <w:spacing w:before="0" w:beforeAutospacing="0" w:after="0"/>
        <w:ind w:left="0" w:firstLine="0"/>
        <w:jc w:val="center"/>
        <w:rPr>
          <w:rFonts w:eastAsia="PMingLiU"/>
          <w:b w:val="0"/>
          <w:lang w:val="ro-RO" w:eastAsia="zh-CN"/>
        </w:rPr>
      </w:pPr>
    </w:p>
    <w:p w14:paraId="2B1AD09B">
      <w:pPr>
        <w:spacing w:line="276" w:lineRule="auto"/>
        <w:jc w:val="center"/>
        <w:rPr>
          <w:rFonts w:eastAsia="Calibri"/>
          <w:b/>
          <w:sz w:val="28"/>
          <w:szCs w:val="28"/>
        </w:rPr>
      </w:pPr>
      <w:r>
        <w:rPr>
          <w:rFonts w:eastAsia="Calibri"/>
          <w:b/>
          <w:sz w:val="28"/>
          <w:szCs w:val="28"/>
        </w:rPr>
        <w:t>ANUNȚ DE INTENȚIE</w:t>
      </w:r>
    </w:p>
    <w:p w14:paraId="3EC19802">
      <w:pPr>
        <w:spacing w:after="160" w:line="276" w:lineRule="auto"/>
        <w:jc w:val="center"/>
        <w:rPr>
          <w:rFonts w:eastAsia="Calibri"/>
        </w:rPr>
      </w:pPr>
      <w:r>
        <w:rPr>
          <w:rFonts w:eastAsia="Calibri"/>
        </w:rPr>
        <w:t xml:space="preserve">Nr. ______din____________ </w:t>
      </w:r>
    </w:p>
    <w:p w14:paraId="23F16C6E">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rPr>
            </w:pPr>
            <w:r>
              <w:rPr>
                <w:rFonts w:eastAsia="Calibri"/>
              </w:rPr>
              <w:t>Denumirea autorității contractante</w:t>
            </w:r>
          </w:p>
        </w:tc>
        <w:tc>
          <w:tcPr>
            <w:tcW w:w="3969" w:type="dxa"/>
          </w:tcPr>
          <w:p w14:paraId="553A5F7E">
            <w:pPr>
              <w:spacing w:line="276" w:lineRule="auto"/>
              <w:jc w:val="both"/>
              <w:rPr>
                <w:rFonts w:eastAsia="Calibri"/>
              </w:rPr>
            </w:pPr>
            <w:r>
              <w:rPr>
                <w:rFonts w:eastAsia="Calibri"/>
              </w:rPr>
              <w:t>Primăria s. Speia</w:t>
            </w: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rPr>
            </w:pPr>
            <w:r>
              <w:rPr>
                <w:rFonts w:eastAsia="Calibri"/>
              </w:rPr>
              <w:t>IDNO</w:t>
            </w:r>
          </w:p>
        </w:tc>
        <w:tc>
          <w:tcPr>
            <w:tcW w:w="3969" w:type="dxa"/>
          </w:tcPr>
          <w:p w14:paraId="2B442AB8">
            <w:pPr>
              <w:spacing w:line="276" w:lineRule="auto"/>
              <w:jc w:val="both"/>
              <w:rPr>
                <w:rFonts w:eastAsia="Calibri"/>
              </w:rPr>
            </w:pPr>
            <w:r>
              <w:t>1007601010013</w:t>
            </w: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rPr>
            </w:pPr>
            <w:r>
              <w:rPr>
                <w:rFonts w:eastAsia="Calibri"/>
              </w:rPr>
              <w:t>Adresa</w:t>
            </w:r>
          </w:p>
        </w:tc>
        <w:tc>
          <w:tcPr>
            <w:tcW w:w="3969" w:type="dxa"/>
          </w:tcPr>
          <w:p w14:paraId="4BF92C1A">
            <w:pPr>
              <w:spacing w:line="276" w:lineRule="auto"/>
              <w:jc w:val="both"/>
              <w:rPr>
                <w:rFonts w:eastAsia="Calibri"/>
              </w:rPr>
            </w:pPr>
            <w:r>
              <w:t>MD 6533 r-l Anenii Noi, s. Speia, str. Stefan Cel Mare</w:t>
            </w: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rPr>
            </w:pPr>
            <w:r>
              <w:rPr>
                <w:rFonts w:eastAsia="Calibri"/>
              </w:rPr>
              <w:t>Numărul de telefon/fax</w:t>
            </w:r>
          </w:p>
        </w:tc>
        <w:tc>
          <w:tcPr>
            <w:tcW w:w="3969" w:type="dxa"/>
          </w:tcPr>
          <w:p w14:paraId="5C6F50CD">
            <w:pPr>
              <w:jc w:val="both"/>
            </w:pPr>
            <w:r>
              <w:t>Tel. 026574365,0236574366</w:t>
            </w: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rPr>
            </w:pPr>
            <w:r>
              <w:rPr>
                <w:rFonts w:eastAsia="Calibri"/>
              </w:rPr>
              <w:t>Adresa de e-mail a autorității contractante</w:t>
            </w:r>
          </w:p>
        </w:tc>
        <w:tc>
          <w:tcPr>
            <w:tcW w:w="3969" w:type="dxa"/>
          </w:tcPr>
          <w:p w14:paraId="446C0DB0">
            <w:pPr>
              <w:spacing w:line="276" w:lineRule="auto"/>
              <w:jc w:val="both"/>
              <w:rPr>
                <w:rFonts w:eastAsia="Calibri"/>
              </w:rPr>
            </w:pPr>
            <w:r>
              <w:t>primaria.puhaceni@apl.gov.md</w:t>
            </w: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rPr>
            </w:pPr>
            <w:r>
              <w:rPr>
                <w:rFonts w:eastAsia="Calibri"/>
              </w:rPr>
              <w:t>Pagina web oficială a autorității contractante</w:t>
            </w:r>
          </w:p>
        </w:tc>
        <w:tc>
          <w:tcPr>
            <w:tcW w:w="3969" w:type="dxa"/>
          </w:tcPr>
          <w:p w14:paraId="4E63F911">
            <w:pPr>
              <w:spacing w:line="276" w:lineRule="auto"/>
              <w:jc w:val="both"/>
              <w:rPr>
                <w:rFonts w:eastAsia="Calibri"/>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rPr>
            </w:pPr>
            <w:r>
              <w:rPr>
                <w:rFonts w:eastAsia="Calibri"/>
              </w:rPr>
              <w:t>Persoana de contact, numărul de telefon/e-mail</w:t>
            </w:r>
          </w:p>
        </w:tc>
        <w:tc>
          <w:tcPr>
            <w:tcW w:w="3969" w:type="dxa"/>
          </w:tcPr>
          <w:p w14:paraId="345EC3BF">
            <w:pPr>
              <w:spacing w:line="276" w:lineRule="auto"/>
              <w:rPr>
                <w:rFonts w:eastAsia="Calibri"/>
              </w:rPr>
            </w:pPr>
            <w:r>
              <w:rPr>
                <w:rFonts w:eastAsia="Calibri"/>
              </w:rPr>
              <w:t xml:space="preserve">Cotet Vitalie , 069710777, </w:t>
            </w:r>
            <w:r>
              <w:fldChar w:fldCharType="begin"/>
            </w:r>
            <w:r>
              <w:instrText xml:space="preserve"> HYPERLINK "mailto:primaria.speia@apl.gov.md" </w:instrText>
            </w:r>
            <w:r>
              <w:fldChar w:fldCharType="separate"/>
            </w:r>
            <w:r>
              <w:rPr>
                <w:rStyle w:val="19"/>
              </w:rPr>
              <w:t>primaria.speia@apl.gov.md</w:t>
            </w:r>
            <w:r>
              <w:rPr>
                <w:rStyle w:val="19"/>
              </w:rPr>
              <w:fldChar w:fldCharType="end"/>
            </w: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rPr>
            </w:pPr>
            <w:r>
              <w:fldChar w:fldCharType="begin"/>
            </w:r>
            <w:r>
              <w:instrText xml:space="preserve"> HYPERLINK "http://www.mtender.gov.md" </w:instrText>
            </w:r>
            <w:r>
              <w:fldChar w:fldCharType="separate"/>
            </w:r>
            <w:r>
              <w:rPr>
                <w:rStyle w:val="19"/>
                <w:rFonts w:eastAsia="Calibri"/>
              </w:rPr>
              <w:t>www.mtender.gov.md</w:t>
            </w:r>
            <w:r>
              <w:rPr>
                <w:rStyle w:val="19"/>
                <w:rFonts w:eastAsia="Calibri"/>
              </w:rPr>
              <w:fldChar w:fldCharType="end"/>
            </w:r>
            <w:r>
              <w:rPr>
                <w:rFonts w:eastAsia="Calibri"/>
              </w:rPr>
              <w:t xml:space="preserve"> </w:t>
            </w: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rPr>
            </w:pPr>
            <w:r>
              <w:rPr>
                <w:rFonts w:eastAsia="Calibri"/>
              </w:rPr>
              <w:t>Tipul autorității contractante și obiectul principal de activitate</w:t>
            </w:r>
          </w:p>
          <w:p w14:paraId="464C159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rPr>
            </w:pPr>
          </w:p>
        </w:tc>
      </w:tr>
    </w:tbl>
    <w:p w14:paraId="43367910">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4"/>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rPr>
            </w:pPr>
            <w:r>
              <w:rPr>
                <w:rFonts w:eastAsia="Calibri"/>
              </w:rPr>
              <w:t>45200000-9</w:t>
            </w: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rPr>
            </w:pPr>
            <w:r>
              <w:rPr>
                <w:rFonts w:eastAsia="Calibri"/>
              </w:rPr>
              <w:t>Lucrare</w:t>
            </w: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r>
              <w:rPr>
                <w:color w:val="000000" w:themeColor="text1"/>
                <w:lang w:eastAsia="ru-RU"/>
                <w14:textFill>
                  <w14:solidFill>
                    <w14:schemeClr w14:val="tx1"/>
                  </w14:solidFill>
                </w14:textFill>
              </w:rPr>
              <w:t>4177732.86</w:t>
            </w:r>
          </w:p>
        </w:tc>
      </w:tr>
    </w:tbl>
    <w:p w14:paraId="681541E2">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rPr>
            </w:pPr>
            <w:r>
              <w:rPr>
                <w:rFonts w:eastAsia="Calibri"/>
              </w:rPr>
              <w:t>Nu ■</w:t>
            </w:r>
          </w:p>
          <w:p w14:paraId="44E8E8B0">
            <w:pPr>
              <w:spacing w:line="276" w:lineRule="auto"/>
              <w:contextualSpacing/>
              <w:jc w:val="both"/>
              <w:rPr>
                <w:rFonts w:eastAsia="Calibri"/>
              </w:rPr>
            </w:pPr>
            <w:r>
              <w:rPr>
                <w:rFonts w:eastAsia="Calibri"/>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6E679BF6">
            <w:pPr>
              <w:spacing w:line="276" w:lineRule="auto"/>
              <w:jc w:val="both"/>
              <w:rPr>
                <w:rFonts w:eastAsia="Calibri"/>
              </w:rPr>
            </w:pPr>
            <w:r>
              <w:rPr>
                <w:rFonts w:eastAsia="Calibri"/>
              </w:rPr>
              <w:t>Nu □</w:t>
            </w:r>
          </w:p>
          <w:p w14:paraId="17D7174B">
            <w:pPr>
              <w:spacing w:line="276" w:lineRule="auto"/>
              <w:contextualSpacing/>
              <w:jc w:val="both"/>
              <w:rPr>
                <w:rFonts w:eastAsia="Calibri"/>
              </w:rPr>
            </w:pPr>
            <w:r>
              <w:rPr>
                <w:rFonts w:eastAsia="Calibri"/>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rPr>
            </w:pPr>
            <w:r>
              <w:rPr>
                <w:rFonts w:eastAsia="Calibri"/>
              </w:rPr>
              <w:t>Scurtă descriere a criteriilor de selecție</w:t>
            </w:r>
          </w:p>
        </w:tc>
        <w:tc>
          <w:tcPr>
            <w:tcW w:w="3969" w:type="dxa"/>
          </w:tcPr>
          <w:p w14:paraId="42269AC2">
            <w:pPr>
              <w:spacing w:line="276" w:lineRule="auto"/>
              <w:contextualSpacing/>
              <w:jc w:val="both"/>
              <w:rPr>
                <w:rFonts w:eastAsia="Calibri"/>
                <w:i/>
                <w:iCs/>
                <w:color w:val="FF0000"/>
                <w:sz w:val="20"/>
                <w:szCs w:val="20"/>
              </w:rPr>
            </w:pPr>
          </w:p>
          <w:p w14:paraId="06B60E1D">
            <w:pPr>
              <w:spacing w:line="276" w:lineRule="auto"/>
              <w:contextualSpacing/>
              <w:rPr>
                <w:rFonts w:eastAsia="Calibri"/>
              </w:rPr>
            </w:pPr>
            <w:r>
              <w:rPr>
                <w:b/>
                <w:i/>
                <w:color w:val="FF0000"/>
                <w:lang w:eastAsia="ru-RU"/>
              </w:rPr>
              <w:t>pe toate loturile împreună,</w:t>
            </w:r>
            <w:r>
              <w:rPr>
                <w:b/>
                <w:color w:val="FF0000"/>
                <w:lang w:eastAsia="ru-RU"/>
              </w:rPr>
              <w:t xml:space="preserve"> </w:t>
            </w:r>
            <w:r>
              <w:rPr>
                <w:b/>
                <w:i/>
                <w:color w:val="FF0000"/>
                <w:lang w:eastAsia="ru-RU"/>
              </w:rPr>
              <w:t>cel mai mic preț și corespunderea cu cerințele din caietul</w:t>
            </w:r>
            <w:r>
              <w:rPr>
                <w:b/>
                <w:i/>
                <w:lang w:eastAsia="ru-RU"/>
              </w:rPr>
              <w:t xml:space="preserve"> </w:t>
            </w:r>
            <w:r>
              <w:rPr>
                <w:b/>
                <w:i/>
                <w:color w:val="FF0000"/>
                <w:lang w:eastAsia="ru-RU"/>
              </w:rPr>
              <w:t>de sarcini și documentele de licitație</w:t>
            </w:r>
          </w:p>
        </w:tc>
      </w:tr>
    </w:tbl>
    <w:p w14:paraId="60D977D2">
      <w:pPr>
        <w:spacing w:before="240" w:after="160" w:line="276" w:lineRule="auto"/>
        <w:ind w:left="1080"/>
        <w:jc w:val="both"/>
        <w:rPr>
          <w:rFonts w:eastAsia="Calibri"/>
          <w:b/>
        </w:rPr>
      </w:pPr>
    </w:p>
    <w:p w14:paraId="1608CD61">
      <w:pPr>
        <w:numPr>
          <w:ilvl w:val="0"/>
          <w:numId w:val="8"/>
        </w:numPr>
        <w:spacing w:before="240" w:after="160" w:line="276" w:lineRule="auto"/>
        <w:jc w:val="both"/>
        <w:rPr>
          <w:rFonts w:eastAsia="Calibri"/>
          <w:b/>
        </w:rPr>
      </w:pPr>
      <w:r>
        <w:rPr>
          <w:rFonts w:eastAsia="Calibri"/>
          <w:b/>
        </w:rPr>
        <w:t>Alte informații:</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rPr>
            </w:pPr>
            <w:r>
              <w:rPr>
                <w:rFonts w:eastAsia="Calibri"/>
              </w:rPr>
              <w:t>Tehnici și instrumente specifice de atribuire utilizate</w:t>
            </w:r>
          </w:p>
        </w:tc>
        <w:tc>
          <w:tcPr>
            <w:tcW w:w="4111" w:type="dxa"/>
          </w:tcPr>
          <w:p w14:paraId="32E6F916">
            <w:pPr>
              <w:spacing w:line="276" w:lineRule="auto"/>
              <w:contextualSpacing/>
              <w:jc w:val="both"/>
              <w:rPr>
                <w:rFonts w:eastAsia="Calibri"/>
              </w:rPr>
            </w:pPr>
            <w:r>
              <w:rPr>
                <w:rFonts w:eastAsia="Calibri"/>
              </w:rPr>
              <w:t>Acord-cadru □</w:t>
            </w:r>
          </w:p>
          <w:p w14:paraId="61EE9057">
            <w:pPr>
              <w:spacing w:line="276" w:lineRule="auto"/>
              <w:contextualSpacing/>
              <w:jc w:val="both"/>
              <w:rPr>
                <w:rFonts w:eastAsia="Calibri"/>
              </w:rPr>
            </w:pPr>
            <w:r>
              <w:rPr>
                <w:rFonts w:eastAsia="Calibri"/>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9FCD5F">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196A1EF">
            <w:pPr>
              <w:spacing w:line="276" w:lineRule="auto"/>
              <w:jc w:val="both"/>
              <w:rPr>
                <w:rFonts w:eastAsia="Calibri"/>
              </w:rPr>
            </w:pPr>
            <w:r>
              <w:rPr>
                <w:rFonts w:eastAsia="Calibri"/>
              </w:rPr>
              <w:t>Nu ■</w:t>
            </w:r>
          </w:p>
          <w:p w14:paraId="7ACF215E">
            <w:pPr>
              <w:spacing w:line="276" w:lineRule="auto"/>
              <w:contextualSpacing/>
              <w:jc w:val="both"/>
              <w:rPr>
                <w:rFonts w:eastAsia="Calibri"/>
              </w:rPr>
            </w:pPr>
            <w:r>
              <w:rPr>
                <w:rFonts w:eastAsia="Calibri"/>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rPr>
            </w:pPr>
            <w:r>
              <w:rPr>
                <w:rFonts w:eastAsia="Calibri"/>
              </w:rPr>
              <w:t>Agenția Națională pentru Soluționarea Contestațiilor</w:t>
            </w:r>
          </w:p>
          <w:p w14:paraId="274F40B5">
            <w:pPr>
              <w:spacing w:line="276" w:lineRule="auto"/>
              <w:contextualSpacing/>
              <w:jc w:val="both"/>
              <w:rPr>
                <w:lang w:eastAsia="zh-CN"/>
              </w:rPr>
            </w:pPr>
          </w:p>
        </w:tc>
        <w:tc>
          <w:tcPr>
            <w:tcW w:w="4111" w:type="dxa"/>
          </w:tcPr>
          <w:p w14:paraId="26721F38">
            <w:pPr>
              <w:spacing w:line="276" w:lineRule="auto"/>
              <w:jc w:val="both"/>
              <w:rPr>
                <w:rFonts w:eastAsia="Calibri"/>
              </w:rPr>
            </w:pPr>
            <w:r>
              <w:rPr>
                <w:rFonts w:eastAsia="Calibri"/>
              </w:rPr>
              <w:t>mun. Chișinău, bd. Ștefan cel Mare și Sfânt, 124, MD-2001;</w:t>
            </w:r>
          </w:p>
          <w:p w14:paraId="03247B6B">
            <w:pPr>
              <w:spacing w:line="276" w:lineRule="auto"/>
              <w:jc w:val="both"/>
              <w:rPr>
                <w:rFonts w:eastAsia="Calibri"/>
              </w:rPr>
            </w:pPr>
            <w:r>
              <w:rPr>
                <w:rFonts w:eastAsia="Calibri"/>
              </w:rPr>
              <w:t xml:space="preserve">tel/fax: (022) 820 652, 820-651 </w:t>
            </w:r>
          </w:p>
          <w:p w14:paraId="299F63B5">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C0D432">
            <w:pPr>
              <w:spacing w:line="276" w:lineRule="auto"/>
              <w:jc w:val="both"/>
              <w:rPr>
                <w:rFonts w:eastAsia="Calibri"/>
              </w:rPr>
            </w:pPr>
            <w:r>
              <w:rPr>
                <w:rFonts w:eastAsia="Calibri"/>
              </w:rPr>
              <w:t xml:space="preserve">pagina web: </w:t>
            </w:r>
            <w:r>
              <w:rPr>
                <w:rFonts w:eastAsia="Calibri"/>
                <w:color w:val="0563C1"/>
                <w:u w:val="single"/>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eastAsia="zh-CN"/>
              </w:rPr>
            </w:pPr>
            <w:r>
              <w:rPr>
                <w:lang w:eastAsia="zh-CN"/>
              </w:rPr>
              <w:t>Alte informații relevante</w:t>
            </w:r>
          </w:p>
        </w:tc>
        <w:tc>
          <w:tcPr>
            <w:tcW w:w="4111" w:type="dxa"/>
          </w:tcPr>
          <w:p w14:paraId="49A6EE27">
            <w:pPr>
              <w:spacing w:line="276" w:lineRule="auto"/>
              <w:jc w:val="both"/>
              <w:rPr>
                <w:rFonts w:eastAsia="Calibri"/>
              </w:rPr>
            </w:pPr>
          </w:p>
          <w:p w14:paraId="240B3832">
            <w:pPr>
              <w:spacing w:line="276" w:lineRule="auto"/>
              <w:jc w:val="both"/>
              <w:rPr>
                <w:rFonts w:eastAsia="Calibri"/>
              </w:rPr>
            </w:pPr>
          </w:p>
        </w:tc>
      </w:tr>
    </w:tbl>
    <w:p w14:paraId="4E07C8D4">
      <w:pPr>
        <w:spacing w:after="160" w:line="276" w:lineRule="auto"/>
        <w:jc w:val="both"/>
        <w:rPr>
          <w:rFonts w:eastAsia="Calibri"/>
        </w:rPr>
      </w:pPr>
    </w:p>
    <w:p w14:paraId="1BB03F70">
      <w:pPr>
        <w:spacing w:before="120" w:after="120" w:line="276" w:lineRule="auto"/>
        <w:ind w:firstLine="567"/>
        <w:rPr>
          <w:rFonts w:eastAsia="Calibri"/>
          <w:b/>
        </w:rPr>
      </w:pPr>
      <w:r>
        <w:rPr>
          <w:rFonts w:eastAsia="Calibri"/>
          <w:b/>
        </w:rPr>
        <w:t>Conducătorul grupului de lucru:  _______________________  Cotet Vitalie</w:t>
      </w:r>
    </w:p>
    <w:p w14:paraId="537E7E08">
      <w:pPr>
        <w:spacing w:after="160" w:line="276" w:lineRule="auto"/>
        <w:jc w:val="both"/>
        <w:rPr>
          <w:rFonts w:eastAsia="Calibri"/>
        </w:rPr>
      </w:pPr>
    </w:p>
    <w:p w14:paraId="36B5EAA6">
      <w:pPr>
        <w:spacing w:after="160" w:line="276" w:lineRule="auto"/>
        <w:jc w:val="both"/>
        <w:rPr>
          <w:rFonts w:eastAsia="Calibri"/>
        </w:rPr>
      </w:pPr>
    </w:p>
    <w:p w14:paraId="7BF7B1C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3B6AB6F">
      <w:pPr>
        <w:spacing w:after="160" w:line="259" w:lineRule="auto"/>
        <w:rPr>
          <w:rFonts w:ascii="Calibri" w:hAnsi="Calibri" w:eastAsia="Calibri"/>
          <w:sz w:val="22"/>
          <w:szCs w:val="22"/>
        </w:rPr>
      </w:pPr>
      <w:r>
        <w:rPr>
          <w:rFonts w:ascii="Calibri" w:hAnsi="Calibri" w:eastAsia="Calibri"/>
          <w:sz w:val="22"/>
          <w:szCs w:val="22"/>
        </w:rPr>
        <w:br w:type="page"/>
      </w:r>
    </w:p>
    <w:p w14:paraId="1F66C4B0">
      <w:bookmarkStart w:id="45" w:name="_heading=h.gjdgxs" w:colFirst="0" w:colLast="0"/>
      <w:bookmarkEnd w:id="45"/>
      <w:bookmarkStart w:id="46" w:name="_Hlk174144209"/>
      <w:r>
        <w:tab/>
      </w:r>
    </w:p>
    <w:p w14:paraId="145465A7"/>
    <w:p w14:paraId="1CADA357"/>
    <w:p w14:paraId="63201C90"/>
    <w:p w14:paraId="3B486E4A"/>
    <w:p w14:paraId="4FD061D4"/>
    <w:p w14:paraId="2FE42026"/>
    <w:p w14:paraId="2C02FCB5"/>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9"/>
        </w:numPr>
        <w:tabs>
          <w:tab w:val="left" w:pos="284"/>
          <w:tab w:val="right" w:pos="9531"/>
        </w:tabs>
      </w:pPr>
      <w:r>
        <w:t xml:space="preserve"> Denumirea autorității contractante: Primaria Speia</w:t>
      </w:r>
    </w:p>
    <w:p w14:paraId="2ADE714E">
      <w:pPr>
        <w:numPr>
          <w:ilvl w:val="0"/>
          <w:numId w:val="9"/>
        </w:numPr>
        <w:tabs>
          <w:tab w:val="left" w:pos="284"/>
          <w:tab w:val="right" w:pos="9531"/>
        </w:tabs>
      </w:pPr>
      <w:r>
        <w:t>IDNO: 1007601010013</w:t>
      </w:r>
    </w:p>
    <w:p w14:paraId="32AD7D1A">
      <w:pPr>
        <w:numPr>
          <w:ilvl w:val="0"/>
          <w:numId w:val="9"/>
        </w:numPr>
        <w:tabs>
          <w:tab w:val="left" w:pos="284"/>
          <w:tab w:val="right" w:pos="9531"/>
        </w:tabs>
      </w:pPr>
      <w:r>
        <w:t>Adresa: MD 6533 r-l Anenii Noi, s. Speia, str. Stefan cel Mare</w:t>
      </w:r>
    </w:p>
    <w:p w14:paraId="44A51806">
      <w:pPr>
        <w:numPr>
          <w:ilvl w:val="0"/>
          <w:numId w:val="9"/>
        </w:numPr>
        <w:tabs>
          <w:tab w:val="left" w:pos="284"/>
          <w:tab w:val="right" w:pos="9531"/>
        </w:tabs>
      </w:pPr>
      <w:r>
        <w:t>Numărul de telefon/fax: 026574366, 026574365_</w:t>
      </w:r>
    </w:p>
    <w:p w14:paraId="0C978642">
      <w:pPr>
        <w:numPr>
          <w:ilvl w:val="0"/>
          <w:numId w:val="9"/>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9"/>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9"/>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9"/>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355"/>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r>
              <w:t>4177792.86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 xml:space="preserve">Valoarea estimativă totală 4177792.86lei (patru milioane una suta șaptezec și saptei mii sapte sute nouazeci si doi lei, 86 bani ) fără TVA </w:t>
            </w:r>
          </w:p>
        </w:tc>
      </w:tr>
    </w:tbl>
    <w:p w14:paraId="2BE26B87">
      <w:pPr>
        <w:numPr>
          <w:ilvl w:val="0"/>
          <w:numId w:val="9"/>
        </w:numPr>
        <w:tabs>
          <w:tab w:val="right" w:pos="426"/>
        </w:tabs>
      </w:pPr>
      <w:r>
        <w:t>În cazul procedurilor de preselecție se indică numărul minim al candidaţilor şi, dacă este cazul, numărul maxim al acestora. Nu e cazul</w:t>
      </w:r>
    </w:p>
    <w:p w14:paraId="2843D77D">
      <w:pPr>
        <w:numPr>
          <w:ilvl w:val="0"/>
          <w:numId w:val="9"/>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10"/>
        </w:numPr>
        <w:tabs>
          <w:tab w:val="right" w:pos="426"/>
        </w:tabs>
      </w:pPr>
      <w:r>
        <w:t>Pentru un singur lot;</w:t>
      </w:r>
    </w:p>
    <w:p w14:paraId="0E8D5059">
      <w:pPr>
        <w:numPr>
          <w:ilvl w:val="0"/>
          <w:numId w:val="10"/>
        </w:numPr>
        <w:tabs>
          <w:tab w:val="right" w:pos="426"/>
        </w:tabs>
      </w:pPr>
      <w:r>
        <w:t>Pentru mai multe loturi;</w:t>
      </w:r>
    </w:p>
    <w:p w14:paraId="5E50268B">
      <w:pPr>
        <w:numPr>
          <w:ilvl w:val="0"/>
          <w:numId w:val="10"/>
        </w:numPr>
        <w:tabs>
          <w:tab w:val="right" w:pos="426"/>
        </w:tabs>
      </w:pPr>
      <w:r>
        <w:t>Pentru toate loturile;</w:t>
      </w:r>
    </w:p>
    <w:p w14:paraId="43E395E3">
      <w:pPr>
        <w:numPr>
          <w:ilvl w:val="0"/>
          <w:numId w:val="10"/>
        </w:numPr>
        <w:tabs>
          <w:tab w:val="right" w:pos="426"/>
        </w:tabs>
      </w:pPr>
      <w:r>
        <w:t>Alte limitări privind numărul de loturi care pot fi atribuite aceluiași ofertant</w:t>
      </w:r>
    </w:p>
    <w:p w14:paraId="0CF9F4D1">
      <w:pPr>
        <w:numPr>
          <w:ilvl w:val="0"/>
          <w:numId w:val="9"/>
        </w:numPr>
        <w:tabs>
          <w:tab w:val="right" w:pos="426"/>
        </w:tabs>
      </w:pPr>
      <w:r>
        <w:t>Admiterea sau interzicerea ofertelor alternative: nu se admite</w:t>
      </w:r>
    </w:p>
    <w:p w14:paraId="6C31B71C">
      <w:pPr>
        <w:numPr>
          <w:ilvl w:val="0"/>
          <w:numId w:val="9"/>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9"/>
        </w:numPr>
        <w:tabs>
          <w:tab w:val="left" w:pos="0"/>
          <w:tab w:val="left" w:pos="284"/>
          <w:tab w:val="left" w:pos="426"/>
        </w:tabs>
      </w:pPr>
      <w:r>
        <w:t>Termenul de valabilitate a contractului:31.12.2026</w:t>
      </w:r>
    </w:p>
    <w:p w14:paraId="0EF33798">
      <w:pPr>
        <w:numPr>
          <w:ilvl w:val="0"/>
          <w:numId w:val="9"/>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9"/>
        </w:numPr>
        <w:tabs>
          <w:tab w:val="right" w:pos="426"/>
        </w:tabs>
      </w:pPr>
      <w:r>
        <w:t>Prestarea serviciului este rezervată unei anumite profesii în temeiul unor legisau al unor acte administrative (după caz): nu este cazul_</w:t>
      </w:r>
    </w:p>
    <w:p w14:paraId="0F259172">
      <w:pPr>
        <w:numPr>
          <w:ilvl w:val="0"/>
          <w:numId w:val="9"/>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357"/>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11"/>
              </w:numPr>
              <w:tabs>
                <w:tab w:val="left" w:pos="1134"/>
              </w:tabs>
            </w:pPr>
            <w:r>
              <w:t>valoarea fără TVA, ( lei)</w:t>
            </w:r>
          </w:p>
          <w:p w14:paraId="11F30ED1">
            <w:pPr>
              <w:numPr>
                <w:ilvl w:val="0"/>
                <w:numId w:val="11"/>
              </w:numPr>
              <w:tabs>
                <w:tab w:val="left" w:pos="1134"/>
              </w:tabs>
            </w:pPr>
            <w:r>
              <w:t>valoarea cu TVA, ( lei)</w:t>
            </w:r>
          </w:p>
          <w:p w14:paraId="348C1D5A">
            <w:pPr>
              <w:numPr>
                <w:ilvl w:val="0"/>
                <w:numId w:val="11"/>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2025.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r>
              <w:t>Disponibilitatea de bani lichizi sau capital circulant, sau de resurse creditare în sumă de minim 4 mln lei.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Document emis de banca, prin care se confirmă existența resurselor financiare disponibile sau o linie de credit deschisă în valoare de minim 4 mln.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47" w:name="_heading=h.30j0zll" w:colFirst="0" w:colLast="0"/>
            <w:bookmarkEnd w:id="47"/>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12"/>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13"/>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13"/>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9"/>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9"/>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9"/>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9"/>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9"/>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9"/>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9"/>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9"/>
        </w:numPr>
        <w:tabs>
          <w:tab w:val="right" w:pos="426"/>
        </w:tabs>
      </w:pPr>
      <w:r>
        <w:t xml:space="preserve">Ofertele se prezintă în valută </w:t>
      </w:r>
      <w:r>
        <w:rPr>
          <w:b/>
          <w:bCs/>
        </w:rPr>
        <w:t>MDL</w:t>
      </w:r>
    </w:p>
    <w:p w14:paraId="79063913">
      <w:pPr>
        <w:numPr>
          <w:ilvl w:val="0"/>
          <w:numId w:val="9"/>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9"/>
        </w:numPr>
        <w:tabs>
          <w:tab w:val="right" w:pos="426"/>
        </w:tabs>
      </w:pPr>
      <w:r>
        <w:t>Termenul limită de depunere/deschidere a ofertelor:</w:t>
      </w:r>
    </w:p>
    <w:p w14:paraId="6B461E7D">
      <w:pPr>
        <w:pStyle w:val="3"/>
        <w:numPr>
          <w:ilvl w:val="0"/>
          <w:numId w:val="14"/>
        </w:numPr>
        <w:tabs>
          <w:tab w:val="right" w:pos="426"/>
        </w:tabs>
      </w:pPr>
      <w:r>
        <w:t xml:space="preserve"> conform SIA RSAP /până la: [ora exactă] - conform SIA RSAP</w:t>
      </w:r>
    </w:p>
    <w:p w14:paraId="7C0C9B51">
      <w:pPr>
        <w:pStyle w:val="3"/>
        <w:numPr>
          <w:ilvl w:val="0"/>
          <w:numId w:val="14"/>
        </w:numPr>
        <w:tabs>
          <w:tab w:val="right" w:pos="426"/>
        </w:tabs>
      </w:pPr>
      <w:r>
        <w:t xml:space="preserve"> pe: [data] - conform SIA RSAP</w:t>
      </w:r>
    </w:p>
    <w:p w14:paraId="0AAF60A6">
      <w:pPr>
        <w:numPr>
          <w:ilvl w:val="0"/>
          <w:numId w:val="9"/>
        </w:numPr>
        <w:tabs>
          <w:tab w:val="right" w:pos="426"/>
        </w:tabs>
      </w:pPr>
      <w:r>
        <w:t>Adresa la care trebuie transmise ofertele sau cererile de participare: SIA RSAP</w:t>
      </w:r>
    </w:p>
    <w:p w14:paraId="051B7B47">
      <w:pPr>
        <w:numPr>
          <w:ilvl w:val="0"/>
          <w:numId w:val="9"/>
        </w:numPr>
        <w:tabs>
          <w:tab w:val="right" w:pos="426"/>
        </w:tabs>
      </w:pPr>
      <w:r>
        <w:t>Ofertele sau cererile de participare vor fi depuse electronic prin intermediul SIA RSAP</w:t>
      </w:r>
    </w:p>
    <w:p w14:paraId="0A550466">
      <w:pPr>
        <w:numPr>
          <w:ilvl w:val="0"/>
          <w:numId w:val="9"/>
        </w:numPr>
        <w:tabs>
          <w:tab w:val="right" w:pos="426"/>
        </w:tabs>
      </w:pPr>
      <w:r>
        <w:t>Termenul de valabilitate a ofertelor: 60 zile</w:t>
      </w:r>
    </w:p>
    <w:p w14:paraId="7A9679F8">
      <w:pPr>
        <w:numPr>
          <w:ilvl w:val="0"/>
          <w:numId w:val="9"/>
        </w:numPr>
        <w:tabs>
          <w:tab w:val="right" w:pos="426"/>
        </w:tabs>
      </w:pPr>
      <w:r>
        <w:t xml:space="preserve"> Locul deschiderii ofertelor: conform SIA RSAP</w:t>
      </w:r>
    </w:p>
    <w:p w14:paraId="79D212C8">
      <w:pPr>
        <w:numPr>
          <w:ilvl w:val="0"/>
          <w:numId w:val="9"/>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9"/>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9"/>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9"/>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9"/>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9"/>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9"/>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9"/>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9"/>
        </w:numPr>
        <w:tabs>
          <w:tab w:val="right" w:pos="426"/>
        </w:tabs>
      </w:pPr>
      <w:r>
        <w:t>În cadrul procedurii de achiziție publică se va utiliza/accepta:</w:t>
      </w:r>
    </w:p>
    <w:tbl>
      <w:tblPr>
        <w:tblStyle w:val="358"/>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14"/>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14"/>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14"/>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14"/>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9"/>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9"/>
        </w:numPr>
        <w:tabs>
          <w:tab w:val="right" w:pos="426"/>
        </w:tabs>
      </w:pPr>
      <w:r>
        <w:t>Alte informații relevante:</w:t>
      </w:r>
    </w:p>
    <w:p w14:paraId="423AD8D4">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5AFC98E3"/>
    <w:p w14:paraId="61A9B120"/>
    <w:p w14:paraId="1C44F35F"/>
    <w:p w14:paraId="723A7368"/>
    <w:p w14:paraId="4E519CF1">
      <w:r>
        <w:rPr>
          <w:sz w:val="28"/>
          <w:szCs w:val="28"/>
        </w:rPr>
        <w:t>Președintele grupului de lucru:  _________________Cotet Vitalie</w:t>
      </w:r>
      <w:bookmarkStart w:id="63" w:name="_GoBack"/>
      <w:bookmarkEnd w:id="63"/>
    </w:p>
    <w:p w14:paraId="0E301412"/>
    <w:p w14:paraId="3F7A5634"/>
    <w:p w14:paraId="1BA3221D"/>
    <w:p w14:paraId="188F9646"/>
    <w:p w14:paraId="5B509FB1"/>
    <w:p w14:paraId="65FD32A4"/>
    <w:p w14:paraId="75BF65DF"/>
    <w:p w14:paraId="6806B6AA"/>
    <w:p w14:paraId="295ED59D"/>
    <w:p w14:paraId="01CDAD41"/>
    <w:p w14:paraId="5EDA7B1F"/>
    <w:p w14:paraId="1F6211DB"/>
    <w:p w14:paraId="77E44756"/>
    <w:p w14:paraId="6C581E53"/>
    <w:p w14:paraId="4929F7F5"/>
    <w:p w14:paraId="4B14DBF5"/>
    <w:p w14:paraId="05C0B91D"/>
    <w:p w14:paraId="6123814B"/>
    <w:bookmarkEnd w:id="46"/>
    <w:p w14:paraId="7E860AEC">
      <w:pPr>
        <w:jc w:val="right"/>
        <w:rPr>
          <w:sz w:val="22"/>
          <w:szCs w:val="22"/>
        </w:rPr>
      </w:pPr>
      <w:r>
        <w:t>Anexa nr. 3</w:t>
      </w:r>
    </w:p>
    <w:p w14:paraId="775E034E">
      <w:pPr>
        <w:jc w:val="right"/>
      </w:pPr>
      <w:r>
        <w:t>la Documentația standard nr._____</w:t>
      </w:r>
    </w:p>
    <w:p w14:paraId="6CB1C60A">
      <w:pPr>
        <w:jc w:val="right"/>
      </w:pPr>
      <w:r>
        <w:t>din “____” ________ 20___</w:t>
      </w:r>
    </w:p>
    <w:p w14:paraId="7B074D76">
      <w:pPr>
        <w:pStyle w:val="86"/>
        <w:tabs>
          <w:tab w:val="left" w:pos="567"/>
        </w:tabs>
        <w:spacing w:before="0" w:beforeAutospacing="0" w:after="0"/>
        <w:ind w:left="0" w:firstLine="0"/>
        <w:jc w:val="right"/>
        <w:rPr>
          <w:rFonts w:eastAsia="PMingLiU"/>
          <w:lang w:val="ro-RO" w:eastAsia="zh-CN"/>
        </w:rPr>
      </w:pPr>
    </w:p>
    <w:p w14:paraId="749AF713">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80582F1">
      <w:pPr>
        <w:shd w:val="clear" w:color="auto" w:fill="FFFFFF" w:themeFill="background1"/>
        <w:spacing w:before="120"/>
        <w:rPr>
          <w:b/>
          <w:lang w:eastAsia="ru-RU"/>
        </w:rPr>
      </w:pPr>
    </w:p>
    <w:p w14:paraId="067D5F4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2BBCBEE">
      <w:pPr>
        <w:shd w:val="clear" w:color="auto" w:fill="FFFFFF" w:themeFill="background1"/>
        <w:rPr>
          <w:sz w:val="20"/>
          <w:szCs w:val="20"/>
          <w:lang w:eastAsia="ru-RU"/>
        </w:rPr>
      </w:pPr>
    </w:p>
    <w:p w14:paraId="498B2D59">
      <w:pPr>
        <w:pStyle w:val="3"/>
        <w:numPr>
          <w:ilvl w:val="0"/>
          <w:numId w:val="16"/>
        </w:numPr>
        <w:shd w:val="clear" w:color="auto" w:fill="FFFFFF" w:themeFill="background1"/>
        <w:tabs>
          <w:tab w:val="left" w:pos="142"/>
          <w:tab w:val="left" w:pos="284"/>
          <w:tab w:val="right" w:pos="9531"/>
          <w:tab w:val="clear" w:pos="1134"/>
        </w:tabs>
        <w:spacing w:before="120"/>
        <w:ind w:left="0" w:firstLine="0"/>
        <w:rPr>
          <w:b/>
          <w:lang w:val="ro-RO" w:eastAsia="ru-RU"/>
        </w:rPr>
      </w:pPr>
      <w:r>
        <w:rPr>
          <w:b/>
          <w:lang w:val="ro-RO" w:eastAsia="ru-RU"/>
        </w:rPr>
        <w:t>Denumirea autorității contractante: ___________________________________________</w:t>
      </w:r>
    </w:p>
    <w:p w14:paraId="7B577889">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5B80B5D">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098E8B1">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523BC72">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27013BB4">
      <w:pPr>
        <w:numPr>
          <w:ilvl w:val="0"/>
          <w:numId w:val="16"/>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55C3D82">
      <w:pPr>
        <w:numPr>
          <w:ilvl w:val="0"/>
          <w:numId w:val="16"/>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6EB08B40">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05DB0D2A">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eastAsia="ru-RU"/>
              </w:rPr>
            </w:pPr>
          </w:p>
        </w:tc>
        <w:tc>
          <w:tcPr>
            <w:tcW w:w="3810" w:type="dxa"/>
          </w:tcPr>
          <w:p w14:paraId="0513A955">
            <w:pPr>
              <w:shd w:val="clear" w:color="auto" w:fill="FFFFFF" w:themeFill="background1"/>
              <w:tabs>
                <w:tab w:val="left" w:pos="612"/>
              </w:tabs>
              <w:spacing w:before="120" w:after="120"/>
              <w:rPr>
                <w:iCs/>
                <w:lang w:eastAsia="ru-RU"/>
              </w:rPr>
            </w:pPr>
          </w:p>
        </w:tc>
        <w:tc>
          <w:tcPr>
            <w:tcW w:w="3563" w:type="dxa"/>
          </w:tcPr>
          <w:p w14:paraId="5E53CE9C">
            <w:pPr>
              <w:shd w:val="clear" w:color="auto" w:fill="FFFFFF" w:themeFill="background1"/>
              <w:tabs>
                <w:tab w:val="left" w:pos="612"/>
              </w:tabs>
              <w:spacing w:before="120" w:after="120"/>
              <w:rPr>
                <w:iCs/>
                <w:lang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eastAsia="ru-RU"/>
              </w:rPr>
            </w:pPr>
          </w:p>
        </w:tc>
        <w:tc>
          <w:tcPr>
            <w:tcW w:w="3810" w:type="dxa"/>
          </w:tcPr>
          <w:p w14:paraId="21AC4C21">
            <w:pPr>
              <w:shd w:val="clear" w:color="auto" w:fill="FFFFFF" w:themeFill="background1"/>
              <w:tabs>
                <w:tab w:val="left" w:pos="612"/>
              </w:tabs>
              <w:spacing w:before="120" w:after="120"/>
              <w:rPr>
                <w:iCs/>
                <w:lang w:eastAsia="ru-RU"/>
              </w:rPr>
            </w:pPr>
          </w:p>
        </w:tc>
        <w:tc>
          <w:tcPr>
            <w:tcW w:w="3563" w:type="dxa"/>
          </w:tcPr>
          <w:p w14:paraId="69F163EE">
            <w:pPr>
              <w:shd w:val="clear" w:color="auto" w:fill="FFFFFF" w:themeFill="background1"/>
              <w:tabs>
                <w:tab w:val="left" w:pos="612"/>
              </w:tabs>
              <w:spacing w:before="120" w:after="120"/>
              <w:rPr>
                <w:iCs/>
                <w:lang w:eastAsia="ru-RU"/>
              </w:rPr>
            </w:pPr>
          </w:p>
        </w:tc>
      </w:tr>
    </w:tbl>
    <w:p w14:paraId="72E51402">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93D984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2B077F89">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9B476E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7B421E02">
      <w:pPr>
        <w:numPr>
          <w:ilvl w:val="0"/>
          <w:numId w:val="16"/>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286255E">
      <w:pPr>
        <w:numPr>
          <w:ilvl w:val="0"/>
          <w:numId w:val="17"/>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5F545DB0">
      <w:pPr>
        <w:numPr>
          <w:ilvl w:val="0"/>
          <w:numId w:val="17"/>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29B2146">
      <w:pPr>
        <w:numPr>
          <w:ilvl w:val="0"/>
          <w:numId w:val="16"/>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54584954">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A01FF9E">
      <w:pPr>
        <w:numPr>
          <w:ilvl w:val="0"/>
          <w:numId w:val="16"/>
        </w:numPr>
        <w:tabs>
          <w:tab w:val="right" w:pos="426"/>
        </w:tabs>
        <w:spacing w:before="120"/>
        <w:ind w:left="0" w:firstLine="0"/>
        <w:rPr>
          <w:b/>
          <w:lang w:eastAsia="ru-RU"/>
        </w:rPr>
      </w:pPr>
      <w:r>
        <w:rPr>
          <w:b/>
          <w:lang w:eastAsia="ru-RU"/>
        </w:rPr>
        <w:t>Termenul de valabilitate a ofertelor: __________________________________________</w:t>
      </w:r>
    </w:p>
    <w:p w14:paraId="19B84404">
      <w:pPr>
        <w:numPr>
          <w:ilvl w:val="0"/>
          <w:numId w:val="16"/>
        </w:numPr>
        <w:tabs>
          <w:tab w:val="right" w:pos="426"/>
        </w:tabs>
        <w:spacing w:before="120"/>
        <w:ind w:left="0" w:firstLine="0"/>
        <w:rPr>
          <w:b/>
          <w:lang w:eastAsia="ru-RU"/>
        </w:rPr>
      </w:pPr>
      <w:r>
        <w:rPr>
          <w:b/>
          <w:lang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BE0A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2987C8B">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3EEEBC6F">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____________ </w:t>
      </w:r>
      <w:r>
        <w:rPr>
          <w:b/>
          <w:u w:val="single"/>
          <w:lang w:eastAsia="ru-RU"/>
        </w:rPr>
        <w:t>limba de stat</w:t>
      </w:r>
      <w:r>
        <w:rPr>
          <w:b/>
          <w:lang w:eastAsia="ru-RU"/>
        </w:rPr>
        <w:t xml:space="preserve"> _____</w:t>
      </w:r>
    </w:p>
    <w:p w14:paraId="67BFC34A">
      <w:pPr>
        <w:numPr>
          <w:ilvl w:val="0"/>
          <w:numId w:val="16"/>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A4D4F6">
      <w:pPr>
        <w:numPr>
          <w:ilvl w:val="0"/>
          <w:numId w:val="16"/>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6"/>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58D8F000">
      <w:pPr>
        <w:shd w:val="clear" w:color="auto" w:fill="FFFFFF" w:themeFill="background1"/>
        <w:spacing w:before="120" w:after="120"/>
        <w:rPr>
          <w:b/>
          <w:lang w:eastAsia="ru-RU"/>
        </w:rPr>
      </w:pPr>
    </w:p>
    <w:p w14:paraId="157C1EF9">
      <w:pPr>
        <w:shd w:val="clear" w:color="auto" w:fill="FFFFFF" w:themeFill="background1"/>
        <w:spacing w:before="120" w:after="120"/>
        <w:rPr>
          <w:b/>
          <w:lang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4B75A6D9">
      <w:pPr>
        <w:tabs>
          <w:tab w:val="decimal" w:pos="8364"/>
        </w:tabs>
        <w:spacing w:line="276" w:lineRule="auto"/>
        <w:ind w:right="-144"/>
        <w:jc w:val="center"/>
        <w:rPr>
          <w:b/>
          <w:bCs/>
          <w:color w:val="000000"/>
        </w:rPr>
      </w:pPr>
    </w:p>
    <w:p w14:paraId="7B8EBDFA">
      <w:pPr>
        <w:tabs>
          <w:tab w:val="decimal" w:pos="8364"/>
        </w:tabs>
        <w:spacing w:line="276" w:lineRule="auto"/>
        <w:ind w:right="-144"/>
        <w:jc w:val="center"/>
        <w:rPr>
          <w:b/>
          <w:bCs/>
          <w:color w:val="000000"/>
        </w:rPr>
      </w:pPr>
    </w:p>
    <w:p w14:paraId="251A9048">
      <w:pPr>
        <w:spacing w:after="160" w:line="259" w:lineRule="auto"/>
        <w:rPr>
          <w:rFonts w:eastAsia="PMingLiU"/>
          <w:b/>
          <w:lang w:eastAsia="zh-CN"/>
        </w:rPr>
      </w:pPr>
      <w:r>
        <w:rPr>
          <w:rFonts w:eastAsia="PMingLiU"/>
          <w:b/>
          <w:lang w:eastAsia="zh-CN"/>
        </w:rPr>
        <w:br w:type="page"/>
      </w:r>
    </w:p>
    <w:p w14:paraId="4750ADA8">
      <w:pPr>
        <w:jc w:val="right"/>
        <w:rPr>
          <w:sz w:val="22"/>
          <w:szCs w:val="22"/>
        </w:rPr>
      </w:pPr>
      <w:r>
        <w:t>Anexa nr. 4</w:t>
      </w:r>
    </w:p>
    <w:p w14:paraId="7D22F2C0">
      <w:pPr>
        <w:jc w:val="right"/>
      </w:pPr>
      <w:r>
        <w:t>la Documentația standard nr._____</w:t>
      </w:r>
    </w:p>
    <w:p w14:paraId="40C79F18">
      <w:pPr>
        <w:jc w:val="right"/>
      </w:pPr>
      <w:r>
        <w:t>din “____” ________ 20___</w:t>
      </w:r>
    </w:p>
    <w:p w14:paraId="452F3290">
      <w:pPr>
        <w:pStyle w:val="86"/>
        <w:tabs>
          <w:tab w:val="left" w:pos="567"/>
        </w:tabs>
        <w:spacing w:before="0" w:beforeAutospacing="0" w:after="0"/>
        <w:ind w:left="0" w:firstLine="0"/>
        <w:jc w:val="center"/>
        <w:rPr>
          <w:rFonts w:eastAsia="PMingLiU"/>
          <w:lang w:val="ro-RO" w:eastAsia="zh-CN"/>
        </w:rPr>
      </w:pPr>
    </w:p>
    <w:p w14:paraId="3EB385CB">
      <w:pPr>
        <w:pStyle w:val="86"/>
        <w:tabs>
          <w:tab w:val="left" w:pos="567"/>
        </w:tabs>
        <w:spacing w:before="0" w:beforeAutospacing="0" w:after="0"/>
        <w:ind w:left="0" w:firstLine="0"/>
        <w:jc w:val="center"/>
        <w:rPr>
          <w:rFonts w:eastAsia="PMingLiU"/>
          <w:lang w:val="ro-RO" w:eastAsia="zh-CN"/>
        </w:rPr>
      </w:pPr>
    </w:p>
    <w:p w14:paraId="0820A187">
      <w:pPr>
        <w:pStyle w:val="86"/>
        <w:tabs>
          <w:tab w:val="left" w:pos="567"/>
        </w:tabs>
        <w:spacing w:before="0" w:beforeAutospacing="0" w:after="0"/>
        <w:ind w:left="0" w:firstLine="0"/>
        <w:jc w:val="center"/>
        <w:rPr>
          <w:rFonts w:eastAsia="PMingLiU"/>
          <w:lang w:val="ro-RO" w:eastAsia="zh-CN"/>
        </w:rPr>
      </w:pPr>
    </w:p>
    <w:p w14:paraId="66E17748">
      <w:pPr>
        <w:pStyle w:val="86"/>
        <w:tabs>
          <w:tab w:val="left" w:pos="567"/>
        </w:tabs>
        <w:spacing w:before="0" w:beforeAutospacing="0" w:after="0"/>
        <w:ind w:left="0" w:firstLine="0"/>
        <w:jc w:val="center"/>
        <w:rPr>
          <w:rFonts w:eastAsia="PMingLiU"/>
          <w:sz w:val="28"/>
          <w:szCs w:val="28"/>
          <w:lang w:val="ro-RO" w:eastAsia="zh-CN"/>
        </w:rPr>
      </w:pPr>
      <w:r>
        <w:rPr>
          <w:rFonts w:eastAsia="PMingLiU"/>
          <w:sz w:val="28"/>
          <w:szCs w:val="28"/>
          <w:lang w:val="ro-RO" w:eastAsia="zh-CN"/>
        </w:rPr>
        <w:t>PROCES-VERBAL CU PRIVIRE LA REZULTATELE PRESELECȚIEI CANDIDAȚILOR</w:t>
      </w:r>
    </w:p>
    <w:p w14:paraId="72A9EAAE">
      <w:pPr>
        <w:pStyle w:val="86"/>
        <w:tabs>
          <w:tab w:val="left" w:pos="567"/>
        </w:tabs>
        <w:spacing w:before="0" w:beforeAutospacing="0" w:after="0"/>
        <w:ind w:left="0" w:firstLine="0"/>
        <w:jc w:val="center"/>
        <w:rPr>
          <w:rFonts w:eastAsia="PMingLiU"/>
          <w:sz w:val="28"/>
          <w:szCs w:val="28"/>
          <w:lang w:val="ro-RO" w:eastAsia="zh-CN"/>
        </w:rPr>
      </w:pPr>
    </w:p>
    <w:p w14:paraId="7B9D1A21">
      <w:pPr>
        <w:pStyle w:val="86"/>
        <w:tabs>
          <w:tab w:val="left" w:pos="567"/>
        </w:tabs>
        <w:spacing w:before="0" w:beforeAutospacing="0" w:after="0"/>
        <w:ind w:left="0" w:firstLine="0"/>
        <w:jc w:val="center"/>
        <w:rPr>
          <w:rFonts w:eastAsia="PMingLiU"/>
          <w:b w:val="0"/>
          <w:lang w:val="ro-RO" w:eastAsia="zh-CN"/>
        </w:rPr>
      </w:pPr>
      <w:r>
        <w:rPr>
          <w:b w:val="0"/>
          <w:color w:val="000000"/>
          <w:lang w:val="ro-RO"/>
        </w:rPr>
        <w:t>Nr. ____________ , aprobat la ___________</w:t>
      </w:r>
    </w:p>
    <w:p w14:paraId="55006D2E">
      <w:pPr>
        <w:pStyle w:val="86"/>
        <w:tabs>
          <w:tab w:val="left" w:pos="567"/>
        </w:tabs>
        <w:spacing w:before="0" w:beforeAutospacing="0" w:after="0"/>
        <w:ind w:left="0" w:firstLine="0"/>
        <w:jc w:val="center"/>
        <w:rPr>
          <w:rFonts w:eastAsia="PMingLiU"/>
          <w:lang w:val="ro-RO" w:eastAsia="zh-CN"/>
        </w:rPr>
      </w:pPr>
    </w:p>
    <w:p w14:paraId="0C696E08">
      <w:pPr>
        <w:pStyle w:val="86"/>
        <w:tabs>
          <w:tab w:val="left" w:pos="567"/>
        </w:tabs>
        <w:spacing w:before="0" w:beforeAutospacing="0" w:after="0"/>
        <w:ind w:left="0" w:firstLine="0"/>
        <w:jc w:val="center"/>
        <w:rPr>
          <w:rFonts w:eastAsia="PMingLiU"/>
          <w:lang w:val="ro-RO" w:eastAsia="zh-CN"/>
        </w:rPr>
      </w:pPr>
    </w:p>
    <w:tbl>
      <w:tblPr>
        <w:tblStyle w:val="14"/>
        <w:tblW w:w="9533" w:type="dxa"/>
        <w:tblInd w:w="0" w:type="dxa"/>
        <w:tblLayout w:type="autofit"/>
        <w:tblCellMar>
          <w:top w:w="15" w:type="dxa"/>
          <w:left w:w="15" w:type="dxa"/>
          <w:bottom w:w="15" w:type="dxa"/>
          <w:right w:w="15" w:type="dxa"/>
        </w:tblCellMar>
      </w:tblPr>
      <w:tblGrid>
        <w:gridCol w:w="9533"/>
      </w:tblGrid>
      <w:tr w14:paraId="27E47AC8">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rPr>
            </w:pPr>
            <w:r>
              <w:rPr>
                <w:b/>
                <w:bCs/>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rPr>
            </w:pPr>
            <w:r>
              <w:rPr>
                <w:b/>
                <w:bCs/>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rPr>
            </w:pPr>
            <w:r>
              <w:rPr>
                <w:b/>
                <w:bCs/>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rPr>
            </w:pPr>
            <w:r>
              <w:rPr>
                <w:b/>
                <w:bCs/>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rPr>
            </w:pPr>
            <w:r>
              <w:rPr>
                <w:b/>
                <w:bCs/>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rPr>
            </w:pPr>
            <w:r>
              <w:rPr>
                <w:b/>
                <w:bCs/>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rPr>
            </w:pPr>
            <w:r>
              <w:rPr>
                <w:b/>
                <w:bCs/>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rPr>
            </w:pPr>
            <w:r>
              <w:rPr>
                <w:b/>
                <w:bCs/>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rPr>
            </w:pPr>
          </w:p>
        </w:tc>
      </w:tr>
    </w:tbl>
    <w:p w14:paraId="53366E79">
      <w:pPr>
        <w:pStyle w:val="86"/>
        <w:tabs>
          <w:tab w:val="left" w:pos="567"/>
        </w:tabs>
        <w:spacing w:before="0" w:beforeAutospacing="0" w:after="0"/>
        <w:ind w:left="0" w:firstLine="0"/>
        <w:rPr>
          <w:rFonts w:eastAsia="PMingLiU"/>
          <w:b w:val="0"/>
          <w:lang w:val="ro-RO" w:eastAsia="zh-CN"/>
        </w:rPr>
      </w:pPr>
    </w:p>
    <w:p w14:paraId="6A38EEA6">
      <w:pPr>
        <w:pStyle w:val="86"/>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 (Decizia)</w:t>
      </w:r>
      <w:r>
        <w:rPr>
          <w:rFonts w:eastAsia="PMingLiU"/>
          <w:b w:val="0"/>
          <w:lang w:val="ro-RO" w:eastAsia="zh-CN"/>
        </w:rPr>
        <w:t xml:space="preserve">   nr.______ din__________________________a __________________________________________________având următoarea componenţă:</w:t>
      </w:r>
    </w:p>
    <w:p w14:paraId="252841AE">
      <w:pPr>
        <w:pStyle w:val="86"/>
        <w:tabs>
          <w:tab w:val="left" w:pos="0"/>
          <w:tab w:val="clear" w:pos="360"/>
        </w:tabs>
        <w:ind w:left="0" w:firstLine="0"/>
        <w:rPr>
          <w:rFonts w:eastAsia="PMingLiU"/>
          <w:b w:val="0"/>
          <w:lang w:val="ro-RO" w:eastAsia="zh-CN"/>
        </w:rPr>
      </w:pPr>
    </w:p>
    <w:p w14:paraId="146C6EDB">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_____________________________</w:t>
      </w:r>
    </w:p>
    <w:p w14:paraId="1EE57558">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______________________________</w:t>
      </w:r>
    </w:p>
    <w:p w14:paraId="63D363C5">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FA75C40">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28ADB5E">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40E7000">
      <w:pPr>
        <w:pStyle w:val="86"/>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8EB9B72">
      <w:pPr>
        <w:pStyle w:val="86"/>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1B75089">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09975B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A46583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7B3AC57">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2E78ECD">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485E186D">
      <w:pPr>
        <w:pStyle w:val="86"/>
        <w:tabs>
          <w:tab w:val="left" w:pos="567"/>
        </w:tabs>
        <w:spacing w:before="0" w:beforeAutospacing="0" w:after="0"/>
        <w:ind w:left="0" w:firstLine="0"/>
        <w:rPr>
          <w:rFonts w:eastAsia="PMingLiU"/>
          <w:b w:val="0"/>
          <w:lang w:val="ro-RO" w:eastAsia="zh-CN"/>
        </w:rPr>
      </w:pPr>
    </w:p>
    <w:p w14:paraId="5CDBF226">
      <w:pPr>
        <w:pStyle w:val="86"/>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4"/>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14:textFill>
                  <w14:solidFill>
                    <w14:schemeClr w14:val="tx1"/>
                  </w14:solidFill>
                </w14:textFill>
              </w:rPr>
            </w:pPr>
          </w:p>
        </w:tc>
      </w:tr>
    </w:tbl>
    <w:p w14:paraId="0C9AD977">
      <w:pPr>
        <w:pStyle w:val="86"/>
        <w:tabs>
          <w:tab w:val="left" w:pos="567"/>
        </w:tabs>
        <w:spacing w:before="0" w:beforeAutospacing="0" w:after="0"/>
        <w:ind w:left="0" w:firstLine="0"/>
        <w:rPr>
          <w:rFonts w:eastAsia="PMingLiU"/>
          <w:lang w:val="ro-RO" w:eastAsia="zh-CN"/>
        </w:rPr>
      </w:pPr>
    </w:p>
    <w:p w14:paraId="2B955B4F">
      <w:pPr>
        <w:pStyle w:val="86"/>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BDCBE9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E87847B">
      <w:pPr>
        <w:pStyle w:val="86"/>
        <w:tabs>
          <w:tab w:val="left" w:pos="567"/>
        </w:tabs>
        <w:spacing w:before="0" w:beforeAutospacing="0" w:after="0"/>
        <w:ind w:left="0" w:firstLine="0"/>
        <w:rPr>
          <w:rFonts w:eastAsia="PMingLiU"/>
          <w:lang w:val="ro-RO" w:eastAsia="zh-CN"/>
        </w:rPr>
      </w:pPr>
    </w:p>
    <w:p w14:paraId="2FF271A6">
      <w:pPr>
        <w:pStyle w:val="86"/>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2FEB6AA">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0B24492">
      <w:pPr>
        <w:pStyle w:val="86"/>
        <w:tabs>
          <w:tab w:val="left" w:pos="567"/>
        </w:tabs>
        <w:spacing w:before="0" w:beforeAutospacing="0" w:after="0"/>
        <w:ind w:left="0" w:firstLine="0"/>
        <w:rPr>
          <w:rFonts w:eastAsia="PMingLiU"/>
          <w:lang w:val="ro-RO" w:eastAsia="zh-CN"/>
        </w:rPr>
      </w:pPr>
    </w:p>
    <w:p w14:paraId="51FD39FB">
      <w:pPr>
        <w:pStyle w:val="86"/>
        <w:tabs>
          <w:tab w:val="left" w:pos="567"/>
        </w:tabs>
        <w:spacing w:before="0" w:beforeAutospacing="0" w:after="0"/>
        <w:ind w:left="0" w:firstLine="0"/>
        <w:rPr>
          <w:rFonts w:eastAsia="PMingLiU"/>
          <w:lang w:val="ro-RO" w:eastAsia="zh-CN"/>
        </w:rPr>
      </w:pPr>
    </w:p>
    <w:p w14:paraId="7AA631B5">
      <w:pPr>
        <w:pStyle w:val="86"/>
        <w:tabs>
          <w:tab w:val="left" w:pos="567"/>
        </w:tabs>
        <w:spacing w:before="0" w:beforeAutospacing="0" w:after="0"/>
        <w:ind w:left="0" w:firstLine="0"/>
        <w:rPr>
          <w:rFonts w:eastAsia="PMingLiU"/>
          <w:lang w:val="ro-RO" w:eastAsia="zh-CN"/>
        </w:rPr>
      </w:pPr>
      <w:r>
        <w:rPr>
          <w:rFonts w:eastAsia="PMingLiU"/>
          <w:lang w:val="ro-RO" w:eastAsia="zh-CN"/>
        </w:rPr>
        <w:t>Candidații respinși din cauza neprezentării/necorespunderii documentelor de calificare și de selecție:</w:t>
      </w:r>
    </w:p>
    <w:p w14:paraId="54CDF08D">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923E8A">
      <w:pPr>
        <w:pStyle w:val="86"/>
        <w:tabs>
          <w:tab w:val="left" w:pos="567"/>
        </w:tabs>
        <w:spacing w:before="0" w:beforeAutospacing="0" w:after="0"/>
        <w:ind w:left="0" w:firstLine="0"/>
        <w:rPr>
          <w:rFonts w:eastAsia="PMingLiU"/>
          <w:lang w:val="ro-RO" w:eastAsia="zh-CN"/>
        </w:rPr>
      </w:pPr>
    </w:p>
    <w:p w14:paraId="347634DC">
      <w:pPr>
        <w:pStyle w:val="86"/>
        <w:tabs>
          <w:tab w:val="left" w:pos="567"/>
        </w:tabs>
        <w:spacing w:before="0" w:beforeAutospacing="0" w:after="0"/>
        <w:ind w:left="0" w:firstLine="0"/>
        <w:rPr>
          <w:rFonts w:eastAsia="PMingLiU"/>
          <w:lang w:val="ro-RO" w:eastAsia="zh-CN"/>
        </w:rPr>
      </w:pPr>
      <w:r>
        <w:rPr>
          <w:rFonts w:eastAsia="PMingLiU"/>
          <w:lang w:val="ro-RO" w:eastAsia="zh-CN"/>
        </w:rPr>
        <w:t>Rezultatele preselecției:</w:t>
      </w:r>
    </w:p>
    <w:p w14:paraId="35D6B829">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963C760">
      <w:pPr>
        <w:pStyle w:val="86"/>
        <w:tabs>
          <w:tab w:val="left" w:pos="567"/>
        </w:tabs>
        <w:ind w:left="0" w:firstLine="0"/>
        <w:jc w:val="both"/>
        <w:rPr>
          <w:rFonts w:eastAsia="PMingLiU"/>
          <w:b w:val="0"/>
          <w:lang w:val="ro-RO" w:eastAsia="zh-CN"/>
        </w:rPr>
      </w:pPr>
      <w:r>
        <w:rPr>
          <w:rFonts w:eastAsia="PMingLiU"/>
          <w:b w:val="0"/>
          <w:lang w:val="ro-RO" w:eastAsia="zh-CN"/>
        </w:rPr>
        <w:t>De asemenea, autoritatea contractantă va informa ceilalți candidați neselectați despre rezultatele preselecției.</w:t>
      </w:r>
    </w:p>
    <w:p w14:paraId="53E4767B">
      <w:pPr>
        <w:pStyle w:val="86"/>
        <w:tabs>
          <w:tab w:val="left" w:pos="567"/>
        </w:tabs>
        <w:spacing w:before="0" w:beforeAutospacing="0" w:after="0"/>
        <w:ind w:left="0" w:firstLine="0"/>
        <w:rPr>
          <w:rFonts w:eastAsia="PMingLiU"/>
          <w:lang w:val="ro-RO" w:eastAsia="zh-CN"/>
        </w:rPr>
      </w:pPr>
    </w:p>
    <w:p w14:paraId="7EA226E5">
      <w:pPr>
        <w:pStyle w:val="86"/>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DBB13B5">
      <w:pPr>
        <w:pStyle w:val="86"/>
        <w:tabs>
          <w:tab w:val="left" w:pos="567"/>
        </w:tabs>
        <w:spacing w:before="0" w:beforeAutospacing="0" w:after="0"/>
        <w:ind w:left="0" w:firstLine="0"/>
        <w:rPr>
          <w:rFonts w:eastAsia="PMingLiU"/>
          <w:lang w:val="ro-RO" w:eastAsia="zh-CN"/>
        </w:rPr>
      </w:pPr>
      <w:r>
        <w:rPr>
          <w:rFonts w:eastAsia="PMingLiU"/>
          <w:lang w:val="ro-RO" w:eastAsia="zh-CN"/>
        </w:rPr>
        <w:t>1.</w:t>
      </w:r>
    </w:p>
    <w:p w14:paraId="7CEFCB9C">
      <w:pPr>
        <w:pStyle w:val="86"/>
        <w:tabs>
          <w:tab w:val="left" w:pos="567"/>
        </w:tabs>
        <w:spacing w:before="0" w:beforeAutospacing="0" w:after="0"/>
        <w:ind w:left="0" w:firstLine="0"/>
        <w:rPr>
          <w:rFonts w:eastAsia="PMingLiU"/>
          <w:lang w:val="ro-RO" w:eastAsia="zh-CN"/>
        </w:rPr>
      </w:pPr>
      <w:r>
        <w:rPr>
          <w:rFonts w:eastAsia="PMingLiU"/>
          <w:lang w:val="ro-RO" w:eastAsia="zh-CN"/>
        </w:rPr>
        <w:t>2.</w:t>
      </w:r>
    </w:p>
    <w:p w14:paraId="16631D1B">
      <w:pPr>
        <w:pStyle w:val="86"/>
        <w:tabs>
          <w:tab w:val="left" w:pos="567"/>
        </w:tabs>
        <w:spacing w:before="0" w:beforeAutospacing="0" w:after="0"/>
        <w:ind w:left="0" w:firstLine="0"/>
        <w:rPr>
          <w:rFonts w:eastAsia="PMingLiU"/>
          <w:lang w:val="ro-RO" w:eastAsia="zh-CN"/>
        </w:rPr>
      </w:pPr>
      <w:r>
        <w:rPr>
          <w:rFonts w:eastAsia="PMingLiU"/>
          <w:lang w:val="ro-RO" w:eastAsia="zh-CN"/>
        </w:rPr>
        <w:t>3.</w:t>
      </w:r>
    </w:p>
    <w:p w14:paraId="73604AFB">
      <w:pPr>
        <w:pStyle w:val="86"/>
        <w:tabs>
          <w:tab w:val="left" w:pos="567"/>
        </w:tabs>
        <w:spacing w:before="0" w:beforeAutospacing="0" w:after="0"/>
        <w:ind w:left="0" w:firstLine="0"/>
        <w:rPr>
          <w:rFonts w:eastAsia="PMingLiU"/>
          <w:lang w:val="ro-RO" w:eastAsia="zh-CN"/>
        </w:rPr>
      </w:pPr>
      <w:r>
        <w:rPr>
          <w:rFonts w:eastAsia="PMingLiU"/>
          <w:lang w:val="ro-RO" w:eastAsia="zh-CN"/>
        </w:rPr>
        <w:t>etc.</w:t>
      </w:r>
    </w:p>
    <w:p w14:paraId="50296589">
      <w:pPr>
        <w:pStyle w:val="86"/>
        <w:tabs>
          <w:tab w:val="left" w:pos="567"/>
        </w:tabs>
        <w:spacing w:before="0" w:beforeAutospacing="0" w:after="0"/>
        <w:ind w:left="0" w:firstLine="0"/>
        <w:rPr>
          <w:rFonts w:eastAsia="PMingLiU"/>
          <w:lang w:val="ro-RO" w:eastAsia="zh-CN"/>
        </w:rPr>
      </w:pPr>
    </w:p>
    <w:p w14:paraId="5F291767">
      <w:pPr>
        <w:pStyle w:val="86"/>
        <w:tabs>
          <w:tab w:val="left" w:pos="567"/>
        </w:tabs>
        <w:spacing w:before="0" w:beforeAutospacing="0" w:after="0"/>
        <w:ind w:left="0" w:firstLine="0"/>
        <w:jc w:val="both"/>
        <w:rPr>
          <w:rFonts w:eastAsia="PMingLiU"/>
          <w:lang w:val="ro-RO" w:eastAsia="zh-CN"/>
        </w:rPr>
      </w:pPr>
      <w:r>
        <w:rPr>
          <w:rFonts w:eastAsia="PMingLiU"/>
          <w:lang w:val="ro-RO" w:eastAsia="zh-CN"/>
        </w:rPr>
        <w:t>Organizatorul procedurii de preselecție de achiziţie publică va anunţa şi va invita în scris/prin mijloace electronice candidații selectați:</w:t>
      </w:r>
    </w:p>
    <w:p w14:paraId="4673B41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5FCFCE5C">
      <w:pPr>
        <w:pStyle w:val="86"/>
        <w:tabs>
          <w:tab w:val="left" w:pos="567"/>
        </w:tabs>
        <w:spacing w:before="0" w:beforeAutospacing="0" w:after="0"/>
        <w:ind w:left="0" w:firstLine="0"/>
        <w:jc w:val="both"/>
        <w:rPr>
          <w:rFonts w:eastAsia="PMingLiU"/>
          <w:b w:val="0"/>
          <w:i/>
          <w:lang w:val="ro-RO" w:eastAsia="zh-CN"/>
        </w:rPr>
      </w:pPr>
    </w:p>
    <w:p w14:paraId="422C85A0">
      <w:pPr>
        <w:pStyle w:val="86"/>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10F1BAC">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A5796F">
      <w:pPr>
        <w:pStyle w:val="86"/>
        <w:tabs>
          <w:tab w:val="left" w:pos="567"/>
        </w:tabs>
        <w:spacing w:before="0" w:beforeAutospacing="0" w:after="0"/>
        <w:ind w:left="0" w:firstLine="0"/>
        <w:jc w:val="both"/>
        <w:rPr>
          <w:rFonts w:eastAsia="PMingLiU"/>
          <w:b w:val="0"/>
          <w:lang w:val="ro-RO" w:eastAsia="zh-CN"/>
        </w:rPr>
      </w:pPr>
    </w:p>
    <w:p w14:paraId="1630A35E">
      <w:pPr>
        <w:pStyle w:val="86"/>
        <w:tabs>
          <w:tab w:val="left" w:pos="567"/>
        </w:tabs>
        <w:ind w:hanging="1338"/>
        <w:jc w:val="both"/>
        <w:rPr>
          <w:rFonts w:eastAsia="PMingLiU"/>
          <w:lang w:val="ro-RO" w:eastAsia="zh-CN"/>
        </w:rPr>
      </w:pPr>
      <w:r>
        <w:rPr>
          <w:rFonts w:eastAsia="PMingLiU"/>
          <w:lang w:val="ro-RO" w:eastAsia="zh-CN"/>
        </w:rPr>
        <w:t>Semnăturile membrilor grupului de lucru:</w:t>
      </w:r>
    </w:p>
    <w:p w14:paraId="62F8135B">
      <w:pPr>
        <w:pStyle w:val="86"/>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20B6B77">
      <w:pPr>
        <w:pStyle w:val="86"/>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B26932A">
      <w:pPr>
        <w:pStyle w:val="86"/>
        <w:tabs>
          <w:tab w:val="left" w:pos="567"/>
        </w:tabs>
        <w:spacing w:before="0" w:beforeAutospacing="0" w:after="0"/>
        <w:ind w:hanging="1338"/>
        <w:jc w:val="both"/>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1E8916B">
      <w:pPr>
        <w:pStyle w:val="86"/>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21F83BA">
      <w:pPr>
        <w:pStyle w:val="86"/>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5E0D1F7B">
      <w:pPr>
        <w:pStyle w:val="86"/>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87D9244">
      <w:pPr>
        <w:pStyle w:val="86"/>
        <w:tabs>
          <w:tab w:val="left" w:pos="567"/>
        </w:tabs>
        <w:spacing w:before="0" w:beforeAutospacing="0" w:after="0"/>
        <w:ind w:left="0" w:firstLine="0"/>
        <w:rPr>
          <w:rFonts w:eastAsia="PMingLiU"/>
          <w:lang w:val="ro-RO" w:eastAsia="zh-CN"/>
        </w:rPr>
      </w:pPr>
    </w:p>
    <w:p w14:paraId="446119B6">
      <w:pPr>
        <w:pStyle w:val="86"/>
        <w:tabs>
          <w:tab w:val="left" w:pos="567"/>
        </w:tabs>
        <w:spacing w:before="0" w:beforeAutospacing="0" w:after="0"/>
        <w:ind w:left="0" w:firstLine="0"/>
        <w:rPr>
          <w:rFonts w:eastAsia="PMingLiU"/>
          <w:lang w:val="ro-RO" w:eastAsia="zh-CN"/>
        </w:rPr>
      </w:pPr>
    </w:p>
    <w:p w14:paraId="241D194A">
      <w:pPr>
        <w:spacing w:after="160" w:line="259" w:lineRule="auto"/>
        <w:rPr>
          <w:rFonts w:eastAsia="PMingLiU"/>
          <w:b/>
          <w:lang w:eastAsia="zh-CN"/>
        </w:rPr>
      </w:pPr>
      <w:r>
        <w:rPr>
          <w:rFonts w:eastAsia="PMingLiU"/>
          <w:lang w:eastAsia="zh-CN"/>
        </w:rPr>
        <w:br w:type="page"/>
      </w:r>
    </w:p>
    <w:p w14:paraId="2DFF3CBC">
      <w:pPr>
        <w:pStyle w:val="86"/>
        <w:tabs>
          <w:tab w:val="left" w:pos="567"/>
        </w:tabs>
        <w:spacing w:before="0" w:beforeAutospacing="0" w:after="0"/>
        <w:ind w:left="0" w:firstLine="0"/>
        <w:rPr>
          <w:rFonts w:eastAsia="PMingLiU"/>
          <w:lang w:val="ro-RO" w:eastAsia="zh-CN"/>
        </w:rPr>
      </w:pPr>
    </w:p>
    <w:p w14:paraId="0433DA9E">
      <w:pPr>
        <w:jc w:val="right"/>
        <w:rPr>
          <w:sz w:val="22"/>
          <w:szCs w:val="22"/>
        </w:rPr>
      </w:pPr>
      <w:r>
        <w:t>Anexa nr. 5</w:t>
      </w:r>
    </w:p>
    <w:p w14:paraId="5456847D">
      <w:pPr>
        <w:jc w:val="right"/>
      </w:pPr>
      <w:r>
        <w:t>la Documentația standard nr._____</w:t>
      </w:r>
    </w:p>
    <w:p w14:paraId="162585E1">
      <w:pPr>
        <w:jc w:val="right"/>
      </w:pPr>
      <w:r>
        <w:t>din “____” ________ 20___</w:t>
      </w:r>
    </w:p>
    <w:p w14:paraId="388DD3BE">
      <w:pPr>
        <w:pStyle w:val="86"/>
        <w:tabs>
          <w:tab w:val="left" w:pos="567"/>
        </w:tabs>
        <w:spacing w:before="0" w:beforeAutospacing="0" w:after="0"/>
        <w:ind w:left="0" w:firstLine="0"/>
        <w:rPr>
          <w:rFonts w:eastAsia="PMingLiU"/>
          <w:lang w:val="ro-RO" w:eastAsia="zh-CN"/>
        </w:rPr>
      </w:pPr>
    </w:p>
    <w:p w14:paraId="3400F30C">
      <w:pPr>
        <w:pStyle w:val="86"/>
        <w:tabs>
          <w:tab w:val="left" w:pos="567"/>
        </w:tabs>
        <w:spacing w:before="0" w:beforeAutospacing="0" w:after="0"/>
        <w:ind w:left="0" w:firstLine="0"/>
        <w:rPr>
          <w:rFonts w:eastAsia="PMingLiU"/>
          <w:lang w:val="ro-RO" w:eastAsia="zh-CN"/>
        </w:rPr>
      </w:pPr>
    </w:p>
    <w:p w14:paraId="2378D0BA">
      <w:pPr>
        <w:spacing w:before="240" w:after="160"/>
        <w:jc w:val="center"/>
        <w:rPr>
          <w:rFonts w:eastAsia="Calibri"/>
          <w:b/>
          <w:sz w:val="28"/>
          <w:szCs w:val="28"/>
        </w:rPr>
      </w:pPr>
      <w:r>
        <w:rPr>
          <w:rFonts w:eastAsia="Calibri"/>
          <w:b/>
          <w:sz w:val="28"/>
          <w:szCs w:val="28"/>
        </w:rPr>
        <w:t>ANUNȚ DE ATRIBUIRE</w:t>
      </w:r>
    </w:p>
    <w:p w14:paraId="6CEC4057">
      <w:pPr>
        <w:spacing w:after="160"/>
        <w:jc w:val="center"/>
        <w:rPr>
          <w:rFonts w:eastAsia="Calibri"/>
          <w:u w:val="single"/>
        </w:rPr>
      </w:pPr>
      <w:r>
        <w:rPr>
          <w:rFonts w:eastAsia="Cambria"/>
        </w:rPr>
        <w:t>Nr.din___________</w:t>
      </w:r>
    </w:p>
    <w:p w14:paraId="3E6D4277">
      <w:pPr>
        <w:numPr>
          <w:ilvl w:val="0"/>
          <w:numId w:val="18"/>
        </w:numPr>
        <w:spacing w:after="160" w:line="259" w:lineRule="auto"/>
        <w:contextualSpacing/>
        <w:jc w:val="both"/>
        <w:rPr>
          <w:rFonts w:eastAsia="Calibri"/>
          <w:b/>
        </w:rPr>
      </w:pPr>
      <w:r>
        <w:rPr>
          <w:rFonts w:eastAsia="Calibri"/>
          <w:b/>
        </w:rPr>
        <w:t>Date cu privire la autoritatea contractantă</w:t>
      </w:r>
    </w:p>
    <w:tbl>
      <w:tblPr>
        <w:tblStyle w:val="9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rPr>
            </w:pPr>
            <w:r>
              <w:rPr>
                <w:rFonts w:eastAsia="Calibri"/>
              </w:rPr>
              <w:t>Denumirea autorității contractante</w:t>
            </w:r>
          </w:p>
        </w:tc>
        <w:tc>
          <w:tcPr>
            <w:tcW w:w="5528" w:type="dxa"/>
          </w:tcPr>
          <w:p w14:paraId="6EA0A9FC">
            <w:pPr>
              <w:ind w:right="-1"/>
              <w:jc w:val="both"/>
              <w:rPr>
                <w:rFonts w:eastAsia="Cambria"/>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rPr>
            </w:pPr>
            <w:r>
              <w:rPr>
                <w:rFonts w:eastAsia="Cambria"/>
              </w:rPr>
              <w:t>Localitate</w:t>
            </w:r>
          </w:p>
        </w:tc>
        <w:tc>
          <w:tcPr>
            <w:tcW w:w="5528" w:type="dxa"/>
          </w:tcPr>
          <w:p w14:paraId="75A81421">
            <w:pPr>
              <w:ind w:right="-1"/>
              <w:jc w:val="both"/>
              <w:rPr>
                <w:rFonts w:eastAsia="Cambria"/>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rPr>
            </w:pPr>
            <w:r>
              <w:rPr>
                <w:rFonts w:eastAsia="Calibri"/>
              </w:rPr>
              <w:t>IDNO</w:t>
            </w:r>
          </w:p>
        </w:tc>
        <w:tc>
          <w:tcPr>
            <w:tcW w:w="5528" w:type="dxa"/>
          </w:tcPr>
          <w:p w14:paraId="1BE8D269">
            <w:pPr>
              <w:ind w:right="-1"/>
              <w:jc w:val="both"/>
              <w:rPr>
                <w:rFonts w:eastAsia="Cambria"/>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rPr>
            </w:pPr>
            <w:r>
              <w:rPr>
                <w:rFonts w:eastAsia="Calibri"/>
              </w:rPr>
              <w:t>Adresa</w:t>
            </w:r>
          </w:p>
        </w:tc>
        <w:tc>
          <w:tcPr>
            <w:tcW w:w="5528" w:type="dxa"/>
          </w:tcPr>
          <w:p w14:paraId="091F016B">
            <w:pPr>
              <w:ind w:right="-1"/>
              <w:jc w:val="both"/>
              <w:rPr>
                <w:rFonts w:eastAsia="Cambria"/>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rPr>
            </w:pPr>
            <w:r>
              <w:rPr>
                <w:rFonts w:eastAsia="Calibri"/>
              </w:rPr>
              <w:t>Număr de telefon/fax</w:t>
            </w:r>
          </w:p>
        </w:tc>
        <w:tc>
          <w:tcPr>
            <w:tcW w:w="5528" w:type="dxa"/>
          </w:tcPr>
          <w:p w14:paraId="78B55624">
            <w:pPr>
              <w:ind w:right="-1"/>
              <w:jc w:val="both"/>
              <w:rPr>
                <w:rFonts w:eastAsia="Cambria"/>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rPr>
            </w:pPr>
            <w:r>
              <w:rPr>
                <w:rFonts w:eastAsia="Calibri"/>
              </w:rPr>
              <w:t>E-mail</w:t>
            </w:r>
          </w:p>
        </w:tc>
        <w:tc>
          <w:tcPr>
            <w:tcW w:w="5528" w:type="dxa"/>
          </w:tcPr>
          <w:p w14:paraId="043D8E2D">
            <w:pPr>
              <w:ind w:right="-1"/>
              <w:jc w:val="both"/>
              <w:rPr>
                <w:rFonts w:eastAsia="Cambria"/>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rPr>
            </w:pPr>
            <w:r>
              <w:rPr>
                <w:rFonts w:eastAsia="Calibri"/>
              </w:rPr>
              <w:t>Pagina web oficială</w:t>
            </w:r>
          </w:p>
        </w:tc>
        <w:tc>
          <w:tcPr>
            <w:tcW w:w="5528" w:type="dxa"/>
          </w:tcPr>
          <w:p w14:paraId="3715D109">
            <w:pPr>
              <w:ind w:right="-1"/>
              <w:jc w:val="both"/>
              <w:rPr>
                <w:rFonts w:eastAsia="Cambria"/>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rPr>
            </w:pPr>
            <w:r>
              <w:rPr>
                <w:rFonts w:eastAsia="Calibri"/>
              </w:rPr>
              <w:t>Persoana de contact</w:t>
            </w:r>
          </w:p>
        </w:tc>
        <w:tc>
          <w:tcPr>
            <w:tcW w:w="5528" w:type="dxa"/>
          </w:tcPr>
          <w:p w14:paraId="00459C4E">
            <w:pPr>
              <w:ind w:right="-1"/>
              <w:jc w:val="both"/>
              <w:rPr>
                <w:rFonts w:eastAsia="Cambria"/>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rPr>
            </w:pPr>
            <w:r>
              <w:rPr>
                <w:rFonts w:eastAsia="Calibri"/>
              </w:rPr>
              <w:t xml:space="preserve">Tipul autorității contractante și obiectul principal de activitate </w:t>
            </w:r>
          </w:p>
          <w:p w14:paraId="63BFB3C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rPr>
            </w:pPr>
          </w:p>
        </w:tc>
      </w:tr>
    </w:tbl>
    <w:p w14:paraId="7E1B20DA">
      <w:pPr>
        <w:numPr>
          <w:ilvl w:val="0"/>
          <w:numId w:val="18"/>
        </w:numPr>
        <w:spacing w:before="240" w:after="160" w:line="259" w:lineRule="auto"/>
        <w:contextualSpacing/>
        <w:jc w:val="both"/>
        <w:rPr>
          <w:rFonts w:eastAsia="Calibri"/>
        </w:rPr>
      </w:pPr>
      <w:r>
        <w:rPr>
          <w:rFonts w:eastAsia="Calibri"/>
          <w:b/>
        </w:rPr>
        <w:t>Date cu privire la procedura de atribuire</w:t>
      </w:r>
    </w:p>
    <w:tbl>
      <w:tblPr>
        <w:tblStyle w:val="10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eastAsia="ro-RO"/>
              </w:rPr>
            </w:pPr>
            <w:r>
              <w:rPr>
                <w:lang w:eastAsia="ro-RO"/>
              </w:rPr>
              <w:t>Tipul procedurii de atribuire aplicate</w:t>
            </w:r>
          </w:p>
        </w:tc>
        <w:tc>
          <w:tcPr>
            <w:tcW w:w="5570" w:type="dxa"/>
          </w:tcPr>
          <w:p w14:paraId="2CFB6EA0">
            <w:pPr>
              <w:spacing w:after="160" w:line="259" w:lineRule="auto"/>
              <w:ind w:right="-1"/>
              <w:jc w:val="both"/>
              <w:rPr>
                <w:i/>
                <w:lang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eastAsia="ro-RO"/>
              </w:rPr>
            </w:pPr>
            <w:r>
              <w:rPr>
                <w:lang w:eastAsia="ro-RO"/>
              </w:rPr>
              <w:t xml:space="preserve">Justificarea alegerii procedurii de atribuire </w:t>
            </w:r>
          </w:p>
          <w:p w14:paraId="0078226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BCB6650">
            <w:pPr>
              <w:spacing w:after="160" w:line="259" w:lineRule="auto"/>
              <w:ind w:right="-1"/>
              <w:jc w:val="both"/>
              <w:rPr>
                <w:i/>
                <w:lang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eastAsia="ro-RO"/>
              </w:rPr>
            </w:pPr>
            <w:r>
              <w:rPr>
                <w:lang w:eastAsia="ro-RO"/>
              </w:rPr>
              <w:t>Tipul obiectului contractului de achiziție/acordului-cadru</w:t>
            </w:r>
          </w:p>
        </w:tc>
        <w:tc>
          <w:tcPr>
            <w:tcW w:w="5570" w:type="dxa"/>
          </w:tcPr>
          <w:p w14:paraId="6AE1FE5F">
            <w:pPr>
              <w:spacing w:after="160" w:line="259" w:lineRule="auto"/>
              <w:ind w:right="-1"/>
              <w:jc w:val="both"/>
              <w:rPr>
                <w:lang w:eastAsia="ro-RO"/>
              </w:rPr>
            </w:pPr>
            <w:r>
              <w:rPr>
                <w:lang w:eastAsia="ro-RO"/>
              </w:rPr>
              <w:t xml:space="preserve">Servicii de proiectare □  </w:t>
            </w:r>
          </w:p>
          <w:p w14:paraId="7AE870E1">
            <w:pPr>
              <w:spacing w:after="160" w:line="259" w:lineRule="auto"/>
              <w:ind w:right="-1"/>
              <w:jc w:val="both"/>
              <w:rPr>
                <w:lang w:eastAsia="ro-RO"/>
              </w:rPr>
            </w:pPr>
            <w:r>
              <w:rPr>
                <w:lang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eastAsia="ro-RO"/>
              </w:rPr>
            </w:pPr>
            <w:r>
              <w:rPr>
                <w:lang w:eastAsia="ro-RO"/>
              </w:rPr>
              <w:t>Obiectul de achiziție</w:t>
            </w:r>
          </w:p>
        </w:tc>
        <w:tc>
          <w:tcPr>
            <w:tcW w:w="5570" w:type="dxa"/>
          </w:tcPr>
          <w:p w14:paraId="11027AAE">
            <w:pPr>
              <w:spacing w:after="160" w:line="259" w:lineRule="auto"/>
              <w:ind w:right="-1"/>
              <w:jc w:val="both"/>
              <w:rPr>
                <w:lang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eastAsia="ro-RO"/>
              </w:rPr>
            </w:pPr>
            <w:r>
              <w:rPr>
                <w:lang w:eastAsia="ro-RO"/>
              </w:rPr>
              <w:t>Anunțul de participare</w:t>
            </w:r>
          </w:p>
          <w:p w14:paraId="358BF1A2">
            <w:pPr>
              <w:spacing w:after="160" w:line="259" w:lineRule="auto"/>
              <w:ind w:right="-1"/>
              <w:jc w:val="both"/>
              <w:rPr>
                <w:i/>
                <w:lang w:eastAsia="ro-RO"/>
              </w:rPr>
            </w:pPr>
          </w:p>
        </w:tc>
        <w:tc>
          <w:tcPr>
            <w:tcW w:w="5570" w:type="dxa"/>
          </w:tcPr>
          <w:p w14:paraId="54C19EDB">
            <w:pPr>
              <w:spacing w:after="160" w:line="259" w:lineRule="auto"/>
              <w:ind w:right="-1"/>
              <w:jc w:val="both"/>
              <w:rPr>
                <w:rFonts w:eastAsia="Cambria"/>
              </w:rPr>
            </w:pPr>
            <w:r>
              <w:rPr>
                <w:rFonts w:eastAsia="Cambria"/>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eastAsia="ro-RO"/>
              </w:rPr>
            </w:pPr>
          </w:p>
        </w:tc>
        <w:tc>
          <w:tcPr>
            <w:tcW w:w="5570" w:type="dxa"/>
          </w:tcPr>
          <w:p w14:paraId="3584DFE9">
            <w:pPr>
              <w:spacing w:after="160" w:line="259" w:lineRule="auto"/>
              <w:ind w:right="-1"/>
              <w:jc w:val="both"/>
              <w:rPr>
                <w:rFonts w:eastAsia="Cambria"/>
              </w:rPr>
            </w:pPr>
            <w:r>
              <w:rPr>
                <w:rFonts w:eastAsia="Cambria"/>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eastAsia="ro-RO"/>
              </w:rPr>
            </w:pPr>
          </w:p>
        </w:tc>
        <w:tc>
          <w:tcPr>
            <w:tcW w:w="5570" w:type="dxa"/>
          </w:tcPr>
          <w:p w14:paraId="66C52FF2">
            <w:pPr>
              <w:spacing w:after="160" w:line="259" w:lineRule="auto"/>
              <w:ind w:right="-1"/>
              <w:jc w:val="both"/>
              <w:rPr>
                <w:rFonts w:eastAsia="Cambria"/>
              </w:rPr>
            </w:pPr>
            <w:r>
              <w:rPr>
                <w:rFonts w:eastAsia="Cambria"/>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eastAsia="ro-RO"/>
              </w:rPr>
            </w:pPr>
            <w:r>
              <w:rPr>
                <w:lang w:eastAsia="ro-RO"/>
              </w:rPr>
              <w:t>Criteriul de atribuire utilizat</w:t>
            </w:r>
          </w:p>
        </w:tc>
        <w:tc>
          <w:tcPr>
            <w:tcW w:w="5570" w:type="dxa"/>
          </w:tcPr>
          <w:p w14:paraId="782C15F8">
            <w:pPr>
              <w:spacing w:after="160" w:line="259" w:lineRule="auto"/>
              <w:ind w:right="-1"/>
              <w:jc w:val="both"/>
              <w:rPr>
                <w:lang w:eastAsia="ro-RO"/>
              </w:rPr>
            </w:pPr>
            <w:r>
              <w:rPr>
                <w:lang w:eastAsia="ro-RO"/>
              </w:rPr>
              <w:t>Prețul cel mai scăzut □</w:t>
            </w:r>
          </w:p>
          <w:p w14:paraId="4E53B438">
            <w:pPr>
              <w:spacing w:after="160" w:line="259" w:lineRule="auto"/>
              <w:ind w:right="-1"/>
              <w:jc w:val="both"/>
              <w:rPr>
                <w:lang w:eastAsia="ro-RO"/>
              </w:rPr>
            </w:pPr>
            <w:r>
              <w:rPr>
                <w:lang w:eastAsia="ro-RO"/>
              </w:rPr>
              <w:t>Costul cel mai scăzut □</w:t>
            </w:r>
          </w:p>
          <w:p w14:paraId="7C359C2F">
            <w:pPr>
              <w:spacing w:after="160" w:line="259" w:lineRule="auto"/>
              <w:ind w:right="-1"/>
              <w:jc w:val="both"/>
              <w:rPr>
                <w:lang w:eastAsia="ro-RO"/>
              </w:rPr>
            </w:pPr>
            <w:r>
              <w:rPr>
                <w:lang w:eastAsia="ro-RO"/>
              </w:rPr>
              <w:t>Cel mai bun raport calitate-preț □</w:t>
            </w:r>
          </w:p>
          <w:p w14:paraId="2FB5C118">
            <w:pPr>
              <w:spacing w:after="160" w:line="259" w:lineRule="auto"/>
              <w:ind w:right="-1"/>
              <w:jc w:val="both"/>
              <w:rPr>
                <w:lang w:eastAsia="ro-RO"/>
              </w:rPr>
            </w:pPr>
            <w:r>
              <w:rPr>
                <w:lang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eastAsia="ro-RO"/>
              </w:rPr>
            </w:pPr>
            <w:r>
              <w:t>Tehnici și instrumente specifice de atribuire utilizate</w:t>
            </w:r>
          </w:p>
        </w:tc>
        <w:tc>
          <w:tcPr>
            <w:tcW w:w="5570" w:type="dxa"/>
          </w:tcPr>
          <w:p w14:paraId="2C082655">
            <w:pPr>
              <w:spacing w:after="160" w:line="259" w:lineRule="auto"/>
              <w:ind w:right="-1"/>
              <w:jc w:val="both"/>
              <w:rPr>
                <w:lang w:eastAsia="ro-RO"/>
              </w:rPr>
            </w:pPr>
            <w:r>
              <w:rPr>
                <w:lang w:eastAsia="ro-RO"/>
              </w:rPr>
              <w:t xml:space="preserve">Acord-cadru □ </w:t>
            </w:r>
          </w:p>
          <w:p w14:paraId="4FB35669">
            <w:pPr>
              <w:spacing w:after="160" w:line="259" w:lineRule="auto"/>
              <w:ind w:right="-1"/>
              <w:jc w:val="both"/>
              <w:rPr>
                <w:lang w:eastAsia="ro-RO"/>
              </w:rPr>
            </w:pPr>
            <w:r>
              <w:t xml:space="preserve">Sistem dinamic de achiziții </w:t>
            </w:r>
            <w:r>
              <w:rPr>
                <w:lang w:eastAsia="ro-RO"/>
              </w:rPr>
              <w:t xml:space="preserve">□ </w:t>
            </w:r>
          </w:p>
          <w:p w14:paraId="2E06C839">
            <w:pPr>
              <w:spacing w:after="160" w:line="259" w:lineRule="auto"/>
              <w:ind w:right="-1"/>
              <w:jc w:val="both"/>
              <w:rPr>
                <w:lang w:eastAsia="ro-RO"/>
              </w:rPr>
            </w:pPr>
            <w:r>
              <w:rPr>
                <w:lang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rPr>
            </w:pPr>
            <w:r>
              <w:rPr>
                <w:rFonts w:eastAsia="Calibri"/>
              </w:rPr>
              <w:t>Nr. oferte primite</w:t>
            </w:r>
          </w:p>
        </w:tc>
        <w:tc>
          <w:tcPr>
            <w:tcW w:w="5570" w:type="dxa"/>
          </w:tcPr>
          <w:p w14:paraId="14D30FB1">
            <w:pPr>
              <w:tabs>
                <w:tab w:val="left" w:pos="1134"/>
                <w:tab w:val="left" w:pos="2694"/>
              </w:tabs>
              <w:spacing w:after="160" w:line="259" w:lineRule="auto"/>
              <w:jc w:val="both"/>
              <w:rPr>
                <w:rFonts w:eastAsia="Calibri"/>
              </w:rPr>
            </w:pPr>
            <w:r>
              <w:rPr>
                <w:rFonts w:eastAsia="Calibri"/>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pPr>
          </w:p>
        </w:tc>
        <w:tc>
          <w:tcPr>
            <w:tcW w:w="5570" w:type="dxa"/>
          </w:tcPr>
          <w:p w14:paraId="1B330D80">
            <w:pPr>
              <w:spacing w:after="160" w:line="259" w:lineRule="auto"/>
              <w:ind w:right="-1"/>
              <w:jc w:val="both"/>
              <w:rPr>
                <w:lang w:eastAsia="ro-RO"/>
              </w:rPr>
            </w:pPr>
            <w:r>
              <w:rPr>
                <w:rFonts w:eastAsia="Calibri"/>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pPr>
          </w:p>
        </w:tc>
        <w:tc>
          <w:tcPr>
            <w:tcW w:w="5570" w:type="dxa"/>
          </w:tcPr>
          <w:p w14:paraId="1ACE9B18">
            <w:pPr>
              <w:spacing w:after="160" w:line="259" w:lineRule="auto"/>
              <w:ind w:right="-1"/>
              <w:jc w:val="both"/>
              <w:rPr>
                <w:lang w:eastAsia="ro-RO"/>
              </w:rPr>
            </w:pPr>
            <w:r>
              <w:rPr>
                <w:rFonts w:eastAsia="Calibri"/>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pPr>
          </w:p>
        </w:tc>
        <w:tc>
          <w:tcPr>
            <w:tcW w:w="5570" w:type="dxa"/>
          </w:tcPr>
          <w:p w14:paraId="6C0471B2">
            <w:pPr>
              <w:spacing w:after="160" w:line="259" w:lineRule="auto"/>
              <w:ind w:right="-1"/>
              <w:jc w:val="both"/>
              <w:rPr>
                <w:lang w:eastAsia="ro-RO"/>
              </w:rPr>
            </w:pPr>
            <w:r>
              <w:rPr>
                <w:rFonts w:eastAsia="Calibri"/>
              </w:rPr>
              <w:t>Pe cale electronică:</w:t>
            </w:r>
          </w:p>
        </w:tc>
      </w:tr>
    </w:tbl>
    <w:p w14:paraId="41CFCDFB">
      <w:pPr>
        <w:numPr>
          <w:ilvl w:val="0"/>
          <w:numId w:val="18"/>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9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rPr>
            </w:pPr>
            <w:r>
              <w:rPr>
                <w:rFonts w:eastAsia="Calibri"/>
              </w:rPr>
              <w:t>Denumire</w:t>
            </w:r>
          </w:p>
        </w:tc>
        <w:tc>
          <w:tcPr>
            <w:tcW w:w="5528" w:type="dxa"/>
          </w:tcPr>
          <w:p w14:paraId="24E5F60B">
            <w:pPr>
              <w:tabs>
                <w:tab w:val="left" w:pos="1134"/>
                <w:tab w:val="left" w:pos="2694"/>
              </w:tabs>
              <w:jc w:val="both"/>
              <w:rPr>
                <w:rFonts w:eastAsia="Calibri"/>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rPr>
            </w:pPr>
            <w:r>
              <w:rPr>
                <w:rFonts w:eastAsia="Calibri"/>
              </w:rPr>
              <w:t>IDNO</w:t>
            </w:r>
          </w:p>
        </w:tc>
        <w:tc>
          <w:tcPr>
            <w:tcW w:w="5528" w:type="dxa"/>
          </w:tcPr>
          <w:p w14:paraId="1C36AEB2">
            <w:pPr>
              <w:tabs>
                <w:tab w:val="left" w:pos="1134"/>
                <w:tab w:val="left" w:pos="2694"/>
              </w:tabs>
              <w:jc w:val="both"/>
              <w:rPr>
                <w:rFonts w:eastAsia="Calibri"/>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rPr>
            </w:pPr>
            <w:r>
              <w:rPr>
                <w:rFonts w:eastAsia="Calibri"/>
              </w:rPr>
              <w:t xml:space="preserve">Date de contact </w:t>
            </w:r>
          </w:p>
          <w:p w14:paraId="7E7AA03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1622FE8">
            <w:pPr>
              <w:tabs>
                <w:tab w:val="left" w:pos="1134"/>
                <w:tab w:val="left" w:pos="2694"/>
              </w:tabs>
              <w:jc w:val="both"/>
              <w:rPr>
                <w:rFonts w:eastAsia="Calibri"/>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rPr>
            </w:pPr>
            <w:r>
              <w:rPr>
                <w:lang w:eastAsia="ro-RO"/>
              </w:rPr>
              <w:t xml:space="preserve">Întreprindere mică sau mijlocie </w:t>
            </w:r>
          </w:p>
        </w:tc>
        <w:tc>
          <w:tcPr>
            <w:tcW w:w="5528" w:type="dxa"/>
          </w:tcPr>
          <w:p w14:paraId="6F5385FD">
            <w:pPr>
              <w:ind w:right="-1"/>
              <w:jc w:val="both"/>
              <w:rPr>
                <w:lang w:eastAsia="ro-RO"/>
              </w:rPr>
            </w:pPr>
            <w:r>
              <w:rPr>
                <w:lang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eastAsia="ro-RO"/>
              </w:rPr>
            </w:pPr>
            <w:r>
              <w:rPr>
                <w:rFonts w:eastAsia="Calibri"/>
              </w:rPr>
              <w:t xml:space="preserve">Asociație de operatori economici </w:t>
            </w:r>
          </w:p>
          <w:p w14:paraId="4AD5CB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E1DD0B">
            <w:pPr>
              <w:tabs>
                <w:tab w:val="left" w:pos="1134"/>
                <w:tab w:val="left" w:pos="2694"/>
              </w:tabs>
              <w:jc w:val="both"/>
              <w:rPr>
                <w:lang w:eastAsia="ro-RO"/>
              </w:rPr>
            </w:pPr>
            <w:r>
              <w:rPr>
                <w:lang w:eastAsia="ro-RO"/>
              </w:rPr>
              <w:t xml:space="preserve">Da □       Nu □       </w:t>
            </w:r>
          </w:p>
          <w:p w14:paraId="21E99D3B">
            <w:pPr>
              <w:tabs>
                <w:tab w:val="left" w:pos="1134"/>
                <w:tab w:val="left" w:pos="2694"/>
              </w:tabs>
              <w:jc w:val="both"/>
              <w:rPr>
                <w:rFonts w:eastAsia="Calibri"/>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rPr>
            </w:pPr>
            <w:r>
              <w:rPr>
                <w:rFonts w:eastAsia="Calibri"/>
              </w:rPr>
              <w:t>Subcontractanți</w:t>
            </w:r>
          </w:p>
          <w:p w14:paraId="358901C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415BEA7">
            <w:pPr>
              <w:tabs>
                <w:tab w:val="left" w:pos="1134"/>
                <w:tab w:val="left" w:pos="2694"/>
              </w:tabs>
              <w:jc w:val="both"/>
              <w:rPr>
                <w:lang w:eastAsia="ro-RO"/>
              </w:rPr>
            </w:pPr>
            <w:r>
              <w:rPr>
                <w:lang w:eastAsia="ro-RO"/>
              </w:rPr>
              <w:t xml:space="preserve">Da □       Nu □      </w:t>
            </w:r>
          </w:p>
          <w:p w14:paraId="313FEF93">
            <w:pPr>
              <w:tabs>
                <w:tab w:val="left" w:pos="1134"/>
                <w:tab w:val="left" w:pos="2694"/>
              </w:tabs>
              <w:jc w:val="both"/>
              <w:rPr>
                <w:lang w:eastAsia="ro-RO"/>
              </w:rPr>
            </w:pPr>
          </w:p>
        </w:tc>
      </w:tr>
    </w:tbl>
    <w:p w14:paraId="52748FB7">
      <w:pPr>
        <w:tabs>
          <w:tab w:val="left" w:pos="1134"/>
          <w:tab w:val="left" w:pos="2694"/>
        </w:tabs>
        <w:spacing w:before="240" w:after="160"/>
        <w:jc w:val="both"/>
        <w:rPr>
          <w:rFonts w:eastAsia="Calibri"/>
        </w:rPr>
      </w:pPr>
      <w:r>
        <w:rPr>
          <w:rFonts w:eastAsia="Calibri"/>
        </w:rPr>
        <w:t>Loturile atribuite:</w:t>
      </w:r>
    </w:p>
    <w:tbl>
      <w:tblPr>
        <w:tblStyle w:val="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3104"/>
        <w:gridCol w:w="1314"/>
        <w:gridCol w:w="1379"/>
        <w:gridCol w:w="1532"/>
        <w:gridCol w:w="1356"/>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rPr>
            </w:pPr>
            <w:r>
              <w:rPr>
                <w:rFonts w:eastAsia="Calibri"/>
              </w:rPr>
              <w:t>Nr. crt.</w:t>
            </w:r>
          </w:p>
        </w:tc>
        <w:tc>
          <w:tcPr>
            <w:tcW w:w="3402" w:type="dxa"/>
            <w:shd w:val="clear" w:color="auto" w:fill="F2F2F2"/>
          </w:tcPr>
          <w:p w14:paraId="6E89583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60A46D2">
            <w:pPr>
              <w:tabs>
                <w:tab w:val="left" w:pos="1134"/>
                <w:tab w:val="left" w:pos="2694"/>
              </w:tabs>
              <w:jc w:val="center"/>
              <w:rPr>
                <w:rFonts w:eastAsia="Calibri"/>
              </w:rPr>
            </w:pPr>
            <w:r>
              <w:rPr>
                <w:rFonts w:eastAsia="Calibri"/>
              </w:rPr>
              <w:t>Cod CPV</w:t>
            </w:r>
          </w:p>
        </w:tc>
        <w:tc>
          <w:tcPr>
            <w:tcW w:w="1417" w:type="dxa"/>
            <w:shd w:val="clear" w:color="auto" w:fill="F2F2F2"/>
          </w:tcPr>
          <w:p w14:paraId="734B9E1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6FD7E6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5E5F96D">
            <w:pPr>
              <w:tabs>
                <w:tab w:val="left" w:pos="1134"/>
                <w:tab w:val="left" w:pos="2694"/>
              </w:tabs>
              <w:jc w:val="center"/>
              <w:rPr>
                <w:rFonts w:eastAsia="Calibri"/>
              </w:rPr>
            </w:pPr>
            <w:r>
              <w:rPr>
                <w:rFonts w:eastAsia="Calibri"/>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rPr>
            </w:pPr>
            <w:r>
              <w:rPr>
                <w:rFonts w:eastAsia="Calibri"/>
              </w:rPr>
              <w:t>1</w:t>
            </w:r>
          </w:p>
        </w:tc>
        <w:tc>
          <w:tcPr>
            <w:tcW w:w="3402" w:type="dxa"/>
          </w:tcPr>
          <w:p w14:paraId="4DA86808">
            <w:pPr>
              <w:tabs>
                <w:tab w:val="left" w:pos="1134"/>
                <w:tab w:val="left" w:pos="2694"/>
              </w:tabs>
              <w:spacing w:before="240"/>
              <w:jc w:val="both"/>
              <w:rPr>
                <w:rFonts w:eastAsia="Calibri"/>
              </w:rPr>
            </w:pPr>
            <w:r>
              <w:rPr>
                <w:rFonts w:eastAsia="Calibri"/>
              </w:rPr>
              <w:t>Denumire lot nr. 1</w:t>
            </w:r>
          </w:p>
        </w:tc>
        <w:tc>
          <w:tcPr>
            <w:tcW w:w="1418" w:type="dxa"/>
          </w:tcPr>
          <w:p w14:paraId="50ABD558">
            <w:pPr>
              <w:tabs>
                <w:tab w:val="left" w:pos="1134"/>
                <w:tab w:val="left" w:pos="2694"/>
              </w:tabs>
              <w:spacing w:before="240"/>
              <w:jc w:val="center"/>
              <w:rPr>
                <w:rFonts w:eastAsia="Calibri"/>
              </w:rPr>
            </w:pPr>
          </w:p>
        </w:tc>
        <w:tc>
          <w:tcPr>
            <w:tcW w:w="1417" w:type="dxa"/>
          </w:tcPr>
          <w:p w14:paraId="6B247406">
            <w:pPr>
              <w:tabs>
                <w:tab w:val="left" w:pos="1134"/>
                <w:tab w:val="left" w:pos="2694"/>
              </w:tabs>
              <w:spacing w:before="240"/>
              <w:jc w:val="center"/>
              <w:rPr>
                <w:rFonts w:eastAsia="Calibri"/>
              </w:rPr>
            </w:pPr>
          </w:p>
        </w:tc>
        <w:tc>
          <w:tcPr>
            <w:tcW w:w="1560" w:type="dxa"/>
          </w:tcPr>
          <w:p w14:paraId="7083E8F6">
            <w:pPr>
              <w:tabs>
                <w:tab w:val="left" w:pos="1134"/>
                <w:tab w:val="left" w:pos="2694"/>
              </w:tabs>
              <w:spacing w:before="240"/>
              <w:jc w:val="center"/>
              <w:rPr>
                <w:rFonts w:eastAsia="Calibri"/>
              </w:rPr>
            </w:pPr>
          </w:p>
        </w:tc>
        <w:tc>
          <w:tcPr>
            <w:tcW w:w="1417" w:type="dxa"/>
          </w:tcPr>
          <w:p w14:paraId="0F8D1D08">
            <w:pPr>
              <w:tabs>
                <w:tab w:val="left" w:pos="1134"/>
                <w:tab w:val="left" w:pos="2694"/>
              </w:tabs>
              <w:spacing w:before="240"/>
              <w:jc w:val="center"/>
              <w:rPr>
                <w:rFonts w:eastAsia="Calibri"/>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rPr>
            </w:pPr>
            <w:r>
              <w:rPr>
                <w:rFonts w:eastAsia="Calibri"/>
              </w:rPr>
              <w:t>n</w:t>
            </w:r>
          </w:p>
        </w:tc>
        <w:tc>
          <w:tcPr>
            <w:tcW w:w="3402" w:type="dxa"/>
          </w:tcPr>
          <w:p w14:paraId="2EE9BA3A">
            <w:pPr>
              <w:tabs>
                <w:tab w:val="left" w:pos="1134"/>
                <w:tab w:val="left" w:pos="2694"/>
              </w:tabs>
              <w:spacing w:before="240"/>
              <w:jc w:val="both"/>
              <w:rPr>
                <w:rFonts w:eastAsia="Calibri"/>
              </w:rPr>
            </w:pPr>
            <w:r>
              <w:rPr>
                <w:rFonts w:eastAsia="Calibri"/>
              </w:rPr>
              <w:t>Denumire lot nr. n</w:t>
            </w:r>
          </w:p>
        </w:tc>
        <w:tc>
          <w:tcPr>
            <w:tcW w:w="1418" w:type="dxa"/>
          </w:tcPr>
          <w:p w14:paraId="579A2107">
            <w:pPr>
              <w:tabs>
                <w:tab w:val="left" w:pos="1134"/>
                <w:tab w:val="left" w:pos="2694"/>
              </w:tabs>
              <w:spacing w:before="240"/>
              <w:jc w:val="center"/>
              <w:rPr>
                <w:rFonts w:eastAsia="Calibri"/>
              </w:rPr>
            </w:pPr>
          </w:p>
        </w:tc>
        <w:tc>
          <w:tcPr>
            <w:tcW w:w="1417" w:type="dxa"/>
          </w:tcPr>
          <w:p w14:paraId="4EF20134">
            <w:pPr>
              <w:tabs>
                <w:tab w:val="left" w:pos="1134"/>
                <w:tab w:val="left" w:pos="2694"/>
              </w:tabs>
              <w:spacing w:before="240"/>
              <w:jc w:val="center"/>
              <w:rPr>
                <w:rFonts w:eastAsia="Calibri"/>
              </w:rPr>
            </w:pPr>
          </w:p>
        </w:tc>
        <w:tc>
          <w:tcPr>
            <w:tcW w:w="1560" w:type="dxa"/>
          </w:tcPr>
          <w:p w14:paraId="352504CD">
            <w:pPr>
              <w:tabs>
                <w:tab w:val="left" w:pos="1134"/>
                <w:tab w:val="left" w:pos="2694"/>
              </w:tabs>
              <w:spacing w:before="240"/>
              <w:jc w:val="center"/>
              <w:rPr>
                <w:rFonts w:eastAsia="Calibri"/>
              </w:rPr>
            </w:pPr>
          </w:p>
        </w:tc>
        <w:tc>
          <w:tcPr>
            <w:tcW w:w="1417" w:type="dxa"/>
          </w:tcPr>
          <w:p w14:paraId="68360F4D">
            <w:pPr>
              <w:tabs>
                <w:tab w:val="left" w:pos="1134"/>
                <w:tab w:val="left" w:pos="2694"/>
              </w:tabs>
              <w:spacing w:before="240"/>
              <w:jc w:val="center"/>
              <w:rPr>
                <w:rFonts w:eastAsia="Calibri"/>
              </w:rPr>
            </w:pPr>
          </w:p>
        </w:tc>
      </w:tr>
    </w:tbl>
    <w:p w14:paraId="019A349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3DF7393">
      <w:pPr>
        <w:numPr>
          <w:ilvl w:val="0"/>
          <w:numId w:val="18"/>
        </w:numPr>
        <w:spacing w:before="240" w:after="160" w:line="259" w:lineRule="auto"/>
        <w:jc w:val="both"/>
        <w:rPr>
          <w:rFonts w:eastAsia="Calibri"/>
          <w:b/>
        </w:rPr>
      </w:pPr>
      <w:r>
        <w:rPr>
          <w:rFonts w:eastAsia="Calibri"/>
          <w:b/>
        </w:rPr>
        <w:t>Alte informații:</w:t>
      </w:r>
    </w:p>
    <w:tbl>
      <w:tblPr>
        <w:tblStyle w:val="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985F3B">
            <w:pPr>
              <w:ind w:right="-1"/>
              <w:jc w:val="both"/>
              <w:rPr>
                <w:lang w:eastAsia="ro-RO"/>
              </w:rPr>
            </w:pPr>
            <w:r>
              <w:rPr>
                <w:lang w:eastAsia="ro-RO"/>
              </w:rPr>
              <w:t xml:space="preserve">Nu □        </w:t>
            </w:r>
          </w:p>
          <w:p w14:paraId="7C8A450E">
            <w:pPr>
              <w:ind w:right="-1"/>
              <w:jc w:val="both"/>
              <w:rPr>
                <w:lang w:eastAsia="ro-RO"/>
              </w:rPr>
            </w:pPr>
            <w:r>
              <w:rPr>
                <w:lang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C786825">
            <w:pPr>
              <w:ind w:right="-1"/>
              <w:jc w:val="both"/>
              <w:rPr>
                <w:lang w:eastAsia="ro-RO"/>
              </w:rPr>
            </w:pPr>
            <w:r>
              <w:rPr>
                <w:lang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rPr>
            </w:pPr>
          </w:p>
        </w:tc>
        <w:tc>
          <w:tcPr>
            <w:tcW w:w="4394" w:type="dxa"/>
          </w:tcPr>
          <w:p w14:paraId="14CAB841">
            <w:pPr>
              <w:jc w:val="both"/>
              <w:rPr>
                <w:rFonts w:eastAsia="Calibri"/>
              </w:rPr>
            </w:pPr>
            <w:r>
              <w:rPr>
                <w:lang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rPr>
            </w:pPr>
            <w:r>
              <w:rPr>
                <w:rFonts w:eastAsia="Calibri"/>
              </w:rPr>
              <w:t>Agenția Națională pentru Soluționarea Contestațiilor</w:t>
            </w:r>
          </w:p>
          <w:p w14:paraId="4CC72E59">
            <w:pPr>
              <w:contextualSpacing/>
              <w:jc w:val="both"/>
              <w:rPr>
                <w:lang w:eastAsia="zh-CN"/>
              </w:rPr>
            </w:pPr>
          </w:p>
        </w:tc>
        <w:tc>
          <w:tcPr>
            <w:tcW w:w="4394" w:type="dxa"/>
          </w:tcPr>
          <w:p w14:paraId="1049FD7A">
            <w:pPr>
              <w:jc w:val="both"/>
              <w:rPr>
                <w:rFonts w:eastAsia="Calibri"/>
              </w:rPr>
            </w:pPr>
            <w:r>
              <w:rPr>
                <w:rFonts w:eastAsia="Calibri"/>
              </w:rPr>
              <w:t>mun. Chișinău, bd. Ștefan cel Mare și Sfânt, 124, MD-2001;</w:t>
            </w:r>
          </w:p>
          <w:p w14:paraId="018DEF71">
            <w:pPr>
              <w:jc w:val="both"/>
              <w:rPr>
                <w:rFonts w:eastAsia="Calibri"/>
              </w:rPr>
            </w:pPr>
            <w:r>
              <w:rPr>
                <w:rFonts w:eastAsia="Calibri"/>
              </w:rPr>
              <w:t xml:space="preserve">tel/fax: (022) 820 652, 820-651 </w:t>
            </w:r>
          </w:p>
          <w:p w14:paraId="3D27656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6A8986">
            <w:pPr>
              <w:jc w:val="both"/>
              <w:rPr>
                <w:rFonts w:eastAsia="Calibri"/>
              </w:rPr>
            </w:pPr>
            <w:r>
              <w:rPr>
                <w:rFonts w:eastAsia="Calibri"/>
              </w:rPr>
              <w:t xml:space="preserve">pagina web: </w:t>
            </w:r>
            <w:r>
              <w:rPr>
                <w:rFonts w:eastAsia="Calibri"/>
                <w:color w:val="0563C1"/>
                <w:u w:val="single"/>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rPr>
            </w:pPr>
            <w:r>
              <w:rPr>
                <w:rFonts w:eastAsia="Calibri"/>
              </w:rPr>
              <w:t>Alte informații relevante</w:t>
            </w:r>
          </w:p>
        </w:tc>
        <w:tc>
          <w:tcPr>
            <w:tcW w:w="4394" w:type="dxa"/>
          </w:tcPr>
          <w:p w14:paraId="6134FBD9">
            <w:pPr>
              <w:jc w:val="both"/>
              <w:rPr>
                <w:rFonts w:eastAsia="Calibri"/>
              </w:rPr>
            </w:pPr>
          </w:p>
        </w:tc>
      </w:tr>
    </w:tbl>
    <w:p w14:paraId="6F0188AD">
      <w:pPr>
        <w:jc w:val="both"/>
        <w:rPr>
          <w:rFonts w:eastAsia="Calibri"/>
        </w:rPr>
      </w:pPr>
    </w:p>
    <w:p w14:paraId="28E53CB3">
      <w:pPr>
        <w:spacing w:before="120"/>
        <w:ind w:firstLine="567"/>
        <w:rPr>
          <w:rFonts w:eastAsia="Calibri"/>
          <w:b/>
        </w:rPr>
      </w:pPr>
      <w:r>
        <w:rPr>
          <w:rFonts w:eastAsia="Calibri"/>
          <w:b/>
        </w:rPr>
        <w:t xml:space="preserve">Conducătorul grupului de lucru:  ___________________________                </w:t>
      </w:r>
    </w:p>
    <w:p w14:paraId="78033E5B">
      <w:pPr>
        <w:jc w:val="both"/>
        <w:rPr>
          <w:rFonts w:eastAsia="Calibri"/>
        </w:rPr>
      </w:pPr>
    </w:p>
    <w:p w14:paraId="2F7C0EE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515021B6">
      <w:pPr>
        <w:jc w:val="right"/>
        <w:rPr>
          <w:sz w:val="22"/>
          <w:szCs w:val="22"/>
        </w:rPr>
      </w:pPr>
      <w:r>
        <w:t>Anexa nr. 6</w:t>
      </w:r>
    </w:p>
    <w:p w14:paraId="0A2A3456">
      <w:pPr>
        <w:jc w:val="right"/>
      </w:pPr>
      <w:r>
        <w:t>la Documentația standard nr._____</w:t>
      </w:r>
    </w:p>
    <w:p w14:paraId="10268C54">
      <w:pPr>
        <w:jc w:val="right"/>
      </w:pPr>
      <w:r>
        <w:t>din “____” ________ 20___</w:t>
      </w:r>
    </w:p>
    <w:p w14:paraId="31E23820">
      <w:pPr>
        <w:jc w:val="right"/>
        <w:rPr>
          <w:sz w:val="22"/>
          <w:szCs w:val="22"/>
        </w:rPr>
      </w:pPr>
    </w:p>
    <w:p w14:paraId="4E8FF3A6">
      <w:pPr>
        <w:jc w:val="right"/>
        <w:rPr>
          <w:i/>
          <w:sz w:val="22"/>
          <w:szCs w:val="22"/>
        </w:rPr>
      </w:pPr>
    </w:p>
    <w:p w14:paraId="038300D9">
      <w:pPr>
        <w:ind w:right="-1"/>
        <w:jc w:val="center"/>
        <w:rPr>
          <w:b/>
          <w:bCs/>
          <w:color w:val="000000"/>
          <w:sz w:val="22"/>
          <w:szCs w:val="22"/>
        </w:rPr>
      </w:pPr>
    </w:p>
    <w:p w14:paraId="53C43AA1">
      <w:pPr>
        <w:ind w:right="-1"/>
        <w:jc w:val="center"/>
        <w:rPr>
          <w:b/>
          <w:bCs/>
          <w:color w:val="000000"/>
          <w:sz w:val="28"/>
          <w:szCs w:val="28"/>
        </w:rPr>
      </w:pPr>
      <w:r>
        <w:rPr>
          <w:b/>
          <w:bCs/>
          <w:color w:val="000000"/>
          <w:sz w:val="28"/>
          <w:szCs w:val="28"/>
        </w:rPr>
        <w:t>ANUNȚ</w:t>
      </w:r>
    </w:p>
    <w:p w14:paraId="2A0A1C5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60EEE883">
      <w:pPr>
        <w:spacing w:before="240" w:after="240"/>
        <w:ind w:right="-1"/>
        <w:jc w:val="center"/>
        <w:rPr>
          <w:rFonts w:eastAsia="Cambria"/>
          <w:sz w:val="22"/>
          <w:szCs w:val="22"/>
        </w:rPr>
      </w:pPr>
      <w:r>
        <w:rPr>
          <w:rFonts w:eastAsia="Cambria"/>
          <w:sz w:val="22"/>
          <w:szCs w:val="22"/>
        </w:rPr>
        <w:t>Nr. ___________ din _____________</w:t>
      </w:r>
    </w:p>
    <w:p w14:paraId="485AC36E">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2"/>
        <w:gridCol w:w="4050"/>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rPr>
            </w:pPr>
            <w:r>
              <w:rPr>
                <w:b/>
              </w:rPr>
              <w:t>Denumirea autorității contractante</w:t>
            </w:r>
          </w:p>
        </w:tc>
        <w:tc>
          <w:tcPr>
            <w:tcW w:w="4218" w:type="dxa"/>
          </w:tcPr>
          <w:p w14:paraId="1C72343E">
            <w:pPr>
              <w:jc w:val="both"/>
              <w:rPr>
                <w:rFonts w:eastAsia="Cambria"/>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rPr>
            </w:pPr>
            <w:r>
              <w:rPr>
                <w:rFonts w:eastAsia="Cambria"/>
                <w:b/>
              </w:rPr>
              <w:t>Localitate</w:t>
            </w:r>
          </w:p>
        </w:tc>
        <w:tc>
          <w:tcPr>
            <w:tcW w:w="4218" w:type="dxa"/>
          </w:tcPr>
          <w:p w14:paraId="43ABA9D7">
            <w:pPr>
              <w:jc w:val="both"/>
              <w:rPr>
                <w:rFonts w:eastAsia="Cambria"/>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rPr>
            </w:pPr>
            <w:r>
              <w:rPr>
                <w:b/>
              </w:rPr>
              <w:t>IDNO</w:t>
            </w:r>
          </w:p>
        </w:tc>
        <w:tc>
          <w:tcPr>
            <w:tcW w:w="4218" w:type="dxa"/>
          </w:tcPr>
          <w:p w14:paraId="47427C9B">
            <w:pPr>
              <w:jc w:val="both"/>
              <w:rPr>
                <w:rFonts w:eastAsia="Cambria"/>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CAEDCF4">
            <w:pPr>
              <w:jc w:val="both"/>
              <w:rPr>
                <w:b/>
              </w:rPr>
            </w:pPr>
            <w:r>
              <w:rPr>
                <w:b/>
              </w:rPr>
              <w:t>Adresa</w:t>
            </w:r>
          </w:p>
        </w:tc>
        <w:tc>
          <w:tcPr>
            <w:tcW w:w="4218" w:type="dxa"/>
          </w:tcPr>
          <w:p w14:paraId="3B5F5C40">
            <w:pPr>
              <w:jc w:val="both"/>
              <w:rPr>
                <w:rFonts w:eastAsia="Cambria"/>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rPr>
            </w:pPr>
            <w:r>
              <w:rPr>
                <w:b/>
              </w:rPr>
              <w:t>Număr de telefon</w:t>
            </w:r>
          </w:p>
        </w:tc>
        <w:tc>
          <w:tcPr>
            <w:tcW w:w="4218" w:type="dxa"/>
          </w:tcPr>
          <w:p w14:paraId="03EF239F">
            <w:pPr>
              <w:jc w:val="both"/>
              <w:rPr>
                <w:rFonts w:eastAsia="Cambria"/>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180588B">
            <w:pPr>
              <w:jc w:val="both"/>
              <w:rPr>
                <w:b/>
              </w:rPr>
            </w:pPr>
            <w:r>
              <w:rPr>
                <w:b/>
              </w:rPr>
              <w:t>Număr de fax</w:t>
            </w:r>
          </w:p>
        </w:tc>
        <w:tc>
          <w:tcPr>
            <w:tcW w:w="4218" w:type="dxa"/>
          </w:tcPr>
          <w:p w14:paraId="53D1A00A">
            <w:pPr>
              <w:jc w:val="both"/>
              <w:rPr>
                <w:rFonts w:eastAsia="Cambria"/>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rPr>
            </w:pPr>
            <w:r>
              <w:rPr>
                <w:b/>
              </w:rPr>
              <w:t xml:space="preserve">E-mail </w:t>
            </w:r>
          </w:p>
        </w:tc>
        <w:tc>
          <w:tcPr>
            <w:tcW w:w="4218" w:type="dxa"/>
          </w:tcPr>
          <w:p w14:paraId="4F105A3F">
            <w:pPr>
              <w:jc w:val="both"/>
              <w:rPr>
                <w:rFonts w:eastAsia="Cambria"/>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rPr>
            </w:pPr>
            <w:r>
              <w:rPr>
                <w:b/>
              </w:rPr>
              <w:t>Pagina web oficială</w:t>
            </w:r>
          </w:p>
        </w:tc>
        <w:tc>
          <w:tcPr>
            <w:tcW w:w="4218" w:type="dxa"/>
          </w:tcPr>
          <w:p w14:paraId="425119AB">
            <w:pPr>
              <w:jc w:val="both"/>
              <w:rPr>
                <w:rFonts w:eastAsia="Cambria"/>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rPr>
            </w:pPr>
            <w:r>
              <w:rPr>
                <w:b/>
              </w:rPr>
              <w:t xml:space="preserve">Persoana de contact </w:t>
            </w:r>
          </w:p>
          <w:p w14:paraId="5E5284BB">
            <w:pPr>
              <w:jc w:val="both"/>
              <w:rPr>
                <w:b/>
              </w:rPr>
            </w:pPr>
            <w:r>
              <w:rPr>
                <w:i/>
              </w:rPr>
              <w:t>(nume, prenume, telefon, e-mail)</w:t>
            </w:r>
          </w:p>
        </w:tc>
        <w:tc>
          <w:tcPr>
            <w:tcW w:w="4218" w:type="dxa"/>
          </w:tcPr>
          <w:p w14:paraId="1EBAF199">
            <w:pPr>
              <w:jc w:val="both"/>
              <w:rPr>
                <w:rFonts w:eastAsia="Cambria"/>
              </w:rPr>
            </w:pPr>
          </w:p>
        </w:tc>
      </w:tr>
    </w:tbl>
    <w:p w14:paraId="3510A1D2">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eastAsia="ro-RO"/>
              </w:rPr>
            </w:pPr>
            <w:r>
              <w:rPr>
                <w:b/>
                <w:lang w:eastAsia="ro-RO"/>
              </w:rPr>
              <w:t>Tipul procedurii de achiziție</w:t>
            </w:r>
          </w:p>
        </w:tc>
        <w:tc>
          <w:tcPr>
            <w:tcW w:w="4218" w:type="dxa"/>
          </w:tcPr>
          <w:p w14:paraId="1BDEB236">
            <w:pPr>
              <w:jc w:val="both"/>
              <w:rPr>
                <w:lang w:eastAsia="ro-RO"/>
              </w:rPr>
            </w:pPr>
            <w:r>
              <w:rPr>
                <w:lang w:eastAsia="ro-RO"/>
              </w:rPr>
              <w:t xml:space="preserve">Cererea ofertelor de prețuri □  </w:t>
            </w:r>
          </w:p>
          <w:p w14:paraId="49677013">
            <w:pPr>
              <w:jc w:val="both"/>
              <w:rPr>
                <w:i/>
                <w:lang w:eastAsia="ro-RO"/>
              </w:rPr>
            </w:pPr>
            <w:r>
              <w:rPr>
                <w:lang w:eastAsia="ro-RO"/>
              </w:rPr>
              <w:t xml:space="preserve">Licitație deschisă Y  Altele: </w:t>
            </w:r>
            <w:r>
              <w:rPr>
                <w:i/>
                <w:lang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eastAsia="ro-RO"/>
              </w:rPr>
            </w:pPr>
            <w:r>
              <w:rPr>
                <w:b/>
                <w:lang w:eastAsia="ro-RO"/>
              </w:rPr>
              <w:t>Obiectul achiziției</w:t>
            </w:r>
          </w:p>
        </w:tc>
        <w:tc>
          <w:tcPr>
            <w:tcW w:w="4218" w:type="dxa"/>
          </w:tcPr>
          <w:p w14:paraId="5E7C477B">
            <w:pPr>
              <w:jc w:val="both"/>
              <w:rPr>
                <w:lang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eastAsia="ro-RO"/>
              </w:rPr>
            </w:pPr>
            <w:r>
              <w:rPr>
                <w:b/>
                <w:lang w:eastAsia="ro-RO"/>
              </w:rPr>
              <w:t>Cod CPV</w:t>
            </w:r>
          </w:p>
        </w:tc>
        <w:tc>
          <w:tcPr>
            <w:tcW w:w="4218" w:type="dxa"/>
          </w:tcPr>
          <w:p w14:paraId="251AAD3E">
            <w:pPr>
              <w:jc w:val="both"/>
              <w:rPr>
                <w:lang w:eastAsia="ro-RO"/>
              </w:rPr>
            </w:pPr>
            <w:r>
              <w:rPr>
                <w:lang w:eastAsia="ro-RO"/>
              </w:rPr>
              <w:t>45200000-9</w:t>
            </w: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eastAsia="ro-RO"/>
              </w:rPr>
            </w:pPr>
            <w:r>
              <w:rPr>
                <w:b/>
                <w:lang w:eastAsia="ro-RO"/>
              </w:rPr>
              <w:t xml:space="preserve">Valoarea estimată a achiziției </w:t>
            </w:r>
          </w:p>
        </w:tc>
        <w:tc>
          <w:tcPr>
            <w:tcW w:w="4218" w:type="dxa"/>
          </w:tcPr>
          <w:p w14:paraId="42AA3D8B">
            <w:pPr>
              <w:jc w:val="both"/>
              <w:rPr>
                <w:rFonts w:eastAsia="Cambria"/>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5D910A1">
            <w:pPr>
              <w:jc w:val="both"/>
              <w:rPr>
                <w:rFonts w:eastAsia="Cambria"/>
              </w:rPr>
            </w:pPr>
            <w:r>
              <w:rPr>
                <w:rFonts w:eastAsia="Cambria"/>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eastAsia="ro-RO"/>
              </w:rPr>
            </w:pPr>
          </w:p>
        </w:tc>
        <w:tc>
          <w:tcPr>
            <w:tcW w:w="4218" w:type="dxa"/>
          </w:tcPr>
          <w:p w14:paraId="58DFD7F1">
            <w:pPr>
              <w:jc w:val="both"/>
              <w:rPr>
                <w:rFonts w:eastAsia="Cambria"/>
              </w:rPr>
            </w:pPr>
            <w:r>
              <w:rPr>
                <w:rFonts w:eastAsia="Cambria"/>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rPr>
            </w:pPr>
            <w:r>
              <w:rPr>
                <w:b/>
                <w:lang w:eastAsia="ro-RO"/>
              </w:rPr>
              <w:t>Data publicării anunțului de participare</w:t>
            </w:r>
          </w:p>
        </w:tc>
        <w:tc>
          <w:tcPr>
            <w:tcW w:w="4218" w:type="dxa"/>
          </w:tcPr>
          <w:p w14:paraId="6BA723F8">
            <w:pPr>
              <w:jc w:val="both"/>
              <w:rPr>
                <w:rFonts w:eastAsia="Cambria"/>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9382543">
            <w:pPr>
              <w:jc w:val="both"/>
              <w:rPr>
                <w:rFonts w:eastAsia="Cambria"/>
              </w:rPr>
            </w:pPr>
          </w:p>
        </w:tc>
      </w:tr>
    </w:tbl>
    <w:p w14:paraId="436919F8">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eastAsia="ro-RO"/>
              </w:rPr>
            </w:pPr>
            <w:r>
              <w:rPr>
                <w:b/>
                <w:lang w:eastAsia="ro-RO"/>
              </w:rPr>
              <w:t>Tipul contractului de achiziție/acordului-cadru</w:t>
            </w:r>
          </w:p>
        </w:tc>
        <w:tc>
          <w:tcPr>
            <w:tcW w:w="4218" w:type="dxa"/>
          </w:tcPr>
          <w:p w14:paraId="15909172">
            <w:pPr>
              <w:jc w:val="both"/>
              <w:rPr>
                <w:lang w:eastAsia="ro-RO"/>
              </w:rPr>
            </w:pPr>
            <w:r>
              <w:rPr>
                <w:lang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eastAsia="ro-RO"/>
              </w:rPr>
            </w:pPr>
            <w:r>
              <w:rPr>
                <w:b/>
                <w:color w:val="000000"/>
              </w:rPr>
              <w:t>Contractul de achiziție/acordul-cadru se referă la un proiect și/sau program finanțat din fonduri ale Uniunii Europene</w:t>
            </w:r>
          </w:p>
        </w:tc>
        <w:tc>
          <w:tcPr>
            <w:tcW w:w="4218" w:type="dxa"/>
          </w:tcPr>
          <w:p w14:paraId="35C1B6A6">
            <w:pPr>
              <w:jc w:val="both"/>
              <w:rPr>
                <w:lang w:eastAsia="ro-RO"/>
              </w:rPr>
            </w:pPr>
            <w:r>
              <w:rPr>
                <w:lang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eastAsia="ro-RO"/>
              </w:rPr>
            </w:pPr>
            <w:r>
              <w:rPr>
                <w:b/>
                <w:lang w:eastAsia="ro-RO"/>
              </w:rPr>
              <w:t>Sursa de finanțare</w:t>
            </w:r>
          </w:p>
        </w:tc>
        <w:tc>
          <w:tcPr>
            <w:tcW w:w="4218" w:type="dxa"/>
          </w:tcPr>
          <w:p w14:paraId="0C3B42A2">
            <w:pPr>
              <w:jc w:val="both"/>
              <w:rPr>
                <w:lang w:eastAsia="ro-RO"/>
              </w:rPr>
            </w:pPr>
            <w:r>
              <w:rPr>
                <w:lang w:eastAsia="ro-RO"/>
              </w:rPr>
              <w:t xml:space="preserve">Bugetul de stat □     FAOAM □ </w:t>
            </w:r>
          </w:p>
          <w:p w14:paraId="5877F094">
            <w:pPr>
              <w:jc w:val="both"/>
              <w:rPr>
                <w:lang w:eastAsia="ro-RO"/>
              </w:rPr>
            </w:pPr>
            <w:r>
              <w:rPr>
                <w:lang w:eastAsia="ro-RO"/>
              </w:rPr>
              <w:t xml:space="preserve">BASS □     Surse externe □ </w:t>
            </w:r>
          </w:p>
          <w:p w14:paraId="0C5552A8">
            <w:pPr>
              <w:jc w:val="both"/>
              <w:rPr>
                <w:lang w:eastAsia="ro-RO"/>
              </w:rPr>
            </w:pPr>
            <w:r>
              <w:rPr>
                <w:lang w:eastAsia="ro-RO"/>
              </w:rPr>
              <w:t xml:space="preserve">Alte surse: </w:t>
            </w:r>
            <w:r>
              <w:rPr>
                <w:i/>
                <w:lang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eastAsia="ro-RO"/>
              </w:rPr>
            </w:pPr>
            <w:r>
              <w:rPr>
                <w:b/>
                <w:lang w:eastAsia="ro-RO"/>
              </w:rPr>
              <w:t>Data deciziei de atribuire a contractului de achiziție/ acordului-cadru</w:t>
            </w:r>
          </w:p>
        </w:tc>
        <w:tc>
          <w:tcPr>
            <w:tcW w:w="4218" w:type="dxa"/>
          </w:tcPr>
          <w:p w14:paraId="66A682D3">
            <w:pPr>
              <w:jc w:val="both"/>
              <w:rPr>
                <w:lang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eastAsia="ro-RO"/>
              </w:rPr>
            </w:pPr>
            <w:r>
              <w:rPr>
                <w:b/>
                <w:lang w:eastAsia="ro-RO"/>
              </w:rPr>
              <w:t>Denumirea operatorului economic</w:t>
            </w:r>
          </w:p>
        </w:tc>
        <w:tc>
          <w:tcPr>
            <w:tcW w:w="4218" w:type="dxa"/>
          </w:tcPr>
          <w:p w14:paraId="0363C809">
            <w:pPr>
              <w:jc w:val="both"/>
              <w:rPr>
                <w:i/>
                <w:lang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eastAsia="ro-RO"/>
              </w:rPr>
            </w:pPr>
            <w:r>
              <w:rPr>
                <w:b/>
                <w:lang w:eastAsia="ro-RO"/>
              </w:rPr>
              <w:t>Nr. și data contractului de achiziție/acordului-cadru</w:t>
            </w:r>
          </w:p>
        </w:tc>
        <w:tc>
          <w:tcPr>
            <w:tcW w:w="4218" w:type="dxa"/>
          </w:tcPr>
          <w:p w14:paraId="41011DE4">
            <w:pPr>
              <w:jc w:val="both"/>
              <w:rPr>
                <w:lang w:eastAsia="ro-RO"/>
              </w:rPr>
            </w:pPr>
            <w:r>
              <w:rPr>
                <w:lang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eastAsia="ro-RO"/>
              </w:rPr>
            </w:pPr>
          </w:p>
        </w:tc>
        <w:tc>
          <w:tcPr>
            <w:tcW w:w="4218" w:type="dxa"/>
          </w:tcPr>
          <w:p w14:paraId="6F245650">
            <w:pPr>
              <w:jc w:val="both"/>
              <w:rPr>
                <w:lang w:eastAsia="ro-RO"/>
              </w:rPr>
            </w:pPr>
            <w:r>
              <w:rPr>
                <w:lang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eastAsia="ro-RO"/>
              </w:rPr>
            </w:pPr>
            <w:r>
              <w:rPr>
                <w:b/>
                <w:lang w:eastAsia="ro-RO"/>
              </w:rPr>
              <w:t>Valoarea contractului de achiziție/acordului-cadru</w:t>
            </w:r>
          </w:p>
        </w:tc>
        <w:tc>
          <w:tcPr>
            <w:tcW w:w="4218" w:type="dxa"/>
          </w:tcPr>
          <w:p w14:paraId="71D091E8">
            <w:pPr>
              <w:jc w:val="both"/>
              <w:rPr>
                <w:lang w:eastAsia="ro-RO"/>
              </w:rPr>
            </w:pPr>
            <w:r>
              <w:rPr>
                <w:lang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eastAsia="ro-RO"/>
              </w:rPr>
            </w:pPr>
          </w:p>
        </w:tc>
        <w:tc>
          <w:tcPr>
            <w:tcW w:w="4218" w:type="dxa"/>
          </w:tcPr>
          <w:p w14:paraId="0EDED1FA">
            <w:pPr>
              <w:jc w:val="both"/>
              <w:rPr>
                <w:lang w:eastAsia="ro-RO"/>
              </w:rPr>
            </w:pPr>
            <w:r>
              <w:rPr>
                <w:lang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eastAsia="ro-RO"/>
              </w:rPr>
            </w:pPr>
            <w:r>
              <w:rPr>
                <w:b/>
                <w:lang w:eastAsia="ro-RO"/>
              </w:rPr>
              <w:t>Termen de valabilitate</w:t>
            </w:r>
          </w:p>
        </w:tc>
        <w:tc>
          <w:tcPr>
            <w:tcW w:w="4218" w:type="dxa"/>
          </w:tcPr>
          <w:p w14:paraId="1DA360E6">
            <w:pPr>
              <w:jc w:val="both"/>
              <w:rPr>
                <w:lang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eastAsia="ro-RO"/>
              </w:rPr>
            </w:pPr>
            <w:r>
              <w:rPr>
                <w:b/>
                <w:lang w:eastAsia="ro-RO"/>
              </w:rPr>
              <w:t>Termen de execuție</w:t>
            </w:r>
          </w:p>
        </w:tc>
        <w:tc>
          <w:tcPr>
            <w:tcW w:w="4218" w:type="dxa"/>
          </w:tcPr>
          <w:p w14:paraId="659E5BD3">
            <w:pPr>
              <w:jc w:val="both"/>
              <w:rPr>
                <w:lang w:eastAsia="ro-RO"/>
              </w:rPr>
            </w:pPr>
          </w:p>
        </w:tc>
      </w:tr>
    </w:tbl>
    <w:p w14:paraId="2FC90E56">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23"/>
        <w:gridCol w:w="4619"/>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eastAsia="ro-RO"/>
              </w:rPr>
            </w:pPr>
            <w:r>
              <w:rPr>
                <w:b/>
                <w:lang w:eastAsia="ro-RO"/>
              </w:rPr>
              <w:t xml:space="preserve">Tipul modificărilor </w:t>
            </w:r>
          </w:p>
        </w:tc>
        <w:tc>
          <w:tcPr>
            <w:tcW w:w="4786" w:type="dxa"/>
          </w:tcPr>
          <w:p w14:paraId="2BD1DC7E">
            <w:pPr>
              <w:ind w:right="-1"/>
              <w:jc w:val="both"/>
            </w:pPr>
            <w:r>
              <w:t xml:space="preserve">Micşorarea valorii contractului </w:t>
            </w:r>
            <w:r>
              <w:rPr>
                <w:lang w:eastAsia="ro-RO"/>
              </w:rPr>
              <w:t xml:space="preserve"> □</w:t>
            </w:r>
          </w:p>
          <w:p w14:paraId="2D0493D5">
            <w:pPr>
              <w:ind w:right="-1"/>
              <w:jc w:val="both"/>
            </w:pPr>
            <w:r>
              <w:t xml:space="preserve">Majorarea valorii contractului </w:t>
            </w:r>
            <w:r>
              <w:rPr>
                <w:lang w:eastAsia="ro-RO"/>
              </w:rPr>
              <w:t xml:space="preserve"> □</w:t>
            </w:r>
          </w:p>
          <w:p w14:paraId="23A825DA">
            <w:pPr>
              <w:ind w:right="-1"/>
            </w:pPr>
            <w:r>
              <w:t xml:space="preserve">Modificarea termenului de executare/ prestare </w:t>
            </w:r>
            <w:r>
              <w:rPr>
                <w:lang w:eastAsia="ro-RO"/>
              </w:rPr>
              <w:t xml:space="preserve"> □</w:t>
            </w:r>
          </w:p>
          <w:p w14:paraId="04C0DD03">
            <w:pPr>
              <w:ind w:right="-1"/>
              <w:jc w:val="both"/>
            </w:pPr>
            <w:r>
              <w:t xml:space="preserve">Modificarea termenului de valabilitate </w:t>
            </w:r>
            <w:r>
              <w:rPr>
                <w:lang w:eastAsia="ro-RO"/>
              </w:rPr>
              <w:t xml:space="preserve"> □</w:t>
            </w:r>
          </w:p>
          <w:p w14:paraId="75EB7422">
            <w:pPr>
              <w:ind w:right="-1"/>
              <w:jc w:val="both"/>
              <w:rPr>
                <w:lang w:eastAsia="ro-RO"/>
              </w:rPr>
            </w:pPr>
            <w:r>
              <w:t xml:space="preserve">Rezoluțiunea contractului </w:t>
            </w:r>
            <w:r>
              <w:rPr>
                <w:lang w:eastAsia="ro-RO"/>
              </w:rPr>
              <w:t xml:space="preserve"> □</w:t>
            </w:r>
          </w:p>
          <w:p w14:paraId="64D33775">
            <w:pPr>
              <w:ind w:right="-1"/>
              <w:jc w:val="both"/>
              <w:rPr>
                <w:lang w:eastAsia="ro-RO"/>
              </w:rPr>
            </w:pPr>
            <w:r>
              <w:rPr>
                <w:lang w:eastAsia="ro-RO"/>
              </w:rPr>
              <w:t xml:space="preserve">Altele:  </w:t>
            </w:r>
            <w:r>
              <w:rPr>
                <w:i/>
                <w:lang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eastAsia="ro-RO"/>
              </w:rPr>
            </w:pPr>
            <w:r>
              <w:rPr>
                <w:b/>
                <w:lang w:eastAsia="ro-RO"/>
              </w:rPr>
              <w:t>Temeiul juridic</w:t>
            </w:r>
          </w:p>
        </w:tc>
        <w:tc>
          <w:tcPr>
            <w:tcW w:w="4786" w:type="dxa"/>
          </w:tcPr>
          <w:p w14:paraId="74A77679">
            <w:pPr>
              <w:ind w:right="-1"/>
              <w:jc w:val="both"/>
            </w:pPr>
            <w:r>
              <w:rPr>
                <w:i/>
                <w:lang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A508A8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9CBCB7C">
            <w:pPr>
              <w:ind w:right="-1"/>
              <w:jc w:val="both"/>
              <w:rPr>
                <w:i/>
                <w:lang w:eastAsia="ro-RO"/>
              </w:rPr>
            </w:pPr>
            <w:r>
              <w:rPr>
                <w:i/>
                <w:lang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eastAsia="ro-RO"/>
              </w:rPr>
            </w:pPr>
            <w:r>
              <w:rPr>
                <w:b/>
                <w:lang w:eastAsia="ro-RO"/>
              </w:rPr>
              <w:t>Alte informații relevante</w:t>
            </w:r>
          </w:p>
        </w:tc>
        <w:tc>
          <w:tcPr>
            <w:tcW w:w="4786" w:type="dxa"/>
          </w:tcPr>
          <w:p w14:paraId="711E8023">
            <w:pPr>
              <w:ind w:right="-1"/>
              <w:jc w:val="both"/>
              <w:rPr>
                <w:lang w:eastAsia="ro-RO"/>
              </w:rPr>
            </w:pPr>
          </w:p>
        </w:tc>
      </w:tr>
    </w:tbl>
    <w:p w14:paraId="76EDC35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A6CB66E">
      <w:pPr>
        <w:ind w:right="-1"/>
        <w:jc w:val="both"/>
        <w:rPr>
          <w:i/>
          <w:color w:val="000000"/>
          <w:sz w:val="22"/>
          <w:szCs w:val="22"/>
        </w:rPr>
      </w:pPr>
      <w:r>
        <w:rPr>
          <w:i/>
          <w:color w:val="000000"/>
          <w:sz w:val="22"/>
          <w:szCs w:val="22"/>
        </w:rPr>
        <w:t>(Se vor indica natura și amploarea lucrărilor, natura și amploarea serviciilor de proiectare)</w:t>
      </w:r>
    </w:p>
    <w:p w14:paraId="579F665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7F55D83">
      <w:pPr>
        <w:ind w:right="-1"/>
        <w:jc w:val="both"/>
        <w:rPr>
          <w:color w:val="000000"/>
          <w:sz w:val="22"/>
          <w:szCs w:val="22"/>
        </w:rPr>
      </w:pPr>
      <w:r>
        <w:rPr>
          <w:i/>
          <w:color w:val="000000"/>
          <w:sz w:val="22"/>
          <w:szCs w:val="22"/>
        </w:rPr>
        <w:t>(Se vor indica motivele/argumentele modificării contractului de achiziție/acordului-cadru)</w:t>
      </w:r>
    </w:p>
    <w:p w14:paraId="5B11421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9"/>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F73AAA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0"/>
        <w:gridCol w:w="1672"/>
        <w:gridCol w:w="1596"/>
        <w:gridCol w:w="2073"/>
        <w:gridCol w:w="1861"/>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rPr>
            </w:pPr>
            <w:r>
              <w:rPr>
                <w:b/>
              </w:rPr>
              <w:t>Denumire operator economic</w:t>
            </w:r>
          </w:p>
        </w:tc>
        <w:tc>
          <w:tcPr>
            <w:tcW w:w="3402" w:type="dxa"/>
            <w:gridSpan w:val="2"/>
            <w:vMerge w:val="restart"/>
            <w:shd w:val="clear" w:color="auto" w:fill="FFFFFF" w:themeFill="background1"/>
            <w:vAlign w:val="center"/>
          </w:tcPr>
          <w:p w14:paraId="333B5A24">
            <w:pPr>
              <w:ind w:right="-1"/>
              <w:jc w:val="center"/>
              <w:rPr>
                <w:b/>
              </w:rPr>
            </w:pPr>
            <w:r>
              <w:rPr>
                <w:b/>
              </w:rPr>
              <w:t>Nr. și data acordului adițional</w:t>
            </w:r>
          </w:p>
        </w:tc>
        <w:tc>
          <w:tcPr>
            <w:tcW w:w="4076" w:type="dxa"/>
            <w:gridSpan w:val="2"/>
            <w:shd w:val="clear" w:color="auto" w:fill="FFFFFF" w:themeFill="background1"/>
            <w:vAlign w:val="center"/>
          </w:tcPr>
          <w:p w14:paraId="06FDDC9E">
            <w:pPr>
              <w:ind w:right="-1"/>
              <w:jc w:val="center"/>
              <w:rPr>
                <w:b/>
              </w:rPr>
            </w:pPr>
            <w:r>
              <w:rPr>
                <w:b/>
              </w:rPr>
              <w:t xml:space="preserve">Valoarea modificărilor </w:t>
            </w:r>
            <w: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rPr>
            </w:pPr>
          </w:p>
        </w:tc>
        <w:tc>
          <w:tcPr>
            <w:tcW w:w="3402" w:type="dxa"/>
            <w:gridSpan w:val="2"/>
            <w:vMerge w:val="continue"/>
            <w:shd w:val="clear" w:color="auto" w:fill="FFFFFF" w:themeFill="background1"/>
            <w:vAlign w:val="center"/>
          </w:tcPr>
          <w:p w14:paraId="7542A13D">
            <w:pPr>
              <w:ind w:right="-1"/>
              <w:jc w:val="center"/>
              <w:rPr>
                <w:b/>
              </w:rPr>
            </w:pPr>
          </w:p>
        </w:tc>
        <w:tc>
          <w:tcPr>
            <w:tcW w:w="2161" w:type="dxa"/>
            <w:shd w:val="clear" w:color="auto" w:fill="FFFFFF" w:themeFill="background1"/>
            <w:vAlign w:val="center"/>
          </w:tcPr>
          <w:p w14:paraId="18308E8F">
            <w:pPr>
              <w:ind w:right="-1"/>
              <w:jc w:val="center"/>
              <w:rPr>
                <w:b/>
              </w:rPr>
            </w:pPr>
            <w:r>
              <w:rPr>
                <w:b/>
              </w:rPr>
              <w:t>Fără TVA</w:t>
            </w:r>
          </w:p>
        </w:tc>
        <w:tc>
          <w:tcPr>
            <w:tcW w:w="1915" w:type="dxa"/>
            <w:shd w:val="clear" w:color="auto" w:fill="FFFFFF" w:themeFill="background1"/>
            <w:vAlign w:val="center"/>
          </w:tcPr>
          <w:p w14:paraId="19D9BEEC">
            <w:pPr>
              <w:ind w:right="-1"/>
              <w:jc w:val="center"/>
              <w:rPr>
                <w:b/>
              </w:rPr>
            </w:pPr>
            <w:r>
              <w:rPr>
                <w:b/>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pPr>
          </w:p>
        </w:tc>
        <w:tc>
          <w:tcPr>
            <w:tcW w:w="1735" w:type="dxa"/>
          </w:tcPr>
          <w:p w14:paraId="03614D02">
            <w:pPr>
              <w:jc w:val="both"/>
            </w:pPr>
          </w:p>
        </w:tc>
        <w:tc>
          <w:tcPr>
            <w:tcW w:w="1667" w:type="dxa"/>
          </w:tcPr>
          <w:p w14:paraId="46D40A96">
            <w:pPr>
              <w:jc w:val="both"/>
            </w:pPr>
          </w:p>
        </w:tc>
        <w:tc>
          <w:tcPr>
            <w:tcW w:w="2161" w:type="dxa"/>
          </w:tcPr>
          <w:p w14:paraId="4FA6F38F">
            <w:pPr>
              <w:jc w:val="both"/>
            </w:pPr>
          </w:p>
        </w:tc>
        <w:tc>
          <w:tcPr>
            <w:tcW w:w="1915" w:type="dxa"/>
          </w:tcPr>
          <w:p w14:paraId="52DA9156">
            <w:pPr>
              <w:jc w:val="both"/>
            </w:pPr>
          </w:p>
        </w:tc>
      </w:tr>
    </w:tbl>
    <w:p w14:paraId="5EE9DBC2">
      <w:pPr>
        <w:spacing w:before="240"/>
        <w:ind w:right="-1"/>
        <w:jc w:val="both"/>
        <w:rPr>
          <w:b/>
          <w:sz w:val="22"/>
          <w:szCs w:val="22"/>
        </w:rPr>
      </w:pPr>
      <w:r>
        <w:rPr>
          <w:b/>
          <w:sz w:val="22"/>
          <w:szCs w:val="22"/>
        </w:rPr>
        <w:t>Conducătorul grupului de lucru:</w:t>
      </w:r>
    </w:p>
    <w:p w14:paraId="4CA07C7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43D2C22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76F60D6">
      <w:pPr>
        <w:keepNext/>
        <w:tabs>
          <w:tab w:val="left" w:pos="1134"/>
        </w:tabs>
        <w:suppressAutoHyphens/>
        <w:ind w:right="-1"/>
        <w:jc w:val="both"/>
        <w:outlineLvl w:val="1"/>
        <w:rPr>
          <w:b/>
          <w:iCs/>
          <w:color w:val="000000"/>
          <w:sz w:val="22"/>
          <w:szCs w:val="22"/>
          <w:lang w:eastAsia="zh-CN"/>
        </w:rPr>
      </w:pPr>
    </w:p>
    <w:p w14:paraId="321538E1">
      <w:pPr>
        <w:spacing w:after="160" w:line="259" w:lineRule="auto"/>
        <w:rPr>
          <w:b/>
          <w:iCs/>
          <w:color w:val="000000"/>
          <w:sz w:val="22"/>
          <w:szCs w:val="22"/>
          <w:lang w:eastAsia="zh-CN"/>
        </w:rPr>
      </w:pPr>
      <w:bookmarkStart w:id="48" w:name="_Toc449692095"/>
      <w:r>
        <w:rPr>
          <w:b/>
          <w:iCs/>
          <w:color w:val="000000"/>
          <w:sz w:val="22"/>
          <w:szCs w:val="22"/>
          <w:lang w:eastAsia="zh-CN"/>
        </w:rPr>
        <w:br w:type="page"/>
      </w:r>
    </w:p>
    <w:p w14:paraId="03A16651">
      <w:pPr>
        <w:jc w:val="right"/>
        <w:rPr>
          <w:sz w:val="22"/>
          <w:szCs w:val="22"/>
        </w:rPr>
      </w:pPr>
      <w:r>
        <w:t>Anexa nr. 7</w:t>
      </w:r>
    </w:p>
    <w:p w14:paraId="61DEF323">
      <w:pPr>
        <w:jc w:val="right"/>
      </w:pPr>
      <w:r>
        <w:t>la Documentația standard nr._____</w:t>
      </w:r>
    </w:p>
    <w:p w14:paraId="41226B05">
      <w:pPr>
        <w:jc w:val="right"/>
      </w:pPr>
      <w:r>
        <w:t>din “____” ________ 20___</w:t>
      </w:r>
    </w:p>
    <w:p w14:paraId="60706878">
      <w:pPr>
        <w:pStyle w:val="86"/>
        <w:tabs>
          <w:tab w:val="left" w:pos="567"/>
        </w:tabs>
        <w:spacing w:before="0" w:beforeAutospacing="0" w:after="0"/>
        <w:ind w:left="0" w:firstLine="0"/>
        <w:rPr>
          <w:rFonts w:eastAsia="PMingLiU"/>
          <w:lang w:val="ro-RO" w:eastAsia="zh-CN"/>
        </w:rPr>
      </w:pPr>
    </w:p>
    <w:p w14:paraId="5364B2A3">
      <w:pPr>
        <w:pStyle w:val="86"/>
        <w:tabs>
          <w:tab w:val="left" w:pos="567"/>
        </w:tabs>
        <w:spacing w:before="0" w:beforeAutospacing="0" w:after="0"/>
        <w:ind w:left="0" w:firstLine="0"/>
        <w:jc w:val="center"/>
        <w:rPr>
          <w:rFonts w:eastAsia="PMingLiU"/>
          <w:lang w:val="ro-RO" w:eastAsia="zh-CN"/>
        </w:rPr>
      </w:pPr>
    </w:p>
    <w:bookmarkEnd w:id="48"/>
    <w:p w14:paraId="5925F865">
      <w:pPr>
        <w:pStyle w:val="35"/>
        <w:tabs>
          <w:tab w:val="left" w:pos="567"/>
        </w:tabs>
        <w:rPr>
          <w:rFonts w:asciiTheme="majorHAnsi" w:hAnsiTheme="majorHAnsi" w:cstheme="majorHAnsi"/>
          <w:b/>
          <w:szCs w:val="24"/>
        </w:rPr>
      </w:pPr>
      <w:bookmarkStart w:id="49" w:name="_Toc449692096"/>
    </w:p>
    <w:p w14:paraId="20B72B16">
      <w:pPr>
        <w:pStyle w:val="35"/>
        <w:tabs>
          <w:tab w:val="left" w:pos="567"/>
        </w:tabs>
        <w:jc w:val="center"/>
        <w:rPr>
          <w:rFonts w:ascii="Times New Roman" w:hAnsi="Times New Roman"/>
          <w:sz w:val="28"/>
          <w:szCs w:val="28"/>
        </w:rPr>
      </w:pPr>
      <w:r>
        <w:rPr>
          <w:rFonts w:ascii="Times New Roman" w:hAnsi="Times New Roman"/>
          <w:b/>
          <w:sz w:val="28"/>
          <w:szCs w:val="28"/>
        </w:rPr>
        <w:t>CERERE DE PARTICIPARE</w:t>
      </w:r>
    </w:p>
    <w:p w14:paraId="2DFCB027">
      <w:pPr>
        <w:pStyle w:val="35"/>
        <w:tabs>
          <w:tab w:val="left" w:pos="-142"/>
        </w:tabs>
        <w:spacing w:before="240"/>
        <w:jc w:val="center"/>
        <w:rPr>
          <w:rFonts w:asciiTheme="majorHAnsi" w:hAnsiTheme="majorHAnsi" w:cstheme="majorHAnsi"/>
          <w:szCs w:val="24"/>
        </w:rPr>
      </w:pPr>
    </w:p>
    <w:p w14:paraId="51F40028">
      <w:pPr>
        <w:pStyle w:val="35"/>
        <w:tabs>
          <w:tab w:val="left" w:pos="-142"/>
        </w:tabs>
        <w:spacing w:before="240"/>
        <w:jc w:val="center"/>
        <w:rPr>
          <w:rFonts w:ascii="Times New Roman" w:hAnsi="Times New Roman"/>
          <w:b/>
          <w:szCs w:val="24"/>
          <w:u w:val="single"/>
        </w:rPr>
      </w:pPr>
      <w:r>
        <w:rPr>
          <w:rFonts w:ascii="Times New Roman" w:hAnsi="Times New Roman"/>
          <w:szCs w:val="24"/>
        </w:rPr>
        <w:t>Către 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51FE94BE">
      <w:pPr>
        <w:pStyle w:val="35"/>
        <w:tabs>
          <w:tab w:val="left" w:pos="-142"/>
        </w:tabs>
        <w:spacing w:before="240"/>
        <w:jc w:val="center"/>
        <w:rPr>
          <w:rFonts w:ascii="Times New Roman" w:hAnsi="Times New Roman"/>
          <w:szCs w:val="24"/>
        </w:rPr>
      </w:pPr>
      <w:r>
        <w:rPr>
          <w:rFonts w:ascii="Times New Roman" w:hAnsi="Times New Roman"/>
          <w:szCs w:val="24"/>
        </w:rPr>
        <w:t>(denumirea autorităţii contractante şi adresa completă)</w:t>
      </w:r>
    </w:p>
    <w:p w14:paraId="2E9D2F4A">
      <w:pPr>
        <w:pStyle w:val="35"/>
        <w:tabs>
          <w:tab w:val="left" w:pos="567"/>
        </w:tabs>
        <w:spacing w:line="360" w:lineRule="auto"/>
        <w:jc w:val="both"/>
        <w:rPr>
          <w:rFonts w:ascii="Times New Roman" w:hAnsi="Times New Roman"/>
          <w:szCs w:val="24"/>
        </w:rPr>
      </w:pPr>
    </w:p>
    <w:p w14:paraId="5F2C03CC">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3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35"/>
        <w:tabs>
          <w:tab w:val="left" w:pos="567"/>
        </w:tabs>
        <w:spacing w:line="360" w:lineRule="auto"/>
        <w:rPr>
          <w:rFonts w:ascii="Times New Roman" w:hAnsi="Times New Roman"/>
          <w:szCs w:val="24"/>
        </w:rPr>
      </w:pPr>
    </w:p>
    <w:p w14:paraId="55B9266A">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35"/>
        <w:tabs>
          <w:tab w:val="left" w:pos="567"/>
        </w:tabs>
        <w:spacing w:line="360" w:lineRule="auto"/>
        <w:rPr>
          <w:rFonts w:ascii="Times New Roman" w:hAnsi="Times New Roman"/>
          <w:szCs w:val="24"/>
        </w:rPr>
      </w:pPr>
    </w:p>
    <w:p w14:paraId="368B1992">
      <w:pPr>
        <w:pStyle w:val="35"/>
        <w:tabs>
          <w:tab w:val="left" w:pos="567"/>
        </w:tabs>
        <w:spacing w:line="360" w:lineRule="auto"/>
        <w:rPr>
          <w:rFonts w:ascii="Times New Roman" w:hAnsi="Times New Roman"/>
          <w:szCs w:val="24"/>
        </w:rPr>
      </w:pPr>
    </w:p>
    <w:p w14:paraId="1160CA7D">
      <w:pPr>
        <w:pStyle w:val="35"/>
        <w:tabs>
          <w:tab w:val="left" w:pos="567"/>
        </w:tabs>
        <w:spacing w:line="360" w:lineRule="auto"/>
        <w:rPr>
          <w:rFonts w:ascii="Times New Roman" w:hAnsi="Times New Roman"/>
          <w:szCs w:val="24"/>
        </w:rPr>
      </w:pPr>
    </w:p>
    <w:p w14:paraId="4944C5B9">
      <w:pPr>
        <w:pStyle w:val="35"/>
        <w:tabs>
          <w:tab w:val="left" w:pos="567"/>
        </w:tabs>
        <w:spacing w:line="360" w:lineRule="auto"/>
        <w:rPr>
          <w:rFonts w:ascii="Times New Roman" w:hAnsi="Times New Roman"/>
          <w:szCs w:val="24"/>
        </w:rPr>
      </w:pPr>
    </w:p>
    <w:p w14:paraId="2CEAA941">
      <w:pPr>
        <w:spacing w:after="160" w:line="259" w:lineRule="auto"/>
      </w:pPr>
      <w:r>
        <w:br w:type="page"/>
      </w: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35"/>
        <w:tabs>
          <w:tab w:val="left" w:pos="567"/>
        </w:tabs>
        <w:spacing w:line="360" w:lineRule="auto"/>
        <w:rPr>
          <w:rFonts w:ascii="Times New Roman" w:hAnsi="Times New Roman"/>
          <w:szCs w:val="24"/>
        </w:rPr>
      </w:pPr>
    </w:p>
    <w:p w14:paraId="3C3054B9">
      <w:pPr>
        <w:pStyle w:val="35"/>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3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35"/>
        <w:tabs>
          <w:tab w:val="left" w:pos="567"/>
        </w:tabs>
        <w:spacing w:line="360" w:lineRule="auto"/>
        <w:rPr>
          <w:rFonts w:ascii="Times New Roman" w:hAnsi="Times New Roman"/>
          <w:szCs w:val="24"/>
        </w:rPr>
      </w:pPr>
    </w:p>
    <w:p w14:paraId="394BF4C7">
      <w:pPr>
        <w:pStyle w:val="35"/>
        <w:tabs>
          <w:tab w:val="left" w:pos="-142"/>
        </w:tabs>
        <w:jc w:val="center"/>
        <w:rPr>
          <w:rFonts w:ascii="Times New Roman" w:hAnsi="Times New Roman"/>
          <w:szCs w:val="24"/>
        </w:rPr>
      </w:pPr>
      <w:r>
        <w:rPr>
          <w:rFonts w:ascii="Times New Roman" w:hAnsi="Times New Roman"/>
          <w:szCs w:val="24"/>
        </w:rPr>
        <w:t>Către__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7BB2B8E5">
      <w:pPr>
        <w:pStyle w:val="35"/>
        <w:tabs>
          <w:tab w:val="left" w:pos="-142"/>
        </w:tabs>
        <w:jc w:val="center"/>
        <w:rPr>
          <w:rFonts w:ascii="Times New Roman" w:hAnsi="Times New Roman"/>
          <w:szCs w:val="24"/>
        </w:rPr>
      </w:pP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35"/>
        <w:tabs>
          <w:tab w:val="left" w:pos="567"/>
        </w:tabs>
        <w:spacing w:line="360" w:lineRule="auto"/>
        <w:jc w:val="both"/>
        <w:rPr>
          <w:rFonts w:ascii="Times New Roman" w:hAnsi="Times New Roman"/>
          <w:szCs w:val="24"/>
        </w:rPr>
      </w:pPr>
    </w:p>
    <w:p w14:paraId="5AC79613">
      <w:pPr>
        <w:pStyle w:val="35"/>
        <w:tabs>
          <w:tab w:val="left" w:pos="567"/>
        </w:tabs>
        <w:spacing w:line="360" w:lineRule="auto"/>
        <w:jc w:val="both"/>
        <w:rPr>
          <w:rFonts w:ascii="Times New Roman" w:hAnsi="Times New Roman"/>
          <w:szCs w:val="24"/>
        </w:rPr>
      </w:pPr>
    </w:p>
    <w:p w14:paraId="35D53F34">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35"/>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35"/>
        <w:tabs>
          <w:tab w:val="left" w:pos="567"/>
        </w:tabs>
        <w:spacing w:line="360" w:lineRule="auto"/>
        <w:rPr>
          <w:rFonts w:ascii="Times New Roman" w:hAnsi="Times New Roman"/>
          <w:szCs w:val="24"/>
        </w:rPr>
      </w:pPr>
    </w:p>
    <w:p w14:paraId="37C20DD9">
      <w:pPr>
        <w:pStyle w:val="35"/>
        <w:tabs>
          <w:tab w:val="left" w:pos="567"/>
        </w:tabs>
        <w:spacing w:line="360" w:lineRule="auto"/>
        <w:rPr>
          <w:rFonts w:ascii="Times New Roman" w:hAnsi="Times New Roman"/>
          <w:szCs w:val="24"/>
        </w:rPr>
      </w:pPr>
    </w:p>
    <w:p w14:paraId="2A9A1F9D">
      <w:pPr>
        <w:pStyle w:val="35"/>
        <w:tabs>
          <w:tab w:val="left" w:pos="567"/>
        </w:tabs>
        <w:spacing w:line="360" w:lineRule="auto"/>
        <w:rPr>
          <w:rFonts w:ascii="Times New Roman" w:hAnsi="Times New Roman"/>
          <w:szCs w:val="24"/>
        </w:rPr>
      </w:pPr>
    </w:p>
    <w:p w14:paraId="75BBA572">
      <w:pPr>
        <w:pStyle w:val="35"/>
        <w:tabs>
          <w:tab w:val="left" w:pos="567"/>
        </w:tabs>
        <w:spacing w:line="360" w:lineRule="auto"/>
        <w:rPr>
          <w:rFonts w:ascii="Times New Roman" w:hAnsi="Times New Roman"/>
          <w:szCs w:val="24"/>
        </w:rPr>
      </w:pPr>
    </w:p>
    <w:p w14:paraId="3AC6F755">
      <w:pPr>
        <w:pStyle w:val="35"/>
        <w:tabs>
          <w:tab w:val="left" w:pos="567"/>
        </w:tabs>
        <w:spacing w:line="360" w:lineRule="auto"/>
        <w:rPr>
          <w:rFonts w:ascii="Times New Roman" w:hAnsi="Times New Roman"/>
          <w:szCs w:val="24"/>
        </w:rPr>
      </w:pPr>
    </w:p>
    <w:p w14:paraId="7E0B4786">
      <w:pPr>
        <w:pStyle w:val="35"/>
        <w:tabs>
          <w:tab w:val="left" w:pos="567"/>
        </w:tabs>
        <w:spacing w:line="360" w:lineRule="auto"/>
        <w:rPr>
          <w:rFonts w:ascii="Times New Roman" w:hAnsi="Times New Roman"/>
          <w:szCs w:val="24"/>
        </w:rPr>
      </w:pPr>
    </w:p>
    <w:p w14:paraId="11C3E31B">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35"/>
        <w:tabs>
          <w:tab w:val="left" w:pos="567"/>
        </w:tabs>
        <w:spacing w:line="360" w:lineRule="auto"/>
        <w:rPr>
          <w:rFonts w:ascii="Times New Roman" w:hAnsi="Times New Roman"/>
          <w:szCs w:val="24"/>
        </w:rPr>
      </w:pPr>
    </w:p>
    <w:p w14:paraId="0936D5A3">
      <w:pPr>
        <w:spacing w:after="160" w:line="259" w:lineRule="auto"/>
      </w:pPr>
      <w:r>
        <w:br w:type="page"/>
      </w: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35"/>
        <w:tabs>
          <w:tab w:val="left" w:pos="567"/>
        </w:tabs>
        <w:spacing w:line="360" w:lineRule="auto"/>
        <w:rPr>
          <w:rFonts w:ascii="Times New Roman" w:hAnsi="Times New Roman"/>
          <w:szCs w:val="24"/>
        </w:rPr>
      </w:pPr>
    </w:p>
    <w:bookmarkEnd w:id="49"/>
    <w:p w14:paraId="1C51A82A">
      <w:pPr>
        <w:pStyle w:val="35"/>
        <w:tabs>
          <w:tab w:val="left" w:pos="567"/>
        </w:tabs>
        <w:rPr>
          <w:rFonts w:ascii="Times New Roman" w:hAnsi="Times New Roman"/>
          <w:b/>
          <w:szCs w:val="24"/>
        </w:rPr>
      </w:pPr>
    </w:p>
    <w:p w14:paraId="03AD0F21">
      <w:pPr>
        <w:pStyle w:val="3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35"/>
        <w:tabs>
          <w:tab w:val="left" w:pos="567"/>
        </w:tabs>
        <w:rPr>
          <w:rFonts w:ascii="Times New Roman" w:hAnsi="Times New Roman"/>
          <w:szCs w:val="24"/>
        </w:rPr>
      </w:pPr>
      <w:r>
        <w:rPr>
          <w:rFonts w:ascii="Times New Roman" w:hAnsi="Times New Roman"/>
          <w:szCs w:val="24"/>
        </w:rPr>
        <w:t>____________________________________</w:t>
      </w:r>
    </w:p>
    <w:p w14:paraId="67B9F63C">
      <w:pPr>
        <w:pStyle w:val="35"/>
        <w:tabs>
          <w:tab w:val="left" w:pos="567"/>
        </w:tabs>
        <w:rPr>
          <w:rFonts w:ascii="Times New Roman" w:hAnsi="Times New Roman"/>
          <w:szCs w:val="24"/>
        </w:rPr>
      </w:pPr>
      <w:r>
        <w:rPr>
          <w:rFonts w:ascii="Times New Roman" w:hAnsi="Times New Roman"/>
          <w:szCs w:val="24"/>
        </w:rPr>
        <w:t xml:space="preserve">                        (denumirea)</w:t>
      </w:r>
    </w:p>
    <w:p w14:paraId="642853FB">
      <w:pPr>
        <w:pStyle w:val="35"/>
        <w:tabs>
          <w:tab w:val="left" w:pos="567"/>
        </w:tabs>
        <w:rPr>
          <w:rFonts w:ascii="Times New Roman" w:hAnsi="Times New Roman"/>
          <w:b/>
          <w:szCs w:val="24"/>
        </w:rPr>
      </w:pPr>
    </w:p>
    <w:p w14:paraId="7A2AAB82">
      <w:pPr>
        <w:pStyle w:val="35"/>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3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35"/>
        <w:tabs>
          <w:tab w:val="left" w:pos="567"/>
        </w:tabs>
        <w:rPr>
          <w:rFonts w:ascii="Times New Roman" w:hAnsi="Times New Roman"/>
          <w:szCs w:val="24"/>
        </w:rPr>
      </w:pPr>
    </w:p>
    <w:p w14:paraId="5D1725F5">
      <w:pPr>
        <w:pStyle w:val="35"/>
        <w:tabs>
          <w:tab w:val="left" w:pos="567"/>
        </w:tabs>
        <w:rPr>
          <w:rFonts w:ascii="Times New Roman" w:hAnsi="Times New Roman"/>
          <w:szCs w:val="24"/>
        </w:rPr>
      </w:pPr>
    </w:p>
    <w:p w14:paraId="5C17FDCC">
      <w:pPr>
        <w:pStyle w:val="35"/>
        <w:tabs>
          <w:tab w:val="left" w:pos="567"/>
        </w:tabs>
        <w:rPr>
          <w:rFonts w:ascii="Times New Roman" w:hAnsi="Times New Roman"/>
          <w:szCs w:val="24"/>
        </w:rPr>
      </w:pPr>
      <w:r>
        <w:rPr>
          <w:rFonts w:ascii="Times New Roman" w:hAnsi="Times New Roman"/>
          <w:szCs w:val="24"/>
        </w:rPr>
        <w:t>Către___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1F705420">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3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3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35"/>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35"/>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35"/>
        <w:tabs>
          <w:tab w:val="left" w:pos="567"/>
        </w:tabs>
        <w:jc w:val="center"/>
        <w:rPr>
          <w:rFonts w:ascii="Times New Roman" w:hAnsi="Times New Roman"/>
          <w:szCs w:val="24"/>
        </w:rPr>
      </w:pPr>
      <w:r>
        <w:rPr>
          <w:rFonts w:ascii="Times New Roman" w:hAnsi="Times New Roman"/>
          <w:szCs w:val="24"/>
        </w:rPr>
        <w:t>(adresa băncii)</w:t>
      </w:r>
    </w:p>
    <w:p w14:paraId="64DA598C">
      <w:pPr>
        <w:pStyle w:val="3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35"/>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35"/>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3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35"/>
        <w:numPr>
          <w:ilvl w:val="0"/>
          <w:numId w:val="20"/>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35"/>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35"/>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35"/>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35"/>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35"/>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35"/>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3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35"/>
        <w:tabs>
          <w:tab w:val="left" w:pos="567"/>
        </w:tabs>
        <w:ind w:hanging="502"/>
        <w:rPr>
          <w:rFonts w:ascii="Times New Roman" w:hAnsi="Times New Roman"/>
          <w:szCs w:val="24"/>
        </w:rPr>
      </w:pPr>
    </w:p>
    <w:p w14:paraId="59A22C7D">
      <w:pPr>
        <w:pStyle w:val="3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35"/>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35"/>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35"/>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50" w:name="_Toc449692097"/>
    </w:p>
    <w:p w14:paraId="20E27500">
      <w:pPr>
        <w:spacing w:after="160" w:line="259" w:lineRule="auto"/>
        <w:rPr>
          <w:lang w:eastAsia="zh-CN"/>
        </w:rPr>
      </w:pPr>
      <w:r>
        <w:rPr>
          <w:lang w:eastAsia="zh-CN"/>
        </w:rPr>
        <w:br w:type="page"/>
      </w: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50"/>
    <w:p w14:paraId="5F7BC614">
      <w:pPr>
        <w:jc w:val="center"/>
        <w:rPr>
          <w:b/>
        </w:rPr>
      </w:pPr>
    </w:p>
    <w:p w14:paraId="2A6AE53A">
      <w:pPr>
        <w:pStyle w:val="35"/>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761181F">
      <w:pPr>
        <w:pStyle w:val="35"/>
        <w:tabs>
          <w:tab w:val="left" w:pos="567"/>
        </w:tabs>
        <w:jc w:val="center"/>
        <w:rPr>
          <w:rFonts w:ascii="Times New Roman" w:hAnsi="Times New Roman"/>
          <w:szCs w:val="24"/>
        </w:rPr>
      </w:pPr>
      <w:r>
        <w:rPr>
          <w:rFonts w:ascii="Times New Roman" w:hAnsi="Times New Roman"/>
          <w:szCs w:val="24"/>
        </w:rPr>
        <w:t>(denumirea lucrărilor)</w:t>
      </w:r>
    </w:p>
    <w:p w14:paraId="22E728A4">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35"/>
              <w:tabs>
                <w:tab w:val="left" w:pos="567"/>
              </w:tabs>
              <w:rPr>
                <w:rFonts w:ascii="Times New Roman" w:hAnsi="Times New Roman"/>
                <w:b/>
                <w:szCs w:val="24"/>
              </w:rPr>
            </w:pPr>
            <w:r>
              <w:rPr>
                <w:rFonts w:ascii="Times New Roman" w:hAnsi="Times New Roman"/>
                <w:b/>
                <w:szCs w:val="24"/>
              </w:rPr>
              <w:t>Nr.</w:t>
            </w:r>
          </w:p>
          <w:p w14:paraId="6C5D2D63">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35"/>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35"/>
              <w:tabs>
                <w:tab w:val="left" w:pos="567"/>
              </w:tabs>
              <w:rPr>
                <w:rFonts w:ascii="Times New Roman" w:hAnsi="Times New Roman"/>
                <w:b/>
                <w:szCs w:val="24"/>
              </w:rPr>
            </w:pPr>
          </w:p>
        </w:tc>
        <w:tc>
          <w:tcPr>
            <w:tcW w:w="2825" w:type="dxa"/>
            <w:vMerge w:val="continue"/>
          </w:tcPr>
          <w:p w14:paraId="2B541149">
            <w:pPr>
              <w:pStyle w:val="35"/>
              <w:tabs>
                <w:tab w:val="left" w:pos="567"/>
              </w:tabs>
              <w:rPr>
                <w:rFonts w:ascii="Times New Roman" w:hAnsi="Times New Roman"/>
                <w:b/>
                <w:szCs w:val="24"/>
              </w:rPr>
            </w:pPr>
          </w:p>
        </w:tc>
        <w:tc>
          <w:tcPr>
            <w:tcW w:w="5490" w:type="dxa"/>
            <w:gridSpan w:val="7"/>
          </w:tcPr>
          <w:p w14:paraId="5327F290">
            <w:pPr>
              <w:pStyle w:val="35"/>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35"/>
              <w:tabs>
                <w:tab w:val="left" w:pos="567"/>
              </w:tabs>
              <w:rPr>
                <w:rFonts w:ascii="Times New Roman" w:hAnsi="Times New Roman"/>
                <w:b/>
                <w:szCs w:val="24"/>
              </w:rPr>
            </w:pPr>
          </w:p>
        </w:tc>
        <w:tc>
          <w:tcPr>
            <w:tcW w:w="2825" w:type="dxa"/>
            <w:vMerge w:val="continue"/>
          </w:tcPr>
          <w:p w14:paraId="0CF4E36C">
            <w:pPr>
              <w:pStyle w:val="35"/>
              <w:tabs>
                <w:tab w:val="left" w:pos="567"/>
              </w:tabs>
              <w:rPr>
                <w:rFonts w:ascii="Times New Roman" w:hAnsi="Times New Roman"/>
                <w:b/>
                <w:szCs w:val="24"/>
              </w:rPr>
            </w:pPr>
          </w:p>
        </w:tc>
        <w:tc>
          <w:tcPr>
            <w:tcW w:w="1035" w:type="dxa"/>
          </w:tcPr>
          <w:p w14:paraId="29C56D31">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35"/>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35"/>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35"/>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35"/>
              <w:tabs>
                <w:tab w:val="left" w:pos="567"/>
              </w:tabs>
              <w:rPr>
                <w:rFonts w:ascii="Times New Roman" w:hAnsi="Times New Roman"/>
                <w:szCs w:val="24"/>
              </w:rPr>
            </w:pPr>
          </w:p>
        </w:tc>
        <w:tc>
          <w:tcPr>
            <w:tcW w:w="1215" w:type="dxa"/>
          </w:tcPr>
          <w:p w14:paraId="5BE57E8E">
            <w:pPr>
              <w:pStyle w:val="35"/>
              <w:tabs>
                <w:tab w:val="left" w:pos="567"/>
              </w:tabs>
              <w:rPr>
                <w:rFonts w:ascii="Times New Roman" w:hAnsi="Times New Roman"/>
                <w:szCs w:val="24"/>
              </w:rPr>
            </w:pPr>
          </w:p>
        </w:tc>
        <w:tc>
          <w:tcPr>
            <w:tcW w:w="1005" w:type="dxa"/>
            <w:gridSpan w:val="2"/>
          </w:tcPr>
          <w:p w14:paraId="0E34ECD3">
            <w:pPr>
              <w:pStyle w:val="35"/>
              <w:tabs>
                <w:tab w:val="left" w:pos="567"/>
              </w:tabs>
              <w:rPr>
                <w:rFonts w:ascii="Times New Roman" w:hAnsi="Times New Roman"/>
                <w:szCs w:val="24"/>
              </w:rPr>
            </w:pPr>
          </w:p>
        </w:tc>
        <w:tc>
          <w:tcPr>
            <w:tcW w:w="990" w:type="dxa"/>
            <w:gridSpan w:val="2"/>
          </w:tcPr>
          <w:p w14:paraId="1F6E08F6">
            <w:pPr>
              <w:pStyle w:val="35"/>
              <w:tabs>
                <w:tab w:val="left" w:pos="567"/>
              </w:tabs>
              <w:rPr>
                <w:rFonts w:ascii="Times New Roman" w:hAnsi="Times New Roman"/>
                <w:szCs w:val="24"/>
              </w:rPr>
            </w:pPr>
          </w:p>
        </w:tc>
        <w:tc>
          <w:tcPr>
            <w:tcW w:w="1245" w:type="dxa"/>
          </w:tcPr>
          <w:p w14:paraId="5B5A8295">
            <w:pPr>
              <w:pStyle w:val="35"/>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35"/>
              <w:tabs>
                <w:tab w:val="left" w:pos="567"/>
              </w:tabs>
              <w:rPr>
                <w:rFonts w:ascii="Times New Roman" w:hAnsi="Times New Roman"/>
                <w:szCs w:val="24"/>
              </w:rPr>
            </w:pPr>
            <w:r>
              <w:rPr>
                <w:rFonts w:ascii="Times New Roman" w:hAnsi="Times New Roman"/>
                <w:szCs w:val="24"/>
              </w:rPr>
              <w:t xml:space="preserve">2. </w:t>
            </w:r>
          </w:p>
          <w:p w14:paraId="3423122E">
            <w:pPr>
              <w:pStyle w:val="35"/>
              <w:tabs>
                <w:tab w:val="left" w:pos="567"/>
              </w:tabs>
              <w:rPr>
                <w:rFonts w:ascii="Times New Roman" w:hAnsi="Times New Roman"/>
                <w:szCs w:val="24"/>
              </w:rPr>
            </w:pPr>
          </w:p>
          <w:p w14:paraId="407D3D03">
            <w:pPr>
              <w:pStyle w:val="35"/>
              <w:tabs>
                <w:tab w:val="left" w:pos="567"/>
              </w:tabs>
              <w:rPr>
                <w:rFonts w:ascii="Times New Roman" w:hAnsi="Times New Roman"/>
                <w:szCs w:val="24"/>
              </w:rPr>
            </w:pPr>
          </w:p>
          <w:p w14:paraId="1F9A6ED0">
            <w:pPr>
              <w:pStyle w:val="35"/>
              <w:tabs>
                <w:tab w:val="left" w:pos="567"/>
              </w:tabs>
              <w:rPr>
                <w:rFonts w:ascii="Times New Roman" w:hAnsi="Times New Roman"/>
                <w:szCs w:val="24"/>
              </w:rPr>
            </w:pPr>
          </w:p>
          <w:p w14:paraId="0299E96C">
            <w:pPr>
              <w:pStyle w:val="35"/>
              <w:tabs>
                <w:tab w:val="left" w:pos="567"/>
              </w:tabs>
              <w:rPr>
                <w:rFonts w:ascii="Times New Roman" w:hAnsi="Times New Roman"/>
                <w:szCs w:val="24"/>
              </w:rPr>
            </w:pPr>
          </w:p>
        </w:tc>
        <w:tc>
          <w:tcPr>
            <w:tcW w:w="2825" w:type="dxa"/>
          </w:tcPr>
          <w:p w14:paraId="659C8F20">
            <w:pPr>
              <w:pStyle w:val="35"/>
              <w:tabs>
                <w:tab w:val="left" w:pos="567"/>
              </w:tabs>
              <w:rPr>
                <w:rFonts w:ascii="Times New Roman" w:hAnsi="Times New Roman"/>
                <w:szCs w:val="24"/>
              </w:rPr>
            </w:pPr>
            <w:r>
              <w:rPr>
                <w:rFonts w:ascii="Times New Roman" w:hAnsi="Times New Roman"/>
                <w:szCs w:val="24"/>
              </w:rPr>
              <w:t>Obiect 01</w:t>
            </w:r>
          </w:p>
          <w:p w14:paraId="422BB5FD">
            <w:pPr>
              <w:pStyle w:val="35"/>
              <w:tabs>
                <w:tab w:val="left" w:pos="567"/>
              </w:tabs>
              <w:rPr>
                <w:rFonts w:ascii="Times New Roman" w:hAnsi="Times New Roman"/>
                <w:szCs w:val="24"/>
              </w:rPr>
            </w:pPr>
            <w:r>
              <w:rPr>
                <w:rFonts w:ascii="Times New Roman" w:hAnsi="Times New Roman"/>
                <w:szCs w:val="24"/>
              </w:rPr>
              <w:t>Categoria de lucrări:</w:t>
            </w:r>
          </w:p>
          <w:p w14:paraId="21F182F4">
            <w:pPr>
              <w:pStyle w:val="35"/>
              <w:tabs>
                <w:tab w:val="left" w:pos="567"/>
              </w:tabs>
              <w:rPr>
                <w:rFonts w:ascii="Times New Roman" w:hAnsi="Times New Roman"/>
                <w:szCs w:val="24"/>
              </w:rPr>
            </w:pPr>
            <w:r>
              <w:rPr>
                <w:rFonts w:ascii="Times New Roman" w:hAnsi="Times New Roman"/>
                <w:szCs w:val="24"/>
              </w:rPr>
              <w:t>__________________</w:t>
            </w:r>
          </w:p>
          <w:p w14:paraId="49398E87">
            <w:pPr>
              <w:pStyle w:val="35"/>
              <w:tabs>
                <w:tab w:val="left" w:pos="567"/>
              </w:tabs>
              <w:rPr>
                <w:rFonts w:ascii="Times New Roman" w:hAnsi="Times New Roman"/>
                <w:szCs w:val="24"/>
              </w:rPr>
            </w:pPr>
            <w:r>
              <w:rPr>
                <w:rFonts w:ascii="Times New Roman" w:hAnsi="Times New Roman"/>
                <w:szCs w:val="24"/>
              </w:rPr>
              <w:t>__________________</w:t>
            </w:r>
          </w:p>
          <w:p w14:paraId="401D9A40">
            <w:pPr>
              <w:pStyle w:val="35"/>
              <w:tabs>
                <w:tab w:val="left" w:pos="567"/>
              </w:tabs>
              <w:rPr>
                <w:rFonts w:ascii="Times New Roman" w:hAnsi="Times New Roman"/>
                <w:szCs w:val="24"/>
              </w:rPr>
            </w:pPr>
          </w:p>
        </w:tc>
        <w:tc>
          <w:tcPr>
            <w:tcW w:w="1035" w:type="dxa"/>
          </w:tcPr>
          <w:p w14:paraId="4AB34E7C">
            <w:pPr>
              <w:pStyle w:val="35"/>
              <w:tabs>
                <w:tab w:val="left" w:pos="567"/>
              </w:tabs>
              <w:rPr>
                <w:rFonts w:ascii="Times New Roman" w:hAnsi="Times New Roman"/>
                <w:szCs w:val="24"/>
              </w:rPr>
            </w:pPr>
          </w:p>
        </w:tc>
        <w:tc>
          <w:tcPr>
            <w:tcW w:w="1215" w:type="dxa"/>
          </w:tcPr>
          <w:p w14:paraId="5BD6BE97">
            <w:pPr>
              <w:pStyle w:val="35"/>
              <w:tabs>
                <w:tab w:val="left" w:pos="567"/>
              </w:tabs>
              <w:rPr>
                <w:rFonts w:ascii="Times New Roman" w:hAnsi="Times New Roman"/>
                <w:szCs w:val="24"/>
              </w:rPr>
            </w:pPr>
          </w:p>
        </w:tc>
        <w:tc>
          <w:tcPr>
            <w:tcW w:w="1005" w:type="dxa"/>
            <w:gridSpan w:val="2"/>
          </w:tcPr>
          <w:p w14:paraId="585A9500">
            <w:pPr>
              <w:pStyle w:val="35"/>
              <w:tabs>
                <w:tab w:val="left" w:pos="567"/>
              </w:tabs>
              <w:rPr>
                <w:rFonts w:ascii="Times New Roman" w:hAnsi="Times New Roman"/>
                <w:szCs w:val="24"/>
              </w:rPr>
            </w:pPr>
          </w:p>
        </w:tc>
        <w:tc>
          <w:tcPr>
            <w:tcW w:w="990" w:type="dxa"/>
            <w:gridSpan w:val="2"/>
          </w:tcPr>
          <w:p w14:paraId="2612FB4A">
            <w:pPr>
              <w:pStyle w:val="35"/>
              <w:tabs>
                <w:tab w:val="left" w:pos="567"/>
              </w:tabs>
              <w:rPr>
                <w:rFonts w:ascii="Times New Roman" w:hAnsi="Times New Roman"/>
                <w:szCs w:val="24"/>
              </w:rPr>
            </w:pPr>
          </w:p>
        </w:tc>
        <w:tc>
          <w:tcPr>
            <w:tcW w:w="1245" w:type="dxa"/>
          </w:tcPr>
          <w:p w14:paraId="413F1B00">
            <w:pPr>
              <w:pStyle w:val="35"/>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35"/>
              <w:tabs>
                <w:tab w:val="left" w:pos="567"/>
              </w:tabs>
              <w:rPr>
                <w:rFonts w:ascii="Times New Roman" w:hAnsi="Times New Roman"/>
                <w:szCs w:val="24"/>
              </w:rPr>
            </w:pPr>
            <w:r>
              <w:rPr>
                <w:rFonts w:ascii="Times New Roman" w:hAnsi="Times New Roman"/>
                <w:szCs w:val="24"/>
              </w:rPr>
              <w:t>3.</w:t>
            </w:r>
          </w:p>
          <w:p w14:paraId="6EE4A570">
            <w:pPr>
              <w:pStyle w:val="35"/>
              <w:tabs>
                <w:tab w:val="left" w:pos="567"/>
              </w:tabs>
              <w:rPr>
                <w:rFonts w:ascii="Times New Roman" w:hAnsi="Times New Roman"/>
                <w:szCs w:val="24"/>
              </w:rPr>
            </w:pPr>
          </w:p>
          <w:p w14:paraId="54ABA37C">
            <w:pPr>
              <w:pStyle w:val="35"/>
              <w:tabs>
                <w:tab w:val="left" w:pos="567"/>
              </w:tabs>
              <w:rPr>
                <w:rFonts w:ascii="Times New Roman" w:hAnsi="Times New Roman"/>
                <w:szCs w:val="24"/>
              </w:rPr>
            </w:pPr>
          </w:p>
          <w:p w14:paraId="57ABB82B">
            <w:pPr>
              <w:pStyle w:val="35"/>
              <w:tabs>
                <w:tab w:val="left" w:pos="567"/>
              </w:tabs>
              <w:rPr>
                <w:rFonts w:ascii="Times New Roman" w:hAnsi="Times New Roman"/>
                <w:szCs w:val="24"/>
              </w:rPr>
            </w:pPr>
          </w:p>
          <w:p w14:paraId="71C52794">
            <w:pPr>
              <w:pStyle w:val="35"/>
              <w:tabs>
                <w:tab w:val="left" w:pos="567"/>
              </w:tabs>
              <w:rPr>
                <w:rFonts w:ascii="Times New Roman" w:hAnsi="Times New Roman"/>
                <w:szCs w:val="24"/>
              </w:rPr>
            </w:pPr>
          </w:p>
        </w:tc>
        <w:tc>
          <w:tcPr>
            <w:tcW w:w="2825" w:type="dxa"/>
          </w:tcPr>
          <w:p w14:paraId="338C506D">
            <w:pPr>
              <w:pStyle w:val="35"/>
              <w:tabs>
                <w:tab w:val="left" w:pos="567"/>
              </w:tabs>
              <w:rPr>
                <w:rFonts w:ascii="Times New Roman" w:hAnsi="Times New Roman"/>
                <w:szCs w:val="24"/>
              </w:rPr>
            </w:pPr>
            <w:r>
              <w:rPr>
                <w:rFonts w:ascii="Times New Roman" w:hAnsi="Times New Roman"/>
                <w:szCs w:val="24"/>
              </w:rPr>
              <w:t>Obiect 02</w:t>
            </w:r>
          </w:p>
          <w:p w14:paraId="28F64296">
            <w:pPr>
              <w:pStyle w:val="35"/>
              <w:tabs>
                <w:tab w:val="left" w:pos="567"/>
              </w:tabs>
              <w:rPr>
                <w:rFonts w:ascii="Times New Roman" w:hAnsi="Times New Roman"/>
                <w:szCs w:val="24"/>
              </w:rPr>
            </w:pPr>
            <w:r>
              <w:rPr>
                <w:rFonts w:ascii="Times New Roman" w:hAnsi="Times New Roman"/>
                <w:szCs w:val="24"/>
              </w:rPr>
              <w:t>Categoria de lucrări:</w:t>
            </w:r>
          </w:p>
          <w:p w14:paraId="0A6537EE">
            <w:pPr>
              <w:pStyle w:val="35"/>
              <w:tabs>
                <w:tab w:val="left" w:pos="567"/>
              </w:tabs>
              <w:rPr>
                <w:rFonts w:ascii="Times New Roman" w:hAnsi="Times New Roman"/>
                <w:szCs w:val="24"/>
              </w:rPr>
            </w:pPr>
            <w:r>
              <w:rPr>
                <w:rFonts w:ascii="Times New Roman" w:hAnsi="Times New Roman"/>
                <w:szCs w:val="24"/>
              </w:rPr>
              <w:t>__________________</w:t>
            </w:r>
          </w:p>
          <w:p w14:paraId="681F6B38">
            <w:pPr>
              <w:pStyle w:val="35"/>
              <w:tabs>
                <w:tab w:val="left" w:pos="567"/>
              </w:tabs>
              <w:rPr>
                <w:rFonts w:ascii="Times New Roman" w:hAnsi="Times New Roman"/>
                <w:szCs w:val="24"/>
              </w:rPr>
            </w:pPr>
            <w:r>
              <w:rPr>
                <w:rFonts w:ascii="Times New Roman" w:hAnsi="Times New Roman"/>
                <w:szCs w:val="24"/>
              </w:rPr>
              <w:t>__________________</w:t>
            </w:r>
          </w:p>
          <w:p w14:paraId="1861214E">
            <w:pPr>
              <w:pStyle w:val="35"/>
              <w:tabs>
                <w:tab w:val="left" w:pos="567"/>
              </w:tabs>
              <w:rPr>
                <w:rFonts w:ascii="Times New Roman" w:hAnsi="Times New Roman"/>
                <w:szCs w:val="24"/>
              </w:rPr>
            </w:pPr>
          </w:p>
        </w:tc>
        <w:tc>
          <w:tcPr>
            <w:tcW w:w="1035" w:type="dxa"/>
          </w:tcPr>
          <w:p w14:paraId="61477EA2">
            <w:pPr>
              <w:pStyle w:val="35"/>
              <w:tabs>
                <w:tab w:val="left" w:pos="567"/>
              </w:tabs>
              <w:rPr>
                <w:rFonts w:ascii="Times New Roman" w:hAnsi="Times New Roman"/>
                <w:szCs w:val="24"/>
              </w:rPr>
            </w:pPr>
          </w:p>
        </w:tc>
        <w:tc>
          <w:tcPr>
            <w:tcW w:w="1215" w:type="dxa"/>
          </w:tcPr>
          <w:p w14:paraId="0ED1E9C4">
            <w:pPr>
              <w:pStyle w:val="35"/>
              <w:tabs>
                <w:tab w:val="left" w:pos="567"/>
              </w:tabs>
              <w:rPr>
                <w:rFonts w:ascii="Times New Roman" w:hAnsi="Times New Roman"/>
                <w:szCs w:val="24"/>
              </w:rPr>
            </w:pPr>
          </w:p>
        </w:tc>
        <w:tc>
          <w:tcPr>
            <w:tcW w:w="1005" w:type="dxa"/>
            <w:gridSpan w:val="2"/>
          </w:tcPr>
          <w:p w14:paraId="2601C0AC">
            <w:pPr>
              <w:pStyle w:val="35"/>
              <w:tabs>
                <w:tab w:val="left" w:pos="567"/>
              </w:tabs>
              <w:rPr>
                <w:rFonts w:ascii="Times New Roman" w:hAnsi="Times New Roman"/>
                <w:szCs w:val="24"/>
              </w:rPr>
            </w:pPr>
          </w:p>
        </w:tc>
        <w:tc>
          <w:tcPr>
            <w:tcW w:w="990" w:type="dxa"/>
            <w:gridSpan w:val="2"/>
          </w:tcPr>
          <w:p w14:paraId="2C49505D">
            <w:pPr>
              <w:pStyle w:val="35"/>
              <w:tabs>
                <w:tab w:val="left" w:pos="567"/>
              </w:tabs>
              <w:rPr>
                <w:rFonts w:ascii="Times New Roman" w:hAnsi="Times New Roman"/>
                <w:szCs w:val="24"/>
              </w:rPr>
            </w:pPr>
          </w:p>
        </w:tc>
        <w:tc>
          <w:tcPr>
            <w:tcW w:w="1245" w:type="dxa"/>
          </w:tcPr>
          <w:p w14:paraId="139CDD60">
            <w:pPr>
              <w:pStyle w:val="35"/>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35"/>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35"/>
              <w:tabs>
                <w:tab w:val="left" w:pos="567"/>
              </w:tabs>
              <w:rPr>
                <w:rFonts w:ascii="Times New Roman" w:hAnsi="Times New Roman"/>
                <w:szCs w:val="24"/>
              </w:rPr>
            </w:pPr>
            <w:r>
              <w:rPr>
                <w:rFonts w:ascii="Times New Roman" w:hAnsi="Times New Roman"/>
                <w:szCs w:val="24"/>
              </w:rPr>
              <w:t>Obiect n …</w:t>
            </w:r>
          </w:p>
          <w:p w14:paraId="0E5B6AC7">
            <w:pPr>
              <w:pStyle w:val="35"/>
              <w:tabs>
                <w:tab w:val="left" w:pos="567"/>
              </w:tabs>
              <w:rPr>
                <w:rFonts w:ascii="Times New Roman" w:hAnsi="Times New Roman"/>
                <w:szCs w:val="24"/>
              </w:rPr>
            </w:pPr>
            <w:r>
              <w:rPr>
                <w:rFonts w:ascii="Times New Roman" w:hAnsi="Times New Roman"/>
                <w:szCs w:val="24"/>
              </w:rPr>
              <w:t>Categoria de lucrări:</w:t>
            </w:r>
          </w:p>
          <w:p w14:paraId="641BFF73">
            <w:pPr>
              <w:pStyle w:val="35"/>
              <w:tabs>
                <w:tab w:val="left" w:pos="567"/>
              </w:tabs>
              <w:rPr>
                <w:rFonts w:ascii="Times New Roman" w:hAnsi="Times New Roman"/>
                <w:szCs w:val="24"/>
              </w:rPr>
            </w:pPr>
            <w:r>
              <w:rPr>
                <w:rFonts w:ascii="Times New Roman" w:hAnsi="Times New Roman"/>
                <w:szCs w:val="24"/>
              </w:rPr>
              <w:t>__________________</w:t>
            </w:r>
          </w:p>
          <w:p w14:paraId="2123D098">
            <w:pPr>
              <w:pStyle w:val="35"/>
              <w:tabs>
                <w:tab w:val="left" w:pos="567"/>
              </w:tabs>
              <w:rPr>
                <w:rFonts w:ascii="Times New Roman" w:hAnsi="Times New Roman"/>
                <w:szCs w:val="24"/>
              </w:rPr>
            </w:pPr>
            <w:r>
              <w:rPr>
                <w:rFonts w:ascii="Times New Roman" w:hAnsi="Times New Roman"/>
                <w:szCs w:val="24"/>
              </w:rPr>
              <w:t>__________________</w:t>
            </w:r>
          </w:p>
          <w:p w14:paraId="76062DAF">
            <w:pPr>
              <w:pStyle w:val="35"/>
              <w:tabs>
                <w:tab w:val="left" w:pos="567"/>
              </w:tabs>
              <w:rPr>
                <w:rFonts w:ascii="Times New Roman" w:hAnsi="Times New Roman"/>
                <w:szCs w:val="24"/>
              </w:rPr>
            </w:pPr>
          </w:p>
        </w:tc>
        <w:tc>
          <w:tcPr>
            <w:tcW w:w="1035" w:type="dxa"/>
          </w:tcPr>
          <w:p w14:paraId="661383F0">
            <w:pPr>
              <w:pStyle w:val="35"/>
              <w:tabs>
                <w:tab w:val="left" w:pos="567"/>
              </w:tabs>
              <w:rPr>
                <w:rFonts w:ascii="Times New Roman" w:hAnsi="Times New Roman"/>
                <w:szCs w:val="24"/>
              </w:rPr>
            </w:pPr>
          </w:p>
        </w:tc>
        <w:tc>
          <w:tcPr>
            <w:tcW w:w="1215" w:type="dxa"/>
          </w:tcPr>
          <w:p w14:paraId="15B987A6">
            <w:pPr>
              <w:pStyle w:val="35"/>
              <w:tabs>
                <w:tab w:val="left" w:pos="567"/>
              </w:tabs>
              <w:rPr>
                <w:rFonts w:ascii="Times New Roman" w:hAnsi="Times New Roman"/>
                <w:szCs w:val="24"/>
              </w:rPr>
            </w:pPr>
          </w:p>
        </w:tc>
        <w:tc>
          <w:tcPr>
            <w:tcW w:w="1005" w:type="dxa"/>
            <w:gridSpan w:val="2"/>
          </w:tcPr>
          <w:p w14:paraId="0995AFA5">
            <w:pPr>
              <w:pStyle w:val="35"/>
              <w:tabs>
                <w:tab w:val="left" w:pos="567"/>
              </w:tabs>
              <w:rPr>
                <w:rFonts w:ascii="Times New Roman" w:hAnsi="Times New Roman"/>
                <w:szCs w:val="24"/>
              </w:rPr>
            </w:pPr>
          </w:p>
        </w:tc>
        <w:tc>
          <w:tcPr>
            <w:tcW w:w="990" w:type="dxa"/>
            <w:gridSpan w:val="2"/>
          </w:tcPr>
          <w:p w14:paraId="4E7FF33B">
            <w:pPr>
              <w:pStyle w:val="35"/>
              <w:tabs>
                <w:tab w:val="left" w:pos="567"/>
              </w:tabs>
              <w:rPr>
                <w:rFonts w:ascii="Times New Roman" w:hAnsi="Times New Roman"/>
                <w:szCs w:val="24"/>
              </w:rPr>
            </w:pPr>
          </w:p>
        </w:tc>
        <w:tc>
          <w:tcPr>
            <w:tcW w:w="1245" w:type="dxa"/>
          </w:tcPr>
          <w:p w14:paraId="1DA2F14F">
            <w:pPr>
              <w:pStyle w:val="35"/>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3BE4178">
      <w:pPr>
        <w:spacing w:after="160" w:line="259" w:lineRule="auto"/>
        <w:rPr>
          <w:rFonts w:eastAsia="PMingLiU"/>
          <w:lang w:eastAsia="zh-CN"/>
        </w:rPr>
      </w:pPr>
      <w:r>
        <w:rPr>
          <w:rFonts w:eastAsia="PMingLiU"/>
          <w:lang w:eastAsia="zh-CN"/>
        </w:rPr>
        <w:br w:type="page"/>
      </w:r>
    </w:p>
    <w:p w14:paraId="4CECB15D">
      <w:pPr>
        <w:jc w:val="right"/>
        <w:rPr>
          <w:sz w:val="22"/>
          <w:szCs w:val="22"/>
        </w:rPr>
      </w:pPr>
      <w:r>
        <w:t>Anexa nr. 11</w:t>
      </w:r>
    </w:p>
    <w:p w14:paraId="2F5D24C9">
      <w:pPr>
        <w:jc w:val="right"/>
      </w:pPr>
      <w:r>
        <w:t>la Documentația standard nr._____</w:t>
      </w:r>
    </w:p>
    <w:p w14:paraId="2359115B">
      <w:pPr>
        <w:jc w:val="right"/>
      </w:pPr>
      <w:r>
        <w:t>din “____” ________ 20___</w:t>
      </w:r>
    </w:p>
    <w:p w14:paraId="2AFB9DD6">
      <w:pPr>
        <w:jc w:val="both"/>
        <w:rPr>
          <w:rFonts w:eastAsia="PMingLiU"/>
          <w:lang w:eastAsia="zh-CN"/>
        </w:rPr>
      </w:pPr>
    </w:p>
    <w:p w14:paraId="11E2E30D">
      <w:pPr>
        <w:jc w:val="both"/>
        <w:rPr>
          <w:rFonts w:eastAsia="PMingLiU"/>
          <w:lang w:eastAsia="zh-CN"/>
        </w:rPr>
      </w:pPr>
    </w:p>
    <w:p w14:paraId="482D2810">
      <w:pPr>
        <w:jc w:val="both"/>
        <w:rPr>
          <w:rFonts w:eastAsia="PMingLiU"/>
          <w:lang w:eastAsia="zh-CN"/>
        </w:rPr>
      </w:pPr>
    </w:p>
    <w:p w14:paraId="0766CC73">
      <w:pPr>
        <w:jc w:val="center"/>
        <w:rPr>
          <w:rFonts w:eastAsia="PMingLiU"/>
          <w:lang w:eastAsia="zh-CN"/>
        </w:rPr>
      </w:pPr>
    </w:p>
    <w:p w14:paraId="0DBE1B11">
      <w:pPr>
        <w:pStyle w:val="35"/>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512112F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7CE2A6D6">
      <w:pPr>
        <w:pStyle w:val="35"/>
        <w:tabs>
          <w:tab w:val="left" w:pos="567"/>
        </w:tabs>
        <w:jc w:val="center"/>
        <w:rPr>
          <w:rFonts w:ascii="Times New Roman" w:hAnsi="Times New Roman"/>
          <w:szCs w:val="24"/>
        </w:rPr>
      </w:pPr>
      <w:r>
        <w:rPr>
          <w:rFonts w:ascii="Times New Roman" w:hAnsi="Times New Roman"/>
          <w:szCs w:val="24"/>
        </w:rPr>
        <w:t>(denumirea serviciilor)</w:t>
      </w:r>
    </w:p>
    <w:p w14:paraId="1E2756A8">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35"/>
              <w:tabs>
                <w:tab w:val="left" w:pos="567"/>
              </w:tabs>
              <w:rPr>
                <w:rFonts w:ascii="Times New Roman" w:hAnsi="Times New Roman"/>
                <w:b/>
                <w:szCs w:val="24"/>
              </w:rPr>
            </w:pPr>
            <w:r>
              <w:rPr>
                <w:rFonts w:ascii="Times New Roman" w:hAnsi="Times New Roman"/>
                <w:b/>
                <w:szCs w:val="24"/>
              </w:rPr>
              <w:t>Nr.</w:t>
            </w:r>
          </w:p>
          <w:p w14:paraId="7A0A214F">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71ACBC12">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AB7FFCB">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FDCCEF6">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4FC8064">
            <w:pPr>
              <w:pStyle w:val="35"/>
              <w:tabs>
                <w:tab w:val="left" w:pos="567"/>
              </w:tabs>
              <w:rPr>
                <w:rFonts w:ascii="Times New Roman" w:hAnsi="Times New Roman"/>
                <w:b/>
                <w:szCs w:val="24"/>
              </w:rPr>
            </w:pPr>
            <w:r>
              <w:rPr>
                <w:rFonts w:ascii="Times New Roman" w:hAnsi="Times New Roman"/>
                <w:b/>
                <w:szCs w:val="24"/>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35"/>
              <w:tabs>
                <w:tab w:val="left" w:pos="567"/>
              </w:tabs>
              <w:rPr>
                <w:rFonts w:ascii="Times New Roman" w:hAnsi="Times New Roman"/>
                <w:b/>
                <w:szCs w:val="24"/>
              </w:rPr>
            </w:pPr>
          </w:p>
        </w:tc>
        <w:tc>
          <w:tcPr>
            <w:tcW w:w="2825" w:type="dxa"/>
            <w:vMerge w:val="continue"/>
          </w:tcPr>
          <w:p w14:paraId="4822D2F6">
            <w:pPr>
              <w:pStyle w:val="35"/>
              <w:tabs>
                <w:tab w:val="left" w:pos="567"/>
              </w:tabs>
              <w:rPr>
                <w:rFonts w:ascii="Times New Roman" w:hAnsi="Times New Roman"/>
                <w:b/>
                <w:szCs w:val="24"/>
              </w:rPr>
            </w:pPr>
          </w:p>
        </w:tc>
        <w:tc>
          <w:tcPr>
            <w:tcW w:w="5490" w:type="dxa"/>
            <w:gridSpan w:val="7"/>
          </w:tcPr>
          <w:p w14:paraId="7B040DDE">
            <w:pPr>
              <w:pStyle w:val="35"/>
              <w:tabs>
                <w:tab w:val="left" w:pos="567"/>
              </w:tabs>
              <w:rPr>
                <w:rFonts w:ascii="Times New Roman" w:hAnsi="Times New Roman"/>
                <w:b/>
                <w:szCs w:val="24"/>
              </w:rPr>
            </w:pPr>
            <w:r>
              <w:rPr>
                <w:rFonts w:ascii="Times New Roman" w:hAnsi="Times New Roman"/>
                <w:b/>
                <w:szCs w:val="24"/>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35"/>
              <w:tabs>
                <w:tab w:val="left" w:pos="567"/>
              </w:tabs>
              <w:rPr>
                <w:rFonts w:ascii="Times New Roman" w:hAnsi="Times New Roman"/>
                <w:b/>
                <w:szCs w:val="24"/>
              </w:rPr>
            </w:pPr>
          </w:p>
        </w:tc>
        <w:tc>
          <w:tcPr>
            <w:tcW w:w="2825" w:type="dxa"/>
            <w:vMerge w:val="continue"/>
          </w:tcPr>
          <w:p w14:paraId="06457BC7">
            <w:pPr>
              <w:pStyle w:val="35"/>
              <w:tabs>
                <w:tab w:val="left" w:pos="567"/>
              </w:tabs>
              <w:rPr>
                <w:rFonts w:ascii="Times New Roman" w:hAnsi="Times New Roman"/>
                <w:b/>
                <w:szCs w:val="24"/>
              </w:rPr>
            </w:pPr>
          </w:p>
        </w:tc>
        <w:tc>
          <w:tcPr>
            <w:tcW w:w="1035" w:type="dxa"/>
          </w:tcPr>
          <w:p w14:paraId="32AA3538">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46C87A76">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140EE7E6">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AE30CAB">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1369B2BF">
            <w:pPr>
              <w:pStyle w:val="35"/>
              <w:tabs>
                <w:tab w:val="left" w:pos="567"/>
              </w:tabs>
              <w:rPr>
                <w:rFonts w:ascii="Times New Roman" w:hAnsi="Times New Roman"/>
                <w:b/>
                <w:szCs w:val="24"/>
              </w:rPr>
            </w:pPr>
            <w:r>
              <w:rPr>
                <w:rFonts w:ascii="Times New Roman" w:hAnsi="Times New Roman"/>
                <w:b/>
                <w:szCs w:val="24"/>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35"/>
              <w:tabs>
                <w:tab w:val="left" w:pos="567"/>
              </w:tabs>
              <w:rPr>
                <w:rFonts w:ascii="Times New Roman" w:hAnsi="Times New Roman"/>
                <w:szCs w:val="24"/>
              </w:rPr>
            </w:pPr>
            <w:r>
              <w:rPr>
                <w:rFonts w:ascii="Times New Roman" w:hAnsi="Times New Roman"/>
                <w:szCs w:val="24"/>
              </w:rPr>
              <w:t>1.</w:t>
            </w:r>
          </w:p>
        </w:tc>
        <w:tc>
          <w:tcPr>
            <w:tcW w:w="2825" w:type="dxa"/>
          </w:tcPr>
          <w:p w14:paraId="3A0D5A1B">
            <w:pPr>
              <w:pStyle w:val="35"/>
              <w:tabs>
                <w:tab w:val="left" w:pos="567"/>
              </w:tabs>
              <w:rPr>
                <w:rFonts w:ascii="Times New Roman" w:hAnsi="Times New Roman"/>
                <w:szCs w:val="24"/>
              </w:rPr>
            </w:pPr>
            <w:r>
              <w:rPr>
                <w:rFonts w:ascii="Times New Roman" w:hAnsi="Times New Roman"/>
                <w:szCs w:val="24"/>
              </w:rPr>
              <w:t>Faza 1</w:t>
            </w:r>
          </w:p>
          <w:p w14:paraId="2D468F1B">
            <w:pPr>
              <w:pStyle w:val="35"/>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06ECDBB9">
            <w:pPr>
              <w:pStyle w:val="35"/>
              <w:tabs>
                <w:tab w:val="left" w:pos="567"/>
              </w:tabs>
              <w:rPr>
                <w:rFonts w:ascii="Times New Roman" w:hAnsi="Times New Roman"/>
                <w:szCs w:val="24"/>
              </w:rPr>
            </w:pPr>
          </w:p>
        </w:tc>
        <w:tc>
          <w:tcPr>
            <w:tcW w:w="1215" w:type="dxa"/>
          </w:tcPr>
          <w:p w14:paraId="47B604AD">
            <w:pPr>
              <w:pStyle w:val="35"/>
              <w:tabs>
                <w:tab w:val="left" w:pos="567"/>
              </w:tabs>
              <w:rPr>
                <w:rFonts w:ascii="Times New Roman" w:hAnsi="Times New Roman"/>
                <w:szCs w:val="24"/>
              </w:rPr>
            </w:pPr>
          </w:p>
        </w:tc>
        <w:tc>
          <w:tcPr>
            <w:tcW w:w="1005" w:type="dxa"/>
            <w:gridSpan w:val="2"/>
          </w:tcPr>
          <w:p w14:paraId="2CDE2ABA">
            <w:pPr>
              <w:pStyle w:val="35"/>
              <w:tabs>
                <w:tab w:val="left" w:pos="567"/>
              </w:tabs>
              <w:rPr>
                <w:rFonts w:ascii="Times New Roman" w:hAnsi="Times New Roman"/>
                <w:szCs w:val="24"/>
              </w:rPr>
            </w:pPr>
          </w:p>
        </w:tc>
        <w:tc>
          <w:tcPr>
            <w:tcW w:w="990" w:type="dxa"/>
            <w:gridSpan w:val="2"/>
          </w:tcPr>
          <w:p w14:paraId="6219FF27">
            <w:pPr>
              <w:pStyle w:val="35"/>
              <w:tabs>
                <w:tab w:val="left" w:pos="567"/>
              </w:tabs>
              <w:rPr>
                <w:rFonts w:ascii="Times New Roman" w:hAnsi="Times New Roman"/>
                <w:szCs w:val="24"/>
              </w:rPr>
            </w:pPr>
          </w:p>
        </w:tc>
        <w:tc>
          <w:tcPr>
            <w:tcW w:w="1245" w:type="dxa"/>
          </w:tcPr>
          <w:p w14:paraId="1A5E765A">
            <w:pPr>
              <w:pStyle w:val="35"/>
              <w:tabs>
                <w:tab w:val="left" w:pos="567"/>
              </w:tabs>
              <w:rPr>
                <w:rFonts w:ascii="Times New Roman" w:hAnsi="Times New Roman"/>
                <w:szCs w:val="24"/>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35"/>
              <w:tabs>
                <w:tab w:val="left" w:pos="567"/>
              </w:tabs>
              <w:rPr>
                <w:rFonts w:ascii="Times New Roman" w:hAnsi="Times New Roman"/>
                <w:szCs w:val="24"/>
              </w:rPr>
            </w:pPr>
            <w:r>
              <w:rPr>
                <w:rFonts w:ascii="Times New Roman" w:hAnsi="Times New Roman"/>
                <w:szCs w:val="24"/>
              </w:rPr>
              <w:t xml:space="preserve">2. </w:t>
            </w:r>
          </w:p>
          <w:p w14:paraId="70BBDEDE">
            <w:pPr>
              <w:pStyle w:val="35"/>
              <w:tabs>
                <w:tab w:val="left" w:pos="567"/>
              </w:tabs>
              <w:rPr>
                <w:rFonts w:ascii="Times New Roman" w:hAnsi="Times New Roman"/>
                <w:szCs w:val="24"/>
              </w:rPr>
            </w:pPr>
          </w:p>
          <w:p w14:paraId="7261E288">
            <w:pPr>
              <w:pStyle w:val="35"/>
              <w:tabs>
                <w:tab w:val="left" w:pos="567"/>
              </w:tabs>
              <w:rPr>
                <w:rFonts w:ascii="Times New Roman" w:hAnsi="Times New Roman"/>
                <w:szCs w:val="24"/>
              </w:rPr>
            </w:pPr>
          </w:p>
          <w:p w14:paraId="303C6D39">
            <w:pPr>
              <w:pStyle w:val="35"/>
              <w:tabs>
                <w:tab w:val="left" w:pos="567"/>
              </w:tabs>
              <w:rPr>
                <w:rFonts w:ascii="Times New Roman" w:hAnsi="Times New Roman"/>
                <w:szCs w:val="24"/>
              </w:rPr>
            </w:pPr>
          </w:p>
          <w:p w14:paraId="1936FA40">
            <w:pPr>
              <w:pStyle w:val="35"/>
              <w:tabs>
                <w:tab w:val="left" w:pos="567"/>
              </w:tabs>
              <w:rPr>
                <w:rFonts w:ascii="Times New Roman" w:hAnsi="Times New Roman"/>
                <w:szCs w:val="24"/>
              </w:rPr>
            </w:pPr>
          </w:p>
        </w:tc>
        <w:tc>
          <w:tcPr>
            <w:tcW w:w="2825" w:type="dxa"/>
          </w:tcPr>
          <w:p w14:paraId="6D2B3B38">
            <w:pPr>
              <w:pStyle w:val="35"/>
              <w:tabs>
                <w:tab w:val="left" w:pos="567"/>
              </w:tabs>
              <w:rPr>
                <w:rFonts w:ascii="Times New Roman" w:hAnsi="Times New Roman"/>
                <w:szCs w:val="24"/>
              </w:rPr>
            </w:pPr>
            <w:r>
              <w:rPr>
                <w:rFonts w:ascii="Times New Roman" w:hAnsi="Times New Roman"/>
                <w:szCs w:val="24"/>
              </w:rPr>
              <w:t>Faza 2</w:t>
            </w:r>
          </w:p>
          <w:p w14:paraId="2E8BC89C">
            <w:pPr>
              <w:pStyle w:val="35"/>
              <w:tabs>
                <w:tab w:val="left" w:pos="567"/>
              </w:tabs>
              <w:rPr>
                <w:rFonts w:ascii="Times New Roman" w:hAnsi="Times New Roman"/>
                <w:szCs w:val="24"/>
              </w:rPr>
            </w:pPr>
            <w:r>
              <w:rPr>
                <w:rFonts w:ascii="Times New Roman" w:hAnsi="Times New Roman"/>
                <w:szCs w:val="24"/>
              </w:rPr>
              <w:t>Schiță de proiect __________________</w:t>
            </w:r>
          </w:p>
          <w:p w14:paraId="439BC67D">
            <w:pPr>
              <w:pStyle w:val="35"/>
              <w:tabs>
                <w:tab w:val="left" w:pos="567"/>
              </w:tabs>
              <w:rPr>
                <w:rFonts w:ascii="Times New Roman" w:hAnsi="Times New Roman"/>
                <w:szCs w:val="24"/>
              </w:rPr>
            </w:pPr>
          </w:p>
        </w:tc>
        <w:tc>
          <w:tcPr>
            <w:tcW w:w="1035" w:type="dxa"/>
          </w:tcPr>
          <w:p w14:paraId="4A1A7DA1">
            <w:pPr>
              <w:pStyle w:val="35"/>
              <w:tabs>
                <w:tab w:val="left" w:pos="567"/>
              </w:tabs>
              <w:rPr>
                <w:rFonts w:ascii="Times New Roman" w:hAnsi="Times New Roman"/>
                <w:szCs w:val="24"/>
              </w:rPr>
            </w:pPr>
          </w:p>
        </w:tc>
        <w:tc>
          <w:tcPr>
            <w:tcW w:w="1215" w:type="dxa"/>
          </w:tcPr>
          <w:p w14:paraId="7552699E">
            <w:pPr>
              <w:pStyle w:val="35"/>
              <w:tabs>
                <w:tab w:val="left" w:pos="567"/>
              </w:tabs>
              <w:rPr>
                <w:rFonts w:ascii="Times New Roman" w:hAnsi="Times New Roman"/>
                <w:szCs w:val="24"/>
              </w:rPr>
            </w:pPr>
          </w:p>
        </w:tc>
        <w:tc>
          <w:tcPr>
            <w:tcW w:w="1005" w:type="dxa"/>
            <w:gridSpan w:val="2"/>
          </w:tcPr>
          <w:p w14:paraId="75AAD452">
            <w:pPr>
              <w:pStyle w:val="35"/>
              <w:tabs>
                <w:tab w:val="left" w:pos="567"/>
              </w:tabs>
              <w:rPr>
                <w:rFonts w:ascii="Times New Roman" w:hAnsi="Times New Roman"/>
                <w:szCs w:val="24"/>
              </w:rPr>
            </w:pPr>
          </w:p>
        </w:tc>
        <w:tc>
          <w:tcPr>
            <w:tcW w:w="990" w:type="dxa"/>
            <w:gridSpan w:val="2"/>
          </w:tcPr>
          <w:p w14:paraId="35A04CCB">
            <w:pPr>
              <w:pStyle w:val="35"/>
              <w:tabs>
                <w:tab w:val="left" w:pos="567"/>
              </w:tabs>
              <w:rPr>
                <w:rFonts w:ascii="Times New Roman" w:hAnsi="Times New Roman"/>
                <w:szCs w:val="24"/>
              </w:rPr>
            </w:pPr>
          </w:p>
        </w:tc>
        <w:tc>
          <w:tcPr>
            <w:tcW w:w="1245" w:type="dxa"/>
          </w:tcPr>
          <w:p w14:paraId="61AEDD16">
            <w:pPr>
              <w:pStyle w:val="35"/>
              <w:tabs>
                <w:tab w:val="left" w:pos="567"/>
              </w:tabs>
              <w:rPr>
                <w:rFonts w:ascii="Times New Roman" w:hAnsi="Times New Roman"/>
                <w:szCs w:val="24"/>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35"/>
              <w:tabs>
                <w:tab w:val="left" w:pos="567"/>
              </w:tabs>
              <w:rPr>
                <w:rFonts w:ascii="Times New Roman" w:hAnsi="Times New Roman"/>
                <w:szCs w:val="24"/>
              </w:rPr>
            </w:pPr>
            <w:r>
              <w:rPr>
                <w:rFonts w:ascii="Times New Roman" w:hAnsi="Times New Roman"/>
                <w:szCs w:val="24"/>
              </w:rPr>
              <w:t>3.</w:t>
            </w:r>
          </w:p>
          <w:p w14:paraId="0F94075E">
            <w:pPr>
              <w:pStyle w:val="35"/>
              <w:tabs>
                <w:tab w:val="left" w:pos="567"/>
              </w:tabs>
              <w:rPr>
                <w:rFonts w:ascii="Times New Roman" w:hAnsi="Times New Roman"/>
                <w:szCs w:val="24"/>
              </w:rPr>
            </w:pPr>
          </w:p>
          <w:p w14:paraId="3CEB5A05">
            <w:pPr>
              <w:pStyle w:val="35"/>
              <w:tabs>
                <w:tab w:val="left" w:pos="567"/>
              </w:tabs>
              <w:rPr>
                <w:rFonts w:ascii="Times New Roman" w:hAnsi="Times New Roman"/>
                <w:szCs w:val="24"/>
              </w:rPr>
            </w:pPr>
          </w:p>
          <w:p w14:paraId="2BE9467D">
            <w:pPr>
              <w:pStyle w:val="35"/>
              <w:tabs>
                <w:tab w:val="left" w:pos="567"/>
              </w:tabs>
              <w:rPr>
                <w:rFonts w:ascii="Times New Roman" w:hAnsi="Times New Roman"/>
                <w:szCs w:val="24"/>
              </w:rPr>
            </w:pPr>
          </w:p>
          <w:p w14:paraId="2F41E6A1">
            <w:pPr>
              <w:pStyle w:val="35"/>
              <w:tabs>
                <w:tab w:val="left" w:pos="567"/>
              </w:tabs>
              <w:rPr>
                <w:rFonts w:ascii="Times New Roman" w:hAnsi="Times New Roman"/>
                <w:szCs w:val="24"/>
              </w:rPr>
            </w:pPr>
          </w:p>
        </w:tc>
        <w:tc>
          <w:tcPr>
            <w:tcW w:w="2825" w:type="dxa"/>
          </w:tcPr>
          <w:p w14:paraId="0E397154">
            <w:pPr>
              <w:pStyle w:val="35"/>
              <w:tabs>
                <w:tab w:val="left" w:pos="567"/>
              </w:tabs>
              <w:rPr>
                <w:rFonts w:ascii="Times New Roman" w:hAnsi="Times New Roman"/>
                <w:szCs w:val="24"/>
              </w:rPr>
            </w:pPr>
            <w:r>
              <w:rPr>
                <w:rFonts w:ascii="Times New Roman" w:hAnsi="Times New Roman"/>
                <w:szCs w:val="24"/>
              </w:rPr>
              <w:t>Faza 3</w:t>
            </w:r>
          </w:p>
          <w:p w14:paraId="4CBD57E4">
            <w:pPr>
              <w:pStyle w:val="35"/>
              <w:tabs>
                <w:tab w:val="left" w:pos="567"/>
              </w:tabs>
              <w:rPr>
                <w:rFonts w:ascii="Times New Roman" w:hAnsi="Times New Roman"/>
                <w:szCs w:val="24"/>
              </w:rPr>
            </w:pPr>
            <w:r>
              <w:rPr>
                <w:rFonts w:ascii="Times New Roman" w:hAnsi="Times New Roman"/>
                <w:szCs w:val="24"/>
              </w:rPr>
              <w:t>Proiect de execuție (desene și deviz):</w:t>
            </w:r>
          </w:p>
          <w:p w14:paraId="16E19E65">
            <w:pPr>
              <w:pStyle w:val="35"/>
              <w:tabs>
                <w:tab w:val="left" w:pos="567"/>
              </w:tabs>
              <w:rPr>
                <w:rFonts w:ascii="Times New Roman" w:hAnsi="Times New Roman"/>
                <w:szCs w:val="24"/>
              </w:rPr>
            </w:pPr>
            <w:r>
              <w:rPr>
                <w:rFonts w:ascii="Times New Roman" w:hAnsi="Times New Roman"/>
                <w:szCs w:val="24"/>
              </w:rPr>
              <w:t>__________________</w:t>
            </w:r>
          </w:p>
          <w:p w14:paraId="688656FD">
            <w:pPr>
              <w:pStyle w:val="35"/>
              <w:tabs>
                <w:tab w:val="left" w:pos="567"/>
              </w:tabs>
              <w:rPr>
                <w:rFonts w:ascii="Times New Roman" w:hAnsi="Times New Roman"/>
                <w:szCs w:val="24"/>
              </w:rPr>
            </w:pPr>
            <w:r>
              <w:rPr>
                <w:rFonts w:ascii="Times New Roman" w:hAnsi="Times New Roman"/>
                <w:szCs w:val="24"/>
              </w:rPr>
              <w:t>__________________</w:t>
            </w:r>
          </w:p>
          <w:p w14:paraId="04C42100">
            <w:pPr>
              <w:pStyle w:val="35"/>
              <w:tabs>
                <w:tab w:val="left" w:pos="567"/>
              </w:tabs>
              <w:rPr>
                <w:rFonts w:ascii="Times New Roman" w:hAnsi="Times New Roman"/>
                <w:szCs w:val="24"/>
              </w:rPr>
            </w:pPr>
            <w:r>
              <w:rPr>
                <w:rFonts w:ascii="Times New Roman" w:hAnsi="Times New Roman"/>
                <w:szCs w:val="24"/>
              </w:rPr>
              <w:t>__________________</w:t>
            </w:r>
          </w:p>
          <w:p w14:paraId="73329E7D">
            <w:pPr>
              <w:pStyle w:val="35"/>
              <w:tabs>
                <w:tab w:val="left" w:pos="567"/>
              </w:tabs>
              <w:rPr>
                <w:rFonts w:ascii="Times New Roman" w:hAnsi="Times New Roman"/>
                <w:szCs w:val="24"/>
              </w:rPr>
            </w:pPr>
          </w:p>
        </w:tc>
        <w:tc>
          <w:tcPr>
            <w:tcW w:w="1035" w:type="dxa"/>
          </w:tcPr>
          <w:p w14:paraId="77F72907">
            <w:pPr>
              <w:pStyle w:val="35"/>
              <w:tabs>
                <w:tab w:val="left" w:pos="567"/>
              </w:tabs>
              <w:rPr>
                <w:rFonts w:ascii="Times New Roman" w:hAnsi="Times New Roman"/>
                <w:szCs w:val="24"/>
              </w:rPr>
            </w:pPr>
          </w:p>
        </w:tc>
        <w:tc>
          <w:tcPr>
            <w:tcW w:w="1215" w:type="dxa"/>
          </w:tcPr>
          <w:p w14:paraId="5FEDE90D">
            <w:pPr>
              <w:pStyle w:val="35"/>
              <w:tabs>
                <w:tab w:val="left" w:pos="567"/>
              </w:tabs>
              <w:rPr>
                <w:rFonts w:ascii="Times New Roman" w:hAnsi="Times New Roman"/>
                <w:szCs w:val="24"/>
              </w:rPr>
            </w:pPr>
          </w:p>
        </w:tc>
        <w:tc>
          <w:tcPr>
            <w:tcW w:w="1005" w:type="dxa"/>
            <w:gridSpan w:val="2"/>
          </w:tcPr>
          <w:p w14:paraId="45128D23">
            <w:pPr>
              <w:pStyle w:val="35"/>
              <w:tabs>
                <w:tab w:val="left" w:pos="567"/>
              </w:tabs>
              <w:rPr>
                <w:rFonts w:ascii="Times New Roman" w:hAnsi="Times New Roman"/>
                <w:szCs w:val="24"/>
              </w:rPr>
            </w:pPr>
          </w:p>
        </w:tc>
        <w:tc>
          <w:tcPr>
            <w:tcW w:w="990" w:type="dxa"/>
            <w:gridSpan w:val="2"/>
          </w:tcPr>
          <w:p w14:paraId="73BD4364">
            <w:pPr>
              <w:pStyle w:val="35"/>
              <w:tabs>
                <w:tab w:val="left" w:pos="567"/>
              </w:tabs>
              <w:rPr>
                <w:rFonts w:ascii="Times New Roman" w:hAnsi="Times New Roman"/>
                <w:szCs w:val="24"/>
              </w:rPr>
            </w:pPr>
          </w:p>
        </w:tc>
        <w:tc>
          <w:tcPr>
            <w:tcW w:w="1245" w:type="dxa"/>
          </w:tcPr>
          <w:p w14:paraId="3ECF3EB3">
            <w:pPr>
              <w:pStyle w:val="35"/>
              <w:tabs>
                <w:tab w:val="left" w:pos="567"/>
              </w:tabs>
              <w:rPr>
                <w:rFonts w:ascii="Times New Roman" w:hAnsi="Times New Roman"/>
                <w:szCs w:val="24"/>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35"/>
              <w:tabs>
                <w:tab w:val="left" w:pos="567"/>
              </w:tabs>
              <w:rPr>
                <w:rFonts w:ascii="Times New Roman" w:hAnsi="Times New Roman"/>
                <w:szCs w:val="24"/>
              </w:rPr>
            </w:pPr>
            <w:r>
              <w:rPr>
                <w:rFonts w:ascii="Times New Roman" w:hAnsi="Times New Roman"/>
                <w:szCs w:val="24"/>
              </w:rPr>
              <w:t>…</w:t>
            </w:r>
          </w:p>
        </w:tc>
        <w:tc>
          <w:tcPr>
            <w:tcW w:w="2825" w:type="dxa"/>
          </w:tcPr>
          <w:p w14:paraId="1BFB6EC8">
            <w:pPr>
              <w:pStyle w:val="35"/>
              <w:tabs>
                <w:tab w:val="left" w:pos="567"/>
              </w:tabs>
              <w:rPr>
                <w:rFonts w:ascii="Times New Roman" w:hAnsi="Times New Roman"/>
                <w:szCs w:val="24"/>
              </w:rPr>
            </w:pPr>
            <w:r>
              <w:rPr>
                <w:rFonts w:ascii="Times New Roman" w:hAnsi="Times New Roman"/>
                <w:szCs w:val="24"/>
              </w:rPr>
              <w:t>Faza n</w:t>
            </w:r>
          </w:p>
          <w:p w14:paraId="17D5A86E">
            <w:pPr>
              <w:pStyle w:val="35"/>
              <w:tabs>
                <w:tab w:val="left" w:pos="567"/>
              </w:tabs>
              <w:rPr>
                <w:rFonts w:ascii="Times New Roman" w:hAnsi="Times New Roman"/>
                <w:szCs w:val="24"/>
              </w:rPr>
            </w:pPr>
            <w:r>
              <w:rPr>
                <w:rFonts w:ascii="Times New Roman" w:hAnsi="Times New Roman"/>
                <w:szCs w:val="24"/>
              </w:rPr>
              <w:t>:</w:t>
            </w:r>
          </w:p>
          <w:p w14:paraId="7AAB3928">
            <w:pPr>
              <w:pStyle w:val="35"/>
              <w:tabs>
                <w:tab w:val="left" w:pos="567"/>
              </w:tabs>
              <w:rPr>
                <w:rFonts w:ascii="Times New Roman" w:hAnsi="Times New Roman"/>
                <w:szCs w:val="24"/>
              </w:rPr>
            </w:pPr>
            <w:r>
              <w:rPr>
                <w:rFonts w:ascii="Times New Roman" w:hAnsi="Times New Roman"/>
                <w:szCs w:val="24"/>
              </w:rPr>
              <w:t>__________________</w:t>
            </w:r>
          </w:p>
          <w:p w14:paraId="15BCB263">
            <w:pPr>
              <w:pStyle w:val="35"/>
              <w:tabs>
                <w:tab w:val="left" w:pos="567"/>
              </w:tabs>
              <w:rPr>
                <w:rFonts w:ascii="Times New Roman" w:hAnsi="Times New Roman"/>
                <w:szCs w:val="24"/>
              </w:rPr>
            </w:pPr>
            <w:r>
              <w:rPr>
                <w:rFonts w:ascii="Times New Roman" w:hAnsi="Times New Roman"/>
                <w:szCs w:val="24"/>
              </w:rPr>
              <w:t>__________________</w:t>
            </w:r>
          </w:p>
          <w:p w14:paraId="03144760">
            <w:pPr>
              <w:pStyle w:val="35"/>
              <w:tabs>
                <w:tab w:val="left" w:pos="567"/>
              </w:tabs>
              <w:rPr>
                <w:rFonts w:ascii="Times New Roman" w:hAnsi="Times New Roman"/>
                <w:szCs w:val="24"/>
              </w:rPr>
            </w:pPr>
          </w:p>
        </w:tc>
        <w:tc>
          <w:tcPr>
            <w:tcW w:w="1035" w:type="dxa"/>
          </w:tcPr>
          <w:p w14:paraId="3C02E553">
            <w:pPr>
              <w:pStyle w:val="35"/>
              <w:tabs>
                <w:tab w:val="left" w:pos="567"/>
              </w:tabs>
              <w:rPr>
                <w:rFonts w:ascii="Times New Roman" w:hAnsi="Times New Roman"/>
                <w:szCs w:val="24"/>
              </w:rPr>
            </w:pPr>
          </w:p>
        </w:tc>
        <w:tc>
          <w:tcPr>
            <w:tcW w:w="1215" w:type="dxa"/>
          </w:tcPr>
          <w:p w14:paraId="56246484">
            <w:pPr>
              <w:pStyle w:val="35"/>
              <w:tabs>
                <w:tab w:val="left" w:pos="567"/>
              </w:tabs>
              <w:rPr>
                <w:rFonts w:ascii="Times New Roman" w:hAnsi="Times New Roman"/>
                <w:szCs w:val="24"/>
              </w:rPr>
            </w:pPr>
          </w:p>
        </w:tc>
        <w:tc>
          <w:tcPr>
            <w:tcW w:w="1005" w:type="dxa"/>
            <w:gridSpan w:val="2"/>
          </w:tcPr>
          <w:p w14:paraId="4D30F1BF">
            <w:pPr>
              <w:pStyle w:val="35"/>
              <w:tabs>
                <w:tab w:val="left" w:pos="567"/>
              </w:tabs>
              <w:rPr>
                <w:rFonts w:ascii="Times New Roman" w:hAnsi="Times New Roman"/>
                <w:szCs w:val="24"/>
              </w:rPr>
            </w:pPr>
          </w:p>
        </w:tc>
        <w:tc>
          <w:tcPr>
            <w:tcW w:w="990" w:type="dxa"/>
            <w:gridSpan w:val="2"/>
          </w:tcPr>
          <w:p w14:paraId="69B70566">
            <w:pPr>
              <w:pStyle w:val="35"/>
              <w:tabs>
                <w:tab w:val="left" w:pos="567"/>
              </w:tabs>
              <w:rPr>
                <w:rFonts w:ascii="Times New Roman" w:hAnsi="Times New Roman"/>
                <w:szCs w:val="24"/>
              </w:rPr>
            </w:pPr>
          </w:p>
        </w:tc>
        <w:tc>
          <w:tcPr>
            <w:tcW w:w="1245" w:type="dxa"/>
          </w:tcPr>
          <w:p w14:paraId="2D57122B">
            <w:pPr>
              <w:pStyle w:val="35"/>
              <w:tabs>
                <w:tab w:val="left" w:pos="567"/>
              </w:tabs>
              <w:rPr>
                <w:rFonts w:ascii="Times New Roman" w:hAnsi="Times New Roman"/>
                <w:szCs w:val="24"/>
              </w:rPr>
            </w:pPr>
          </w:p>
        </w:tc>
      </w:tr>
    </w:tbl>
    <w:p w14:paraId="19243881">
      <w:pPr>
        <w:jc w:val="both"/>
        <w:rPr>
          <w:rFonts w:eastAsia="PMingLiU"/>
          <w:lang w:eastAsia="zh-CN"/>
        </w:rPr>
      </w:pPr>
    </w:p>
    <w:p w14:paraId="1D9878FF">
      <w:pPr>
        <w:jc w:val="both"/>
        <w:rPr>
          <w:rFonts w:eastAsia="PMingLiU"/>
          <w:lang w:eastAsia="zh-CN"/>
        </w:rPr>
      </w:pPr>
      <w:r>
        <w:rPr>
          <w:rFonts w:eastAsia="PMingLiU"/>
          <w:lang w:eastAsia="zh-CN"/>
        </w:rPr>
        <w:t>Semnat: _________________________________________</w:t>
      </w:r>
    </w:p>
    <w:p w14:paraId="7D667F18">
      <w:pPr>
        <w:jc w:val="both"/>
        <w:rPr>
          <w:rFonts w:eastAsia="PMingLiU"/>
          <w:lang w:eastAsia="zh-CN"/>
        </w:rPr>
      </w:pPr>
      <w:r>
        <w:rPr>
          <w:rFonts w:eastAsia="PMingLiU"/>
          <w:lang w:eastAsia="zh-CN"/>
        </w:rPr>
        <w:t>Nume: __________________________________________</w:t>
      </w:r>
    </w:p>
    <w:p w14:paraId="6026B16E">
      <w:pPr>
        <w:jc w:val="both"/>
        <w:rPr>
          <w:rFonts w:eastAsia="PMingLiU"/>
          <w:lang w:eastAsia="zh-CN"/>
        </w:rPr>
      </w:pPr>
      <w:r>
        <w:rPr>
          <w:rFonts w:eastAsia="PMingLiU"/>
          <w:lang w:eastAsia="zh-CN"/>
        </w:rPr>
        <w:t>Funcţia în cadrul întreprinderii: ____________________________</w:t>
      </w:r>
    </w:p>
    <w:p w14:paraId="4771B096">
      <w:pPr>
        <w:jc w:val="both"/>
        <w:rPr>
          <w:rFonts w:eastAsia="PMingLiU"/>
          <w:lang w:eastAsia="zh-CN"/>
        </w:rPr>
      </w:pPr>
      <w:r>
        <w:rPr>
          <w:rFonts w:eastAsia="PMingLiU"/>
          <w:lang w:eastAsia="zh-CN"/>
        </w:rPr>
        <w:t>Denumirea întreprinderii:  ________________________________</w:t>
      </w:r>
    </w:p>
    <w:p w14:paraId="6F904C59">
      <w:pPr>
        <w:pStyle w:val="86"/>
        <w:tabs>
          <w:tab w:val="left" w:pos="567"/>
        </w:tabs>
        <w:spacing w:before="0" w:beforeAutospacing="0" w:after="0"/>
        <w:ind w:left="0" w:firstLine="0"/>
        <w:jc w:val="center"/>
        <w:rPr>
          <w:rFonts w:eastAsia="PMingLiU"/>
          <w:lang w:val="ro-RO" w:eastAsia="zh-CN"/>
        </w:rPr>
      </w:pPr>
    </w:p>
    <w:p w14:paraId="0DCDD4B7">
      <w:pPr>
        <w:pStyle w:val="86"/>
        <w:tabs>
          <w:tab w:val="left" w:pos="567"/>
        </w:tabs>
        <w:ind w:left="0" w:firstLine="0"/>
        <w:rPr>
          <w:rFonts w:eastAsia="PMingLiU"/>
          <w:lang w:val="ro-RO" w:eastAsia="zh-CN"/>
        </w:rPr>
      </w:pPr>
    </w:p>
    <w:p w14:paraId="2C6636FD">
      <w:pPr>
        <w:pStyle w:val="86"/>
        <w:tabs>
          <w:tab w:val="left" w:pos="567"/>
        </w:tabs>
        <w:ind w:left="0" w:firstLine="0"/>
        <w:rPr>
          <w:rFonts w:eastAsia="PMingLiU"/>
          <w:lang w:val="ro-RO" w:eastAsia="zh-CN"/>
        </w:rPr>
      </w:pPr>
    </w:p>
    <w:p w14:paraId="0CA930E2">
      <w:pPr>
        <w:spacing w:after="160" w:line="259" w:lineRule="auto"/>
        <w:rPr>
          <w:rFonts w:eastAsia="PMingLiU"/>
          <w:b/>
          <w:lang w:eastAsia="zh-CN"/>
        </w:rPr>
      </w:pPr>
      <w:r>
        <w:rPr>
          <w:rFonts w:eastAsia="PMingLiU"/>
          <w:b/>
          <w:lang w:eastAsia="zh-CN"/>
        </w:rPr>
        <w:br w:type="page"/>
      </w: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51"/>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35"/>
        <w:tabs>
          <w:tab w:val="left" w:pos="567"/>
        </w:tabs>
        <w:jc w:val="center"/>
        <w:rPr>
          <w:b/>
        </w:rPr>
      </w:pPr>
      <w:r>
        <w:rPr>
          <w:b/>
        </w:rPr>
        <w:t>privind experienţa similară</w:t>
      </w:r>
    </w:p>
    <w:p w14:paraId="378B53B6">
      <w:pPr>
        <w:pStyle w:val="35"/>
        <w:tabs>
          <w:tab w:val="left" w:pos="567"/>
        </w:tabs>
        <w:jc w:val="center"/>
        <w:rPr>
          <w:rFonts w:ascii="Times New Roman" w:hAnsi="Times New Roman"/>
          <w:b/>
          <w:szCs w:val="24"/>
        </w:rPr>
      </w:pPr>
    </w:p>
    <w:p w14:paraId="77172FCD">
      <w:pPr>
        <w:pStyle w:val="3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3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3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3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3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3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35"/>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35"/>
        <w:numPr>
          <w:ilvl w:val="0"/>
          <w:numId w:val="2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3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3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3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3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35"/>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r>
      <w:r>
        <w:t xml:space="preserve">    ____________________</w:t>
      </w:r>
    </w:p>
    <w:p w14:paraId="4631719C">
      <w:pPr>
        <w:pStyle w:val="3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35"/>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35"/>
        <w:numPr>
          <w:ilvl w:val="0"/>
          <w:numId w:val="22"/>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3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3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3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3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3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52" w:name="_Toc449692109"/>
    </w:p>
    <w:p w14:paraId="086EAB2C">
      <w:pPr>
        <w:jc w:val="center"/>
        <w:rPr>
          <w:rFonts w:eastAsia="PMingLiU"/>
          <w:b/>
          <w:lang w:eastAsia="zh-CN"/>
        </w:rPr>
      </w:pPr>
    </w:p>
    <w:p w14:paraId="0BF7722B">
      <w:pPr>
        <w:spacing w:after="160" w:line="259" w:lineRule="auto"/>
        <w:rPr>
          <w:rFonts w:eastAsia="PMingLiU"/>
          <w:b/>
          <w:lang w:eastAsia="zh-CN"/>
        </w:rPr>
      </w:pPr>
      <w:r>
        <w:rPr>
          <w:rFonts w:eastAsia="PMingLiU"/>
          <w:b/>
          <w:lang w:eastAsia="zh-CN"/>
        </w:rPr>
        <w:br w:type="page"/>
      </w: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52"/>
    <w:p w14:paraId="2D8A9806">
      <w:pPr>
        <w:jc w:val="center"/>
        <w:rPr>
          <w:b/>
        </w:rPr>
      </w:pPr>
    </w:p>
    <w:p w14:paraId="38F6D8B3">
      <w:pPr>
        <w:pStyle w:val="35"/>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35"/>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35"/>
        <w:tabs>
          <w:tab w:val="left" w:pos="567"/>
        </w:tabs>
        <w:rPr>
          <w:rFonts w:ascii="Times New Roman" w:hAnsi="Times New Roman"/>
          <w:b/>
          <w:szCs w:val="24"/>
        </w:rPr>
      </w:pPr>
    </w:p>
    <w:tbl>
      <w:tblPr>
        <w:tblStyle w:val="14"/>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16"/>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53"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6B29416C">
      <w:pPr>
        <w:spacing w:after="160" w:line="259" w:lineRule="auto"/>
        <w:rPr>
          <w:rFonts w:eastAsia="PMingLiU"/>
          <w:b/>
          <w:lang w:eastAsia="zh-CN"/>
        </w:rPr>
      </w:pPr>
      <w:r>
        <w:rPr>
          <w:rFonts w:eastAsia="PMingLiU"/>
          <w:b/>
          <w:lang w:eastAsia="zh-CN"/>
        </w:rPr>
        <w:br w:type="page"/>
      </w: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53"/>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54" w:name="_Toc449632664"/>
      <w:bookmarkStart w:id="55" w:name="_Toc449633156"/>
      <w:bookmarkStart w:id="56" w:name="_Toc449692111"/>
      <w:r>
        <w:rPr>
          <w:rFonts w:eastAsia="PMingLiU"/>
          <w:b/>
          <w:bCs/>
          <w:iCs/>
          <w:lang w:eastAsia="zh-CN"/>
        </w:rPr>
        <w:t>DECLARAŢIE</w:t>
      </w:r>
      <w:bookmarkEnd w:id="54"/>
      <w:bookmarkEnd w:id="55"/>
      <w:bookmarkEnd w:id="56"/>
    </w:p>
    <w:p w14:paraId="65E0A4FA">
      <w:pPr>
        <w:tabs>
          <w:tab w:val="left" w:pos="720"/>
        </w:tabs>
        <w:jc w:val="center"/>
        <w:outlineLvl w:val="1"/>
        <w:rPr>
          <w:rFonts w:eastAsia="PMingLiU"/>
          <w:b/>
          <w:lang w:eastAsia="zh-CN"/>
        </w:rPr>
      </w:pPr>
      <w:bookmarkStart w:id="57" w:name="_Toc449692112"/>
      <w:bookmarkStart w:id="58" w:name="_Toc449633157"/>
      <w:bookmarkStart w:id="59"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14:paraId="7625EC13">
      <w:pPr>
        <w:tabs>
          <w:tab w:val="left" w:pos="567"/>
        </w:tabs>
        <w:jc w:val="both"/>
      </w:pPr>
    </w:p>
    <w:tbl>
      <w:tblPr>
        <w:tblStyle w:val="14"/>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60" w:name="_Toc449692113"/>
    </w:p>
    <w:p w14:paraId="43FFD7BA">
      <w:pPr>
        <w:spacing w:line="276" w:lineRule="auto"/>
        <w:jc w:val="center"/>
        <w:rPr>
          <w:rFonts w:eastAsia="PMingLiU"/>
          <w:b/>
          <w:lang w:eastAsia="zh-CN"/>
        </w:rPr>
      </w:pPr>
    </w:p>
    <w:p w14:paraId="616332D0">
      <w:pPr>
        <w:spacing w:after="160" w:line="259" w:lineRule="auto"/>
        <w:rPr>
          <w:rFonts w:eastAsia="PMingLiU"/>
          <w:b/>
          <w:lang w:eastAsia="zh-CN"/>
        </w:rPr>
      </w:pPr>
      <w:r>
        <w:rPr>
          <w:rFonts w:eastAsia="PMingLiU"/>
          <w:b/>
          <w:lang w:eastAsia="zh-CN"/>
        </w:rPr>
        <w:br w:type="page"/>
      </w: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60"/>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802"/>
        <w:gridCol w:w="1869"/>
        <w:gridCol w:w="1906"/>
        <w:gridCol w:w="1633"/>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61"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0492E95C">
      <w:pPr>
        <w:spacing w:after="160" w:line="259" w:lineRule="auto"/>
        <w:rPr>
          <w:rFonts w:eastAsia="PMingLiU"/>
          <w:b/>
          <w:lang w:eastAsia="zh-CN"/>
        </w:rPr>
      </w:pPr>
      <w:r>
        <w:rPr>
          <w:rFonts w:eastAsia="PMingLiU"/>
          <w:b/>
          <w:lang w:eastAsia="zh-CN"/>
        </w:rPr>
        <w:br w:type="page"/>
      </w: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p w14:paraId="2A30D945">
      <w:pPr>
        <w:spacing w:line="276" w:lineRule="auto"/>
        <w:jc w:val="center"/>
        <w:rPr>
          <w:rFonts w:eastAsia="PMingLiU"/>
          <w:b/>
          <w:lang w:eastAsia="zh-CN"/>
        </w:rPr>
      </w:pPr>
    </w:p>
    <w:p w14:paraId="2F0BEF34">
      <w:pPr>
        <w:spacing w:line="276" w:lineRule="auto"/>
        <w:jc w:val="center"/>
        <w:rPr>
          <w:rFonts w:eastAsia="PMingLiU"/>
          <w:b/>
          <w:lang w:eastAsia="zh-CN"/>
        </w:rPr>
      </w:pPr>
    </w:p>
    <w:bookmarkEnd w:id="61"/>
    <w:p w14:paraId="77E46E23">
      <w:pPr>
        <w:spacing w:line="276" w:lineRule="auto"/>
        <w:jc w:val="center"/>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3126"/>
        <w:gridCol w:w="1984"/>
        <w:gridCol w:w="1590"/>
        <w:gridCol w:w="1889"/>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62"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46FEA171">
      <w:pPr>
        <w:spacing w:after="160" w:line="259" w:lineRule="auto"/>
        <w:rPr>
          <w:rFonts w:eastAsia="PMingLiU"/>
          <w:b/>
          <w:lang w:eastAsia="zh-CN"/>
        </w:rPr>
      </w:pPr>
      <w:r>
        <w:rPr>
          <w:rFonts w:eastAsia="PMingLiU"/>
          <w:b/>
          <w:lang w:eastAsia="zh-CN"/>
        </w:rPr>
        <w:br w:type="page"/>
      </w: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62"/>
    <w:p w14:paraId="15C3F35D">
      <w:pPr>
        <w:pStyle w:val="35"/>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35"/>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23"/>
        </w:numPr>
        <w:tabs>
          <w:tab w:val="left" w:pos="567"/>
          <w:tab w:val="left" w:pos="1080"/>
          <w:tab w:val="clear" w:pos="1069"/>
        </w:tabs>
        <w:ind w:left="0" w:firstLine="0"/>
        <w:jc w:val="both"/>
      </w:pPr>
      <w:r>
        <w:t>________________________________________________________________________</w:t>
      </w:r>
    </w:p>
    <w:p w14:paraId="356EE6F3">
      <w:pPr>
        <w:numPr>
          <w:ilvl w:val="0"/>
          <w:numId w:val="23"/>
        </w:numPr>
        <w:tabs>
          <w:tab w:val="left" w:pos="567"/>
          <w:tab w:val="left" w:pos="1080"/>
          <w:tab w:val="clear" w:pos="1069"/>
        </w:tabs>
        <w:ind w:left="0" w:firstLine="0"/>
        <w:jc w:val="both"/>
      </w:pPr>
      <w:r>
        <w:t>________________________________________________________________________</w:t>
      </w:r>
    </w:p>
    <w:p w14:paraId="7A9EBCC2">
      <w:pPr>
        <w:numPr>
          <w:ilvl w:val="0"/>
          <w:numId w:val="23"/>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3A365C45">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27E90EB">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C8A56A5">
      <w:pPr>
        <w:tabs>
          <w:tab w:val="left" w:pos="567"/>
        </w:tabs>
        <w:jc w:val="both"/>
      </w:pPr>
      <w:r>
        <w:rPr>
          <w:b/>
        </w:rPr>
        <w:t>3. Informaţii privind modul de asociere:</w:t>
      </w:r>
    </w:p>
    <w:p w14:paraId="422AD886">
      <w:pPr>
        <w:pStyle w:val="3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45"/>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3A8E2C98">
      <w:pPr>
        <w:spacing w:after="160" w:line="259" w:lineRule="auto"/>
        <w:rPr>
          <w:b/>
          <w:color w:val="000000"/>
          <w:w w:val="90"/>
          <w:sz w:val="28"/>
          <w:szCs w:val="28"/>
        </w:rPr>
      </w:pPr>
      <w:r>
        <w:rPr>
          <w:b/>
          <w:color w:val="000000"/>
          <w:w w:val="90"/>
          <w:sz w:val="28"/>
          <w:szCs w:val="28"/>
        </w:rPr>
        <w:br w:type="page"/>
      </w: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rPr>
          <w:lang w:val="ro-RO"/>
        </w:rPr>
      </w:pPr>
      <w:r>
        <w:rPr>
          <w:lang w:val="ro-RO"/>
        </w:rP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107"/>
          <w:rFonts w:eastAsiaTheme="majorEastAsia"/>
          <w:sz w:val="22"/>
          <w:szCs w:val="22"/>
        </w:rPr>
      </w:pPr>
    </w:p>
    <w:p w14:paraId="37EACD4D">
      <w:pPr>
        <w:spacing w:after="160" w:line="259" w:lineRule="auto"/>
      </w:pPr>
      <w:r>
        <w:br w:type="page"/>
      </w: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lang w:val="ro-RO"/>
        </w:rPr>
      </w:pPr>
    </w:p>
    <w:p w14:paraId="04A21A3C">
      <w:pPr>
        <w:pStyle w:val="2"/>
        <w:numPr>
          <w:ilvl w:val="0"/>
          <w:numId w:val="0"/>
        </w:numPr>
        <w:ind w:left="720"/>
        <w:rPr>
          <w:lang w:val="ro-RO"/>
        </w:rPr>
      </w:pPr>
      <w:r>
        <w:rPr>
          <w:lang w:val="ro-RO"/>
        </w:rPr>
        <w:t>ANGAJAMENT PRIVIND SUSŢINEREA TEHNICĂ ȘI PROFESIONALĂ A OFERTANTULUI/GRUPULUI DE OPERATORI ECONOMICI</w:t>
      </w:r>
    </w:p>
    <w:p w14:paraId="59D52AFD">
      <w:pPr>
        <w:ind w:left="5040" w:firstLine="720"/>
        <w:jc w:val="both"/>
        <w:rPr>
          <w:rStyle w:val="107"/>
          <w:rFonts w:eastAsiaTheme="majorEastAsia"/>
          <w:sz w:val="24"/>
          <w:szCs w:val="24"/>
        </w:rPr>
      </w:pPr>
    </w:p>
    <w:p w14:paraId="61DF18C7">
      <w:pPr>
        <w:ind w:left="5040" w:firstLine="720"/>
        <w:jc w:val="both"/>
        <w:rPr>
          <w:rStyle w:val="107"/>
          <w:rFonts w:eastAsiaTheme="majorEastAsia"/>
          <w:sz w:val="24"/>
          <w:szCs w:val="24"/>
        </w:rPr>
      </w:pPr>
    </w:p>
    <w:p w14:paraId="46C68793">
      <w:pPr>
        <w:pStyle w:val="108"/>
        <w:rPr>
          <w:szCs w:val="24"/>
          <w:lang w:val="ro-RO"/>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spacing w:after="160" w:line="259" w:lineRule="auto"/>
        <w:rPr>
          <w:b/>
          <w:color w:val="000000"/>
          <w:w w:val="90"/>
        </w:rPr>
      </w:pPr>
      <w:r>
        <w:rPr>
          <w:b/>
          <w:color w:val="000000"/>
          <w:w w:val="90"/>
        </w:rPr>
        <w:br w:type="page"/>
      </w: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5E845636">
      <w:pPr>
        <w:tabs>
          <w:tab w:val="left" w:pos="567"/>
        </w:tabs>
        <w:jc w:val="center"/>
        <w:rPr>
          <w:b/>
          <w:color w:val="000000"/>
          <w:w w:val="90"/>
        </w:rPr>
      </w:pPr>
    </w:p>
    <w:p w14:paraId="15EC3A8C">
      <w:pPr>
        <w:tabs>
          <w:tab w:val="left" w:pos="567"/>
        </w:tabs>
        <w:jc w:val="center"/>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4"/>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Pr>
          <w:p w14:paraId="0E98C117">
            <w:pPr>
              <w:jc w:val="center"/>
              <w:rPr>
                <w:rFonts w:eastAsia="Calibri"/>
                <w:lang w:eastAsia="ro-RO"/>
              </w:rPr>
            </w:pPr>
            <w:r>
              <w:rPr>
                <w:rFonts w:eastAsia="Calibri"/>
                <w:lang w:eastAsia="ro-RO"/>
              </w:rPr>
              <w:t>Cantitate U.M.</w:t>
            </w:r>
          </w:p>
        </w:tc>
        <w:tc>
          <w:tcPr>
            <w:tcW w:w="2931" w:type="dxa"/>
            <w:gridSpan w:val="2"/>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eastAsia="ro-RO"/>
              </w:rPr>
            </w:pPr>
          </w:p>
        </w:tc>
        <w:tc>
          <w:tcPr>
            <w:tcW w:w="3477" w:type="dxa"/>
          </w:tcPr>
          <w:p w14:paraId="7FA49F24">
            <w:pPr>
              <w:jc w:val="center"/>
              <w:rPr>
                <w:rFonts w:eastAsia="Calibri"/>
                <w:lang w:eastAsia="ro-RO"/>
              </w:rPr>
            </w:pPr>
          </w:p>
        </w:tc>
        <w:tc>
          <w:tcPr>
            <w:tcW w:w="1293" w:type="dxa"/>
          </w:tcPr>
          <w:p w14:paraId="697A17F2">
            <w:pPr>
              <w:jc w:val="center"/>
              <w:rPr>
                <w:rFonts w:eastAsia="Calibri"/>
                <w:lang w:eastAsia="ro-RO"/>
              </w:rPr>
            </w:pPr>
          </w:p>
        </w:tc>
        <w:tc>
          <w:tcPr>
            <w:tcW w:w="1608" w:type="dxa"/>
          </w:tcPr>
          <w:p w14:paraId="0BF58019">
            <w:pPr>
              <w:jc w:val="center"/>
              <w:rPr>
                <w:rFonts w:eastAsia="Calibri"/>
                <w:lang w:eastAsia="ro-RO"/>
              </w:rPr>
            </w:pPr>
            <w:r>
              <w:rPr>
                <w:rFonts w:eastAsia="Calibri"/>
                <w:lang w:eastAsia="ro-RO"/>
              </w:rPr>
              <w:t xml:space="preserve">Proprietate </w:t>
            </w:r>
          </w:p>
        </w:tc>
        <w:tc>
          <w:tcPr>
            <w:tcW w:w="1323" w:type="dxa"/>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eastAsia="ro-RO"/>
              </w:rPr>
            </w:pPr>
          </w:p>
        </w:tc>
        <w:tc>
          <w:tcPr>
            <w:tcW w:w="3477" w:type="dxa"/>
          </w:tcPr>
          <w:p w14:paraId="4183FD6D">
            <w:pPr>
              <w:jc w:val="center"/>
              <w:rPr>
                <w:rFonts w:eastAsia="Calibri"/>
                <w:lang w:eastAsia="ro-RO"/>
              </w:rPr>
            </w:pPr>
          </w:p>
        </w:tc>
        <w:tc>
          <w:tcPr>
            <w:tcW w:w="1293" w:type="dxa"/>
          </w:tcPr>
          <w:p w14:paraId="7F9E1882">
            <w:pPr>
              <w:jc w:val="center"/>
              <w:rPr>
                <w:rFonts w:eastAsia="Calibri"/>
                <w:lang w:eastAsia="ro-RO"/>
              </w:rPr>
            </w:pPr>
          </w:p>
        </w:tc>
        <w:tc>
          <w:tcPr>
            <w:tcW w:w="1608" w:type="dxa"/>
          </w:tcPr>
          <w:p w14:paraId="6F1F323A">
            <w:pPr>
              <w:jc w:val="center"/>
              <w:rPr>
                <w:rFonts w:eastAsia="Calibri"/>
                <w:lang w:eastAsia="ro-RO"/>
              </w:rPr>
            </w:pPr>
          </w:p>
        </w:tc>
        <w:tc>
          <w:tcPr>
            <w:tcW w:w="1323" w:type="dxa"/>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eastAsia="ro-RO"/>
              </w:rPr>
            </w:pPr>
          </w:p>
        </w:tc>
        <w:tc>
          <w:tcPr>
            <w:tcW w:w="3477" w:type="dxa"/>
          </w:tcPr>
          <w:p w14:paraId="62C3D1B1">
            <w:pPr>
              <w:jc w:val="center"/>
              <w:rPr>
                <w:rFonts w:eastAsia="Calibri"/>
                <w:lang w:eastAsia="ro-RO"/>
              </w:rPr>
            </w:pPr>
          </w:p>
        </w:tc>
        <w:tc>
          <w:tcPr>
            <w:tcW w:w="1293" w:type="dxa"/>
          </w:tcPr>
          <w:p w14:paraId="0D5052EA">
            <w:pPr>
              <w:jc w:val="center"/>
              <w:rPr>
                <w:rFonts w:eastAsia="Calibri"/>
                <w:lang w:eastAsia="ro-RO"/>
              </w:rPr>
            </w:pPr>
          </w:p>
        </w:tc>
        <w:tc>
          <w:tcPr>
            <w:tcW w:w="1608" w:type="dxa"/>
          </w:tcPr>
          <w:p w14:paraId="5D8985CA">
            <w:pPr>
              <w:jc w:val="center"/>
              <w:rPr>
                <w:rFonts w:eastAsia="Calibri"/>
                <w:lang w:eastAsia="ro-RO"/>
              </w:rPr>
            </w:pPr>
          </w:p>
        </w:tc>
        <w:tc>
          <w:tcPr>
            <w:tcW w:w="1323" w:type="dxa"/>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eastAsia="ro-RO"/>
              </w:rPr>
            </w:pPr>
          </w:p>
        </w:tc>
        <w:tc>
          <w:tcPr>
            <w:tcW w:w="3477" w:type="dxa"/>
          </w:tcPr>
          <w:p w14:paraId="0296CF01">
            <w:pPr>
              <w:jc w:val="center"/>
              <w:rPr>
                <w:rFonts w:eastAsia="Calibri"/>
                <w:lang w:eastAsia="ro-RO"/>
              </w:rPr>
            </w:pPr>
          </w:p>
        </w:tc>
        <w:tc>
          <w:tcPr>
            <w:tcW w:w="1293" w:type="dxa"/>
          </w:tcPr>
          <w:p w14:paraId="6E90068B">
            <w:pPr>
              <w:jc w:val="center"/>
              <w:rPr>
                <w:rFonts w:eastAsia="Calibri"/>
                <w:lang w:eastAsia="ro-RO"/>
              </w:rPr>
            </w:pPr>
          </w:p>
        </w:tc>
        <w:tc>
          <w:tcPr>
            <w:tcW w:w="1608" w:type="dxa"/>
          </w:tcPr>
          <w:p w14:paraId="2657F0A5">
            <w:pPr>
              <w:jc w:val="center"/>
              <w:rPr>
                <w:rFonts w:eastAsia="Calibri"/>
                <w:lang w:eastAsia="ro-RO"/>
              </w:rPr>
            </w:pPr>
          </w:p>
        </w:tc>
        <w:tc>
          <w:tcPr>
            <w:tcW w:w="1323" w:type="dxa"/>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5C48EE1">
      <w:pPr>
        <w:spacing w:after="160" w:line="259" w:lineRule="auto"/>
        <w:rPr>
          <w:b/>
          <w:color w:val="000000"/>
          <w:w w:val="90"/>
        </w:rPr>
      </w:pPr>
      <w:r>
        <w:rPr>
          <w:b/>
          <w:color w:val="000000"/>
          <w:w w:val="90"/>
        </w:rPr>
        <w:br w:type="page"/>
      </w: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6B3F0BDB">
      <w:pPr>
        <w:shd w:val="clear" w:color="auto" w:fill="FFFFFF"/>
        <w:spacing w:line="276" w:lineRule="auto"/>
        <w:rPr>
          <w:rFonts w:eastAsia="Calibri"/>
        </w:rPr>
      </w:pPr>
      <w:r>
        <w:rPr>
          <w:rFonts w:eastAsia="Calibri"/>
        </w:rPr>
        <w:t>(denumirea)</w:t>
      </w:r>
    </w:p>
    <w:p w14:paraId="6CB6AE5E">
      <w:pPr>
        <w:shd w:val="clear" w:color="auto" w:fill="FFFFFF"/>
        <w:spacing w:line="276" w:lineRule="auto"/>
        <w:rPr>
          <w:rFonts w:eastAsia="Calibri"/>
        </w:rPr>
      </w:pP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eastAsia="ro-RO"/>
              </w:rPr>
            </w:pPr>
          </w:p>
        </w:tc>
        <w:tc>
          <w:tcPr>
            <w:tcW w:w="1757" w:type="dxa"/>
          </w:tcPr>
          <w:p w14:paraId="7EFC8042">
            <w:pPr>
              <w:jc w:val="center"/>
              <w:rPr>
                <w:rFonts w:eastAsia="Calibri"/>
                <w:lang w:eastAsia="ro-RO"/>
              </w:rPr>
            </w:pPr>
            <w:r>
              <w:rPr>
                <w:rFonts w:eastAsia="Calibri"/>
                <w:lang w:eastAsia="ro-RO"/>
              </w:rPr>
              <w:t>Anul 1</w:t>
            </w:r>
          </w:p>
        </w:tc>
        <w:tc>
          <w:tcPr>
            <w:tcW w:w="1845" w:type="dxa"/>
          </w:tcPr>
          <w:p w14:paraId="37D160E2">
            <w:pPr>
              <w:jc w:val="center"/>
              <w:rPr>
                <w:rFonts w:eastAsia="Calibri"/>
                <w:lang w:eastAsia="ro-RO"/>
              </w:rPr>
            </w:pPr>
            <w:r>
              <w:rPr>
                <w:rFonts w:eastAsia="Calibri"/>
                <w:lang w:eastAsia="ro-RO"/>
              </w:rPr>
              <w:t>Anul 2</w:t>
            </w:r>
          </w:p>
        </w:tc>
        <w:tc>
          <w:tcPr>
            <w:tcW w:w="1757" w:type="dxa"/>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eastAsia="ro-RO"/>
              </w:rPr>
            </w:pPr>
            <w:r>
              <w:rPr>
                <w:rFonts w:eastAsia="Calibri"/>
              </w:rPr>
              <w:t>Personalul de specialitate</w:t>
            </w:r>
          </w:p>
        </w:tc>
        <w:tc>
          <w:tcPr>
            <w:tcW w:w="1757" w:type="dxa"/>
          </w:tcPr>
          <w:p w14:paraId="3E02A609">
            <w:pPr>
              <w:rPr>
                <w:rFonts w:eastAsia="Calibri"/>
                <w:lang w:eastAsia="ro-RO"/>
              </w:rPr>
            </w:pPr>
          </w:p>
        </w:tc>
        <w:tc>
          <w:tcPr>
            <w:tcW w:w="1845" w:type="dxa"/>
          </w:tcPr>
          <w:p w14:paraId="06A886BB">
            <w:pPr>
              <w:rPr>
                <w:rFonts w:eastAsia="Calibri"/>
                <w:lang w:eastAsia="ro-RO"/>
              </w:rPr>
            </w:pPr>
          </w:p>
        </w:tc>
        <w:tc>
          <w:tcPr>
            <w:tcW w:w="1757" w:type="dxa"/>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eastAsia="ro-RO"/>
              </w:rPr>
            </w:pPr>
            <w:r>
              <w:rPr>
                <w:rFonts w:eastAsia="Calibri"/>
                <w:lang w:eastAsia="ro-RO"/>
              </w:rPr>
              <w:t>…………</w:t>
            </w:r>
          </w:p>
        </w:tc>
        <w:tc>
          <w:tcPr>
            <w:tcW w:w="1757" w:type="dxa"/>
          </w:tcPr>
          <w:p w14:paraId="1E77133C">
            <w:pPr>
              <w:rPr>
                <w:rFonts w:eastAsia="Calibri"/>
                <w:lang w:eastAsia="ro-RO"/>
              </w:rPr>
            </w:pPr>
          </w:p>
        </w:tc>
        <w:tc>
          <w:tcPr>
            <w:tcW w:w="1845" w:type="dxa"/>
          </w:tcPr>
          <w:p w14:paraId="5929A5E9">
            <w:pPr>
              <w:rPr>
                <w:rFonts w:eastAsia="Calibri"/>
                <w:lang w:eastAsia="ro-RO"/>
              </w:rPr>
            </w:pPr>
          </w:p>
        </w:tc>
        <w:tc>
          <w:tcPr>
            <w:tcW w:w="1757" w:type="dxa"/>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eastAsia="ro-RO"/>
              </w:rPr>
            </w:pPr>
            <w:r>
              <w:rPr>
                <w:rFonts w:eastAsia="Calibri"/>
                <w:lang w:eastAsia="ro-RO"/>
              </w:rPr>
              <w:t>…………</w:t>
            </w:r>
          </w:p>
        </w:tc>
        <w:tc>
          <w:tcPr>
            <w:tcW w:w="1757" w:type="dxa"/>
          </w:tcPr>
          <w:p w14:paraId="19A6E728">
            <w:pPr>
              <w:rPr>
                <w:rFonts w:eastAsia="Calibri"/>
                <w:lang w:eastAsia="ro-RO"/>
              </w:rPr>
            </w:pPr>
          </w:p>
        </w:tc>
        <w:tc>
          <w:tcPr>
            <w:tcW w:w="1845" w:type="dxa"/>
          </w:tcPr>
          <w:p w14:paraId="32FEA686">
            <w:pPr>
              <w:rPr>
                <w:rFonts w:eastAsia="Calibri"/>
                <w:lang w:eastAsia="ro-RO"/>
              </w:rPr>
            </w:pPr>
          </w:p>
        </w:tc>
        <w:tc>
          <w:tcPr>
            <w:tcW w:w="1757" w:type="dxa"/>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eastAsia="ro-RO"/>
              </w:rPr>
            </w:pPr>
            <w:r>
              <w:rPr>
                <w:rFonts w:eastAsia="Calibri"/>
                <w:lang w:eastAsia="ro-RO"/>
              </w:rPr>
              <w:t>………….</w:t>
            </w:r>
          </w:p>
        </w:tc>
        <w:tc>
          <w:tcPr>
            <w:tcW w:w="1757" w:type="dxa"/>
          </w:tcPr>
          <w:p w14:paraId="4E692331">
            <w:pPr>
              <w:rPr>
                <w:rFonts w:eastAsia="Calibri"/>
                <w:lang w:eastAsia="ro-RO"/>
              </w:rPr>
            </w:pPr>
          </w:p>
        </w:tc>
        <w:tc>
          <w:tcPr>
            <w:tcW w:w="1845" w:type="dxa"/>
          </w:tcPr>
          <w:p w14:paraId="3277F8FA">
            <w:pPr>
              <w:rPr>
                <w:rFonts w:eastAsia="Calibri"/>
                <w:lang w:eastAsia="ro-RO"/>
              </w:rPr>
            </w:pPr>
          </w:p>
        </w:tc>
        <w:tc>
          <w:tcPr>
            <w:tcW w:w="1757" w:type="dxa"/>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3DE237E">
      <w:pPr>
        <w:shd w:val="clear" w:color="auto" w:fill="FFFFFF"/>
        <w:spacing w:line="276" w:lineRule="auto"/>
        <w:jc w:val="both"/>
        <w:rPr>
          <w:rFonts w:eastAsia="Calibri"/>
        </w:rPr>
      </w:pPr>
      <w:r>
        <w:rPr>
          <w:rFonts w:eastAsia="Calibri"/>
        </w:rPr>
        <w:t>(</w:t>
      </w:r>
      <w:r>
        <w:rPr>
          <w:rFonts w:eastAsia="Calibri"/>
          <w:i/>
        </w:rPr>
        <w:t>denumirea ofertantului/candidatului).</w:t>
      </w:r>
    </w:p>
    <w:p w14:paraId="0C046C79">
      <w:pPr>
        <w:shd w:val="clear" w:color="auto" w:fill="FFFFFF"/>
        <w:spacing w:after="200" w:line="276" w:lineRule="auto"/>
        <w:ind w:firstLine="720"/>
        <w:rPr>
          <w:rFonts w:eastAsia="Calibri"/>
          <w:spacing w:val="-1"/>
        </w:rPr>
      </w:pP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66E29859">
      <w:pPr>
        <w:spacing w:after="160" w:line="259" w:lineRule="auto"/>
        <w:rPr>
          <w:rFonts w:eastAsia="Calibri"/>
          <w:i/>
          <w:spacing w:val="-1"/>
        </w:rPr>
      </w:pPr>
      <w:r>
        <w:rPr>
          <w:rFonts w:eastAsia="Calibri"/>
          <w:i/>
          <w:spacing w:val="-1"/>
        </w:rPr>
        <w:br w:type="page"/>
      </w: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3040E53">
      <w:pPr>
        <w:tabs>
          <w:tab w:val="left" w:leader="underscore" w:pos="6465"/>
          <w:tab w:val="right" w:leader="underscore" w:pos="9777"/>
        </w:tabs>
        <w:spacing w:line="302" w:lineRule="auto"/>
        <w:rPr>
          <w:rFonts w:eastAsia="PMingLiU"/>
          <w:lang w:eastAsia="zh-CN"/>
        </w:rPr>
      </w:pPr>
    </w:p>
    <w:p w14:paraId="3DA6544E">
      <w:pPr>
        <w:tabs>
          <w:tab w:val="left" w:leader="underscore" w:pos="6465"/>
          <w:tab w:val="right" w:leader="underscore" w:pos="9777"/>
        </w:tabs>
        <w:spacing w:line="302" w:lineRule="auto"/>
        <w:rPr>
          <w:rFonts w:eastAsia="PMingLiU"/>
          <w:lang w:eastAsia="zh-CN"/>
        </w:rPr>
      </w:pPr>
    </w:p>
    <w:p w14:paraId="30FCF91F">
      <w:pPr>
        <w:tabs>
          <w:tab w:val="left" w:leader="underscore" w:pos="6465"/>
          <w:tab w:val="right" w:leader="underscore" w:pos="9777"/>
        </w:tabs>
        <w:spacing w:line="302" w:lineRule="auto"/>
        <w:rPr>
          <w:rFonts w:eastAsia="PMingLiU"/>
          <w:lang w:eastAsia="zh-CN"/>
        </w:rPr>
      </w:pPr>
    </w:p>
    <w:tbl>
      <w:tblPr>
        <w:tblStyle w:val="5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25"/>
              </w:numPr>
              <w:tabs>
                <w:tab w:val="decimal" w:pos="317"/>
              </w:tabs>
              <w:ind w:left="0" w:hanging="650"/>
              <w:rPr>
                <w:rFonts w:eastAsia="PMingLiU"/>
                <w:i/>
                <w:lang w:val="ro-RO" w:eastAsia="zh-CN"/>
              </w:rPr>
            </w:pPr>
            <w:r>
              <w:rPr>
                <w:lang w:val="ro-RO"/>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DB87134">
      <w:pPr>
        <w:tabs>
          <w:tab w:val="left" w:leader="underscore" w:pos="6465"/>
          <w:tab w:val="right" w:leader="underscore" w:pos="9777"/>
        </w:tabs>
        <w:spacing w:line="302" w:lineRule="auto"/>
        <w:rPr>
          <w:rFonts w:eastAsia="PMingLiU"/>
          <w:lang w:eastAsia="zh-CN"/>
        </w:rPr>
      </w:pPr>
    </w:p>
    <w:p w14:paraId="77DB9315">
      <w:pPr>
        <w:tabs>
          <w:tab w:val="left" w:leader="underscore" w:pos="6465"/>
          <w:tab w:val="right" w:leader="underscore" w:pos="9777"/>
        </w:tabs>
        <w:spacing w:line="302" w:lineRule="auto"/>
        <w:rPr>
          <w:rFonts w:eastAsia="PMingLiU"/>
          <w:lang w:eastAsia="zh-CN"/>
        </w:rPr>
      </w:pPr>
    </w:p>
    <w:p w14:paraId="3DA67980">
      <w:pPr>
        <w:tabs>
          <w:tab w:val="left" w:leader="underscore" w:pos="6465"/>
          <w:tab w:val="right" w:leader="underscore" w:pos="9777"/>
        </w:tabs>
        <w:spacing w:line="302" w:lineRule="auto"/>
        <w:rPr>
          <w:rFonts w:eastAsia="PMingLiU"/>
          <w:lang w:eastAsia="zh-CN"/>
        </w:rPr>
      </w:pPr>
    </w:p>
    <w:p w14:paraId="368FFA7E">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634924A">
      <w:pPr>
        <w:tabs>
          <w:tab w:val="left" w:leader="underscore" w:pos="6465"/>
          <w:tab w:val="right" w:leader="underscore" w:pos="9777"/>
        </w:tabs>
        <w:spacing w:line="302" w:lineRule="auto"/>
        <w:rPr>
          <w:rFonts w:eastAsia="PMingLiU"/>
          <w:lang w:eastAsia="zh-CN"/>
        </w:rPr>
      </w:pPr>
    </w:p>
    <w:p w14:paraId="19DCE3DF">
      <w:pPr>
        <w:tabs>
          <w:tab w:val="left" w:leader="underscore" w:pos="6465"/>
          <w:tab w:val="right" w:leader="underscore" w:pos="9777"/>
        </w:tabs>
        <w:spacing w:line="302" w:lineRule="auto"/>
        <w:rPr>
          <w:rFonts w:eastAsia="PMingLiU"/>
          <w:lang w:eastAsia="zh-CN"/>
        </w:rPr>
      </w:pPr>
    </w:p>
    <w:p w14:paraId="4A1EA453">
      <w:pPr>
        <w:tabs>
          <w:tab w:val="left" w:leader="underscore" w:pos="6465"/>
          <w:tab w:val="right" w:leader="underscore" w:pos="9777"/>
        </w:tabs>
        <w:spacing w:line="302" w:lineRule="auto"/>
        <w:rPr>
          <w:rFonts w:eastAsia="PMingLiU"/>
          <w:lang w:eastAsia="zh-CN"/>
        </w:rPr>
      </w:pPr>
    </w:p>
    <w:p w14:paraId="1492D47A">
      <w:pPr>
        <w:tabs>
          <w:tab w:val="left" w:leader="underscore" w:pos="6465"/>
          <w:tab w:val="right" w:leader="underscore" w:pos="9777"/>
        </w:tabs>
        <w:spacing w:line="302" w:lineRule="auto"/>
        <w:rPr>
          <w:rFonts w:eastAsia="PMingLiU"/>
          <w:lang w:eastAsia="zh-CN"/>
        </w:rPr>
      </w:pPr>
    </w:p>
    <w:p w14:paraId="5FEE1B5E">
      <w:pPr>
        <w:tabs>
          <w:tab w:val="left" w:leader="underscore" w:pos="6465"/>
          <w:tab w:val="right" w:leader="underscore" w:pos="9777"/>
        </w:tabs>
        <w:spacing w:line="302" w:lineRule="auto"/>
        <w:jc w:val="center"/>
        <w:rPr>
          <w:rFonts w:eastAsia="PMingLiU"/>
          <w:b/>
          <w:lang w:eastAsia="zh-CN"/>
        </w:rPr>
      </w:pPr>
      <w:r>
        <w:rPr>
          <w:b/>
        </w:rPr>
        <w:t>~~~~~~~~~~~~~~~~~~~~~~~~~~~~~~~~~~~~~~~~~~~~~~~~~~~~~~~~~~~~~~~~~~~~~~~~~~ (Antetul instituției)</w:t>
      </w:r>
    </w:p>
    <w:p w14:paraId="4C9CD730">
      <w:pPr>
        <w:tabs>
          <w:tab w:val="left" w:leader="underscore" w:pos="6465"/>
          <w:tab w:val="right" w:leader="underscore" w:pos="9777"/>
        </w:tabs>
        <w:spacing w:line="302" w:lineRule="auto"/>
        <w:rPr>
          <w:rFonts w:eastAsia="PMingLiU"/>
          <w:lang w:eastAsia="zh-CN"/>
        </w:rPr>
      </w:pPr>
    </w:p>
    <w:p w14:paraId="1F473494">
      <w:pPr>
        <w:tabs>
          <w:tab w:val="left" w:leader="underscore" w:pos="6465"/>
          <w:tab w:val="right" w:leader="underscore" w:pos="9777"/>
        </w:tabs>
        <w:spacing w:line="302" w:lineRule="auto"/>
        <w:rPr>
          <w:rFonts w:eastAsia="PMingLiU"/>
          <w:lang w:eastAsia="zh-CN"/>
        </w:rPr>
      </w:pPr>
    </w:p>
    <w:p w14:paraId="41C6D2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nr.1</w:t>
      </w:r>
    </w:p>
    <w:tbl>
      <w:tblPr>
        <w:tblStyle w:val="14"/>
        <w:tblW w:w="0" w:type="auto"/>
        <w:tblInd w:w="0" w:type="dxa"/>
        <w:tblLayout w:type="fixed"/>
        <w:tblCellMar>
          <w:top w:w="0" w:type="dxa"/>
          <w:left w:w="108" w:type="dxa"/>
          <w:bottom w:w="0" w:type="dxa"/>
          <w:right w:w="108" w:type="dxa"/>
        </w:tblCellMar>
      </w:tblPr>
      <w:tblGrid>
        <w:gridCol w:w="4786"/>
        <w:gridCol w:w="5245"/>
      </w:tblGrid>
      <w:tr w14:paraId="6065E541">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5DD83CC2">
            <w:pPr>
              <w:jc w:val="center"/>
              <w:rPr>
                <w:b/>
                <w:bCs/>
                <w:sz w:val="2"/>
                <w:szCs w:val="2"/>
                <w:lang w:val="en-US"/>
              </w:rPr>
            </w:pPr>
          </w:p>
          <w:p w14:paraId="4B9FBDB6">
            <w:pPr>
              <w:jc w:val="right"/>
              <w:rPr>
                <w:b/>
                <w:bCs/>
                <w:sz w:val="2"/>
                <w:szCs w:val="2"/>
                <w:lang w:val="en-US"/>
              </w:rPr>
            </w:pPr>
          </w:p>
          <w:p w14:paraId="4A3DC3C9">
            <w:pPr>
              <w:jc w:val="center"/>
              <w:rPr>
                <w:b/>
                <w:bCs/>
                <w:sz w:val="2"/>
                <w:szCs w:val="2"/>
                <w:lang w:val="en-US"/>
              </w:rPr>
            </w:pPr>
          </w:p>
          <w:p w14:paraId="3E8CD99A">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C84ABC8">
            <w:pPr>
              <w:jc w:val="right"/>
              <w:rPr>
                <w:sz w:val="16"/>
                <w:szCs w:val="16"/>
                <w:lang w:val="en-US"/>
              </w:rPr>
            </w:pPr>
            <w:r>
              <w:rPr>
                <w:sz w:val="16"/>
                <w:szCs w:val="16"/>
                <w:lang w:val="en-US"/>
              </w:rPr>
              <w:t>Formular Nr.1 desfasurat</w:t>
            </w:r>
          </w:p>
          <w:p w14:paraId="48BEF265">
            <w:pPr>
              <w:tabs>
                <w:tab w:val="left" w:pos="4786"/>
                <w:tab w:val="left" w:pos="10031"/>
              </w:tabs>
              <w:jc w:val="right"/>
              <w:rPr>
                <w:sz w:val="16"/>
                <w:szCs w:val="16"/>
                <w:lang w:val="en-US"/>
              </w:rPr>
            </w:pPr>
            <w:r>
              <w:rPr>
                <w:sz w:val="16"/>
                <w:szCs w:val="16"/>
                <w:lang w:val="en-US"/>
              </w:rPr>
              <w:t>WinСmeta</w:t>
            </w:r>
          </w:p>
        </w:tc>
      </w:tr>
      <w:tr w14:paraId="7E4BA8CE">
        <w:tblPrEx>
          <w:tblCellMar>
            <w:top w:w="0" w:type="dxa"/>
            <w:left w:w="108" w:type="dxa"/>
            <w:bottom w:w="0" w:type="dxa"/>
            <w:right w:w="108" w:type="dxa"/>
          </w:tblCellMar>
        </w:tblPrEx>
        <w:tc>
          <w:tcPr>
            <w:tcW w:w="4786" w:type="dxa"/>
            <w:tcBorders>
              <w:top w:val="nil"/>
              <w:left w:val="nil"/>
              <w:bottom w:val="nil"/>
              <w:right w:val="nil"/>
            </w:tcBorders>
          </w:tcPr>
          <w:p w14:paraId="4018E347">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15D3ED84">
            <w:pPr>
              <w:jc w:val="center"/>
              <w:rPr>
                <w:sz w:val="22"/>
                <w:szCs w:val="22"/>
                <w:lang w:val="en-US"/>
              </w:rPr>
            </w:pPr>
          </w:p>
        </w:tc>
      </w:tr>
    </w:tbl>
    <w:p w14:paraId="3797EE75">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2-1-1</w:t>
      </w:r>
    </w:p>
    <w:p w14:paraId="5AA3CFA6">
      <w:pPr>
        <w:jc w:val="center"/>
        <w:rPr>
          <w:b/>
          <w:bCs/>
          <w:sz w:val="28"/>
          <w:szCs w:val="28"/>
          <w:lang w:val="en-US"/>
        </w:rPr>
      </w:pPr>
      <w:r>
        <w:rPr>
          <w:b/>
          <w:bCs/>
          <w:sz w:val="28"/>
          <w:szCs w:val="28"/>
          <w:lang w:val="en-US"/>
        </w:rPr>
        <w:t xml:space="preserve"> Solutii constructive</w:t>
      </w:r>
    </w:p>
    <w:p w14:paraId="596208A4">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1DB26878">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20F266A7">
            <w:pPr>
              <w:ind w:right="-108"/>
              <w:jc w:val="center"/>
              <w:rPr>
                <w:sz w:val="16"/>
                <w:szCs w:val="16"/>
                <w:lang w:val="en-US"/>
              </w:rPr>
            </w:pPr>
            <w:r>
              <w:rPr>
                <w:sz w:val="16"/>
                <w:szCs w:val="16"/>
                <w:lang w:val="en-US"/>
              </w:rPr>
              <w:t>№</w:t>
            </w:r>
          </w:p>
          <w:p w14:paraId="0E58DDCD">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0241BFBE">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2F658D54">
            <w:pPr>
              <w:jc w:val="center"/>
              <w:rPr>
                <w:sz w:val="16"/>
                <w:szCs w:val="16"/>
              </w:rPr>
            </w:pPr>
          </w:p>
          <w:p w14:paraId="65EB96EC">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1A09D08D">
            <w:pPr>
              <w:ind w:left="-108" w:right="-108"/>
              <w:jc w:val="center"/>
              <w:rPr>
                <w:sz w:val="16"/>
                <w:szCs w:val="16"/>
              </w:rPr>
            </w:pPr>
          </w:p>
          <w:p w14:paraId="05926B85">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5D338CEE">
            <w:pPr>
              <w:ind w:left="-108" w:right="175"/>
              <w:jc w:val="center"/>
              <w:rPr>
                <w:sz w:val="16"/>
                <w:szCs w:val="16"/>
                <w:lang w:val="en-US"/>
              </w:rPr>
            </w:pPr>
            <w:r>
              <w:rPr>
                <w:sz w:val="16"/>
                <w:szCs w:val="16"/>
                <w:lang w:val="en-US"/>
              </w:rPr>
              <w:t>Consum de resurse manopera, materiale si mecanizme</w:t>
            </w:r>
          </w:p>
        </w:tc>
      </w:tr>
      <w:tr w14:paraId="46767757">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605E8D8C">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2669186A">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28DA6B35">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5E4F9BC8">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2F182518">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C53D09A">
            <w:pPr>
              <w:jc w:val="center"/>
              <w:rPr>
                <w:sz w:val="16"/>
                <w:szCs w:val="16"/>
                <w:lang w:val="en-US"/>
              </w:rPr>
            </w:pPr>
            <w:r>
              <w:rPr>
                <w:sz w:val="16"/>
                <w:szCs w:val="16"/>
                <w:lang w:val="en-US"/>
              </w:rPr>
              <w:t>Pe volumul total</w:t>
            </w:r>
          </w:p>
        </w:tc>
      </w:tr>
    </w:tbl>
    <w:p w14:paraId="49CD24D0">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1B5D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5E0A2217">
            <w:pPr>
              <w:ind w:right="-108"/>
              <w:jc w:val="center"/>
              <w:rPr>
                <w:sz w:val="16"/>
                <w:szCs w:val="16"/>
                <w:lang w:val="en-US"/>
              </w:rPr>
            </w:pPr>
            <w:r>
              <w:rPr>
                <w:sz w:val="16"/>
                <w:szCs w:val="16"/>
                <w:lang w:val="en-US"/>
              </w:rPr>
              <w:t>1</w:t>
            </w:r>
          </w:p>
        </w:tc>
        <w:tc>
          <w:tcPr>
            <w:tcW w:w="1418" w:type="dxa"/>
            <w:gridSpan w:val="4"/>
            <w:shd w:val="pct5" w:color="auto" w:fill="auto"/>
            <w:vAlign w:val="center"/>
          </w:tcPr>
          <w:p w14:paraId="45CAC717">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0F448511">
            <w:pPr>
              <w:jc w:val="center"/>
              <w:rPr>
                <w:sz w:val="16"/>
                <w:szCs w:val="16"/>
                <w:lang w:val="en-US"/>
              </w:rPr>
            </w:pPr>
            <w:r>
              <w:rPr>
                <w:sz w:val="16"/>
                <w:szCs w:val="16"/>
                <w:lang w:val="en-US"/>
              </w:rPr>
              <w:t>3</w:t>
            </w:r>
          </w:p>
        </w:tc>
        <w:tc>
          <w:tcPr>
            <w:tcW w:w="1006" w:type="dxa"/>
            <w:gridSpan w:val="3"/>
            <w:shd w:val="pct5" w:color="auto" w:fill="auto"/>
            <w:vAlign w:val="center"/>
          </w:tcPr>
          <w:p w14:paraId="52B18A22">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000D1398">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10B56E83">
            <w:pPr>
              <w:ind w:left="-108" w:right="-108"/>
              <w:jc w:val="center"/>
              <w:rPr>
                <w:sz w:val="16"/>
                <w:szCs w:val="16"/>
                <w:lang w:val="en-US"/>
              </w:rPr>
            </w:pPr>
            <w:r>
              <w:rPr>
                <w:sz w:val="16"/>
                <w:szCs w:val="16"/>
                <w:lang w:val="en-US"/>
              </w:rPr>
              <w:t>6</w:t>
            </w:r>
          </w:p>
        </w:tc>
      </w:tr>
      <w:tr w14:paraId="6D07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4357497">
            <w:pPr>
              <w:rPr>
                <w:b/>
                <w:bCs/>
                <w:sz w:val="22"/>
                <w:szCs w:val="22"/>
                <w:lang w:val="en-US"/>
              </w:rPr>
            </w:pPr>
            <w:r>
              <w:rPr>
                <w:sz w:val="22"/>
                <w:szCs w:val="22"/>
                <w:lang w:val="en-US"/>
              </w:rPr>
              <w:t xml:space="preserve"> </w:t>
            </w:r>
            <w:r>
              <w:rPr>
                <w:b/>
                <w:bCs/>
                <w:sz w:val="22"/>
                <w:szCs w:val="22"/>
                <w:lang w:val="en-US"/>
              </w:rPr>
              <w:t>1. Parapet</w:t>
            </w:r>
          </w:p>
          <w:p w14:paraId="71C6A729">
            <w:pPr>
              <w:rPr>
                <w:sz w:val="2"/>
                <w:szCs w:val="2"/>
                <w:lang w:val="en-US"/>
              </w:rPr>
            </w:pPr>
          </w:p>
        </w:tc>
      </w:tr>
      <w:tr w14:paraId="3884344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BD34E5A">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5471ABEF">
            <w:pPr>
              <w:jc w:val="center"/>
              <w:rPr>
                <w:b/>
                <w:bCs/>
                <w:sz w:val="22"/>
                <w:szCs w:val="22"/>
                <w:lang w:val="en-US"/>
              </w:rPr>
            </w:pPr>
            <w:r>
              <w:rPr>
                <w:b/>
                <w:bCs/>
                <w:sz w:val="22"/>
                <w:szCs w:val="22"/>
                <w:lang w:val="en-US"/>
              </w:rPr>
              <w:t>CD55A</w:t>
            </w:r>
          </w:p>
        </w:tc>
        <w:tc>
          <w:tcPr>
            <w:tcW w:w="4366" w:type="dxa"/>
            <w:gridSpan w:val="5"/>
            <w:tcBorders>
              <w:top w:val="single" w:color="auto" w:sz="4" w:space="0"/>
              <w:bottom w:val="single" w:color="auto" w:sz="4" w:space="0"/>
            </w:tcBorders>
          </w:tcPr>
          <w:p w14:paraId="27DDD67A">
            <w:pPr>
              <w:rPr>
                <w:b/>
                <w:bCs/>
                <w:sz w:val="2"/>
                <w:szCs w:val="2"/>
                <w:lang w:val="en-US"/>
              </w:rPr>
            </w:pPr>
            <w:r>
              <w:rPr>
                <w:b/>
                <w:bCs/>
                <w:sz w:val="22"/>
                <w:szCs w:val="22"/>
                <w:lang w:val="en-US"/>
              </w:rPr>
              <w:t>Zidarie din blocuri de calcar (cotilet)  la pereti cu inaltimea pina la 4 m, zidarie ordinara</w:t>
            </w:r>
          </w:p>
          <w:p w14:paraId="0479DA52">
            <w:pPr>
              <w:rPr>
                <w:sz w:val="2"/>
                <w:szCs w:val="2"/>
                <w:lang w:val="en-US"/>
              </w:rPr>
            </w:pPr>
          </w:p>
        </w:tc>
        <w:tc>
          <w:tcPr>
            <w:tcW w:w="1011" w:type="dxa"/>
            <w:gridSpan w:val="3"/>
            <w:tcBorders>
              <w:top w:val="single" w:color="auto" w:sz="4" w:space="0"/>
              <w:bottom w:val="single" w:color="auto" w:sz="4" w:space="0"/>
            </w:tcBorders>
            <w:vAlign w:val="center"/>
          </w:tcPr>
          <w:p w14:paraId="51B920A7">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6268E98">
            <w:pPr>
              <w:jc w:val="center"/>
              <w:rPr>
                <w:sz w:val="22"/>
                <w:szCs w:val="22"/>
                <w:lang w:val="en-US"/>
              </w:rPr>
            </w:pPr>
          </w:p>
        </w:tc>
        <w:tc>
          <w:tcPr>
            <w:tcW w:w="1542" w:type="dxa"/>
            <w:gridSpan w:val="2"/>
            <w:tcBorders>
              <w:top w:val="single" w:color="auto" w:sz="4" w:space="0"/>
              <w:bottom w:val="single" w:color="auto" w:sz="4" w:space="0"/>
            </w:tcBorders>
            <w:vAlign w:val="center"/>
          </w:tcPr>
          <w:p w14:paraId="50393496">
            <w:pPr>
              <w:jc w:val="center"/>
              <w:rPr>
                <w:b/>
                <w:bCs/>
                <w:sz w:val="22"/>
                <w:szCs w:val="22"/>
                <w:lang w:val="en-US"/>
              </w:rPr>
            </w:pPr>
            <w:r>
              <w:rPr>
                <w:b/>
                <w:bCs/>
                <w:sz w:val="22"/>
                <w:szCs w:val="22"/>
                <w:lang w:val="en-US"/>
              </w:rPr>
              <w:t>71,60</w:t>
            </w:r>
          </w:p>
          <w:p w14:paraId="3DA33064">
            <w:pPr>
              <w:jc w:val="center"/>
              <w:rPr>
                <w:sz w:val="2"/>
                <w:szCs w:val="2"/>
                <w:lang w:val="en-US"/>
              </w:rPr>
            </w:pPr>
          </w:p>
        </w:tc>
      </w:tr>
      <w:tr w14:paraId="334EC3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D5B034">
            <w:pPr>
              <w:jc w:val="center"/>
              <w:rPr>
                <w:sz w:val="16"/>
                <w:szCs w:val="16"/>
                <w:lang w:val="en-US"/>
              </w:rPr>
            </w:pPr>
          </w:p>
        </w:tc>
        <w:tc>
          <w:tcPr>
            <w:tcW w:w="1418" w:type="dxa"/>
            <w:gridSpan w:val="4"/>
            <w:tcBorders>
              <w:top w:val="nil"/>
              <w:bottom w:val="single" w:color="auto" w:sz="2" w:space="0"/>
            </w:tcBorders>
            <w:vAlign w:val="center"/>
          </w:tcPr>
          <w:p w14:paraId="1AD587C5">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0CC651FB">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2F43D3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1A082C">
            <w:pPr>
              <w:jc w:val="center"/>
              <w:rPr>
                <w:sz w:val="16"/>
                <w:szCs w:val="16"/>
                <w:lang w:val="en-US"/>
              </w:rPr>
            </w:pPr>
            <w:r>
              <w:rPr>
                <w:rFonts w:ascii="Times New Roman CYR" w:hAnsi="Times New Roman CYR" w:cs="Times New Roman CYR"/>
                <w:sz w:val="16"/>
                <w:szCs w:val="16"/>
                <w:lang w:val="en-US"/>
              </w:rPr>
              <w:t>3,09</w:t>
            </w:r>
          </w:p>
        </w:tc>
        <w:tc>
          <w:tcPr>
            <w:tcW w:w="1559" w:type="dxa"/>
            <w:gridSpan w:val="2"/>
            <w:tcBorders>
              <w:top w:val="nil"/>
              <w:bottom w:val="single" w:color="auto" w:sz="2" w:space="0"/>
            </w:tcBorders>
            <w:vAlign w:val="center"/>
          </w:tcPr>
          <w:p w14:paraId="79B86D87">
            <w:pPr>
              <w:jc w:val="center"/>
              <w:rPr>
                <w:sz w:val="16"/>
                <w:szCs w:val="16"/>
                <w:lang w:val="en-US"/>
              </w:rPr>
            </w:pPr>
            <w:r>
              <w:rPr>
                <w:sz w:val="16"/>
                <w:szCs w:val="16"/>
                <w:lang w:val="en-US"/>
              </w:rPr>
              <w:t>221,24</w:t>
            </w:r>
          </w:p>
        </w:tc>
      </w:tr>
      <w:tr w14:paraId="50A7FE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A7A3DC">
            <w:pPr>
              <w:jc w:val="center"/>
              <w:rPr>
                <w:sz w:val="16"/>
                <w:szCs w:val="16"/>
                <w:lang w:val="en-US"/>
              </w:rPr>
            </w:pPr>
          </w:p>
        </w:tc>
        <w:tc>
          <w:tcPr>
            <w:tcW w:w="1418" w:type="dxa"/>
            <w:gridSpan w:val="4"/>
            <w:tcBorders>
              <w:top w:val="nil"/>
              <w:bottom w:val="single" w:color="auto" w:sz="2" w:space="0"/>
            </w:tcBorders>
            <w:vAlign w:val="center"/>
          </w:tcPr>
          <w:p w14:paraId="0D4619EC">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555D34E5">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3C31DF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607DD8">
            <w:pPr>
              <w:jc w:val="center"/>
              <w:rPr>
                <w:sz w:val="16"/>
                <w:szCs w:val="16"/>
                <w:lang w:val="en-US"/>
              </w:rPr>
            </w:pPr>
            <w:r>
              <w:rPr>
                <w:rFonts w:ascii="Times New Roman CYR" w:hAnsi="Times New Roman CYR" w:cs="Times New Roman CYR"/>
                <w:sz w:val="16"/>
                <w:szCs w:val="16"/>
                <w:lang w:val="en-US"/>
              </w:rPr>
              <w:t>0,63</w:t>
            </w:r>
          </w:p>
        </w:tc>
        <w:tc>
          <w:tcPr>
            <w:tcW w:w="1559" w:type="dxa"/>
            <w:gridSpan w:val="2"/>
            <w:tcBorders>
              <w:top w:val="nil"/>
              <w:bottom w:val="single" w:color="auto" w:sz="2" w:space="0"/>
            </w:tcBorders>
            <w:vAlign w:val="center"/>
          </w:tcPr>
          <w:p w14:paraId="53C89279">
            <w:pPr>
              <w:jc w:val="center"/>
              <w:rPr>
                <w:sz w:val="16"/>
                <w:szCs w:val="16"/>
                <w:lang w:val="en-US"/>
              </w:rPr>
            </w:pPr>
            <w:r>
              <w:rPr>
                <w:sz w:val="16"/>
                <w:szCs w:val="16"/>
                <w:lang w:val="en-US"/>
              </w:rPr>
              <w:t>45,11</w:t>
            </w:r>
          </w:p>
        </w:tc>
      </w:tr>
      <w:tr w14:paraId="34F303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EDA08C">
            <w:pPr>
              <w:jc w:val="center"/>
              <w:rPr>
                <w:sz w:val="16"/>
                <w:szCs w:val="16"/>
                <w:lang w:val="en-US"/>
              </w:rPr>
            </w:pPr>
          </w:p>
        </w:tc>
        <w:tc>
          <w:tcPr>
            <w:tcW w:w="1418" w:type="dxa"/>
            <w:gridSpan w:val="4"/>
            <w:tcBorders>
              <w:top w:val="nil"/>
              <w:bottom w:val="single" w:color="auto" w:sz="2" w:space="0"/>
            </w:tcBorders>
            <w:vAlign w:val="center"/>
          </w:tcPr>
          <w:p w14:paraId="523511FF">
            <w:pPr>
              <w:jc w:val="center"/>
              <w:rPr>
                <w:sz w:val="16"/>
                <w:szCs w:val="16"/>
                <w:lang w:val="en-US"/>
              </w:rPr>
            </w:pPr>
            <w:r>
              <w:rPr>
                <w:sz w:val="16"/>
                <w:szCs w:val="16"/>
                <w:lang w:val="en-US"/>
              </w:rPr>
              <w:t>1411122201275</w:t>
            </w:r>
          </w:p>
        </w:tc>
        <w:tc>
          <w:tcPr>
            <w:tcW w:w="4366" w:type="dxa"/>
            <w:gridSpan w:val="4"/>
            <w:tcBorders>
              <w:top w:val="nil"/>
              <w:bottom w:val="single" w:color="auto" w:sz="2" w:space="0"/>
            </w:tcBorders>
            <w:vAlign w:val="center"/>
          </w:tcPr>
          <w:p w14:paraId="59003622">
            <w:pPr>
              <w:rPr>
                <w:sz w:val="16"/>
                <w:szCs w:val="16"/>
                <w:lang w:val="en-US"/>
              </w:rPr>
            </w:pPr>
            <w:r>
              <w:rPr>
                <w:sz w:val="16"/>
                <w:szCs w:val="16"/>
                <w:lang w:val="en-US"/>
              </w:rPr>
              <w:t>Blocuri de calcar (cotilet)</w:t>
            </w:r>
          </w:p>
        </w:tc>
        <w:tc>
          <w:tcPr>
            <w:tcW w:w="1021" w:type="dxa"/>
            <w:gridSpan w:val="3"/>
            <w:tcBorders>
              <w:top w:val="nil"/>
              <w:bottom w:val="single" w:color="auto" w:sz="2" w:space="0"/>
            </w:tcBorders>
            <w:vAlign w:val="center"/>
          </w:tcPr>
          <w:p w14:paraId="78298FA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795A6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638D0B2F">
            <w:pPr>
              <w:jc w:val="center"/>
              <w:rPr>
                <w:sz w:val="16"/>
                <w:szCs w:val="16"/>
                <w:lang w:val="en-US"/>
              </w:rPr>
            </w:pPr>
            <w:r>
              <w:rPr>
                <w:sz w:val="16"/>
                <w:szCs w:val="16"/>
                <w:lang w:val="en-US"/>
              </w:rPr>
              <w:t>64,44</w:t>
            </w:r>
          </w:p>
        </w:tc>
      </w:tr>
      <w:tr w14:paraId="0EAB15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CA23E1">
            <w:pPr>
              <w:jc w:val="center"/>
              <w:rPr>
                <w:sz w:val="16"/>
                <w:szCs w:val="16"/>
                <w:lang w:val="en-US"/>
              </w:rPr>
            </w:pPr>
          </w:p>
        </w:tc>
        <w:tc>
          <w:tcPr>
            <w:tcW w:w="1418" w:type="dxa"/>
            <w:gridSpan w:val="4"/>
            <w:tcBorders>
              <w:top w:val="nil"/>
              <w:bottom w:val="single" w:color="auto" w:sz="2" w:space="0"/>
            </w:tcBorders>
            <w:vAlign w:val="center"/>
          </w:tcPr>
          <w:p w14:paraId="0ACF541F">
            <w:pPr>
              <w:jc w:val="center"/>
              <w:rPr>
                <w:sz w:val="16"/>
                <w:szCs w:val="16"/>
                <w:lang w:val="en-US"/>
              </w:rPr>
            </w:pPr>
            <w:r>
              <w:rPr>
                <w:sz w:val="16"/>
                <w:szCs w:val="16"/>
                <w:lang w:val="en-US"/>
              </w:rPr>
              <w:t>2640112302501</w:t>
            </w:r>
          </w:p>
        </w:tc>
        <w:tc>
          <w:tcPr>
            <w:tcW w:w="4366" w:type="dxa"/>
            <w:gridSpan w:val="4"/>
            <w:tcBorders>
              <w:top w:val="nil"/>
              <w:bottom w:val="single" w:color="auto" w:sz="2" w:space="0"/>
            </w:tcBorders>
            <w:vAlign w:val="center"/>
          </w:tcPr>
          <w:p w14:paraId="4EDAD385">
            <w:pPr>
              <w:rPr>
                <w:sz w:val="16"/>
                <w:szCs w:val="16"/>
                <w:lang w:val="en-US"/>
              </w:rPr>
            </w:pPr>
            <w:r>
              <w:rPr>
                <w:sz w:val="16"/>
                <w:szCs w:val="16"/>
                <w:lang w:val="en-US"/>
              </w:rPr>
              <w:t>Caramizi ceramice pline, cu goluri sau silicate de dim. 250 x 120 x 65 mm</w:t>
            </w:r>
          </w:p>
        </w:tc>
        <w:tc>
          <w:tcPr>
            <w:tcW w:w="1021" w:type="dxa"/>
            <w:gridSpan w:val="3"/>
            <w:tcBorders>
              <w:top w:val="nil"/>
              <w:bottom w:val="single" w:color="auto" w:sz="2" w:space="0"/>
            </w:tcBorders>
            <w:vAlign w:val="center"/>
          </w:tcPr>
          <w:p w14:paraId="3BF1803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AD185B8">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303AA5B">
            <w:pPr>
              <w:jc w:val="center"/>
              <w:rPr>
                <w:sz w:val="16"/>
                <w:szCs w:val="16"/>
                <w:lang w:val="en-US"/>
              </w:rPr>
            </w:pPr>
            <w:r>
              <w:rPr>
                <w:sz w:val="16"/>
                <w:szCs w:val="16"/>
                <w:lang w:val="en-US"/>
              </w:rPr>
              <w:t>214,80</w:t>
            </w:r>
          </w:p>
        </w:tc>
      </w:tr>
      <w:tr w14:paraId="20A81F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F67C">
            <w:pPr>
              <w:jc w:val="center"/>
              <w:rPr>
                <w:sz w:val="16"/>
                <w:szCs w:val="16"/>
                <w:lang w:val="en-US"/>
              </w:rPr>
            </w:pPr>
          </w:p>
        </w:tc>
        <w:tc>
          <w:tcPr>
            <w:tcW w:w="1418" w:type="dxa"/>
            <w:gridSpan w:val="4"/>
            <w:tcBorders>
              <w:top w:val="nil"/>
              <w:bottom w:val="single" w:color="auto" w:sz="2" w:space="0"/>
            </w:tcBorders>
            <w:vAlign w:val="center"/>
          </w:tcPr>
          <w:p w14:paraId="59C4D3B4">
            <w:pPr>
              <w:jc w:val="center"/>
              <w:rPr>
                <w:sz w:val="16"/>
                <w:szCs w:val="16"/>
                <w:lang w:val="en-US"/>
              </w:rPr>
            </w:pPr>
            <w:r>
              <w:rPr>
                <w:sz w:val="16"/>
                <w:szCs w:val="16"/>
                <w:lang w:val="en-US"/>
              </w:rPr>
              <w:t>2624102101102</w:t>
            </w:r>
          </w:p>
        </w:tc>
        <w:tc>
          <w:tcPr>
            <w:tcW w:w="4366" w:type="dxa"/>
            <w:gridSpan w:val="4"/>
            <w:tcBorders>
              <w:top w:val="nil"/>
              <w:bottom w:val="single" w:color="auto" w:sz="2" w:space="0"/>
            </w:tcBorders>
            <w:vAlign w:val="center"/>
          </w:tcPr>
          <w:p w14:paraId="6EFA865E">
            <w:pPr>
              <w:rPr>
                <w:sz w:val="16"/>
                <w:szCs w:val="16"/>
                <w:lang w:val="en-US"/>
              </w:rPr>
            </w:pPr>
            <w:r>
              <w:rPr>
                <w:sz w:val="16"/>
                <w:szCs w:val="16"/>
                <w:lang w:val="en-US"/>
              </w:rPr>
              <w:t>Mortar gata preparat pentru zidarie, var-ciment, M 50</w:t>
            </w:r>
          </w:p>
        </w:tc>
        <w:tc>
          <w:tcPr>
            <w:tcW w:w="1021" w:type="dxa"/>
            <w:gridSpan w:val="3"/>
            <w:tcBorders>
              <w:top w:val="nil"/>
              <w:bottom w:val="single" w:color="auto" w:sz="2" w:space="0"/>
            </w:tcBorders>
            <w:vAlign w:val="center"/>
          </w:tcPr>
          <w:p w14:paraId="1C01A62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50167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97B779A">
            <w:pPr>
              <w:jc w:val="center"/>
              <w:rPr>
                <w:sz w:val="16"/>
                <w:szCs w:val="16"/>
                <w:lang w:val="en-US"/>
              </w:rPr>
            </w:pPr>
            <w:r>
              <w:rPr>
                <w:sz w:val="16"/>
                <w:szCs w:val="16"/>
                <w:lang w:val="en-US"/>
              </w:rPr>
              <w:t>5,01</w:t>
            </w:r>
          </w:p>
        </w:tc>
      </w:tr>
      <w:tr w14:paraId="46464B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D2C877">
            <w:pPr>
              <w:jc w:val="center"/>
              <w:rPr>
                <w:sz w:val="16"/>
                <w:szCs w:val="16"/>
                <w:lang w:val="en-US"/>
              </w:rPr>
            </w:pPr>
          </w:p>
        </w:tc>
        <w:tc>
          <w:tcPr>
            <w:tcW w:w="1418" w:type="dxa"/>
            <w:gridSpan w:val="4"/>
            <w:tcBorders>
              <w:top w:val="nil"/>
              <w:bottom w:val="single" w:color="auto" w:sz="2" w:space="0"/>
            </w:tcBorders>
            <w:vAlign w:val="center"/>
          </w:tcPr>
          <w:p w14:paraId="6D618107">
            <w:pPr>
              <w:jc w:val="center"/>
              <w:rPr>
                <w:sz w:val="16"/>
                <w:szCs w:val="16"/>
                <w:lang w:val="en-US"/>
              </w:rPr>
            </w:pPr>
            <w:r>
              <w:rPr>
                <w:sz w:val="16"/>
                <w:szCs w:val="16"/>
                <w:lang w:val="en-US"/>
              </w:rPr>
              <w:t>2664102101101</w:t>
            </w:r>
          </w:p>
        </w:tc>
        <w:tc>
          <w:tcPr>
            <w:tcW w:w="4366" w:type="dxa"/>
            <w:gridSpan w:val="4"/>
            <w:tcBorders>
              <w:top w:val="nil"/>
              <w:bottom w:val="single" w:color="auto" w:sz="2" w:space="0"/>
            </w:tcBorders>
            <w:vAlign w:val="center"/>
          </w:tcPr>
          <w:p w14:paraId="509FD6DD">
            <w:pPr>
              <w:rPr>
                <w:sz w:val="16"/>
                <w:szCs w:val="16"/>
                <w:lang w:val="en-US"/>
              </w:rPr>
            </w:pPr>
            <w:r>
              <w:rPr>
                <w:sz w:val="16"/>
                <w:szCs w:val="16"/>
                <w:lang w:val="en-US"/>
              </w:rPr>
              <w:t>Mortar gata preparat pentru zidarie, var-ciment, M 25</w:t>
            </w:r>
          </w:p>
        </w:tc>
        <w:tc>
          <w:tcPr>
            <w:tcW w:w="1021" w:type="dxa"/>
            <w:gridSpan w:val="3"/>
            <w:tcBorders>
              <w:top w:val="nil"/>
              <w:bottom w:val="single" w:color="auto" w:sz="2" w:space="0"/>
            </w:tcBorders>
            <w:vAlign w:val="center"/>
          </w:tcPr>
          <w:p w14:paraId="1F02B6B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628BA43">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37E7B20">
            <w:pPr>
              <w:jc w:val="center"/>
              <w:rPr>
                <w:sz w:val="16"/>
                <w:szCs w:val="16"/>
                <w:lang w:val="en-US"/>
              </w:rPr>
            </w:pPr>
            <w:r>
              <w:rPr>
                <w:sz w:val="16"/>
                <w:szCs w:val="16"/>
                <w:lang w:val="en-US"/>
              </w:rPr>
              <w:t>7,16</w:t>
            </w:r>
          </w:p>
        </w:tc>
      </w:tr>
      <w:tr w14:paraId="643B26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899C7">
            <w:pPr>
              <w:jc w:val="center"/>
              <w:rPr>
                <w:sz w:val="16"/>
                <w:szCs w:val="16"/>
                <w:lang w:val="en-US"/>
              </w:rPr>
            </w:pPr>
          </w:p>
        </w:tc>
        <w:tc>
          <w:tcPr>
            <w:tcW w:w="1418" w:type="dxa"/>
            <w:gridSpan w:val="4"/>
            <w:tcBorders>
              <w:top w:val="nil"/>
              <w:bottom w:val="single" w:color="auto" w:sz="2" w:space="0"/>
            </w:tcBorders>
            <w:vAlign w:val="center"/>
          </w:tcPr>
          <w:p w14:paraId="3D9027E2">
            <w:pPr>
              <w:jc w:val="center"/>
              <w:rPr>
                <w:sz w:val="16"/>
                <w:szCs w:val="16"/>
                <w:lang w:val="en-US"/>
              </w:rPr>
            </w:pPr>
            <w:r>
              <w:rPr>
                <w:sz w:val="16"/>
                <w:szCs w:val="16"/>
                <w:lang w:val="en-US"/>
              </w:rPr>
              <w:t>2010102918804</w:t>
            </w:r>
          </w:p>
        </w:tc>
        <w:tc>
          <w:tcPr>
            <w:tcW w:w="4366" w:type="dxa"/>
            <w:gridSpan w:val="4"/>
            <w:tcBorders>
              <w:top w:val="nil"/>
              <w:bottom w:val="single" w:color="auto" w:sz="2" w:space="0"/>
            </w:tcBorders>
            <w:vAlign w:val="center"/>
          </w:tcPr>
          <w:p w14:paraId="5E56D29B">
            <w:pPr>
              <w:rPr>
                <w:sz w:val="16"/>
                <w:szCs w:val="16"/>
                <w:lang w:val="en-US"/>
              </w:rPr>
            </w:pPr>
            <w:r>
              <w:rPr>
                <w:sz w:val="16"/>
                <w:szCs w:val="16"/>
                <w:lang w:val="en-US"/>
              </w:rPr>
              <w:t>Cherestea, rasin., calitatea IV</w:t>
            </w:r>
          </w:p>
        </w:tc>
        <w:tc>
          <w:tcPr>
            <w:tcW w:w="1021" w:type="dxa"/>
            <w:gridSpan w:val="3"/>
            <w:tcBorders>
              <w:top w:val="nil"/>
              <w:bottom w:val="single" w:color="auto" w:sz="2" w:space="0"/>
            </w:tcBorders>
            <w:vAlign w:val="center"/>
          </w:tcPr>
          <w:p w14:paraId="43DA656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C717CEF">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18D2A61B">
            <w:pPr>
              <w:jc w:val="center"/>
              <w:rPr>
                <w:sz w:val="16"/>
                <w:szCs w:val="16"/>
                <w:lang w:val="en-US"/>
              </w:rPr>
            </w:pPr>
            <w:r>
              <w:rPr>
                <w:sz w:val="16"/>
                <w:szCs w:val="16"/>
                <w:lang w:val="en-US"/>
              </w:rPr>
              <w:t>0,04</w:t>
            </w:r>
          </w:p>
        </w:tc>
      </w:tr>
      <w:tr w14:paraId="6396B40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2E1083">
            <w:pPr>
              <w:jc w:val="center"/>
              <w:rPr>
                <w:sz w:val="16"/>
                <w:szCs w:val="16"/>
                <w:lang w:val="en-US"/>
              </w:rPr>
            </w:pPr>
          </w:p>
        </w:tc>
        <w:tc>
          <w:tcPr>
            <w:tcW w:w="1418" w:type="dxa"/>
            <w:gridSpan w:val="4"/>
            <w:tcBorders>
              <w:top w:val="nil"/>
              <w:bottom w:val="single" w:color="auto" w:sz="2" w:space="0"/>
            </w:tcBorders>
            <w:vAlign w:val="center"/>
          </w:tcPr>
          <w:p w14:paraId="1E3C601D">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0D3FE8F1">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7D8261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A391CB6">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C0F5759">
            <w:pPr>
              <w:jc w:val="center"/>
              <w:rPr>
                <w:sz w:val="16"/>
                <w:szCs w:val="16"/>
                <w:lang w:val="en-US"/>
              </w:rPr>
            </w:pPr>
            <w:r>
              <w:rPr>
                <w:sz w:val="16"/>
                <w:szCs w:val="16"/>
                <w:lang w:val="en-US"/>
              </w:rPr>
              <w:t>7,16</w:t>
            </w:r>
          </w:p>
        </w:tc>
      </w:tr>
      <w:tr w14:paraId="1615B2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84F09F">
            <w:pPr>
              <w:jc w:val="center"/>
              <w:rPr>
                <w:sz w:val="16"/>
                <w:szCs w:val="16"/>
                <w:lang w:val="en-US"/>
              </w:rPr>
            </w:pPr>
          </w:p>
        </w:tc>
        <w:tc>
          <w:tcPr>
            <w:tcW w:w="1418" w:type="dxa"/>
            <w:gridSpan w:val="4"/>
            <w:tcBorders>
              <w:top w:val="nil"/>
              <w:bottom w:val="single" w:color="auto" w:sz="2" w:space="0"/>
            </w:tcBorders>
            <w:vAlign w:val="center"/>
          </w:tcPr>
          <w:p w14:paraId="320FBE35">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100C4C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58AEC9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A39AA6">
            <w:pPr>
              <w:jc w:val="center"/>
              <w:rPr>
                <w:sz w:val="16"/>
                <w:szCs w:val="16"/>
                <w:lang w:val="en-US"/>
              </w:rPr>
            </w:pPr>
            <w:r>
              <w:rPr>
                <w:rFonts w:ascii="Times New Roman CYR" w:hAnsi="Times New Roman CYR" w:cs="Times New Roman CYR"/>
                <w:sz w:val="16"/>
                <w:szCs w:val="16"/>
                <w:lang w:val="en-US"/>
              </w:rPr>
              <w:t>0,37</w:t>
            </w:r>
          </w:p>
        </w:tc>
        <w:tc>
          <w:tcPr>
            <w:tcW w:w="1559" w:type="dxa"/>
            <w:gridSpan w:val="2"/>
            <w:tcBorders>
              <w:top w:val="nil"/>
              <w:bottom w:val="single" w:color="auto" w:sz="2" w:space="0"/>
              <w:right w:val="single" w:color="auto" w:sz="4" w:space="0"/>
            </w:tcBorders>
            <w:vAlign w:val="center"/>
          </w:tcPr>
          <w:p w14:paraId="7870AFD0">
            <w:pPr>
              <w:jc w:val="center"/>
              <w:rPr>
                <w:sz w:val="16"/>
                <w:szCs w:val="16"/>
                <w:lang w:val="en-US"/>
              </w:rPr>
            </w:pPr>
            <w:r>
              <w:rPr>
                <w:sz w:val="16"/>
                <w:szCs w:val="16"/>
                <w:lang w:val="en-US"/>
              </w:rPr>
              <w:t>26,49</w:t>
            </w:r>
          </w:p>
        </w:tc>
      </w:tr>
      <w:tr w14:paraId="2F16A0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9784BA4">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76FABA20">
            <w:pPr>
              <w:jc w:val="center"/>
              <w:rPr>
                <w:b/>
                <w:bCs/>
                <w:sz w:val="22"/>
                <w:szCs w:val="22"/>
                <w:lang w:val="en-US"/>
              </w:rPr>
            </w:pPr>
            <w:r>
              <w:rPr>
                <w:b/>
                <w:bCs/>
                <w:sz w:val="22"/>
                <w:szCs w:val="22"/>
                <w:lang w:val="en-US"/>
              </w:rPr>
              <w:t>CC02K</w:t>
            </w:r>
          </w:p>
        </w:tc>
        <w:tc>
          <w:tcPr>
            <w:tcW w:w="4366" w:type="dxa"/>
            <w:gridSpan w:val="5"/>
            <w:tcBorders>
              <w:top w:val="single" w:color="auto" w:sz="4" w:space="0"/>
              <w:bottom w:val="single" w:color="auto" w:sz="4" w:space="0"/>
            </w:tcBorders>
          </w:tcPr>
          <w:p w14:paraId="0BC35EE1">
            <w:pPr>
              <w:rPr>
                <w:b/>
                <w:bCs/>
                <w:sz w:val="2"/>
                <w:szCs w:val="2"/>
                <w:lang w:val="en-US"/>
              </w:rPr>
            </w:pPr>
            <w:r>
              <w:rPr>
                <w:b/>
                <w:bCs/>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14:paraId="611B9DF3">
            <w:pPr>
              <w:rPr>
                <w:sz w:val="2"/>
                <w:szCs w:val="2"/>
                <w:lang w:val="en-US"/>
              </w:rPr>
            </w:pPr>
          </w:p>
        </w:tc>
        <w:tc>
          <w:tcPr>
            <w:tcW w:w="1011" w:type="dxa"/>
            <w:gridSpan w:val="3"/>
            <w:tcBorders>
              <w:top w:val="single" w:color="auto" w:sz="4" w:space="0"/>
              <w:bottom w:val="single" w:color="auto" w:sz="4" w:space="0"/>
            </w:tcBorders>
            <w:vAlign w:val="center"/>
          </w:tcPr>
          <w:p w14:paraId="7B8766AA">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47A7D79">
            <w:pPr>
              <w:jc w:val="center"/>
              <w:rPr>
                <w:sz w:val="22"/>
                <w:szCs w:val="22"/>
                <w:lang w:val="en-US"/>
              </w:rPr>
            </w:pPr>
          </w:p>
        </w:tc>
        <w:tc>
          <w:tcPr>
            <w:tcW w:w="1542" w:type="dxa"/>
            <w:gridSpan w:val="2"/>
            <w:tcBorders>
              <w:top w:val="single" w:color="auto" w:sz="4" w:space="0"/>
              <w:bottom w:val="single" w:color="auto" w:sz="4" w:space="0"/>
            </w:tcBorders>
            <w:vAlign w:val="center"/>
          </w:tcPr>
          <w:p w14:paraId="3A2C4C38">
            <w:pPr>
              <w:jc w:val="center"/>
              <w:rPr>
                <w:b/>
                <w:bCs/>
                <w:sz w:val="22"/>
                <w:szCs w:val="22"/>
                <w:lang w:val="en-US"/>
              </w:rPr>
            </w:pPr>
            <w:r>
              <w:rPr>
                <w:b/>
                <w:bCs/>
                <w:sz w:val="22"/>
                <w:szCs w:val="22"/>
                <w:lang w:val="en-US"/>
              </w:rPr>
              <w:t>1 007,29</w:t>
            </w:r>
          </w:p>
          <w:p w14:paraId="5074E233">
            <w:pPr>
              <w:jc w:val="center"/>
              <w:rPr>
                <w:sz w:val="2"/>
                <w:szCs w:val="2"/>
                <w:lang w:val="en-US"/>
              </w:rPr>
            </w:pPr>
          </w:p>
        </w:tc>
      </w:tr>
      <w:tr w14:paraId="59CAB0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27D115">
            <w:pPr>
              <w:jc w:val="center"/>
              <w:rPr>
                <w:sz w:val="16"/>
                <w:szCs w:val="16"/>
                <w:lang w:val="en-US"/>
              </w:rPr>
            </w:pPr>
          </w:p>
        </w:tc>
        <w:tc>
          <w:tcPr>
            <w:tcW w:w="1418" w:type="dxa"/>
            <w:gridSpan w:val="4"/>
            <w:tcBorders>
              <w:top w:val="nil"/>
              <w:bottom w:val="single" w:color="auto" w:sz="2" w:space="0"/>
            </w:tcBorders>
            <w:vAlign w:val="center"/>
          </w:tcPr>
          <w:p w14:paraId="1C8CBC37">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5E1D5C8D">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27746D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899D75D">
            <w:pPr>
              <w:jc w:val="center"/>
              <w:rPr>
                <w:sz w:val="16"/>
                <w:szCs w:val="16"/>
                <w:lang w:val="en-US"/>
              </w:rPr>
            </w:pPr>
            <w:r>
              <w:rPr>
                <w:rFonts w:ascii="Times New Roman CYR" w:hAnsi="Times New Roman CYR" w:cs="Times New Roman CYR"/>
                <w:sz w:val="16"/>
                <w:szCs w:val="16"/>
                <w:lang w:val="en-US"/>
              </w:rPr>
              <w:t>0,095</w:t>
            </w:r>
          </w:p>
        </w:tc>
        <w:tc>
          <w:tcPr>
            <w:tcW w:w="1559" w:type="dxa"/>
            <w:gridSpan w:val="2"/>
            <w:tcBorders>
              <w:top w:val="nil"/>
              <w:bottom w:val="single" w:color="auto" w:sz="2" w:space="0"/>
            </w:tcBorders>
            <w:vAlign w:val="center"/>
          </w:tcPr>
          <w:p w14:paraId="00E7DB0A">
            <w:pPr>
              <w:jc w:val="center"/>
              <w:rPr>
                <w:sz w:val="16"/>
                <w:szCs w:val="16"/>
                <w:lang w:val="en-US"/>
              </w:rPr>
            </w:pPr>
            <w:r>
              <w:rPr>
                <w:sz w:val="16"/>
                <w:szCs w:val="16"/>
                <w:lang w:val="en-US"/>
              </w:rPr>
              <w:t>95,69</w:t>
            </w:r>
          </w:p>
        </w:tc>
      </w:tr>
      <w:tr w14:paraId="1B13A3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DC3C7F">
            <w:pPr>
              <w:jc w:val="center"/>
              <w:rPr>
                <w:sz w:val="16"/>
                <w:szCs w:val="16"/>
                <w:lang w:val="en-US"/>
              </w:rPr>
            </w:pPr>
          </w:p>
        </w:tc>
        <w:tc>
          <w:tcPr>
            <w:tcW w:w="1418" w:type="dxa"/>
            <w:gridSpan w:val="4"/>
            <w:tcBorders>
              <w:top w:val="nil"/>
              <w:bottom w:val="single" w:color="auto" w:sz="2" w:space="0"/>
            </w:tcBorders>
            <w:vAlign w:val="center"/>
          </w:tcPr>
          <w:p w14:paraId="4F09A4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EE724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9A3F26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196371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tcBorders>
            <w:vAlign w:val="center"/>
          </w:tcPr>
          <w:p w14:paraId="5ACD8FD4">
            <w:pPr>
              <w:jc w:val="center"/>
              <w:rPr>
                <w:sz w:val="16"/>
                <w:szCs w:val="16"/>
                <w:lang w:val="en-US"/>
              </w:rPr>
            </w:pPr>
            <w:r>
              <w:rPr>
                <w:sz w:val="16"/>
                <w:szCs w:val="16"/>
                <w:lang w:val="en-US"/>
              </w:rPr>
              <w:t>4,03</w:t>
            </w:r>
          </w:p>
        </w:tc>
      </w:tr>
      <w:tr w14:paraId="1A93B0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789194">
            <w:pPr>
              <w:jc w:val="center"/>
              <w:rPr>
                <w:sz w:val="16"/>
                <w:szCs w:val="16"/>
                <w:lang w:val="en-US"/>
              </w:rPr>
            </w:pPr>
          </w:p>
        </w:tc>
        <w:tc>
          <w:tcPr>
            <w:tcW w:w="1418" w:type="dxa"/>
            <w:gridSpan w:val="4"/>
            <w:tcBorders>
              <w:top w:val="nil"/>
              <w:bottom w:val="single" w:color="auto" w:sz="2" w:space="0"/>
            </w:tcBorders>
            <w:vAlign w:val="center"/>
          </w:tcPr>
          <w:p w14:paraId="3B75C8E9">
            <w:pPr>
              <w:jc w:val="center"/>
              <w:rPr>
                <w:sz w:val="16"/>
                <w:szCs w:val="16"/>
                <w:lang w:val="en-US"/>
              </w:rPr>
            </w:pPr>
            <w:r>
              <w:rPr>
                <w:sz w:val="16"/>
                <w:szCs w:val="16"/>
                <w:lang w:val="en-US"/>
              </w:rPr>
              <w:t>2710602100000</w:t>
            </w:r>
          </w:p>
        </w:tc>
        <w:tc>
          <w:tcPr>
            <w:tcW w:w="4366" w:type="dxa"/>
            <w:gridSpan w:val="4"/>
            <w:tcBorders>
              <w:top w:val="nil"/>
              <w:bottom w:val="single" w:color="auto" w:sz="2" w:space="0"/>
            </w:tcBorders>
            <w:vAlign w:val="center"/>
          </w:tcPr>
          <w:p w14:paraId="30A96CEF">
            <w:pPr>
              <w:rPr>
                <w:sz w:val="16"/>
                <w:szCs w:val="16"/>
                <w:lang w:val="en-US"/>
              </w:rPr>
            </w:pPr>
            <w:r>
              <w:rPr>
                <w:sz w:val="16"/>
                <w:szCs w:val="16"/>
                <w:lang w:val="en-US"/>
              </w:rPr>
              <w:t>Otel beton OB 37 diam. mai mic sau egal de 8 mm</w:t>
            </w:r>
          </w:p>
        </w:tc>
        <w:tc>
          <w:tcPr>
            <w:tcW w:w="1021" w:type="dxa"/>
            <w:gridSpan w:val="3"/>
            <w:tcBorders>
              <w:top w:val="nil"/>
              <w:bottom w:val="single" w:color="auto" w:sz="2" w:space="0"/>
            </w:tcBorders>
            <w:vAlign w:val="center"/>
          </w:tcPr>
          <w:p w14:paraId="6EC4E1F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21CC195">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743B1B50">
            <w:pPr>
              <w:jc w:val="center"/>
              <w:rPr>
                <w:sz w:val="16"/>
                <w:szCs w:val="16"/>
                <w:lang w:val="en-US"/>
              </w:rPr>
            </w:pPr>
            <w:r>
              <w:rPr>
                <w:sz w:val="16"/>
                <w:szCs w:val="16"/>
                <w:lang w:val="en-US"/>
              </w:rPr>
              <w:t>1 032,47</w:t>
            </w:r>
          </w:p>
        </w:tc>
      </w:tr>
      <w:tr w14:paraId="162CC3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46F48">
            <w:pPr>
              <w:jc w:val="center"/>
              <w:rPr>
                <w:sz w:val="16"/>
                <w:szCs w:val="16"/>
                <w:lang w:val="en-US"/>
              </w:rPr>
            </w:pPr>
          </w:p>
        </w:tc>
        <w:tc>
          <w:tcPr>
            <w:tcW w:w="1418" w:type="dxa"/>
            <w:gridSpan w:val="4"/>
            <w:tcBorders>
              <w:top w:val="nil"/>
              <w:bottom w:val="single" w:color="auto" w:sz="2" w:space="0"/>
            </w:tcBorders>
            <w:vAlign w:val="center"/>
          </w:tcPr>
          <w:p w14:paraId="26BDF13A">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5FDC104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868E48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1326F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78CAC677">
            <w:pPr>
              <w:jc w:val="center"/>
              <w:rPr>
                <w:sz w:val="16"/>
                <w:szCs w:val="16"/>
                <w:lang w:val="en-US"/>
              </w:rPr>
            </w:pPr>
            <w:r>
              <w:rPr>
                <w:sz w:val="16"/>
                <w:szCs w:val="16"/>
                <w:lang w:val="en-US"/>
              </w:rPr>
              <w:t>10,07</w:t>
            </w:r>
          </w:p>
        </w:tc>
      </w:tr>
      <w:tr w14:paraId="3BEDB0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4C8B54">
            <w:pPr>
              <w:jc w:val="center"/>
              <w:rPr>
                <w:sz w:val="16"/>
                <w:szCs w:val="16"/>
                <w:lang w:val="en-US"/>
              </w:rPr>
            </w:pPr>
          </w:p>
        </w:tc>
        <w:tc>
          <w:tcPr>
            <w:tcW w:w="1418" w:type="dxa"/>
            <w:gridSpan w:val="4"/>
            <w:tcBorders>
              <w:top w:val="nil"/>
              <w:bottom w:val="single" w:color="auto" w:sz="2" w:space="0"/>
            </w:tcBorders>
            <w:vAlign w:val="center"/>
          </w:tcPr>
          <w:p w14:paraId="6989FE1D">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6DE68E40">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40EC26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98B879">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03E9D06E">
            <w:pPr>
              <w:jc w:val="center"/>
              <w:rPr>
                <w:sz w:val="16"/>
                <w:szCs w:val="16"/>
                <w:lang w:val="en-US"/>
              </w:rPr>
            </w:pPr>
            <w:r>
              <w:rPr>
                <w:sz w:val="16"/>
                <w:szCs w:val="16"/>
                <w:lang w:val="en-US"/>
              </w:rPr>
              <w:t>282,04</w:t>
            </w:r>
          </w:p>
        </w:tc>
      </w:tr>
      <w:tr w14:paraId="3C64B2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9CD6F8">
            <w:pPr>
              <w:jc w:val="center"/>
              <w:rPr>
                <w:sz w:val="16"/>
                <w:szCs w:val="16"/>
                <w:lang w:val="en-US"/>
              </w:rPr>
            </w:pPr>
          </w:p>
        </w:tc>
        <w:tc>
          <w:tcPr>
            <w:tcW w:w="1418" w:type="dxa"/>
            <w:gridSpan w:val="4"/>
            <w:tcBorders>
              <w:top w:val="nil"/>
              <w:bottom w:val="single" w:color="auto" w:sz="2" w:space="0"/>
            </w:tcBorders>
            <w:vAlign w:val="center"/>
          </w:tcPr>
          <w:p w14:paraId="23EFA576">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BAB70A4">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B0D161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014B03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34B91B9A">
            <w:pPr>
              <w:jc w:val="center"/>
              <w:rPr>
                <w:sz w:val="16"/>
                <w:szCs w:val="16"/>
                <w:lang w:val="en-US"/>
              </w:rPr>
            </w:pPr>
            <w:r>
              <w:rPr>
                <w:sz w:val="16"/>
                <w:szCs w:val="16"/>
                <w:lang w:val="en-US"/>
              </w:rPr>
              <w:t>1,01</w:t>
            </w:r>
          </w:p>
        </w:tc>
      </w:tr>
      <w:tr w14:paraId="240E2D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2CFB86">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1EBA50B2">
            <w:pPr>
              <w:jc w:val="center"/>
              <w:rPr>
                <w:b/>
                <w:bCs/>
                <w:sz w:val="22"/>
                <w:szCs w:val="22"/>
                <w:lang w:val="en-US"/>
              </w:rPr>
            </w:pPr>
            <w:r>
              <w:rPr>
                <w:b/>
                <w:bCs/>
                <w:sz w:val="22"/>
                <w:szCs w:val="22"/>
                <w:lang w:val="en-US"/>
              </w:rPr>
              <w:t>CC02L</w:t>
            </w:r>
          </w:p>
        </w:tc>
        <w:tc>
          <w:tcPr>
            <w:tcW w:w="4366" w:type="dxa"/>
            <w:gridSpan w:val="5"/>
            <w:tcBorders>
              <w:top w:val="single" w:color="auto" w:sz="4" w:space="0"/>
              <w:bottom w:val="single" w:color="auto" w:sz="4" w:space="0"/>
            </w:tcBorders>
          </w:tcPr>
          <w:p w14:paraId="6CB690CE">
            <w:pPr>
              <w:rPr>
                <w:b/>
                <w:bCs/>
                <w:sz w:val="2"/>
                <w:szCs w:val="2"/>
                <w:lang w:val="en-US"/>
              </w:rPr>
            </w:pPr>
            <w:r>
              <w:rPr>
                <w:b/>
                <w:bCs/>
                <w:sz w:val="22"/>
                <w:szCs w:val="22"/>
                <w:lang w:val="en-US"/>
              </w:rPr>
              <w:t>Armaturi din otel beton OB 37 fasonate in ateliere de santier, cu diametrul barelor peste 8 mm, si montate in  grinzi si stilpi,  la inaltimi mai mici sau egale cu 35 m, exclusiv constructiile executate cu cofraje glisante</w:t>
            </w:r>
          </w:p>
          <w:p w14:paraId="32DE2E5D">
            <w:pPr>
              <w:rPr>
                <w:sz w:val="2"/>
                <w:szCs w:val="2"/>
                <w:lang w:val="en-US"/>
              </w:rPr>
            </w:pPr>
          </w:p>
        </w:tc>
        <w:tc>
          <w:tcPr>
            <w:tcW w:w="1011" w:type="dxa"/>
            <w:gridSpan w:val="3"/>
            <w:tcBorders>
              <w:top w:val="single" w:color="auto" w:sz="4" w:space="0"/>
              <w:bottom w:val="single" w:color="auto" w:sz="4" w:space="0"/>
            </w:tcBorders>
            <w:vAlign w:val="center"/>
          </w:tcPr>
          <w:p w14:paraId="10A5859F">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3903E474">
            <w:pPr>
              <w:jc w:val="center"/>
              <w:rPr>
                <w:sz w:val="22"/>
                <w:szCs w:val="22"/>
                <w:lang w:val="en-US"/>
              </w:rPr>
            </w:pPr>
          </w:p>
        </w:tc>
        <w:tc>
          <w:tcPr>
            <w:tcW w:w="1542" w:type="dxa"/>
            <w:gridSpan w:val="2"/>
            <w:tcBorders>
              <w:top w:val="single" w:color="auto" w:sz="4" w:space="0"/>
              <w:bottom w:val="single" w:color="auto" w:sz="4" w:space="0"/>
            </w:tcBorders>
            <w:vAlign w:val="center"/>
          </w:tcPr>
          <w:p w14:paraId="655FF8C0">
            <w:pPr>
              <w:jc w:val="center"/>
              <w:rPr>
                <w:b/>
                <w:bCs/>
                <w:sz w:val="22"/>
                <w:szCs w:val="22"/>
                <w:lang w:val="en-US"/>
              </w:rPr>
            </w:pPr>
            <w:r>
              <w:rPr>
                <w:b/>
                <w:bCs/>
                <w:sz w:val="22"/>
                <w:szCs w:val="22"/>
                <w:lang w:val="en-US"/>
              </w:rPr>
              <w:t>519,51</w:t>
            </w:r>
          </w:p>
          <w:p w14:paraId="2DD6C9F3">
            <w:pPr>
              <w:jc w:val="center"/>
              <w:rPr>
                <w:sz w:val="2"/>
                <w:szCs w:val="2"/>
                <w:lang w:val="en-US"/>
              </w:rPr>
            </w:pPr>
          </w:p>
        </w:tc>
      </w:tr>
      <w:tr w14:paraId="5A628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0184A5">
            <w:pPr>
              <w:jc w:val="center"/>
              <w:rPr>
                <w:sz w:val="16"/>
                <w:szCs w:val="16"/>
                <w:lang w:val="en-US"/>
              </w:rPr>
            </w:pPr>
          </w:p>
        </w:tc>
        <w:tc>
          <w:tcPr>
            <w:tcW w:w="1418" w:type="dxa"/>
            <w:gridSpan w:val="4"/>
            <w:tcBorders>
              <w:top w:val="nil"/>
              <w:bottom w:val="single" w:color="auto" w:sz="2" w:space="0"/>
            </w:tcBorders>
            <w:vAlign w:val="center"/>
          </w:tcPr>
          <w:p w14:paraId="084A8B3B">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2ECC0F61">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6576D7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448BD6">
            <w:pPr>
              <w:jc w:val="center"/>
              <w:rPr>
                <w:sz w:val="16"/>
                <w:szCs w:val="16"/>
                <w:lang w:val="en-US"/>
              </w:rPr>
            </w:pPr>
            <w:r>
              <w:rPr>
                <w:rFonts w:ascii="Times New Roman CYR" w:hAnsi="Times New Roman CYR" w:cs="Times New Roman CYR"/>
                <w:sz w:val="16"/>
                <w:szCs w:val="16"/>
                <w:lang w:val="en-US"/>
              </w:rPr>
              <w:t>0,065</w:t>
            </w:r>
          </w:p>
        </w:tc>
        <w:tc>
          <w:tcPr>
            <w:tcW w:w="1559" w:type="dxa"/>
            <w:gridSpan w:val="2"/>
            <w:tcBorders>
              <w:top w:val="nil"/>
              <w:bottom w:val="single" w:color="auto" w:sz="2" w:space="0"/>
            </w:tcBorders>
            <w:vAlign w:val="center"/>
          </w:tcPr>
          <w:p w14:paraId="2FB553F4">
            <w:pPr>
              <w:jc w:val="center"/>
              <w:rPr>
                <w:sz w:val="16"/>
                <w:szCs w:val="16"/>
                <w:lang w:val="en-US"/>
              </w:rPr>
            </w:pPr>
            <w:r>
              <w:rPr>
                <w:sz w:val="16"/>
                <w:szCs w:val="16"/>
                <w:lang w:val="en-US"/>
              </w:rPr>
              <w:t>33,77</w:t>
            </w:r>
          </w:p>
        </w:tc>
      </w:tr>
      <w:tr w14:paraId="5F92BD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F51E3">
            <w:pPr>
              <w:jc w:val="center"/>
              <w:rPr>
                <w:sz w:val="16"/>
                <w:szCs w:val="16"/>
                <w:lang w:val="en-US"/>
              </w:rPr>
            </w:pPr>
          </w:p>
        </w:tc>
        <w:tc>
          <w:tcPr>
            <w:tcW w:w="1418" w:type="dxa"/>
            <w:gridSpan w:val="4"/>
            <w:tcBorders>
              <w:top w:val="nil"/>
              <w:bottom w:val="single" w:color="auto" w:sz="2" w:space="0"/>
            </w:tcBorders>
            <w:vAlign w:val="center"/>
          </w:tcPr>
          <w:p w14:paraId="70C51B4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B433E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0381F4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14B206">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8FE51BE">
            <w:pPr>
              <w:jc w:val="center"/>
              <w:rPr>
                <w:sz w:val="16"/>
                <w:szCs w:val="16"/>
                <w:lang w:val="en-US"/>
              </w:rPr>
            </w:pPr>
            <w:r>
              <w:rPr>
                <w:sz w:val="16"/>
                <w:szCs w:val="16"/>
                <w:lang w:val="en-US"/>
              </w:rPr>
              <w:t>2,60</w:t>
            </w:r>
          </w:p>
        </w:tc>
      </w:tr>
      <w:tr w14:paraId="123F6D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78773A">
            <w:pPr>
              <w:jc w:val="center"/>
              <w:rPr>
                <w:sz w:val="16"/>
                <w:szCs w:val="16"/>
                <w:lang w:val="en-US"/>
              </w:rPr>
            </w:pPr>
          </w:p>
        </w:tc>
        <w:tc>
          <w:tcPr>
            <w:tcW w:w="1418" w:type="dxa"/>
            <w:gridSpan w:val="4"/>
            <w:tcBorders>
              <w:top w:val="nil"/>
              <w:bottom w:val="single" w:color="auto" w:sz="2" w:space="0"/>
            </w:tcBorders>
            <w:vAlign w:val="center"/>
          </w:tcPr>
          <w:p w14:paraId="7782B400">
            <w:pPr>
              <w:jc w:val="center"/>
              <w:rPr>
                <w:sz w:val="16"/>
                <w:szCs w:val="16"/>
                <w:lang w:val="en-US"/>
              </w:rPr>
            </w:pPr>
            <w:r>
              <w:rPr>
                <w:sz w:val="16"/>
                <w:szCs w:val="16"/>
                <w:lang w:val="en-US"/>
              </w:rPr>
              <w:t>2710602300000</w:t>
            </w:r>
          </w:p>
        </w:tc>
        <w:tc>
          <w:tcPr>
            <w:tcW w:w="4366" w:type="dxa"/>
            <w:gridSpan w:val="4"/>
            <w:tcBorders>
              <w:top w:val="nil"/>
              <w:bottom w:val="single" w:color="auto" w:sz="2" w:space="0"/>
            </w:tcBorders>
            <w:vAlign w:val="center"/>
          </w:tcPr>
          <w:p w14:paraId="6C404C39">
            <w:pPr>
              <w:rPr>
                <w:sz w:val="16"/>
                <w:szCs w:val="16"/>
                <w:lang w:val="en-US"/>
              </w:rPr>
            </w:pPr>
            <w:r>
              <w:rPr>
                <w:sz w:val="16"/>
                <w:szCs w:val="16"/>
                <w:lang w:val="en-US"/>
              </w:rPr>
              <w:t>Otel beton OB 37 diam. mai mare de 8 mm</w:t>
            </w:r>
          </w:p>
        </w:tc>
        <w:tc>
          <w:tcPr>
            <w:tcW w:w="1021" w:type="dxa"/>
            <w:gridSpan w:val="3"/>
            <w:tcBorders>
              <w:top w:val="nil"/>
              <w:bottom w:val="single" w:color="auto" w:sz="2" w:space="0"/>
            </w:tcBorders>
            <w:vAlign w:val="center"/>
          </w:tcPr>
          <w:p w14:paraId="79B91A0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2820A3">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1778D992">
            <w:pPr>
              <w:jc w:val="center"/>
              <w:rPr>
                <w:sz w:val="16"/>
                <w:szCs w:val="16"/>
                <w:lang w:val="en-US"/>
              </w:rPr>
            </w:pPr>
            <w:r>
              <w:rPr>
                <w:sz w:val="16"/>
                <w:szCs w:val="16"/>
                <w:lang w:val="en-US"/>
              </w:rPr>
              <w:t>532,50</w:t>
            </w:r>
          </w:p>
        </w:tc>
      </w:tr>
      <w:tr w14:paraId="752124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46D88C">
            <w:pPr>
              <w:jc w:val="center"/>
              <w:rPr>
                <w:sz w:val="16"/>
                <w:szCs w:val="16"/>
                <w:lang w:val="en-US"/>
              </w:rPr>
            </w:pPr>
          </w:p>
        </w:tc>
        <w:tc>
          <w:tcPr>
            <w:tcW w:w="1418" w:type="dxa"/>
            <w:gridSpan w:val="4"/>
            <w:tcBorders>
              <w:top w:val="nil"/>
              <w:bottom w:val="single" w:color="auto" w:sz="2" w:space="0"/>
            </w:tcBorders>
            <w:vAlign w:val="center"/>
          </w:tcPr>
          <w:p w14:paraId="06EE4A61">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7EA824B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39519C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A0BDCF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4289D24">
            <w:pPr>
              <w:jc w:val="center"/>
              <w:rPr>
                <w:sz w:val="16"/>
                <w:szCs w:val="16"/>
                <w:lang w:val="en-US"/>
              </w:rPr>
            </w:pPr>
            <w:r>
              <w:rPr>
                <w:sz w:val="16"/>
                <w:szCs w:val="16"/>
                <w:lang w:val="en-US"/>
              </w:rPr>
              <w:t>5,20</w:t>
            </w:r>
          </w:p>
        </w:tc>
      </w:tr>
      <w:tr w14:paraId="5EEF0B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7E5159">
            <w:pPr>
              <w:jc w:val="center"/>
              <w:rPr>
                <w:sz w:val="16"/>
                <w:szCs w:val="16"/>
                <w:lang w:val="en-US"/>
              </w:rPr>
            </w:pPr>
          </w:p>
        </w:tc>
        <w:tc>
          <w:tcPr>
            <w:tcW w:w="1418" w:type="dxa"/>
            <w:gridSpan w:val="4"/>
            <w:tcBorders>
              <w:top w:val="nil"/>
              <w:bottom w:val="single" w:color="auto" w:sz="2" w:space="0"/>
            </w:tcBorders>
            <w:vAlign w:val="center"/>
          </w:tcPr>
          <w:p w14:paraId="70037335">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4F67BB14">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5980CD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D63FBA7">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3FBA08C4">
            <w:pPr>
              <w:jc w:val="center"/>
              <w:rPr>
                <w:sz w:val="16"/>
                <w:szCs w:val="16"/>
                <w:lang w:val="en-US"/>
              </w:rPr>
            </w:pPr>
            <w:r>
              <w:rPr>
                <w:sz w:val="16"/>
                <w:szCs w:val="16"/>
                <w:lang w:val="en-US"/>
              </w:rPr>
              <w:t>145,46</w:t>
            </w:r>
          </w:p>
        </w:tc>
      </w:tr>
      <w:tr w14:paraId="10AD6B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9A79CA">
            <w:pPr>
              <w:jc w:val="center"/>
              <w:rPr>
                <w:sz w:val="16"/>
                <w:szCs w:val="16"/>
                <w:lang w:val="en-US"/>
              </w:rPr>
            </w:pPr>
          </w:p>
        </w:tc>
        <w:tc>
          <w:tcPr>
            <w:tcW w:w="1418" w:type="dxa"/>
            <w:gridSpan w:val="4"/>
            <w:tcBorders>
              <w:top w:val="nil"/>
              <w:bottom w:val="single" w:color="auto" w:sz="2" w:space="0"/>
            </w:tcBorders>
            <w:vAlign w:val="center"/>
          </w:tcPr>
          <w:p w14:paraId="283EE6E4">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102C8EA0">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6842C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D69E0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E79C5FE">
            <w:pPr>
              <w:jc w:val="center"/>
              <w:rPr>
                <w:sz w:val="16"/>
                <w:szCs w:val="16"/>
                <w:lang w:val="en-US"/>
              </w:rPr>
            </w:pPr>
            <w:r>
              <w:rPr>
                <w:sz w:val="16"/>
                <w:szCs w:val="16"/>
                <w:lang w:val="en-US"/>
              </w:rPr>
              <w:t>0,52</w:t>
            </w:r>
          </w:p>
        </w:tc>
      </w:tr>
      <w:tr w14:paraId="349BF0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02F41B">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545B9662">
            <w:pPr>
              <w:jc w:val="center"/>
              <w:rPr>
                <w:b/>
                <w:bCs/>
                <w:sz w:val="22"/>
                <w:szCs w:val="22"/>
                <w:lang w:val="en-US"/>
              </w:rPr>
            </w:pPr>
            <w:r>
              <w:rPr>
                <w:b/>
                <w:bCs/>
                <w:sz w:val="22"/>
                <w:szCs w:val="22"/>
                <w:lang w:val="en-US"/>
              </w:rPr>
              <w:t>CB02C</w:t>
            </w:r>
          </w:p>
        </w:tc>
        <w:tc>
          <w:tcPr>
            <w:tcW w:w="4366" w:type="dxa"/>
            <w:gridSpan w:val="5"/>
            <w:tcBorders>
              <w:top w:val="single" w:color="auto" w:sz="4" w:space="0"/>
              <w:bottom w:val="single" w:color="auto" w:sz="4" w:space="0"/>
            </w:tcBorders>
          </w:tcPr>
          <w:p w14:paraId="58A520FD">
            <w:pPr>
              <w:rPr>
                <w:b/>
                <w:bCs/>
                <w:sz w:val="2"/>
                <w:szCs w:val="2"/>
                <w:lang w:val="en-US"/>
              </w:rPr>
            </w:pPr>
            <w:r>
              <w:rPr>
                <w:b/>
                <w:bCs/>
                <w:sz w:val="22"/>
                <w:szCs w:val="22"/>
                <w:lang w:val="en-US"/>
              </w:rPr>
              <w:t>Cofraje din panouri refolosibile, cu asteriala din scinduri de rasinoase scurte si subscurte pentru turnarea betonului in placi si grinzi exclusiv sustinerile la inaltimi pina la 20 m inclusiv</w:t>
            </w:r>
          </w:p>
          <w:p w14:paraId="51EF7F9F">
            <w:pPr>
              <w:rPr>
                <w:sz w:val="2"/>
                <w:szCs w:val="2"/>
                <w:lang w:val="en-US"/>
              </w:rPr>
            </w:pPr>
          </w:p>
        </w:tc>
        <w:tc>
          <w:tcPr>
            <w:tcW w:w="1011" w:type="dxa"/>
            <w:gridSpan w:val="3"/>
            <w:tcBorders>
              <w:top w:val="single" w:color="auto" w:sz="4" w:space="0"/>
              <w:bottom w:val="single" w:color="auto" w:sz="4" w:space="0"/>
            </w:tcBorders>
            <w:vAlign w:val="center"/>
          </w:tcPr>
          <w:p w14:paraId="6BFFDE4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007DF3">
            <w:pPr>
              <w:jc w:val="center"/>
              <w:rPr>
                <w:sz w:val="22"/>
                <w:szCs w:val="22"/>
                <w:lang w:val="en-US"/>
              </w:rPr>
            </w:pPr>
          </w:p>
        </w:tc>
        <w:tc>
          <w:tcPr>
            <w:tcW w:w="1542" w:type="dxa"/>
            <w:gridSpan w:val="2"/>
            <w:tcBorders>
              <w:top w:val="single" w:color="auto" w:sz="4" w:space="0"/>
              <w:bottom w:val="single" w:color="auto" w:sz="4" w:space="0"/>
            </w:tcBorders>
            <w:vAlign w:val="center"/>
          </w:tcPr>
          <w:p w14:paraId="77ECB9DA">
            <w:pPr>
              <w:jc w:val="center"/>
              <w:rPr>
                <w:b/>
                <w:bCs/>
                <w:sz w:val="22"/>
                <w:szCs w:val="22"/>
                <w:lang w:val="en-US"/>
              </w:rPr>
            </w:pPr>
            <w:r>
              <w:rPr>
                <w:b/>
                <w:bCs/>
                <w:sz w:val="22"/>
                <w:szCs w:val="22"/>
                <w:lang w:val="en-US"/>
              </w:rPr>
              <w:t>267,67</w:t>
            </w:r>
          </w:p>
          <w:p w14:paraId="4FA2D396">
            <w:pPr>
              <w:jc w:val="center"/>
              <w:rPr>
                <w:sz w:val="2"/>
                <w:szCs w:val="2"/>
                <w:lang w:val="en-US"/>
              </w:rPr>
            </w:pPr>
          </w:p>
        </w:tc>
      </w:tr>
      <w:tr w14:paraId="08387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734FA8">
            <w:pPr>
              <w:jc w:val="center"/>
              <w:rPr>
                <w:sz w:val="16"/>
                <w:szCs w:val="16"/>
                <w:lang w:val="en-US"/>
              </w:rPr>
            </w:pPr>
          </w:p>
        </w:tc>
        <w:tc>
          <w:tcPr>
            <w:tcW w:w="1418" w:type="dxa"/>
            <w:gridSpan w:val="4"/>
            <w:tcBorders>
              <w:top w:val="nil"/>
              <w:bottom w:val="single" w:color="auto" w:sz="2" w:space="0"/>
            </w:tcBorders>
            <w:vAlign w:val="center"/>
          </w:tcPr>
          <w:p w14:paraId="2BC3BAE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EE6AF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2F5EA6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2F77C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B138DED">
            <w:pPr>
              <w:jc w:val="center"/>
              <w:rPr>
                <w:sz w:val="16"/>
                <w:szCs w:val="16"/>
                <w:lang w:val="en-US"/>
              </w:rPr>
            </w:pPr>
            <w:r>
              <w:rPr>
                <w:sz w:val="16"/>
                <w:szCs w:val="16"/>
                <w:lang w:val="en-US"/>
              </w:rPr>
              <w:t>53,53</w:t>
            </w:r>
          </w:p>
        </w:tc>
      </w:tr>
      <w:tr w14:paraId="7A3B7F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8F5C10E">
            <w:pPr>
              <w:jc w:val="center"/>
              <w:rPr>
                <w:sz w:val="16"/>
                <w:szCs w:val="16"/>
                <w:lang w:val="en-US"/>
              </w:rPr>
            </w:pPr>
          </w:p>
        </w:tc>
        <w:tc>
          <w:tcPr>
            <w:tcW w:w="1418" w:type="dxa"/>
            <w:gridSpan w:val="4"/>
            <w:tcBorders>
              <w:top w:val="nil"/>
              <w:bottom w:val="single" w:color="auto" w:sz="2" w:space="0"/>
            </w:tcBorders>
            <w:vAlign w:val="center"/>
          </w:tcPr>
          <w:p w14:paraId="06FC1C84">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10DEB31F">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A8A647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A3CBF2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77F5061">
            <w:pPr>
              <w:jc w:val="center"/>
              <w:rPr>
                <w:sz w:val="16"/>
                <w:szCs w:val="16"/>
                <w:lang w:val="en-US"/>
              </w:rPr>
            </w:pPr>
            <w:r>
              <w:rPr>
                <w:sz w:val="16"/>
                <w:szCs w:val="16"/>
                <w:lang w:val="en-US"/>
              </w:rPr>
              <w:t>267,67</w:t>
            </w:r>
          </w:p>
        </w:tc>
      </w:tr>
      <w:tr w14:paraId="71EC63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86833F">
            <w:pPr>
              <w:jc w:val="center"/>
              <w:rPr>
                <w:sz w:val="16"/>
                <w:szCs w:val="16"/>
                <w:lang w:val="en-US"/>
              </w:rPr>
            </w:pPr>
          </w:p>
        </w:tc>
        <w:tc>
          <w:tcPr>
            <w:tcW w:w="1418" w:type="dxa"/>
            <w:gridSpan w:val="4"/>
            <w:tcBorders>
              <w:top w:val="nil"/>
              <w:bottom w:val="single" w:color="auto" w:sz="2" w:space="0"/>
            </w:tcBorders>
            <w:vAlign w:val="center"/>
          </w:tcPr>
          <w:p w14:paraId="5E65DA3B">
            <w:pPr>
              <w:jc w:val="center"/>
              <w:rPr>
                <w:sz w:val="16"/>
                <w:szCs w:val="16"/>
                <w:lang w:val="en-US"/>
              </w:rPr>
            </w:pPr>
            <w:r>
              <w:rPr>
                <w:sz w:val="16"/>
                <w:szCs w:val="16"/>
                <w:lang w:val="en-US"/>
              </w:rPr>
              <w:t>2874125881241</w:t>
            </w:r>
          </w:p>
        </w:tc>
        <w:tc>
          <w:tcPr>
            <w:tcW w:w="4366" w:type="dxa"/>
            <w:gridSpan w:val="4"/>
            <w:tcBorders>
              <w:top w:val="nil"/>
              <w:bottom w:val="single" w:color="auto" w:sz="2" w:space="0"/>
            </w:tcBorders>
            <w:vAlign w:val="center"/>
          </w:tcPr>
          <w:p w14:paraId="0471FB2E">
            <w:pPr>
              <w:rPr>
                <w:sz w:val="16"/>
                <w:szCs w:val="16"/>
                <w:lang w:val="en-US"/>
              </w:rPr>
            </w:pPr>
            <w:r>
              <w:rPr>
                <w:sz w:val="16"/>
                <w:szCs w:val="16"/>
                <w:lang w:val="en-US"/>
              </w:rPr>
              <w:t>Saibe uzuale M 10</w:t>
            </w:r>
          </w:p>
        </w:tc>
        <w:tc>
          <w:tcPr>
            <w:tcW w:w="1021" w:type="dxa"/>
            <w:gridSpan w:val="3"/>
            <w:tcBorders>
              <w:top w:val="nil"/>
              <w:bottom w:val="single" w:color="auto" w:sz="2" w:space="0"/>
            </w:tcBorders>
            <w:vAlign w:val="center"/>
          </w:tcPr>
          <w:p w14:paraId="23BDBC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1029FF5">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1CBF4CA7">
            <w:pPr>
              <w:jc w:val="center"/>
              <w:rPr>
                <w:sz w:val="16"/>
                <w:szCs w:val="16"/>
                <w:lang w:val="en-US"/>
              </w:rPr>
            </w:pPr>
            <w:r>
              <w:rPr>
                <w:sz w:val="16"/>
                <w:szCs w:val="16"/>
                <w:lang w:val="en-US"/>
              </w:rPr>
              <w:t>1,34</w:t>
            </w:r>
          </w:p>
        </w:tc>
      </w:tr>
      <w:tr w14:paraId="64C4D5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B423F8">
            <w:pPr>
              <w:jc w:val="center"/>
              <w:rPr>
                <w:sz w:val="16"/>
                <w:szCs w:val="16"/>
                <w:lang w:val="en-US"/>
              </w:rPr>
            </w:pPr>
          </w:p>
        </w:tc>
        <w:tc>
          <w:tcPr>
            <w:tcW w:w="1418" w:type="dxa"/>
            <w:gridSpan w:val="4"/>
            <w:tcBorders>
              <w:top w:val="nil"/>
              <w:bottom w:val="single" w:color="auto" w:sz="2" w:space="0"/>
            </w:tcBorders>
            <w:vAlign w:val="center"/>
          </w:tcPr>
          <w:p w14:paraId="5DD48B6D">
            <w:pPr>
              <w:jc w:val="center"/>
              <w:rPr>
                <w:sz w:val="16"/>
                <w:szCs w:val="16"/>
                <w:lang w:val="en-US"/>
              </w:rPr>
            </w:pPr>
            <w:r>
              <w:rPr>
                <w:sz w:val="16"/>
                <w:szCs w:val="16"/>
                <w:lang w:val="en-US"/>
              </w:rPr>
              <w:t>2874115841033</w:t>
            </w:r>
          </w:p>
        </w:tc>
        <w:tc>
          <w:tcPr>
            <w:tcW w:w="4366" w:type="dxa"/>
            <w:gridSpan w:val="4"/>
            <w:tcBorders>
              <w:top w:val="nil"/>
              <w:bottom w:val="single" w:color="auto" w:sz="2" w:space="0"/>
            </w:tcBorders>
            <w:vAlign w:val="center"/>
          </w:tcPr>
          <w:p w14:paraId="3DF5C67D">
            <w:pPr>
              <w:rPr>
                <w:sz w:val="16"/>
                <w:szCs w:val="16"/>
                <w:lang w:val="en-US"/>
              </w:rPr>
            </w:pPr>
            <w:r>
              <w:rPr>
                <w:sz w:val="16"/>
                <w:szCs w:val="16"/>
                <w:lang w:val="en-US"/>
              </w:rPr>
              <w:t>Piulite uzuale patrate M 10</w:t>
            </w:r>
          </w:p>
        </w:tc>
        <w:tc>
          <w:tcPr>
            <w:tcW w:w="1021" w:type="dxa"/>
            <w:gridSpan w:val="3"/>
            <w:tcBorders>
              <w:top w:val="nil"/>
              <w:bottom w:val="single" w:color="auto" w:sz="2" w:space="0"/>
            </w:tcBorders>
            <w:vAlign w:val="center"/>
          </w:tcPr>
          <w:p w14:paraId="18CC86D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95DF9B6">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2541B4E1">
            <w:pPr>
              <w:jc w:val="center"/>
              <w:rPr>
                <w:sz w:val="16"/>
                <w:szCs w:val="16"/>
                <w:lang w:val="en-US"/>
              </w:rPr>
            </w:pPr>
            <w:r>
              <w:rPr>
                <w:sz w:val="16"/>
                <w:szCs w:val="16"/>
                <w:lang w:val="en-US"/>
              </w:rPr>
              <w:t>80,30</w:t>
            </w:r>
          </w:p>
        </w:tc>
      </w:tr>
      <w:tr w14:paraId="05BE24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457787">
            <w:pPr>
              <w:jc w:val="center"/>
              <w:rPr>
                <w:sz w:val="16"/>
                <w:szCs w:val="16"/>
                <w:lang w:val="en-US"/>
              </w:rPr>
            </w:pPr>
          </w:p>
        </w:tc>
        <w:tc>
          <w:tcPr>
            <w:tcW w:w="1418" w:type="dxa"/>
            <w:gridSpan w:val="4"/>
            <w:tcBorders>
              <w:top w:val="nil"/>
              <w:bottom w:val="single" w:color="auto" w:sz="2" w:space="0"/>
            </w:tcBorders>
            <w:vAlign w:val="center"/>
          </w:tcPr>
          <w:p w14:paraId="7A076CA7">
            <w:pPr>
              <w:jc w:val="center"/>
              <w:rPr>
                <w:sz w:val="16"/>
                <w:szCs w:val="16"/>
                <w:lang w:val="en-US"/>
              </w:rPr>
            </w:pPr>
            <w:r>
              <w:rPr>
                <w:sz w:val="16"/>
                <w:szCs w:val="16"/>
                <w:lang w:val="en-US"/>
              </w:rPr>
              <w:t>2874115825003</w:t>
            </w:r>
          </w:p>
        </w:tc>
        <w:tc>
          <w:tcPr>
            <w:tcW w:w="4366" w:type="dxa"/>
            <w:gridSpan w:val="4"/>
            <w:tcBorders>
              <w:top w:val="nil"/>
              <w:bottom w:val="single" w:color="auto" w:sz="2" w:space="0"/>
            </w:tcBorders>
            <w:vAlign w:val="center"/>
          </w:tcPr>
          <w:p w14:paraId="09E03131">
            <w:pPr>
              <w:rPr>
                <w:sz w:val="16"/>
                <w:szCs w:val="16"/>
                <w:lang w:val="en-US"/>
              </w:rPr>
            </w:pPr>
            <w:r>
              <w:rPr>
                <w:sz w:val="16"/>
                <w:szCs w:val="16"/>
                <w:lang w:val="en-US"/>
              </w:rPr>
              <w:t>Suruburi uzuale patrate M 10 x 140 mm</w:t>
            </w:r>
          </w:p>
        </w:tc>
        <w:tc>
          <w:tcPr>
            <w:tcW w:w="1021" w:type="dxa"/>
            <w:gridSpan w:val="3"/>
            <w:tcBorders>
              <w:top w:val="nil"/>
              <w:bottom w:val="single" w:color="auto" w:sz="2" w:space="0"/>
            </w:tcBorders>
            <w:vAlign w:val="center"/>
          </w:tcPr>
          <w:p w14:paraId="78CBD54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C1F2A3">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1863C25">
            <w:pPr>
              <w:jc w:val="center"/>
              <w:rPr>
                <w:sz w:val="16"/>
                <w:szCs w:val="16"/>
                <w:lang w:val="en-US"/>
              </w:rPr>
            </w:pPr>
            <w:r>
              <w:rPr>
                <w:sz w:val="16"/>
                <w:szCs w:val="16"/>
                <w:lang w:val="en-US"/>
              </w:rPr>
              <w:t>80,30</w:t>
            </w:r>
          </w:p>
        </w:tc>
      </w:tr>
      <w:tr w14:paraId="22665F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8F9EAF">
            <w:pPr>
              <w:jc w:val="center"/>
              <w:rPr>
                <w:sz w:val="16"/>
                <w:szCs w:val="16"/>
                <w:lang w:val="en-US"/>
              </w:rPr>
            </w:pPr>
          </w:p>
        </w:tc>
        <w:tc>
          <w:tcPr>
            <w:tcW w:w="1418" w:type="dxa"/>
            <w:gridSpan w:val="4"/>
            <w:tcBorders>
              <w:top w:val="nil"/>
              <w:bottom w:val="single" w:color="auto" w:sz="2" w:space="0"/>
            </w:tcBorders>
            <w:vAlign w:val="center"/>
          </w:tcPr>
          <w:p w14:paraId="22C77EE3">
            <w:pPr>
              <w:jc w:val="center"/>
              <w:rPr>
                <w:sz w:val="16"/>
                <w:szCs w:val="16"/>
                <w:lang w:val="en-US"/>
              </w:rPr>
            </w:pPr>
            <w:r>
              <w:rPr>
                <w:sz w:val="16"/>
                <w:szCs w:val="16"/>
                <w:lang w:val="en-US"/>
              </w:rPr>
              <w:t>2875276311528</w:t>
            </w:r>
          </w:p>
        </w:tc>
        <w:tc>
          <w:tcPr>
            <w:tcW w:w="4366" w:type="dxa"/>
            <w:gridSpan w:val="4"/>
            <w:tcBorders>
              <w:top w:val="nil"/>
              <w:bottom w:val="single" w:color="auto" w:sz="2" w:space="0"/>
            </w:tcBorders>
            <w:vAlign w:val="center"/>
          </w:tcPr>
          <w:p w14:paraId="5A5B7FBD">
            <w:pPr>
              <w:rPr>
                <w:sz w:val="16"/>
                <w:szCs w:val="16"/>
                <w:lang w:val="en-US"/>
              </w:rPr>
            </w:pPr>
            <w:r>
              <w:rPr>
                <w:sz w:val="16"/>
                <w:szCs w:val="16"/>
                <w:lang w:val="en-US"/>
              </w:rPr>
              <w:t>Scoabe din otel pentru constructii</w:t>
            </w:r>
          </w:p>
        </w:tc>
        <w:tc>
          <w:tcPr>
            <w:tcW w:w="1021" w:type="dxa"/>
            <w:gridSpan w:val="3"/>
            <w:tcBorders>
              <w:top w:val="nil"/>
              <w:bottom w:val="single" w:color="auto" w:sz="2" w:space="0"/>
            </w:tcBorders>
            <w:vAlign w:val="center"/>
          </w:tcPr>
          <w:p w14:paraId="0340551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0E4979">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7D257E2C">
            <w:pPr>
              <w:jc w:val="center"/>
              <w:rPr>
                <w:sz w:val="16"/>
                <w:szCs w:val="16"/>
                <w:lang w:val="en-US"/>
              </w:rPr>
            </w:pPr>
            <w:r>
              <w:rPr>
                <w:sz w:val="16"/>
                <w:szCs w:val="16"/>
                <w:lang w:val="en-US"/>
              </w:rPr>
              <w:t>8,03</w:t>
            </w:r>
          </w:p>
        </w:tc>
      </w:tr>
      <w:tr w14:paraId="677B59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34752">
            <w:pPr>
              <w:jc w:val="center"/>
              <w:rPr>
                <w:sz w:val="16"/>
                <w:szCs w:val="16"/>
                <w:lang w:val="en-US"/>
              </w:rPr>
            </w:pPr>
          </w:p>
        </w:tc>
        <w:tc>
          <w:tcPr>
            <w:tcW w:w="1418" w:type="dxa"/>
            <w:gridSpan w:val="4"/>
            <w:tcBorders>
              <w:top w:val="nil"/>
              <w:bottom w:val="single" w:color="auto" w:sz="2" w:space="0"/>
            </w:tcBorders>
            <w:vAlign w:val="center"/>
          </w:tcPr>
          <w:p w14:paraId="17B3E4AA">
            <w:pPr>
              <w:jc w:val="center"/>
              <w:rPr>
                <w:sz w:val="16"/>
                <w:szCs w:val="16"/>
                <w:lang w:val="en-US"/>
              </w:rPr>
            </w:pPr>
            <w:r>
              <w:rPr>
                <w:sz w:val="16"/>
                <w:szCs w:val="16"/>
                <w:lang w:val="en-US"/>
              </w:rPr>
              <w:t>2734113803233</w:t>
            </w:r>
          </w:p>
        </w:tc>
        <w:tc>
          <w:tcPr>
            <w:tcW w:w="4366" w:type="dxa"/>
            <w:gridSpan w:val="4"/>
            <w:tcBorders>
              <w:top w:val="nil"/>
              <w:bottom w:val="single" w:color="auto" w:sz="2" w:space="0"/>
            </w:tcBorders>
            <w:vAlign w:val="center"/>
          </w:tcPr>
          <w:p w14:paraId="6B58195C">
            <w:pPr>
              <w:rPr>
                <w:sz w:val="16"/>
                <w:szCs w:val="16"/>
                <w:lang w:val="en-US"/>
              </w:rPr>
            </w:pPr>
            <w:r>
              <w:rPr>
                <w:sz w:val="16"/>
                <w:szCs w:val="16"/>
                <w:lang w:val="en-US"/>
              </w:rPr>
              <w:t>Sirma neagra moale d = 2,5 mm</w:t>
            </w:r>
          </w:p>
        </w:tc>
        <w:tc>
          <w:tcPr>
            <w:tcW w:w="1021" w:type="dxa"/>
            <w:gridSpan w:val="3"/>
            <w:tcBorders>
              <w:top w:val="nil"/>
              <w:bottom w:val="single" w:color="auto" w:sz="2" w:space="0"/>
            </w:tcBorders>
            <w:vAlign w:val="center"/>
          </w:tcPr>
          <w:p w14:paraId="2DD1C2D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32C01C6">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A4D0310">
            <w:pPr>
              <w:jc w:val="center"/>
              <w:rPr>
                <w:sz w:val="16"/>
                <w:szCs w:val="16"/>
                <w:lang w:val="en-US"/>
              </w:rPr>
            </w:pPr>
            <w:r>
              <w:rPr>
                <w:sz w:val="16"/>
                <w:szCs w:val="16"/>
                <w:lang w:val="en-US"/>
              </w:rPr>
              <w:t>13,38</w:t>
            </w:r>
          </w:p>
        </w:tc>
      </w:tr>
      <w:tr w14:paraId="03B665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25516E">
            <w:pPr>
              <w:jc w:val="center"/>
              <w:rPr>
                <w:sz w:val="16"/>
                <w:szCs w:val="16"/>
                <w:lang w:val="en-US"/>
              </w:rPr>
            </w:pPr>
          </w:p>
        </w:tc>
        <w:tc>
          <w:tcPr>
            <w:tcW w:w="1418" w:type="dxa"/>
            <w:gridSpan w:val="4"/>
            <w:tcBorders>
              <w:top w:val="nil"/>
              <w:bottom w:val="single" w:color="auto" w:sz="2" w:space="0"/>
            </w:tcBorders>
            <w:vAlign w:val="center"/>
          </w:tcPr>
          <w:p w14:paraId="6CB198D6">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4414C9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8234D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53184C">
            <w:pPr>
              <w:jc w:val="center"/>
              <w:rPr>
                <w:sz w:val="16"/>
                <w:szCs w:val="16"/>
                <w:lang w:val="en-US"/>
              </w:rPr>
            </w:pPr>
            <w:r>
              <w:rPr>
                <w:rFonts w:ascii="Times New Roman CYR" w:hAnsi="Times New Roman CYR" w:cs="Times New Roman CYR"/>
                <w:sz w:val="16"/>
                <w:szCs w:val="16"/>
                <w:lang w:val="en-US"/>
              </w:rPr>
              <w:t>0,025</w:t>
            </w:r>
          </w:p>
        </w:tc>
        <w:tc>
          <w:tcPr>
            <w:tcW w:w="1559" w:type="dxa"/>
            <w:gridSpan w:val="2"/>
            <w:tcBorders>
              <w:top w:val="nil"/>
              <w:bottom w:val="single" w:color="auto" w:sz="2" w:space="0"/>
            </w:tcBorders>
            <w:vAlign w:val="center"/>
          </w:tcPr>
          <w:p w14:paraId="07D7FA9F">
            <w:pPr>
              <w:jc w:val="center"/>
              <w:rPr>
                <w:sz w:val="16"/>
                <w:szCs w:val="16"/>
                <w:lang w:val="en-US"/>
              </w:rPr>
            </w:pPr>
            <w:r>
              <w:rPr>
                <w:sz w:val="16"/>
                <w:szCs w:val="16"/>
                <w:lang w:val="en-US"/>
              </w:rPr>
              <w:t>6,69</w:t>
            </w:r>
          </w:p>
        </w:tc>
      </w:tr>
      <w:tr w14:paraId="66FA1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1B5A0">
            <w:pPr>
              <w:jc w:val="center"/>
              <w:rPr>
                <w:sz w:val="16"/>
                <w:szCs w:val="16"/>
                <w:lang w:val="en-US"/>
              </w:rPr>
            </w:pPr>
          </w:p>
        </w:tc>
        <w:tc>
          <w:tcPr>
            <w:tcW w:w="1418" w:type="dxa"/>
            <w:gridSpan w:val="4"/>
            <w:tcBorders>
              <w:top w:val="nil"/>
              <w:bottom w:val="single" w:color="auto" w:sz="2" w:space="0"/>
            </w:tcBorders>
            <w:vAlign w:val="center"/>
          </w:tcPr>
          <w:p w14:paraId="4A817CD6">
            <w:pPr>
              <w:jc w:val="center"/>
              <w:rPr>
                <w:sz w:val="16"/>
                <w:szCs w:val="16"/>
                <w:lang w:val="en-US"/>
              </w:rPr>
            </w:pPr>
            <w:r>
              <w:rPr>
                <w:sz w:val="16"/>
                <w:szCs w:val="16"/>
                <w:lang w:val="en-US"/>
              </w:rPr>
              <w:t>2020212928347</w:t>
            </w:r>
          </w:p>
        </w:tc>
        <w:tc>
          <w:tcPr>
            <w:tcW w:w="4366" w:type="dxa"/>
            <w:gridSpan w:val="4"/>
            <w:tcBorders>
              <w:top w:val="nil"/>
              <w:bottom w:val="single" w:color="auto" w:sz="2" w:space="0"/>
            </w:tcBorders>
            <w:vAlign w:val="center"/>
          </w:tcPr>
          <w:p w14:paraId="649F030B">
            <w:pPr>
              <w:rPr>
                <w:sz w:val="16"/>
                <w:szCs w:val="16"/>
                <w:lang w:val="en-US"/>
              </w:rPr>
            </w:pPr>
            <w:r>
              <w:rPr>
                <w:sz w:val="16"/>
                <w:szCs w:val="16"/>
                <w:lang w:val="en-US"/>
              </w:rPr>
              <w:t xml:space="preserve">Panou de cofraj tip P fag  g 15 mm </w:t>
            </w:r>
          </w:p>
        </w:tc>
        <w:tc>
          <w:tcPr>
            <w:tcW w:w="1021" w:type="dxa"/>
            <w:gridSpan w:val="3"/>
            <w:tcBorders>
              <w:top w:val="nil"/>
              <w:bottom w:val="single" w:color="auto" w:sz="2" w:space="0"/>
            </w:tcBorders>
            <w:vAlign w:val="center"/>
          </w:tcPr>
          <w:p w14:paraId="4344AD0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3CAE3B22">
            <w:pPr>
              <w:jc w:val="center"/>
              <w:rPr>
                <w:sz w:val="16"/>
                <w:szCs w:val="16"/>
                <w:lang w:val="en-US"/>
              </w:rPr>
            </w:pPr>
            <w:r>
              <w:rPr>
                <w:rFonts w:ascii="Times New Roman CYR" w:hAnsi="Times New Roman CYR" w:cs="Times New Roman CYR"/>
                <w:sz w:val="16"/>
                <w:szCs w:val="16"/>
                <w:lang w:val="en-US"/>
              </w:rPr>
              <w:t>0,13</w:t>
            </w:r>
          </w:p>
        </w:tc>
        <w:tc>
          <w:tcPr>
            <w:tcW w:w="1559" w:type="dxa"/>
            <w:gridSpan w:val="2"/>
            <w:tcBorders>
              <w:top w:val="nil"/>
              <w:bottom w:val="single" w:color="auto" w:sz="2" w:space="0"/>
            </w:tcBorders>
            <w:vAlign w:val="center"/>
          </w:tcPr>
          <w:p w14:paraId="031F688A">
            <w:pPr>
              <w:jc w:val="center"/>
              <w:rPr>
                <w:sz w:val="16"/>
                <w:szCs w:val="16"/>
                <w:lang w:val="en-US"/>
              </w:rPr>
            </w:pPr>
            <w:r>
              <w:rPr>
                <w:sz w:val="16"/>
                <w:szCs w:val="16"/>
                <w:lang w:val="en-US"/>
              </w:rPr>
              <w:t>34,80</w:t>
            </w:r>
          </w:p>
        </w:tc>
      </w:tr>
      <w:tr w14:paraId="3E0370B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BC92A3">
            <w:pPr>
              <w:jc w:val="center"/>
              <w:rPr>
                <w:sz w:val="16"/>
                <w:szCs w:val="16"/>
                <w:lang w:val="en-US"/>
              </w:rPr>
            </w:pPr>
          </w:p>
        </w:tc>
        <w:tc>
          <w:tcPr>
            <w:tcW w:w="1418" w:type="dxa"/>
            <w:gridSpan w:val="4"/>
            <w:tcBorders>
              <w:top w:val="nil"/>
              <w:bottom w:val="single" w:color="auto" w:sz="2" w:space="0"/>
            </w:tcBorders>
            <w:vAlign w:val="center"/>
          </w:tcPr>
          <w:p w14:paraId="1452346F">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30B24929">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2AD84A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5C6136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6AE3BE2B">
            <w:pPr>
              <w:jc w:val="center"/>
              <w:rPr>
                <w:sz w:val="16"/>
                <w:szCs w:val="16"/>
                <w:lang w:val="en-US"/>
              </w:rPr>
            </w:pPr>
            <w:r>
              <w:rPr>
                <w:sz w:val="16"/>
                <w:szCs w:val="16"/>
                <w:lang w:val="en-US"/>
              </w:rPr>
              <w:t>0,27</w:t>
            </w:r>
          </w:p>
        </w:tc>
      </w:tr>
      <w:tr w14:paraId="5BE1F3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7979D">
            <w:pPr>
              <w:jc w:val="center"/>
              <w:rPr>
                <w:sz w:val="16"/>
                <w:szCs w:val="16"/>
                <w:lang w:val="en-US"/>
              </w:rPr>
            </w:pPr>
          </w:p>
        </w:tc>
        <w:tc>
          <w:tcPr>
            <w:tcW w:w="1418" w:type="dxa"/>
            <w:gridSpan w:val="4"/>
            <w:tcBorders>
              <w:top w:val="nil"/>
              <w:bottom w:val="single" w:color="auto" w:sz="2" w:space="0"/>
            </w:tcBorders>
            <w:vAlign w:val="center"/>
          </w:tcPr>
          <w:p w14:paraId="2F501CEE">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F72A776">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C8F1A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908033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4370DD2E">
            <w:pPr>
              <w:jc w:val="center"/>
              <w:rPr>
                <w:sz w:val="16"/>
                <w:szCs w:val="16"/>
                <w:lang w:val="en-US"/>
              </w:rPr>
            </w:pPr>
            <w:r>
              <w:rPr>
                <w:sz w:val="16"/>
                <w:szCs w:val="16"/>
                <w:lang w:val="en-US"/>
              </w:rPr>
              <w:t>0,27</w:t>
            </w:r>
          </w:p>
        </w:tc>
      </w:tr>
      <w:tr w14:paraId="3EAD53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AA113">
            <w:pPr>
              <w:jc w:val="center"/>
              <w:rPr>
                <w:sz w:val="16"/>
                <w:szCs w:val="16"/>
                <w:lang w:val="en-US"/>
              </w:rPr>
            </w:pPr>
          </w:p>
        </w:tc>
        <w:tc>
          <w:tcPr>
            <w:tcW w:w="1418" w:type="dxa"/>
            <w:gridSpan w:val="4"/>
            <w:tcBorders>
              <w:top w:val="nil"/>
              <w:bottom w:val="single" w:color="auto" w:sz="2" w:space="0"/>
            </w:tcBorders>
            <w:vAlign w:val="center"/>
          </w:tcPr>
          <w:p w14:paraId="12421153">
            <w:pPr>
              <w:jc w:val="center"/>
              <w:rPr>
                <w:sz w:val="16"/>
                <w:szCs w:val="16"/>
                <w:lang w:val="en-US"/>
              </w:rPr>
            </w:pPr>
            <w:r>
              <w:rPr>
                <w:sz w:val="16"/>
                <w:szCs w:val="16"/>
                <w:lang w:val="en-US"/>
              </w:rPr>
              <w:t>2320187315789</w:t>
            </w:r>
          </w:p>
        </w:tc>
        <w:tc>
          <w:tcPr>
            <w:tcW w:w="4366" w:type="dxa"/>
            <w:gridSpan w:val="4"/>
            <w:tcBorders>
              <w:top w:val="nil"/>
              <w:bottom w:val="single" w:color="auto" w:sz="2" w:space="0"/>
            </w:tcBorders>
            <w:vAlign w:val="center"/>
          </w:tcPr>
          <w:p w14:paraId="0B9F5235">
            <w:pPr>
              <w:rPr>
                <w:sz w:val="16"/>
                <w:szCs w:val="16"/>
                <w:lang w:val="en-US"/>
              </w:rPr>
            </w:pPr>
            <w:r>
              <w:rPr>
                <w:sz w:val="16"/>
                <w:szCs w:val="16"/>
                <w:lang w:val="en-US"/>
              </w:rPr>
              <w:t>Decofrol</w:t>
            </w:r>
          </w:p>
        </w:tc>
        <w:tc>
          <w:tcPr>
            <w:tcW w:w="1021" w:type="dxa"/>
            <w:gridSpan w:val="3"/>
            <w:tcBorders>
              <w:top w:val="nil"/>
              <w:bottom w:val="single" w:color="auto" w:sz="2" w:space="0"/>
            </w:tcBorders>
            <w:vAlign w:val="center"/>
          </w:tcPr>
          <w:p w14:paraId="7A215F7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5767F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D3D2B27">
            <w:pPr>
              <w:jc w:val="center"/>
              <w:rPr>
                <w:sz w:val="16"/>
                <w:szCs w:val="16"/>
                <w:lang w:val="en-US"/>
              </w:rPr>
            </w:pPr>
            <w:r>
              <w:rPr>
                <w:sz w:val="16"/>
                <w:szCs w:val="16"/>
                <w:lang w:val="en-US"/>
              </w:rPr>
              <w:t>32,12</w:t>
            </w:r>
          </w:p>
        </w:tc>
      </w:tr>
      <w:tr w14:paraId="5B5BC1E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106BF">
            <w:pPr>
              <w:jc w:val="center"/>
              <w:rPr>
                <w:sz w:val="16"/>
                <w:szCs w:val="16"/>
                <w:lang w:val="en-US"/>
              </w:rPr>
            </w:pPr>
          </w:p>
        </w:tc>
        <w:tc>
          <w:tcPr>
            <w:tcW w:w="1418" w:type="dxa"/>
            <w:gridSpan w:val="4"/>
            <w:tcBorders>
              <w:top w:val="nil"/>
              <w:bottom w:val="single" w:color="auto" w:sz="2" w:space="0"/>
            </w:tcBorders>
            <w:vAlign w:val="center"/>
          </w:tcPr>
          <w:p w14:paraId="7D1C8581">
            <w:pPr>
              <w:jc w:val="center"/>
              <w:rPr>
                <w:sz w:val="16"/>
                <w:szCs w:val="16"/>
                <w:lang w:val="en-US"/>
              </w:rPr>
            </w:pPr>
            <w:r>
              <w:rPr>
                <w:sz w:val="16"/>
                <w:szCs w:val="16"/>
                <w:lang w:val="en-US"/>
              </w:rPr>
              <w:t>3410520006752</w:t>
            </w:r>
          </w:p>
        </w:tc>
        <w:tc>
          <w:tcPr>
            <w:tcW w:w="4366" w:type="dxa"/>
            <w:gridSpan w:val="4"/>
            <w:tcBorders>
              <w:top w:val="nil"/>
              <w:bottom w:val="single" w:color="auto" w:sz="2" w:space="0"/>
            </w:tcBorders>
            <w:vAlign w:val="center"/>
          </w:tcPr>
          <w:p w14:paraId="4A3AA7F0">
            <w:pPr>
              <w:rPr>
                <w:sz w:val="16"/>
                <w:szCs w:val="16"/>
                <w:lang w:val="en-US"/>
              </w:rPr>
            </w:pPr>
            <w:r>
              <w:rPr>
                <w:sz w:val="16"/>
                <w:szCs w:val="16"/>
                <w:lang w:val="en-US"/>
              </w:rPr>
              <w:t>Automacara 6 - 10 tf</w:t>
            </w:r>
          </w:p>
        </w:tc>
        <w:tc>
          <w:tcPr>
            <w:tcW w:w="1021" w:type="dxa"/>
            <w:gridSpan w:val="3"/>
            <w:tcBorders>
              <w:top w:val="nil"/>
              <w:bottom w:val="single" w:color="auto" w:sz="2" w:space="0"/>
            </w:tcBorders>
            <w:vAlign w:val="center"/>
          </w:tcPr>
          <w:p w14:paraId="4749889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B0AD47C">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9869701">
            <w:pPr>
              <w:jc w:val="center"/>
              <w:rPr>
                <w:sz w:val="16"/>
                <w:szCs w:val="16"/>
                <w:lang w:val="en-US"/>
              </w:rPr>
            </w:pPr>
            <w:r>
              <w:rPr>
                <w:sz w:val="16"/>
                <w:szCs w:val="16"/>
                <w:lang w:val="en-US"/>
              </w:rPr>
              <w:t>5,35</w:t>
            </w:r>
          </w:p>
        </w:tc>
      </w:tr>
      <w:tr w14:paraId="63E080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A299746">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589D3DA8">
            <w:pPr>
              <w:jc w:val="center"/>
              <w:rPr>
                <w:b/>
                <w:bCs/>
                <w:sz w:val="22"/>
                <w:szCs w:val="22"/>
                <w:lang w:val="en-US"/>
              </w:rPr>
            </w:pPr>
            <w:r>
              <w:rPr>
                <w:b/>
                <w:bCs/>
                <w:sz w:val="22"/>
                <w:szCs w:val="22"/>
                <w:lang w:val="en-US"/>
              </w:rPr>
              <w:t>CA04F</w:t>
            </w:r>
          </w:p>
        </w:tc>
        <w:tc>
          <w:tcPr>
            <w:tcW w:w="4366" w:type="dxa"/>
            <w:gridSpan w:val="5"/>
            <w:tcBorders>
              <w:top w:val="single" w:color="auto" w:sz="4" w:space="0"/>
              <w:bottom w:val="single" w:color="auto" w:sz="4" w:space="0"/>
            </w:tcBorders>
          </w:tcPr>
          <w:p w14:paraId="23533F15">
            <w:pPr>
              <w:rPr>
                <w:b/>
                <w:bCs/>
                <w:sz w:val="2"/>
                <w:szCs w:val="2"/>
                <w:lang w:val="en-US"/>
              </w:rPr>
            </w:pPr>
            <w:r>
              <w:rPr>
                <w:b/>
                <w:bCs/>
                <w:sz w:val="22"/>
                <w:szCs w:val="22"/>
                <w:lang w:val="en-US"/>
              </w:rPr>
              <w:t>Beton turnat in placi, grinzi, stilpi, preparat cu centrala de betoane sau beton marfa conf. art. CA01 si turnarea cu mijloace clasice (C16/20)</w:t>
            </w:r>
          </w:p>
          <w:p w14:paraId="4BA7D56E">
            <w:pPr>
              <w:rPr>
                <w:sz w:val="2"/>
                <w:szCs w:val="2"/>
                <w:lang w:val="en-US"/>
              </w:rPr>
            </w:pPr>
          </w:p>
        </w:tc>
        <w:tc>
          <w:tcPr>
            <w:tcW w:w="1011" w:type="dxa"/>
            <w:gridSpan w:val="3"/>
            <w:tcBorders>
              <w:top w:val="single" w:color="auto" w:sz="4" w:space="0"/>
              <w:bottom w:val="single" w:color="auto" w:sz="4" w:space="0"/>
            </w:tcBorders>
            <w:vAlign w:val="center"/>
          </w:tcPr>
          <w:p w14:paraId="00B3BDC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A83FC1F">
            <w:pPr>
              <w:jc w:val="center"/>
              <w:rPr>
                <w:sz w:val="22"/>
                <w:szCs w:val="22"/>
                <w:lang w:val="en-US"/>
              </w:rPr>
            </w:pPr>
          </w:p>
        </w:tc>
        <w:tc>
          <w:tcPr>
            <w:tcW w:w="1542" w:type="dxa"/>
            <w:gridSpan w:val="2"/>
            <w:tcBorders>
              <w:top w:val="single" w:color="auto" w:sz="4" w:space="0"/>
              <w:bottom w:val="single" w:color="auto" w:sz="4" w:space="0"/>
            </w:tcBorders>
            <w:vAlign w:val="center"/>
          </w:tcPr>
          <w:p w14:paraId="046BE4AB">
            <w:pPr>
              <w:jc w:val="center"/>
              <w:rPr>
                <w:b/>
                <w:bCs/>
                <w:sz w:val="22"/>
                <w:szCs w:val="22"/>
                <w:lang w:val="en-US"/>
              </w:rPr>
            </w:pPr>
            <w:r>
              <w:rPr>
                <w:b/>
                <w:bCs/>
                <w:sz w:val="22"/>
                <w:szCs w:val="22"/>
                <w:lang w:val="en-US"/>
              </w:rPr>
              <w:t>45,60</w:t>
            </w:r>
          </w:p>
          <w:p w14:paraId="3A3023F7">
            <w:pPr>
              <w:jc w:val="center"/>
              <w:rPr>
                <w:sz w:val="2"/>
                <w:szCs w:val="2"/>
                <w:lang w:val="en-US"/>
              </w:rPr>
            </w:pPr>
          </w:p>
        </w:tc>
      </w:tr>
      <w:tr w14:paraId="17C9DA6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AF8945">
            <w:pPr>
              <w:jc w:val="center"/>
              <w:rPr>
                <w:sz w:val="16"/>
                <w:szCs w:val="16"/>
                <w:lang w:val="en-US"/>
              </w:rPr>
            </w:pPr>
          </w:p>
        </w:tc>
        <w:tc>
          <w:tcPr>
            <w:tcW w:w="1418" w:type="dxa"/>
            <w:gridSpan w:val="4"/>
            <w:tcBorders>
              <w:top w:val="nil"/>
              <w:bottom w:val="single" w:color="auto" w:sz="2" w:space="0"/>
            </w:tcBorders>
            <w:vAlign w:val="center"/>
          </w:tcPr>
          <w:p w14:paraId="0731E7D3">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20972F45">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2FD24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716303">
            <w:pPr>
              <w:jc w:val="center"/>
              <w:rPr>
                <w:sz w:val="16"/>
                <w:szCs w:val="16"/>
                <w:lang w:val="en-US"/>
              </w:rPr>
            </w:pPr>
            <w:r>
              <w:rPr>
                <w:rFonts w:ascii="Times New Roman CYR" w:hAnsi="Times New Roman CYR" w:cs="Times New Roman CYR"/>
                <w:sz w:val="16"/>
                <w:szCs w:val="16"/>
                <w:lang w:val="en-US"/>
              </w:rPr>
              <w:t>4,85</w:t>
            </w:r>
          </w:p>
        </w:tc>
        <w:tc>
          <w:tcPr>
            <w:tcW w:w="1559" w:type="dxa"/>
            <w:gridSpan w:val="2"/>
            <w:tcBorders>
              <w:top w:val="nil"/>
              <w:bottom w:val="single" w:color="auto" w:sz="2" w:space="0"/>
            </w:tcBorders>
            <w:vAlign w:val="center"/>
          </w:tcPr>
          <w:p w14:paraId="2CF03FBC">
            <w:pPr>
              <w:jc w:val="center"/>
              <w:rPr>
                <w:sz w:val="16"/>
                <w:szCs w:val="16"/>
                <w:lang w:val="en-US"/>
              </w:rPr>
            </w:pPr>
            <w:r>
              <w:rPr>
                <w:sz w:val="16"/>
                <w:szCs w:val="16"/>
                <w:lang w:val="en-US"/>
              </w:rPr>
              <w:t>221,16</w:t>
            </w:r>
          </w:p>
        </w:tc>
      </w:tr>
      <w:tr w14:paraId="05E208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CB6EDD">
            <w:pPr>
              <w:jc w:val="center"/>
              <w:rPr>
                <w:sz w:val="16"/>
                <w:szCs w:val="16"/>
                <w:lang w:val="en-US"/>
              </w:rPr>
            </w:pPr>
          </w:p>
        </w:tc>
        <w:tc>
          <w:tcPr>
            <w:tcW w:w="1418" w:type="dxa"/>
            <w:gridSpan w:val="4"/>
            <w:tcBorders>
              <w:top w:val="nil"/>
              <w:bottom w:val="single" w:color="auto" w:sz="2" w:space="0"/>
            </w:tcBorders>
            <w:vAlign w:val="center"/>
          </w:tcPr>
          <w:p w14:paraId="5868F3E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4D61695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D12FD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C9701D6">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582E5E3C">
            <w:pPr>
              <w:jc w:val="center"/>
              <w:rPr>
                <w:sz w:val="16"/>
                <w:szCs w:val="16"/>
                <w:lang w:val="en-US"/>
              </w:rPr>
            </w:pPr>
            <w:r>
              <w:rPr>
                <w:sz w:val="16"/>
                <w:szCs w:val="16"/>
                <w:lang w:val="en-US"/>
              </w:rPr>
              <w:t>20,52</w:t>
            </w:r>
          </w:p>
        </w:tc>
      </w:tr>
      <w:tr w14:paraId="38108D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A1543">
            <w:pPr>
              <w:jc w:val="center"/>
              <w:rPr>
                <w:sz w:val="16"/>
                <w:szCs w:val="16"/>
                <w:lang w:val="en-US"/>
              </w:rPr>
            </w:pPr>
          </w:p>
        </w:tc>
        <w:tc>
          <w:tcPr>
            <w:tcW w:w="1418" w:type="dxa"/>
            <w:gridSpan w:val="4"/>
            <w:tcBorders>
              <w:top w:val="nil"/>
              <w:bottom w:val="single" w:color="auto" w:sz="2" w:space="0"/>
            </w:tcBorders>
            <w:vAlign w:val="center"/>
          </w:tcPr>
          <w:p w14:paraId="3FBE991C">
            <w:pPr>
              <w:jc w:val="center"/>
              <w:rPr>
                <w:sz w:val="16"/>
                <w:szCs w:val="16"/>
                <w:lang w:val="en-US"/>
              </w:rPr>
            </w:pPr>
            <w:r>
              <w:rPr>
                <w:sz w:val="16"/>
                <w:szCs w:val="16"/>
                <w:lang w:val="en-US"/>
              </w:rPr>
              <w:t>2663102100000-1</w:t>
            </w:r>
          </w:p>
        </w:tc>
        <w:tc>
          <w:tcPr>
            <w:tcW w:w="4366" w:type="dxa"/>
            <w:gridSpan w:val="4"/>
            <w:tcBorders>
              <w:top w:val="nil"/>
              <w:bottom w:val="single" w:color="auto" w:sz="2" w:space="0"/>
            </w:tcBorders>
            <w:vAlign w:val="center"/>
          </w:tcPr>
          <w:p w14:paraId="0E04A4FC">
            <w:pPr>
              <w:rPr>
                <w:sz w:val="16"/>
                <w:szCs w:val="16"/>
                <w:lang w:val="en-US"/>
              </w:rPr>
            </w:pPr>
            <w:r>
              <w:rPr>
                <w:sz w:val="16"/>
                <w:szCs w:val="16"/>
                <w:lang w:val="en-US"/>
              </w:rPr>
              <w:t>Beton C16/20</w:t>
            </w:r>
          </w:p>
        </w:tc>
        <w:tc>
          <w:tcPr>
            <w:tcW w:w="1021" w:type="dxa"/>
            <w:gridSpan w:val="3"/>
            <w:tcBorders>
              <w:top w:val="nil"/>
              <w:bottom w:val="single" w:color="auto" w:sz="2" w:space="0"/>
            </w:tcBorders>
            <w:vAlign w:val="center"/>
          </w:tcPr>
          <w:p w14:paraId="633A1A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7271B6F">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42545368">
            <w:pPr>
              <w:jc w:val="center"/>
              <w:rPr>
                <w:sz w:val="16"/>
                <w:szCs w:val="16"/>
                <w:lang w:val="en-US"/>
              </w:rPr>
            </w:pPr>
            <w:r>
              <w:rPr>
                <w:sz w:val="16"/>
                <w:szCs w:val="16"/>
                <w:lang w:val="en-US"/>
              </w:rPr>
              <w:t>48,14</w:t>
            </w:r>
          </w:p>
        </w:tc>
      </w:tr>
      <w:tr w14:paraId="5DCCBA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1912D2">
            <w:pPr>
              <w:jc w:val="center"/>
              <w:rPr>
                <w:sz w:val="16"/>
                <w:szCs w:val="16"/>
                <w:lang w:val="en-US"/>
              </w:rPr>
            </w:pPr>
          </w:p>
        </w:tc>
        <w:tc>
          <w:tcPr>
            <w:tcW w:w="1418" w:type="dxa"/>
            <w:gridSpan w:val="4"/>
            <w:tcBorders>
              <w:top w:val="nil"/>
              <w:bottom w:val="single" w:color="auto" w:sz="2" w:space="0"/>
            </w:tcBorders>
            <w:vAlign w:val="center"/>
          </w:tcPr>
          <w:p w14:paraId="52F3F9B9">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4C01CB9">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091AE25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769E444">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tcBorders>
            <w:vAlign w:val="center"/>
          </w:tcPr>
          <w:p w14:paraId="6466FB8A">
            <w:pPr>
              <w:jc w:val="center"/>
              <w:rPr>
                <w:sz w:val="16"/>
                <w:szCs w:val="16"/>
                <w:lang w:val="en-US"/>
              </w:rPr>
            </w:pPr>
            <w:r>
              <w:rPr>
                <w:sz w:val="16"/>
                <w:szCs w:val="16"/>
                <w:lang w:val="en-US"/>
              </w:rPr>
              <w:t>7,05</w:t>
            </w:r>
          </w:p>
        </w:tc>
      </w:tr>
      <w:tr w14:paraId="664465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CFAB3">
            <w:pPr>
              <w:jc w:val="center"/>
              <w:rPr>
                <w:sz w:val="16"/>
                <w:szCs w:val="16"/>
                <w:lang w:val="en-US"/>
              </w:rPr>
            </w:pPr>
          </w:p>
        </w:tc>
        <w:tc>
          <w:tcPr>
            <w:tcW w:w="1418" w:type="dxa"/>
            <w:gridSpan w:val="4"/>
            <w:tcBorders>
              <w:top w:val="nil"/>
              <w:bottom w:val="single" w:color="auto" w:sz="2" w:space="0"/>
            </w:tcBorders>
            <w:vAlign w:val="center"/>
          </w:tcPr>
          <w:p w14:paraId="16FA6ACA">
            <w:pPr>
              <w:jc w:val="center"/>
              <w:rPr>
                <w:sz w:val="16"/>
                <w:szCs w:val="16"/>
                <w:lang w:val="en-US"/>
              </w:rPr>
            </w:pPr>
            <w:r>
              <w:rPr>
                <w:sz w:val="16"/>
                <w:szCs w:val="16"/>
                <w:lang w:val="en-US"/>
              </w:rPr>
              <w:t>2952270003100</w:t>
            </w:r>
          </w:p>
        </w:tc>
        <w:tc>
          <w:tcPr>
            <w:tcW w:w="4366" w:type="dxa"/>
            <w:gridSpan w:val="4"/>
            <w:tcBorders>
              <w:top w:val="nil"/>
              <w:bottom w:val="single" w:color="auto" w:sz="2" w:space="0"/>
            </w:tcBorders>
            <w:vAlign w:val="center"/>
          </w:tcPr>
          <w:p w14:paraId="1FDF7EFB">
            <w:pPr>
              <w:rPr>
                <w:sz w:val="16"/>
                <w:szCs w:val="16"/>
                <w:lang w:val="en-US"/>
              </w:rPr>
            </w:pPr>
            <w:r>
              <w:rPr>
                <w:sz w:val="16"/>
                <w:szCs w:val="16"/>
                <w:lang w:val="en-US"/>
              </w:rPr>
              <w:t>Vibrator de adincime</w:t>
            </w:r>
          </w:p>
        </w:tc>
        <w:tc>
          <w:tcPr>
            <w:tcW w:w="1021" w:type="dxa"/>
            <w:gridSpan w:val="3"/>
            <w:tcBorders>
              <w:top w:val="nil"/>
              <w:bottom w:val="single" w:color="auto" w:sz="2" w:space="0"/>
            </w:tcBorders>
            <w:vAlign w:val="center"/>
          </w:tcPr>
          <w:p w14:paraId="5C1734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452F99">
            <w:pPr>
              <w:jc w:val="center"/>
              <w:rPr>
                <w:sz w:val="16"/>
                <w:szCs w:val="16"/>
                <w:lang w:val="en-US"/>
              </w:rPr>
            </w:pPr>
            <w:r>
              <w:rPr>
                <w:rFonts w:ascii="Times New Roman CYR" w:hAnsi="Times New Roman CYR" w:cs="Times New Roman CYR"/>
                <w:sz w:val="16"/>
                <w:szCs w:val="16"/>
                <w:lang w:val="en-US"/>
              </w:rPr>
              <w:t>0,60</w:t>
            </w:r>
          </w:p>
        </w:tc>
        <w:tc>
          <w:tcPr>
            <w:tcW w:w="1559" w:type="dxa"/>
            <w:gridSpan w:val="2"/>
            <w:tcBorders>
              <w:top w:val="nil"/>
              <w:bottom w:val="single" w:color="auto" w:sz="2" w:space="0"/>
              <w:right w:val="single" w:color="auto" w:sz="4" w:space="0"/>
            </w:tcBorders>
            <w:vAlign w:val="center"/>
          </w:tcPr>
          <w:p w14:paraId="563FBD0C">
            <w:pPr>
              <w:jc w:val="center"/>
              <w:rPr>
                <w:sz w:val="16"/>
                <w:szCs w:val="16"/>
                <w:lang w:val="en-US"/>
              </w:rPr>
            </w:pPr>
            <w:r>
              <w:rPr>
                <w:sz w:val="16"/>
                <w:szCs w:val="16"/>
                <w:lang w:val="en-US"/>
              </w:rPr>
              <w:t>27,36</w:t>
            </w:r>
          </w:p>
        </w:tc>
      </w:tr>
      <w:tr w14:paraId="513139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FAADFE">
            <w:pPr>
              <w:jc w:val="center"/>
              <w:rPr>
                <w:sz w:val="16"/>
                <w:szCs w:val="16"/>
                <w:lang w:val="en-US"/>
              </w:rPr>
            </w:pPr>
          </w:p>
        </w:tc>
        <w:tc>
          <w:tcPr>
            <w:tcW w:w="1418" w:type="dxa"/>
            <w:gridSpan w:val="4"/>
            <w:tcBorders>
              <w:top w:val="nil"/>
              <w:bottom w:val="single" w:color="auto" w:sz="2" w:space="0"/>
            </w:tcBorders>
            <w:vAlign w:val="center"/>
          </w:tcPr>
          <w:p w14:paraId="73F1DC6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0A2957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4DF6B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FD97B5">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right w:val="single" w:color="auto" w:sz="4" w:space="0"/>
            </w:tcBorders>
            <w:vAlign w:val="center"/>
          </w:tcPr>
          <w:p w14:paraId="78B19F17">
            <w:pPr>
              <w:jc w:val="center"/>
              <w:rPr>
                <w:sz w:val="16"/>
                <w:szCs w:val="16"/>
                <w:lang w:val="en-US"/>
              </w:rPr>
            </w:pPr>
            <w:r>
              <w:rPr>
                <w:sz w:val="16"/>
                <w:szCs w:val="16"/>
                <w:lang w:val="en-US"/>
              </w:rPr>
              <w:t>12,77</w:t>
            </w:r>
          </w:p>
        </w:tc>
      </w:tr>
      <w:tr w14:paraId="072E008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6D715C">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49A2C9F6">
            <w:pPr>
              <w:jc w:val="center"/>
              <w:rPr>
                <w:b/>
                <w:bCs/>
                <w:sz w:val="22"/>
                <w:szCs w:val="22"/>
                <w:lang w:val="en-US"/>
              </w:rPr>
            </w:pPr>
            <w:r>
              <w:rPr>
                <w:b/>
                <w:bCs/>
                <w:sz w:val="22"/>
                <w:szCs w:val="22"/>
                <w:lang w:val="en-US"/>
              </w:rPr>
              <w:t>CF15A</w:t>
            </w:r>
          </w:p>
        </w:tc>
        <w:tc>
          <w:tcPr>
            <w:tcW w:w="4366" w:type="dxa"/>
            <w:gridSpan w:val="5"/>
            <w:tcBorders>
              <w:top w:val="single" w:color="auto" w:sz="4" w:space="0"/>
              <w:bottom w:val="single" w:color="auto" w:sz="4" w:space="0"/>
            </w:tcBorders>
          </w:tcPr>
          <w:p w14:paraId="052ABFA8">
            <w:pPr>
              <w:rPr>
                <w:b/>
                <w:bCs/>
                <w:sz w:val="2"/>
                <w:szCs w:val="2"/>
                <w:lang w:val="en-US"/>
              </w:rPr>
            </w:pPr>
            <w:r>
              <w:rPr>
                <w:b/>
                <w:bCs/>
                <w:sz w:val="22"/>
                <w:szCs w:val="22"/>
                <w:lang w:val="en-US"/>
              </w:rPr>
              <w:t>Tencuieli interioare si exterioare sclivisite, executate manual, cu mortar de ciment M 100-T de 2 cm grosime medie, la pereti din beton sau caramida, cu suprafete plane</w:t>
            </w:r>
          </w:p>
          <w:p w14:paraId="540748FA">
            <w:pPr>
              <w:rPr>
                <w:sz w:val="2"/>
                <w:szCs w:val="2"/>
                <w:lang w:val="en-US"/>
              </w:rPr>
            </w:pPr>
          </w:p>
        </w:tc>
        <w:tc>
          <w:tcPr>
            <w:tcW w:w="1011" w:type="dxa"/>
            <w:gridSpan w:val="3"/>
            <w:tcBorders>
              <w:top w:val="single" w:color="auto" w:sz="4" w:space="0"/>
              <w:bottom w:val="single" w:color="auto" w:sz="4" w:space="0"/>
            </w:tcBorders>
            <w:vAlign w:val="center"/>
          </w:tcPr>
          <w:p w14:paraId="36877A75">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671B9F7">
            <w:pPr>
              <w:jc w:val="center"/>
              <w:rPr>
                <w:sz w:val="22"/>
                <w:szCs w:val="22"/>
                <w:lang w:val="en-US"/>
              </w:rPr>
            </w:pPr>
          </w:p>
        </w:tc>
        <w:tc>
          <w:tcPr>
            <w:tcW w:w="1542" w:type="dxa"/>
            <w:gridSpan w:val="2"/>
            <w:tcBorders>
              <w:top w:val="single" w:color="auto" w:sz="4" w:space="0"/>
              <w:bottom w:val="single" w:color="auto" w:sz="4" w:space="0"/>
            </w:tcBorders>
            <w:vAlign w:val="center"/>
          </w:tcPr>
          <w:p w14:paraId="53F7FBF1">
            <w:pPr>
              <w:jc w:val="center"/>
              <w:rPr>
                <w:b/>
                <w:bCs/>
                <w:sz w:val="22"/>
                <w:szCs w:val="22"/>
                <w:lang w:val="en-US"/>
              </w:rPr>
            </w:pPr>
            <w:r>
              <w:rPr>
                <w:b/>
                <w:bCs/>
                <w:sz w:val="22"/>
                <w:szCs w:val="22"/>
                <w:lang w:val="en-US"/>
              </w:rPr>
              <w:t>268,60</w:t>
            </w:r>
          </w:p>
          <w:p w14:paraId="6B8923C4">
            <w:pPr>
              <w:jc w:val="center"/>
              <w:rPr>
                <w:sz w:val="2"/>
                <w:szCs w:val="2"/>
                <w:lang w:val="en-US"/>
              </w:rPr>
            </w:pPr>
          </w:p>
        </w:tc>
      </w:tr>
      <w:tr w14:paraId="546858A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D70B4B">
            <w:pPr>
              <w:jc w:val="center"/>
              <w:rPr>
                <w:sz w:val="16"/>
                <w:szCs w:val="16"/>
                <w:lang w:val="en-US"/>
              </w:rPr>
            </w:pPr>
          </w:p>
        </w:tc>
        <w:tc>
          <w:tcPr>
            <w:tcW w:w="1418" w:type="dxa"/>
            <w:gridSpan w:val="4"/>
            <w:tcBorders>
              <w:top w:val="nil"/>
              <w:bottom w:val="single" w:color="auto" w:sz="2" w:space="0"/>
            </w:tcBorders>
            <w:vAlign w:val="center"/>
          </w:tcPr>
          <w:p w14:paraId="76D90453">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E87DA5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3CCF1A2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02A79EB">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89417F8">
            <w:pPr>
              <w:jc w:val="center"/>
              <w:rPr>
                <w:sz w:val="16"/>
                <w:szCs w:val="16"/>
                <w:lang w:val="en-US"/>
              </w:rPr>
            </w:pPr>
            <w:r>
              <w:rPr>
                <w:sz w:val="16"/>
                <w:szCs w:val="16"/>
                <w:lang w:val="en-US"/>
              </w:rPr>
              <w:t>376,04</w:t>
            </w:r>
          </w:p>
        </w:tc>
      </w:tr>
      <w:tr w14:paraId="1926FA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1D535C">
            <w:pPr>
              <w:jc w:val="center"/>
              <w:rPr>
                <w:sz w:val="16"/>
                <w:szCs w:val="16"/>
                <w:lang w:val="en-US"/>
              </w:rPr>
            </w:pPr>
          </w:p>
        </w:tc>
        <w:tc>
          <w:tcPr>
            <w:tcW w:w="1418" w:type="dxa"/>
            <w:gridSpan w:val="4"/>
            <w:tcBorders>
              <w:top w:val="nil"/>
              <w:bottom w:val="single" w:color="auto" w:sz="2" w:space="0"/>
            </w:tcBorders>
            <w:vAlign w:val="center"/>
          </w:tcPr>
          <w:p w14:paraId="7A13CAB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4547D3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8554D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976821">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A82709D">
            <w:pPr>
              <w:jc w:val="center"/>
              <w:rPr>
                <w:sz w:val="16"/>
                <w:szCs w:val="16"/>
                <w:lang w:val="en-US"/>
              </w:rPr>
            </w:pPr>
            <w:r>
              <w:rPr>
                <w:sz w:val="16"/>
                <w:szCs w:val="16"/>
                <w:lang w:val="en-US"/>
              </w:rPr>
              <w:t>80,58</w:t>
            </w:r>
          </w:p>
        </w:tc>
      </w:tr>
      <w:tr w14:paraId="1D0AB7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3B9B8">
            <w:pPr>
              <w:jc w:val="center"/>
              <w:rPr>
                <w:sz w:val="16"/>
                <w:szCs w:val="16"/>
                <w:lang w:val="en-US"/>
              </w:rPr>
            </w:pPr>
          </w:p>
        </w:tc>
        <w:tc>
          <w:tcPr>
            <w:tcW w:w="1418" w:type="dxa"/>
            <w:gridSpan w:val="4"/>
            <w:tcBorders>
              <w:top w:val="nil"/>
              <w:bottom w:val="single" w:color="auto" w:sz="2" w:space="0"/>
            </w:tcBorders>
            <w:vAlign w:val="center"/>
          </w:tcPr>
          <w:p w14:paraId="17D87F71">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79DE359">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2F27AA3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BAEF5B">
            <w:pPr>
              <w:jc w:val="center"/>
              <w:rPr>
                <w:sz w:val="16"/>
                <w:szCs w:val="16"/>
                <w:lang w:val="en-US"/>
              </w:rPr>
            </w:pPr>
            <w:r>
              <w:rPr>
                <w:rFonts w:ascii="Times New Roman CYR" w:hAnsi="Times New Roman CYR" w:cs="Times New Roman CYR"/>
                <w:sz w:val="16"/>
                <w:szCs w:val="16"/>
                <w:lang w:val="en-US"/>
              </w:rPr>
              <w:t>10,50</w:t>
            </w:r>
          </w:p>
        </w:tc>
        <w:tc>
          <w:tcPr>
            <w:tcW w:w="1559" w:type="dxa"/>
            <w:gridSpan w:val="2"/>
            <w:tcBorders>
              <w:top w:val="nil"/>
              <w:bottom w:val="single" w:color="auto" w:sz="2" w:space="0"/>
            </w:tcBorders>
            <w:vAlign w:val="center"/>
          </w:tcPr>
          <w:p w14:paraId="617D3FF0">
            <w:pPr>
              <w:jc w:val="center"/>
              <w:rPr>
                <w:sz w:val="16"/>
                <w:szCs w:val="16"/>
                <w:lang w:val="en-US"/>
              </w:rPr>
            </w:pPr>
            <w:r>
              <w:rPr>
                <w:sz w:val="16"/>
                <w:szCs w:val="16"/>
                <w:lang w:val="en-US"/>
              </w:rPr>
              <w:t>2 820,30</w:t>
            </w:r>
          </w:p>
        </w:tc>
      </w:tr>
      <w:tr w14:paraId="54EEE12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38FBC0">
            <w:pPr>
              <w:jc w:val="center"/>
              <w:rPr>
                <w:sz w:val="16"/>
                <w:szCs w:val="16"/>
                <w:lang w:val="en-US"/>
              </w:rPr>
            </w:pPr>
          </w:p>
        </w:tc>
        <w:tc>
          <w:tcPr>
            <w:tcW w:w="1418" w:type="dxa"/>
            <w:gridSpan w:val="4"/>
            <w:tcBorders>
              <w:top w:val="nil"/>
              <w:bottom w:val="single" w:color="auto" w:sz="2" w:space="0"/>
            </w:tcBorders>
            <w:vAlign w:val="center"/>
          </w:tcPr>
          <w:p w14:paraId="081EBFE8">
            <w:pPr>
              <w:jc w:val="center"/>
              <w:rPr>
                <w:sz w:val="16"/>
                <w:szCs w:val="16"/>
                <w:lang w:val="en-US"/>
              </w:rPr>
            </w:pPr>
            <w:r>
              <w:rPr>
                <w:sz w:val="16"/>
                <w:szCs w:val="16"/>
                <w:lang w:val="en-US"/>
              </w:rPr>
              <w:t>1421102200513</w:t>
            </w:r>
          </w:p>
        </w:tc>
        <w:tc>
          <w:tcPr>
            <w:tcW w:w="4366" w:type="dxa"/>
            <w:gridSpan w:val="4"/>
            <w:tcBorders>
              <w:top w:val="nil"/>
              <w:bottom w:val="single" w:color="auto" w:sz="2" w:space="0"/>
            </w:tcBorders>
            <w:vAlign w:val="center"/>
          </w:tcPr>
          <w:p w14:paraId="1EB4E1E1">
            <w:pPr>
              <w:rPr>
                <w:sz w:val="16"/>
                <w:szCs w:val="16"/>
                <w:lang w:val="en-US"/>
              </w:rPr>
            </w:pPr>
            <w:r>
              <w:rPr>
                <w:sz w:val="16"/>
                <w:szCs w:val="16"/>
                <w:lang w:val="en-US"/>
              </w:rPr>
              <w:t>Nisip sortat nespalat de riu si lacuri 0,0-3,0 mm</w:t>
            </w:r>
          </w:p>
        </w:tc>
        <w:tc>
          <w:tcPr>
            <w:tcW w:w="1021" w:type="dxa"/>
            <w:gridSpan w:val="3"/>
            <w:tcBorders>
              <w:top w:val="nil"/>
              <w:bottom w:val="single" w:color="auto" w:sz="2" w:space="0"/>
            </w:tcBorders>
            <w:vAlign w:val="center"/>
          </w:tcPr>
          <w:p w14:paraId="1C4A29D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434D4C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59D4D4A7">
            <w:pPr>
              <w:jc w:val="center"/>
              <w:rPr>
                <w:sz w:val="16"/>
                <w:szCs w:val="16"/>
                <w:lang w:val="en-US"/>
              </w:rPr>
            </w:pPr>
            <w:r>
              <w:rPr>
                <w:sz w:val="16"/>
                <w:szCs w:val="16"/>
                <w:lang w:val="en-US"/>
              </w:rPr>
              <w:t>8,06</w:t>
            </w:r>
          </w:p>
        </w:tc>
      </w:tr>
      <w:tr w14:paraId="47DB58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3FC6B7">
            <w:pPr>
              <w:jc w:val="center"/>
              <w:rPr>
                <w:sz w:val="16"/>
                <w:szCs w:val="16"/>
                <w:lang w:val="en-US"/>
              </w:rPr>
            </w:pPr>
          </w:p>
        </w:tc>
        <w:tc>
          <w:tcPr>
            <w:tcW w:w="1418" w:type="dxa"/>
            <w:gridSpan w:val="4"/>
            <w:tcBorders>
              <w:top w:val="nil"/>
              <w:bottom w:val="single" w:color="auto" w:sz="2" w:space="0"/>
            </w:tcBorders>
            <w:vAlign w:val="center"/>
          </w:tcPr>
          <w:p w14:paraId="08B753DE">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C192903">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C474F3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B736B8">
            <w:pPr>
              <w:jc w:val="center"/>
              <w:rPr>
                <w:sz w:val="16"/>
                <w:szCs w:val="16"/>
                <w:lang w:val="en-US"/>
              </w:rPr>
            </w:pPr>
            <w:r>
              <w:rPr>
                <w:rFonts w:ascii="Times New Roman CYR" w:hAnsi="Times New Roman CYR" w:cs="Times New Roman CYR"/>
                <w:sz w:val="16"/>
                <w:szCs w:val="16"/>
                <w:lang w:val="en-US"/>
              </w:rPr>
              <w:t>0,007</w:t>
            </w:r>
          </w:p>
        </w:tc>
        <w:tc>
          <w:tcPr>
            <w:tcW w:w="1559" w:type="dxa"/>
            <w:gridSpan w:val="2"/>
            <w:tcBorders>
              <w:top w:val="nil"/>
              <w:bottom w:val="single" w:color="auto" w:sz="2" w:space="0"/>
            </w:tcBorders>
            <w:vAlign w:val="center"/>
          </w:tcPr>
          <w:p w14:paraId="3DBAF1CF">
            <w:pPr>
              <w:jc w:val="center"/>
              <w:rPr>
                <w:sz w:val="16"/>
                <w:szCs w:val="16"/>
                <w:lang w:val="en-US"/>
              </w:rPr>
            </w:pPr>
            <w:r>
              <w:rPr>
                <w:sz w:val="16"/>
                <w:szCs w:val="16"/>
                <w:lang w:val="en-US"/>
              </w:rPr>
              <w:t>1,88</w:t>
            </w:r>
          </w:p>
        </w:tc>
      </w:tr>
      <w:tr w14:paraId="610D1F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D2CF93">
            <w:pPr>
              <w:jc w:val="center"/>
              <w:rPr>
                <w:sz w:val="16"/>
                <w:szCs w:val="16"/>
                <w:lang w:val="en-US"/>
              </w:rPr>
            </w:pPr>
          </w:p>
        </w:tc>
        <w:tc>
          <w:tcPr>
            <w:tcW w:w="1418" w:type="dxa"/>
            <w:gridSpan w:val="4"/>
            <w:tcBorders>
              <w:top w:val="nil"/>
              <w:bottom w:val="single" w:color="auto" w:sz="2" w:space="0"/>
            </w:tcBorders>
            <w:vAlign w:val="center"/>
          </w:tcPr>
          <w:p w14:paraId="667225B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41D22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CB0981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DC7100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8BFCC4B">
            <w:pPr>
              <w:jc w:val="center"/>
              <w:rPr>
                <w:sz w:val="16"/>
                <w:szCs w:val="16"/>
                <w:lang w:val="en-US"/>
              </w:rPr>
            </w:pPr>
            <w:r>
              <w:rPr>
                <w:sz w:val="16"/>
                <w:szCs w:val="16"/>
                <w:lang w:val="en-US"/>
              </w:rPr>
              <w:t>1,07</w:t>
            </w:r>
          </w:p>
        </w:tc>
      </w:tr>
      <w:tr w14:paraId="37E347F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82464A">
            <w:pPr>
              <w:jc w:val="center"/>
              <w:rPr>
                <w:sz w:val="16"/>
                <w:szCs w:val="16"/>
                <w:lang w:val="en-US"/>
              </w:rPr>
            </w:pPr>
          </w:p>
        </w:tc>
        <w:tc>
          <w:tcPr>
            <w:tcW w:w="1418" w:type="dxa"/>
            <w:gridSpan w:val="4"/>
            <w:tcBorders>
              <w:top w:val="nil"/>
              <w:bottom w:val="single" w:color="auto" w:sz="2" w:space="0"/>
            </w:tcBorders>
            <w:vAlign w:val="center"/>
          </w:tcPr>
          <w:p w14:paraId="53CF5B93">
            <w:pPr>
              <w:jc w:val="center"/>
              <w:rPr>
                <w:sz w:val="16"/>
                <w:szCs w:val="16"/>
                <w:lang w:val="en-US"/>
              </w:rPr>
            </w:pPr>
            <w:r>
              <w:rPr>
                <w:sz w:val="16"/>
                <w:szCs w:val="16"/>
                <w:lang w:val="en-US"/>
              </w:rPr>
              <w:t>2952270003817</w:t>
            </w:r>
          </w:p>
        </w:tc>
        <w:tc>
          <w:tcPr>
            <w:tcW w:w="4366" w:type="dxa"/>
            <w:gridSpan w:val="4"/>
            <w:tcBorders>
              <w:top w:val="nil"/>
              <w:bottom w:val="single" w:color="auto" w:sz="2" w:space="0"/>
            </w:tcBorders>
            <w:vAlign w:val="center"/>
          </w:tcPr>
          <w:p w14:paraId="54F8F64F">
            <w:pPr>
              <w:rPr>
                <w:sz w:val="16"/>
                <w:szCs w:val="16"/>
                <w:lang w:val="en-US"/>
              </w:rPr>
            </w:pPr>
            <w:r>
              <w:rPr>
                <w:sz w:val="16"/>
                <w:szCs w:val="16"/>
                <w:lang w:val="en-US"/>
              </w:rPr>
              <w:t>Malaxor  pentru mortar de 200 L actionat electric</w:t>
            </w:r>
          </w:p>
        </w:tc>
        <w:tc>
          <w:tcPr>
            <w:tcW w:w="1021" w:type="dxa"/>
            <w:gridSpan w:val="3"/>
            <w:tcBorders>
              <w:top w:val="nil"/>
              <w:bottom w:val="single" w:color="auto" w:sz="2" w:space="0"/>
            </w:tcBorders>
            <w:vAlign w:val="center"/>
          </w:tcPr>
          <w:p w14:paraId="6E0E21B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3074B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70F9BD62">
            <w:pPr>
              <w:jc w:val="center"/>
              <w:rPr>
                <w:sz w:val="16"/>
                <w:szCs w:val="16"/>
                <w:lang w:val="en-US"/>
              </w:rPr>
            </w:pPr>
            <w:r>
              <w:rPr>
                <w:sz w:val="16"/>
                <w:szCs w:val="16"/>
                <w:lang w:val="en-US"/>
              </w:rPr>
              <w:t>2,15</w:t>
            </w:r>
          </w:p>
        </w:tc>
      </w:tr>
      <w:tr w14:paraId="7DACDD1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254BE5C2">
            <w:pPr>
              <w:rPr>
                <w:sz w:val="2"/>
                <w:szCs w:val="2"/>
                <w:lang w:val="en-US"/>
              </w:rPr>
            </w:pPr>
          </w:p>
        </w:tc>
        <w:tc>
          <w:tcPr>
            <w:tcW w:w="1418" w:type="dxa"/>
            <w:gridSpan w:val="3"/>
            <w:tcBorders>
              <w:top w:val="single" w:color="auto" w:sz="6" w:space="0"/>
              <w:bottom w:val="nil"/>
            </w:tcBorders>
            <w:vAlign w:val="center"/>
          </w:tcPr>
          <w:p w14:paraId="6BBA0AF5">
            <w:pPr>
              <w:rPr>
                <w:sz w:val="2"/>
                <w:szCs w:val="2"/>
                <w:lang w:val="en-US"/>
              </w:rPr>
            </w:pPr>
          </w:p>
        </w:tc>
        <w:tc>
          <w:tcPr>
            <w:tcW w:w="4204" w:type="dxa"/>
            <w:gridSpan w:val="5"/>
            <w:tcBorders>
              <w:top w:val="single" w:color="auto" w:sz="6" w:space="0"/>
              <w:bottom w:val="nil"/>
            </w:tcBorders>
          </w:tcPr>
          <w:p w14:paraId="5B433DC8">
            <w:pPr>
              <w:rPr>
                <w:sz w:val="2"/>
                <w:szCs w:val="2"/>
                <w:lang w:val="en-US"/>
              </w:rPr>
            </w:pPr>
          </w:p>
        </w:tc>
        <w:tc>
          <w:tcPr>
            <w:tcW w:w="992" w:type="dxa"/>
            <w:gridSpan w:val="3"/>
            <w:tcBorders>
              <w:top w:val="single" w:color="auto" w:sz="6" w:space="0"/>
              <w:bottom w:val="nil"/>
              <w:right w:val="nil"/>
            </w:tcBorders>
          </w:tcPr>
          <w:p w14:paraId="3DA60756">
            <w:pPr>
              <w:rPr>
                <w:sz w:val="2"/>
                <w:szCs w:val="2"/>
                <w:lang w:val="en-US"/>
              </w:rPr>
            </w:pPr>
          </w:p>
        </w:tc>
        <w:tc>
          <w:tcPr>
            <w:tcW w:w="1276" w:type="dxa"/>
            <w:gridSpan w:val="3"/>
            <w:tcBorders>
              <w:top w:val="single" w:color="auto" w:sz="6" w:space="0"/>
              <w:left w:val="nil"/>
              <w:bottom w:val="nil"/>
              <w:right w:val="nil"/>
            </w:tcBorders>
          </w:tcPr>
          <w:p w14:paraId="25743461">
            <w:pPr>
              <w:rPr>
                <w:sz w:val="2"/>
                <w:szCs w:val="2"/>
                <w:lang w:val="en-US"/>
              </w:rPr>
            </w:pPr>
          </w:p>
        </w:tc>
        <w:tc>
          <w:tcPr>
            <w:tcW w:w="1559" w:type="dxa"/>
            <w:gridSpan w:val="3"/>
            <w:tcBorders>
              <w:top w:val="single" w:color="auto" w:sz="6" w:space="0"/>
              <w:left w:val="nil"/>
              <w:bottom w:val="nil"/>
              <w:right w:val="nil"/>
            </w:tcBorders>
          </w:tcPr>
          <w:p w14:paraId="760A214F">
            <w:pPr>
              <w:rPr>
                <w:sz w:val="2"/>
                <w:szCs w:val="2"/>
                <w:lang w:val="en-US"/>
              </w:rPr>
            </w:pPr>
          </w:p>
        </w:tc>
      </w:tr>
      <w:tr w14:paraId="46BA96D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ABA6D5">
            <w:pPr>
              <w:rPr>
                <w:sz w:val="22"/>
                <w:szCs w:val="22"/>
                <w:lang w:val="en-US"/>
              </w:rPr>
            </w:pPr>
          </w:p>
        </w:tc>
        <w:tc>
          <w:tcPr>
            <w:tcW w:w="1418" w:type="dxa"/>
            <w:gridSpan w:val="4"/>
            <w:tcBorders>
              <w:top w:val="nil"/>
              <w:bottom w:val="single" w:color="auto" w:sz="4" w:space="0"/>
            </w:tcBorders>
            <w:vAlign w:val="center"/>
          </w:tcPr>
          <w:p w14:paraId="332C189D">
            <w:pPr>
              <w:rPr>
                <w:sz w:val="22"/>
                <w:szCs w:val="22"/>
                <w:lang w:val="en-US"/>
              </w:rPr>
            </w:pPr>
          </w:p>
        </w:tc>
        <w:tc>
          <w:tcPr>
            <w:tcW w:w="4366" w:type="dxa"/>
            <w:gridSpan w:val="4"/>
            <w:tcBorders>
              <w:top w:val="nil"/>
              <w:bottom w:val="single" w:color="auto" w:sz="4" w:space="0"/>
            </w:tcBorders>
          </w:tcPr>
          <w:p w14:paraId="3DB913C8">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038A3D8">
            <w:pPr>
              <w:rPr>
                <w:sz w:val="22"/>
                <w:szCs w:val="22"/>
                <w:lang w:val="en-US"/>
              </w:rPr>
            </w:pPr>
          </w:p>
        </w:tc>
        <w:tc>
          <w:tcPr>
            <w:tcW w:w="1134" w:type="dxa"/>
            <w:gridSpan w:val="3"/>
            <w:tcBorders>
              <w:top w:val="nil"/>
              <w:left w:val="nil"/>
              <w:bottom w:val="single" w:color="auto" w:sz="4" w:space="0"/>
              <w:right w:val="nil"/>
            </w:tcBorders>
          </w:tcPr>
          <w:p w14:paraId="17F25430">
            <w:pPr>
              <w:rPr>
                <w:sz w:val="22"/>
                <w:szCs w:val="22"/>
                <w:lang w:val="en-US"/>
              </w:rPr>
            </w:pPr>
          </w:p>
        </w:tc>
        <w:tc>
          <w:tcPr>
            <w:tcW w:w="1559" w:type="dxa"/>
            <w:gridSpan w:val="2"/>
            <w:tcBorders>
              <w:top w:val="nil"/>
              <w:left w:val="nil"/>
              <w:bottom w:val="single" w:color="auto" w:sz="4" w:space="0"/>
            </w:tcBorders>
          </w:tcPr>
          <w:p w14:paraId="46946A30">
            <w:pPr>
              <w:rPr>
                <w:sz w:val="22"/>
                <w:szCs w:val="22"/>
                <w:lang w:val="en-US"/>
              </w:rPr>
            </w:pPr>
          </w:p>
        </w:tc>
      </w:tr>
      <w:tr w14:paraId="6452B08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F39E5F5">
            <w:pPr>
              <w:rPr>
                <w:sz w:val="22"/>
                <w:szCs w:val="22"/>
                <w:lang w:val="en-US"/>
              </w:rPr>
            </w:pPr>
          </w:p>
        </w:tc>
        <w:tc>
          <w:tcPr>
            <w:tcW w:w="1381" w:type="dxa"/>
            <w:gridSpan w:val="4"/>
            <w:tcBorders>
              <w:bottom w:val="single" w:color="auto" w:sz="4" w:space="0"/>
            </w:tcBorders>
            <w:vAlign w:val="center"/>
          </w:tcPr>
          <w:p w14:paraId="6B37F41E">
            <w:pPr>
              <w:rPr>
                <w:sz w:val="22"/>
                <w:szCs w:val="22"/>
                <w:lang w:val="en-US"/>
              </w:rPr>
            </w:pPr>
          </w:p>
        </w:tc>
        <w:tc>
          <w:tcPr>
            <w:tcW w:w="4238" w:type="dxa"/>
            <w:gridSpan w:val="4"/>
            <w:tcBorders>
              <w:bottom w:val="single" w:color="auto" w:sz="4" w:space="0"/>
            </w:tcBorders>
          </w:tcPr>
          <w:p w14:paraId="5C9D1683">
            <w:pPr>
              <w:rPr>
                <w:sz w:val="22"/>
                <w:szCs w:val="22"/>
                <w:lang w:val="en-US"/>
              </w:rPr>
            </w:pPr>
            <w:r>
              <w:rPr>
                <w:b/>
                <w:bCs/>
                <w:lang w:val="en-US"/>
              </w:rPr>
              <w:t xml:space="preserve">Total </w:t>
            </w:r>
            <w:r>
              <w:rPr>
                <w:b/>
                <w:bCs/>
                <w:sz w:val="22"/>
                <w:szCs w:val="22"/>
                <w:lang w:val="en-US"/>
              </w:rPr>
              <w:t>Parapet</w:t>
            </w:r>
          </w:p>
        </w:tc>
        <w:tc>
          <w:tcPr>
            <w:tcW w:w="3621" w:type="dxa"/>
            <w:gridSpan w:val="8"/>
            <w:tcBorders>
              <w:bottom w:val="single" w:color="auto" w:sz="4" w:space="0"/>
              <w:right w:val="single" w:color="auto" w:sz="4" w:space="0"/>
            </w:tcBorders>
          </w:tcPr>
          <w:p w14:paraId="117583EC">
            <w:pPr>
              <w:rPr>
                <w:sz w:val="22"/>
                <w:szCs w:val="22"/>
                <w:lang w:val="en-US"/>
              </w:rPr>
            </w:pPr>
          </w:p>
        </w:tc>
      </w:tr>
      <w:tr w14:paraId="79CD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34B02EF">
            <w:pPr>
              <w:rPr>
                <w:b/>
                <w:bCs/>
                <w:sz w:val="22"/>
                <w:szCs w:val="22"/>
                <w:lang w:val="en-US"/>
              </w:rPr>
            </w:pPr>
            <w:r>
              <w:rPr>
                <w:b/>
                <w:bCs/>
                <w:sz w:val="22"/>
                <w:szCs w:val="22"/>
                <w:lang w:val="en-US"/>
              </w:rPr>
              <w:t>2. Acoperis structura de rezistenta</w:t>
            </w:r>
          </w:p>
          <w:p w14:paraId="7FBC6722">
            <w:pPr>
              <w:rPr>
                <w:sz w:val="2"/>
                <w:szCs w:val="2"/>
                <w:lang w:val="en-US"/>
              </w:rPr>
            </w:pPr>
          </w:p>
        </w:tc>
      </w:tr>
      <w:tr w14:paraId="507115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AFABED1">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6077398E">
            <w:pPr>
              <w:jc w:val="center"/>
              <w:rPr>
                <w:b/>
                <w:bCs/>
                <w:sz w:val="22"/>
                <w:szCs w:val="22"/>
                <w:lang w:val="en-US"/>
              </w:rPr>
            </w:pPr>
            <w:r>
              <w:rPr>
                <w:b/>
                <w:bCs/>
                <w:sz w:val="22"/>
                <w:szCs w:val="22"/>
                <w:lang w:val="en-US"/>
              </w:rPr>
              <w:t>CE40A</w:t>
            </w:r>
          </w:p>
        </w:tc>
        <w:tc>
          <w:tcPr>
            <w:tcW w:w="4366" w:type="dxa"/>
            <w:gridSpan w:val="5"/>
            <w:tcBorders>
              <w:top w:val="single" w:color="auto" w:sz="4" w:space="0"/>
              <w:bottom w:val="single" w:color="auto" w:sz="4" w:space="0"/>
            </w:tcBorders>
          </w:tcPr>
          <w:p w14:paraId="58E7F06D">
            <w:pPr>
              <w:rPr>
                <w:b/>
                <w:bCs/>
                <w:sz w:val="2"/>
                <w:szCs w:val="2"/>
                <w:lang w:val="en-US"/>
              </w:rPr>
            </w:pPr>
            <w:r>
              <w:rPr>
                <w:b/>
                <w:bCs/>
                <w:sz w:val="22"/>
                <w:szCs w:val="22"/>
                <w:lang w:val="en-US"/>
              </w:rPr>
              <w:t>Montarea elementelor scheletului din grinzi (bare) cu tratament antiseptic (Se exclude: Piese forjate  din semifabricate masa 1,8 kg (Поковки))</w:t>
            </w:r>
          </w:p>
          <w:p w14:paraId="54FF5864">
            <w:pPr>
              <w:rPr>
                <w:sz w:val="2"/>
                <w:szCs w:val="2"/>
                <w:lang w:val="en-US"/>
              </w:rPr>
            </w:pPr>
          </w:p>
        </w:tc>
        <w:tc>
          <w:tcPr>
            <w:tcW w:w="1011" w:type="dxa"/>
            <w:gridSpan w:val="3"/>
            <w:tcBorders>
              <w:top w:val="single" w:color="auto" w:sz="4" w:space="0"/>
              <w:bottom w:val="single" w:color="auto" w:sz="4" w:space="0"/>
            </w:tcBorders>
            <w:vAlign w:val="center"/>
          </w:tcPr>
          <w:p w14:paraId="62EEE98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2814A18">
            <w:pPr>
              <w:jc w:val="center"/>
              <w:rPr>
                <w:sz w:val="22"/>
                <w:szCs w:val="22"/>
                <w:lang w:val="en-US"/>
              </w:rPr>
            </w:pPr>
          </w:p>
        </w:tc>
        <w:tc>
          <w:tcPr>
            <w:tcW w:w="1542" w:type="dxa"/>
            <w:gridSpan w:val="2"/>
            <w:tcBorders>
              <w:top w:val="single" w:color="auto" w:sz="4" w:space="0"/>
              <w:bottom w:val="single" w:color="auto" w:sz="4" w:space="0"/>
            </w:tcBorders>
            <w:vAlign w:val="center"/>
          </w:tcPr>
          <w:p w14:paraId="350425BB">
            <w:pPr>
              <w:jc w:val="center"/>
              <w:rPr>
                <w:b/>
                <w:bCs/>
                <w:sz w:val="22"/>
                <w:szCs w:val="22"/>
                <w:lang w:val="en-US"/>
              </w:rPr>
            </w:pPr>
            <w:r>
              <w:rPr>
                <w:b/>
                <w:bCs/>
                <w:sz w:val="22"/>
                <w:szCs w:val="22"/>
                <w:lang w:val="en-US"/>
              </w:rPr>
              <w:t>53,14</w:t>
            </w:r>
          </w:p>
          <w:p w14:paraId="7B283473">
            <w:pPr>
              <w:jc w:val="center"/>
              <w:rPr>
                <w:sz w:val="2"/>
                <w:szCs w:val="2"/>
                <w:lang w:val="en-US"/>
              </w:rPr>
            </w:pPr>
          </w:p>
        </w:tc>
      </w:tr>
      <w:tr w14:paraId="7E64C11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52440A">
            <w:pPr>
              <w:jc w:val="center"/>
              <w:rPr>
                <w:sz w:val="16"/>
                <w:szCs w:val="16"/>
                <w:lang w:val="en-US"/>
              </w:rPr>
            </w:pPr>
          </w:p>
        </w:tc>
        <w:tc>
          <w:tcPr>
            <w:tcW w:w="1418" w:type="dxa"/>
            <w:gridSpan w:val="4"/>
            <w:tcBorders>
              <w:top w:val="nil"/>
              <w:bottom w:val="single" w:color="auto" w:sz="2" w:space="0"/>
            </w:tcBorders>
            <w:vAlign w:val="center"/>
          </w:tcPr>
          <w:p w14:paraId="7808EF1F">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9CA8102">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38C3F0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E404B7">
            <w:pPr>
              <w:jc w:val="center"/>
              <w:rPr>
                <w:sz w:val="16"/>
                <w:szCs w:val="16"/>
                <w:lang w:val="en-US"/>
              </w:rPr>
            </w:pPr>
            <w:r>
              <w:rPr>
                <w:rFonts w:ascii="Times New Roman CYR" w:hAnsi="Times New Roman CYR" w:cs="Times New Roman CYR"/>
                <w:sz w:val="16"/>
                <w:szCs w:val="16"/>
                <w:lang w:val="en-US"/>
              </w:rPr>
              <w:t>20,25</w:t>
            </w:r>
          </w:p>
        </w:tc>
        <w:tc>
          <w:tcPr>
            <w:tcW w:w="1559" w:type="dxa"/>
            <w:gridSpan w:val="2"/>
            <w:tcBorders>
              <w:top w:val="nil"/>
              <w:bottom w:val="single" w:color="auto" w:sz="2" w:space="0"/>
            </w:tcBorders>
            <w:vAlign w:val="center"/>
          </w:tcPr>
          <w:p w14:paraId="7995AEED">
            <w:pPr>
              <w:jc w:val="center"/>
              <w:rPr>
                <w:sz w:val="16"/>
                <w:szCs w:val="16"/>
                <w:lang w:val="en-US"/>
              </w:rPr>
            </w:pPr>
            <w:r>
              <w:rPr>
                <w:sz w:val="16"/>
                <w:szCs w:val="16"/>
                <w:lang w:val="en-US"/>
              </w:rPr>
              <w:t>1 076,08</w:t>
            </w:r>
          </w:p>
        </w:tc>
      </w:tr>
      <w:tr w14:paraId="3CF44B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518206">
            <w:pPr>
              <w:jc w:val="center"/>
              <w:rPr>
                <w:sz w:val="16"/>
                <w:szCs w:val="16"/>
                <w:lang w:val="en-US"/>
              </w:rPr>
            </w:pPr>
          </w:p>
        </w:tc>
        <w:tc>
          <w:tcPr>
            <w:tcW w:w="1418" w:type="dxa"/>
            <w:gridSpan w:val="4"/>
            <w:tcBorders>
              <w:top w:val="nil"/>
              <w:bottom w:val="single" w:color="auto" w:sz="2" w:space="0"/>
            </w:tcBorders>
            <w:vAlign w:val="center"/>
          </w:tcPr>
          <w:p w14:paraId="23F6103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1D83D4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FB3DB4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1F12B9C">
            <w:pPr>
              <w:jc w:val="center"/>
              <w:rPr>
                <w:sz w:val="16"/>
                <w:szCs w:val="16"/>
                <w:lang w:val="en-US"/>
              </w:rPr>
            </w:pPr>
            <w:r>
              <w:rPr>
                <w:rFonts w:ascii="Times New Roman CYR" w:hAnsi="Times New Roman CYR" w:cs="Times New Roman CYR"/>
                <w:sz w:val="16"/>
                <w:szCs w:val="16"/>
                <w:lang w:val="en-US"/>
              </w:rPr>
              <w:t>2,25</w:t>
            </w:r>
          </w:p>
        </w:tc>
        <w:tc>
          <w:tcPr>
            <w:tcW w:w="1559" w:type="dxa"/>
            <w:gridSpan w:val="2"/>
            <w:tcBorders>
              <w:top w:val="nil"/>
              <w:bottom w:val="single" w:color="auto" w:sz="2" w:space="0"/>
            </w:tcBorders>
            <w:vAlign w:val="center"/>
          </w:tcPr>
          <w:p w14:paraId="5C22C534">
            <w:pPr>
              <w:jc w:val="center"/>
              <w:rPr>
                <w:sz w:val="16"/>
                <w:szCs w:val="16"/>
                <w:lang w:val="en-US"/>
              </w:rPr>
            </w:pPr>
            <w:r>
              <w:rPr>
                <w:sz w:val="16"/>
                <w:szCs w:val="16"/>
                <w:lang w:val="en-US"/>
              </w:rPr>
              <w:t>119,56</w:t>
            </w:r>
          </w:p>
        </w:tc>
      </w:tr>
      <w:tr w14:paraId="6D340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F9F35D">
            <w:pPr>
              <w:jc w:val="center"/>
              <w:rPr>
                <w:sz w:val="16"/>
                <w:szCs w:val="16"/>
                <w:lang w:val="en-US"/>
              </w:rPr>
            </w:pPr>
          </w:p>
        </w:tc>
        <w:tc>
          <w:tcPr>
            <w:tcW w:w="1418" w:type="dxa"/>
            <w:gridSpan w:val="4"/>
            <w:tcBorders>
              <w:top w:val="nil"/>
              <w:bottom w:val="single" w:color="auto" w:sz="2" w:space="0"/>
            </w:tcBorders>
            <w:vAlign w:val="center"/>
          </w:tcPr>
          <w:p w14:paraId="49F9EC35">
            <w:pPr>
              <w:jc w:val="center"/>
              <w:rPr>
                <w:sz w:val="16"/>
                <w:szCs w:val="16"/>
                <w:lang w:val="en-US"/>
              </w:rPr>
            </w:pPr>
            <w:r>
              <w:rPr>
                <w:sz w:val="16"/>
                <w:szCs w:val="16"/>
                <w:lang w:val="en-US"/>
              </w:rPr>
              <w:t>28741158254550</w:t>
            </w:r>
          </w:p>
        </w:tc>
        <w:tc>
          <w:tcPr>
            <w:tcW w:w="4366" w:type="dxa"/>
            <w:gridSpan w:val="4"/>
            <w:tcBorders>
              <w:top w:val="nil"/>
              <w:bottom w:val="single" w:color="auto" w:sz="2" w:space="0"/>
            </w:tcBorders>
            <w:vAlign w:val="center"/>
          </w:tcPr>
          <w:p w14:paraId="13E79AA8">
            <w:pPr>
              <w:rPr>
                <w:sz w:val="16"/>
                <w:szCs w:val="16"/>
                <w:lang w:val="en-US"/>
              </w:rPr>
            </w:pPr>
            <w:r>
              <w:rPr>
                <w:sz w:val="16"/>
                <w:szCs w:val="16"/>
                <w:lang w:val="en-US"/>
              </w:rPr>
              <w:t>Buloane de constructii cu piulite si saibe</w:t>
            </w:r>
          </w:p>
        </w:tc>
        <w:tc>
          <w:tcPr>
            <w:tcW w:w="1021" w:type="dxa"/>
            <w:gridSpan w:val="3"/>
            <w:tcBorders>
              <w:top w:val="nil"/>
              <w:bottom w:val="single" w:color="auto" w:sz="2" w:space="0"/>
            </w:tcBorders>
            <w:vAlign w:val="center"/>
          </w:tcPr>
          <w:p w14:paraId="3724CA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97EC47B">
            <w:pPr>
              <w:jc w:val="center"/>
              <w:rPr>
                <w:sz w:val="16"/>
                <w:szCs w:val="16"/>
                <w:lang w:val="en-US"/>
              </w:rPr>
            </w:pPr>
            <w:r>
              <w:rPr>
                <w:rFonts w:ascii="Times New Roman CYR" w:hAnsi="Times New Roman CYR" w:cs="Times New Roman CYR"/>
                <w:sz w:val="16"/>
                <w:szCs w:val="16"/>
                <w:lang w:val="en-US"/>
              </w:rPr>
              <w:t>7,50</w:t>
            </w:r>
          </w:p>
        </w:tc>
        <w:tc>
          <w:tcPr>
            <w:tcW w:w="1559" w:type="dxa"/>
            <w:gridSpan w:val="2"/>
            <w:tcBorders>
              <w:top w:val="nil"/>
              <w:bottom w:val="single" w:color="auto" w:sz="2" w:space="0"/>
            </w:tcBorders>
            <w:vAlign w:val="center"/>
          </w:tcPr>
          <w:p w14:paraId="2F44606D">
            <w:pPr>
              <w:jc w:val="center"/>
              <w:rPr>
                <w:sz w:val="16"/>
                <w:szCs w:val="16"/>
                <w:lang w:val="en-US"/>
              </w:rPr>
            </w:pPr>
            <w:r>
              <w:rPr>
                <w:sz w:val="16"/>
                <w:szCs w:val="16"/>
                <w:lang w:val="en-US"/>
              </w:rPr>
              <w:t>398,55</w:t>
            </w:r>
          </w:p>
        </w:tc>
      </w:tr>
      <w:tr w14:paraId="39A9B7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5E2315">
            <w:pPr>
              <w:jc w:val="center"/>
              <w:rPr>
                <w:sz w:val="16"/>
                <w:szCs w:val="16"/>
                <w:lang w:val="en-US"/>
              </w:rPr>
            </w:pPr>
          </w:p>
        </w:tc>
        <w:tc>
          <w:tcPr>
            <w:tcW w:w="1418" w:type="dxa"/>
            <w:gridSpan w:val="4"/>
            <w:tcBorders>
              <w:top w:val="nil"/>
              <w:bottom w:val="single" w:color="auto" w:sz="2" w:space="0"/>
            </w:tcBorders>
            <w:vAlign w:val="center"/>
          </w:tcPr>
          <w:p w14:paraId="5974DE54">
            <w:pPr>
              <w:jc w:val="center"/>
              <w:rPr>
                <w:sz w:val="16"/>
                <w:szCs w:val="16"/>
                <w:lang w:val="en-US"/>
              </w:rPr>
            </w:pPr>
            <w:r>
              <w:rPr>
                <w:sz w:val="16"/>
                <w:szCs w:val="16"/>
                <w:lang w:val="en-US"/>
              </w:rPr>
              <w:t>20101029069611</w:t>
            </w:r>
          </w:p>
        </w:tc>
        <w:tc>
          <w:tcPr>
            <w:tcW w:w="4366" w:type="dxa"/>
            <w:gridSpan w:val="4"/>
            <w:tcBorders>
              <w:top w:val="nil"/>
              <w:bottom w:val="single" w:color="auto" w:sz="2" w:space="0"/>
            </w:tcBorders>
            <w:vAlign w:val="center"/>
          </w:tcPr>
          <w:p w14:paraId="73822689">
            <w:pPr>
              <w:rPr>
                <w:sz w:val="16"/>
                <w:szCs w:val="16"/>
                <w:lang w:val="en-US"/>
              </w:rPr>
            </w:pPr>
            <w:r>
              <w:rPr>
                <w:sz w:val="16"/>
                <w:szCs w:val="16"/>
                <w:lang w:val="en-US"/>
              </w:rPr>
              <w:t>Scanduri brute,  calit III</w:t>
            </w:r>
          </w:p>
        </w:tc>
        <w:tc>
          <w:tcPr>
            <w:tcW w:w="1021" w:type="dxa"/>
            <w:gridSpan w:val="3"/>
            <w:tcBorders>
              <w:top w:val="nil"/>
              <w:bottom w:val="single" w:color="auto" w:sz="2" w:space="0"/>
            </w:tcBorders>
            <w:vAlign w:val="center"/>
          </w:tcPr>
          <w:p w14:paraId="630D56CB">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1C7A1D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2992EEB">
            <w:pPr>
              <w:jc w:val="center"/>
              <w:rPr>
                <w:sz w:val="16"/>
                <w:szCs w:val="16"/>
                <w:lang w:val="en-US"/>
              </w:rPr>
            </w:pPr>
            <w:r>
              <w:rPr>
                <w:sz w:val="16"/>
                <w:szCs w:val="16"/>
                <w:lang w:val="en-US"/>
              </w:rPr>
              <w:t>0,53</w:t>
            </w:r>
          </w:p>
        </w:tc>
      </w:tr>
      <w:tr w14:paraId="277B54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F08F73">
            <w:pPr>
              <w:jc w:val="center"/>
              <w:rPr>
                <w:sz w:val="16"/>
                <w:szCs w:val="16"/>
                <w:lang w:val="en-US"/>
              </w:rPr>
            </w:pPr>
          </w:p>
        </w:tc>
        <w:tc>
          <w:tcPr>
            <w:tcW w:w="1418" w:type="dxa"/>
            <w:gridSpan w:val="4"/>
            <w:tcBorders>
              <w:top w:val="nil"/>
              <w:bottom w:val="single" w:color="auto" w:sz="2" w:space="0"/>
            </w:tcBorders>
            <w:vAlign w:val="center"/>
          </w:tcPr>
          <w:p w14:paraId="2DBBF73C">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1F088514">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24E600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6A627A5">
            <w:pPr>
              <w:jc w:val="center"/>
              <w:rPr>
                <w:sz w:val="16"/>
                <w:szCs w:val="16"/>
                <w:lang w:val="en-US"/>
              </w:rPr>
            </w:pPr>
            <w:r>
              <w:rPr>
                <w:rFonts w:ascii="Times New Roman CYR" w:hAnsi="Times New Roman CYR" w:cs="Times New Roman CYR"/>
                <w:sz w:val="16"/>
                <w:szCs w:val="16"/>
                <w:lang w:val="en-US"/>
              </w:rPr>
              <w:t>0,93</w:t>
            </w:r>
          </w:p>
        </w:tc>
        <w:tc>
          <w:tcPr>
            <w:tcW w:w="1559" w:type="dxa"/>
            <w:gridSpan w:val="2"/>
            <w:tcBorders>
              <w:top w:val="nil"/>
              <w:bottom w:val="single" w:color="auto" w:sz="2" w:space="0"/>
            </w:tcBorders>
            <w:vAlign w:val="center"/>
          </w:tcPr>
          <w:p w14:paraId="4F4BBC15">
            <w:pPr>
              <w:jc w:val="center"/>
              <w:rPr>
                <w:sz w:val="16"/>
                <w:szCs w:val="16"/>
                <w:lang w:val="en-US"/>
              </w:rPr>
            </w:pPr>
            <w:r>
              <w:rPr>
                <w:sz w:val="16"/>
                <w:szCs w:val="16"/>
                <w:lang w:val="en-US"/>
              </w:rPr>
              <w:t>49,42</w:t>
            </w:r>
          </w:p>
        </w:tc>
      </w:tr>
      <w:tr w14:paraId="541E2F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781BD7">
            <w:pPr>
              <w:jc w:val="center"/>
              <w:rPr>
                <w:sz w:val="16"/>
                <w:szCs w:val="16"/>
                <w:lang w:val="en-US"/>
              </w:rPr>
            </w:pPr>
          </w:p>
        </w:tc>
        <w:tc>
          <w:tcPr>
            <w:tcW w:w="1418" w:type="dxa"/>
            <w:gridSpan w:val="4"/>
            <w:tcBorders>
              <w:top w:val="nil"/>
              <w:bottom w:val="single" w:color="auto" w:sz="2" w:space="0"/>
            </w:tcBorders>
            <w:vAlign w:val="center"/>
          </w:tcPr>
          <w:p w14:paraId="37D0EE35">
            <w:pPr>
              <w:jc w:val="center"/>
              <w:rPr>
                <w:sz w:val="16"/>
                <w:szCs w:val="16"/>
                <w:lang w:val="en-US"/>
              </w:rPr>
            </w:pPr>
            <w:r>
              <w:rPr>
                <w:sz w:val="16"/>
                <w:szCs w:val="16"/>
                <w:lang w:val="en-US"/>
              </w:rPr>
              <w:t>20101029041691</w:t>
            </w:r>
          </w:p>
        </w:tc>
        <w:tc>
          <w:tcPr>
            <w:tcW w:w="4366" w:type="dxa"/>
            <w:gridSpan w:val="4"/>
            <w:tcBorders>
              <w:top w:val="nil"/>
              <w:bottom w:val="single" w:color="auto" w:sz="2" w:space="0"/>
            </w:tcBorders>
            <w:vAlign w:val="center"/>
          </w:tcPr>
          <w:p w14:paraId="654F3EB1">
            <w:pPr>
              <w:rPr>
                <w:sz w:val="16"/>
                <w:szCs w:val="16"/>
                <w:lang w:val="en-US"/>
              </w:rPr>
            </w:pPr>
            <w:r>
              <w:rPr>
                <w:sz w:val="16"/>
                <w:szCs w:val="16"/>
                <w:lang w:val="en-US"/>
              </w:rPr>
              <w:t>Dulapuri  ecarisati de rasinnoase б = 44мм calit II</w:t>
            </w:r>
          </w:p>
        </w:tc>
        <w:tc>
          <w:tcPr>
            <w:tcW w:w="1021" w:type="dxa"/>
            <w:gridSpan w:val="3"/>
            <w:tcBorders>
              <w:top w:val="nil"/>
              <w:bottom w:val="single" w:color="auto" w:sz="2" w:space="0"/>
            </w:tcBorders>
            <w:vAlign w:val="center"/>
          </w:tcPr>
          <w:p w14:paraId="2C250B8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4382438">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8D23A95">
            <w:pPr>
              <w:jc w:val="center"/>
              <w:rPr>
                <w:sz w:val="16"/>
                <w:szCs w:val="16"/>
                <w:lang w:val="en-US"/>
              </w:rPr>
            </w:pPr>
            <w:r>
              <w:rPr>
                <w:sz w:val="16"/>
                <w:szCs w:val="16"/>
                <w:lang w:val="en-US"/>
              </w:rPr>
              <w:t>6,38</w:t>
            </w:r>
          </w:p>
        </w:tc>
      </w:tr>
      <w:tr w14:paraId="48B06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107B38">
            <w:pPr>
              <w:jc w:val="center"/>
              <w:rPr>
                <w:sz w:val="16"/>
                <w:szCs w:val="16"/>
                <w:lang w:val="en-US"/>
              </w:rPr>
            </w:pPr>
          </w:p>
        </w:tc>
        <w:tc>
          <w:tcPr>
            <w:tcW w:w="1418" w:type="dxa"/>
            <w:gridSpan w:val="4"/>
            <w:tcBorders>
              <w:top w:val="nil"/>
              <w:bottom w:val="single" w:color="auto" w:sz="2" w:space="0"/>
            </w:tcBorders>
            <w:vAlign w:val="center"/>
          </w:tcPr>
          <w:p w14:paraId="0453DEA7">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0914ED6">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018A3AF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F05CE2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0CC3A57D">
            <w:pPr>
              <w:jc w:val="center"/>
              <w:rPr>
                <w:sz w:val="16"/>
                <w:szCs w:val="16"/>
                <w:lang w:val="en-US"/>
              </w:rPr>
            </w:pPr>
            <w:r>
              <w:rPr>
                <w:sz w:val="16"/>
                <w:szCs w:val="16"/>
                <w:lang w:val="en-US"/>
              </w:rPr>
              <w:t>159,95</w:t>
            </w:r>
          </w:p>
        </w:tc>
      </w:tr>
      <w:tr w14:paraId="1DCFA8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60005">
            <w:pPr>
              <w:jc w:val="center"/>
              <w:rPr>
                <w:sz w:val="16"/>
                <w:szCs w:val="16"/>
                <w:lang w:val="en-US"/>
              </w:rPr>
            </w:pPr>
          </w:p>
        </w:tc>
        <w:tc>
          <w:tcPr>
            <w:tcW w:w="1418" w:type="dxa"/>
            <w:gridSpan w:val="4"/>
            <w:tcBorders>
              <w:top w:val="nil"/>
              <w:bottom w:val="single" w:color="auto" w:sz="2" w:space="0"/>
            </w:tcBorders>
            <w:vAlign w:val="center"/>
          </w:tcPr>
          <w:p w14:paraId="76DB966E">
            <w:pPr>
              <w:jc w:val="center"/>
              <w:rPr>
                <w:sz w:val="16"/>
                <w:szCs w:val="16"/>
                <w:lang w:val="en-US"/>
              </w:rPr>
            </w:pPr>
            <w:r>
              <w:rPr>
                <w:sz w:val="16"/>
                <w:szCs w:val="16"/>
                <w:lang w:val="en-US"/>
              </w:rPr>
              <w:t>23203226000361</w:t>
            </w:r>
          </w:p>
        </w:tc>
        <w:tc>
          <w:tcPr>
            <w:tcW w:w="4366" w:type="dxa"/>
            <w:gridSpan w:val="4"/>
            <w:tcBorders>
              <w:top w:val="nil"/>
              <w:bottom w:val="single" w:color="auto" w:sz="2" w:space="0"/>
            </w:tcBorders>
            <w:vAlign w:val="center"/>
          </w:tcPr>
          <w:p w14:paraId="6126F943">
            <w:pPr>
              <w:rPr>
                <w:sz w:val="16"/>
                <w:szCs w:val="16"/>
                <w:lang w:val="en-US"/>
              </w:rPr>
            </w:pPr>
            <w:r>
              <w:rPr>
                <w:sz w:val="16"/>
                <w:szCs w:val="16"/>
                <w:lang w:val="en-US"/>
              </w:rPr>
              <w:t>Gudron</w:t>
            </w:r>
          </w:p>
        </w:tc>
        <w:tc>
          <w:tcPr>
            <w:tcW w:w="1021" w:type="dxa"/>
            <w:gridSpan w:val="3"/>
            <w:tcBorders>
              <w:top w:val="nil"/>
              <w:bottom w:val="single" w:color="auto" w:sz="2" w:space="0"/>
            </w:tcBorders>
            <w:vAlign w:val="center"/>
          </w:tcPr>
          <w:p w14:paraId="2F35708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02BE309">
            <w:pPr>
              <w:jc w:val="center"/>
              <w:rPr>
                <w:sz w:val="16"/>
                <w:szCs w:val="16"/>
                <w:lang w:val="en-US"/>
              </w:rPr>
            </w:pPr>
            <w:r>
              <w:rPr>
                <w:rFonts w:ascii="Times New Roman CYR" w:hAnsi="Times New Roman CYR" w:cs="Times New Roman CYR"/>
                <w:sz w:val="16"/>
                <w:szCs w:val="16"/>
                <w:lang w:val="en-US"/>
              </w:rPr>
              <w:t>2,58</w:t>
            </w:r>
          </w:p>
        </w:tc>
        <w:tc>
          <w:tcPr>
            <w:tcW w:w="1559" w:type="dxa"/>
            <w:gridSpan w:val="2"/>
            <w:tcBorders>
              <w:top w:val="nil"/>
              <w:bottom w:val="single" w:color="auto" w:sz="2" w:space="0"/>
            </w:tcBorders>
            <w:vAlign w:val="center"/>
          </w:tcPr>
          <w:p w14:paraId="1EB195E1">
            <w:pPr>
              <w:jc w:val="center"/>
              <w:rPr>
                <w:sz w:val="16"/>
                <w:szCs w:val="16"/>
                <w:lang w:val="en-US"/>
              </w:rPr>
            </w:pPr>
            <w:r>
              <w:rPr>
                <w:sz w:val="16"/>
                <w:szCs w:val="16"/>
                <w:lang w:val="en-US"/>
              </w:rPr>
              <w:t>137,10</w:t>
            </w:r>
          </w:p>
        </w:tc>
      </w:tr>
      <w:tr w14:paraId="791002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8A1A61">
            <w:pPr>
              <w:jc w:val="center"/>
              <w:rPr>
                <w:sz w:val="16"/>
                <w:szCs w:val="16"/>
                <w:lang w:val="en-US"/>
              </w:rPr>
            </w:pPr>
          </w:p>
        </w:tc>
        <w:tc>
          <w:tcPr>
            <w:tcW w:w="1418" w:type="dxa"/>
            <w:gridSpan w:val="4"/>
            <w:tcBorders>
              <w:top w:val="nil"/>
              <w:bottom w:val="single" w:color="auto" w:sz="2" w:space="0"/>
            </w:tcBorders>
            <w:vAlign w:val="center"/>
          </w:tcPr>
          <w:p w14:paraId="4722D76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1EAE4DEE">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1FF0703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0CBB46">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1796478">
            <w:pPr>
              <w:jc w:val="center"/>
              <w:rPr>
                <w:sz w:val="16"/>
                <w:szCs w:val="16"/>
                <w:lang w:val="en-US"/>
              </w:rPr>
            </w:pPr>
            <w:r>
              <w:rPr>
                <w:sz w:val="16"/>
                <w:szCs w:val="16"/>
                <w:lang w:val="en-US"/>
              </w:rPr>
              <w:t>159,42</w:t>
            </w:r>
          </w:p>
        </w:tc>
      </w:tr>
      <w:tr w14:paraId="6BE83E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15BFC">
            <w:pPr>
              <w:jc w:val="center"/>
              <w:rPr>
                <w:sz w:val="16"/>
                <w:szCs w:val="16"/>
                <w:lang w:val="en-US"/>
              </w:rPr>
            </w:pPr>
          </w:p>
        </w:tc>
        <w:tc>
          <w:tcPr>
            <w:tcW w:w="1418" w:type="dxa"/>
            <w:gridSpan w:val="4"/>
            <w:tcBorders>
              <w:top w:val="nil"/>
              <w:bottom w:val="single" w:color="auto" w:sz="2" w:space="0"/>
            </w:tcBorders>
            <w:vAlign w:val="center"/>
          </w:tcPr>
          <w:p w14:paraId="4472C4AA">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01EF79D0">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5B20E20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8CDD20">
            <w:pPr>
              <w:jc w:val="center"/>
              <w:rPr>
                <w:sz w:val="16"/>
                <w:szCs w:val="16"/>
                <w:lang w:val="en-US"/>
              </w:rPr>
            </w:pPr>
            <w:r>
              <w:rPr>
                <w:rFonts w:ascii="Times New Roman CYR" w:hAnsi="Times New Roman CYR" w:cs="Times New Roman CYR"/>
                <w:sz w:val="16"/>
                <w:szCs w:val="16"/>
                <w:lang w:val="en-US"/>
              </w:rPr>
              <w:t>1,45</w:t>
            </w:r>
          </w:p>
        </w:tc>
        <w:tc>
          <w:tcPr>
            <w:tcW w:w="1559" w:type="dxa"/>
            <w:gridSpan w:val="2"/>
            <w:tcBorders>
              <w:top w:val="nil"/>
              <w:bottom w:val="single" w:color="auto" w:sz="2" w:space="0"/>
            </w:tcBorders>
            <w:vAlign w:val="center"/>
          </w:tcPr>
          <w:p w14:paraId="120BDB49">
            <w:pPr>
              <w:jc w:val="center"/>
              <w:rPr>
                <w:sz w:val="16"/>
                <w:szCs w:val="16"/>
                <w:lang w:val="en-US"/>
              </w:rPr>
            </w:pPr>
            <w:r>
              <w:rPr>
                <w:sz w:val="16"/>
                <w:szCs w:val="16"/>
                <w:lang w:val="en-US"/>
              </w:rPr>
              <w:t>77,05</w:t>
            </w:r>
          </w:p>
        </w:tc>
      </w:tr>
      <w:tr w14:paraId="149F9B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9FBF4C">
            <w:pPr>
              <w:jc w:val="center"/>
              <w:rPr>
                <w:sz w:val="16"/>
                <w:szCs w:val="16"/>
                <w:lang w:val="en-US"/>
              </w:rPr>
            </w:pPr>
          </w:p>
        </w:tc>
        <w:tc>
          <w:tcPr>
            <w:tcW w:w="1418" w:type="dxa"/>
            <w:gridSpan w:val="4"/>
            <w:tcBorders>
              <w:top w:val="nil"/>
              <w:bottom w:val="single" w:color="auto" w:sz="2" w:space="0"/>
            </w:tcBorders>
            <w:vAlign w:val="center"/>
          </w:tcPr>
          <w:p w14:paraId="567AA817">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3A8F6042">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96C9F0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1D2A8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4F56139">
            <w:pPr>
              <w:jc w:val="center"/>
              <w:rPr>
                <w:sz w:val="16"/>
                <w:szCs w:val="16"/>
                <w:lang w:val="en-US"/>
              </w:rPr>
            </w:pPr>
            <w:r>
              <w:rPr>
                <w:sz w:val="16"/>
                <w:szCs w:val="16"/>
                <w:lang w:val="en-US"/>
              </w:rPr>
              <w:t>7,97</w:t>
            </w:r>
          </w:p>
        </w:tc>
      </w:tr>
      <w:tr w14:paraId="024AF8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DB33B">
            <w:pPr>
              <w:jc w:val="center"/>
              <w:rPr>
                <w:sz w:val="16"/>
                <w:szCs w:val="16"/>
                <w:lang w:val="en-US"/>
              </w:rPr>
            </w:pPr>
          </w:p>
        </w:tc>
        <w:tc>
          <w:tcPr>
            <w:tcW w:w="1418" w:type="dxa"/>
            <w:gridSpan w:val="4"/>
            <w:tcBorders>
              <w:top w:val="nil"/>
              <w:bottom w:val="single" w:color="auto" w:sz="2" w:space="0"/>
            </w:tcBorders>
            <w:vAlign w:val="center"/>
          </w:tcPr>
          <w:p w14:paraId="5641B9FF">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32894421">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57076D5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2F9B9A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right w:val="single" w:color="auto" w:sz="4" w:space="0"/>
            </w:tcBorders>
            <w:vAlign w:val="center"/>
          </w:tcPr>
          <w:p w14:paraId="51534355">
            <w:pPr>
              <w:jc w:val="center"/>
              <w:rPr>
                <w:sz w:val="16"/>
                <w:szCs w:val="16"/>
                <w:lang w:val="en-US"/>
              </w:rPr>
            </w:pPr>
            <w:r>
              <w:rPr>
                <w:sz w:val="16"/>
                <w:szCs w:val="16"/>
                <w:lang w:val="en-US"/>
              </w:rPr>
              <w:t>17,54</w:t>
            </w:r>
          </w:p>
        </w:tc>
      </w:tr>
      <w:tr w14:paraId="3F445A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2AA3">
            <w:pPr>
              <w:jc w:val="center"/>
              <w:rPr>
                <w:sz w:val="16"/>
                <w:szCs w:val="16"/>
                <w:lang w:val="en-US"/>
              </w:rPr>
            </w:pPr>
          </w:p>
        </w:tc>
        <w:tc>
          <w:tcPr>
            <w:tcW w:w="1418" w:type="dxa"/>
            <w:gridSpan w:val="4"/>
            <w:tcBorders>
              <w:top w:val="nil"/>
              <w:bottom w:val="single" w:color="auto" w:sz="2" w:space="0"/>
            </w:tcBorders>
            <w:vAlign w:val="center"/>
          </w:tcPr>
          <w:p w14:paraId="4C9A6E62">
            <w:pPr>
              <w:jc w:val="center"/>
              <w:rPr>
                <w:sz w:val="16"/>
                <w:szCs w:val="16"/>
                <w:lang w:val="en-US"/>
              </w:rPr>
            </w:pPr>
            <w:r>
              <w:rPr>
                <w:sz w:val="16"/>
                <w:szCs w:val="16"/>
                <w:lang w:val="en-US"/>
              </w:rPr>
              <w:t>29405200076091</w:t>
            </w:r>
          </w:p>
        </w:tc>
        <w:tc>
          <w:tcPr>
            <w:tcW w:w="4366" w:type="dxa"/>
            <w:gridSpan w:val="4"/>
            <w:tcBorders>
              <w:top w:val="nil"/>
              <w:bottom w:val="single" w:color="auto" w:sz="2" w:space="0"/>
            </w:tcBorders>
            <w:vAlign w:val="center"/>
          </w:tcPr>
          <w:p w14:paraId="5B8974CD">
            <w:pPr>
              <w:rPr>
                <w:sz w:val="16"/>
                <w:szCs w:val="16"/>
                <w:lang w:val="en-US"/>
              </w:rPr>
            </w:pPr>
            <w:r>
              <w:rPr>
                <w:sz w:val="16"/>
                <w:szCs w:val="16"/>
                <w:lang w:val="en-US"/>
              </w:rPr>
              <w:t>Masina de gaurit electrica (дрель электрическая)</w:t>
            </w:r>
          </w:p>
        </w:tc>
        <w:tc>
          <w:tcPr>
            <w:tcW w:w="1021" w:type="dxa"/>
            <w:gridSpan w:val="3"/>
            <w:tcBorders>
              <w:top w:val="nil"/>
              <w:bottom w:val="single" w:color="auto" w:sz="2" w:space="0"/>
            </w:tcBorders>
            <w:vAlign w:val="center"/>
          </w:tcPr>
          <w:p w14:paraId="4352B61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204D1F">
            <w:pPr>
              <w:jc w:val="center"/>
              <w:rPr>
                <w:sz w:val="16"/>
                <w:szCs w:val="16"/>
                <w:lang w:val="en-US"/>
              </w:rPr>
            </w:pPr>
            <w:r>
              <w:rPr>
                <w:rFonts w:ascii="Times New Roman CYR" w:hAnsi="Times New Roman CYR" w:cs="Times New Roman CYR"/>
                <w:sz w:val="16"/>
                <w:szCs w:val="16"/>
                <w:lang w:val="en-US"/>
              </w:rPr>
              <w:t>0,23</w:t>
            </w:r>
          </w:p>
        </w:tc>
        <w:tc>
          <w:tcPr>
            <w:tcW w:w="1559" w:type="dxa"/>
            <w:gridSpan w:val="2"/>
            <w:tcBorders>
              <w:top w:val="nil"/>
              <w:bottom w:val="single" w:color="auto" w:sz="2" w:space="0"/>
              <w:right w:val="single" w:color="auto" w:sz="4" w:space="0"/>
            </w:tcBorders>
            <w:vAlign w:val="center"/>
          </w:tcPr>
          <w:p w14:paraId="0D3B8405">
            <w:pPr>
              <w:jc w:val="center"/>
              <w:rPr>
                <w:sz w:val="16"/>
                <w:szCs w:val="16"/>
                <w:lang w:val="en-US"/>
              </w:rPr>
            </w:pPr>
            <w:r>
              <w:rPr>
                <w:sz w:val="16"/>
                <w:szCs w:val="16"/>
                <w:lang w:val="en-US"/>
              </w:rPr>
              <w:t>12,22</w:t>
            </w:r>
          </w:p>
        </w:tc>
      </w:tr>
      <w:tr w14:paraId="0549AB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C52CFE7">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4FFEB459">
            <w:pPr>
              <w:jc w:val="center"/>
              <w:rPr>
                <w:b/>
                <w:bCs/>
                <w:sz w:val="22"/>
                <w:szCs w:val="22"/>
                <w:lang w:val="en-US"/>
              </w:rPr>
            </w:pPr>
            <w:r>
              <w:rPr>
                <w:b/>
                <w:bCs/>
                <w:sz w:val="22"/>
                <w:szCs w:val="22"/>
                <w:lang w:val="en-US"/>
              </w:rPr>
              <w:t>CE41A</w:t>
            </w:r>
          </w:p>
        </w:tc>
        <w:tc>
          <w:tcPr>
            <w:tcW w:w="4366" w:type="dxa"/>
            <w:gridSpan w:val="5"/>
            <w:tcBorders>
              <w:top w:val="single" w:color="auto" w:sz="4" w:space="0"/>
              <w:bottom w:val="single" w:color="auto" w:sz="4" w:space="0"/>
            </w:tcBorders>
          </w:tcPr>
          <w:p w14:paraId="79599597">
            <w:pPr>
              <w:rPr>
                <w:b/>
                <w:bCs/>
                <w:sz w:val="2"/>
                <w:szCs w:val="2"/>
                <w:lang w:val="en-US"/>
              </w:rPr>
            </w:pPr>
            <w:r>
              <w:rPr>
                <w:b/>
                <w:bCs/>
                <w:sz w:val="22"/>
                <w:szCs w:val="22"/>
                <w:lang w:val="en-US"/>
              </w:rPr>
              <w:t>Montarea capriorilor cu tratament antiseptic (Se exclude: Piese forjate  din semifabricate masa 1,8 kg (Поковки))</w:t>
            </w:r>
          </w:p>
          <w:p w14:paraId="7CCCCB32">
            <w:pPr>
              <w:rPr>
                <w:sz w:val="2"/>
                <w:szCs w:val="2"/>
                <w:lang w:val="en-US"/>
              </w:rPr>
            </w:pPr>
          </w:p>
        </w:tc>
        <w:tc>
          <w:tcPr>
            <w:tcW w:w="1011" w:type="dxa"/>
            <w:gridSpan w:val="3"/>
            <w:tcBorders>
              <w:top w:val="single" w:color="auto" w:sz="4" w:space="0"/>
              <w:bottom w:val="single" w:color="auto" w:sz="4" w:space="0"/>
            </w:tcBorders>
            <w:vAlign w:val="center"/>
          </w:tcPr>
          <w:p w14:paraId="579C3B6B">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1FA05443">
            <w:pPr>
              <w:jc w:val="center"/>
              <w:rPr>
                <w:sz w:val="22"/>
                <w:szCs w:val="22"/>
                <w:lang w:val="en-US"/>
              </w:rPr>
            </w:pPr>
          </w:p>
        </w:tc>
        <w:tc>
          <w:tcPr>
            <w:tcW w:w="1542" w:type="dxa"/>
            <w:gridSpan w:val="2"/>
            <w:tcBorders>
              <w:top w:val="single" w:color="auto" w:sz="4" w:space="0"/>
              <w:bottom w:val="single" w:color="auto" w:sz="4" w:space="0"/>
            </w:tcBorders>
            <w:vAlign w:val="center"/>
          </w:tcPr>
          <w:p w14:paraId="64CD4064">
            <w:pPr>
              <w:jc w:val="center"/>
              <w:rPr>
                <w:b/>
                <w:bCs/>
                <w:sz w:val="22"/>
                <w:szCs w:val="22"/>
                <w:lang w:val="en-US"/>
              </w:rPr>
            </w:pPr>
            <w:r>
              <w:rPr>
                <w:b/>
                <w:bCs/>
                <w:sz w:val="22"/>
                <w:szCs w:val="22"/>
                <w:lang w:val="en-US"/>
              </w:rPr>
              <w:t>43,55</w:t>
            </w:r>
          </w:p>
          <w:p w14:paraId="312C230E">
            <w:pPr>
              <w:jc w:val="center"/>
              <w:rPr>
                <w:sz w:val="2"/>
                <w:szCs w:val="2"/>
                <w:lang w:val="en-US"/>
              </w:rPr>
            </w:pPr>
          </w:p>
        </w:tc>
      </w:tr>
      <w:tr w14:paraId="55D662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33D8D4">
            <w:pPr>
              <w:jc w:val="center"/>
              <w:rPr>
                <w:sz w:val="16"/>
                <w:szCs w:val="16"/>
                <w:lang w:val="en-US"/>
              </w:rPr>
            </w:pPr>
          </w:p>
        </w:tc>
        <w:tc>
          <w:tcPr>
            <w:tcW w:w="1418" w:type="dxa"/>
            <w:gridSpan w:val="4"/>
            <w:tcBorders>
              <w:top w:val="nil"/>
              <w:bottom w:val="single" w:color="auto" w:sz="2" w:space="0"/>
            </w:tcBorders>
            <w:vAlign w:val="center"/>
          </w:tcPr>
          <w:p w14:paraId="3E12255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592E6845">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646302B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6C3D03">
            <w:pPr>
              <w:jc w:val="center"/>
              <w:rPr>
                <w:sz w:val="16"/>
                <w:szCs w:val="16"/>
                <w:lang w:val="en-US"/>
              </w:rPr>
            </w:pPr>
            <w:r>
              <w:rPr>
                <w:rFonts w:ascii="Times New Roman CYR" w:hAnsi="Times New Roman CYR" w:cs="Times New Roman CYR"/>
                <w:sz w:val="16"/>
                <w:szCs w:val="16"/>
                <w:lang w:val="en-US"/>
              </w:rPr>
              <w:t>21,68</w:t>
            </w:r>
          </w:p>
        </w:tc>
        <w:tc>
          <w:tcPr>
            <w:tcW w:w="1559" w:type="dxa"/>
            <w:gridSpan w:val="2"/>
            <w:tcBorders>
              <w:top w:val="nil"/>
              <w:bottom w:val="single" w:color="auto" w:sz="2" w:space="0"/>
            </w:tcBorders>
            <w:vAlign w:val="center"/>
          </w:tcPr>
          <w:p w14:paraId="646D72B4">
            <w:pPr>
              <w:jc w:val="center"/>
              <w:rPr>
                <w:sz w:val="16"/>
                <w:szCs w:val="16"/>
                <w:lang w:val="en-US"/>
              </w:rPr>
            </w:pPr>
            <w:r>
              <w:rPr>
                <w:sz w:val="16"/>
                <w:szCs w:val="16"/>
                <w:lang w:val="en-US"/>
              </w:rPr>
              <w:t>944,16</w:t>
            </w:r>
          </w:p>
        </w:tc>
      </w:tr>
      <w:tr w14:paraId="2C8625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C951172">
            <w:pPr>
              <w:jc w:val="center"/>
              <w:rPr>
                <w:sz w:val="16"/>
                <w:szCs w:val="16"/>
                <w:lang w:val="en-US"/>
              </w:rPr>
            </w:pPr>
          </w:p>
        </w:tc>
        <w:tc>
          <w:tcPr>
            <w:tcW w:w="1418" w:type="dxa"/>
            <w:gridSpan w:val="4"/>
            <w:tcBorders>
              <w:top w:val="nil"/>
              <w:bottom w:val="single" w:color="auto" w:sz="2" w:space="0"/>
            </w:tcBorders>
            <w:vAlign w:val="center"/>
          </w:tcPr>
          <w:p w14:paraId="1DCB008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FE02B2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5E3AD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7EA5D9">
            <w:pPr>
              <w:jc w:val="center"/>
              <w:rPr>
                <w:sz w:val="16"/>
                <w:szCs w:val="16"/>
                <w:lang w:val="en-US"/>
              </w:rPr>
            </w:pPr>
            <w:r>
              <w:rPr>
                <w:rFonts w:ascii="Times New Roman CYR" w:hAnsi="Times New Roman CYR" w:cs="Times New Roman CYR"/>
                <w:sz w:val="16"/>
                <w:szCs w:val="16"/>
                <w:lang w:val="en-US"/>
              </w:rPr>
              <w:t>2,41</w:t>
            </w:r>
          </w:p>
        </w:tc>
        <w:tc>
          <w:tcPr>
            <w:tcW w:w="1559" w:type="dxa"/>
            <w:gridSpan w:val="2"/>
            <w:tcBorders>
              <w:top w:val="nil"/>
              <w:bottom w:val="single" w:color="auto" w:sz="2" w:space="0"/>
            </w:tcBorders>
            <w:vAlign w:val="center"/>
          </w:tcPr>
          <w:p w14:paraId="57AD403C">
            <w:pPr>
              <w:jc w:val="center"/>
              <w:rPr>
                <w:sz w:val="16"/>
                <w:szCs w:val="16"/>
                <w:lang w:val="en-US"/>
              </w:rPr>
            </w:pPr>
            <w:r>
              <w:rPr>
                <w:sz w:val="16"/>
                <w:szCs w:val="16"/>
                <w:lang w:val="en-US"/>
              </w:rPr>
              <w:t>104,96</w:t>
            </w:r>
          </w:p>
        </w:tc>
      </w:tr>
      <w:tr w14:paraId="394E15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64E172">
            <w:pPr>
              <w:jc w:val="center"/>
              <w:rPr>
                <w:sz w:val="16"/>
                <w:szCs w:val="16"/>
                <w:lang w:val="en-US"/>
              </w:rPr>
            </w:pPr>
          </w:p>
        </w:tc>
        <w:tc>
          <w:tcPr>
            <w:tcW w:w="1418" w:type="dxa"/>
            <w:gridSpan w:val="4"/>
            <w:tcBorders>
              <w:top w:val="nil"/>
              <w:bottom w:val="single" w:color="auto" w:sz="2" w:space="0"/>
            </w:tcBorders>
            <w:vAlign w:val="center"/>
          </w:tcPr>
          <w:p w14:paraId="0629A032">
            <w:pPr>
              <w:jc w:val="center"/>
              <w:rPr>
                <w:sz w:val="16"/>
                <w:szCs w:val="16"/>
                <w:lang w:val="en-US"/>
              </w:rPr>
            </w:pPr>
            <w:r>
              <w:rPr>
                <w:sz w:val="16"/>
                <w:szCs w:val="16"/>
                <w:lang w:val="en-US"/>
              </w:rPr>
              <w:t>20101029087372</w:t>
            </w:r>
          </w:p>
        </w:tc>
        <w:tc>
          <w:tcPr>
            <w:tcW w:w="4366" w:type="dxa"/>
            <w:gridSpan w:val="4"/>
            <w:tcBorders>
              <w:top w:val="nil"/>
              <w:bottom w:val="single" w:color="auto" w:sz="2" w:space="0"/>
            </w:tcBorders>
            <w:vAlign w:val="center"/>
          </w:tcPr>
          <w:p w14:paraId="05F3401C">
            <w:pPr>
              <w:rPr>
                <w:sz w:val="16"/>
                <w:szCs w:val="16"/>
                <w:lang w:val="en-US"/>
              </w:rPr>
            </w:pPr>
            <w:r>
              <w:rPr>
                <w:sz w:val="16"/>
                <w:szCs w:val="16"/>
                <w:lang w:val="en-US"/>
              </w:rPr>
              <w:t>Grinzi ecarisate de rasinoase  б=40-75мм calit a II a</w:t>
            </w:r>
          </w:p>
        </w:tc>
        <w:tc>
          <w:tcPr>
            <w:tcW w:w="1021" w:type="dxa"/>
            <w:gridSpan w:val="3"/>
            <w:tcBorders>
              <w:top w:val="nil"/>
              <w:bottom w:val="single" w:color="auto" w:sz="2" w:space="0"/>
            </w:tcBorders>
            <w:vAlign w:val="center"/>
          </w:tcPr>
          <w:p w14:paraId="5FEF308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624F039">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tcBorders>
            <w:vAlign w:val="center"/>
          </w:tcPr>
          <w:p w14:paraId="0220A45C">
            <w:pPr>
              <w:jc w:val="center"/>
              <w:rPr>
                <w:sz w:val="16"/>
                <w:szCs w:val="16"/>
                <w:lang w:val="en-US"/>
              </w:rPr>
            </w:pPr>
            <w:r>
              <w:rPr>
                <w:sz w:val="16"/>
                <w:szCs w:val="16"/>
                <w:lang w:val="en-US"/>
              </w:rPr>
              <w:t>6,97</w:t>
            </w:r>
          </w:p>
        </w:tc>
      </w:tr>
      <w:tr w14:paraId="346A21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79179">
            <w:pPr>
              <w:jc w:val="center"/>
              <w:rPr>
                <w:sz w:val="16"/>
                <w:szCs w:val="16"/>
                <w:lang w:val="en-US"/>
              </w:rPr>
            </w:pPr>
          </w:p>
        </w:tc>
        <w:tc>
          <w:tcPr>
            <w:tcW w:w="1418" w:type="dxa"/>
            <w:gridSpan w:val="4"/>
            <w:tcBorders>
              <w:top w:val="nil"/>
              <w:bottom w:val="single" w:color="auto" w:sz="2" w:space="0"/>
            </w:tcBorders>
            <w:vAlign w:val="center"/>
          </w:tcPr>
          <w:p w14:paraId="68B487E6">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70CE848D">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3DC01B0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DDA5EB9">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0D709E00">
            <w:pPr>
              <w:jc w:val="center"/>
              <w:rPr>
                <w:sz w:val="16"/>
                <w:szCs w:val="16"/>
                <w:lang w:val="en-US"/>
              </w:rPr>
            </w:pPr>
            <w:r>
              <w:rPr>
                <w:sz w:val="16"/>
                <w:szCs w:val="16"/>
                <w:lang w:val="en-US"/>
              </w:rPr>
              <w:t>2,61</w:t>
            </w:r>
          </w:p>
        </w:tc>
      </w:tr>
      <w:tr w14:paraId="6C3D37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9C60C4">
            <w:pPr>
              <w:jc w:val="center"/>
              <w:rPr>
                <w:sz w:val="16"/>
                <w:szCs w:val="16"/>
                <w:lang w:val="en-US"/>
              </w:rPr>
            </w:pPr>
          </w:p>
        </w:tc>
        <w:tc>
          <w:tcPr>
            <w:tcW w:w="1418" w:type="dxa"/>
            <w:gridSpan w:val="4"/>
            <w:tcBorders>
              <w:top w:val="nil"/>
              <w:bottom w:val="single" w:color="auto" w:sz="2" w:space="0"/>
            </w:tcBorders>
            <w:vAlign w:val="center"/>
          </w:tcPr>
          <w:p w14:paraId="18391FA3">
            <w:pPr>
              <w:jc w:val="center"/>
              <w:rPr>
                <w:sz w:val="16"/>
                <w:szCs w:val="16"/>
                <w:lang w:val="en-US"/>
              </w:rPr>
            </w:pPr>
            <w:r>
              <w:rPr>
                <w:sz w:val="16"/>
                <w:szCs w:val="16"/>
                <w:lang w:val="en-US"/>
              </w:rPr>
              <w:t>20101029041692</w:t>
            </w:r>
          </w:p>
        </w:tc>
        <w:tc>
          <w:tcPr>
            <w:tcW w:w="4366" w:type="dxa"/>
            <w:gridSpan w:val="4"/>
            <w:tcBorders>
              <w:top w:val="nil"/>
              <w:bottom w:val="single" w:color="auto" w:sz="2" w:space="0"/>
            </w:tcBorders>
            <w:vAlign w:val="center"/>
          </w:tcPr>
          <w:p w14:paraId="627F8149">
            <w:pPr>
              <w:rPr>
                <w:sz w:val="16"/>
                <w:szCs w:val="16"/>
                <w:lang w:val="en-US"/>
              </w:rPr>
            </w:pPr>
            <w:r>
              <w:rPr>
                <w:sz w:val="16"/>
                <w:szCs w:val="16"/>
                <w:lang w:val="en-US"/>
              </w:rPr>
              <w:t>Dulapuri  ecarisati de rasinnoase calit a Ia</w:t>
            </w:r>
          </w:p>
        </w:tc>
        <w:tc>
          <w:tcPr>
            <w:tcW w:w="1021" w:type="dxa"/>
            <w:gridSpan w:val="3"/>
            <w:tcBorders>
              <w:top w:val="nil"/>
              <w:bottom w:val="single" w:color="auto" w:sz="2" w:space="0"/>
            </w:tcBorders>
            <w:vAlign w:val="center"/>
          </w:tcPr>
          <w:p w14:paraId="508FBBE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7E2A9">
            <w:pPr>
              <w:jc w:val="center"/>
              <w:rPr>
                <w:sz w:val="16"/>
                <w:szCs w:val="16"/>
                <w:lang w:val="en-US"/>
              </w:rPr>
            </w:pPr>
            <w:r>
              <w:rPr>
                <w:rFonts w:ascii="Times New Roman CYR" w:hAnsi="Times New Roman CYR" w:cs="Times New Roman CYR"/>
                <w:sz w:val="16"/>
                <w:szCs w:val="16"/>
                <w:lang w:val="en-US"/>
              </w:rPr>
              <w:t>0,83</w:t>
            </w:r>
          </w:p>
        </w:tc>
        <w:tc>
          <w:tcPr>
            <w:tcW w:w="1559" w:type="dxa"/>
            <w:gridSpan w:val="2"/>
            <w:tcBorders>
              <w:top w:val="nil"/>
              <w:bottom w:val="single" w:color="auto" w:sz="2" w:space="0"/>
            </w:tcBorders>
            <w:vAlign w:val="center"/>
          </w:tcPr>
          <w:p w14:paraId="562F3626">
            <w:pPr>
              <w:jc w:val="center"/>
              <w:rPr>
                <w:sz w:val="16"/>
                <w:szCs w:val="16"/>
                <w:lang w:val="en-US"/>
              </w:rPr>
            </w:pPr>
            <w:r>
              <w:rPr>
                <w:sz w:val="16"/>
                <w:szCs w:val="16"/>
                <w:lang w:val="en-US"/>
              </w:rPr>
              <w:t>36,15</w:t>
            </w:r>
          </w:p>
        </w:tc>
      </w:tr>
      <w:tr w14:paraId="236C89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877EB">
            <w:pPr>
              <w:jc w:val="center"/>
              <w:rPr>
                <w:sz w:val="16"/>
                <w:szCs w:val="16"/>
                <w:lang w:val="en-US"/>
              </w:rPr>
            </w:pPr>
          </w:p>
        </w:tc>
        <w:tc>
          <w:tcPr>
            <w:tcW w:w="1418" w:type="dxa"/>
            <w:gridSpan w:val="4"/>
            <w:tcBorders>
              <w:top w:val="nil"/>
              <w:bottom w:val="single" w:color="auto" w:sz="2" w:space="0"/>
            </w:tcBorders>
            <w:vAlign w:val="center"/>
          </w:tcPr>
          <w:p w14:paraId="0B3D119F">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40D9AA6C">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96BCAC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4EEA18">
            <w:pPr>
              <w:jc w:val="center"/>
              <w:rPr>
                <w:sz w:val="16"/>
                <w:szCs w:val="16"/>
                <w:lang w:val="en-US"/>
              </w:rPr>
            </w:pPr>
            <w:r>
              <w:rPr>
                <w:rFonts w:ascii="Times New Roman CYR" w:hAnsi="Times New Roman CYR" w:cs="Times New Roman CYR"/>
                <w:sz w:val="16"/>
                <w:szCs w:val="16"/>
                <w:lang w:val="en-US"/>
              </w:rPr>
              <w:t>7,20</w:t>
            </w:r>
          </w:p>
        </w:tc>
        <w:tc>
          <w:tcPr>
            <w:tcW w:w="1559" w:type="dxa"/>
            <w:gridSpan w:val="2"/>
            <w:tcBorders>
              <w:top w:val="nil"/>
              <w:bottom w:val="single" w:color="auto" w:sz="2" w:space="0"/>
            </w:tcBorders>
            <w:vAlign w:val="center"/>
          </w:tcPr>
          <w:p w14:paraId="69775E60">
            <w:pPr>
              <w:jc w:val="center"/>
              <w:rPr>
                <w:sz w:val="16"/>
                <w:szCs w:val="16"/>
                <w:lang w:val="en-US"/>
              </w:rPr>
            </w:pPr>
            <w:r>
              <w:rPr>
                <w:sz w:val="16"/>
                <w:szCs w:val="16"/>
                <w:lang w:val="en-US"/>
              </w:rPr>
              <w:t>313,56</w:t>
            </w:r>
          </w:p>
        </w:tc>
      </w:tr>
      <w:tr w14:paraId="37D106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F33485">
            <w:pPr>
              <w:jc w:val="center"/>
              <w:rPr>
                <w:sz w:val="16"/>
                <w:szCs w:val="16"/>
                <w:lang w:val="en-US"/>
              </w:rPr>
            </w:pPr>
          </w:p>
        </w:tc>
        <w:tc>
          <w:tcPr>
            <w:tcW w:w="1418" w:type="dxa"/>
            <w:gridSpan w:val="4"/>
            <w:tcBorders>
              <w:top w:val="nil"/>
              <w:bottom w:val="single" w:color="auto" w:sz="2" w:space="0"/>
            </w:tcBorders>
            <w:vAlign w:val="center"/>
          </w:tcPr>
          <w:p w14:paraId="2E327E60">
            <w:pPr>
              <w:jc w:val="center"/>
              <w:rPr>
                <w:sz w:val="16"/>
                <w:szCs w:val="16"/>
                <w:lang w:val="en-US"/>
              </w:rPr>
            </w:pPr>
            <w:r>
              <w:rPr>
                <w:sz w:val="16"/>
                <w:szCs w:val="16"/>
                <w:lang w:val="en-US"/>
              </w:rPr>
              <w:t>27106020001211</w:t>
            </w:r>
          </w:p>
        </w:tc>
        <w:tc>
          <w:tcPr>
            <w:tcW w:w="4366" w:type="dxa"/>
            <w:gridSpan w:val="4"/>
            <w:tcBorders>
              <w:top w:val="nil"/>
              <w:bottom w:val="single" w:color="auto" w:sz="2" w:space="0"/>
            </w:tcBorders>
            <w:vAlign w:val="center"/>
          </w:tcPr>
          <w:p w14:paraId="6226FB38">
            <w:pPr>
              <w:rPr>
                <w:sz w:val="16"/>
                <w:szCs w:val="16"/>
                <w:lang w:val="en-US"/>
              </w:rPr>
            </w:pPr>
            <w:r>
              <w:rPr>
                <w:sz w:val="16"/>
                <w:szCs w:val="16"/>
                <w:lang w:val="en-US"/>
              </w:rPr>
              <w:t>Otel beton laminat la cald in colaci D = 6,3 - 6,5mm   (катанка горячекатанная в мотках Д=6,3 - 6,5 мм)</w:t>
            </w:r>
          </w:p>
        </w:tc>
        <w:tc>
          <w:tcPr>
            <w:tcW w:w="1021" w:type="dxa"/>
            <w:gridSpan w:val="3"/>
            <w:tcBorders>
              <w:top w:val="nil"/>
              <w:bottom w:val="single" w:color="auto" w:sz="2" w:space="0"/>
            </w:tcBorders>
            <w:vAlign w:val="center"/>
          </w:tcPr>
          <w:p w14:paraId="0C80851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97E6C7E">
            <w:pPr>
              <w:jc w:val="center"/>
              <w:rPr>
                <w:sz w:val="16"/>
                <w:szCs w:val="16"/>
                <w:lang w:val="en-US"/>
              </w:rPr>
            </w:pPr>
            <w:r>
              <w:rPr>
                <w:rFonts w:ascii="Times New Roman CYR" w:hAnsi="Times New Roman CYR" w:cs="Times New Roman CYR"/>
                <w:sz w:val="16"/>
                <w:szCs w:val="16"/>
                <w:lang w:val="en-US"/>
              </w:rPr>
              <w:t>4,38</w:t>
            </w:r>
          </w:p>
        </w:tc>
        <w:tc>
          <w:tcPr>
            <w:tcW w:w="1559" w:type="dxa"/>
            <w:gridSpan w:val="2"/>
            <w:tcBorders>
              <w:top w:val="nil"/>
              <w:bottom w:val="single" w:color="auto" w:sz="2" w:space="0"/>
            </w:tcBorders>
            <w:vAlign w:val="center"/>
          </w:tcPr>
          <w:p w14:paraId="4214ECE6">
            <w:pPr>
              <w:jc w:val="center"/>
              <w:rPr>
                <w:sz w:val="16"/>
                <w:szCs w:val="16"/>
                <w:lang w:val="en-US"/>
              </w:rPr>
            </w:pPr>
            <w:r>
              <w:rPr>
                <w:sz w:val="16"/>
                <w:szCs w:val="16"/>
                <w:lang w:val="en-US"/>
              </w:rPr>
              <w:t>190,75</w:t>
            </w:r>
          </w:p>
        </w:tc>
      </w:tr>
      <w:tr w14:paraId="2AD799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E7B9C7">
            <w:pPr>
              <w:jc w:val="center"/>
              <w:rPr>
                <w:sz w:val="16"/>
                <w:szCs w:val="16"/>
                <w:lang w:val="en-US"/>
              </w:rPr>
            </w:pPr>
          </w:p>
        </w:tc>
        <w:tc>
          <w:tcPr>
            <w:tcW w:w="1418" w:type="dxa"/>
            <w:gridSpan w:val="4"/>
            <w:tcBorders>
              <w:top w:val="nil"/>
              <w:bottom w:val="single" w:color="auto" w:sz="2" w:space="0"/>
            </w:tcBorders>
            <w:vAlign w:val="center"/>
          </w:tcPr>
          <w:p w14:paraId="1CCEECAC">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495A531B">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29331DB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908707E">
            <w:pPr>
              <w:jc w:val="center"/>
              <w:rPr>
                <w:sz w:val="16"/>
                <w:szCs w:val="16"/>
                <w:lang w:val="en-US"/>
              </w:rPr>
            </w:pPr>
            <w:r>
              <w:rPr>
                <w:rFonts w:ascii="Times New Roman CYR" w:hAnsi="Times New Roman CYR" w:cs="Times New Roman CYR"/>
                <w:sz w:val="16"/>
                <w:szCs w:val="16"/>
                <w:lang w:val="en-US"/>
              </w:rPr>
              <w:t>3,38</w:t>
            </w:r>
          </w:p>
        </w:tc>
        <w:tc>
          <w:tcPr>
            <w:tcW w:w="1559" w:type="dxa"/>
            <w:gridSpan w:val="2"/>
            <w:tcBorders>
              <w:top w:val="nil"/>
              <w:bottom w:val="single" w:color="auto" w:sz="2" w:space="0"/>
            </w:tcBorders>
            <w:vAlign w:val="center"/>
          </w:tcPr>
          <w:p w14:paraId="43D05848">
            <w:pPr>
              <w:jc w:val="center"/>
              <w:rPr>
                <w:sz w:val="16"/>
                <w:szCs w:val="16"/>
                <w:lang w:val="en-US"/>
              </w:rPr>
            </w:pPr>
            <w:r>
              <w:rPr>
                <w:sz w:val="16"/>
                <w:szCs w:val="16"/>
                <w:lang w:val="en-US"/>
              </w:rPr>
              <w:t>147,20</w:t>
            </w:r>
          </w:p>
        </w:tc>
      </w:tr>
      <w:tr w14:paraId="4DE052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183C5B">
            <w:pPr>
              <w:jc w:val="center"/>
              <w:rPr>
                <w:sz w:val="16"/>
                <w:szCs w:val="16"/>
                <w:lang w:val="en-US"/>
              </w:rPr>
            </w:pPr>
          </w:p>
        </w:tc>
        <w:tc>
          <w:tcPr>
            <w:tcW w:w="1418" w:type="dxa"/>
            <w:gridSpan w:val="4"/>
            <w:tcBorders>
              <w:top w:val="nil"/>
              <w:bottom w:val="single" w:color="auto" w:sz="2" w:space="0"/>
            </w:tcBorders>
            <w:vAlign w:val="center"/>
          </w:tcPr>
          <w:p w14:paraId="38D0295B">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4CF47AD">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3EFD737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C4472BB">
            <w:pPr>
              <w:jc w:val="center"/>
              <w:rPr>
                <w:sz w:val="16"/>
                <w:szCs w:val="16"/>
                <w:lang w:val="en-US"/>
              </w:rPr>
            </w:pPr>
            <w:r>
              <w:rPr>
                <w:rFonts w:ascii="Times New Roman CYR" w:hAnsi="Times New Roman CYR" w:cs="Times New Roman CYR"/>
                <w:sz w:val="16"/>
                <w:szCs w:val="16"/>
                <w:lang w:val="en-US"/>
              </w:rPr>
              <w:t>1,96</w:t>
            </w:r>
          </w:p>
        </w:tc>
        <w:tc>
          <w:tcPr>
            <w:tcW w:w="1559" w:type="dxa"/>
            <w:gridSpan w:val="2"/>
            <w:tcBorders>
              <w:top w:val="nil"/>
              <w:bottom w:val="single" w:color="auto" w:sz="2" w:space="0"/>
            </w:tcBorders>
            <w:vAlign w:val="center"/>
          </w:tcPr>
          <w:p w14:paraId="08F22E21">
            <w:pPr>
              <w:jc w:val="center"/>
              <w:rPr>
                <w:sz w:val="16"/>
                <w:szCs w:val="16"/>
                <w:lang w:val="en-US"/>
              </w:rPr>
            </w:pPr>
            <w:r>
              <w:rPr>
                <w:sz w:val="16"/>
                <w:szCs w:val="16"/>
                <w:lang w:val="en-US"/>
              </w:rPr>
              <w:t>85,36</w:t>
            </w:r>
          </w:p>
        </w:tc>
      </w:tr>
      <w:tr w14:paraId="7E98FE8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C305AE">
            <w:pPr>
              <w:jc w:val="center"/>
              <w:rPr>
                <w:sz w:val="16"/>
                <w:szCs w:val="16"/>
                <w:lang w:val="en-US"/>
              </w:rPr>
            </w:pPr>
          </w:p>
        </w:tc>
        <w:tc>
          <w:tcPr>
            <w:tcW w:w="1418" w:type="dxa"/>
            <w:gridSpan w:val="4"/>
            <w:tcBorders>
              <w:top w:val="nil"/>
              <w:bottom w:val="single" w:color="auto" w:sz="2" w:space="0"/>
            </w:tcBorders>
            <w:vAlign w:val="center"/>
          </w:tcPr>
          <w:p w14:paraId="21BDC1A6">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07BAC431">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30538D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A62239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1FC1406">
            <w:pPr>
              <w:jc w:val="center"/>
              <w:rPr>
                <w:sz w:val="16"/>
                <w:szCs w:val="16"/>
                <w:lang w:val="en-US"/>
              </w:rPr>
            </w:pPr>
            <w:r>
              <w:rPr>
                <w:sz w:val="16"/>
                <w:szCs w:val="16"/>
                <w:lang w:val="en-US"/>
              </w:rPr>
              <w:t>6,53</w:t>
            </w:r>
          </w:p>
        </w:tc>
      </w:tr>
      <w:tr w14:paraId="136F6A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6A2EEE">
            <w:pPr>
              <w:jc w:val="center"/>
              <w:rPr>
                <w:sz w:val="16"/>
                <w:szCs w:val="16"/>
                <w:lang w:val="en-US"/>
              </w:rPr>
            </w:pPr>
          </w:p>
        </w:tc>
        <w:tc>
          <w:tcPr>
            <w:tcW w:w="1418" w:type="dxa"/>
            <w:gridSpan w:val="4"/>
            <w:tcBorders>
              <w:top w:val="nil"/>
              <w:bottom w:val="single" w:color="auto" w:sz="2" w:space="0"/>
            </w:tcBorders>
            <w:vAlign w:val="center"/>
          </w:tcPr>
          <w:p w14:paraId="5A9733DB">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75AD38C3">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116799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E8195BE">
            <w:pPr>
              <w:jc w:val="center"/>
              <w:rPr>
                <w:sz w:val="16"/>
                <w:szCs w:val="16"/>
                <w:lang w:val="en-US"/>
              </w:rPr>
            </w:pPr>
            <w:r>
              <w:rPr>
                <w:rFonts w:ascii="Times New Roman CYR" w:hAnsi="Times New Roman CYR" w:cs="Times New Roman CYR"/>
                <w:sz w:val="16"/>
                <w:szCs w:val="16"/>
                <w:lang w:val="en-US"/>
              </w:rPr>
              <w:t>0,44</w:t>
            </w:r>
          </w:p>
        </w:tc>
        <w:tc>
          <w:tcPr>
            <w:tcW w:w="1559" w:type="dxa"/>
            <w:gridSpan w:val="2"/>
            <w:tcBorders>
              <w:top w:val="nil"/>
              <w:bottom w:val="single" w:color="auto" w:sz="2" w:space="0"/>
              <w:right w:val="single" w:color="auto" w:sz="4" w:space="0"/>
            </w:tcBorders>
            <w:vAlign w:val="center"/>
          </w:tcPr>
          <w:p w14:paraId="5C5A68B2">
            <w:pPr>
              <w:jc w:val="center"/>
              <w:rPr>
                <w:sz w:val="16"/>
                <w:szCs w:val="16"/>
                <w:lang w:val="en-US"/>
              </w:rPr>
            </w:pPr>
            <w:r>
              <w:rPr>
                <w:sz w:val="16"/>
                <w:szCs w:val="16"/>
                <w:lang w:val="en-US"/>
              </w:rPr>
              <w:t>19,16</w:t>
            </w:r>
          </w:p>
        </w:tc>
      </w:tr>
      <w:tr w14:paraId="0F12895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44B0CB0">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3E3278B4">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14D7725">
            <w:pPr>
              <w:rPr>
                <w:b/>
                <w:bCs/>
                <w:sz w:val="2"/>
                <w:szCs w:val="2"/>
                <w:lang w:val="en-US"/>
              </w:rPr>
            </w:pPr>
            <w:r>
              <w:rPr>
                <w:b/>
                <w:bCs/>
                <w:sz w:val="22"/>
                <w:szCs w:val="22"/>
                <w:lang w:val="en-US"/>
              </w:rPr>
              <w:t>Tratament ignifug al lemnariei; carcase, estacade.</w:t>
            </w:r>
          </w:p>
          <w:p w14:paraId="03E0938C">
            <w:pPr>
              <w:rPr>
                <w:sz w:val="2"/>
                <w:szCs w:val="2"/>
                <w:lang w:val="en-US"/>
              </w:rPr>
            </w:pPr>
          </w:p>
        </w:tc>
        <w:tc>
          <w:tcPr>
            <w:tcW w:w="1011" w:type="dxa"/>
            <w:gridSpan w:val="3"/>
            <w:tcBorders>
              <w:top w:val="single" w:color="auto" w:sz="4" w:space="0"/>
              <w:bottom w:val="single" w:color="auto" w:sz="4" w:space="0"/>
            </w:tcBorders>
            <w:vAlign w:val="center"/>
          </w:tcPr>
          <w:p w14:paraId="598911D0">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7D3BFD">
            <w:pPr>
              <w:jc w:val="center"/>
              <w:rPr>
                <w:sz w:val="22"/>
                <w:szCs w:val="22"/>
                <w:lang w:val="en-US"/>
              </w:rPr>
            </w:pPr>
          </w:p>
        </w:tc>
        <w:tc>
          <w:tcPr>
            <w:tcW w:w="1542" w:type="dxa"/>
            <w:gridSpan w:val="2"/>
            <w:tcBorders>
              <w:top w:val="single" w:color="auto" w:sz="4" w:space="0"/>
              <w:bottom w:val="single" w:color="auto" w:sz="4" w:space="0"/>
            </w:tcBorders>
            <w:vAlign w:val="center"/>
          </w:tcPr>
          <w:p w14:paraId="31735A8A">
            <w:pPr>
              <w:jc w:val="center"/>
              <w:rPr>
                <w:b/>
                <w:bCs/>
                <w:sz w:val="22"/>
                <w:szCs w:val="22"/>
                <w:lang w:val="en-US"/>
              </w:rPr>
            </w:pPr>
            <w:r>
              <w:rPr>
                <w:b/>
                <w:bCs/>
                <w:sz w:val="22"/>
                <w:szCs w:val="22"/>
                <w:lang w:val="en-US"/>
              </w:rPr>
              <w:t>96,69</w:t>
            </w:r>
          </w:p>
          <w:p w14:paraId="31651CE7">
            <w:pPr>
              <w:jc w:val="center"/>
              <w:rPr>
                <w:sz w:val="2"/>
                <w:szCs w:val="2"/>
                <w:lang w:val="en-US"/>
              </w:rPr>
            </w:pPr>
          </w:p>
        </w:tc>
      </w:tr>
      <w:tr w14:paraId="496308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A68CD">
            <w:pPr>
              <w:jc w:val="center"/>
              <w:rPr>
                <w:sz w:val="16"/>
                <w:szCs w:val="16"/>
                <w:lang w:val="en-US"/>
              </w:rPr>
            </w:pPr>
          </w:p>
        </w:tc>
        <w:tc>
          <w:tcPr>
            <w:tcW w:w="1418" w:type="dxa"/>
            <w:gridSpan w:val="4"/>
            <w:tcBorders>
              <w:top w:val="nil"/>
              <w:bottom w:val="single" w:color="auto" w:sz="2" w:space="0"/>
            </w:tcBorders>
            <w:vAlign w:val="center"/>
          </w:tcPr>
          <w:p w14:paraId="570356CA">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362566D0">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53E614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CB9C5A2">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3DDFAFAB">
            <w:pPr>
              <w:jc w:val="center"/>
              <w:rPr>
                <w:sz w:val="16"/>
                <w:szCs w:val="16"/>
                <w:lang w:val="en-US"/>
              </w:rPr>
            </w:pPr>
            <w:r>
              <w:rPr>
                <w:sz w:val="16"/>
                <w:szCs w:val="16"/>
                <w:lang w:val="en-US"/>
              </w:rPr>
              <w:t>198,21</w:t>
            </w:r>
          </w:p>
        </w:tc>
      </w:tr>
      <w:tr w14:paraId="400483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892CC">
            <w:pPr>
              <w:jc w:val="center"/>
              <w:rPr>
                <w:sz w:val="16"/>
                <w:szCs w:val="16"/>
                <w:lang w:val="en-US"/>
              </w:rPr>
            </w:pPr>
          </w:p>
        </w:tc>
        <w:tc>
          <w:tcPr>
            <w:tcW w:w="1418" w:type="dxa"/>
            <w:gridSpan w:val="4"/>
            <w:tcBorders>
              <w:top w:val="nil"/>
              <w:bottom w:val="single" w:color="auto" w:sz="2" w:space="0"/>
            </w:tcBorders>
            <w:vAlign w:val="center"/>
          </w:tcPr>
          <w:p w14:paraId="36348695">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181BE051">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079434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7165840">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3F447335">
            <w:pPr>
              <w:jc w:val="center"/>
              <w:rPr>
                <w:sz w:val="16"/>
                <w:szCs w:val="16"/>
                <w:lang w:val="en-US"/>
              </w:rPr>
            </w:pPr>
            <w:r>
              <w:rPr>
                <w:sz w:val="16"/>
                <w:szCs w:val="16"/>
                <w:lang w:val="en-US"/>
              </w:rPr>
              <w:t>947,56</w:t>
            </w:r>
          </w:p>
        </w:tc>
      </w:tr>
      <w:tr w14:paraId="7816CBD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23AE64">
            <w:pPr>
              <w:jc w:val="center"/>
              <w:rPr>
                <w:sz w:val="16"/>
                <w:szCs w:val="16"/>
                <w:lang w:val="en-US"/>
              </w:rPr>
            </w:pPr>
          </w:p>
        </w:tc>
        <w:tc>
          <w:tcPr>
            <w:tcW w:w="1418" w:type="dxa"/>
            <w:gridSpan w:val="4"/>
            <w:tcBorders>
              <w:top w:val="nil"/>
              <w:bottom w:val="single" w:color="auto" w:sz="2" w:space="0"/>
            </w:tcBorders>
            <w:vAlign w:val="center"/>
          </w:tcPr>
          <w:p w14:paraId="5BE5D5B1">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1B43DD5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158E23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8E64D08">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0625ED8C">
            <w:pPr>
              <w:jc w:val="center"/>
              <w:rPr>
                <w:sz w:val="16"/>
                <w:szCs w:val="16"/>
                <w:lang w:val="en-US"/>
              </w:rPr>
            </w:pPr>
            <w:r>
              <w:rPr>
                <w:sz w:val="16"/>
                <w:szCs w:val="16"/>
                <w:lang w:val="en-US"/>
              </w:rPr>
              <w:t>487,32</w:t>
            </w:r>
          </w:p>
        </w:tc>
      </w:tr>
      <w:tr w14:paraId="54CB1E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67828">
            <w:pPr>
              <w:jc w:val="center"/>
              <w:rPr>
                <w:sz w:val="16"/>
                <w:szCs w:val="16"/>
                <w:lang w:val="en-US"/>
              </w:rPr>
            </w:pPr>
          </w:p>
        </w:tc>
        <w:tc>
          <w:tcPr>
            <w:tcW w:w="1418" w:type="dxa"/>
            <w:gridSpan w:val="4"/>
            <w:tcBorders>
              <w:top w:val="nil"/>
              <w:bottom w:val="single" w:color="auto" w:sz="2" w:space="0"/>
            </w:tcBorders>
            <w:vAlign w:val="center"/>
          </w:tcPr>
          <w:p w14:paraId="308C5EFD">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1424DC31">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651FF3D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D9F66B">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65CF17A6">
            <w:pPr>
              <w:jc w:val="center"/>
              <w:rPr>
                <w:sz w:val="16"/>
                <w:szCs w:val="16"/>
                <w:lang w:val="en-US"/>
              </w:rPr>
            </w:pPr>
            <w:r>
              <w:rPr>
                <w:sz w:val="16"/>
                <w:szCs w:val="16"/>
                <w:lang w:val="en-US"/>
              </w:rPr>
              <w:t>0,39</w:t>
            </w:r>
          </w:p>
        </w:tc>
      </w:tr>
      <w:tr w14:paraId="12F2F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640DB1">
            <w:pPr>
              <w:jc w:val="center"/>
              <w:rPr>
                <w:sz w:val="16"/>
                <w:szCs w:val="16"/>
                <w:lang w:val="en-US"/>
              </w:rPr>
            </w:pPr>
          </w:p>
        </w:tc>
        <w:tc>
          <w:tcPr>
            <w:tcW w:w="1418" w:type="dxa"/>
            <w:gridSpan w:val="4"/>
            <w:tcBorders>
              <w:top w:val="nil"/>
              <w:bottom w:val="single" w:color="auto" w:sz="2" w:space="0"/>
            </w:tcBorders>
            <w:vAlign w:val="center"/>
          </w:tcPr>
          <w:p w14:paraId="0C6E000B">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73045712">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088D4C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C6E587">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C603C36">
            <w:pPr>
              <w:jc w:val="center"/>
              <w:rPr>
                <w:sz w:val="16"/>
                <w:szCs w:val="16"/>
                <w:lang w:val="en-US"/>
              </w:rPr>
            </w:pPr>
            <w:r>
              <w:rPr>
                <w:sz w:val="16"/>
                <w:szCs w:val="16"/>
                <w:lang w:val="en-US"/>
              </w:rPr>
              <w:t>2,80</w:t>
            </w:r>
          </w:p>
        </w:tc>
      </w:tr>
      <w:tr w14:paraId="7DD558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25E980">
            <w:pPr>
              <w:jc w:val="center"/>
              <w:rPr>
                <w:sz w:val="16"/>
                <w:szCs w:val="16"/>
                <w:lang w:val="en-US"/>
              </w:rPr>
            </w:pPr>
          </w:p>
        </w:tc>
        <w:tc>
          <w:tcPr>
            <w:tcW w:w="1418" w:type="dxa"/>
            <w:gridSpan w:val="4"/>
            <w:tcBorders>
              <w:top w:val="nil"/>
              <w:bottom w:val="single" w:color="auto" w:sz="2" w:space="0"/>
            </w:tcBorders>
            <w:vAlign w:val="center"/>
          </w:tcPr>
          <w:p w14:paraId="027B9EBB">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5B852D7F">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1F2F38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9795C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5F593F11">
            <w:pPr>
              <w:jc w:val="center"/>
              <w:rPr>
                <w:sz w:val="16"/>
                <w:szCs w:val="16"/>
                <w:lang w:val="en-US"/>
              </w:rPr>
            </w:pPr>
            <w:r>
              <w:rPr>
                <w:sz w:val="16"/>
                <w:szCs w:val="16"/>
                <w:lang w:val="en-US"/>
              </w:rPr>
              <w:t>0,77</w:t>
            </w:r>
          </w:p>
        </w:tc>
      </w:tr>
      <w:tr w14:paraId="3E66155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A955BD">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074B36DD">
            <w:pPr>
              <w:jc w:val="center"/>
              <w:rPr>
                <w:b/>
                <w:bCs/>
                <w:sz w:val="22"/>
                <w:szCs w:val="22"/>
                <w:lang w:val="en-US"/>
              </w:rPr>
            </w:pPr>
            <w:r>
              <w:rPr>
                <w:b/>
                <w:bCs/>
                <w:sz w:val="22"/>
                <w:szCs w:val="22"/>
                <w:lang w:val="en-US"/>
              </w:rPr>
              <w:t>CL57A</w:t>
            </w:r>
          </w:p>
        </w:tc>
        <w:tc>
          <w:tcPr>
            <w:tcW w:w="4366" w:type="dxa"/>
            <w:gridSpan w:val="5"/>
            <w:tcBorders>
              <w:top w:val="single" w:color="auto" w:sz="4" w:space="0"/>
              <w:bottom w:val="single" w:color="auto" w:sz="4" w:space="0"/>
            </w:tcBorders>
          </w:tcPr>
          <w:p w14:paraId="6B8471DB">
            <w:pPr>
              <w:rPr>
                <w:b/>
                <w:bCs/>
                <w:sz w:val="2"/>
                <w:szCs w:val="2"/>
                <w:lang w:val="en-US"/>
              </w:rPr>
            </w:pPr>
            <w:r>
              <w:rPr>
                <w:b/>
                <w:bCs/>
                <w:sz w:val="22"/>
                <w:szCs w:val="22"/>
                <w:lang w:val="en-US"/>
              </w:rPr>
              <w:t>Montarea si fixarea pieselor inglobate in beton armat monolit: cu greutatea sub 4 kg</w:t>
            </w:r>
          </w:p>
          <w:p w14:paraId="5310D9E4">
            <w:pPr>
              <w:rPr>
                <w:sz w:val="2"/>
                <w:szCs w:val="2"/>
                <w:lang w:val="en-US"/>
              </w:rPr>
            </w:pPr>
          </w:p>
        </w:tc>
        <w:tc>
          <w:tcPr>
            <w:tcW w:w="1011" w:type="dxa"/>
            <w:gridSpan w:val="3"/>
            <w:tcBorders>
              <w:top w:val="single" w:color="auto" w:sz="4" w:space="0"/>
              <w:bottom w:val="single" w:color="auto" w:sz="4" w:space="0"/>
            </w:tcBorders>
            <w:vAlign w:val="center"/>
          </w:tcPr>
          <w:p w14:paraId="4883D911">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052B47D5">
            <w:pPr>
              <w:jc w:val="center"/>
              <w:rPr>
                <w:sz w:val="22"/>
                <w:szCs w:val="22"/>
                <w:lang w:val="en-US"/>
              </w:rPr>
            </w:pPr>
          </w:p>
        </w:tc>
        <w:tc>
          <w:tcPr>
            <w:tcW w:w="1542" w:type="dxa"/>
            <w:gridSpan w:val="2"/>
            <w:tcBorders>
              <w:top w:val="single" w:color="auto" w:sz="4" w:space="0"/>
              <w:bottom w:val="single" w:color="auto" w:sz="4" w:space="0"/>
            </w:tcBorders>
            <w:vAlign w:val="center"/>
          </w:tcPr>
          <w:p w14:paraId="686F6402">
            <w:pPr>
              <w:jc w:val="center"/>
              <w:rPr>
                <w:b/>
                <w:bCs/>
                <w:sz w:val="22"/>
                <w:szCs w:val="22"/>
                <w:lang w:val="en-US"/>
              </w:rPr>
            </w:pPr>
            <w:r>
              <w:rPr>
                <w:b/>
                <w:bCs/>
                <w:sz w:val="22"/>
                <w:szCs w:val="22"/>
                <w:lang w:val="en-US"/>
              </w:rPr>
              <w:t>1 675,47</w:t>
            </w:r>
          </w:p>
          <w:p w14:paraId="145C9252">
            <w:pPr>
              <w:jc w:val="center"/>
              <w:rPr>
                <w:sz w:val="2"/>
                <w:szCs w:val="2"/>
                <w:lang w:val="en-US"/>
              </w:rPr>
            </w:pPr>
          </w:p>
        </w:tc>
      </w:tr>
      <w:tr w14:paraId="20B096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4DF50F">
            <w:pPr>
              <w:jc w:val="center"/>
              <w:rPr>
                <w:sz w:val="16"/>
                <w:szCs w:val="16"/>
                <w:lang w:val="en-US"/>
              </w:rPr>
            </w:pPr>
          </w:p>
        </w:tc>
        <w:tc>
          <w:tcPr>
            <w:tcW w:w="1418" w:type="dxa"/>
            <w:gridSpan w:val="4"/>
            <w:tcBorders>
              <w:top w:val="nil"/>
              <w:bottom w:val="single" w:color="auto" w:sz="2" w:space="0"/>
            </w:tcBorders>
            <w:vAlign w:val="center"/>
          </w:tcPr>
          <w:p w14:paraId="62BF38B5">
            <w:pPr>
              <w:jc w:val="center"/>
              <w:rPr>
                <w:sz w:val="16"/>
                <w:szCs w:val="16"/>
                <w:lang w:val="en-US"/>
              </w:rPr>
            </w:pPr>
            <w:r>
              <w:rPr>
                <w:sz w:val="16"/>
                <w:szCs w:val="16"/>
                <w:lang w:val="en-US"/>
              </w:rPr>
              <w:t>7136080025001</w:t>
            </w:r>
          </w:p>
        </w:tc>
        <w:tc>
          <w:tcPr>
            <w:tcW w:w="4366" w:type="dxa"/>
            <w:gridSpan w:val="4"/>
            <w:tcBorders>
              <w:top w:val="nil"/>
              <w:bottom w:val="single" w:color="auto" w:sz="2" w:space="0"/>
            </w:tcBorders>
            <w:vAlign w:val="center"/>
          </w:tcPr>
          <w:p w14:paraId="5CEF661F">
            <w:pPr>
              <w:rPr>
                <w:sz w:val="16"/>
                <w:szCs w:val="16"/>
                <w:lang w:val="en-US"/>
              </w:rPr>
            </w:pPr>
            <w:r>
              <w:rPr>
                <w:sz w:val="16"/>
                <w:szCs w:val="16"/>
                <w:lang w:val="en-US"/>
              </w:rPr>
              <w:t xml:space="preserve">Montator </w:t>
            </w:r>
          </w:p>
        </w:tc>
        <w:tc>
          <w:tcPr>
            <w:tcW w:w="1021" w:type="dxa"/>
            <w:gridSpan w:val="3"/>
            <w:tcBorders>
              <w:top w:val="nil"/>
              <w:bottom w:val="single" w:color="auto" w:sz="2" w:space="0"/>
            </w:tcBorders>
            <w:vAlign w:val="center"/>
          </w:tcPr>
          <w:p w14:paraId="672DA2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CBE2B42">
            <w:pPr>
              <w:jc w:val="center"/>
              <w:rPr>
                <w:sz w:val="16"/>
                <w:szCs w:val="16"/>
                <w:lang w:val="en-US"/>
              </w:rPr>
            </w:pPr>
            <w:r>
              <w:rPr>
                <w:rFonts w:ascii="Times New Roman CYR" w:hAnsi="Times New Roman CYR" w:cs="Times New Roman CYR"/>
                <w:sz w:val="16"/>
                <w:szCs w:val="16"/>
                <w:lang w:val="en-US"/>
              </w:rPr>
              <w:t>0,21</w:t>
            </w:r>
          </w:p>
        </w:tc>
        <w:tc>
          <w:tcPr>
            <w:tcW w:w="1559" w:type="dxa"/>
            <w:gridSpan w:val="2"/>
            <w:tcBorders>
              <w:top w:val="nil"/>
              <w:bottom w:val="single" w:color="auto" w:sz="2" w:space="0"/>
            </w:tcBorders>
            <w:vAlign w:val="center"/>
          </w:tcPr>
          <w:p w14:paraId="068E6B21">
            <w:pPr>
              <w:jc w:val="center"/>
              <w:rPr>
                <w:sz w:val="16"/>
                <w:szCs w:val="16"/>
                <w:lang w:val="en-US"/>
              </w:rPr>
            </w:pPr>
            <w:r>
              <w:rPr>
                <w:sz w:val="16"/>
                <w:szCs w:val="16"/>
                <w:lang w:val="en-US"/>
              </w:rPr>
              <w:t>351,85</w:t>
            </w:r>
          </w:p>
        </w:tc>
      </w:tr>
      <w:tr w14:paraId="73748FA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99BB17">
            <w:pPr>
              <w:jc w:val="center"/>
              <w:rPr>
                <w:sz w:val="16"/>
                <w:szCs w:val="16"/>
                <w:lang w:val="en-US"/>
              </w:rPr>
            </w:pPr>
          </w:p>
        </w:tc>
        <w:tc>
          <w:tcPr>
            <w:tcW w:w="1418" w:type="dxa"/>
            <w:gridSpan w:val="4"/>
            <w:tcBorders>
              <w:top w:val="nil"/>
              <w:bottom w:val="single" w:color="auto" w:sz="2" w:space="0"/>
            </w:tcBorders>
            <w:vAlign w:val="center"/>
          </w:tcPr>
          <w:p w14:paraId="71AB2A68">
            <w:pPr>
              <w:jc w:val="center"/>
              <w:rPr>
                <w:sz w:val="16"/>
                <w:szCs w:val="16"/>
                <w:lang w:val="en-US"/>
              </w:rPr>
            </w:pPr>
            <w:r>
              <w:rPr>
                <w:sz w:val="16"/>
                <w:szCs w:val="16"/>
                <w:lang w:val="en-US"/>
              </w:rPr>
              <w:t>2811236309900</w:t>
            </w:r>
          </w:p>
        </w:tc>
        <w:tc>
          <w:tcPr>
            <w:tcW w:w="4366" w:type="dxa"/>
            <w:gridSpan w:val="4"/>
            <w:tcBorders>
              <w:top w:val="nil"/>
              <w:bottom w:val="single" w:color="auto" w:sz="2" w:space="0"/>
            </w:tcBorders>
            <w:vAlign w:val="center"/>
          </w:tcPr>
          <w:p w14:paraId="4E86DBCE">
            <w:pPr>
              <w:rPr>
                <w:sz w:val="16"/>
                <w:szCs w:val="16"/>
                <w:lang w:val="en-US"/>
              </w:rPr>
            </w:pPr>
            <w:r>
              <w:rPr>
                <w:sz w:val="16"/>
                <w:szCs w:val="16"/>
                <w:lang w:val="en-US"/>
              </w:rPr>
              <w:t xml:space="preserve">Confectii metalice </w:t>
            </w:r>
          </w:p>
        </w:tc>
        <w:tc>
          <w:tcPr>
            <w:tcW w:w="1021" w:type="dxa"/>
            <w:gridSpan w:val="3"/>
            <w:tcBorders>
              <w:top w:val="nil"/>
              <w:bottom w:val="single" w:color="auto" w:sz="2" w:space="0"/>
            </w:tcBorders>
            <w:vAlign w:val="center"/>
          </w:tcPr>
          <w:p w14:paraId="26AB49C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3A05E7">
            <w:pPr>
              <w:jc w:val="center"/>
              <w:rPr>
                <w:sz w:val="16"/>
                <w:szCs w:val="16"/>
                <w:lang w:val="en-US"/>
              </w:rPr>
            </w:pPr>
            <w:r>
              <w:rPr>
                <w:rFonts w:ascii="Times New Roman CYR" w:hAnsi="Times New Roman CYR" w:cs="Times New Roman CYR"/>
                <w:sz w:val="16"/>
                <w:szCs w:val="16"/>
                <w:lang w:val="en-US"/>
              </w:rPr>
              <w:t>1,04</w:t>
            </w:r>
          </w:p>
        </w:tc>
        <w:tc>
          <w:tcPr>
            <w:tcW w:w="1559" w:type="dxa"/>
            <w:gridSpan w:val="2"/>
            <w:tcBorders>
              <w:top w:val="nil"/>
              <w:bottom w:val="single" w:color="auto" w:sz="2" w:space="0"/>
            </w:tcBorders>
            <w:vAlign w:val="center"/>
          </w:tcPr>
          <w:p w14:paraId="110121A6">
            <w:pPr>
              <w:jc w:val="center"/>
              <w:rPr>
                <w:sz w:val="16"/>
                <w:szCs w:val="16"/>
                <w:lang w:val="en-US"/>
              </w:rPr>
            </w:pPr>
            <w:r>
              <w:rPr>
                <w:sz w:val="16"/>
                <w:szCs w:val="16"/>
                <w:lang w:val="en-US"/>
              </w:rPr>
              <w:t>1 759,91</w:t>
            </w:r>
          </w:p>
        </w:tc>
      </w:tr>
      <w:tr w14:paraId="5819E3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B7FC44">
            <w:pPr>
              <w:jc w:val="center"/>
              <w:rPr>
                <w:sz w:val="16"/>
                <w:szCs w:val="16"/>
                <w:lang w:val="en-US"/>
              </w:rPr>
            </w:pPr>
          </w:p>
        </w:tc>
        <w:tc>
          <w:tcPr>
            <w:tcW w:w="1418" w:type="dxa"/>
            <w:gridSpan w:val="4"/>
            <w:tcBorders>
              <w:top w:val="nil"/>
              <w:bottom w:val="single" w:color="auto" w:sz="2" w:space="0"/>
            </w:tcBorders>
            <w:vAlign w:val="center"/>
          </w:tcPr>
          <w:p w14:paraId="0255ADA0">
            <w:pPr>
              <w:jc w:val="center"/>
              <w:rPr>
                <w:sz w:val="16"/>
                <w:szCs w:val="16"/>
                <w:lang w:val="en-US"/>
              </w:rPr>
            </w:pPr>
            <w:r>
              <w:rPr>
                <w:sz w:val="16"/>
                <w:szCs w:val="16"/>
                <w:lang w:val="en-US"/>
              </w:rPr>
              <w:t>2412126100010</w:t>
            </w:r>
          </w:p>
        </w:tc>
        <w:tc>
          <w:tcPr>
            <w:tcW w:w="4366" w:type="dxa"/>
            <w:gridSpan w:val="4"/>
            <w:tcBorders>
              <w:top w:val="nil"/>
              <w:bottom w:val="single" w:color="auto" w:sz="2" w:space="0"/>
            </w:tcBorders>
            <w:vAlign w:val="center"/>
          </w:tcPr>
          <w:p w14:paraId="2BF27C56">
            <w:pPr>
              <w:rPr>
                <w:sz w:val="16"/>
                <w:szCs w:val="16"/>
                <w:lang w:val="en-US"/>
              </w:rPr>
            </w:pPr>
            <w:r>
              <w:rPr>
                <w:sz w:val="16"/>
                <w:szCs w:val="16"/>
                <w:lang w:val="en-US"/>
              </w:rPr>
              <w:t>Miniu de plumb</w:t>
            </w:r>
          </w:p>
        </w:tc>
        <w:tc>
          <w:tcPr>
            <w:tcW w:w="1021" w:type="dxa"/>
            <w:gridSpan w:val="3"/>
            <w:tcBorders>
              <w:top w:val="nil"/>
              <w:bottom w:val="single" w:color="auto" w:sz="2" w:space="0"/>
            </w:tcBorders>
            <w:vAlign w:val="center"/>
          </w:tcPr>
          <w:p w14:paraId="1098C55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FD759C5">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139BB921">
            <w:pPr>
              <w:jc w:val="center"/>
              <w:rPr>
                <w:sz w:val="16"/>
                <w:szCs w:val="16"/>
                <w:lang w:val="en-US"/>
              </w:rPr>
            </w:pPr>
            <w:r>
              <w:rPr>
                <w:sz w:val="16"/>
                <w:szCs w:val="16"/>
                <w:lang w:val="en-US"/>
              </w:rPr>
              <w:t>33,84</w:t>
            </w:r>
          </w:p>
        </w:tc>
      </w:tr>
      <w:tr w14:paraId="78D45E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3209A4">
            <w:pPr>
              <w:jc w:val="center"/>
              <w:rPr>
                <w:sz w:val="16"/>
                <w:szCs w:val="16"/>
                <w:lang w:val="en-US"/>
              </w:rPr>
            </w:pPr>
          </w:p>
        </w:tc>
        <w:tc>
          <w:tcPr>
            <w:tcW w:w="1418" w:type="dxa"/>
            <w:gridSpan w:val="4"/>
            <w:tcBorders>
              <w:top w:val="nil"/>
              <w:bottom w:val="single" w:color="auto" w:sz="2" w:space="0"/>
            </w:tcBorders>
            <w:vAlign w:val="center"/>
          </w:tcPr>
          <w:p w14:paraId="3EA8BE68">
            <w:pPr>
              <w:jc w:val="center"/>
              <w:rPr>
                <w:sz w:val="16"/>
                <w:szCs w:val="16"/>
                <w:lang w:val="en-US"/>
              </w:rPr>
            </w:pPr>
            <w:r>
              <w:rPr>
                <w:sz w:val="16"/>
                <w:szCs w:val="16"/>
                <w:lang w:val="en-US"/>
              </w:rPr>
              <w:t>2873155900311</w:t>
            </w:r>
          </w:p>
        </w:tc>
        <w:tc>
          <w:tcPr>
            <w:tcW w:w="4366" w:type="dxa"/>
            <w:gridSpan w:val="4"/>
            <w:tcBorders>
              <w:top w:val="nil"/>
              <w:bottom w:val="single" w:color="auto" w:sz="2" w:space="0"/>
            </w:tcBorders>
            <w:vAlign w:val="center"/>
          </w:tcPr>
          <w:p w14:paraId="6A9D6FEC">
            <w:pPr>
              <w:rPr>
                <w:sz w:val="16"/>
                <w:szCs w:val="16"/>
                <w:lang w:val="en-US"/>
              </w:rPr>
            </w:pPr>
            <w:r>
              <w:rPr>
                <w:sz w:val="16"/>
                <w:szCs w:val="16"/>
                <w:lang w:val="en-US"/>
              </w:rPr>
              <w:t>Electrozi E-42A, 4 mm</w:t>
            </w:r>
          </w:p>
        </w:tc>
        <w:tc>
          <w:tcPr>
            <w:tcW w:w="1021" w:type="dxa"/>
            <w:gridSpan w:val="3"/>
            <w:tcBorders>
              <w:top w:val="nil"/>
              <w:bottom w:val="single" w:color="auto" w:sz="2" w:space="0"/>
            </w:tcBorders>
            <w:vAlign w:val="center"/>
          </w:tcPr>
          <w:p w14:paraId="34DBB04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B05DA0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A89F04B">
            <w:pPr>
              <w:jc w:val="center"/>
              <w:rPr>
                <w:sz w:val="16"/>
                <w:szCs w:val="16"/>
                <w:lang w:val="en-US"/>
              </w:rPr>
            </w:pPr>
            <w:r>
              <w:rPr>
                <w:sz w:val="16"/>
                <w:szCs w:val="16"/>
                <w:lang w:val="en-US"/>
              </w:rPr>
              <w:t>16,92</w:t>
            </w:r>
          </w:p>
        </w:tc>
      </w:tr>
      <w:tr w14:paraId="623112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8C051">
            <w:pPr>
              <w:jc w:val="center"/>
              <w:rPr>
                <w:sz w:val="16"/>
                <w:szCs w:val="16"/>
                <w:lang w:val="en-US"/>
              </w:rPr>
            </w:pPr>
          </w:p>
        </w:tc>
        <w:tc>
          <w:tcPr>
            <w:tcW w:w="1418" w:type="dxa"/>
            <w:gridSpan w:val="4"/>
            <w:tcBorders>
              <w:top w:val="nil"/>
              <w:bottom w:val="single" w:color="auto" w:sz="2" w:space="0"/>
            </w:tcBorders>
            <w:vAlign w:val="center"/>
          </w:tcPr>
          <w:p w14:paraId="4A36A92F">
            <w:pPr>
              <w:jc w:val="center"/>
              <w:rPr>
                <w:sz w:val="16"/>
                <w:szCs w:val="16"/>
                <w:lang w:val="en-US"/>
              </w:rPr>
            </w:pPr>
            <w:r>
              <w:rPr>
                <w:sz w:val="16"/>
                <w:szCs w:val="16"/>
                <w:lang w:val="en-US"/>
              </w:rPr>
              <w:t>3110500002401</w:t>
            </w:r>
          </w:p>
        </w:tc>
        <w:tc>
          <w:tcPr>
            <w:tcW w:w="4366" w:type="dxa"/>
            <w:gridSpan w:val="4"/>
            <w:tcBorders>
              <w:top w:val="nil"/>
              <w:bottom w:val="single" w:color="auto" w:sz="2" w:space="0"/>
            </w:tcBorders>
            <w:vAlign w:val="center"/>
          </w:tcPr>
          <w:p w14:paraId="2E054E09">
            <w:pPr>
              <w:rPr>
                <w:sz w:val="16"/>
                <w:szCs w:val="16"/>
                <w:lang w:val="en-US"/>
              </w:rPr>
            </w:pPr>
            <w:r>
              <w:rPr>
                <w:sz w:val="16"/>
                <w:szCs w:val="16"/>
                <w:lang w:val="en-US"/>
              </w:rPr>
              <w:t>Aparat de sudura 28-35 Kw</w:t>
            </w:r>
          </w:p>
        </w:tc>
        <w:tc>
          <w:tcPr>
            <w:tcW w:w="1021" w:type="dxa"/>
            <w:gridSpan w:val="3"/>
            <w:tcBorders>
              <w:top w:val="nil"/>
              <w:bottom w:val="single" w:color="auto" w:sz="2" w:space="0"/>
            </w:tcBorders>
            <w:vAlign w:val="center"/>
          </w:tcPr>
          <w:p w14:paraId="1C8F809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8441796">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7749B852">
            <w:pPr>
              <w:jc w:val="center"/>
              <w:rPr>
                <w:sz w:val="16"/>
                <w:szCs w:val="16"/>
                <w:lang w:val="en-US"/>
              </w:rPr>
            </w:pPr>
            <w:r>
              <w:rPr>
                <w:sz w:val="16"/>
                <w:szCs w:val="16"/>
                <w:lang w:val="en-US"/>
              </w:rPr>
              <w:t>134,04</w:t>
            </w:r>
          </w:p>
        </w:tc>
      </w:tr>
      <w:tr w14:paraId="4093F8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8D9AA5">
            <w:pPr>
              <w:jc w:val="center"/>
              <w:rPr>
                <w:sz w:val="16"/>
                <w:szCs w:val="16"/>
                <w:lang w:val="en-US"/>
              </w:rPr>
            </w:pPr>
          </w:p>
        </w:tc>
        <w:tc>
          <w:tcPr>
            <w:tcW w:w="1418" w:type="dxa"/>
            <w:gridSpan w:val="4"/>
            <w:tcBorders>
              <w:top w:val="nil"/>
              <w:bottom w:val="single" w:color="auto" w:sz="2" w:space="0"/>
            </w:tcBorders>
            <w:vAlign w:val="center"/>
          </w:tcPr>
          <w:p w14:paraId="46726855">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196E28">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20A3AFE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29EF8D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7BC5EF6">
            <w:pPr>
              <w:jc w:val="center"/>
              <w:rPr>
                <w:sz w:val="16"/>
                <w:szCs w:val="16"/>
                <w:lang w:val="en-US"/>
              </w:rPr>
            </w:pPr>
            <w:r>
              <w:rPr>
                <w:sz w:val="16"/>
                <w:szCs w:val="16"/>
                <w:lang w:val="en-US"/>
              </w:rPr>
              <w:t>16,75</w:t>
            </w:r>
          </w:p>
        </w:tc>
      </w:tr>
      <w:tr w14:paraId="0B5D57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7C19C14">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298D6809">
            <w:pPr>
              <w:jc w:val="center"/>
              <w:rPr>
                <w:b/>
                <w:bCs/>
                <w:sz w:val="22"/>
                <w:szCs w:val="22"/>
                <w:lang w:val="en-US"/>
              </w:rPr>
            </w:pPr>
            <w:r>
              <w:rPr>
                <w:b/>
                <w:bCs/>
                <w:sz w:val="22"/>
                <w:szCs w:val="22"/>
                <w:lang w:val="en-US"/>
              </w:rPr>
              <w:t>IzD10A</w:t>
            </w:r>
          </w:p>
        </w:tc>
        <w:tc>
          <w:tcPr>
            <w:tcW w:w="4366" w:type="dxa"/>
            <w:gridSpan w:val="5"/>
            <w:tcBorders>
              <w:top w:val="single" w:color="auto" w:sz="4" w:space="0"/>
              <w:bottom w:val="single" w:color="auto" w:sz="4" w:space="0"/>
            </w:tcBorders>
          </w:tcPr>
          <w:p w14:paraId="30DCE0A9">
            <w:pPr>
              <w:rPr>
                <w:b/>
                <w:bCs/>
                <w:sz w:val="2"/>
                <w:szCs w:val="2"/>
                <w:lang w:val="en-US"/>
              </w:rPr>
            </w:pPr>
            <w:r>
              <w:rPr>
                <w:b/>
                <w:bCs/>
                <w:sz w:val="22"/>
                <w:szCs w:val="22"/>
                <w:lang w:val="en-US"/>
              </w:rPr>
              <w:t>Vopsirea anticoroziva cu pensula de mina a confectiilor si constructiilor metalice cu un strat de grund anticoroziv GF-021 pe baza de miniu de plumb si doua straturi de email clorcauciuc PF-115, a confectiilor si constructiilor metalice, executate din profile cu grosimi intre 8 mm si 12 mm inclusiv</w:t>
            </w:r>
          </w:p>
          <w:p w14:paraId="24A3807F">
            <w:pPr>
              <w:rPr>
                <w:sz w:val="2"/>
                <w:szCs w:val="2"/>
                <w:lang w:val="en-US"/>
              </w:rPr>
            </w:pPr>
          </w:p>
        </w:tc>
        <w:tc>
          <w:tcPr>
            <w:tcW w:w="1011" w:type="dxa"/>
            <w:gridSpan w:val="3"/>
            <w:tcBorders>
              <w:top w:val="single" w:color="auto" w:sz="4" w:space="0"/>
              <w:bottom w:val="single" w:color="auto" w:sz="4" w:space="0"/>
            </w:tcBorders>
            <w:vAlign w:val="center"/>
          </w:tcPr>
          <w:p w14:paraId="2F855E75">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2A856B92">
            <w:pPr>
              <w:jc w:val="center"/>
              <w:rPr>
                <w:sz w:val="22"/>
                <w:szCs w:val="22"/>
                <w:lang w:val="en-US"/>
              </w:rPr>
            </w:pPr>
          </w:p>
        </w:tc>
        <w:tc>
          <w:tcPr>
            <w:tcW w:w="1542" w:type="dxa"/>
            <w:gridSpan w:val="2"/>
            <w:tcBorders>
              <w:top w:val="single" w:color="auto" w:sz="4" w:space="0"/>
              <w:bottom w:val="single" w:color="auto" w:sz="4" w:space="0"/>
            </w:tcBorders>
            <w:vAlign w:val="center"/>
          </w:tcPr>
          <w:p w14:paraId="5B7C9B4D">
            <w:pPr>
              <w:jc w:val="center"/>
              <w:rPr>
                <w:b/>
                <w:bCs/>
                <w:sz w:val="22"/>
                <w:szCs w:val="22"/>
                <w:lang w:val="en-US"/>
              </w:rPr>
            </w:pPr>
            <w:r>
              <w:rPr>
                <w:b/>
                <w:bCs/>
                <w:sz w:val="22"/>
                <w:szCs w:val="22"/>
                <w:lang w:val="en-US"/>
              </w:rPr>
              <w:t>1,68</w:t>
            </w:r>
          </w:p>
          <w:p w14:paraId="565EBBF4">
            <w:pPr>
              <w:jc w:val="center"/>
              <w:rPr>
                <w:sz w:val="2"/>
                <w:szCs w:val="2"/>
                <w:lang w:val="en-US"/>
              </w:rPr>
            </w:pPr>
          </w:p>
        </w:tc>
      </w:tr>
      <w:tr w14:paraId="1D0E3C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F0F8DA">
            <w:pPr>
              <w:jc w:val="center"/>
              <w:rPr>
                <w:sz w:val="16"/>
                <w:szCs w:val="16"/>
                <w:lang w:val="en-US"/>
              </w:rPr>
            </w:pPr>
          </w:p>
        </w:tc>
        <w:tc>
          <w:tcPr>
            <w:tcW w:w="1418" w:type="dxa"/>
            <w:gridSpan w:val="4"/>
            <w:tcBorders>
              <w:top w:val="nil"/>
              <w:bottom w:val="single" w:color="auto" w:sz="2" w:space="0"/>
            </w:tcBorders>
            <w:vAlign w:val="center"/>
          </w:tcPr>
          <w:p w14:paraId="35877267">
            <w:pPr>
              <w:jc w:val="center"/>
              <w:rPr>
                <w:sz w:val="16"/>
                <w:szCs w:val="16"/>
                <w:lang w:val="en-US"/>
              </w:rPr>
            </w:pPr>
            <w:r>
              <w:rPr>
                <w:sz w:val="16"/>
                <w:szCs w:val="16"/>
                <w:lang w:val="en-US"/>
              </w:rPr>
              <w:t>7141020013400</w:t>
            </w:r>
          </w:p>
        </w:tc>
        <w:tc>
          <w:tcPr>
            <w:tcW w:w="4366" w:type="dxa"/>
            <w:gridSpan w:val="4"/>
            <w:tcBorders>
              <w:top w:val="nil"/>
              <w:bottom w:val="single" w:color="auto" w:sz="2" w:space="0"/>
            </w:tcBorders>
            <w:vAlign w:val="center"/>
          </w:tcPr>
          <w:p w14:paraId="283C9D88">
            <w:pPr>
              <w:rPr>
                <w:sz w:val="16"/>
                <w:szCs w:val="16"/>
                <w:lang w:val="en-US"/>
              </w:rPr>
            </w:pPr>
            <w:r>
              <w:rPr>
                <w:sz w:val="16"/>
                <w:szCs w:val="16"/>
                <w:lang w:val="en-US"/>
              </w:rPr>
              <w:t>Vopsitor industrial</w:t>
            </w:r>
          </w:p>
        </w:tc>
        <w:tc>
          <w:tcPr>
            <w:tcW w:w="1021" w:type="dxa"/>
            <w:gridSpan w:val="3"/>
            <w:tcBorders>
              <w:top w:val="nil"/>
              <w:bottom w:val="single" w:color="auto" w:sz="2" w:space="0"/>
            </w:tcBorders>
            <w:vAlign w:val="center"/>
          </w:tcPr>
          <w:p w14:paraId="38742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A4F1167">
            <w:pPr>
              <w:jc w:val="center"/>
              <w:rPr>
                <w:sz w:val="16"/>
                <w:szCs w:val="16"/>
                <w:lang w:val="en-US"/>
              </w:rPr>
            </w:pPr>
            <w:r>
              <w:rPr>
                <w:rFonts w:ascii="Times New Roman CYR" w:hAnsi="Times New Roman CYR" w:cs="Times New Roman CYR"/>
                <w:sz w:val="16"/>
                <w:szCs w:val="16"/>
                <w:lang w:val="en-US"/>
              </w:rPr>
              <w:t>6,44</w:t>
            </w:r>
          </w:p>
        </w:tc>
        <w:tc>
          <w:tcPr>
            <w:tcW w:w="1559" w:type="dxa"/>
            <w:gridSpan w:val="2"/>
            <w:tcBorders>
              <w:top w:val="nil"/>
              <w:bottom w:val="single" w:color="auto" w:sz="2" w:space="0"/>
            </w:tcBorders>
            <w:vAlign w:val="center"/>
          </w:tcPr>
          <w:p w14:paraId="265B7117">
            <w:pPr>
              <w:jc w:val="center"/>
              <w:rPr>
                <w:sz w:val="16"/>
                <w:szCs w:val="16"/>
                <w:lang w:val="en-US"/>
              </w:rPr>
            </w:pPr>
            <w:r>
              <w:rPr>
                <w:sz w:val="16"/>
                <w:szCs w:val="16"/>
                <w:lang w:val="en-US"/>
              </w:rPr>
              <w:t>10,82</w:t>
            </w:r>
          </w:p>
        </w:tc>
      </w:tr>
      <w:tr w14:paraId="433FE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36963D">
            <w:pPr>
              <w:jc w:val="center"/>
              <w:rPr>
                <w:sz w:val="16"/>
                <w:szCs w:val="16"/>
                <w:lang w:val="en-US"/>
              </w:rPr>
            </w:pPr>
          </w:p>
        </w:tc>
        <w:tc>
          <w:tcPr>
            <w:tcW w:w="1418" w:type="dxa"/>
            <w:gridSpan w:val="4"/>
            <w:tcBorders>
              <w:top w:val="nil"/>
              <w:bottom w:val="single" w:color="auto" w:sz="2" w:space="0"/>
            </w:tcBorders>
            <w:vAlign w:val="center"/>
          </w:tcPr>
          <w:p w14:paraId="372E7CE6">
            <w:pPr>
              <w:jc w:val="center"/>
              <w:rPr>
                <w:sz w:val="16"/>
                <w:szCs w:val="16"/>
                <w:lang w:val="en-US"/>
              </w:rPr>
            </w:pPr>
            <w:r>
              <w:rPr>
                <w:sz w:val="16"/>
                <w:szCs w:val="16"/>
                <w:lang w:val="en-US"/>
              </w:rPr>
              <w:t>2430116100000-1</w:t>
            </w:r>
          </w:p>
        </w:tc>
        <w:tc>
          <w:tcPr>
            <w:tcW w:w="4366" w:type="dxa"/>
            <w:gridSpan w:val="4"/>
            <w:tcBorders>
              <w:top w:val="nil"/>
              <w:bottom w:val="single" w:color="auto" w:sz="2" w:space="0"/>
            </w:tcBorders>
            <w:vAlign w:val="center"/>
          </w:tcPr>
          <w:p w14:paraId="0D7A5C20">
            <w:pPr>
              <w:rPr>
                <w:sz w:val="16"/>
                <w:szCs w:val="16"/>
                <w:lang w:val="en-US"/>
              </w:rPr>
            </w:pPr>
            <w:r>
              <w:rPr>
                <w:sz w:val="16"/>
                <w:szCs w:val="16"/>
                <w:lang w:val="en-US"/>
              </w:rPr>
              <w:t>Email PF-115</w:t>
            </w:r>
          </w:p>
        </w:tc>
        <w:tc>
          <w:tcPr>
            <w:tcW w:w="1021" w:type="dxa"/>
            <w:gridSpan w:val="3"/>
            <w:tcBorders>
              <w:top w:val="nil"/>
              <w:bottom w:val="single" w:color="auto" w:sz="2" w:space="0"/>
            </w:tcBorders>
            <w:vAlign w:val="center"/>
          </w:tcPr>
          <w:p w14:paraId="2A2CDF9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6896A09">
            <w:pPr>
              <w:jc w:val="center"/>
              <w:rPr>
                <w:sz w:val="16"/>
                <w:szCs w:val="16"/>
                <w:lang w:val="en-US"/>
              </w:rPr>
            </w:pPr>
            <w:r>
              <w:rPr>
                <w:rFonts w:ascii="Times New Roman CYR" w:hAnsi="Times New Roman CYR" w:cs="Times New Roman CYR"/>
                <w:sz w:val="16"/>
                <w:szCs w:val="16"/>
                <w:lang w:val="en-US"/>
              </w:rPr>
              <w:t>7,80</w:t>
            </w:r>
          </w:p>
        </w:tc>
        <w:tc>
          <w:tcPr>
            <w:tcW w:w="1559" w:type="dxa"/>
            <w:gridSpan w:val="2"/>
            <w:tcBorders>
              <w:top w:val="nil"/>
              <w:bottom w:val="single" w:color="auto" w:sz="2" w:space="0"/>
            </w:tcBorders>
            <w:vAlign w:val="center"/>
          </w:tcPr>
          <w:p w14:paraId="30B5A321">
            <w:pPr>
              <w:jc w:val="center"/>
              <w:rPr>
                <w:sz w:val="16"/>
                <w:szCs w:val="16"/>
                <w:lang w:val="en-US"/>
              </w:rPr>
            </w:pPr>
            <w:r>
              <w:rPr>
                <w:sz w:val="16"/>
                <w:szCs w:val="16"/>
                <w:lang w:val="en-US"/>
              </w:rPr>
              <w:t>13,10</w:t>
            </w:r>
          </w:p>
        </w:tc>
      </w:tr>
      <w:tr w14:paraId="64C5DB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16261A">
            <w:pPr>
              <w:jc w:val="center"/>
              <w:rPr>
                <w:sz w:val="16"/>
                <w:szCs w:val="16"/>
                <w:lang w:val="en-US"/>
              </w:rPr>
            </w:pPr>
          </w:p>
        </w:tc>
        <w:tc>
          <w:tcPr>
            <w:tcW w:w="1418" w:type="dxa"/>
            <w:gridSpan w:val="4"/>
            <w:tcBorders>
              <w:top w:val="nil"/>
              <w:bottom w:val="single" w:color="auto" w:sz="2" w:space="0"/>
            </w:tcBorders>
            <w:vAlign w:val="center"/>
          </w:tcPr>
          <w:p w14:paraId="3DC0747C">
            <w:pPr>
              <w:jc w:val="center"/>
              <w:rPr>
                <w:sz w:val="16"/>
                <w:szCs w:val="16"/>
                <w:lang w:val="en-US"/>
              </w:rPr>
            </w:pPr>
            <w:r>
              <w:rPr>
                <w:sz w:val="16"/>
                <w:szCs w:val="16"/>
                <w:lang w:val="en-US"/>
              </w:rPr>
              <w:t>2430226100814-1</w:t>
            </w:r>
          </w:p>
        </w:tc>
        <w:tc>
          <w:tcPr>
            <w:tcW w:w="4366" w:type="dxa"/>
            <w:gridSpan w:val="4"/>
            <w:tcBorders>
              <w:top w:val="nil"/>
              <w:bottom w:val="single" w:color="auto" w:sz="2" w:space="0"/>
            </w:tcBorders>
            <w:vAlign w:val="center"/>
          </w:tcPr>
          <w:p w14:paraId="1B418600">
            <w:pPr>
              <w:rPr>
                <w:sz w:val="16"/>
                <w:szCs w:val="16"/>
                <w:lang w:val="en-US"/>
              </w:rPr>
            </w:pPr>
            <w:r>
              <w:rPr>
                <w:sz w:val="16"/>
                <w:szCs w:val="16"/>
                <w:lang w:val="en-US"/>
              </w:rPr>
              <w:t>Grund GF-021</w:t>
            </w:r>
          </w:p>
        </w:tc>
        <w:tc>
          <w:tcPr>
            <w:tcW w:w="1021" w:type="dxa"/>
            <w:gridSpan w:val="3"/>
            <w:tcBorders>
              <w:top w:val="nil"/>
              <w:bottom w:val="single" w:color="auto" w:sz="2" w:space="0"/>
            </w:tcBorders>
            <w:vAlign w:val="center"/>
          </w:tcPr>
          <w:p w14:paraId="3BBE766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D052EA">
            <w:pPr>
              <w:jc w:val="center"/>
              <w:rPr>
                <w:sz w:val="16"/>
                <w:szCs w:val="16"/>
                <w:lang w:val="en-US"/>
              </w:rPr>
            </w:pPr>
            <w:r>
              <w:rPr>
                <w:rFonts w:ascii="Times New Roman CYR" w:hAnsi="Times New Roman CYR" w:cs="Times New Roman CYR"/>
                <w:sz w:val="16"/>
                <w:szCs w:val="16"/>
                <w:lang w:val="en-US"/>
              </w:rPr>
              <w:t>3,90</w:t>
            </w:r>
          </w:p>
        </w:tc>
        <w:tc>
          <w:tcPr>
            <w:tcW w:w="1559" w:type="dxa"/>
            <w:gridSpan w:val="2"/>
            <w:tcBorders>
              <w:top w:val="nil"/>
              <w:bottom w:val="single" w:color="auto" w:sz="2" w:space="0"/>
            </w:tcBorders>
            <w:vAlign w:val="center"/>
          </w:tcPr>
          <w:p w14:paraId="17098F29">
            <w:pPr>
              <w:jc w:val="center"/>
              <w:rPr>
                <w:sz w:val="16"/>
                <w:szCs w:val="16"/>
                <w:lang w:val="en-US"/>
              </w:rPr>
            </w:pPr>
            <w:r>
              <w:rPr>
                <w:sz w:val="16"/>
                <w:szCs w:val="16"/>
                <w:lang w:val="en-US"/>
              </w:rPr>
              <w:t>6,55</w:t>
            </w:r>
          </w:p>
        </w:tc>
      </w:tr>
      <w:tr w14:paraId="63A6149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B141">
            <w:pPr>
              <w:jc w:val="center"/>
              <w:rPr>
                <w:sz w:val="16"/>
                <w:szCs w:val="16"/>
                <w:lang w:val="en-US"/>
              </w:rPr>
            </w:pPr>
          </w:p>
        </w:tc>
        <w:tc>
          <w:tcPr>
            <w:tcW w:w="1418" w:type="dxa"/>
            <w:gridSpan w:val="4"/>
            <w:tcBorders>
              <w:top w:val="nil"/>
              <w:bottom w:val="single" w:color="auto" w:sz="2" w:space="0"/>
            </w:tcBorders>
            <w:vAlign w:val="center"/>
          </w:tcPr>
          <w:p w14:paraId="1E90B5D9">
            <w:pPr>
              <w:jc w:val="center"/>
              <w:rPr>
                <w:sz w:val="16"/>
                <w:szCs w:val="16"/>
                <w:lang w:val="en-US"/>
              </w:rPr>
            </w:pPr>
            <w:r>
              <w:rPr>
                <w:sz w:val="16"/>
                <w:szCs w:val="16"/>
                <w:lang w:val="en-US"/>
              </w:rPr>
              <w:t>2430226109420</w:t>
            </w:r>
          </w:p>
        </w:tc>
        <w:tc>
          <w:tcPr>
            <w:tcW w:w="4366" w:type="dxa"/>
            <w:gridSpan w:val="4"/>
            <w:tcBorders>
              <w:top w:val="nil"/>
              <w:bottom w:val="single" w:color="auto" w:sz="2" w:space="0"/>
            </w:tcBorders>
            <w:vAlign w:val="center"/>
          </w:tcPr>
          <w:p w14:paraId="309D1841">
            <w:pPr>
              <w:rPr>
                <w:sz w:val="16"/>
                <w:szCs w:val="16"/>
                <w:lang w:val="en-US"/>
              </w:rPr>
            </w:pPr>
            <w:r>
              <w:rPr>
                <w:sz w:val="16"/>
                <w:szCs w:val="16"/>
                <w:lang w:val="en-US"/>
              </w:rPr>
              <w:t>Diluant pt.lacuri anticorozive   D.006-1 NI 1708-61 A1</w:t>
            </w:r>
          </w:p>
        </w:tc>
        <w:tc>
          <w:tcPr>
            <w:tcW w:w="1021" w:type="dxa"/>
            <w:gridSpan w:val="3"/>
            <w:tcBorders>
              <w:top w:val="nil"/>
              <w:bottom w:val="single" w:color="auto" w:sz="2" w:space="0"/>
            </w:tcBorders>
            <w:vAlign w:val="center"/>
          </w:tcPr>
          <w:p w14:paraId="15B847F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9AD73BE">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6E3E35E2">
            <w:pPr>
              <w:jc w:val="center"/>
              <w:rPr>
                <w:sz w:val="16"/>
                <w:szCs w:val="16"/>
                <w:lang w:val="en-US"/>
              </w:rPr>
            </w:pPr>
            <w:r>
              <w:rPr>
                <w:sz w:val="16"/>
                <w:szCs w:val="16"/>
                <w:lang w:val="en-US"/>
              </w:rPr>
              <w:t>0,92</w:t>
            </w:r>
          </w:p>
        </w:tc>
      </w:tr>
      <w:tr w14:paraId="438C326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70B780">
            <w:pPr>
              <w:jc w:val="center"/>
              <w:rPr>
                <w:sz w:val="16"/>
                <w:szCs w:val="16"/>
                <w:lang w:val="en-US"/>
              </w:rPr>
            </w:pPr>
          </w:p>
        </w:tc>
        <w:tc>
          <w:tcPr>
            <w:tcW w:w="1418" w:type="dxa"/>
            <w:gridSpan w:val="4"/>
            <w:tcBorders>
              <w:top w:val="nil"/>
              <w:bottom w:val="single" w:color="auto" w:sz="2" w:space="0"/>
            </w:tcBorders>
            <w:vAlign w:val="center"/>
          </w:tcPr>
          <w:p w14:paraId="003C90C1">
            <w:pPr>
              <w:jc w:val="center"/>
              <w:rPr>
                <w:sz w:val="16"/>
                <w:szCs w:val="16"/>
                <w:lang w:val="en-US"/>
              </w:rPr>
            </w:pPr>
            <w:r>
              <w:rPr>
                <w:sz w:val="16"/>
                <w:szCs w:val="16"/>
                <w:lang w:val="en-US"/>
              </w:rPr>
              <w:t>2320166200676</w:t>
            </w:r>
          </w:p>
        </w:tc>
        <w:tc>
          <w:tcPr>
            <w:tcW w:w="4366" w:type="dxa"/>
            <w:gridSpan w:val="4"/>
            <w:tcBorders>
              <w:top w:val="nil"/>
              <w:bottom w:val="single" w:color="auto" w:sz="2" w:space="0"/>
            </w:tcBorders>
            <w:vAlign w:val="center"/>
          </w:tcPr>
          <w:p w14:paraId="2E89FB47">
            <w:pPr>
              <w:rPr>
                <w:sz w:val="16"/>
                <w:szCs w:val="16"/>
                <w:lang w:val="en-US"/>
              </w:rPr>
            </w:pPr>
            <w:r>
              <w:rPr>
                <w:sz w:val="16"/>
                <w:szCs w:val="16"/>
                <w:lang w:val="en-US"/>
              </w:rPr>
              <w:t>White spirit</w:t>
            </w:r>
          </w:p>
        </w:tc>
        <w:tc>
          <w:tcPr>
            <w:tcW w:w="1021" w:type="dxa"/>
            <w:gridSpan w:val="3"/>
            <w:tcBorders>
              <w:top w:val="nil"/>
              <w:bottom w:val="single" w:color="auto" w:sz="2" w:space="0"/>
            </w:tcBorders>
            <w:vAlign w:val="center"/>
          </w:tcPr>
          <w:p w14:paraId="7E79B15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D95BAC4">
            <w:pPr>
              <w:jc w:val="center"/>
              <w:rPr>
                <w:sz w:val="16"/>
                <w:szCs w:val="16"/>
                <w:lang w:val="en-US"/>
              </w:rPr>
            </w:pPr>
            <w:r>
              <w:rPr>
                <w:rFonts w:ascii="Times New Roman CYR" w:hAnsi="Times New Roman CYR" w:cs="Times New Roman CYR"/>
                <w:sz w:val="16"/>
                <w:szCs w:val="16"/>
                <w:lang w:val="en-US"/>
              </w:rPr>
              <w:t>1,95</w:t>
            </w:r>
          </w:p>
        </w:tc>
        <w:tc>
          <w:tcPr>
            <w:tcW w:w="1559" w:type="dxa"/>
            <w:gridSpan w:val="2"/>
            <w:tcBorders>
              <w:top w:val="nil"/>
              <w:bottom w:val="single" w:color="auto" w:sz="2" w:space="0"/>
            </w:tcBorders>
            <w:vAlign w:val="center"/>
          </w:tcPr>
          <w:p w14:paraId="142AA86E">
            <w:pPr>
              <w:jc w:val="center"/>
              <w:rPr>
                <w:sz w:val="16"/>
                <w:szCs w:val="16"/>
                <w:lang w:val="en-US"/>
              </w:rPr>
            </w:pPr>
            <w:r>
              <w:rPr>
                <w:sz w:val="16"/>
                <w:szCs w:val="16"/>
                <w:lang w:val="en-US"/>
              </w:rPr>
              <w:t>3,28</w:t>
            </w:r>
          </w:p>
        </w:tc>
      </w:tr>
      <w:tr w14:paraId="39B3B6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76FE05">
            <w:pPr>
              <w:jc w:val="center"/>
              <w:rPr>
                <w:sz w:val="16"/>
                <w:szCs w:val="16"/>
                <w:lang w:val="en-US"/>
              </w:rPr>
            </w:pPr>
          </w:p>
        </w:tc>
        <w:tc>
          <w:tcPr>
            <w:tcW w:w="1418" w:type="dxa"/>
            <w:gridSpan w:val="4"/>
            <w:tcBorders>
              <w:top w:val="nil"/>
              <w:bottom w:val="single" w:color="auto" w:sz="2" w:space="0"/>
            </w:tcBorders>
            <w:vAlign w:val="center"/>
          </w:tcPr>
          <w:p w14:paraId="13FC0D24">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4790D35A">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1A0903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CAD8BD">
            <w:pPr>
              <w:jc w:val="center"/>
              <w:rPr>
                <w:sz w:val="16"/>
                <w:szCs w:val="16"/>
                <w:lang w:val="en-US"/>
              </w:rPr>
            </w:pPr>
            <w:r>
              <w:rPr>
                <w:rFonts w:ascii="Times New Roman CYR" w:hAnsi="Times New Roman CYR" w:cs="Times New Roman CYR"/>
                <w:sz w:val="16"/>
                <w:szCs w:val="16"/>
                <w:lang w:val="en-US"/>
              </w:rPr>
              <w:t>0,975</w:t>
            </w:r>
          </w:p>
        </w:tc>
        <w:tc>
          <w:tcPr>
            <w:tcW w:w="1559" w:type="dxa"/>
            <w:gridSpan w:val="2"/>
            <w:tcBorders>
              <w:top w:val="nil"/>
              <w:bottom w:val="single" w:color="auto" w:sz="2" w:space="0"/>
            </w:tcBorders>
            <w:vAlign w:val="center"/>
          </w:tcPr>
          <w:p w14:paraId="0EE9C83E">
            <w:pPr>
              <w:jc w:val="center"/>
              <w:rPr>
                <w:sz w:val="16"/>
                <w:szCs w:val="16"/>
                <w:lang w:val="en-US"/>
              </w:rPr>
            </w:pPr>
            <w:r>
              <w:rPr>
                <w:sz w:val="16"/>
                <w:szCs w:val="16"/>
                <w:lang w:val="en-US"/>
              </w:rPr>
              <w:t>1,64</w:t>
            </w:r>
          </w:p>
        </w:tc>
      </w:tr>
      <w:tr w14:paraId="023742E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E6C8338">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63F2E2D1">
            <w:pPr>
              <w:jc w:val="center"/>
              <w:rPr>
                <w:b/>
                <w:bCs/>
                <w:sz w:val="22"/>
                <w:szCs w:val="22"/>
                <w:lang w:val="en-US"/>
              </w:rPr>
            </w:pPr>
            <w:r>
              <w:rPr>
                <w:b/>
                <w:bCs/>
                <w:sz w:val="22"/>
                <w:szCs w:val="22"/>
                <w:lang w:val="en-US"/>
              </w:rPr>
              <w:t>CA02B3</w:t>
            </w:r>
          </w:p>
        </w:tc>
        <w:tc>
          <w:tcPr>
            <w:tcW w:w="4366" w:type="dxa"/>
            <w:gridSpan w:val="5"/>
            <w:tcBorders>
              <w:top w:val="single" w:color="auto" w:sz="4" w:space="0"/>
              <w:bottom w:val="single" w:color="auto" w:sz="4" w:space="0"/>
            </w:tcBorders>
          </w:tcPr>
          <w:p w14:paraId="77F46635">
            <w:pPr>
              <w:rPr>
                <w:b/>
                <w:bCs/>
                <w:sz w:val="2"/>
                <w:szCs w:val="2"/>
                <w:lang w:val="en-US"/>
              </w:rPr>
            </w:pPr>
            <w:r>
              <w:rPr>
                <w:b/>
                <w:bCs/>
                <w:sz w:val="22"/>
                <w:szCs w:val="22"/>
                <w:lang w:val="en-US"/>
              </w:rPr>
              <w:t>Beton simplu turnat in egalizari, pante, sape la inaltimi pina la 35 m inclusiv, prepararea manuala si turnarea cu mijloace clasice beton clasa C 10/8 (Bc 10/B 150)</w:t>
            </w:r>
          </w:p>
          <w:p w14:paraId="7601E9E0">
            <w:pPr>
              <w:rPr>
                <w:sz w:val="2"/>
                <w:szCs w:val="2"/>
                <w:lang w:val="en-US"/>
              </w:rPr>
            </w:pPr>
          </w:p>
        </w:tc>
        <w:tc>
          <w:tcPr>
            <w:tcW w:w="1011" w:type="dxa"/>
            <w:gridSpan w:val="3"/>
            <w:tcBorders>
              <w:top w:val="single" w:color="auto" w:sz="4" w:space="0"/>
              <w:bottom w:val="single" w:color="auto" w:sz="4" w:space="0"/>
            </w:tcBorders>
            <w:vAlign w:val="center"/>
          </w:tcPr>
          <w:p w14:paraId="4276227F">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916402C">
            <w:pPr>
              <w:jc w:val="center"/>
              <w:rPr>
                <w:sz w:val="22"/>
                <w:szCs w:val="22"/>
                <w:lang w:val="en-US"/>
              </w:rPr>
            </w:pPr>
          </w:p>
        </w:tc>
        <w:tc>
          <w:tcPr>
            <w:tcW w:w="1542" w:type="dxa"/>
            <w:gridSpan w:val="2"/>
            <w:tcBorders>
              <w:top w:val="single" w:color="auto" w:sz="4" w:space="0"/>
              <w:bottom w:val="single" w:color="auto" w:sz="4" w:space="0"/>
            </w:tcBorders>
            <w:vAlign w:val="center"/>
          </w:tcPr>
          <w:p w14:paraId="75A8B03F">
            <w:pPr>
              <w:jc w:val="center"/>
              <w:rPr>
                <w:b/>
                <w:bCs/>
                <w:sz w:val="22"/>
                <w:szCs w:val="22"/>
                <w:lang w:val="en-US"/>
              </w:rPr>
            </w:pPr>
            <w:r>
              <w:rPr>
                <w:b/>
                <w:bCs/>
                <w:sz w:val="22"/>
                <w:szCs w:val="22"/>
                <w:lang w:val="en-US"/>
              </w:rPr>
              <w:t>0,70</w:t>
            </w:r>
          </w:p>
          <w:p w14:paraId="637E600A">
            <w:pPr>
              <w:jc w:val="center"/>
              <w:rPr>
                <w:sz w:val="2"/>
                <w:szCs w:val="2"/>
                <w:lang w:val="en-US"/>
              </w:rPr>
            </w:pPr>
          </w:p>
        </w:tc>
      </w:tr>
      <w:tr w14:paraId="154D9D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0ED856">
            <w:pPr>
              <w:jc w:val="center"/>
              <w:rPr>
                <w:sz w:val="16"/>
                <w:szCs w:val="16"/>
                <w:lang w:val="en-US"/>
              </w:rPr>
            </w:pPr>
          </w:p>
        </w:tc>
        <w:tc>
          <w:tcPr>
            <w:tcW w:w="1418" w:type="dxa"/>
            <w:gridSpan w:val="4"/>
            <w:tcBorders>
              <w:top w:val="nil"/>
              <w:bottom w:val="single" w:color="auto" w:sz="2" w:space="0"/>
            </w:tcBorders>
            <w:vAlign w:val="center"/>
          </w:tcPr>
          <w:p w14:paraId="5D8E201A">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0727384">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31C6624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2B4F0AC">
            <w:pPr>
              <w:jc w:val="center"/>
              <w:rPr>
                <w:sz w:val="16"/>
                <w:szCs w:val="16"/>
                <w:lang w:val="en-US"/>
              </w:rPr>
            </w:pPr>
            <w:r>
              <w:rPr>
                <w:rFonts w:ascii="Times New Roman CYR" w:hAnsi="Times New Roman CYR" w:cs="Times New Roman CYR"/>
                <w:sz w:val="16"/>
                <w:szCs w:val="16"/>
                <w:lang w:val="en-US"/>
              </w:rPr>
              <w:t>7,70</w:t>
            </w:r>
          </w:p>
        </w:tc>
        <w:tc>
          <w:tcPr>
            <w:tcW w:w="1559" w:type="dxa"/>
            <w:gridSpan w:val="2"/>
            <w:tcBorders>
              <w:top w:val="nil"/>
              <w:bottom w:val="single" w:color="auto" w:sz="2" w:space="0"/>
            </w:tcBorders>
            <w:vAlign w:val="center"/>
          </w:tcPr>
          <w:p w14:paraId="1281B6C7">
            <w:pPr>
              <w:jc w:val="center"/>
              <w:rPr>
                <w:sz w:val="16"/>
                <w:szCs w:val="16"/>
                <w:lang w:val="en-US"/>
              </w:rPr>
            </w:pPr>
            <w:r>
              <w:rPr>
                <w:sz w:val="16"/>
                <w:szCs w:val="16"/>
                <w:lang w:val="en-US"/>
              </w:rPr>
              <w:t>5,39</w:t>
            </w:r>
          </w:p>
        </w:tc>
      </w:tr>
      <w:tr w14:paraId="1F91B7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B05853">
            <w:pPr>
              <w:jc w:val="center"/>
              <w:rPr>
                <w:sz w:val="16"/>
                <w:szCs w:val="16"/>
                <w:lang w:val="en-US"/>
              </w:rPr>
            </w:pPr>
          </w:p>
        </w:tc>
        <w:tc>
          <w:tcPr>
            <w:tcW w:w="1418" w:type="dxa"/>
            <w:gridSpan w:val="4"/>
            <w:tcBorders>
              <w:top w:val="nil"/>
              <w:bottom w:val="single" w:color="auto" w:sz="2" w:space="0"/>
            </w:tcBorders>
            <w:vAlign w:val="center"/>
          </w:tcPr>
          <w:p w14:paraId="5139501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EC1E6A2">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FB9A6C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03EDBAE">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667E8A6F">
            <w:pPr>
              <w:jc w:val="center"/>
              <w:rPr>
                <w:sz w:val="16"/>
                <w:szCs w:val="16"/>
                <w:lang w:val="en-US"/>
              </w:rPr>
            </w:pPr>
            <w:r>
              <w:rPr>
                <w:sz w:val="16"/>
                <w:szCs w:val="16"/>
                <w:lang w:val="en-US"/>
              </w:rPr>
              <w:t>0,46</w:t>
            </w:r>
          </w:p>
        </w:tc>
      </w:tr>
      <w:tr w14:paraId="18BF69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43BF717">
            <w:pPr>
              <w:jc w:val="center"/>
              <w:rPr>
                <w:sz w:val="16"/>
                <w:szCs w:val="16"/>
                <w:lang w:val="en-US"/>
              </w:rPr>
            </w:pPr>
          </w:p>
        </w:tc>
        <w:tc>
          <w:tcPr>
            <w:tcW w:w="1418" w:type="dxa"/>
            <w:gridSpan w:val="4"/>
            <w:tcBorders>
              <w:top w:val="nil"/>
              <w:bottom w:val="single" w:color="auto" w:sz="2" w:space="0"/>
            </w:tcBorders>
            <w:vAlign w:val="center"/>
          </w:tcPr>
          <w:p w14:paraId="7B82F6C8">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A425728">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0E1687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14BB30B">
            <w:pPr>
              <w:jc w:val="center"/>
              <w:rPr>
                <w:sz w:val="16"/>
                <w:szCs w:val="16"/>
                <w:lang w:val="en-US"/>
              </w:rPr>
            </w:pPr>
            <w:r>
              <w:rPr>
                <w:rFonts w:ascii="Times New Roman CYR" w:hAnsi="Times New Roman CYR" w:cs="Times New Roman CYR"/>
                <w:sz w:val="16"/>
                <w:szCs w:val="16"/>
                <w:lang w:val="en-US"/>
              </w:rPr>
              <w:t>288,00</w:t>
            </w:r>
          </w:p>
        </w:tc>
        <w:tc>
          <w:tcPr>
            <w:tcW w:w="1559" w:type="dxa"/>
            <w:gridSpan w:val="2"/>
            <w:tcBorders>
              <w:top w:val="nil"/>
              <w:bottom w:val="single" w:color="auto" w:sz="2" w:space="0"/>
            </w:tcBorders>
            <w:vAlign w:val="center"/>
          </w:tcPr>
          <w:p w14:paraId="2020789A">
            <w:pPr>
              <w:jc w:val="center"/>
              <w:rPr>
                <w:sz w:val="16"/>
                <w:szCs w:val="16"/>
                <w:lang w:val="en-US"/>
              </w:rPr>
            </w:pPr>
            <w:r>
              <w:rPr>
                <w:sz w:val="16"/>
                <w:szCs w:val="16"/>
                <w:lang w:val="en-US"/>
              </w:rPr>
              <w:t>203,62</w:t>
            </w:r>
          </w:p>
        </w:tc>
      </w:tr>
      <w:tr w14:paraId="3E3BC1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51D1AD">
            <w:pPr>
              <w:jc w:val="center"/>
              <w:rPr>
                <w:sz w:val="16"/>
                <w:szCs w:val="16"/>
                <w:lang w:val="en-US"/>
              </w:rPr>
            </w:pPr>
          </w:p>
        </w:tc>
        <w:tc>
          <w:tcPr>
            <w:tcW w:w="1418" w:type="dxa"/>
            <w:gridSpan w:val="4"/>
            <w:tcBorders>
              <w:top w:val="nil"/>
              <w:bottom w:val="single" w:color="auto" w:sz="2" w:space="0"/>
            </w:tcBorders>
            <w:vAlign w:val="center"/>
          </w:tcPr>
          <w:p w14:paraId="17E58742">
            <w:pPr>
              <w:jc w:val="center"/>
              <w:rPr>
                <w:sz w:val="16"/>
                <w:szCs w:val="16"/>
                <w:lang w:val="en-US"/>
              </w:rPr>
            </w:pPr>
            <w:r>
              <w:rPr>
                <w:sz w:val="16"/>
                <w:szCs w:val="16"/>
                <w:lang w:val="en-US"/>
              </w:rPr>
              <w:t>1421102200525</w:t>
            </w:r>
          </w:p>
        </w:tc>
        <w:tc>
          <w:tcPr>
            <w:tcW w:w="4366" w:type="dxa"/>
            <w:gridSpan w:val="4"/>
            <w:tcBorders>
              <w:top w:val="nil"/>
              <w:bottom w:val="single" w:color="auto" w:sz="2" w:space="0"/>
            </w:tcBorders>
            <w:vAlign w:val="center"/>
          </w:tcPr>
          <w:p w14:paraId="5B82A54D">
            <w:pPr>
              <w:rPr>
                <w:sz w:val="16"/>
                <w:szCs w:val="16"/>
                <w:lang w:val="en-US"/>
              </w:rPr>
            </w:pPr>
            <w:r>
              <w:rPr>
                <w:sz w:val="16"/>
                <w:szCs w:val="16"/>
                <w:lang w:val="en-US"/>
              </w:rPr>
              <w:t>Nisip sortat nespalat de riu si lacuri 0,0-7,0 mm</w:t>
            </w:r>
          </w:p>
        </w:tc>
        <w:tc>
          <w:tcPr>
            <w:tcW w:w="1021" w:type="dxa"/>
            <w:gridSpan w:val="3"/>
            <w:tcBorders>
              <w:top w:val="nil"/>
              <w:bottom w:val="single" w:color="auto" w:sz="2" w:space="0"/>
            </w:tcBorders>
            <w:vAlign w:val="center"/>
          </w:tcPr>
          <w:p w14:paraId="3E0C5F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BC7EE17">
            <w:pPr>
              <w:jc w:val="center"/>
              <w:rPr>
                <w:sz w:val="16"/>
                <w:szCs w:val="16"/>
                <w:lang w:val="en-US"/>
              </w:rPr>
            </w:pPr>
            <w:r>
              <w:rPr>
                <w:rFonts w:ascii="Times New Roman CYR" w:hAnsi="Times New Roman CYR" w:cs="Times New Roman CYR"/>
                <w:sz w:val="16"/>
                <w:szCs w:val="16"/>
                <w:lang w:val="en-US"/>
              </w:rPr>
              <w:t>0,766</w:t>
            </w:r>
          </w:p>
        </w:tc>
        <w:tc>
          <w:tcPr>
            <w:tcW w:w="1559" w:type="dxa"/>
            <w:gridSpan w:val="2"/>
            <w:tcBorders>
              <w:top w:val="nil"/>
              <w:bottom w:val="single" w:color="auto" w:sz="2" w:space="0"/>
            </w:tcBorders>
            <w:vAlign w:val="center"/>
          </w:tcPr>
          <w:p w14:paraId="4005EC01">
            <w:pPr>
              <w:jc w:val="center"/>
              <w:rPr>
                <w:sz w:val="16"/>
                <w:szCs w:val="16"/>
                <w:lang w:val="en-US"/>
              </w:rPr>
            </w:pPr>
            <w:r>
              <w:rPr>
                <w:sz w:val="16"/>
                <w:szCs w:val="16"/>
                <w:lang w:val="en-US"/>
              </w:rPr>
              <w:t>0,54</w:t>
            </w:r>
          </w:p>
        </w:tc>
      </w:tr>
      <w:tr w14:paraId="0472A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9EFF">
            <w:pPr>
              <w:jc w:val="center"/>
              <w:rPr>
                <w:sz w:val="16"/>
                <w:szCs w:val="16"/>
                <w:lang w:val="en-US"/>
              </w:rPr>
            </w:pPr>
          </w:p>
        </w:tc>
        <w:tc>
          <w:tcPr>
            <w:tcW w:w="1418" w:type="dxa"/>
            <w:gridSpan w:val="4"/>
            <w:tcBorders>
              <w:top w:val="nil"/>
              <w:bottom w:val="single" w:color="auto" w:sz="2" w:space="0"/>
            </w:tcBorders>
            <w:vAlign w:val="center"/>
          </w:tcPr>
          <w:p w14:paraId="1BD4519D">
            <w:pPr>
              <w:jc w:val="center"/>
              <w:rPr>
                <w:sz w:val="16"/>
                <w:szCs w:val="16"/>
                <w:lang w:val="en-US"/>
              </w:rPr>
            </w:pPr>
            <w:r>
              <w:rPr>
                <w:sz w:val="16"/>
                <w:szCs w:val="16"/>
                <w:lang w:val="en-US"/>
              </w:rPr>
              <w:t>1421102200290</w:t>
            </w:r>
          </w:p>
        </w:tc>
        <w:tc>
          <w:tcPr>
            <w:tcW w:w="4366" w:type="dxa"/>
            <w:gridSpan w:val="4"/>
            <w:tcBorders>
              <w:top w:val="nil"/>
              <w:bottom w:val="single" w:color="auto" w:sz="2" w:space="0"/>
            </w:tcBorders>
            <w:vAlign w:val="center"/>
          </w:tcPr>
          <w:p w14:paraId="3B4BB79F">
            <w:pPr>
              <w:rPr>
                <w:sz w:val="16"/>
                <w:szCs w:val="16"/>
                <w:lang w:val="en-US"/>
              </w:rPr>
            </w:pPr>
            <w:r>
              <w:rPr>
                <w:sz w:val="16"/>
                <w:szCs w:val="16"/>
                <w:lang w:val="en-US"/>
              </w:rPr>
              <w:t>Pietris ciuruit  spalat de mal 7-30 mm</w:t>
            </w:r>
          </w:p>
        </w:tc>
        <w:tc>
          <w:tcPr>
            <w:tcW w:w="1021" w:type="dxa"/>
            <w:gridSpan w:val="3"/>
            <w:tcBorders>
              <w:top w:val="nil"/>
              <w:bottom w:val="single" w:color="auto" w:sz="2" w:space="0"/>
            </w:tcBorders>
            <w:vAlign w:val="center"/>
          </w:tcPr>
          <w:p w14:paraId="62D0227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5C6B838">
            <w:pPr>
              <w:jc w:val="center"/>
              <w:rPr>
                <w:sz w:val="16"/>
                <w:szCs w:val="16"/>
                <w:lang w:val="en-US"/>
              </w:rPr>
            </w:pPr>
            <w:r>
              <w:rPr>
                <w:rFonts w:ascii="Times New Roman CYR" w:hAnsi="Times New Roman CYR" w:cs="Times New Roman CYR"/>
                <w:sz w:val="16"/>
                <w:szCs w:val="16"/>
                <w:lang w:val="en-US"/>
              </w:rPr>
              <w:t>0,685</w:t>
            </w:r>
          </w:p>
        </w:tc>
        <w:tc>
          <w:tcPr>
            <w:tcW w:w="1559" w:type="dxa"/>
            <w:gridSpan w:val="2"/>
            <w:tcBorders>
              <w:top w:val="nil"/>
              <w:bottom w:val="single" w:color="auto" w:sz="2" w:space="0"/>
            </w:tcBorders>
            <w:vAlign w:val="center"/>
          </w:tcPr>
          <w:p w14:paraId="139634C2">
            <w:pPr>
              <w:jc w:val="center"/>
              <w:rPr>
                <w:sz w:val="16"/>
                <w:szCs w:val="16"/>
                <w:lang w:val="en-US"/>
              </w:rPr>
            </w:pPr>
            <w:r>
              <w:rPr>
                <w:sz w:val="16"/>
                <w:szCs w:val="16"/>
                <w:lang w:val="en-US"/>
              </w:rPr>
              <w:t>0,48</w:t>
            </w:r>
          </w:p>
        </w:tc>
      </w:tr>
      <w:tr w14:paraId="1D8B9D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66E2B">
            <w:pPr>
              <w:jc w:val="center"/>
              <w:rPr>
                <w:sz w:val="16"/>
                <w:szCs w:val="16"/>
                <w:lang w:val="en-US"/>
              </w:rPr>
            </w:pPr>
          </w:p>
        </w:tc>
        <w:tc>
          <w:tcPr>
            <w:tcW w:w="1418" w:type="dxa"/>
            <w:gridSpan w:val="4"/>
            <w:tcBorders>
              <w:top w:val="nil"/>
              <w:bottom w:val="single" w:color="auto" w:sz="2" w:space="0"/>
            </w:tcBorders>
            <w:vAlign w:val="center"/>
          </w:tcPr>
          <w:p w14:paraId="37CD353F">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680929E">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1D85A45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AFEA1DB">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059418E4">
            <w:pPr>
              <w:jc w:val="center"/>
              <w:rPr>
                <w:sz w:val="16"/>
                <w:szCs w:val="16"/>
                <w:lang w:val="en-US"/>
              </w:rPr>
            </w:pPr>
            <w:r>
              <w:rPr>
                <w:sz w:val="16"/>
                <w:szCs w:val="16"/>
                <w:lang w:val="en-US"/>
              </w:rPr>
              <w:t>0,21</w:t>
            </w:r>
          </w:p>
        </w:tc>
      </w:tr>
      <w:tr w14:paraId="24A66C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25F399">
            <w:pPr>
              <w:jc w:val="center"/>
              <w:rPr>
                <w:sz w:val="16"/>
                <w:szCs w:val="16"/>
                <w:lang w:val="en-US"/>
              </w:rPr>
            </w:pPr>
          </w:p>
        </w:tc>
        <w:tc>
          <w:tcPr>
            <w:tcW w:w="1418" w:type="dxa"/>
            <w:gridSpan w:val="4"/>
            <w:tcBorders>
              <w:top w:val="nil"/>
              <w:bottom w:val="single" w:color="auto" w:sz="2" w:space="0"/>
            </w:tcBorders>
            <w:vAlign w:val="center"/>
          </w:tcPr>
          <w:p w14:paraId="1AFEDB9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E3C2E97">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25D429C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547A3C">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right w:val="single" w:color="auto" w:sz="4" w:space="0"/>
            </w:tcBorders>
            <w:vAlign w:val="center"/>
          </w:tcPr>
          <w:p w14:paraId="5EE224B0">
            <w:pPr>
              <w:jc w:val="center"/>
              <w:rPr>
                <w:sz w:val="16"/>
                <w:szCs w:val="16"/>
                <w:lang w:val="en-US"/>
              </w:rPr>
            </w:pPr>
            <w:r>
              <w:rPr>
                <w:sz w:val="16"/>
                <w:szCs w:val="16"/>
                <w:lang w:val="en-US"/>
              </w:rPr>
              <w:t>0,18</w:t>
            </w:r>
          </w:p>
        </w:tc>
      </w:tr>
      <w:tr w14:paraId="5F6C8D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9A4813">
            <w:pPr>
              <w:jc w:val="center"/>
              <w:rPr>
                <w:sz w:val="16"/>
                <w:szCs w:val="16"/>
                <w:lang w:val="en-US"/>
              </w:rPr>
            </w:pPr>
          </w:p>
        </w:tc>
        <w:tc>
          <w:tcPr>
            <w:tcW w:w="1418" w:type="dxa"/>
            <w:gridSpan w:val="4"/>
            <w:tcBorders>
              <w:top w:val="nil"/>
              <w:bottom w:val="single" w:color="auto" w:sz="2" w:space="0"/>
            </w:tcBorders>
            <w:vAlign w:val="center"/>
          </w:tcPr>
          <w:p w14:paraId="7CCBB666">
            <w:pPr>
              <w:jc w:val="center"/>
              <w:rPr>
                <w:sz w:val="16"/>
                <w:szCs w:val="16"/>
                <w:lang w:val="en-US"/>
              </w:rPr>
            </w:pPr>
            <w:r>
              <w:rPr>
                <w:sz w:val="16"/>
                <w:szCs w:val="16"/>
                <w:lang w:val="en-US"/>
              </w:rPr>
              <w:t>2952270003000</w:t>
            </w:r>
          </w:p>
        </w:tc>
        <w:tc>
          <w:tcPr>
            <w:tcW w:w="4366" w:type="dxa"/>
            <w:gridSpan w:val="4"/>
            <w:tcBorders>
              <w:top w:val="nil"/>
              <w:bottom w:val="single" w:color="auto" w:sz="2" w:space="0"/>
            </w:tcBorders>
            <w:vAlign w:val="center"/>
          </w:tcPr>
          <w:p w14:paraId="2E215B6B">
            <w:pPr>
              <w:rPr>
                <w:sz w:val="16"/>
                <w:szCs w:val="16"/>
                <w:lang w:val="en-US"/>
              </w:rPr>
            </w:pPr>
            <w:r>
              <w:rPr>
                <w:sz w:val="16"/>
                <w:szCs w:val="16"/>
                <w:lang w:val="en-US"/>
              </w:rPr>
              <w:t>Vibrator de suprafata</w:t>
            </w:r>
          </w:p>
        </w:tc>
        <w:tc>
          <w:tcPr>
            <w:tcW w:w="1021" w:type="dxa"/>
            <w:gridSpan w:val="3"/>
            <w:tcBorders>
              <w:top w:val="nil"/>
              <w:bottom w:val="single" w:color="auto" w:sz="2" w:space="0"/>
            </w:tcBorders>
            <w:vAlign w:val="center"/>
          </w:tcPr>
          <w:p w14:paraId="50BCF52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C15DED6">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right w:val="single" w:color="auto" w:sz="4" w:space="0"/>
            </w:tcBorders>
            <w:vAlign w:val="center"/>
          </w:tcPr>
          <w:p w14:paraId="6E12B9BE">
            <w:pPr>
              <w:jc w:val="center"/>
              <w:rPr>
                <w:sz w:val="16"/>
                <w:szCs w:val="16"/>
                <w:lang w:val="en-US"/>
              </w:rPr>
            </w:pPr>
            <w:r>
              <w:rPr>
                <w:sz w:val="16"/>
                <w:szCs w:val="16"/>
                <w:lang w:val="en-US"/>
              </w:rPr>
              <w:t>0,28</w:t>
            </w:r>
          </w:p>
        </w:tc>
      </w:tr>
      <w:tr w14:paraId="43009BD8">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27F7134">
            <w:pPr>
              <w:rPr>
                <w:sz w:val="2"/>
                <w:szCs w:val="2"/>
                <w:lang w:val="en-US"/>
              </w:rPr>
            </w:pPr>
          </w:p>
        </w:tc>
        <w:tc>
          <w:tcPr>
            <w:tcW w:w="1418" w:type="dxa"/>
            <w:gridSpan w:val="3"/>
            <w:tcBorders>
              <w:top w:val="single" w:color="auto" w:sz="6" w:space="0"/>
              <w:bottom w:val="nil"/>
            </w:tcBorders>
            <w:vAlign w:val="center"/>
          </w:tcPr>
          <w:p w14:paraId="4E26B1F4">
            <w:pPr>
              <w:rPr>
                <w:sz w:val="2"/>
                <w:szCs w:val="2"/>
                <w:lang w:val="en-US"/>
              </w:rPr>
            </w:pPr>
          </w:p>
        </w:tc>
        <w:tc>
          <w:tcPr>
            <w:tcW w:w="4204" w:type="dxa"/>
            <w:gridSpan w:val="5"/>
            <w:tcBorders>
              <w:top w:val="single" w:color="auto" w:sz="6" w:space="0"/>
              <w:bottom w:val="nil"/>
            </w:tcBorders>
          </w:tcPr>
          <w:p w14:paraId="3D85C438">
            <w:pPr>
              <w:rPr>
                <w:sz w:val="2"/>
                <w:szCs w:val="2"/>
                <w:lang w:val="en-US"/>
              </w:rPr>
            </w:pPr>
          </w:p>
        </w:tc>
        <w:tc>
          <w:tcPr>
            <w:tcW w:w="992" w:type="dxa"/>
            <w:gridSpan w:val="3"/>
            <w:tcBorders>
              <w:top w:val="single" w:color="auto" w:sz="6" w:space="0"/>
              <w:bottom w:val="nil"/>
              <w:right w:val="nil"/>
            </w:tcBorders>
          </w:tcPr>
          <w:p w14:paraId="4FC5655F">
            <w:pPr>
              <w:rPr>
                <w:sz w:val="2"/>
                <w:szCs w:val="2"/>
                <w:lang w:val="en-US"/>
              </w:rPr>
            </w:pPr>
          </w:p>
        </w:tc>
        <w:tc>
          <w:tcPr>
            <w:tcW w:w="1276" w:type="dxa"/>
            <w:gridSpan w:val="3"/>
            <w:tcBorders>
              <w:top w:val="single" w:color="auto" w:sz="6" w:space="0"/>
              <w:left w:val="nil"/>
              <w:bottom w:val="nil"/>
              <w:right w:val="nil"/>
            </w:tcBorders>
          </w:tcPr>
          <w:p w14:paraId="62CEBCDC">
            <w:pPr>
              <w:rPr>
                <w:sz w:val="2"/>
                <w:szCs w:val="2"/>
                <w:lang w:val="en-US"/>
              </w:rPr>
            </w:pPr>
          </w:p>
        </w:tc>
        <w:tc>
          <w:tcPr>
            <w:tcW w:w="1559" w:type="dxa"/>
            <w:gridSpan w:val="3"/>
            <w:tcBorders>
              <w:top w:val="single" w:color="auto" w:sz="6" w:space="0"/>
              <w:left w:val="nil"/>
              <w:bottom w:val="nil"/>
              <w:right w:val="nil"/>
            </w:tcBorders>
          </w:tcPr>
          <w:p w14:paraId="30302B79">
            <w:pPr>
              <w:rPr>
                <w:sz w:val="2"/>
                <w:szCs w:val="2"/>
                <w:lang w:val="en-US"/>
              </w:rPr>
            </w:pPr>
          </w:p>
        </w:tc>
      </w:tr>
      <w:tr w14:paraId="23E3B2F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96793F9">
            <w:pPr>
              <w:rPr>
                <w:sz w:val="22"/>
                <w:szCs w:val="22"/>
                <w:lang w:val="en-US"/>
              </w:rPr>
            </w:pPr>
          </w:p>
        </w:tc>
        <w:tc>
          <w:tcPr>
            <w:tcW w:w="1418" w:type="dxa"/>
            <w:gridSpan w:val="4"/>
            <w:tcBorders>
              <w:top w:val="nil"/>
              <w:bottom w:val="single" w:color="auto" w:sz="4" w:space="0"/>
            </w:tcBorders>
            <w:vAlign w:val="center"/>
          </w:tcPr>
          <w:p w14:paraId="65A47D83">
            <w:pPr>
              <w:rPr>
                <w:sz w:val="22"/>
                <w:szCs w:val="22"/>
                <w:lang w:val="en-US"/>
              </w:rPr>
            </w:pPr>
          </w:p>
        </w:tc>
        <w:tc>
          <w:tcPr>
            <w:tcW w:w="4366" w:type="dxa"/>
            <w:gridSpan w:val="4"/>
            <w:tcBorders>
              <w:top w:val="nil"/>
              <w:bottom w:val="single" w:color="auto" w:sz="4" w:space="0"/>
            </w:tcBorders>
          </w:tcPr>
          <w:p w14:paraId="7270046C">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4E668A69">
            <w:pPr>
              <w:rPr>
                <w:sz w:val="22"/>
                <w:szCs w:val="22"/>
                <w:lang w:val="en-US"/>
              </w:rPr>
            </w:pPr>
          </w:p>
        </w:tc>
        <w:tc>
          <w:tcPr>
            <w:tcW w:w="1134" w:type="dxa"/>
            <w:gridSpan w:val="3"/>
            <w:tcBorders>
              <w:top w:val="nil"/>
              <w:left w:val="nil"/>
              <w:bottom w:val="single" w:color="auto" w:sz="4" w:space="0"/>
              <w:right w:val="nil"/>
            </w:tcBorders>
          </w:tcPr>
          <w:p w14:paraId="4ED8BCA1">
            <w:pPr>
              <w:rPr>
                <w:sz w:val="22"/>
                <w:szCs w:val="22"/>
                <w:lang w:val="en-US"/>
              </w:rPr>
            </w:pPr>
          </w:p>
        </w:tc>
        <w:tc>
          <w:tcPr>
            <w:tcW w:w="1559" w:type="dxa"/>
            <w:gridSpan w:val="2"/>
            <w:tcBorders>
              <w:top w:val="nil"/>
              <w:left w:val="nil"/>
              <w:bottom w:val="single" w:color="auto" w:sz="4" w:space="0"/>
            </w:tcBorders>
          </w:tcPr>
          <w:p w14:paraId="6BC94833">
            <w:pPr>
              <w:rPr>
                <w:sz w:val="22"/>
                <w:szCs w:val="22"/>
                <w:lang w:val="en-US"/>
              </w:rPr>
            </w:pPr>
          </w:p>
        </w:tc>
      </w:tr>
      <w:tr w14:paraId="1D77957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155202A">
            <w:pPr>
              <w:rPr>
                <w:sz w:val="22"/>
                <w:szCs w:val="22"/>
                <w:lang w:val="en-US"/>
              </w:rPr>
            </w:pPr>
          </w:p>
        </w:tc>
        <w:tc>
          <w:tcPr>
            <w:tcW w:w="1381" w:type="dxa"/>
            <w:gridSpan w:val="4"/>
            <w:tcBorders>
              <w:bottom w:val="single" w:color="auto" w:sz="4" w:space="0"/>
            </w:tcBorders>
            <w:vAlign w:val="center"/>
          </w:tcPr>
          <w:p w14:paraId="69BFF02E">
            <w:pPr>
              <w:rPr>
                <w:sz w:val="22"/>
                <w:szCs w:val="22"/>
                <w:lang w:val="en-US"/>
              </w:rPr>
            </w:pPr>
          </w:p>
        </w:tc>
        <w:tc>
          <w:tcPr>
            <w:tcW w:w="4238" w:type="dxa"/>
            <w:gridSpan w:val="4"/>
            <w:tcBorders>
              <w:bottom w:val="single" w:color="auto" w:sz="4" w:space="0"/>
            </w:tcBorders>
          </w:tcPr>
          <w:p w14:paraId="036DF78C">
            <w:pPr>
              <w:rPr>
                <w:sz w:val="22"/>
                <w:szCs w:val="22"/>
                <w:lang w:val="en-US"/>
              </w:rPr>
            </w:pPr>
            <w:r>
              <w:rPr>
                <w:b/>
                <w:bCs/>
                <w:lang w:val="en-US"/>
              </w:rPr>
              <w:t xml:space="preserve">Total </w:t>
            </w:r>
            <w:r>
              <w:rPr>
                <w:b/>
                <w:bCs/>
                <w:sz w:val="22"/>
                <w:szCs w:val="22"/>
                <w:lang w:val="en-US"/>
              </w:rPr>
              <w:t>Acoperis structura de rezistenta</w:t>
            </w:r>
          </w:p>
        </w:tc>
        <w:tc>
          <w:tcPr>
            <w:tcW w:w="3621" w:type="dxa"/>
            <w:gridSpan w:val="8"/>
            <w:tcBorders>
              <w:bottom w:val="single" w:color="auto" w:sz="4" w:space="0"/>
              <w:right w:val="single" w:color="auto" w:sz="4" w:space="0"/>
            </w:tcBorders>
          </w:tcPr>
          <w:p w14:paraId="2CBE5960">
            <w:pPr>
              <w:rPr>
                <w:sz w:val="22"/>
                <w:szCs w:val="22"/>
                <w:lang w:val="en-US"/>
              </w:rPr>
            </w:pPr>
          </w:p>
        </w:tc>
      </w:tr>
      <w:tr w14:paraId="45057AD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0FADA4B0">
            <w:pPr>
              <w:rPr>
                <w:sz w:val="22"/>
                <w:szCs w:val="22"/>
                <w:lang w:val="en-US"/>
              </w:rPr>
            </w:pPr>
          </w:p>
        </w:tc>
        <w:tc>
          <w:tcPr>
            <w:tcW w:w="1417" w:type="dxa"/>
            <w:gridSpan w:val="4"/>
            <w:tcBorders>
              <w:top w:val="single" w:color="auto" w:sz="6" w:space="0"/>
              <w:bottom w:val="single" w:color="auto" w:sz="12" w:space="0"/>
            </w:tcBorders>
          </w:tcPr>
          <w:p w14:paraId="1393BF18">
            <w:pPr>
              <w:rPr>
                <w:sz w:val="22"/>
                <w:szCs w:val="22"/>
                <w:lang w:val="en-US"/>
              </w:rPr>
            </w:pPr>
          </w:p>
        </w:tc>
        <w:tc>
          <w:tcPr>
            <w:tcW w:w="4111" w:type="dxa"/>
            <w:gridSpan w:val="4"/>
            <w:tcBorders>
              <w:top w:val="single" w:color="auto" w:sz="6" w:space="0"/>
              <w:bottom w:val="single" w:color="auto" w:sz="12" w:space="0"/>
            </w:tcBorders>
          </w:tcPr>
          <w:p w14:paraId="2616B651">
            <w:pPr>
              <w:rPr>
                <w:b/>
                <w:bCs/>
                <w:sz w:val="22"/>
                <w:szCs w:val="22"/>
                <w:lang w:val="en-US"/>
              </w:rPr>
            </w:pPr>
          </w:p>
        </w:tc>
        <w:tc>
          <w:tcPr>
            <w:tcW w:w="992" w:type="dxa"/>
            <w:gridSpan w:val="3"/>
            <w:tcBorders>
              <w:top w:val="single" w:color="auto" w:sz="6" w:space="0"/>
              <w:bottom w:val="single" w:color="auto" w:sz="12" w:space="0"/>
            </w:tcBorders>
          </w:tcPr>
          <w:p w14:paraId="505CF68D">
            <w:pPr>
              <w:rPr>
                <w:sz w:val="22"/>
                <w:szCs w:val="22"/>
                <w:lang w:val="en-US"/>
              </w:rPr>
            </w:pPr>
          </w:p>
        </w:tc>
        <w:tc>
          <w:tcPr>
            <w:tcW w:w="2835" w:type="dxa"/>
            <w:gridSpan w:val="7"/>
            <w:tcBorders>
              <w:top w:val="single" w:color="auto" w:sz="6" w:space="0"/>
              <w:bottom w:val="single" w:color="auto" w:sz="12" w:space="0"/>
            </w:tcBorders>
          </w:tcPr>
          <w:p w14:paraId="196B50BF">
            <w:pPr>
              <w:rPr>
                <w:sz w:val="22"/>
                <w:szCs w:val="22"/>
                <w:lang w:val="en-US"/>
              </w:rPr>
            </w:pPr>
          </w:p>
        </w:tc>
      </w:tr>
      <w:tr w14:paraId="0E012B5A">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7E466092">
            <w:pPr>
              <w:rPr>
                <w:sz w:val="2"/>
                <w:szCs w:val="2"/>
                <w:lang w:val="en-US"/>
              </w:rPr>
            </w:pPr>
          </w:p>
        </w:tc>
        <w:tc>
          <w:tcPr>
            <w:tcW w:w="1417" w:type="dxa"/>
            <w:gridSpan w:val="4"/>
            <w:tcBorders>
              <w:top w:val="single" w:color="auto" w:sz="12" w:space="0"/>
              <w:left w:val="nil"/>
              <w:bottom w:val="nil"/>
              <w:right w:val="nil"/>
            </w:tcBorders>
          </w:tcPr>
          <w:p w14:paraId="6CF3B267">
            <w:pPr>
              <w:rPr>
                <w:sz w:val="2"/>
                <w:szCs w:val="2"/>
                <w:lang w:val="en-US"/>
              </w:rPr>
            </w:pPr>
          </w:p>
        </w:tc>
        <w:tc>
          <w:tcPr>
            <w:tcW w:w="4111" w:type="dxa"/>
            <w:gridSpan w:val="4"/>
            <w:tcBorders>
              <w:top w:val="single" w:color="auto" w:sz="12" w:space="0"/>
              <w:left w:val="nil"/>
              <w:bottom w:val="nil"/>
              <w:right w:val="nil"/>
            </w:tcBorders>
          </w:tcPr>
          <w:p w14:paraId="5C1012E0">
            <w:pPr>
              <w:rPr>
                <w:sz w:val="2"/>
                <w:szCs w:val="2"/>
                <w:lang w:val="en-US"/>
              </w:rPr>
            </w:pPr>
          </w:p>
        </w:tc>
        <w:tc>
          <w:tcPr>
            <w:tcW w:w="992" w:type="dxa"/>
            <w:gridSpan w:val="3"/>
            <w:tcBorders>
              <w:top w:val="single" w:color="auto" w:sz="12" w:space="0"/>
              <w:left w:val="nil"/>
              <w:bottom w:val="nil"/>
              <w:right w:val="nil"/>
            </w:tcBorders>
          </w:tcPr>
          <w:p w14:paraId="6FB10625">
            <w:pPr>
              <w:rPr>
                <w:sz w:val="2"/>
                <w:szCs w:val="2"/>
                <w:lang w:val="en-US"/>
              </w:rPr>
            </w:pPr>
          </w:p>
        </w:tc>
        <w:tc>
          <w:tcPr>
            <w:tcW w:w="2835" w:type="dxa"/>
            <w:gridSpan w:val="7"/>
            <w:tcBorders>
              <w:top w:val="single" w:color="auto" w:sz="12" w:space="0"/>
              <w:left w:val="nil"/>
              <w:bottom w:val="nil"/>
              <w:right w:val="single" w:color="auto" w:sz="4" w:space="0"/>
            </w:tcBorders>
          </w:tcPr>
          <w:p w14:paraId="7545B36C">
            <w:pPr>
              <w:rPr>
                <w:sz w:val="2"/>
                <w:szCs w:val="2"/>
                <w:lang w:val="en-US"/>
              </w:rPr>
            </w:pPr>
          </w:p>
        </w:tc>
      </w:tr>
      <w:tr w14:paraId="2EC3853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DE8CB9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6D6A2DD">
            <w:pPr>
              <w:rPr>
                <w:sz w:val="22"/>
                <w:szCs w:val="22"/>
                <w:lang w:val="en-US"/>
              </w:rPr>
            </w:pPr>
          </w:p>
        </w:tc>
        <w:tc>
          <w:tcPr>
            <w:tcW w:w="4332" w:type="dxa"/>
            <w:gridSpan w:val="3"/>
            <w:tcBorders>
              <w:top w:val="single" w:color="auto" w:sz="4" w:space="0"/>
              <w:bottom w:val="single" w:color="auto" w:sz="4" w:space="0"/>
            </w:tcBorders>
            <w:vAlign w:val="center"/>
          </w:tcPr>
          <w:p w14:paraId="3332D7A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40889DBA">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417C3E8">
            <w:pPr>
              <w:rPr>
                <w:sz w:val="22"/>
                <w:szCs w:val="22"/>
                <w:lang w:val="en-US"/>
              </w:rPr>
            </w:pPr>
          </w:p>
        </w:tc>
      </w:tr>
      <w:tr w14:paraId="65E1735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DDAFC2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50753B4">
            <w:pPr>
              <w:rPr>
                <w:sz w:val="22"/>
                <w:szCs w:val="22"/>
                <w:lang w:val="en-US"/>
              </w:rPr>
            </w:pPr>
          </w:p>
        </w:tc>
        <w:tc>
          <w:tcPr>
            <w:tcW w:w="4332" w:type="dxa"/>
            <w:gridSpan w:val="3"/>
            <w:tcBorders>
              <w:top w:val="single" w:color="auto" w:sz="4" w:space="0"/>
              <w:bottom w:val="single" w:color="auto" w:sz="4" w:space="0"/>
            </w:tcBorders>
            <w:vAlign w:val="center"/>
          </w:tcPr>
          <w:p w14:paraId="352318CD">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E7B466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A493775">
            <w:pPr>
              <w:rPr>
                <w:sz w:val="22"/>
                <w:szCs w:val="22"/>
                <w:lang w:val="en-US"/>
              </w:rPr>
            </w:pPr>
          </w:p>
        </w:tc>
      </w:tr>
      <w:tr w14:paraId="7B9F9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513E4B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7394AB2">
            <w:pPr>
              <w:rPr>
                <w:sz w:val="22"/>
                <w:szCs w:val="22"/>
                <w:lang w:val="en-US"/>
              </w:rPr>
            </w:pPr>
          </w:p>
        </w:tc>
        <w:tc>
          <w:tcPr>
            <w:tcW w:w="4332" w:type="dxa"/>
            <w:gridSpan w:val="3"/>
            <w:tcBorders>
              <w:top w:val="single" w:color="auto" w:sz="4" w:space="0"/>
              <w:bottom w:val="single" w:color="auto" w:sz="4" w:space="0"/>
            </w:tcBorders>
            <w:vAlign w:val="center"/>
          </w:tcPr>
          <w:p w14:paraId="2BF353D3">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30E3923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6DAD57">
            <w:pPr>
              <w:rPr>
                <w:sz w:val="22"/>
                <w:szCs w:val="22"/>
                <w:lang w:val="en-US"/>
              </w:rPr>
            </w:pPr>
          </w:p>
        </w:tc>
      </w:tr>
      <w:tr w14:paraId="1EF857D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450552C">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8E04E55">
            <w:pPr>
              <w:rPr>
                <w:sz w:val="22"/>
                <w:szCs w:val="22"/>
                <w:lang w:val="en-US"/>
              </w:rPr>
            </w:pPr>
          </w:p>
        </w:tc>
        <w:tc>
          <w:tcPr>
            <w:tcW w:w="4332" w:type="dxa"/>
            <w:gridSpan w:val="3"/>
            <w:tcBorders>
              <w:top w:val="single" w:color="auto" w:sz="4" w:space="0"/>
              <w:bottom w:val="single" w:color="auto" w:sz="4" w:space="0"/>
            </w:tcBorders>
            <w:vAlign w:val="center"/>
          </w:tcPr>
          <w:p w14:paraId="2029C216">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D078A19">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49E58F">
            <w:pPr>
              <w:rPr>
                <w:sz w:val="22"/>
                <w:szCs w:val="22"/>
                <w:lang w:val="en-US"/>
              </w:rPr>
            </w:pPr>
          </w:p>
        </w:tc>
      </w:tr>
      <w:tr w14:paraId="4182B02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84DE7F5">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FC88596">
            <w:pPr>
              <w:rPr>
                <w:sz w:val="22"/>
                <w:szCs w:val="22"/>
                <w:lang w:val="en-US"/>
              </w:rPr>
            </w:pPr>
          </w:p>
        </w:tc>
        <w:tc>
          <w:tcPr>
            <w:tcW w:w="4332" w:type="dxa"/>
            <w:gridSpan w:val="3"/>
            <w:tcBorders>
              <w:top w:val="single" w:color="auto" w:sz="4" w:space="0"/>
              <w:bottom w:val="single" w:color="auto" w:sz="4" w:space="0"/>
            </w:tcBorders>
            <w:vAlign w:val="center"/>
          </w:tcPr>
          <w:p w14:paraId="6AB98E53">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6B960740">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5A1212D">
            <w:pPr>
              <w:rPr>
                <w:sz w:val="22"/>
                <w:szCs w:val="22"/>
                <w:lang w:val="en-US"/>
              </w:rPr>
            </w:pPr>
          </w:p>
        </w:tc>
      </w:tr>
      <w:tr w14:paraId="38957E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4DACF5A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57E811">
            <w:pPr>
              <w:rPr>
                <w:sz w:val="22"/>
                <w:szCs w:val="22"/>
                <w:lang w:val="en-US"/>
              </w:rPr>
            </w:pPr>
          </w:p>
        </w:tc>
        <w:tc>
          <w:tcPr>
            <w:tcW w:w="4332" w:type="dxa"/>
            <w:gridSpan w:val="3"/>
            <w:tcBorders>
              <w:top w:val="single" w:color="auto" w:sz="4" w:space="0"/>
              <w:bottom w:val="single" w:color="auto" w:sz="4" w:space="0"/>
            </w:tcBorders>
            <w:vAlign w:val="center"/>
          </w:tcPr>
          <w:p w14:paraId="6A6ED86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3971980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5E12000">
            <w:pPr>
              <w:rPr>
                <w:sz w:val="22"/>
                <w:szCs w:val="22"/>
                <w:lang w:val="en-US"/>
              </w:rPr>
            </w:pPr>
          </w:p>
        </w:tc>
      </w:tr>
      <w:tr w14:paraId="1EFD87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A1C770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10EC320">
            <w:pPr>
              <w:rPr>
                <w:sz w:val="22"/>
                <w:szCs w:val="22"/>
                <w:lang w:val="en-US"/>
              </w:rPr>
            </w:pPr>
          </w:p>
        </w:tc>
        <w:tc>
          <w:tcPr>
            <w:tcW w:w="4332" w:type="dxa"/>
            <w:gridSpan w:val="3"/>
            <w:tcBorders>
              <w:top w:val="single" w:color="auto" w:sz="4" w:space="0"/>
              <w:bottom w:val="single" w:color="auto" w:sz="4" w:space="0"/>
            </w:tcBorders>
            <w:vAlign w:val="center"/>
          </w:tcPr>
          <w:p w14:paraId="7E6060F6">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5274C25D">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4515382">
            <w:pPr>
              <w:rPr>
                <w:sz w:val="22"/>
                <w:szCs w:val="22"/>
                <w:lang w:val="en-US"/>
              </w:rPr>
            </w:pPr>
          </w:p>
        </w:tc>
      </w:tr>
      <w:tr w14:paraId="417A0D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F3F765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0AAF8B6">
            <w:pPr>
              <w:rPr>
                <w:sz w:val="22"/>
                <w:szCs w:val="22"/>
                <w:lang w:val="en-US"/>
              </w:rPr>
            </w:pPr>
          </w:p>
        </w:tc>
        <w:tc>
          <w:tcPr>
            <w:tcW w:w="4332" w:type="dxa"/>
            <w:gridSpan w:val="3"/>
            <w:tcBorders>
              <w:top w:val="single" w:color="auto" w:sz="4" w:space="0"/>
              <w:bottom w:val="single" w:color="auto" w:sz="4" w:space="0"/>
            </w:tcBorders>
            <w:vAlign w:val="center"/>
          </w:tcPr>
          <w:p w14:paraId="7A143E8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5B0784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E03C3C5">
            <w:pPr>
              <w:rPr>
                <w:sz w:val="22"/>
                <w:szCs w:val="22"/>
                <w:lang w:val="en-US"/>
              </w:rPr>
            </w:pPr>
          </w:p>
        </w:tc>
      </w:tr>
      <w:tr w14:paraId="5AB17F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2534CD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0B7B8E2">
            <w:pPr>
              <w:rPr>
                <w:sz w:val="22"/>
                <w:szCs w:val="22"/>
                <w:lang w:val="en-US"/>
              </w:rPr>
            </w:pPr>
          </w:p>
        </w:tc>
        <w:tc>
          <w:tcPr>
            <w:tcW w:w="4332" w:type="dxa"/>
            <w:gridSpan w:val="3"/>
            <w:tcBorders>
              <w:top w:val="single" w:color="auto" w:sz="4" w:space="0"/>
              <w:bottom w:val="single" w:color="auto" w:sz="4" w:space="0"/>
            </w:tcBorders>
            <w:vAlign w:val="center"/>
          </w:tcPr>
          <w:p w14:paraId="333C9BB5">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372E44EC">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516E73B">
            <w:pPr>
              <w:rPr>
                <w:sz w:val="22"/>
                <w:szCs w:val="22"/>
                <w:lang w:val="en-US"/>
              </w:rPr>
            </w:pPr>
          </w:p>
        </w:tc>
      </w:tr>
      <w:tr w14:paraId="2A76B000">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6780CA2">
            <w:pPr>
              <w:jc w:val="center"/>
              <w:rPr>
                <w:sz w:val="22"/>
                <w:szCs w:val="22"/>
                <w:lang w:val="en-US"/>
              </w:rPr>
            </w:pPr>
          </w:p>
        </w:tc>
        <w:tc>
          <w:tcPr>
            <w:tcW w:w="1418" w:type="dxa"/>
            <w:gridSpan w:val="4"/>
            <w:tcBorders>
              <w:top w:val="nil"/>
              <w:bottom w:val="single" w:color="auto" w:sz="6" w:space="0"/>
            </w:tcBorders>
            <w:vAlign w:val="center"/>
          </w:tcPr>
          <w:p w14:paraId="268981B6">
            <w:pPr>
              <w:jc w:val="center"/>
              <w:rPr>
                <w:sz w:val="22"/>
                <w:szCs w:val="22"/>
                <w:lang w:val="en-US"/>
              </w:rPr>
            </w:pPr>
          </w:p>
        </w:tc>
        <w:tc>
          <w:tcPr>
            <w:tcW w:w="4253" w:type="dxa"/>
            <w:gridSpan w:val="4"/>
            <w:tcBorders>
              <w:top w:val="nil"/>
              <w:bottom w:val="single" w:color="auto" w:sz="6" w:space="0"/>
              <w:right w:val="nil"/>
            </w:tcBorders>
            <w:vAlign w:val="center"/>
          </w:tcPr>
          <w:p w14:paraId="0441FB50">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7252D785">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6F22F0A4">
            <w:pPr>
              <w:jc w:val="center"/>
              <w:rPr>
                <w:sz w:val="22"/>
                <w:szCs w:val="22"/>
                <w:lang w:val="en-US"/>
              </w:rPr>
            </w:pPr>
          </w:p>
        </w:tc>
      </w:tr>
    </w:tbl>
    <w:p w14:paraId="264AC38C">
      <w:pPr>
        <w:rPr>
          <w:sz w:val="22"/>
          <w:szCs w:val="22"/>
          <w:lang w:val="en-US"/>
        </w:rPr>
      </w:pPr>
    </w:p>
    <w:p w14:paraId="1D3C99A5">
      <w:pPr>
        <w:jc w:val="center"/>
        <w:rPr>
          <w:sz w:val="28"/>
          <w:szCs w:val="28"/>
          <w:lang w:val="en-US"/>
        </w:rPr>
      </w:pPr>
    </w:p>
    <w:p w14:paraId="124B1A22">
      <w:pPr>
        <w:spacing w:after="160" w:line="259" w:lineRule="auto"/>
        <w:rPr>
          <w:rFonts w:ascii="Calibri" w:hAnsi="Calibri" w:eastAsia="Calibri" w:cs="Arial"/>
          <w:b/>
          <w:color w:val="800000"/>
          <w:sz w:val="44"/>
          <w:szCs w:val="22"/>
          <w:u w:val="single"/>
          <w14:ligatures w14:val="standardContextual"/>
        </w:rPr>
      </w:pPr>
    </w:p>
    <w:p w14:paraId="20705E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nr.2</w:t>
      </w:r>
    </w:p>
    <w:p w14:paraId="4933E818">
      <w:pPr>
        <w:spacing w:after="160" w:line="259" w:lineRule="auto"/>
        <w:jc w:val="center"/>
        <w:rPr>
          <w:rFonts w:ascii="Calibri" w:hAnsi="Calibri" w:eastAsia="Calibri" w:cs="Arial"/>
          <w:b/>
          <w:color w:val="800000"/>
          <w:sz w:val="44"/>
          <w:szCs w:val="22"/>
          <w:u w:val="single"/>
          <w14:ligatures w14:val="standardContextual"/>
        </w:rPr>
      </w:pPr>
    </w:p>
    <w:tbl>
      <w:tblPr>
        <w:tblStyle w:val="14"/>
        <w:tblW w:w="0" w:type="auto"/>
        <w:tblInd w:w="0" w:type="dxa"/>
        <w:tblLayout w:type="fixed"/>
        <w:tblCellMar>
          <w:top w:w="0" w:type="dxa"/>
          <w:left w:w="108" w:type="dxa"/>
          <w:bottom w:w="0" w:type="dxa"/>
          <w:right w:w="108" w:type="dxa"/>
        </w:tblCellMar>
      </w:tblPr>
      <w:tblGrid>
        <w:gridCol w:w="4786"/>
        <w:gridCol w:w="5245"/>
      </w:tblGrid>
      <w:tr w14:paraId="27CB1A69">
        <w:tc>
          <w:tcPr>
            <w:tcW w:w="4786" w:type="dxa"/>
            <w:tcBorders>
              <w:top w:val="nil"/>
              <w:left w:val="nil"/>
              <w:bottom w:val="single" w:color="auto" w:sz="6" w:space="0"/>
              <w:right w:val="nil"/>
            </w:tcBorders>
          </w:tcPr>
          <w:p w14:paraId="134540B4">
            <w:pPr>
              <w:jc w:val="center"/>
              <w:rPr>
                <w:b/>
                <w:bCs/>
                <w:sz w:val="2"/>
                <w:szCs w:val="2"/>
                <w:lang w:val="en-US"/>
              </w:rPr>
            </w:pPr>
          </w:p>
          <w:p w14:paraId="62CFFA94">
            <w:pPr>
              <w:jc w:val="right"/>
              <w:rPr>
                <w:b/>
                <w:bCs/>
                <w:sz w:val="2"/>
                <w:szCs w:val="2"/>
                <w:lang w:val="en-US"/>
              </w:rPr>
            </w:pPr>
          </w:p>
          <w:p w14:paraId="5FCCDAA7">
            <w:pPr>
              <w:jc w:val="center"/>
              <w:rPr>
                <w:b/>
                <w:bCs/>
                <w:sz w:val="2"/>
                <w:szCs w:val="2"/>
                <w:lang w:val="en-US"/>
              </w:rPr>
            </w:pPr>
          </w:p>
          <w:p w14:paraId="50ED1F2B">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3D1A10B">
            <w:pPr>
              <w:jc w:val="right"/>
              <w:rPr>
                <w:sz w:val="16"/>
                <w:szCs w:val="16"/>
                <w:lang w:val="en-US"/>
              </w:rPr>
            </w:pPr>
            <w:r>
              <w:rPr>
                <w:sz w:val="16"/>
                <w:szCs w:val="16"/>
                <w:lang w:val="en-US"/>
              </w:rPr>
              <w:t>Formular Nr.1 desfasurat</w:t>
            </w:r>
          </w:p>
          <w:p w14:paraId="0C1BF678">
            <w:pPr>
              <w:tabs>
                <w:tab w:val="left" w:pos="4786"/>
                <w:tab w:val="left" w:pos="10031"/>
              </w:tabs>
              <w:jc w:val="right"/>
              <w:rPr>
                <w:sz w:val="16"/>
                <w:szCs w:val="16"/>
                <w:lang w:val="en-US"/>
              </w:rPr>
            </w:pPr>
            <w:r>
              <w:rPr>
                <w:sz w:val="16"/>
                <w:szCs w:val="16"/>
                <w:lang w:val="en-US"/>
              </w:rPr>
              <w:t>WinСmeta</w:t>
            </w:r>
          </w:p>
        </w:tc>
      </w:tr>
      <w:tr w14:paraId="2840510C">
        <w:tblPrEx>
          <w:tblCellMar>
            <w:top w:w="0" w:type="dxa"/>
            <w:left w:w="108" w:type="dxa"/>
            <w:bottom w:w="0" w:type="dxa"/>
            <w:right w:w="108" w:type="dxa"/>
          </w:tblCellMar>
        </w:tblPrEx>
        <w:tc>
          <w:tcPr>
            <w:tcW w:w="4786" w:type="dxa"/>
            <w:tcBorders>
              <w:top w:val="nil"/>
              <w:left w:val="nil"/>
              <w:bottom w:val="nil"/>
              <w:right w:val="nil"/>
            </w:tcBorders>
          </w:tcPr>
          <w:p w14:paraId="35C0E631">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444BBA8B">
            <w:pPr>
              <w:jc w:val="center"/>
              <w:rPr>
                <w:sz w:val="22"/>
                <w:szCs w:val="22"/>
                <w:lang w:val="en-US"/>
              </w:rPr>
            </w:pPr>
          </w:p>
        </w:tc>
      </w:tr>
    </w:tbl>
    <w:p w14:paraId="4671F813">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2-1-2</w:t>
      </w:r>
    </w:p>
    <w:p w14:paraId="1D46CC05">
      <w:pPr>
        <w:jc w:val="center"/>
        <w:rPr>
          <w:b/>
          <w:bCs/>
          <w:sz w:val="28"/>
          <w:szCs w:val="28"/>
          <w:lang w:val="en-US"/>
        </w:rPr>
      </w:pPr>
      <w:r>
        <w:rPr>
          <w:b/>
          <w:bCs/>
          <w:sz w:val="28"/>
          <w:szCs w:val="28"/>
          <w:lang w:val="en-US"/>
        </w:rPr>
        <w:t xml:space="preserve"> Solutii arhitecturale</w:t>
      </w:r>
    </w:p>
    <w:p w14:paraId="400D8A7F">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41856105">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62870A31">
            <w:pPr>
              <w:ind w:right="-108"/>
              <w:jc w:val="center"/>
              <w:rPr>
                <w:sz w:val="16"/>
                <w:szCs w:val="16"/>
                <w:lang w:val="en-US"/>
              </w:rPr>
            </w:pPr>
            <w:r>
              <w:rPr>
                <w:sz w:val="16"/>
                <w:szCs w:val="16"/>
                <w:lang w:val="en-US"/>
              </w:rPr>
              <w:t>№</w:t>
            </w:r>
          </w:p>
          <w:p w14:paraId="719EF4C1">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7A209316">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4EB7A050">
            <w:pPr>
              <w:jc w:val="center"/>
              <w:rPr>
                <w:sz w:val="16"/>
                <w:szCs w:val="16"/>
              </w:rPr>
            </w:pPr>
          </w:p>
          <w:p w14:paraId="758DF77F">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625CCC8E">
            <w:pPr>
              <w:ind w:left="-108" w:right="-108"/>
              <w:jc w:val="center"/>
              <w:rPr>
                <w:sz w:val="16"/>
                <w:szCs w:val="16"/>
              </w:rPr>
            </w:pPr>
          </w:p>
          <w:p w14:paraId="1D204286">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79A4C779">
            <w:pPr>
              <w:ind w:left="-108" w:right="175"/>
              <w:jc w:val="center"/>
              <w:rPr>
                <w:sz w:val="16"/>
                <w:szCs w:val="16"/>
                <w:lang w:val="en-US"/>
              </w:rPr>
            </w:pPr>
            <w:r>
              <w:rPr>
                <w:sz w:val="16"/>
                <w:szCs w:val="16"/>
                <w:lang w:val="en-US"/>
              </w:rPr>
              <w:t>Consum de resurse manopera, materiale si mecanizme</w:t>
            </w:r>
          </w:p>
        </w:tc>
      </w:tr>
      <w:tr w14:paraId="073B1B62">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34E7E498">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3F3964A6">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17D70E72">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3051F299">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52D4A07D">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21DAB22">
            <w:pPr>
              <w:jc w:val="center"/>
              <w:rPr>
                <w:sz w:val="16"/>
                <w:szCs w:val="16"/>
                <w:lang w:val="en-US"/>
              </w:rPr>
            </w:pPr>
            <w:r>
              <w:rPr>
                <w:sz w:val="16"/>
                <w:szCs w:val="16"/>
                <w:lang w:val="en-US"/>
              </w:rPr>
              <w:t>Pe volumul total</w:t>
            </w:r>
          </w:p>
        </w:tc>
      </w:tr>
    </w:tbl>
    <w:p w14:paraId="019644E3">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27D6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7CDD7A79">
            <w:pPr>
              <w:ind w:right="-108"/>
              <w:jc w:val="center"/>
              <w:rPr>
                <w:sz w:val="16"/>
                <w:szCs w:val="16"/>
                <w:lang w:val="en-US"/>
              </w:rPr>
            </w:pPr>
            <w:r>
              <w:rPr>
                <w:sz w:val="16"/>
                <w:szCs w:val="16"/>
                <w:lang w:val="en-US"/>
              </w:rPr>
              <w:t>1</w:t>
            </w:r>
          </w:p>
        </w:tc>
        <w:tc>
          <w:tcPr>
            <w:tcW w:w="1418" w:type="dxa"/>
            <w:gridSpan w:val="4"/>
            <w:shd w:val="pct5" w:color="auto" w:fill="auto"/>
            <w:vAlign w:val="center"/>
          </w:tcPr>
          <w:p w14:paraId="57B07522">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278A846D">
            <w:pPr>
              <w:jc w:val="center"/>
              <w:rPr>
                <w:sz w:val="16"/>
                <w:szCs w:val="16"/>
                <w:lang w:val="en-US"/>
              </w:rPr>
            </w:pPr>
            <w:r>
              <w:rPr>
                <w:sz w:val="16"/>
                <w:szCs w:val="16"/>
                <w:lang w:val="en-US"/>
              </w:rPr>
              <w:t>3</w:t>
            </w:r>
          </w:p>
        </w:tc>
        <w:tc>
          <w:tcPr>
            <w:tcW w:w="1006" w:type="dxa"/>
            <w:gridSpan w:val="3"/>
            <w:shd w:val="pct5" w:color="auto" w:fill="auto"/>
            <w:vAlign w:val="center"/>
          </w:tcPr>
          <w:p w14:paraId="080712BB">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12664E34">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79D2D231">
            <w:pPr>
              <w:ind w:left="-108" w:right="-108"/>
              <w:jc w:val="center"/>
              <w:rPr>
                <w:sz w:val="16"/>
                <w:szCs w:val="16"/>
                <w:lang w:val="en-US"/>
              </w:rPr>
            </w:pPr>
            <w:r>
              <w:rPr>
                <w:sz w:val="16"/>
                <w:szCs w:val="16"/>
                <w:lang w:val="en-US"/>
              </w:rPr>
              <w:t>6</w:t>
            </w:r>
          </w:p>
        </w:tc>
      </w:tr>
      <w:tr w14:paraId="21B38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D4EB1EC">
            <w:pPr>
              <w:rPr>
                <w:b/>
                <w:bCs/>
                <w:sz w:val="22"/>
                <w:szCs w:val="22"/>
                <w:lang w:val="en-US"/>
              </w:rPr>
            </w:pPr>
            <w:r>
              <w:rPr>
                <w:sz w:val="22"/>
                <w:szCs w:val="22"/>
                <w:lang w:val="en-US"/>
              </w:rPr>
              <w:t xml:space="preserve"> </w:t>
            </w:r>
            <w:r>
              <w:rPr>
                <w:b/>
                <w:bCs/>
                <w:sz w:val="22"/>
                <w:szCs w:val="22"/>
                <w:lang w:val="en-US"/>
              </w:rPr>
              <w:t>1. Blocul A</w:t>
            </w:r>
          </w:p>
          <w:p w14:paraId="7F0C9B6C">
            <w:pPr>
              <w:rPr>
                <w:sz w:val="2"/>
                <w:szCs w:val="2"/>
                <w:lang w:val="en-US"/>
              </w:rPr>
            </w:pPr>
          </w:p>
        </w:tc>
      </w:tr>
      <w:tr w14:paraId="5AAA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7F1A5404">
            <w:pPr>
              <w:rPr>
                <w:b/>
                <w:bCs/>
                <w:sz w:val="22"/>
                <w:szCs w:val="22"/>
                <w:lang w:val="en-US"/>
              </w:rPr>
            </w:pPr>
            <w:r>
              <w:rPr>
                <w:b/>
                <w:bCs/>
                <w:sz w:val="22"/>
                <w:szCs w:val="22"/>
                <w:lang w:val="en-US"/>
              </w:rPr>
              <w:t>1.1. Lucrari de demolare</w:t>
            </w:r>
          </w:p>
          <w:p w14:paraId="30161830">
            <w:pPr>
              <w:rPr>
                <w:sz w:val="2"/>
                <w:szCs w:val="2"/>
                <w:lang w:val="en-US"/>
              </w:rPr>
            </w:pPr>
          </w:p>
        </w:tc>
      </w:tr>
      <w:tr w14:paraId="61AF24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1606B80">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4B0904DC">
            <w:pPr>
              <w:jc w:val="center"/>
              <w:rPr>
                <w:b/>
                <w:bCs/>
                <w:sz w:val="22"/>
                <w:szCs w:val="22"/>
                <w:lang w:val="en-US"/>
              </w:rPr>
            </w:pPr>
            <w:r>
              <w:rPr>
                <w:b/>
                <w:bCs/>
                <w:sz w:val="22"/>
                <w:szCs w:val="22"/>
                <w:lang w:val="en-US"/>
              </w:rPr>
              <w:t>RpCG29C</w:t>
            </w:r>
          </w:p>
        </w:tc>
        <w:tc>
          <w:tcPr>
            <w:tcW w:w="4366" w:type="dxa"/>
            <w:gridSpan w:val="5"/>
            <w:tcBorders>
              <w:top w:val="single" w:color="auto" w:sz="4" w:space="0"/>
              <w:bottom w:val="single" w:color="auto" w:sz="4" w:space="0"/>
            </w:tcBorders>
          </w:tcPr>
          <w:p w14:paraId="340C5353">
            <w:pPr>
              <w:rPr>
                <w:b/>
                <w:bCs/>
                <w:sz w:val="2"/>
                <w:szCs w:val="2"/>
                <w:lang w:val="en-US"/>
              </w:rPr>
            </w:pPr>
            <w:r>
              <w:rPr>
                <w:b/>
                <w:bCs/>
                <w:sz w:val="22"/>
                <w:szCs w:val="22"/>
                <w:lang w:val="en-US"/>
              </w:rPr>
              <w:t>Demolarea peretilor de zidarie din caramida plina,  BCA, blocuri ceramice sau din beton  usor, caramizi GVP, exclusiv schela si curatirea caramizilor (Demontare parapet)</w:t>
            </w:r>
          </w:p>
          <w:p w14:paraId="57E5641A">
            <w:pPr>
              <w:rPr>
                <w:sz w:val="2"/>
                <w:szCs w:val="2"/>
                <w:lang w:val="en-US"/>
              </w:rPr>
            </w:pPr>
          </w:p>
        </w:tc>
        <w:tc>
          <w:tcPr>
            <w:tcW w:w="1011" w:type="dxa"/>
            <w:gridSpan w:val="3"/>
            <w:tcBorders>
              <w:top w:val="single" w:color="auto" w:sz="4" w:space="0"/>
              <w:bottom w:val="single" w:color="auto" w:sz="4" w:space="0"/>
            </w:tcBorders>
            <w:vAlign w:val="center"/>
          </w:tcPr>
          <w:p w14:paraId="163E2831">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6998A51B">
            <w:pPr>
              <w:jc w:val="center"/>
              <w:rPr>
                <w:sz w:val="22"/>
                <w:szCs w:val="22"/>
                <w:lang w:val="en-US"/>
              </w:rPr>
            </w:pPr>
          </w:p>
        </w:tc>
        <w:tc>
          <w:tcPr>
            <w:tcW w:w="1542" w:type="dxa"/>
            <w:gridSpan w:val="2"/>
            <w:tcBorders>
              <w:top w:val="single" w:color="auto" w:sz="4" w:space="0"/>
              <w:bottom w:val="single" w:color="auto" w:sz="4" w:space="0"/>
            </w:tcBorders>
            <w:vAlign w:val="center"/>
          </w:tcPr>
          <w:p w14:paraId="2002FDB0">
            <w:pPr>
              <w:jc w:val="center"/>
              <w:rPr>
                <w:b/>
                <w:bCs/>
                <w:sz w:val="22"/>
                <w:szCs w:val="22"/>
                <w:lang w:val="en-US"/>
              </w:rPr>
            </w:pPr>
            <w:r>
              <w:rPr>
                <w:b/>
                <w:bCs/>
                <w:sz w:val="22"/>
                <w:szCs w:val="22"/>
                <w:lang w:val="en-US"/>
              </w:rPr>
              <w:t>2,39</w:t>
            </w:r>
          </w:p>
          <w:p w14:paraId="2DCB0C99">
            <w:pPr>
              <w:jc w:val="center"/>
              <w:rPr>
                <w:sz w:val="2"/>
                <w:szCs w:val="2"/>
                <w:lang w:val="en-US"/>
              </w:rPr>
            </w:pPr>
          </w:p>
        </w:tc>
      </w:tr>
      <w:tr w14:paraId="0175AB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0E567D">
            <w:pPr>
              <w:jc w:val="center"/>
              <w:rPr>
                <w:sz w:val="16"/>
                <w:szCs w:val="16"/>
                <w:lang w:val="en-US"/>
              </w:rPr>
            </w:pPr>
          </w:p>
        </w:tc>
        <w:tc>
          <w:tcPr>
            <w:tcW w:w="1418" w:type="dxa"/>
            <w:gridSpan w:val="4"/>
            <w:tcBorders>
              <w:top w:val="nil"/>
              <w:bottom w:val="single" w:color="auto" w:sz="2" w:space="0"/>
            </w:tcBorders>
            <w:vAlign w:val="center"/>
          </w:tcPr>
          <w:p w14:paraId="1C18A578">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890BEF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63F9EE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64FF01D">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43BB3F3C">
            <w:pPr>
              <w:jc w:val="center"/>
              <w:rPr>
                <w:sz w:val="16"/>
                <w:szCs w:val="16"/>
                <w:lang w:val="en-US"/>
              </w:rPr>
            </w:pPr>
            <w:r>
              <w:rPr>
                <w:sz w:val="16"/>
                <w:szCs w:val="16"/>
                <w:lang w:val="en-US"/>
              </w:rPr>
              <w:t>1,08</w:t>
            </w:r>
          </w:p>
        </w:tc>
      </w:tr>
      <w:tr w14:paraId="4C8356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35AB88">
            <w:pPr>
              <w:jc w:val="center"/>
              <w:rPr>
                <w:sz w:val="16"/>
                <w:szCs w:val="16"/>
                <w:lang w:val="en-US"/>
              </w:rPr>
            </w:pPr>
          </w:p>
        </w:tc>
        <w:tc>
          <w:tcPr>
            <w:tcW w:w="1418" w:type="dxa"/>
            <w:gridSpan w:val="4"/>
            <w:tcBorders>
              <w:top w:val="nil"/>
              <w:bottom w:val="single" w:color="auto" w:sz="2" w:space="0"/>
            </w:tcBorders>
            <w:vAlign w:val="center"/>
          </w:tcPr>
          <w:p w14:paraId="180238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839BA8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9B530E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7221966">
            <w:pPr>
              <w:jc w:val="center"/>
              <w:rPr>
                <w:sz w:val="16"/>
                <w:szCs w:val="16"/>
                <w:lang w:val="en-US"/>
              </w:rPr>
            </w:pPr>
            <w:r>
              <w:rPr>
                <w:rFonts w:ascii="Times New Roman CYR" w:hAnsi="Times New Roman CYR" w:cs="Times New Roman CYR"/>
                <w:sz w:val="16"/>
                <w:szCs w:val="16"/>
                <w:lang w:val="en-US"/>
              </w:rPr>
              <w:t>3,50</w:t>
            </w:r>
          </w:p>
        </w:tc>
        <w:tc>
          <w:tcPr>
            <w:tcW w:w="1559" w:type="dxa"/>
            <w:gridSpan w:val="2"/>
            <w:tcBorders>
              <w:top w:val="nil"/>
              <w:bottom w:val="single" w:color="auto" w:sz="2" w:space="0"/>
            </w:tcBorders>
            <w:vAlign w:val="center"/>
          </w:tcPr>
          <w:p w14:paraId="02352970">
            <w:pPr>
              <w:jc w:val="center"/>
              <w:rPr>
                <w:sz w:val="16"/>
                <w:szCs w:val="16"/>
                <w:lang w:val="en-US"/>
              </w:rPr>
            </w:pPr>
            <w:r>
              <w:rPr>
                <w:sz w:val="16"/>
                <w:szCs w:val="16"/>
                <w:lang w:val="en-US"/>
              </w:rPr>
              <w:t>8,37</w:t>
            </w:r>
          </w:p>
        </w:tc>
      </w:tr>
      <w:tr w14:paraId="56E220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6ABC7">
            <w:pPr>
              <w:jc w:val="center"/>
              <w:rPr>
                <w:sz w:val="16"/>
                <w:szCs w:val="16"/>
                <w:lang w:val="en-US"/>
              </w:rPr>
            </w:pPr>
          </w:p>
        </w:tc>
        <w:tc>
          <w:tcPr>
            <w:tcW w:w="1418" w:type="dxa"/>
            <w:gridSpan w:val="4"/>
            <w:tcBorders>
              <w:top w:val="nil"/>
              <w:bottom w:val="single" w:color="auto" w:sz="2" w:space="0"/>
            </w:tcBorders>
            <w:vAlign w:val="center"/>
          </w:tcPr>
          <w:p w14:paraId="4618DAF1">
            <w:pPr>
              <w:jc w:val="center"/>
              <w:rPr>
                <w:sz w:val="16"/>
                <w:szCs w:val="16"/>
                <w:lang w:val="en-US"/>
              </w:rPr>
            </w:pPr>
            <w:r>
              <w:rPr>
                <w:sz w:val="16"/>
                <w:szCs w:val="16"/>
                <w:lang w:val="en-US"/>
              </w:rPr>
              <w:t>4100126202818</w:t>
            </w:r>
          </w:p>
        </w:tc>
        <w:tc>
          <w:tcPr>
            <w:tcW w:w="4366" w:type="dxa"/>
            <w:gridSpan w:val="4"/>
            <w:tcBorders>
              <w:top w:val="nil"/>
              <w:bottom w:val="single" w:color="auto" w:sz="2" w:space="0"/>
            </w:tcBorders>
            <w:vAlign w:val="center"/>
          </w:tcPr>
          <w:p w14:paraId="42942DBC">
            <w:pPr>
              <w:rPr>
                <w:sz w:val="16"/>
                <w:szCs w:val="16"/>
                <w:lang w:val="en-US"/>
              </w:rPr>
            </w:pPr>
            <w:r>
              <w:rPr>
                <w:sz w:val="16"/>
                <w:szCs w:val="16"/>
                <w:lang w:val="en-US"/>
              </w:rPr>
              <w:t>Apa</w:t>
            </w:r>
          </w:p>
        </w:tc>
        <w:tc>
          <w:tcPr>
            <w:tcW w:w="1021" w:type="dxa"/>
            <w:gridSpan w:val="3"/>
            <w:tcBorders>
              <w:top w:val="nil"/>
              <w:bottom w:val="single" w:color="auto" w:sz="2" w:space="0"/>
            </w:tcBorders>
            <w:vAlign w:val="center"/>
          </w:tcPr>
          <w:p w14:paraId="49AB6B8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047DE0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701E5650">
            <w:pPr>
              <w:jc w:val="center"/>
              <w:rPr>
                <w:sz w:val="16"/>
                <w:szCs w:val="16"/>
                <w:lang w:val="en-US"/>
              </w:rPr>
            </w:pPr>
            <w:r>
              <w:rPr>
                <w:sz w:val="16"/>
                <w:szCs w:val="16"/>
                <w:lang w:val="en-US"/>
              </w:rPr>
              <w:t>0,29</w:t>
            </w:r>
          </w:p>
        </w:tc>
      </w:tr>
      <w:tr w14:paraId="0030A7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0EDF3B">
            <w:pPr>
              <w:jc w:val="center"/>
              <w:rPr>
                <w:sz w:val="16"/>
                <w:szCs w:val="16"/>
                <w:lang w:val="en-US"/>
              </w:rPr>
            </w:pPr>
          </w:p>
        </w:tc>
        <w:tc>
          <w:tcPr>
            <w:tcW w:w="1418" w:type="dxa"/>
            <w:gridSpan w:val="4"/>
            <w:tcBorders>
              <w:top w:val="nil"/>
              <w:bottom w:val="single" w:color="auto" w:sz="2" w:space="0"/>
            </w:tcBorders>
            <w:vAlign w:val="center"/>
          </w:tcPr>
          <w:p w14:paraId="2196BBD8">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B1060A">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58418CC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5C31572">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081A9E1E">
            <w:pPr>
              <w:jc w:val="center"/>
              <w:rPr>
                <w:sz w:val="16"/>
                <w:szCs w:val="16"/>
                <w:lang w:val="en-US"/>
              </w:rPr>
            </w:pPr>
            <w:r>
              <w:rPr>
                <w:sz w:val="16"/>
                <w:szCs w:val="16"/>
                <w:lang w:val="en-US"/>
              </w:rPr>
              <w:t>0,19</w:t>
            </w:r>
          </w:p>
        </w:tc>
      </w:tr>
      <w:tr w14:paraId="0AEA236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9152AE">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131DCA63">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78E9EC69">
            <w:pPr>
              <w:rPr>
                <w:b/>
                <w:bCs/>
                <w:sz w:val="2"/>
                <w:szCs w:val="2"/>
                <w:lang w:val="en-US"/>
              </w:rPr>
            </w:pPr>
            <w:r>
              <w:rPr>
                <w:b/>
                <w:bCs/>
                <w:sz w:val="22"/>
                <w:szCs w:val="22"/>
                <w:lang w:val="en-US"/>
              </w:rPr>
              <w:t>Demontarea elementelor de acoperis - invelitori din tabla</w:t>
            </w:r>
          </w:p>
          <w:p w14:paraId="411F7E0B">
            <w:pPr>
              <w:rPr>
                <w:sz w:val="2"/>
                <w:szCs w:val="2"/>
                <w:lang w:val="en-US"/>
              </w:rPr>
            </w:pPr>
          </w:p>
        </w:tc>
        <w:tc>
          <w:tcPr>
            <w:tcW w:w="1011" w:type="dxa"/>
            <w:gridSpan w:val="3"/>
            <w:tcBorders>
              <w:top w:val="single" w:color="auto" w:sz="4" w:space="0"/>
              <w:bottom w:val="single" w:color="auto" w:sz="4" w:space="0"/>
            </w:tcBorders>
            <w:vAlign w:val="center"/>
          </w:tcPr>
          <w:p w14:paraId="7033363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7B50F50">
            <w:pPr>
              <w:jc w:val="center"/>
              <w:rPr>
                <w:sz w:val="22"/>
                <w:szCs w:val="22"/>
                <w:lang w:val="en-US"/>
              </w:rPr>
            </w:pPr>
          </w:p>
        </w:tc>
        <w:tc>
          <w:tcPr>
            <w:tcW w:w="1542" w:type="dxa"/>
            <w:gridSpan w:val="2"/>
            <w:tcBorders>
              <w:top w:val="single" w:color="auto" w:sz="4" w:space="0"/>
              <w:bottom w:val="single" w:color="auto" w:sz="4" w:space="0"/>
            </w:tcBorders>
            <w:vAlign w:val="center"/>
          </w:tcPr>
          <w:p w14:paraId="781956C9">
            <w:pPr>
              <w:jc w:val="center"/>
              <w:rPr>
                <w:b/>
                <w:bCs/>
                <w:sz w:val="22"/>
                <w:szCs w:val="22"/>
                <w:lang w:val="en-US"/>
              </w:rPr>
            </w:pPr>
            <w:r>
              <w:rPr>
                <w:b/>
                <w:bCs/>
                <w:sz w:val="22"/>
                <w:szCs w:val="22"/>
                <w:lang w:val="en-US"/>
              </w:rPr>
              <w:t>47,00</w:t>
            </w:r>
          </w:p>
          <w:p w14:paraId="7F235E6B">
            <w:pPr>
              <w:jc w:val="center"/>
              <w:rPr>
                <w:sz w:val="2"/>
                <w:szCs w:val="2"/>
                <w:lang w:val="en-US"/>
              </w:rPr>
            </w:pPr>
          </w:p>
        </w:tc>
      </w:tr>
      <w:tr w14:paraId="55B726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5C51D3">
            <w:pPr>
              <w:jc w:val="center"/>
              <w:rPr>
                <w:sz w:val="16"/>
                <w:szCs w:val="16"/>
                <w:lang w:val="en-US"/>
              </w:rPr>
            </w:pPr>
          </w:p>
        </w:tc>
        <w:tc>
          <w:tcPr>
            <w:tcW w:w="1418" w:type="dxa"/>
            <w:gridSpan w:val="4"/>
            <w:tcBorders>
              <w:top w:val="nil"/>
              <w:bottom w:val="single" w:color="auto" w:sz="2" w:space="0"/>
            </w:tcBorders>
            <w:vAlign w:val="center"/>
          </w:tcPr>
          <w:p w14:paraId="17BBE2B9">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1DF5893C">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F9E74D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CF58F8F">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3913BFC">
            <w:pPr>
              <w:jc w:val="center"/>
              <w:rPr>
                <w:sz w:val="16"/>
                <w:szCs w:val="16"/>
                <w:lang w:val="en-US"/>
              </w:rPr>
            </w:pPr>
            <w:r>
              <w:rPr>
                <w:sz w:val="16"/>
                <w:szCs w:val="16"/>
                <w:lang w:val="en-US"/>
              </w:rPr>
              <w:t>16,92</w:t>
            </w:r>
          </w:p>
        </w:tc>
      </w:tr>
      <w:tr w14:paraId="5E933D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5F75B9">
            <w:pPr>
              <w:jc w:val="center"/>
              <w:rPr>
                <w:sz w:val="16"/>
                <w:szCs w:val="16"/>
                <w:lang w:val="en-US"/>
              </w:rPr>
            </w:pPr>
          </w:p>
        </w:tc>
        <w:tc>
          <w:tcPr>
            <w:tcW w:w="1418" w:type="dxa"/>
            <w:gridSpan w:val="4"/>
            <w:tcBorders>
              <w:top w:val="nil"/>
              <w:bottom w:val="single" w:color="auto" w:sz="2" w:space="0"/>
            </w:tcBorders>
            <w:vAlign w:val="center"/>
          </w:tcPr>
          <w:p w14:paraId="5F3434C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0DA098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7ABE88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903E899">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45FEE490">
            <w:pPr>
              <w:jc w:val="center"/>
              <w:rPr>
                <w:sz w:val="16"/>
                <w:szCs w:val="16"/>
                <w:lang w:val="en-US"/>
              </w:rPr>
            </w:pPr>
            <w:r>
              <w:rPr>
                <w:sz w:val="16"/>
                <w:szCs w:val="16"/>
                <w:lang w:val="en-US"/>
              </w:rPr>
              <w:t>16,92</w:t>
            </w:r>
          </w:p>
        </w:tc>
      </w:tr>
      <w:tr w14:paraId="297122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B9CB36">
            <w:pPr>
              <w:jc w:val="center"/>
              <w:rPr>
                <w:sz w:val="16"/>
                <w:szCs w:val="16"/>
                <w:lang w:val="en-US"/>
              </w:rPr>
            </w:pPr>
          </w:p>
        </w:tc>
        <w:tc>
          <w:tcPr>
            <w:tcW w:w="1418" w:type="dxa"/>
            <w:gridSpan w:val="4"/>
            <w:tcBorders>
              <w:top w:val="nil"/>
              <w:bottom w:val="single" w:color="auto" w:sz="2" w:space="0"/>
            </w:tcBorders>
            <w:vAlign w:val="center"/>
          </w:tcPr>
          <w:p w14:paraId="5FB5B4B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E322CE">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CBB0D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01F171">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8986541">
            <w:pPr>
              <w:jc w:val="center"/>
              <w:rPr>
                <w:sz w:val="16"/>
                <w:szCs w:val="16"/>
                <w:lang w:val="en-US"/>
              </w:rPr>
            </w:pPr>
            <w:r>
              <w:rPr>
                <w:sz w:val="16"/>
                <w:szCs w:val="16"/>
                <w:lang w:val="en-US"/>
              </w:rPr>
              <w:t>0,94</w:t>
            </w:r>
          </w:p>
        </w:tc>
      </w:tr>
      <w:tr w14:paraId="2F9F3A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4581C79">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7349429E">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5C8DA08E">
            <w:pPr>
              <w:rPr>
                <w:b/>
                <w:bCs/>
                <w:sz w:val="2"/>
                <w:szCs w:val="2"/>
                <w:lang w:val="en-US"/>
              </w:rPr>
            </w:pPr>
            <w:r>
              <w:rPr>
                <w:b/>
                <w:bCs/>
                <w:sz w:val="22"/>
                <w:szCs w:val="22"/>
                <w:lang w:val="en-US"/>
              </w:rPr>
              <w:t>Taierea cu masina cu discuri diamantate (Demontare placa de beton)</w:t>
            </w:r>
          </w:p>
          <w:p w14:paraId="40555CD9">
            <w:pPr>
              <w:rPr>
                <w:sz w:val="2"/>
                <w:szCs w:val="2"/>
                <w:lang w:val="en-US"/>
              </w:rPr>
            </w:pPr>
          </w:p>
        </w:tc>
        <w:tc>
          <w:tcPr>
            <w:tcW w:w="1011" w:type="dxa"/>
            <w:gridSpan w:val="3"/>
            <w:tcBorders>
              <w:top w:val="single" w:color="auto" w:sz="4" w:space="0"/>
              <w:bottom w:val="single" w:color="auto" w:sz="4" w:space="0"/>
            </w:tcBorders>
            <w:vAlign w:val="center"/>
          </w:tcPr>
          <w:p w14:paraId="25D7D4F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410C870">
            <w:pPr>
              <w:jc w:val="center"/>
              <w:rPr>
                <w:sz w:val="22"/>
                <w:szCs w:val="22"/>
                <w:lang w:val="en-US"/>
              </w:rPr>
            </w:pPr>
          </w:p>
        </w:tc>
        <w:tc>
          <w:tcPr>
            <w:tcW w:w="1542" w:type="dxa"/>
            <w:gridSpan w:val="2"/>
            <w:tcBorders>
              <w:top w:val="single" w:color="auto" w:sz="4" w:space="0"/>
              <w:bottom w:val="single" w:color="auto" w:sz="4" w:space="0"/>
            </w:tcBorders>
            <w:vAlign w:val="center"/>
          </w:tcPr>
          <w:p w14:paraId="72E654F0">
            <w:pPr>
              <w:jc w:val="center"/>
              <w:rPr>
                <w:b/>
                <w:bCs/>
                <w:sz w:val="22"/>
                <w:szCs w:val="22"/>
                <w:lang w:val="en-US"/>
              </w:rPr>
            </w:pPr>
            <w:r>
              <w:rPr>
                <w:b/>
                <w:bCs/>
                <w:sz w:val="22"/>
                <w:szCs w:val="22"/>
                <w:lang w:val="en-US"/>
              </w:rPr>
              <w:t>48,00</w:t>
            </w:r>
          </w:p>
          <w:p w14:paraId="09557CBE">
            <w:pPr>
              <w:jc w:val="center"/>
              <w:rPr>
                <w:sz w:val="2"/>
                <w:szCs w:val="2"/>
                <w:lang w:val="en-US"/>
              </w:rPr>
            </w:pPr>
          </w:p>
        </w:tc>
      </w:tr>
      <w:tr w14:paraId="7045939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D944C">
            <w:pPr>
              <w:jc w:val="center"/>
              <w:rPr>
                <w:sz w:val="16"/>
                <w:szCs w:val="16"/>
                <w:lang w:val="en-US"/>
              </w:rPr>
            </w:pPr>
          </w:p>
        </w:tc>
        <w:tc>
          <w:tcPr>
            <w:tcW w:w="1418" w:type="dxa"/>
            <w:gridSpan w:val="4"/>
            <w:tcBorders>
              <w:top w:val="nil"/>
              <w:bottom w:val="single" w:color="auto" w:sz="2" w:space="0"/>
            </w:tcBorders>
            <w:vAlign w:val="center"/>
          </w:tcPr>
          <w:p w14:paraId="5A4ED218">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CDEBC3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7E62C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3D1AB3">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77361160">
            <w:pPr>
              <w:jc w:val="center"/>
              <w:rPr>
                <w:sz w:val="16"/>
                <w:szCs w:val="16"/>
                <w:lang w:val="en-US"/>
              </w:rPr>
            </w:pPr>
            <w:r>
              <w:rPr>
                <w:sz w:val="16"/>
                <w:szCs w:val="16"/>
                <w:lang w:val="en-US"/>
              </w:rPr>
              <w:t>13,92</w:t>
            </w:r>
          </w:p>
        </w:tc>
      </w:tr>
      <w:tr w14:paraId="52244E0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3C3B03">
            <w:pPr>
              <w:jc w:val="center"/>
              <w:rPr>
                <w:sz w:val="16"/>
                <w:szCs w:val="16"/>
                <w:lang w:val="en-US"/>
              </w:rPr>
            </w:pPr>
          </w:p>
        </w:tc>
        <w:tc>
          <w:tcPr>
            <w:tcW w:w="1418" w:type="dxa"/>
            <w:gridSpan w:val="4"/>
            <w:tcBorders>
              <w:top w:val="nil"/>
              <w:bottom w:val="single" w:color="auto" w:sz="2" w:space="0"/>
            </w:tcBorders>
            <w:vAlign w:val="center"/>
          </w:tcPr>
          <w:p w14:paraId="79B0A140">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0827192D">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5EFD8FD0">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830ECE">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7EDBD26B">
            <w:pPr>
              <w:jc w:val="center"/>
              <w:rPr>
                <w:sz w:val="16"/>
                <w:szCs w:val="16"/>
                <w:lang w:val="en-US"/>
              </w:rPr>
            </w:pPr>
            <w:r>
              <w:rPr>
                <w:sz w:val="16"/>
                <w:szCs w:val="16"/>
                <w:lang w:val="en-US"/>
              </w:rPr>
              <w:t>0,17</w:t>
            </w:r>
          </w:p>
        </w:tc>
      </w:tr>
      <w:tr w14:paraId="3BF399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D33A3D">
            <w:pPr>
              <w:jc w:val="center"/>
              <w:rPr>
                <w:sz w:val="16"/>
                <w:szCs w:val="16"/>
                <w:lang w:val="en-US"/>
              </w:rPr>
            </w:pPr>
          </w:p>
        </w:tc>
        <w:tc>
          <w:tcPr>
            <w:tcW w:w="1418" w:type="dxa"/>
            <w:gridSpan w:val="4"/>
            <w:tcBorders>
              <w:top w:val="nil"/>
              <w:bottom w:val="single" w:color="auto" w:sz="2" w:space="0"/>
            </w:tcBorders>
            <w:vAlign w:val="center"/>
          </w:tcPr>
          <w:p w14:paraId="236E171F">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5179B563">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4530687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254EDC">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B4F4AC1">
            <w:pPr>
              <w:jc w:val="center"/>
              <w:rPr>
                <w:sz w:val="16"/>
                <w:szCs w:val="16"/>
                <w:lang w:val="en-US"/>
              </w:rPr>
            </w:pPr>
            <w:r>
              <w:rPr>
                <w:sz w:val="16"/>
                <w:szCs w:val="16"/>
                <w:lang w:val="en-US"/>
              </w:rPr>
              <w:t>1,92</w:t>
            </w:r>
          </w:p>
        </w:tc>
      </w:tr>
      <w:tr w14:paraId="0BC0DB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B4BA6AA">
            <w:pPr>
              <w:jc w:val="center"/>
              <w:rPr>
                <w:sz w:val="16"/>
                <w:szCs w:val="16"/>
                <w:lang w:val="en-US"/>
              </w:rPr>
            </w:pPr>
          </w:p>
        </w:tc>
        <w:tc>
          <w:tcPr>
            <w:tcW w:w="1418" w:type="dxa"/>
            <w:gridSpan w:val="4"/>
            <w:tcBorders>
              <w:top w:val="nil"/>
              <w:bottom w:val="single" w:color="auto" w:sz="2" w:space="0"/>
            </w:tcBorders>
            <w:vAlign w:val="center"/>
          </w:tcPr>
          <w:p w14:paraId="70457CE1">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34D4BBA0">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602EB49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AD2683B">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74F590CC">
            <w:pPr>
              <w:jc w:val="center"/>
              <w:rPr>
                <w:sz w:val="16"/>
                <w:szCs w:val="16"/>
                <w:lang w:val="en-US"/>
              </w:rPr>
            </w:pPr>
            <w:r>
              <w:rPr>
                <w:sz w:val="16"/>
                <w:szCs w:val="16"/>
                <w:lang w:val="en-US"/>
              </w:rPr>
              <w:t>14,11</w:t>
            </w:r>
          </w:p>
        </w:tc>
      </w:tr>
      <w:tr w14:paraId="1A39CAF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0B43474">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1C4CF366">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4F225ECE">
            <w:pPr>
              <w:rPr>
                <w:b/>
                <w:bCs/>
                <w:sz w:val="2"/>
                <w:szCs w:val="2"/>
                <w:lang w:val="en-US"/>
              </w:rPr>
            </w:pPr>
            <w:r>
              <w:rPr>
                <w:b/>
                <w:bCs/>
                <w:sz w:val="22"/>
                <w:szCs w:val="22"/>
                <w:lang w:val="en-US"/>
              </w:rPr>
              <w:t>Demontarea elementelor de acoperis - membrane bituminoase in unul sau doua straturi</w:t>
            </w:r>
          </w:p>
          <w:p w14:paraId="749BE681">
            <w:pPr>
              <w:rPr>
                <w:sz w:val="2"/>
                <w:szCs w:val="2"/>
                <w:lang w:val="en-US"/>
              </w:rPr>
            </w:pPr>
          </w:p>
        </w:tc>
        <w:tc>
          <w:tcPr>
            <w:tcW w:w="1011" w:type="dxa"/>
            <w:gridSpan w:val="3"/>
            <w:tcBorders>
              <w:top w:val="single" w:color="auto" w:sz="4" w:space="0"/>
              <w:bottom w:val="single" w:color="auto" w:sz="4" w:space="0"/>
            </w:tcBorders>
            <w:vAlign w:val="center"/>
          </w:tcPr>
          <w:p w14:paraId="1BE6C6F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F6BE557">
            <w:pPr>
              <w:jc w:val="center"/>
              <w:rPr>
                <w:sz w:val="22"/>
                <w:szCs w:val="22"/>
                <w:lang w:val="en-US"/>
              </w:rPr>
            </w:pPr>
          </w:p>
        </w:tc>
        <w:tc>
          <w:tcPr>
            <w:tcW w:w="1542" w:type="dxa"/>
            <w:gridSpan w:val="2"/>
            <w:tcBorders>
              <w:top w:val="single" w:color="auto" w:sz="4" w:space="0"/>
              <w:bottom w:val="single" w:color="auto" w:sz="4" w:space="0"/>
            </w:tcBorders>
            <w:vAlign w:val="center"/>
          </w:tcPr>
          <w:p w14:paraId="694A4538">
            <w:pPr>
              <w:jc w:val="center"/>
              <w:rPr>
                <w:b/>
                <w:bCs/>
                <w:sz w:val="22"/>
                <w:szCs w:val="22"/>
                <w:lang w:val="en-US"/>
              </w:rPr>
            </w:pPr>
            <w:r>
              <w:rPr>
                <w:b/>
                <w:bCs/>
                <w:sz w:val="22"/>
                <w:szCs w:val="22"/>
                <w:lang w:val="en-US"/>
              </w:rPr>
              <w:t>5,30</w:t>
            </w:r>
          </w:p>
          <w:p w14:paraId="614E770B">
            <w:pPr>
              <w:jc w:val="center"/>
              <w:rPr>
                <w:sz w:val="2"/>
                <w:szCs w:val="2"/>
                <w:lang w:val="en-US"/>
              </w:rPr>
            </w:pPr>
          </w:p>
        </w:tc>
      </w:tr>
      <w:tr w14:paraId="0C7EC5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2B799C">
            <w:pPr>
              <w:jc w:val="center"/>
              <w:rPr>
                <w:sz w:val="16"/>
                <w:szCs w:val="16"/>
                <w:lang w:val="en-US"/>
              </w:rPr>
            </w:pPr>
          </w:p>
        </w:tc>
        <w:tc>
          <w:tcPr>
            <w:tcW w:w="1418" w:type="dxa"/>
            <w:gridSpan w:val="4"/>
            <w:tcBorders>
              <w:top w:val="nil"/>
              <w:bottom w:val="single" w:color="auto" w:sz="2" w:space="0"/>
            </w:tcBorders>
            <w:vAlign w:val="center"/>
          </w:tcPr>
          <w:p w14:paraId="3CE52B64">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EBE6D6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A76D1B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B59460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ADF885B">
            <w:pPr>
              <w:jc w:val="center"/>
              <w:rPr>
                <w:sz w:val="16"/>
                <w:szCs w:val="16"/>
                <w:lang w:val="en-US"/>
              </w:rPr>
            </w:pPr>
            <w:r>
              <w:rPr>
                <w:sz w:val="16"/>
                <w:szCs w:val="16"/>
                <w:lang w:val="en-US"/>
              </w:rPr>
              <w:t>2,49</w:t>
            </w:r>
          </w:p>
        </w:tc>
      </w:tr>
      <w:tr w14:paraId="32E511F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68D38A">
            <w:pPr>
              <w:jc w:val="center"/>
              <w:rPr>
                <w:sz w:val="16"/>
                <w:szCs w:val="16"/>
                <w:lang w:val="en-US"/>
              </w:rPr>
            </w:pPr>
          </w:p>
        </w:tc>
        <w:tc>
          <w:tcPr>
            <w:tcW w:w="1418" w:type="dxa"/>
            <w:gridSpan w:val="4"/>
            <w:tcBorders>
              <w:top w:val="nil"/>
              <w:bottom w:val="single" w:color="auto" w:sz="2" w:space="0"/>
            </w:tcBorders>
            <w:vAlign w:val="center"/>
          </w:tcPr>
          <w:p w14:paraId="2E8859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D9CF0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1E741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C36B1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6F1520A">
            <w:pPr>
              <w:jc w:val="center"/>
              <w:rPr>
                <w:sz w:val="16"/>
                <w:szCs w:val="16"/>
                <w:lang w:val="en-US"/>
              </w:rPr>
            </w:pPr>
            <w:r>
              <w:rPr>
                <w:sz w:val="16"/>
                <w:szCs w:val="16"/>
                <w:lang w:val="en-US"/>
              </w:rPr>
              <w:t>1,06</w:t>
            </w:r>
          </w:p>
        </w:tc>
      </w:tr>
      <w:tr w14:paraId="4472FD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EE08E5">
            <w:pPr>
              <w:jc w:val="center"/>
              <w:rPr>
                <w:sz w:val="16"/>
                <w:szCs w:val="16"/>
                <w:lang w:val="en-US"/>
              </w:rPr>
            </w:pPr>
          </w:p>
        </w:tc>
        <w:tc>
          <w:tcPr>
            <w:tcW w:w="1418" w:type="dxa"/>
            <w:gridSpan w:val="4"/>
            <w:tcBorders>
              <w:top w:val="nil"/>
              <w:bottom w:val="single" w:color="auto" w:sz="2" w:space="0"/>
            </w:tcBorders>
            <w:vAlign w:val="center"/>
          </w:tcPr>
          <w:p w14:paraId="7ED7F176">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3D572584">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5347174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9553FA8">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0677FEB4">
            <w:pPr>
              <w:jc w:val="center"/>
              <w:rPr>
                <w:sz w:val="16"/>
                <w:szCs w:val="16"/>
                <w:lang w:val="en-US"/>
              </w:rPr>
            </w:pPr>
            <w:r>
              <w:rPr>
                <w:sz w:val="16"/>
                <w:szCs w:val="16"/>
                <w:lang w:val="en-US"/>
              </w:rPr>
              <w:t>0,32</w:t>
            </w:r>
          </w:p>
        </w:tc>
      </w:tr>
      <w:tr w14:paraId="7D058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A7CCD92">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70E71D52">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6D5CD756">
            <w:pPr>
              <w:rPr>
                <w:b/>
                <w:bCs/>
                <w:sz w:val="2"/>
                <w:szCs w:val="2"/>
                <w:lang w:val="en-US"/>
              </w:rPr>
            </w:pPr>
            <w:r>
              <w:rPr>
                <w:b/>
                <w:bCs/>
                <w:sz w:val="22"/>
                <w:szCs w:val="22"/>
                <w:lang w:val="en-US"/>
              </w:rPr>
              <w:t>Demolarea betoanelor vechi cu mijloace mecanice, beton armat</w:t>
            </w:r>
          </w:p>
          <w:p w14:paraId="1DBDE486">
            <w:pPr>
              <w:rPr>
                <w:sz w:val="2"/>
                <w:szCs w:val="2"/>
                <w:lang w:val="en-US"/>
              </w:rPr>
            </w:pPr>
          </w:p>
        </w:tc>
        <w:tc>
          <w:tcPr>
            <w:tcW w:w="1011" w:type="dxa"/>
            <w:gridSpan w:val="3"/>
            <w:tcBorders>
              <w:top w:val="single" w:color="auto" w:sz="4" w:space="0"/>
              <w:bottom w:val="single" w:color="auto" w:sz="4" w:space="0"/>
            </w:tcBorders>
            <w:vAlign w:val="center"/>
          </w:tcPr>
          <w:p w14:paraId="18F499E9">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C14014">
            <w:pPr>
              <w:jc w:val="center"/>
              <w:rPr>
                <w:sz w:val="22"/>
                <w:szCs w:val="22"/>
                <w:lang w:val="en-US"/>
              </w:rPr>
            </w:pPr>
          </w:p>
        </w:tc>
        <w:tc>
          <w:tcPr>
            <w:tcW w:w="1542" w:type="dxa"/>
            <w:gridSpan w:val="2"/>
            <w:tcBorders>
              <w:top w:val="single" w:color="auto" w:sz="4" w:space="0"/>
              <w:bottom w:val="single" w:color="auto" w:sz="4" w:space="0"/>
            </w:tcBorders>
            <w:vAlign w:val="center"/>
          </w:tcPr>
          <w:p w14:paraId="62C4478F">
            <w:pPr>
              <w:jc w:val="center"/>
              <w:rPr>
                <w:b/>
                <w:bCs/>
                <w:sz w:val="22"/>
                <w:szCs w:val="22"/>
                <w:lang w:val="en-US"/>
              </w:rPr>
            </w:pPr>
            <w:r>
              <w:rPr>
                <w:b/>
                <w:bCs/>
                <w:sz w:val="22"/>
                <w:szCs w:val="22"/>
                <w:lang w:val="en-US"/>
              </w:rPr>
              <w:t>3,50</w:t>
            </w:r>
          </w:p>
          <w:p w14:paraId="1EFA2260">
            <w:pPr>
              <w:jc w:val="center"/>
              <w:rPr>
                <w:sz w:val="2"/>
                <w:szCs w:val="2"/>
                <w:lang w:val="en-US"/>
              </w:rPr>
            </w:pPr>
          </w:p>
        </w:tc>
      </w:tr>
      <w:tr w14:paraId="7B4609D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F878BB">
            <w:pPr>
              <w:jc w:val="center"/>
              <w:rPr>
                <w:sz w:val="16"/>
                <w:szCs w:val="16"/>
                <w:lang w:val="en-US"/>
              </w:rPr>
            </w:pPr>
          </w:p>
        </w:tc>
        <w:tc>
          <w:tcPr>
            <w:tcW w:w="1418" w:type="dxa"/>
            <w:gridSpan w:val="4"/>
            <w:tcBorders>
              <w:top w:val="nil"/>
              <w:bottom w:val="single" w:color="auto" w:sz="2" w:space="0"/>
            </w:tcBorders>
            <w:vAlign w:val="center"/>
          </w:tcPr>
          <w:p w14:paraId="723C93C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8FEC83D">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0154787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9D6E4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529D655A">
            <w:pPr>
              <w:jc w:val="center"/>
              <w:rPr>
                <w:sz w:val="16"/>
                <w:szCs w:val="16"/>
                <w:lang w:val="en-US"/>
              </w:rPr>
            </w:pPr>
            <w:r>
              <w:rPr>
                <w:sz w:val="16"/>
                <w:szCs w:val="16"/>
                <w:lang w:val="en-US"/>
              </w:rPr>
              <w:t>14,00</w:t>
            </w:r>
          </w:p>
        </w:tc>
      </w:tr>
      <w:tr w14:paraId="4D22529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F39076">
            <w:pPr>
              <w:jc w:val="center"/>
              <w:rPr>
                <w:sz w:val="16"/>
                <w:szCs w:val="16"/>
                <w:lang w:val="en-US"/>
              </w:rPr>
            </w:pPr>
          </w:p>
        </w:tc>
        <w:tc>
          <w:tcPr>
            <w:tcW w:w="1418" w:type="dxa"/>
            <w:gridSpan w:val="4"/>
            <w:tcBorders>
              <w:top w:val="nil"/>
              <w:bottom w:val="single" w:color="auto" w:sz="2" w:space="0"/>
            </w:tcBorders>
            <w:vAlign w:val="center"/>
          </w:tcPr>
          <w:p w14:paraId="42F9CA5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3D3824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438E8F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64EB833">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44FD869F">
            <w:pPr>
              <w:jc w:val="center"/>
              <w:rPr>
                <w:sz w:val="16"/>
                <w:szCs w:val="16"/>
                <w:lang w:val="en-US"/>
              </w:rPr>
            </w:pPr>
            <w:r>
              <w:rPr>
                <w:sz w:val="16"/>
                <w:szCs w:val="16"/>
                <w:lang w:val="en-US"/>
              </w:rPr>
              <w:t>5,25</w:t>
            </w:r>
          </w:p>
        </w:tc>
      </w:tr>
      <w:tr w14:paraId="0FAD3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80423">
            <w:pPr>
              <w:jc w:val="center"/>
              <w:rPr>
                <w:sz w:val="16"/>
                <w:szCs w:val="16"/>
                <w:lang w:val="en-US"/>
              </w:rPr>
            </w:pPr>
          </w:p>
        </w:tc>
        <w:tc>
          <w:tcPr>
            <w:tcW w:w="1418" w:type="dxa"/>
            <w:gridSpan w:val="4"/>
            <w:tcBorders>
              <w:top w:val="nil"/>
              <w:bottom w:val="single" w:color="auto" w:sz="2" w:space="0"/>
            </w:tcBorders>
            <w:vAlign w:val="center"/>
          </w:tcPr>
          <w:p w14:paraId="6C5387E8">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B91BD46">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01171926">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E2C7DCD">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3BE307C0">
            <w:pPr>
              <w:jc w:val="center"/>
              <w:rPr>
                <w:sz w:val="16"/>
                <w:szCs w:val="16"/>
                <w:lang w:val="en-US"/>
              </w:rPr>
            </w:pPr>
            <w:r>
              <w:rPr>
                <w:sz w:val="16"/>
                <w:szCs w:val="16"/>
                <w:lang w:val="en-US"/>
              </w:rPr>
              <w:t>0,18</w:t>
            </w:r>
          </w:p>
        </w:tc>
      </w:tr>
      <w:tr w14:paraId="5DE535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AC247F">
            <w:pPr>
              <w:jc w:val="center"/>
              <w:rPr>
                <w:sz w:val="16"/>
                <w:szCs w:val="16"/>
                <w:lang w:val="en-US"/>
              </w:rPr>
            </w:pPr>
          </w:p>
        </w:tc>
        <w:tc>
          <w:tcPr>
            <w:tcW w:w="1418" w:type="dxa"/>
            <w:gridSpan w:val="4"/>
            <w:tcBorders>
              <w:top w:val="nil"/>
              <w:bottom w:val="single" w:color="auto" w:sz="2" w:space="0"/>
            </w:tcBorders>
            <w:vAlign w:val="center"/>
          </w:tcPr>
          <w:p w14:paraId="2100C2E0">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3540E1B2">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151F3D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A90277E">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3747F094">
            <w:pPr>
              <w:jc w:val="center"/>
              <w:rPr>
                <w:sz w:val="16"/>
                <w:szCs w:val="16"/>
                <w:lang w:val="en-US"/>
              </w:rPr>
            </w:pPr>
            <w:r>
              <w:rPr>
                <w:sz w:val="16"/>
                <w:szCs w:val="16"/>
                <w:lang w:val="en-US"/>
              </w:rPr>
              <w:t>1,22</w:t>
            </w:r>
          </w:p>
        </w:tc>
      </w:tr>
      <w:tr w14:paraId="22F612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428A9A">
            <w:pPr>
              <w:jc w:val="center"/>
              <w:rPr>
                <w:sz w:val="16"/>
                <w:szCs w:val="16"/>
                <w:lang w:val="en-US"/>
              </w:rPr>
            </w:pPr>
          </w:p>
        </w:tc>
        <w:tc>
          <w:tcPr>
            <w:tcW w:w="1418" w:type="dxa"/>
            <w:gridSpan w:val="4"/>
            <w:tcBorders>
              <w:top w:val="nil"/>
              <w:bottom w:val="single" w:color="auto" w:sz="2" w:space="0"/>
            </w:tcBorders>
            <w:vAlign w:val="center"/>
          </w:tcPr>
          <w:p w14:paraId="3CCC0F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7B80A3F2">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111E82E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A90F23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05A841EF">
            <w:pPr>
              <w:jc w:val="center"/>
              <w:rPr>
                <w:sz w:val="16"/>
                <w:szCs w:val="16"/>
                <w:lang w:val="en-US"/>
              </w:rPr>
            </w:pPr>
            <w:r>
              <w:rPr>
                <w:sz w:val="16"/>
                <w:szCs w:val="16"/>
                <w:lang w:val="en-US"/>
              </w:rPr>
              <w:t>1,22</w:t>
            </w:r>
          </w:p>
        </w:tc>
      </w:tr>
      <w:tr w14:paraId="6D8939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3B2C4">
            <w:pPr>
              <w:jc w:val="center"/>
              <w:rPr>
                <w:sz w:val="16"/>
                <w:szCs w:val="16"/>
                <w:lang w:val="en-US"/>
              </w:rPr>
            </w:pPr>
          </w:p>
        </w:tc>
        <w:tc>
          <w:tcPr>
            <w:tcW w:w="1418" w:type="dxa"/>
            <w:gridSpan w:val="4"/>
            <w:tcBorders>
              <w:top w:val="nil"/>
              <w:bottom w:val="single" w:color="auto" w:sz="2" w:space="0"/>
            </w:tcBorders>
            <w:vAlign w:val="center"/>
          </w:tcPr>
          <w:p w14:paraId="558DFD6A">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433FC125">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7FE1890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528A31">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1B8C3991">
            <w:pPr>
              <w:jc w:val="center"/>
              <w:rPr>
                <w:sz w:val="16"/>
                <w:szCs w:val="16"/>
                <w:lang w:val="en-US"/>
              </w:rPr>
            </w:pPr>
            <w:r>
              <w:rPr>
                <w:sz w:val="16"/>
                <w:szCs w:val="16"/>
                <w:lang w:val="en-US"/>
              </w:rPr>
              <w:t>0,70</w:t>
            </w:r>
          </w:p>
        </w:tc>
      </w:tr>
      <w:tr w14:paraId="49D754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4665AB0">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25B1F751">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3769AF0D">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6C6D4A48">
            <w:pPr>
              <w:rPr>
                <w:sz w:val="2"/>
                <w:szCs w:val="2"/>
                <w:lang w:val="en-US"/>
              </w:rPr>
            </w:pPr>
          </w:p>
        </w:tc>
        <w:tc>
          <w:tcPr>
            <w:tcW w:w="1011" w:type="dxa"/>
            <w:gridSpan w:val="3"/>
            <w:tcBorders>
              <w:top w:val="single" w:color="auto" w:sz="4" w:space="0"/>
              <w:bottom w:val="single" w:color="auto" w:sz="4" w:space="0"/>
            </w:tcBorders>
            <w:vAlign w:val="center"/>
          </w:tcPr>
          <w:p w14:paraId="37C78DB7">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7D946C22">
            <w:pPr>
              <w:jc w:val="center"/>
              <w:rPr>
                <w:sz w:val="22"/>
                <w:szCs w:val="22"/>
                <w:lang w:val="en-US"/>
              </w:rPr>
            </w:pPr>
          </w:p>
        </w:tc>
        <w:tc>
          <w:tcPr>
            <w:tcW w:w="1542" w:type="dxa"/>
            <w:gridSpan w:val="2"/>
            <w:tcBorders>
              <w:top w:val="single" w:color="auto" w:sz="4" w:space="0"/>
              <w:bottom w:val="single" w:color="auto" w:sz="4" w:space="0"/>
            </w:tcBorders>
            <w:vAlign w:val="center"/>
          </w:tcPr>
          <w:p w14:paraId="42055F92">
            <w:pPr>
              <w:jc w:val="center"/>
              <w:rPr>
                <w:b/>
                <w:bCs/>
                <w:sz w:val="22"/>
                <w:szCs w:val="22"/>
                <w:lang w:val="en-US"/>
              </w:rPr>
            </w:pPr>
            <w:r>
              <w:rPr>
                <w:b/>
                <w:bCs/>
                <w:sz w:val="22"/>
                <w:szCs w:val="22"/>
                <w:lang w:val="en-US"/>
              </w:rPr>
              <w:t>15,00</w:t>
            </w:r>
          </w:p>
          <w:p w14:paraId="63302A65">
            <w:pPr>
              <w:jc w:val="center"/>
              <w:rPr>
                <w:sz w:val="2"/>
                <w:szCs w:val="2"/>
                <w:lang w:val="en-US"/>
              </w:rPr>
            </w:pPr>
          </w:p>
        </w:tc>
      </w:tr>
      <w:tr w14:paraId="077723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BFB3F6">
            <w:pPr>
              <w:jc w:val="center"/>
              <w:rPr>
                <w:sz w:val="16"/>
                <w:szCs w:val="16"/>
                <w:lang w:val="en-US"/>
              </w:rPr>
            </w:pPr>
          </w:p>
        </w:tc>
        <w:tc>
          <w:tcPr>
            <w:tcW w:w="1418" w:type="dxa"/>
            <w:gridSpan w:val="4"/>
            <w:tcBorders>
              <w:top w:val="nil"/>
              <w:bottom w:val="single" w:color="auto" w:sz="2" w:space="0"/>
            </w:tcBorders>
            <w:vAlign w:val="center"/>
          </w:tcPr>
          <w:p w14:paraId="2967C447">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CE19E7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68886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EA1BB0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D920FDC">
            <w:pPr>
              <w:jc w:val="center"/>
              <w:rPr>
                <w:sz w:val="16"/>
                <w:szCs w:val="16"/>
                <w:lang w:val="en-US"/>
              </w:rPr>
            </w:pPr>
            <w:r>
              <w:rPr>
                <w:sz w:val="16"/>
                <w:szCs w:val="16"/>
                <w:lang w:val="en-US"/>
              </w:rPr>
              <w:t>4,50</w:t>
            </w:r>
          </w:p>
        </w:tc>
      </w:tr>
      <w:tr w14:paraId="23AC205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9977F0">
            <w:pPr>
              <w:jc w:val="center"/>
              <w:rPr>
                <w:sz w:val="16"/>
                <w:szCs w:val="16"/>
                <w:lang w:val="en-US"/>
              </w:rPr>
            </w:pPr>
          </w:p>
        </w:tc>
        <w:tc>
          <w:tcPr>
            <w:tcW w:w="1418" w:type="dxa"/>
            <w:gridSpan w:val="4"/>
            <w:tcBorders>
              <w:top w:val="nil"/>
              <w:bottom w:val="single" w:color="auto" w:sz="2" w:space="0"/>
            </w:tcBorders>
            <w:vAlign w:val="center"/>
          </w:tcPr>
          <w:p w14:paraId="1A9AD987">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4197D162">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78486A9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D2D034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12E2D904">
            <w:pPr>
              <w:jc w:val="center"/>
              <w:rPr>
                <w:sz w:val="16"/>
                <w:szCs w:val="16"/>
                <w:lang w:val="en-US"/>
              </w:rPr>
            </w:pPr>
            <w:r>
              <w:rPr>
                <w:sz w:val="16"/>
                <w:szCs w:val="16"/>
                <w:lang w:val="en-US"/>
              </w:rPr>
              <w:t>15,00</w:t>
            </w:r>
          </w:p>
        </w:tc>
      </w:tr>
      <w:tr w14:paraId="454EC01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21BDA">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57D33709">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5CF340FD">
            <w:pPr>
              <w:rPr>
                <w:b/>
                <w:bCs/>
                <w:sz w:val="2"/>
                <w:szCs w:val="2"/>
                <w:lang w:val="en-US"/>
              </w:rPr>
            </w:pPr>
            <w:r>
              <w:rPr>
                <w:b/>
                <w:bCs/>
                <w:sz w:val="22"/>
                <w:szCs w:val="22"/>
                <w:lang w:val="en-US"/>
              </w:rPr>
              <w:t>Incarcarea materialelor din grupa A - usoare, in prafuri prin aruncare - de pe rampa sau teren, in auto categoria 2</w:t>
            </w:r>
          </w:p>
          <w:p w14:paraId="7B111940">
            <w:pPr>
              <w:rPr>
                <w:sz w:val="2"/>
                <w:szCs w:val="2"/>
                <w:lang w:val="en-US"/>
              </w:rPr>
            </w:pPr>
          </w:p>
        </w:tc>
        <w:tc>
          <w:tcPr>
            <w:tcW w:w="1011" w:type="dxa"/>
            <w:gridSpan w:val="3"/>
            <w:tcBorders>
              <w:top w:val="single" w:color="auto" w:sz="4" w:space="0"/>
              <w:bottom w:val="single" w:color="auto" w:sz="4" w:space="0"/>
            </w:tcBorders>
            <w:vAlign w:val="center"/>
          </w:tcPr>
          <w:p w14:paraId="5A02A94E">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325F552">
            <w:pPr>
              <w:jc w:val="center"/>
              <w:rPr>
                <w:sz w:val="22"/>
                <w:szCs w:val="22"/>
                <w:lang w:val="en-US"/>
              </w:rPr>
            </w:pPr>
          </w:p>
        </w:tc>
        <w:tc>
          <w:tcPr>
            <w:tcW w:w="1542" w:type="dxa"/>
            <w:gridSpan w:val="2"/>
            <w:tcBorders>
              <w:top w:val="single" w:color="auto" w:sz="4" w:space="0"/>
              <w:bottom w:val="single" w:color="auto" w:sz="4" w:space="0"/>
            </w:tcBorders>
            <w:vAlign w:val="center"/>
          </w:tcPr>
          <w:p w14:paraId="5241186A">
            <w:pPr>
              <w:jc w:val="center"/>
              <w:rPr>
                <w:b/>
                <w:bCs/>
                <w:sz w:val="22"/>
                <w:szCs w:val="22"/>
                <w:lang w:val="en-US"/>
              </w:rPr>
            </w:pPr>
            <w:r>
              <w:rPr>
                <w:b/>
                <w:bCs/>
                <w:sz w:val="22"/>
                <w:szCs w:val="22"/>
                <w:lang w:val="en-US"/>
              </w:rPr>
              <w:t>15,00</w:t>
            </w:r>
          </w:p>
          <w:p w14:paraId="26527B3E">
            <w:pPr>
              <w:jc w:val="center"/>
              <w:rPr>
                <w:sz w:val="2"/>
                <w:szCs w:val="2"/>
                <w:lang w:val="en-US"/>
              </w:rPr>
            </w:pPr>
          </w:p>
        </w:tc>
      </w:tr>
      <w:tr w14:paraId="15649D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2CA9B1">
            <w:pPr>
              <w:jc w:val="center"/>
              <w:rPr>
                <w:sz w:val="16"/>
                <w:szCs w:val="16"/>
                <w:lang w:val="en-US"/>
              </w:rPr>
            </w:pPr>
          </w:p>
        </w:tc>
        <w:tc>
          <w:tcPr>
            <w:tcW w:w="1418" w:type="dxa"/>
            <w:gridSpan w:val="4"/>
            <w:tcBorders>
              <w:top w:val="nil"/>
              <w:bottom w:val="single" w:color="auto" w:sz="2" w:space="0"/>
            </w:tcBorders>
            <w:vAlign w:val="center"/>
          </w:tcPr>
          <w:p w14:paraId="4176DBFE">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07E2804F">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76112C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21AC327">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57BD54A2">
            <w:pPr>
              <w:jc w:val="center"/>
              <w:rPr>
                <w:sz w:val="16"/>
                <w:szCs w:val="16"/>
                <w:lang w:val="en-US"/>
              </w:rPr>
            </w:pPr>
            <w:r>
              <w:rPr>
                <w:sz w:val="16"/>
                <w:szCs w:val="16"/>
                <w:lang w:val="en-US"/>
              </w:rPr>
              <w:t>9,75</w:t>
            </w:r>
          </w:p>
        </w:tc>
      </w:tr>
      <w:tr w14:paraId="45129E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0068EDF">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26A3F334">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7AB5E4D5">
            <w:pPr>
              <w:rPr>
                <w:b/>
                <w:bCs/>
                <w:sz w:val="2"/>
                <w:szCs w:val="2"/>
                <w:lang w:val="en-US"/>
              </w:rPr>
            </w:pPr>
            <w:r>
              <w:rPr>
                <w:b/>
                <w:bCs/>
                <w:sz w:val="22"/>
                <w:szCs w:val="22"/>
                <w:lang w:val="en-US"/>
              </w:rPr>
              <w:t>Transportarea pamintului cu autobasculanta de 5 t la distanta de 10 km</w:t>
            </w:r>
          </w:p>
          <w:p w14:paraId="2F18C281">
            <w:pPr>
              <w:rPr>
                <w:sz w:val="2"/>
                <w:szCs w:val="2"/>
                <w:lang w:val="en-US"/>
              </w:rPr>
            </w:pPr>
          </w:p>
        </w:tc>
        <w:tc>
          <w:tcPr>
            <w:tcW w:w="1011" w:type="dxa"/>
            <w:gridSpan w:val="3"/>
            <w:tcBorders>
              <w:top w:val="single" w:color="auto" w:sz="4" w:space="0"/>
              <w:bottom w:val="single" w:color="auto" w:sz="4" w:space="0"/>
            </w:tcBorders>
            <w:vAlign w:val="center"/>
          </w:tcPr>
          <w:p w14:paraId="63EAA3E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B9EDB57">
            <w:pPr>
              <w:jc w:val="center"/>
              <w:rPr>
                <w:sz w:val="22"/>
                <w:szCs w:val="22"/>
                <w:lang w:val="en-US"/>
              </w:rPr>
            </w:pPr>
          </w:p>
        </w:tc>
        <w:tc>
          <w:tcPr>
            <w:tcW w:w="1542" w:type="dxa"/>
            <w:gridSpan w:val="2"/>
            <w:tcBorders>
              <w:top w:val="single" w:color="auto" w:sz="4" w:space="0"/>
              <w:bottom w:val="single" w:color="auto" w:sz="4" w:space="0"/>
            </w:tcBorders>
            <w:vAlign w:val="center"/>
          </w:tcPr>
          <w:p w14:paraId="58516D33">
            <w:pPr>
              <w:jc w:val="center"/>
              <w:rPr>
                <w:b/>
                <w:bCs/>
                <w:sz w:val="22"/>
                <w:szCs w:val="22"/>
                <w:lang w:val="en-US"/>
              </w:rPr>
            </w:pPr>
            <w:r>
              <w:rPr>
                <w:b/>
                <w:bCs/>
                <w:sz w:val="22"/>
                <w:szCs w:val="22"/>
                <w:lang w:val="en-US"/>
              </w:rPr>
              <w:t>15,00</w:t>
            </w:r>
          </w:p>
          <w:p w14:paraId="46D71A23">
            <w:pPr>
              <w:jc w:val="center"/>
              <w:rPr>
                <w:sz w:val="2"/>
                <w:szCs w:val="2"/>
                <w:lang w:val="en-US"/>
              </w:rPr>
            </w:pPr>
          </w:p>
        </w:tc>
      </w:tr>
      <w:tr w14:paraId="04C3D4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599A1">
            <w:pPr>
              <w:jc w:val="center"/>
              <w:rPr>
                <w:sz w:val="16"/>
                <w:szCs w:val="16"/>
                <w:lang w:val="en-US"/>
              </w:rPr>
            </w:pPr>
          </w:p>
        </w:tc>
        <w:tc>
          <w:tcPr>
            <w:tcW w:w="1418" w:type="dxa"/>
            <w:gridSpan w:val="4"/>
            <w:tcBorders>
              <w:top w:val="nil"/>
              <w:bottom w:val="single" w:color="auto" w:sz="2" w:space="0"/>
            </w:tcBorders>
            <w:vAlign w:val="center"/>
          </w:tcPr>
          <w:p w14:paraId="6723B7F0">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6054552B">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1E542A7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ECE009">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235B687A">
            <w:pPr>
              <w:jc w:val="center"/>
              <w:rPr>
                <w:sz w:val="16"/>
                <w:szCs w:val="16"/>
                <w:lang w:val="en-US"/>
              </w:rPr>
            </w:pPr>
            <w:r>
              <w:rPr>
                <w:sz w:val="16"/>
                <w:szCs w:val="16"/>
                <w:lang w:val="en-US"/>
              </w:rPr>
              <w:t>2,73</w:t>
            </w:r>
          </w:p>
        </w:tc>
      </w:tr>
      <w:tr w14:paraId="5103261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B95E12">
            <w:pPr>
              <w:rPr>
                <w:sz w:val="2"/>
                <w:szCs w:val="2"/>
                <w:lang w:val="en-US"/>
              </w:rPr>
            </w:pPr>
          </w:p>
        </w:tc>
        <w:tc>
          <w:tcPr>
            <w:tcW w:w="1418" w:type="dxa"/>
            <w:gridSpan w:val="3"/>
            <w:tcBorders>
              <w:top w:val="single" w:color="auto" w:sz="6" w:space="0"/>
              <w:bottom w:val="nil"/>
            </w:tcBorders>
            <w:vAlign w:val="center"/>
          </w:tcPr>
          <w:p w14:paraId="4D5AB7C6">
            <w:pPr>
              <w:rPr>
                <w:sz w:val="2"/>
                <w:szCs w:val="2"/>
                <w:lang w:val="en-US"/>
              </w:rPr>
            </w:pPr>
          </w:p>
        </w:tc>
        <w:tc>
          <w:tcPr>
            <w:tcW w:w="4204" w:type="dxa"/>
            <w:gridSpan w:val="5"/>
            <w:tcBorders>
              <w:top w:val="single" w:color="auto" w:sz="6" w:space="0"/>
              <w:bottom w:val="nil"/>
            </w:tcBorders>
          </w:tcPr>
          <w:p w14:paraId="2C48FB9A">
            <w:pPr>
              <w:rPr>
                <w:sz w:val="2"/>
                <w:szCs w:val="2"/>
                <w:lang w:val="en-US"/>
              </w:rPr>
            </w:pPr>
          </w:p>
        </w:tc>
        <w:tc>
          <w:tcPr>
            <w:tcW w:w="992" w:type="dxa"/>
            <w:gridSpan w:val="3"/>
            <w:tcBorders>
              <w:top w:val="single" w:color="auto" w:sz="6" w:space="0"/>
              <w:bottom w:val="nil"/>
              <w:right w:val="nil"/>
            </w:tcBorders>
          </w:tcPr>
          <w:p w14:paraId="06E9002A">
            <w:pPr>
              <w:rPr>
                <w:sz w:val="2"/>
                <w:szCs w:val="2"/>
                <w:lang w:val="en-US"/>
              </w:rPr>
            </w:pPr>
          </w:p>
        </w:tc>
        <w:tc>
          <w:tcPr>
            <w:tcW w:w="1276" w:type="dxa"/>
            <w:gridSpan w:val="3"/>
            <w:tcBorders>
              <w:top w:val="single" w:color="auto" w:sz="6" w:space="0"/>
              <w:left w:val="nil"/>
              <w:bottom w:val="nil"/>
              <w:right w:val="nil"/>
            </w:tcBorders>
          </w:tcPr>
          <w:p w14:paraId="33B80E18">
            <w:pPr>
              <w:rPr>
                <w:sz w:val="2"/>
                <w:szCs w:val="2"/>
                <w:lang w:val="en-US"/>
              </w:rPr>
            </w:pPr>
          </w:p>
        </w:tc>
        <w:tc>
          <w:tcPr>
            <w:tcW w:w="1559" w:type="dxa"/>
            <w:gridSpan w:val="3"/>
            <w:tcBorders>
              <w:top w:val="single" w:color="auto" w:sz="6" w:space="0"/>
              <w:left w:val="nil"/>
              <w:bottom w:val="nil"/>
              <w:right w:val="nil"/>
            </w:tcBorders>
          </w:tcPr>
          <w:p w14:paraId="37018975">
            <w:pPr>
              <w:rPr>
                <w:sz w:val="2"/>
                <w:szCs w:val="2"/>
                <w:lang w:val="en-US"/>
              </w:rPr>
            </w:pPr>
          </w:p>
        </w:tc>
      </w:tr>
      <w:tr w14:paraId="34D2471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0D84ED8">
            <w:pPr>
              <w:rPr>
                <w:sz w:val="22"/>
                <w:szCs w:val="22"/>
                <w:lang w:val="en-US"/>
              </w:rPr>
            </w:pPr>
          </w:p>
        </w:tc>
        <w:tc>
          <w:tcPr>
            <w:tcW w:w="1418" w:type="dxa"/>
            <w:gridSpan w:val="4"/>
            <w:tcBorders>
              <w:top w:val="nil"/>
              <w:bottom w:val="single" w:color="auto" w:sz="4" w:space="0"/>
            </w:tcBorders>
            <w:vAlign w:val="center"/>
          </w:tcPr>
          <w:p w14:paraId="055560D5">
            <w:pPr>
              <w:rPr>
                <w:sz w:val="22"/>
                <w:szCs w:val="22"/>
                <w:lang w:val="en-US"/>
              </w:rPr>
            </w:pPr>
          </w:p>
        </w:tc>
        <w:tc>
          <w:tcPr>
            <w:tcW w:w="4366" w:type="dxa"/>
            <w:gridSpan w:val="4"/>
            <w:tcBorders>
              <w:top w:val="nil"/>
              <w:bottom w:val="single" w:color="auto" w:sz="4" w:space="0"/>
            </w:tcBorders>
          </w:tcPr>
          <w:p w14:paraId="37706CE0">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6F0D93C3">
            <w:pPr>
              <w:rPr>
                <w:sz w:val="22"/>
                <w:szCs w:val="22"/>
                <w:lang w:val="en-US"/>
              </w:rPr>
            </w:pPr>
          </w:p>
        </w:tc>
        <w:tc>
          <w:tcPr>
            <w:tcW w:w="1134" w:type="dxa"/>
            <w:gridSpan w:val="3"/>
            <w:tcBorders>
              <w:top w:val="nil"/>
              <w:left w:val="nil"/>
              <w:bottom w:val="single" w:color="auto" w:sz="4" w:space="0"/>
              <w:right w:val="nil"/>
            </w:tcBorders>
          </w:tcPr>
          <w:p w14:paraId="76EA9E3E">
            <w:pPr>
              <w:rPr>
                <w:sz w:val="22"/>
                <w:szCs w:val="22"/>
                <w:lang w:val="en-US"/>
              </w:rPr>
            </w:pPr>
          </w:p>
        </w:tc>
        <w:tc>
          <w:tcPr>
            <w:tcW w:w="1559" w:type="dxa"/>
            <w:gridSpan w:val="2"/>
            <w:tcBorders>
              <w:top w:val="nil"/>
              <w:left w:val="nil"/>
              <w:bottom w:val="single" w:color="auto" w:sz="4" w:space="0"/>
            </w:tcBorders>
          </w:tcPr>
          <w:p w14:paraId="21C59AD9">
            <w:pPr>
              <w:rPr>
                <w:sz w:val="22"/>
                <w:szCs w:val="22"/>
                <w:lang w:val="en-US"/>
              </w:rPr>
            </w:pPr>
          </w:p>
        </w:tc>
      </w:tr>
      <w:tr w14:paraId="088AD86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1FDB8B7">
            <w:pPr>
              <w:rPr>
                <w:sz w:val="22"/>
                <w:szCs w:val="22"/>
                <w:lang w:val="en-US"/>
              </w:rPr>
            </w:pPr>
          </w:p>
        </w:tc>
        <w:tc>
          <w:tcPr>
            <w:tcW w:w="1381" w:type="dxa"/>
            <w:gridSpan w:val="4"/>
            <w:tcBorders>
              <w:bottom w:val="single" w:color="auto" w:sz="4" w:space="0"/>
            </w:tcBorders>
            <w:vAlign w:val="center"/>
          </w:tcPr>
          <w:p w14:paraId="7DA3EDEA">
            <w:pPr>
              <w:rPr>
                <w:sz w:val="22"/>
                <w:szCs w:val="22"/>
                <w:lang w:val="en-US"/>
              </w:rPr>
            </w:pPr>
          </w:p>
        </w:tc>
        <w:tc>
          <w:tcPr>
            <w:tcW w:w="4238" w:type="dxa"/>
            <w:gridSpan w:val="4"/>
            <w:tcBorders>
              <w:bottom w:val="single" w:color="auto" w:sz="4" w:space="0"/>
            </w:tcBorders>
          </w:tcPr>
          <w:p w14:paraId="14EB1503">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1991C6F8">
            <w:pPr>
              <w:rPr>
                <w:sz w:val="22"/>
                <w:szCs w:val="22"/>
                <w:lang w:val="en-US"/>
              </w:rPr>
            </w:pPr>
          </w:p>
        </w:tc>
      </w:tr>
      <w:tr w14:paraId="453C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19BFB98">
            <w:pPr>
              <w:rPr>
                <w:b/>
                <w:bCs/>
                <w:sz w:val="22"/>
                <w:szCs w:val="22"/>
                <w:lang w:val="en-US"/>
              </w:rPr>
            </w:pPr>
            <w:r>
              <w:rPr>
                <w:b/>
                <w:bCs/>
                <w:sz w:val="22"/>
                <w:szCs w:val="22"/>
                <w:lang w:val="en-US"/>
              </w:rPr>
              <w:t>1.2. Lucrari de constructie a acoperisului</w:t>
            </w:r>
          </w:p>
          <w:p w14:paraId="680FE7CF">
            <w:pPr>
              <w:rPr>
                <w:sz w:val="2"/>
                <w:szCs w:val="2"/>
                <w:lang w:val="en-US"/>
              </w:rPr>
            </w:pPr>
          </w:p>
        </w:tc>
      </w:tr>
      <w:tr w14:paraId="5A1B14E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3C1AFE">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7EE4542B">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187DE3EB">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30x100mm- 8.3m3; Contrasipci 60x30mm- 2.9m3)</w:t>
            </w:r>
          </w:p>
          <w:p w14:paraId="309D703C">
            <w:pPr>
              <w:rPr>
                <w:sz w:val="2"/>
                <w:szCs w:val="2"/>
                <w:lang w:val="en-US"/>
              </w:rPr>
            </w:pPr>
          </w:p>
        </w:tc>
        <w:tc>
          <w:tcPr>
            <w:tcW w:w="1011" w:type="dxa"/>
            <w:gridSpan w:val="3"/>
            <w:tcBorders>
              <w:top w:val="single" w:color="auto" w:sz="4" w:space="0"/>
              <w:bottom w:val="single" w:color="auto" w:sz="4" w:space="0"/>
            </w:tcBorders>
            <w:vAlign w:val="center"/>
          </w:tcPr>
          <w:p w14:paraId="22E77AA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55A0043">
            <w:pPr>
              <w:jc w:val="center"/>
              <w:rPr>
                <w:sz w:val="22"/>
                <w:szCs w:val="22"/>
                <w:lang w:val="en-US"/>
              </w:rPr>
            </w:pPr>
          </w:p>
        </w:tc>
        <w:tc>
          <w:tcPr>
            <w:tcW w:w="1542" w:type="dxa"/>
            <w:gridSpan w:val="2"/>
            <w:tcBorders>
              <w:top w:val="single" w:color="auto" w:sz="4" w:space="0"/>
              <w:bottom w:val="single" w:color="auto" w:sz="4" w:space="0"/>
            </w:tcBorders>
            <w:vAlign w:val="center"/>
          </w:tcPr>
          <w:p w14:paraId="08C8D3C6">
            <w:pPr>
              <w:jc w:val="center"/>
              <w:rPr>
                <w:b/>
                <w:bCs/>
                <w:sz w:val="22"/>
                <w:szCs w:val="22"/>
                <w:lang w:val="en-US"/>
              </w:rPr>
            </w:pPr>
            <w:r>
              <w:rPr>
                <w:b/>
                <w:bCs/>
                <w:sz w:val="22"/>
                <w:szCs w:val="22"/>
                <w:lang w:val="en-US"/>
              </w:rPr>
              <w:t>965,00</w:t>
            </w:r>
          </w:p>
          <w:p w14:paraId="1B7106B5">
            <w:pPr>
              <w:jc w:val="center"/>
              <w:rPr>
                <w:sz w:val="2"/>
                <w:szCs w:val="2"/>
                <w:lang w:val="en-US"/>
              </w:rPr>
            </w:pPr>
          </w:p>
        </w:tc>
      </w:tr>
      <w:tr w14:paraId="412323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FF0417">
            <w:pPr>
              <w:jc w:val="center"/>
              <w:rPr>
                <w:sz w:val="16"/>
                <w:szCs w:val="16"/>
                <w:lang w:val="en-US"/>
              </w:rPr>
            </w:pPr>
          </w:p>
        </w:tc>
        <w:tc>
          <w:tcPr>
            <w:tcW w:w="1418" w:type="dxa"/>
            <w:gridSpan w:val="4"/>
            <w:tcBorders>
              <w:top w:val="nil"/>
              <w:bottom w:val="single" w:color="auto" w:sz="2" w:space="0"/>
            </w:tcBorders>
            <w:vAlign w:val="center"/>
          </w:tcPr>
          <w:p w14:paraId="614CDC71">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CB1BF1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9FC4EE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6C2905">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036E7FA2">
            <w:pPr>
              <w:jc w:val="center"/>
              <w:rPr>
                <w:sz w:val="16"/>
                <w:szCs w:val="16"/>
                <w:lang w:val="en-US"/>
              </w:rPr>
            </w:pPr>
            <w:r>
              <w:rPr>
                <w:sz w:val="16"/>
                <w:szCs w:val="16"/>
                <w:lang w:val="en-US"/>
              </w:rPr>
              <w:t>217,12</w:t>
            </w:r>
          </w:p>
        </w:tc>
      </w:tr>
      <w:tr w14:paraId="7526AE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03675B">
            <w:pPr>
              <w:jc w:val="center"/>
              <w:rPr>
                <w:sz w:val="16"/>
                <w:szCs w:val="16"/>
                <w:lang w:val="en-US"/>
              </w:rPr>
            </w:pPr>
          </w:p>
        </w:tc>
        <w:tc>
          <w:tcPr>
            <w:tcW w:w="1418" w:type="dxa"/>
            <w:gridSpan w:val="4"/>
            <w:tcBorders>
              <w:top w:val="nil"/>
              <w:bottom w:val="single" w:color="auto" w:sz="2" w:space="0"/>
            </w:tcBorders>
            <w:vAlign w:val="center"/>
          </w:tcPr>
          <w:p w14:paraId="29A1078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1AA3DBA">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B0EDC3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22128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A2E8164">
            <w:pPr>
              <w:jc w:val="center"/>
              <w:rPr>
                <w:sz w:val="16"/>
                <w:szCs w:val="16"/>
                <w:lang w:val="en-US"/>
              </w:rPr>
            </w:pPr>
            <w:r>
              <w:rPr>
                <w:sz w:val="16"/>
                <w:szCs w:val="16"/>
                <w:lang w:val="en-US"/>
              </w:rPr>
              <w:t>67,55</w:t>
            </w:r>
          </w:p>
        </w:tc>
      </w:tr>
      <w:tr w14:paraId="64F297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0D91CB">
            <w:pPr>
              <w:jc w:val="center"/>
              <w:rPr>
                <w:sz w:val="16"/>
                <w:szCs w:val="16"/>
                <w:lang w:val="en-US"/>
              </w:rPr>
            </w:pPr>
          </w:p>
        </w:tc>
        <w:tc>
          <w:tcPr>
            <w:tcW w:w="1418" w:type="dxa"/>
            <w:gridSpan w:val="4"/>
            <w:tcBorders>
              <w:top w:val="nil"/>
              <w:bottom w:val="single" w:color="auto" w:sz="2" w:space="0"/>
            </w:tcBorders>
            <w:vAlign w:val="center"/>
          </w:tcPr>
          <w:p w14:paraId="6B9EFAFA">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D0F27AE">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972168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8D7FEFC">
            <w:pPr>
              <w:jc w:val="center"/>
              <w:rPr>
                <w:sz w:val="16"/>
                <w:szCs w:val="16"/>
                <w:lang w:val="en-US"/>
              </w:rPr>
            </w:pPr>
            <w:r>
              <w:rPr>
                <w:rFonts w:ascii="Times New Roman CYR" w:hAnsi="Times New Roman CYR" w:cs="Times New Roman CYR"/>
                <w:sz w:val="16"/>
                <w:szCs w:val="16"/>
                <w:lang w:val="en-US"/>
              </w:rPr>
              <w:t>0,011606</w:t>
            </w:r>
          </w:p>
        </w:tc>
        <w:tc>
          <w:tcPr>
            <w:tcW w:w="1559" w:type="dxa"/>
            <w:gridSpan w:val="2"/>
            <w:tcBorders>
              <w:top w:val="nil"/>
              <w:bottom w:val="single" w:color="auto" w:sz="2" w:space="0"/>
            </w:tcBorders>
            <w:vAlign w:val="center"/>
          </w:tcPr>
          <w:p w14:paraId="615DC244">
            <w:pPr>
              <w:jc w:val="center"/>
              <w:rPr>
                <w:sz w:val="16"/>
                <w:szCs w:val="16"/>
                <w:lang w:val="en-US"/>
              </w:rPr>
            </w:pPr>
            <w:r>
              <w:rPr>
                <w:sz w:val="16"/>
                <w:szCs w:val="16"/>
                <w:lang w:val="en-US"/>
              </w:rPr>
              <w:t>11,20</w:t>
            </w:r>
          </w:p>
        </w:tc>
      </w:tr>
      <w:tr w14:paraId="5F44DB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9B658EE">
            <w:pPr>
              <w:jc w:val="center"/>
              <w:rPr>
                <w:sz w:val="16"/>
                <w:szCs w:val="16"/>
                <w:lang w:val="en-US"/>
              </w:rPr>
            </w:pPr>
          </w:p>
        </w:tc>
        <w:tc>
          <w:tcPr>
            <w:tcW w:w="1418" w:type="dxa"/>
            <w:gridSpan w:val="4"/>
            <w:tcBorders>
              <w:top w:val="nil"/>
              <w:bottom w:val="single" w:color="auto" w:sz="2" w:space="0"/>
            </w:tcBorders>
            <w:vAlign w:val="center"/>
          </w:tcPr>
          <w:p w14:paraId="737E8AE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58A3EE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3FEA71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B5CC883">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31853B68">
            <w:pPr>
              <w:jc w:val="center"/>
              <w:rPr>
                <w:sz w:val="16"/>
                <w:szCs w:val="16"/>
                <w:lang w:val="en-US"/>
              </w:rPr>
            </w:pPr>
            <w:r>
              <w:rPr>
                <w:sz w:val="16"/>
                <w:szCs w:val="16"/>
                <w:lang w:val="en-US"/>
              </w:rPr>
              <w:t>115,80</w:t>
            </w:r>
          </w:p>
        </w:tc>
      </w:tr>
      <w:tr w14:paraId="51B8A0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9ED11F">
            <w:pPr>
              <w:jc w:val="center"/>
              <w:rPr>
                <w:sz w:val="16"/>
                <w:szCs w:val="16"/>
                <w:lang w:val="en-US"/>
              </w:rPr>
            </w:pPr>
          </w:p>
        </w:tc>
        <w:tc>
          <w:tcPr>
            <w:tcW w:w="1418" w:type="dxa"/>
            <w:gridSpan w:val="4"/>
            <w:tcBorders>
              <w:top w:val="nil"/>
              <w:bottom w:val="single" w:color="auto" w:sz="2" w:space="0"/>
            </w:tcBorders>
            <w:vAlign w:val="center"/>
          </w:tcPr>
          <w:p w14:paraId="3AC98786">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06103D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4DDE32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5FBC36">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6C43F2E">
            <w:pPr>
              <w:jc w:val="center"/>
              <w:rPr>
                <w:sz w:val="16"/>
                <w:szCs w:val="16"/>
                <w:lang w:val="en-US"/>
              </w:rPr>
            </w:pPr>
            <w:r>
              <w:rPr>
                <w:sz w:val="16"/>
                <w:szCs w:val="16"/>
                <w:lang w:val="en-US"/>
              </w:rPr>
              <w:t>28,95</w:t>
            </w:r>
          </w:p>
        </w:tc>
      </w:tr>
      <w:tr w14:paraId="2F8B8D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2E6B239">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57500B8C">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4D7E7B5">
            <w:pPr>
              <w:rPr>
                <w:b/>
                <w:bCs/>
                <w:sz w:val="2"/>
                <w:szCs w:val="2"/>
                <w:lang w:val="en-US"/>
              </w:rPr>
            </w:pPr>
            <w:r>
              <w:rPr>
                <w:b/>
                <w:bCs/>
                <w:sz w:val="22"/>
                <w:szCs w:val="22"/>
                <w:lang w:val="en-US"/>
              </w:rPr>
              <w:t>Tratament ignifug al lemnariei; carcase, estacade.</w:t>
            </w:r>
          </w:p>
          <w:p w14:paraId="59E0C92B">
            <w:pPr>
              <w:rPr>
                <w:sz w:val="2"/>
                <w:szCs w:val="2"/>
                <w:lang w:val="en-US"/>
              </w:rPr>
            </w:pPr>
          </w:p>
        </w:tc>
        <w:tc>
          <w:tcPr>
            <w:tcW w:w="1011" w:type="dxa"/>
            <w:gridSpan w:val="3"/>
            <w:tcBorders>
              <w:top w:val="single" w:color="auto" w:sz="4" w:space="0"/>
              <w:bottom w:val="single" w:color="auto" w:sz="4" w:space="0"/>
            </w:tcBorders>
            <w:vAlign w:val="center"/>
          </w:tcPr>
          <w:p w14:paraId="1F925C3A">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CE8DC3C">
            <w:pPr>
              <w:jc w:val="center"/>
              <w:rPr>
                <w:sz w:val="22"/>
                <w:szCs w:val="22"/>
                <w:lang w:val="en-US"/>
              </w:rPr>
            </w:pPr>
          </w:p>
        </w:tc>
        <w:tc>
          <w:tcPr>
            <w:tcW w:w="1542" w:type="dxa"/>
            <w:gridSpan w:val="2"/>
            <w:tcBorders>
              <w:top w:val="single" w:color="auto" w:sz="4" w:space="0"/>
              <w:bottom w:val="single" w:color="auto" w:sz="4" w:space="0"/>
            </w:tcBorders>
            <w:vAlign w:val="center"/>
          </w:tcPr>
          <w:p w14:paraId="1C55C85C">
            <w:pPr>
              <w:jc w:val="center"/>
              <w:rPr>
                <w:b/>
                <w:bCs/>
                <w:sz w:val="22"/>
                <w:szCs w:val="22"/>
                <w:lang w:val="en-US"/>
              </w:rPr>
            </w:pPr>
            <w:r>
              <w:rPr>
                <w:b/>
                <w:bCs/>
                <w:sz w:val="22"/>
                <w:szCs w:val="22"/>
                <w:lang w:val="en-US"/>
              </w:rPr>
              <w:t>11,20</w:t>
            </w:r>
          </w:p>
          <w:p w14:paraId="21F42DBE">
            <w:pPr>
              <w:jc w:val="center"/>
              <w:rPr>
                <w:sz w:val="2"/>
                <w:szCs w:val="2"/>
                <w:lang w:val="en-US"/>
              </w:rPr>
            </w:pPr>
          </w:p>
        </w:tc>
      </w:tr>
      <w:tr w14:paraId="33CC45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D22290">
            <w:pPr>
              <w:jc w:val="center"/>
              <w:rPr>
                <w:sz w:val="16"/>
                <w:szCs w:val="16"/>
                <w:lang w:val="en-US"/>
              </w:rPr>
            </w:pPr>
          </w:p>
        </w:tc>
        <w:tc>
          <w:tcPr>
            <w:tcW w:w="1418" w:type="dxa"/>
            <w:gridSpan w:val="4"/>
            <w:tcBorders>
              <w:top w:val="nil"/>
              <w:bottom w:val="single" w:color="auto" w:sz="2" w:space="0"/>
            </w:tcBorders>
            <w:vAlign w:val="center"/>
          </w:tcPr>
          <w:p w14:paraId="73849C0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41623E03">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0F1DCF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B6F4CF">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4ADA4D17">
            <w:pPr>
              <w:jc w:val="center"/>
              <w:rPr>
                <w:sz w:val="16"/>
                <w:szCs w:val="16"/>
                <w:lang w:val="en-US"/>
              </w:rPr>
            </w:pPr>
            <w:r>
              <w:rPr>
                <w:sz w:val="16"/>
                <w:szCs w:val="16"/>
                <w:lang w:val="en-US"/>
              </w:rPr>
              <w:t>22,96</w:t>
            </w:r>
          </w:p>
        </w:tc>
      </w:tr>
      <w:tr w14:paraId="1F3B4F4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900073">
            <w:pPr>
              <w:jc w:val="center"/>
              <w:rPr>
                <w:sz w:val="16"/>
                <w:szCs w:val="16"/>
                <w:lang w:val="en-US"/>
              </w:rPr>
            </w:pPr>
          </w:p>
        </w:tc>
        <w:tc>
          <w:tcPr>
            <w:tcW w:w="1418" w:type="dxa"/>
            <w:gridSpan w:val="4"/>
            <w:tcBorders>
              <w:top w:val="nil"/>
              <w:bottom w:val="single" w:color="auto" w:sz="2" w:space="0"/>
            </w:tcBorders>
            <w:vAlign w:val="center"/>
          </w:tcPr>
          <w:p w14:paraId="356E08CE">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5954962F">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1D1270A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7778503">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6F36AA97">
            <w:pPr>
              <w:jc w:val="center"/>
              <w:rPr>
                <w:sz w:val="16"/>
                <w:szCs w:val="16"/>
                <w:lang w:val="en-US"/>
              </w:rPr>
            </w:pPr>
            <w:r>
              <w:rPr>
                <w:sz w:val="16"/>
                <w:szCs w:val="16"/>
                <w:lang w:val="en-US"/>
              </w:rPr>
              <w:t>109,76</w:t>
            </w:r>
          </w:p>
        </w:tc>
      </w:tr>
      <w:tr w14:paraId="3ECB5B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5D2A57">
            <w:pPr>
              <w:jc w:val="center"/>
              <w:rPr>
                <w:sz w:val="16"/>
                <w:szCs w:val="16"/>
                <w:lang w:val="en-US"/>
              </w:rPr>
            </w:pPr>
          </w:p>
        </w:tc>
        <w:tc>
          <w:tcPr>
            <w:tcW w:w="1418" w:type="dxa"/>
            <w:gridSpan w:val="4"/>
            <w:tcBorders>
              <w:top w:val="nil"/>
              <w:bottom w:val="single" w:color="auto" w:sz="2" w:space="0"/>
            </w:tcBorders>
            <w:vAlign w:val="center"/>
          </w:tcPr>
          <w:p w14:paraId="2E2E1363">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38AA974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03796DB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7385F5">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EE6FED7">
            <w:pPr>
              <w:jc w:val="center"/>
              <w:rPr>
                <w:sz w:val="16"/>
                <w:szCs w:val="16"/>
                <w:lang w:val="en-US"/>
              </w:rPr>
            </w:pPr>
            <w:r>
              <w:rPr>
                <w:sz w:val="16"/>
                <w:szCs w:val="16"/>
                <w:lang w:val="en-US"/>
              </w:rPr>
              <w:t>56,45</w:t>
            </w:r>
          </w:p>
        </w:tc>
      </w:tr>
      <w:tr w14:paraId="4C5471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26B28">
            <w:pPr>
              <w:jc w:val="center"/>
              <w:rPr>
                <w:sz w:val="16"/>
                <w:szCs w:val="16"/>
                <w:lang w:val="en-US"/>
              </w:rPr>
            </w:pPr>
          </w:p>
        </w:tc>
        <w:tc>
          <w:tcPr>
            <w:tcW w:w="1418" w:type="dxa"/>
            <w:gridSpan w:val="4"/>
            <w:tcBorders>
              <w:top w:val="nil"/>
              <w:bottom w:val="single" w:color="auto" w:sz="2" w:space="0"/>
            </w:tcBorders>
            <w:vAlign w:val="center"/>
          </w:tcPr>
          <w:p w14:paraId="3285A34A">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BD62BD8">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725CCEC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D75121D">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3F44C55E">
            <w:pPr>
              <w:jc w:val="center"/>
              <w:rPr>
                <w:sz w:val="16"/>
                <w:szCs w:val="16"/>
                <w:lang w:val="en-US"/>
              </w:rPr>
            </w:pPr>
            <w:r>
              <w:rPr>
                <w:sz w:val="16"/>
                <w:szCs w:val="16"/>
                <w:lang w:val="en-US"/>
              </w:rPr>
              <w:t>0,04</w:t>
            </w:r>
          </w:p>
        </w:tc>
      </w:tr>
      <w:tr w14:paraId="49A29D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83D6FF">
            <w:pPr>
              <w:jc w:val="center"/>
              <w:rPr>
                <w:sz w:val="16"/>
                <w:szCs w:val="16"/>
                <w:lang w:val="en-US"/>
              </w:rPr>
            </w:pPr>
          </w:p>
        </w:tc>
        <w:tc>
          <w:tcPr>
            <w:tcW w:w="1418" w:type="dxa"/>
            <w:gridSpan w:val="4"/>
            <w:tcBorders>
              <w:top w:val="nil"/>
              <w:bottom w:val="single" w:color="auto" w:sz="2" w:space="0"/>
            </w:tcBorders>
            <w:vAlign w:val="center"/>
          </w:tcPr>
          <w:p w14:paraId="02DBEBB4">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49EDFD8E">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4A250E0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97DA12">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E958880">
            <w:pPr>
              <w:jc w:val="center"/>
              <w:rPr>
                <w:sz w:val="16"/>
                <w:szCs w:val="16"/>
                <w:lang w:val="en-US"/>
              </w:rPr>
            </w:pPr>
            <w:r>
              <w:rPr>
                <w:sz w:val="16"/>
                <w:szCs w:val="16"/>
                <w:lang w:val="en-US"/>
              </w:rPr>
              <w:t>0,32</w:t>
            </w:r>
          </w:p>
        </w:tc>
      </w:tr>
      <w:tr w14:paraId="704BAD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903CB8">
            <w:pPr>
              <w:jc w:val="center"/>
              <w:rPr>
                <w:sz w:val="16"/>
                <w:szCs w:val="16"/>
                <w:lang w:val="en-US"/>
              </w:rPr>
            </w:pPr>
          </w:p>
        </w:tc>
        <w:tc>
          <w:tcPr>
            <w:tcW w:w="1418" w:type="dxa"/>
            <w:gridSpan w:val="4"/>
            <w:tcBorders>
              <w:top w:val="nil"/>
              <w:bottom w:val="single" w:color="auto" w:sz="2" w:space="0"/>
            </w:tcBorders>
            <w:vAlign w:val="center"/>
          </w:tcPr>
          <w:p w14:paraId="7E765993">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1D574AA0">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8D6971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6F4BB0">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17B75BDB">
            <w:pPr>
              <w:jc w:val="center"/>
              <w:rPr>
                <w:sz w:val="16"/>
                <w:szCs w:val="16"/>
                <w:lang w:val="en-US"/>
              </w:rPr>
            </w:pPr>
            <w:r>
              <w:rPr>
                <w:sz w:val="16"/>
                <w:szCs w:val="16"/>
                <w:lang w:val="en-US"/>
              </w:rPr>
              <w:t>0,09</w:t>
            </w:r>
          </w:p>
        </w:tc>
      </w:tr>
      <w:tr w14:paraId="6F41599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25AA253">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0A12214C">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74941D99">
            <w:pPr>
              <w:rPr>
                <w:b/>
                <w:bCs/>
                <w:sz w:val="2"/>
                <w:szCs w:val="2"/>
                <w:lang w:val="en-US"/>
              </w:rPr>
            </w:pPr>
            <w:r>
              <w:rPr>
                <w:b/>
                <w:bCs/>
                <w:sz w:val="22"/>
                <w:szCs w:val="22"/>
                <w:lang w:val="en-US"/>
              </w:rPr>
              <w:t>Tratamentul antiseptic al lemnariei, pe suprafete ascunse cu paste antiseptice: carcase din cherestea.</w:t>
            </w:r>
          </w:p>
          <w:p w14:paraId="7140713D">
            <w:pPr>
              <w:rPr>
                <w:sz w:val="2"/>
                <w:szCs w:val="2"/>
                <w:lang w:val="en-US"/>
              </w:rPr>
            </w:pPr>
          </w:p>
        </w:tc>
        <w:tc>
          <w:tcPr>
            <w:tcW w:w="1011" w:type="dxa"/>
            <w:gridSpan w:val="3"/>
            <w:tcBorders>
              <w:top w:val="single" w:color="auto" w:sz="4" w:space="0"/>
              <w:bottom w:val="single" w:color="auto" w:sz="4" w:space="0"/>
            </w:tcBorders>
            <w:vAlign w:val="center"/>
          </w:tcPr>
          <w:p w14:paraId="5045185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5C379BB">
            <w:pPr>
              <w:jc w:val="center"/>
              <w:rPr>
                <w:sz w:val="22"/>
                <w:szCs w:val="22"/>
                <w:lang w:val="en-US"/>
              </w:rPr>
            </w:pPr>
          </w:p>
        </w:tc>
        <w:tc>
          <w:tcPr>
            <w:tcW w:w="1542" w:type="dxa"/>
            <w:gridSpan w:val="2"/>
            <w:tcBorders>
              <w:top w:val="single" w:color="auto" w:sz="4" w:space="0"/>
              <w:bottom w:val="single" w:color="auto" w:sz="4" w:space="0"/>
            </w:tcBorders>
            <w:vAlign w:val="center"/>
          </w:tcPr>
          <w:p w14:paraId="3721B049">
            <w:pPr>
              <w:jc w:val="center"/>
              <w:rPr>
                <w:b/>
                <w:bCs/>
                <w:sz w:val="22"/>
                <w:szCs w:val="22"/>
                <w:lang w:val="en-US"/>
              </w:rPr>
            </w:pPr>
            <w:r>
              <w:rPr>
                <w:b/>
                <w:bCs/>
                <w:sz w:val="22"/>
                <w:szCs w:val="22"/>
                <w:lang w:val="en-US"/>
              </w:rPr>
              <w:t>11,20</w:t>
            </w:r>
          </w:p>
          <w:p w14:paraId="2274A096">
            <w:pPr>
              <w:jc w:val="center"/>
              <w:rPr>
                <w:sz w:val="2"/>
                <w:szCs w:val="2"/>
                <w:lang w:val="en-US"/>
              </w:rPr>
            </w:pPr>
          </w:p>
        </w:tc>
      </w:tr>
      <w:tr w14:paraId="103F10B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1680B9">
            <w:pPr>
              <w:jc w:val="center"/>
              <w:rPr>
                <w:sz w:val="16"/>
                <w:szCs w:val="16"/>
                <w:lang w:val="en-US"/>
              </w:rPr>
            </w:pPr>
          </w:p>
        </w:tc>
        <w:tc>
          <w:tcPr>
            <w:tcW w:w="1418" w:type="dxa"/>
            <w:gridSpan w:val="4"/>
            <w:tcBorders>
              <w:top w:val="nil"/>
              <w:bottom w:val="single" w:color="auto" w:sz="2" w:space="0"/>
            </w:tcBorders>
            <w:vAlign w:val="center"/>
          </w:tcPr>
          <w:p w14:paraId="2F54F9B9">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69FCF0B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27AC8E4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1DA164D">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469654C6">
            <w:pPr>
              <w:jc w:val="center"/>
              <w:rPr>
                <w:sz w:val="16"/>
                <w:szCs w:val="16"/>
                <w:lang w:val="en-US"/>
              </w:rPr>
            </w:pPr>
            <w:r>
              <w:rPr>
                <w:sz w:val="16"/>
                <w:szCs w:val="16"/>
                <w:lang w:val="en-US"/>
              </w:rPr>
              <w:t>4,37</w:t>
            </w:r>
          </w:p>
        </w:tc>
      </w:tr>
      <w:tr w14:paraId="5751976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1F036">
            <w:pPr>
              <w:jc w:val="center"/>
              <w:rPr>
                <w:sz w:val="16"/>
                <w:szCs w:val="16"/>
                <w:lang w:val="en-US"/>
              </w:rPr>
            </w:pPr>
          </w:p>
        </w:tc>
        <w:tc>
          <w:tcPr>
            <w:tcW w:w="1418" w:type="dxa"/>
            <w:gridSpan w:val="4"/>
            <w:tcBorders>
              <w:top w:val="nil"/>
              <w:bottom w:val="single" w:color="auto" w:sz="2" w:space="0"/>
            </w:tcBorders>
            <w:vAlign w:val="center"/>
          </w:tcPr>
          <w:p w14:paraId="54192161">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6322774E">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3C47C8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8F0FAA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3FCDDAD9">
            <w:pPr>
              <w:jc w:val="center"/>
              <w:rPr>
                <w:sz w:val="16"/>
                <w:szCs w:val="16"/>
                <w:lang w:val="en-US"/>
              </w:rPr>
            </w:pPr>
            <w:r>
              <w:rPr>
                <w:sz w:val="16"/>
                <w:szCs w:val="16"/>
                <w:lang w:val="en-US"/>
              </w:rPr>
              <w:t>33,71</w:t>
            </w:r>
          </w:p>
        </w:tc>
      </w:tr>
      <w:tr w14:paraId="7B69C1F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2A9C84">
            <w:pPr>
              <w:jc w:val="center"/>
              <w:rPr>
                <w:sz w:val="16"/>
                <w:szCs w:val="16"/>
                <w:lang w:val="en-US"/>
              </w:rPr>
            </w:pPr>
          </w:p>
        </w:tc>
        <w:tc>
          <w:tcPr>
            <w:tcW w:w="1418" w:type="dxa"/>
            <w:gridSpan w:val="4"/>
            <w:tcBorders>
              <w:top w:val="nil"/>
              <w:bottom w:val="single" w:color="auto" w:sz="2" w:space="0"/>
            </w:tcBorders>
            <w:vAlign w:val="center"/>
          </w:tcPr>
          <w:p w14:paraId="2DC35A1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A63A149">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1B2F363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D3F23B5">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7A49C725">
            <w:pPr>
              <w:jc w:val="center"/>
              <w:rPr>
                <w:sz w:val="16"/>
                <w:szCs w:val="16"/>
                <w:lang w:val="en-US"/>
              </w:rPr>
            </w:pPr>
            <w:r>
              <w:rPr>
                <w:sz w:val="16"/>
                <w:szCs w:val="16"/>
                <w:lang w:val="en-US"/>
              </w:rPr>
              <w:t>0,01</w:t>
            </w:r>
          </w:p>
        </w:tc>
      </w:tr>
      <w:tr w14:paraId="2736B2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42ED62">
            <w:pPr>
              <w:jc w:val="center"/>
              <w:rPr>
                <w:sz w:val="16"/>
                <w:szCs w:val="16"/>
                <w:lang w:val="en-US"/>
              </w:rPr>
            </w:pPr>
          </w:p>
        </w:tc>
        <w:tc>
          <w:tcPr>
            <w:tcW w:w="1418" w:type="dxa"/>
            <w:gridSpan w:val="4"/>
            <w:tcBorders>
              <w:top w:val="nil"/>
              <w:bottom w:val="single" w:color="auto" w:sz="2" w:space="0"/>
            </w:tcBorders>
            <w:vAlign w:val="center"/>
          </w:tcPr>
          <w:p w14:paraId="59999B8C">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74F1269E">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626376A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CBDD3B">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53F2DDE0">
            <w:pPr>
              <w:jc w:val="center"/>
              <w:rPr>
                <w:sz w:val="16"/>
                <w:szCs w:val="16"/>
                <w:lang w:val="en-US"/>
              </w:rPr>
            </w:pPr>
            <w:r>
              <w:rPr>
                <w:sz w:val="16"/>
                <w:szCs w:val="16"/>
                <w:lang w:val="en-US"/>
              </w:rPr>
              <w:t>0,03</w:t>
            </w:r>
          </w:p>
        </w:tc>
      </w:tr>
      <w:tr w14:paraId="2D521B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85BF745">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7B2A121E">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1805F313">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374AE237">
            <w:pPr>
              <w:rPr>
                <w:sz w:val="2"/>
                <w:szCs w:val="2"/>
                <w:lang w:val="en-US"/>
              </w:rPr>
            </w:pPr>
          </w:p>
        </w:tc>
        <w:tc>
          <w:tcPr>
            <w:tcW w:w="1011" w:type="dxa"/>
            <w:gridSpan w:val="3"/>
            <w:tcBorders>
              <w:top w:val="single" w:color="auto" w:sz="4" w:space="0"/>
              <w:bottom w:val="single" w:color="auto" w:sz="4" w:space="0"/>
            </w:tcBorders>
            <w:vAlign w:val="center"/>
          </w:tcPr>
          <w:p w14:paraId="4ED5284E">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2780762">
            <w:pPr>
              <w:jc w:val="center"/>
              <w:rPr>
                <w:sz w:val="22"/>
                <w:szCs w:val="22"/>
                <w:lang w:val="en-US"/>
              </w:rPr>
            </w:pPr>
          </w:p>
        </w:tc>
        <w:tc>
          <w:tcPr>
            <w:tcW w:w="1542" w:type="dxa"/>
            <w:gridSpan w:val="2"/>
            <w:tcBorders>
              <w:top w:val="single" w:color="auto" w:sz="4" w:space="0"/>
              <w:bottom w:val="single" w:color="auto" w:sz="4" w:space="0"/>
            </w:tcBorders>
            <w:vAlign w:val="center"/>
          </w:tcPr>
          <w:p w14:paraId="31C02CA5">
            <w:pPr>
              <w:jc w:val="center"/>
              <w:rPr>
                <w:b/>
                <w:bCs/>
                <w:sz w:val="22"/>
                <w:szCs w:val="22"/>
                <w:lang w:val="en-US"/>
              </w:rPr>
            </w:pPr>
            <w:r>
              <w:rPr>
                <w:b/>
                <w:bCs/>
                <w:sz w:val="22"/>
                <w:szCs w:val="22"/>
                <w:lang w:val="en-US"/>
              </w:rPr>
              <w:t>965,00</w:t>
            </w:r>
          </w:p>
          <w:p w14:paraId="4CE2A148">
            <w:pPr>
              <w:jc w:val="center"/>
              <w:rPr>
                <w:sz w:val="2"/>
                <w:szCs w:val="2"/>
                <w:lang w:val="en-US"/>
              </w:rPr>
            </w:pPr>
          </w:p>
        </w:tc>
      </w:tr>
      <w:tr w14:paraId="77B43D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EE3223">
            <w:pPr>
              <w:jc w:val="center"/>
              <w:rPr>
                <w:sz w:val="16"/>
                <w:szCs w:val="16"/>
                <w:lang w:val="en-US"/>
              </w:rPr>
            </w:pPr>
          </w:p>
        </w:tc>
        <w:tc>
          <w:tcPr>
            <w:tcW w:w="1418" w:type="dxa"/>
            <w:gridSpan w:val="4"/>
            <w:tcBorders>
              <w:top w:val="nil"/>
              <w:bottom w:val="single" w:color="auto" w:sz="2" w:space="0"/>
            </w:tcBorders>
            <w:vAlign w:val="center"/>
          </w:tcPr>
          <w:p w14:paraId="6A06486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0E14492C">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3B47E7D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095E830">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1F96569">
            <w:pPr>
              <w:jc w:val="center"/>
              <w:rPr>
                <w:sz w:val="16"/>
                <w:szCs w:val="16"/>
                <w:lang w:val="en-US"/>
              </w:rPr>
            </w:pPr>
            <w:r>
              <w:rPr>
                <w:sz w:val="16"/>
                <w:szCs w:val="16"/>
                <w:lang w:val="en-US"/>
              </w:rPr>
              <w:t>193,00</w:t>
            </w:r>
          </w:p>
        </w:tc>
      </w:tr>
      <w:tr w14:paraId="07028A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9B7429">
            <w:pPr>
              <w:jc w:val="center"/>
              <w:rPr>
                <w:sz w:val="16"/>
                <w:szCs w:val="16"/>
                <w:lang w:val="en-US"/>
              </w:rPr>
            </w:pPr>
          </w:p>
        </w:tc>
        <w:tc>
          <w:tcPr>
            <w:tcW w:w="1418" w:type="dxa"/>
            <w:gridSpan w:val="4"/>
            <w:tcBorders>
              <w:top w:val="nil"/>
              <w:bottom w:val="single" w:color="auto" w:sz="2" w:space="0"/>
            </w:tcBorders>
            <w:vAlign w:val="center"/>
          </w:tcPr>
          <w:p w14:paraId="5EC4252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5D153D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A89DAF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A2CFC3">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120939FE">
            <w:pPr>
              <w:jc w:val="center"/>
              <w:rPr>
                <w:sz w:val="16"/>
                <w:szCs w:val="16"/>
                <w:lang w:val="en-US"/>
              </w:rPr>
            </w:pPr>
            <w:r>
              <w:rPr>
                <w:sz w:val="16"/>
                <w:szCs w:val="16"/>
                <w:lang w:val="en-US"/>
              </w:rPr>
              <w:t>48,25</w:t>
            </w:r>
          </w:p>
        </w:tc>
      </w:tr>
      <w:tr w14:paraId="49FD5A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77318D">
            <w:pPr>
              <w:jc w:val="center"/>
              <w:rPr>
                <w:sz w:val="16"/>
                <w:szCs w:val="16"/>
                <w:lang w:val="en-US"/>
              </w:rPr>
            </w:pPr>
          </w:p>
        </w:tc>
        <w:tc>
          <w:tcPr>
            <w:tcW w:w="1418" w:type="dxa"/>
            <w:gridSpan w:val="4"/>
            <w:tcBorders>
              <w:top w:val="nil"/>
              <w:bottom w:val="single" w:color="auto" w:sz="2" w:space="0"/>
            </w:tcBorders>
            <w:vAlign w:val="center"/>
          </w:tcPr>
          <w:p w14:paraId="02B4A85F">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67ABF630">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4B1079B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5219352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2C18AEF9">
            <w:pPr>
              <w:jc w:val="center"/>
              <w:rPr>
                <w:sz w:val="16"/>
                <w:szCs w:val="16"/>
                <w:lang w:val="en-US"/>
              </w:rPr>
            </w:pPr>
            <w:r>
              <w:rPr>
                <w:sz w:val="16"/>
                <w:szCs w:val="16"/>
                <w:lang w:val="en-US"/>
              </w:rPr>
              <w:t>1 143,04</w:t>
            </w:r>
          </w:p>
        </w:tc>
      </w:tr>
      <w:tr w14:paraId="06F838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923EBA">
            <w:pPr>
              <w:jc w:val="center"/>
              <w:rPr>
                <w:sz w:val="16"/>
                <w:szCs w:val="16"/>
                <w:lang w:val="en-US"/>
              </w:rPr>
            </w:pPr>
          </w:p>
        </w:tc>
        <w:tc>
          <w:tcPr>
            <w:tcW w:w="1418" w:type="dxa"/>
            <w:gridSpan w:val="4"/>
            <w:tcBorders>
              <w:top w:val="nil"/>
              <w:bottom w:val="single" w:color="auto" w:sz="2" w:space="0"/>
            </w:tcBorders>
            <w:vAlign w:val="center"/>
          </w:tcPr>
          <w:p w14:paraId="607D1287">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393C9E49">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659116C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A24D733">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42606464">
            <w:pPr>
              <w:jc w:val="center"/>
              <w:rPr>
                <w:sz w:val="16"/>
                <w:szCs w:val="16"/>
                <w:lang w:val="en-US"/>
              </w:rPr>
            </w:pPr>
            <w:r>
              <w:rPr>
                <w:sz w:val="16"/>
                <w:szCs w:val="16"/>
                <w:lang w:val="en-US"/>
              </w:rPr>
              <w:t>11 927,40</w:t>
            </w:r>
          </w:p>
        </w:tc>
      </w:tr>
      <w:tr w14:paraId="1FF59C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92ECFA">
            <w:pPr>
              <w:jc w:val="center"/>
              <w:rPr>
                <w:sz w:val="16"/>
                <w:szCs w:val="16"/>
                <w:lang w:val="en-US"/>
              </w:rPr>
            </w:pPr>
          </w:p>
        </w:tc>
        <w:tc>
          <w:tcPr>
            <w:tcW w:w="1418" w:type="dxa"/>
            <w:gridSpan w:val="4"/>
            <w:tcBorders>
              <w:top w:val="nil"/>
              <w:bottom w:val="single" w:color="auto" w:sz="2" w:space="0"/>
            </w:tcBorders>
            <w:vAlign w:val="center"/>
          </w:tcPr>
          <w:p w14:paraId="4E9A2B1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B738CA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AE7120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DAC1F1D">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F3283C4">
            <w:pPr>
              <w:jc w:val="center"/>
              <w:rPr>
                <w:sz w:val="16"/>
                <w:szCs w:val="16"/>
                <w:lang w:val="en-US"/>
              </w:rPr>
            </w:pPr>
            <w:r>
              <w:rPr>
                <w:sz w:val="16"/>
                <w:szCs w:val="16"/>
                <w:lang w:val="en-US"/>
              </w:rPr>
              <w:t>9,65</w:t>
            </w:r>
          </w:p>
        </w:tc>
      </w:tr>
      <w:tr w14:paraId="26D50A7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8A0042">
            <w:pPr>
              <w:jc w:val="center"/>
              <w:rPr>
                <w:b/>
                <w:bCs/>
                <w:sz w:val="22"/>
                <w:szCs w:val="22"/>
                <w:lang w:val="en-US"/>
              </w:rPr>
            </w:pPr>
            <w:r>
              <w:rPr>
                <w:b/>
                <w:bCs/>
                <w:sz w:val="22"/>
                <w:szCs w:val="22"/>
                <w:lang w:val="en-US"/>
              </w:rPr>
              <w:t>13</w:t>
            </w:r>
          </w:p>
        </w:tc>
        <w:tc>
          <w:tcPr>
            <w:tcW w:w="1402" w:type="dxa"/>
            <w:gridSpan w:val="3"/>
            <w:tcBorders>
              <w:top w:val="single" w:color="auto" w:sz="4" w:space="0"/>
              <w:bottom w:val="single" w:color="auto" w:sz="4" w:space="0"/>
            </w:tcBorders>
            <w:vAlign w:val="center"/>
          </w:tcPr>
          <w:p w14:paraId="4538AD68">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2A6148EC">
            <w:pPr>
              <w:rPr>
                <w:b/>
                <w:bCs/>
                <w:sz w:val="2"/>
                <w:szCs w:val="2"/>
                <w:lang w:val="en-US"/>
              </w:rPr>
            </w:pPr>
            <w:r>
              <w:rPr>
                <w:b/>
                <w:bCs/>
                <w:sz w:val="22"/>
                <w:szCs w:val="22"/>
                <w:lang w:val="en-US"/>
              </w:rPr>
              <w:t>Executarea lucarnelor</w:t>
            </w:r>
          </w:p>
          <w:p w14:paraId="71374CEA">
            <w:pPr>
              <w:rPr>
                <w:sz w:val="2"/>
                <w:szCs w:val="2"/>
                <w:lang w:val="en-US"/>
              </w:rPr>
            </w:pPr>
          </w:p>
        </w:tc>
        <w:tc>
          <w:tcPr>
            <w:tcW w:w="1011" w:type="dxa"/>
            <w:gridSpan w:val="3"/>
            <w:tcBorders>
              <w:top w:val="single" w:color="auto" w:sz="4" w:space="0"/>
              <w:bottom w:val="single" w:color="auto" w:sz="4" w:space="0"/>
            </w:tcBorders>
            <w:vAlign w:val="center"/>
          </w:tcPr>
          <w:p w14:paraId="718E9C46">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70E1F98">
            <w:pPr>
              <w:jc w:val="center"/>
              <w:rPr>
                <w:sz w:val="22"/>
                <w:szCs w:val="22"/>
                <w:lang w:val="en-US"/>
              </w:rPr>
            </w:pPr>
          </w:p>
        </w:tc>
        <w:tc>
          <w:tcPr>
            <w:tcW w:w="1542" w:type="dxa"/>
            <w:gridSpan w:val="2"/>
            <w:tcBorders>
              <w:top w:val="single" w:color="auto" w:sz="4" w:space="0"/>
              <w:bottom w:val="single" w:color="auto" w:sz="4" w:space="0"/>
            </w:tcBorders>
            <w:vAlign w:val="center"/>
          </w:tcPr>
          <w:p w14:paraId="43DECEEE">
            <w:pPr>
              <w:jc w:val="center"/>
              <w:rPr>
                <w:b/>
                <w:bCs/>
                <w:sz w:val="22"/>
                <w:szCs w:val="22"/>
                <w:lang w:val="en-US"/>
              </w:rPr>
            </w:pPr>
            <w:r>
              <w:rPr>
                <w:b/>
                <w:bCs/>
                <w:sz w:val="22"/>
                <w:szCs w:val="22"/>
                <w:lang w:val="en-US"/>
              </w:rPr>
              <w:t>6,00</w:t>
            </w:r>
          </w:p>
          <w:p w14:paraId="55B54997">
            <w:pPr>
              <w:jc w:val="center"/>
              <w:rPr>
                <w:sz w:val="2"/>
                <w:szCs w:val="2"/>
                <w:lang w:val="en-US"/>
              </w:rPr>
            </w:pPr>
          </w:p>
        </w:tc>
      </w:tr>
      <w:tr w14:paraId="4668C3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000EB6">
            <w:pPr>
              <w:jc w:val="center"/>
              <w:rPr>
                <w:sz w:val="16"/>
                <w:szCs w:val="16"/>
                <w:lang w:val="en-US"/>
              </w:rPr>
            </w:pPr>
          </w:p>
        </w:tc>
        <w:tc>
          <w:tcPr>
            <w:tcW w:w="1418" w:type="dxa"/>
            <w:gridSpan w:val="4"/>
            <w:tcBorders>
              <w:top w:val="nil"/>
              <w:bottom w:val="single" w:color="auto" w:sz="2" w:space="0"/>
            </w:tcBorders>
            <w:vAlign w:val="center"/>
          </w:tcPr>
          <w:p w14:paraId="5B4149E3">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72BC674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40D2D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D50765">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718996BD">
            <w:pPr>
              <w:jc w:val="center"/>
              <w:rPr>
                <w:sz w:val="16"/>
                <w:szCs w:val="16"/>
                <w:lang w:val="en-US"/>
              </w:rPr>
            </w:pPr>
            <w:r>
              <w:rPr>
                <w:sz w:val="16"/>
                <w:szCs w:val="16"/>
                <w:lang w:val="en-US"/>
              </w:rPr>
              <w:t>35,82</w:t>
            </w:r>
          </w:p>
        </w:tc>
      </w:tr>
      <w:tr w14:paraId="590A14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331647">
            <w:pPr>
              <w:jc w:val="center"/>
              <w:rPr>
                <w:sz w:val="16"/>
                <w:szCs w:val="16"/>
                <w:lang w:val="en-US"/>
              </w:rPr>
            </w:pPr>
          </w:p>
        </w:tc>
        <w:tc>
          <w:tcPr>
            <w:tcW w:w="1418" w:type="dxa"/>
            <w:gridSpan w:val="4"/>
            <w:tcBorders>
              <w:top w:val="nil"/>
              <w:bottom w:val="single" w:color="auto" w:sz="2" w:space="0"/>
            </w:tcBorders>
            <w:vAlign w:val="center"/>
          </w:tcPr>
          <w:p w14:paraId="0EEA6E1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28D7EE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94B5AD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AE9810F">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6B09262A">
            <w:pPr>
              <w:jc w:val="center"/>
              <w:rPr>
                <w:sz w:val="16"/>
                <w:szCs w:val="16"/>
                <w:lang w:val="en-US"/>
              </w:rPr>
            </w:pPr>
            <w:r>
              <w:rPr>
                <w:sz w:val="16"/>
                <w:szCs w:val="16"/>
                <w:lang w:val="en-US"/>
              </w:rPr>
              <w:t>3,80</w:t>
            </w:r>
          </w:p>
        </w:tc>
      </w:tr>
      <w:tr w14:paraId="442040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B09EEC">
            <w:pPr>
              <w:jc w:val="center"/>
              <w:rPr>
                <w:sz w:val="16"/>
                <w:szCs w:val="16"/>
                <w:lang w:val="en-US"/>
              </w:rPr>
            </w:pPr>
          </w:p>
        </w:tc>
        <w:tc>
          <w:tcPr>
            <w:tcW w:w="1418" w:type="dxa"/>
            <w:gridSpan w:val="4"/>
            <w:tcBorders>
              <w:top w:val="nil"/>
              <w:bottom w:val="single" w:color="auto" w:sz="2" w:space="0"/>
            </w:tcBorders>
            <w:vAlign w:val="center"/>
          </w:tcPr>
          <w:p w14:paraId="7CCDC043">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7C55C658">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01A70F7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109E915">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743F86B8">
            <w:pPr>
              <w:jc w:val="center"/>
              <w:rPr>
                <w:sz w:val="16"/>
                <w:szCs w:val="16"/>
                <w:lang w:val="en-US"/>
              </w:rPr>
            </w:pPr>
            <w:r>
              <w:rPr>
                <w:sz w:val="16"/>
                <w:szCs w:val="16"/>
                <w:lang w:val="en-US"/>
              </w:rPr>
              <w:t>24,00</w:t>
            </w:r>
          </w:p>
        </w:tc>
      </w:tr>
      <w:tr w14:paraId="2F4904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4835AF">
            <w:pPr>
              <w:jc w:val="center"/>
              <w:rPr>
                <w:sz w:val="16"/>
                <w:szCs w:val="16"/>
                <w:lang w:val="en-US"/>
              </w:rPr>
            </w:pPr>
          </w:p>
        </w:tc>
        <w:tc>
          <w:tcPr>
            <w:tcW w:w="1418" w:type="dxa"/>
            <w:gridSpan w:val="4"/>
            <w:tcBorders>
              <w:top w:val="nil"/>
              <w:bottom w:val="single" w:color="auto" w:sz="2" w:space="0"/>
            </w:tcBorders>
            <w:vAlign w:val="center"/>
          </w:tcPr>
          <w:p w14:paraId="0140474E">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19FC2ED0">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7A9CB33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94E9B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3D5E1ED">
            <w:pPr>
              <w:jc w:val="center"/>
              <w:rPr>
                <w:sz w:val="16"/>
                <w:szCs w:val="16"/>
                <w:lang w:val="en-US"/>
              </w:rPr>
            </w:pPr>
            <w:r>
              <w:rPr>
                <w:sz w:val="16"/>
                <w:szCs w:val="16"/>
                <w:lang w:val="en-US"/>
              </w:rPr>
              <w:t>6,00</w:t>
            </w:r>
          </w:p>
        </w:tc>
      </w:tr>
      <w:tr w14:paraId="788335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3FC188">
            <w:pPr>
              <w:jc w:val="center"/>
              <w:rPr>
                <w:sz w:val="16"/>
                <w:szCs w:val="16"/>
                <w:lang w:val="en-US"/>
              </w:rPr>
            </w:pPr>
          </w:p>
        </w:tc>
        <w:tc>
          <w:tcPr>
            <w:tcW w:w="1418" w:type="dxa"/>
            <w:gridSpan w:val="4"/>
            <w:tcBorders>
              <w:top w:val="nil"/>
              <w:bottom w:val="single" w:color="auto" w:sz="2" w:space="0"/>
            </w:tcBorders>
            <w:vAlign w:val="center"/>
          </w:tcPr>
          <w:p w14:paraId="6BF03600">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795495A8">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3CFE516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384E01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1B968544">
            <w:pPr>
              <w:jc w:val="center"/>
              <w:rPr>
                <w:sz w:val="16"/>
                <w:szCs w:val="16"/>
                <w:lang w:val="en-US"/>
              </w:rPr>
            </w:pPr>
            <w:r>
              <w:rPr>
                <w:sz w:val="16"/>
                <w:szCs w:val="16"/>
                <w:lang w:val="en-US"/>
              </w:rPr>
              <w:t>0,36</w:t>
            </w:r>
          </w:p>
        </w:tc>
      </w:tr>
      <w:tr w14:paraId="3FE941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BF762">
            <w:pPr>
              <w:jc w:val="center"/>
              <w:rPr>
                <w:sz w:val="16"/>
                <w:szCs w:val="16"/>
                <w:lang w:val="en-US"/>
              </w:rPr>
            </w:pPr>
          </w:p>
        </w:tc>
        <w:tc>
          <w:tcPr>
            <w:tcW w:w="1418" w:type="dxa"/>
            <w:gridSpan w:val="4"/>
            <w:tcBorders>
              <w:top w:val="nil"/>
              <w:bottom w:val="single" w:color="auto" w:sz="2" w:space="0"/>
            </w:tcBorders>
            <w:vAlign w:val="center"/>
          </w:tcPr>
          <w:p w14:paraId="666E4424">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2F38F53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7250F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3BE9900">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62004879">
            <w:pPr>
              <w:jc w:val="center"/>
              <w:rPr>
                <w:sz w:val="16"/>
                <w:szCs w:val="16"/>
                <w:lang w:val="en-US"/>
              </w:rPr>
            </w:pPr>
            <w:r>
              <w:rPr>
                <w:sz w:val="16"/>
                <w:szCs w:val="16"/>
                <w:lang w:val="en-US"/>
              </w:rPr>
              <w:t>0,36</w:t>
            </w:r>
          </w:p>
        </w:tc>
      </w:tr>
      <w:tr w14:paraId="375C03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9586A9">
            <w:pPr>
              <w:jc w:val="center"/>
              <w:rPr>
                <w:sz w:val="16"/>
                <w:szCs w:val="16"/>
                <w:lang w:val="en-US"/>
              </w:rPr>
            </w:pPr>
          </w:p>
        </w:tc>
        <w:tc>
          <w:tcPr>
            <w:tcW w:w="1418" w:type="dxa"/>
            <w:gridSpan w:val="4"/>
            <w:tcBorders>
              <w:top w:val="nil"/>
              <w:bottom w:val="single" w:color="auto" w:sz="2" w:space="0"/>
            </w:tcBorders>
            <w:vAlign w:val="center"/>
          </w:tcPr>
          <w:p w14:paraId="6D5BF5FB">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7BF8904C">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09C4A60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8221C1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F9D0F2D">
            <w:pPr>
              <w:jc w:val="center"/>
              <w:rPr>
                <w:sz w:val="16"/>
                <w:szCs w:val="16"/>
                <w:lang w:val="en-US"/>
              </w:rPr>
            </w:pPr>
            <w:r>
              <w:rPr>
                <w:sz w:val="16"/>
                <w:szCs w:val="16"/>
                <w:lang w:val="en-US"/>
              </w:rPr>
              <w:t>0,60</w:t>
            </w:r>
          </w:p>
        </w:tc>
      </w:tr>
      <w:tr w14:paraId="6DB9B8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F54FD1">
            <w:pPr>
              <w:jc w:val="center"/>
              <w:rPr>
                <w:sz w:val="16"/>
                <w:szCs w:val="16"/>
                <w:lang w:val="en-US"/>
              </w:rPr>
            </w:pPr>
          </w:p>
        </w:tc>
        <w:tc>
          <w:tcPr>
            <w:tcW w:w="1418" w:type="dxa"/>
            <w:gridSpan w:val="4"/>
            <w:tcBorders>
              <w:top w:val="nil"/>
              <w:bottom w:val="single" w:color="auto" w:sz="2" w:space="0"/>
            </w:tcBorders>
            <w:vAlign w:val="center"/>
          </w:tcPr>
          <w:p w14:paraId="6103ED26">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EADBE0B">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1A6093C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611DC70">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6426F6E">
            <w:pPr>
              <w:jc w:val="center"/>
              <w:rPr>
                <w:sz w:val="16"/>
                <w:szCs w:val="16"/>
                <w:lang w:val="en-US"/>
              </w:rPr>
            </w:pPr>
            <w:r>
              <w:rPr>
                <w:sz w:val="16"/>
                <w:szCs w:val="16"/>
                <w:lang w:val="en-US"/>
              </w:rPr>
              <w:t>3,00</w:t>
            </w:r>
          </w:p>
        </w:tc>
      </w:tr>
      <w:tr w14:paraId="20F9CC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E37753">
            <w:pPr>
              <w:jc w:val="center"/>
              <w:rPr>
                <w:sz w:val="16"/>
                <w:szCs w:val="16"/>
                <w:lang w:val="en-US"/>
              </w:rPr>
            </w:pPr>
          </w:p>
        </w:tc>
        <w:tc>
          <w:tcPr>
            <w:tcW w:w="1418" w:type="dxa"/>
            <w:gridSpan w:val="4"/>
            <w:tcBorders>
              <w:top w:val="nil"/>
              <w:bottom w:val="single" w:color="auto" w:sz="2" w:space="0"/>
            </w:tcBorders>
            <w:vAlign w:val="center"/>
          </w:tcPr>
          <w:p w14:paraId="19655809">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5FEF238A">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4334FE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F8D4AE6">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1A7F4EAC">
            <w:pPr>
              <w:jc w:val="center"/>
              <w:rPr>
                <w:sz w:val="16"/>
                <w:szCs w:val="16"/>
                <w:lang w:val="en-US"/>
              </w:rPr>
            </w:pPr>
            <w:r>
              <w:rPr>
                <w:sz w:val="16"/>
                <w:szCs w:val="16"/>
                <w:lang w:val="en-US"/>
              </w:rPr>
              <w:t>8,40</w:t>
            </w:r>
          </w:p>
        </w:tc>
      </w:tr>
      <w:tr w14:paraId="61F124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21E840">
            <w:pPr>
              <w:jc w:val="center"/>
              <w:rPr>
                <w:sz w:val="16"/>
                <w:szCs w:val="16"/>
                <w:lang w:val="en-US"/>
              </w:rPr>
            </w:pPr>
          </w:p>
        </w:tc>
        <w:tc>
          <w:tcPr>
            <w:tcW w:w="1418" w:type="dxa"/>
            <w:gridSpan w:val="4"/>
            <w:tcBorders>
              <w:top w:val="nil"/>
              <w:bottom w:val="single" w:color="auto" w:sz="2" w:space="0"/>
            </w:tcBorders>
            <w:vAlign w:val="center"/>
          </w:tcPr>
          <w:p w14:paraId="71D79845">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76F971AB">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5A8AAED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619851">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5C1D0FB9">
            <w:pPr>
              <w:jc w:val="center"/>
              <w:rPr>
                <w:sz w:val="16"/>
                <w:szCs w:val="16"/>
                <w:lang w:val="en-US"/>
              </w:rPr>
            </w:pPr>
            <w:r>
              <w:rPr>
                <w:sz w:val="16"/>
                <w:szCs w:val="16"/>
                <w:lang w:val="en-US"/>
              </w:rPr>
              <w:t>0,66</w:t>
            </w:r>
          </w:p>
        </w:tc>
      </w:tr>
      <w:tr w14:paraId="1AD1C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05580A">
            <w:pPr>
              <w:jc w:val="center"/>
              <w:rPr>
                <w:sz w:val="16"/>
                <w:szCs w:val="16"/>
                <w:lang w:val="en-US"/>
              </w:rPr>
            </w:pPr>
          </w:p>
        </w:tc>
        <w:tc>
          <w:tcPr>
            <w:tcW w:w="1418" w:type="dxa"/>
            <w:gridSpan w:val="4"/>
            <w:tcBorders>
              <w:top w:val="nil"/>
              <w:bottom w:val="single" w:color="auto" w:sz="2" w:space="0"/>
            </w:tcBorders>
            <w:vAlign w:val="center"/>
          </w:tcPr>
          <w:p w14:paraId="170F7058">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655AB6C">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5F9E24B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F2D86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0F646DB7">
            <w:pPr>
              <w:jc w:val="center"/>
              <w:rPr>
                <w:sz w:val="16"/>
                <w:szCs w:val="16"/>
                <w:lang w:val="en-US"/>
              </w:rPr>
            </w:pPr>
            <w:r>
              <w:rPr>
                <w:sz w:val="16"/>
                <w:szCs w:val="16"/>
                <w:lang w:val="en-US"/>
              </w:rPr>
              <w:t>0,96</w:t>
            </w:r>
          </w:p>
        </w:tc>
      </w:tr>
      <w:tr w14:paraId="7C0B2B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2CCF9A">
            <w:pPr>
              <w:jc w:val="center"/>
              <w:rPr>
                <w:b/>
                <w:bCs/>
                <w:sz w:val="22"/>
                <w:szCs w:val="22"/>
                <w:lang w:val="en-US"/>
              </w:rPr>
            </w:pPr>
            <w:r>
              <w:rPr>
                <w:b/>
                <w:bCs/>
                <w:sz w:val="22"/>
                <w:szCs w:val="22"/>
                <w:lang w:val="en-US"/>
              </w:rPr>
              <w:t>14</w:t>
            </w:r>
          </w:p>
        </w:tc>
        <w:tc>
          <w:tcPr>
            <w:tcW w:w="1402" w:type="dxa"/>
            <w:gridSpan w:val="3"/>
            <w:tcBorders>
              <w:top w:val="single" w:color="auto" w:sz="4" w:space="0"/>
              <w:bottom w:val="single" w:color="auto" w:sz="4" w:space="0"/>
            </w:tcBorders>
            <w:vAlign w:val="center"/>
          </w:tcPr>
          <w:p w14:paraId="5E253FCE">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560D9B39">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tigla-110m.l.; sort de streasina-187m.l)</w:t>
            </w:r>
          </w:p>
          <w:p w14:paraId="6308CE4B">
            <w:pPr>
              <w:rPr>
                <w:sz w:val="2"/>
                <w:szCs w:val="2"/>
                <w:lang w:val="en-US"/>
              </w:rPr>
            </w:pPr>
          </w:p>
        </w:tc>
        <w:tc>
          <w:tcPr>
            <w:tcW w:w="1011" w:type="dxa"/>
            <w:gridSpan w:val="3"/>
            <w:tcBorders>
              <w:top w:val="single" w:color="auto" w:sz="4" w:space="0"/>
              <w:bottom w:val="single" w:color="auto" w:sz="4" w:space="0"/>
            </w:tcBorders>
            <w:vAlign w:val="center"/>
          </w:tcPr>
          <w:p w14:paraId="63DF055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DDD8CC2">
            <w:pPr>
              <w:jc w:val="center"/>
              <w:rPr>
                <w:sz w:val="22"/>
                <w:szCs w:val="22"/>
                <w:lang w:val="en-US"/>
              </w:rPr>
            </w:pPr>
          </w:p>
        </w:tc>
        <w:tc>
          <w:tcPr>
            <w:tcW w:w="1542" w:type="dxa"/>
            <w:gridSpan w:val="2"/>
            <w:tcBorders>
              <w:top w:val="single" w:color="auto" w:sz="4" w:space="0"/>
              <w:bottom w:val="single" w:color="auto" w:sz="4" w:space="0"/>
            </w:tcBorders>
            <w:vAlign w:val="center"/>
          </w:tcPr>
          <w:p w14:paraId="376DF5B9">
            <w:pPr>
              <w:jc w:val="center"/>
              <w:rPr>
                <w:b/>
                <w:bCs/>
                <w:sz w:val="22"/>
                <w:szCs w:val="22"/>
                <w:lang w:val="en-US"/>
              </w:rPr>
            </w:pPr>
            <w:r>
              <w:rPr>
                <w:b/>
                <w:bCs/>
                <w:sz w:val="22"/>
                <w:szCs w:val="22"/>
                <w:lang w:val="en-US"/>
              </w:rPr>
              <w:t>965,00</w:t>
            </w:r>
          </w:p>
          <w:p w14:paraId="10788ECE">
            <w:pPr>
              <w:jc w:val="center"/>
              <w:rPr>
                <w:sz w:val="2"/>
                <w:szCs w:val="2"/>
                <w:lang w:val="en-US"/>
              </w:rPr>
            </w:pPr>
          </w:p>
        </w:tc>
      </w:tr>
      <w:tr w14:paraId="003EB6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80B1F3">
            <w:pPr>
              <w:jc w:val="center"/>
              <w:rPr>
                <w:sz w:val="16"/>
                <w:szCs w:val="16"/>
                <w:lang w:val="en-US"/>
              </w:rPr>
            </w:pPr>
          </w:p>
        </w:tc>
        <w:tc>
          <w:tcPr>
            <w:tcW w:w="1418" w:type="dxa"/>
            <w:gridSpan w:val="4"/>
            <w:tcBorders>
              <w:top w:val="nil"/>
              <w:bottom w:val="single" w:color="auto" w:sz="2" w:space="0"/>
            </w:tcBorders>
            <w:vAlign w:val="center"/>
          </w:tcPr>
          <w:p w14:paraId="0B3791B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DDDFC88">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782DF28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5BF02E3">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5BDE7516">
            <w:pPr>
              <w:jc w:val="center"/>
              <w:rPr>
                <w:sz w:val="16"/>
                <w:szCs w:val="16"/>
                <w:lang w:val="en-US"/>
              </w:rPr>
            </w:pPr>
            <w:r>
              <w:rPr>
                <w:sz w:val="16"/>
                <w:szCs w:val="16"/>
                <w:lang w:val="en-US"/>
              </w:rPr>
              <w:t>868,50</w:t>
            </w:r>
          </w:p>
        </w:tc>
      </w:tr>
      <w:tr w14:paraId="698B29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F74F82">
            <w:pPr>
              <w:jc w:val="center"/>
              <w:rPr>
                <w:sz w:val="16"/>
                <w:szCs w:val="16"/>
                <w:lang w:val="en-US"/>
              </w:rPr>
            </w:pPr>
          </w:p>
        </w:tc>
        <w:tc>
          <w:tcPr>
            <w:tcW w:w="1418" w:type="dxa"/>
            <w:gridSpan w:val="4"/>
            <w:tcBorders>
              <w:top w:val="nil"/>
              <w:bottom w:val="single" w:color="auto" w:sz="2" w:space="0"/>
            </w:tcBorders>
            <w:vAlign w:val="center"/>
          </w:tcPr>
          <w:p w14:paraId="2AB1E5D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5CAAF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BB4CFE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97C49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435D3370">
            <w:pPr>
              <w:jc w:val="center"/>
              <w:rPr>
                <w:sz w:val="16"/>
                <w:szCs w:val="16"/>
                <w:lang w:val="en-US"/>
              </w:rPr>
            </w:pPr>
            <w:r>
              <w:rPr>
                <w:sz w:val="16"/>
                <w:szCs w:val="16"/>
                <w:lang w:val="en-US"/>
              </w:rPr>
              <w:t>241,25</w:t>
            </w:r>
          </w:p>
        </w:tc>
      </w:tr>
      <w:tr w14:paraId="2A6C8A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B9723C">
            <w:pPr>
              <w:jc w:val="center"/>
              <w:rPr>
                <w:sz w:val="16"/>
                <w:szCs w:val="16"/>
                <w:lang w:val="en-US"/>
              </w:rPr>
            </w:pPr>
          </w:p>
        </w:tc>
        <w:tc>
          <w:tcPr>
            <w:tcW w:w="1418" w:type="dxa"/>
            <w:gridSpan w:val="4"/>
            <w:tcBorders>
              <w:top w:val="nil"/>
              <w:bottom w:val="single" w:color="auto" w:sz="2" w:space="0"/>
            </w:tcBorders>
            <w:vAlign w:val="center"/>
          </w:tcPr>
          <w:p w14:paraId="57602B4E">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1F6A426E">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4A83297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4D97F5C">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46F7C5D0">
            <w:pPr>
              <w:jc w:val="center"/>
              <w:rPr>
                <w:sz w:val="16"/>
                <w:szCs w:val="16"/>
                <w:lang w:val="en-US"/>
              </w:rPr>
            </w:pPr>
            <w:r>
              <w:rPr>
                <w:sz w:val="16"/>
                <w:szCs w:val="16"/>
                <w:lang w:val="en-US"/>
              </w:rPr>
              <w:t>1 165,24</w:t>
            </w:r>
          </w:p>
        </w:tc>
      </w:tr>
      <w:tr w14:paraId="174499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153323">
            <w:pPr>
              <w:jc w:val="center"/>
              <w:rPr>
                <w:sz w:val="16"/>
                <w:szCs w:val="16"/>
                <w:lang w:val="en-US"/>
              </w:rPr>
            </w:pPr>
          </w:p>
        </w:tc>
        <w:tc>
          <w:tcPr>
            <w:tcW w:w="1418" w:type="dxa"/>
            <w:gridSpan w:val="4"/>
            <w:tcBorders>
              <w:top w:val="nil"/>
              <w:bottom w:val="single" w:color="auto" w:sz="2" w:space="0"/>
            </w:tcBorders>
            <w:vAlign w:val="center"/>
          </w:tcPr>
          <w:p w14:paraId="455791B1">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4B7D142F">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187C239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6E53D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3C94105D">
            <w:pPr>
              <w:jc w:val="center"/>
              <w:rPr>
                <w:sz w:val="16"/>
                <w:szCs w:val="16"/>
                <w:lang w:val="en-US"/>
              </w:rPr>
            </w:pPr>
            <w:r>
              <w:rPr>
                <w:sz w:val="16"/>
                <w:szCs w:val="16"/>
                <w:lang w:val="en-US"/>
              </w:rPr>
              <w:t>506,62</w:t>
            </w:r>
          </w:p>
        </w:tc>
      </w:tr>
      <w:tr w14:paraId="0A37DB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1E048">
            <w:pPr>
              <w:jc w:val="center"/>
              <w:rPr>
                <w:sz w:val="16"/>
                <w:szCs w:val="16"/>
                <w:lang w:val="en-US"/>
              </w:rPr>
            </w:pPr>
          </w:p>
        </w:tc>
        <w:tc>
          <w:tcPr>
            <w:tcW w:w="1418" w:type="dxa"/>
            <w:gridSpan w:val="4"/>
            <w:tcBorders>
              <w:top w:val="nil"/>
              <w:bottom w:val="single" w:color="auto" w:sz="2" w:space="0"/>
            </w:tcBorders>
            <w:vAlign w:val="center"/>
          </w:tcPr>
          <w:p w14:paraId="3795F310">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0E9A7C8A">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57A877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08B9C1">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6ACB097C">
            <w:pPr>
              <w:jc w:val="center"/>
              <w:rPr>
                <w:sz w:val="16"/>
                <w:szCs w:val="16"/>
                <w:lang w:val="en-US"/>
              </w:rPr>
            </w:pPr>
            <w:r>
              <w:rPr>
                <w:sz w:val="16"/>
                <w:szCs w:val="16"/>
                <w:lang w:val="en-US"/>
              </w:rPr>
              <w:t>9 119,25</w:t>
            </w:r>
          </w:p>
        </w:tc>
      </w:tr>
      <w:tr w14:paraId="62CF09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E4D930">
            <w:pPr>
              <w:jc w:val="center"/>
              <w:rPr>
                <w:sz w:val="16"/>
                <w:szCs w:val="16"/>
                <w:lang w:val="en-US"/>
              </w:rPr>
            </w:pPr>
          </w:p>
        </w:tc>
        <w:tc>
          <w:tcPr>
            <w:tcW w:w="1418" w:type="dxa"/>
            <w:gridSpan w:val="4"/>
            <w:tcBorders>
              <w:top w:val="nil"/>
              <w:bottom w:val="single" w:color="auto" w:sz="2" w:space="0"/>
            </w:tcBorders>
            <w:vAlign w:val="center"/>
          </w:tcPr>
          <w:p w14:paraId="356CD377">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2AF94B95">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38D5545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B108250">
            <w:pPr>
              <w:jc w:val="center"/>
              <w:rPr>
                <w:sz w:val="16"/>
                <w:szCs w:val="16"/>
                <w:lang w:val="en-US"/>
              </w:rPr>
            </w:pPr>
            <w:r>
              <w:rPr>
                <w:rFonts w:ascii="Times New Roman CYR" w:hAnsi="Times New Roman CYR" w:cs="Times New Roman CYR"/>
                <w:sz w:val="16"/>
                <w:szCs w:val="16"/>
                <w:lang w:val="en-US"/>
              </w:rPr>
              <w:t>0,108562</w:t>
            </w:r>
          </w:p>
        </w:tc>
        <w:tc>
          <w:tcPr>
            <w:tcW w:w="1559" w:type="dxa"/>
            <w:gridSpan w:val="2"/>
            <w:tcBorders>
              <w:top w:val="nil"/>
              <w:bottom w:val="single" w:color="auto" w:sz="2" w:space="0"/>
            </w:tcBorders>
            <w:vAlign w:val="center"/>
          </w:tcPr>
          <w:p w14:paraId="73641D90">
            <w:pPr>
              <w:jc w:val="center"/>
              <w:rPr>
                <w:sz w:val="16"/>
                <w:szCs w:val="16"/>
                <w:lang w:val="en-US"/>
              </w:rPr>
            </w:pPr>
            <w:r>
              <w:rPr>
                <w:sz w:val="16"/>
                <w:szCs w:val="16"/>
                <w:lang w:val="en-US"/>
              </w:rPr>
              <w:t>110,00</w:t>
            </w:r>
          </w:p>
        </w:tc>
      </w:tr>
      <w:tr w14:paraId="57F3C1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544D8">
            <w:pPr>
              <w:jc w:val="center"/>
              <w:rPr>
                <w:sz w:val="16"/>
                <w:szCs w:val="16"/>
                <w:lang w:val="en-US"/>
              </w:rPr>
            </w:pPr>
          </w:p>
        </w:tc>
        <w:tc>
          <w:tcPr>
            <w:tcW w:w="1418" w:type="dxa"/>
            <w:gridSpan w:val="4"/>
            <w:tcBorders>
              <w:top w:val="nil"/>
              <w:bottom w:val="single" w:color="auto" w:sz="2" w:space="0"/>
            </w:tcBorders>
            <w:vAlign w:val="center"/>
          </w:tcPr>
          <w:p w14:paraId="341EDA40">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1EA7A38A">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2039BA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AB104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A9C4443">
            <w:pPr>
              <w:jc w:val="center"/>
              <w:rPr>
                <w:sz w:val="16"/>
                <w:szCs w:val="16"/>
                <w:lang w:val="en-US"/>
              </w:rPr>
            </w:pPr>
            <w:r>
              <w:rPr>
                <w:sz w:val="16"/>
                <w:szCs w:val="16"/>
                <w:lang w:val="en-US"/>
              </w:rPr>
              <w:t>40,53</w:t>
            </w:r>
          </w:p>
        </w:tc>
      </w:tr>
      <w:tr w14:paraId="1CE2D2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A66D0">
            <w:pPr>
              <w:jc w:val="center"/>
              <w:rPr>
                <w:sz w:val="16"/>
                <w:szCs w:val="16"/>
                <w:lang w:val="en-US"/>
              </w:rPr>
            </w:pPr>
          </w:p>
        </w:tc>
        <w:tc>
          <w:tcPr>
            <w:tcW w:w="1418" w:type="dxa"/>
            <w:gridSpan w:val="4"/>
            <w:tcBorders>
              <w:top w:val="nil"/>
              <w:bottom w:val="single" w:color="auto" w:sz="2" w:space="0"/>
            </w:tcBorders>
            <w:vAlign w:val="center"/>
          </w:tcPr>
          <w:p w14:paraId="5027064A">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04291EBA">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388C70E1">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ED34120">
            <w:pPr>
              <w:jc w:val="center"/>
              <w:rPr>
                <w:sz w:val="16"/>
                <w:szCs w:val="16"/>
                <w:lang w:val="en-US"/>
              </w:rPr>
            </w:pPr>
            <w:r>
              <w:rPr>
                <w:rFonts w:ascii="Times New Roman CYR" w:hAnsi="Times New Roman CYR" w:cs="Times New Roman CYR"/>
                <w:sz w:val="16"/>
                <w:szCs w:val="16"/>
                <w:lang w:val="en-US"/>
              </w:rPr>
              <w:t>0,184555</w:t>
            </w:r>
          </w:p>
        </w:tc>
        <w:tc>
          <w:tcPr>
            <w:tcW w:w="1559" w:type="dxa"/>
            <w:gridSpan w:val="2"/>
            <w:tcBorders>
              <w:top w:val="nil"/>
              <w:bottom w:val="single" w:color="auto" w:sz="2" w:space="0"/>
            </w:tcBorders>
            <w:vAlign w:val="center"/>
          </w:tcPr>
          <w:p w14:paraId="09765D38">
            <w:pPr>
              <w:jc w:val="center"/>
              <w:rPr>
                <w:sz w:val="16"/>
                <w:szCs w:val="16"/>
                <w:lang w:val="en-US"/>
              </w:rPr>
            </w:pPr>
            <w:r>
              <w:rPr>
                <w:sz w:val="16"/>
                <w:szCs w:val="16"/>
                <w:lang w:val="en-US"/>
              </w:rPr>
              <w:t>187,00</w:t>
            </w:r>
          </w:p>
        </w:tc>
      </w:tr>
      <w:tr w14:paraId="276A6F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BB4246">
            <w:pPr>
              <w:jc w:val="center"/>
              <w:rPr>
                <w:sz w:val="16"/>
                <w:szCs w:val="16"/>
                <w:lang w:val="en-US"/>
              </w:rPr>
            </w:pPr>
          </w:p>
        </w:tc>
        <w:tc>
          <w:tcPr>
            <w:tcW w:w="1418" w:type="dxa"/>
            <w:gridSpan w:val="4"/>
            <w:tcBorders>
              <w:top w:val="nil"/>
              <w:bottom w:val="single" w:color="auto" w:sz="2" w:space="0"/>
            </w:tcBorders>
            <w:vAlign w:val="center"/>
          </w:tcPr>
          <w:p w14:paraId="5EEA584F">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F4AC994">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3242E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E232D02">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6827FB8">
            <w:pPr>
              <w:jc w:val="center"/>
              <w:rPr>
                <w:sz w:val="16"/>
                <w:szCs w:val="16"/>
                <w:lang w:val="en-US"/>
              </w:rPr>
            </w:pPr>
            <w:r>
              <w:rPr>
                <w:sz w:val="16"/>
                <w:szCs w:val="16"/>
                <w:lang w:val="en-US"/>
              </w:rPr>
              <w:t>48,25</w:t>
            </w:r>
          </w:p>
        </w:tc>
      </w:tr>
      <w:tr w14:paraId="2ABEF2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9349681">
            <w:pPr>
              <w:jc w:val="center"/>
              <w:rPr>
                <w:b/>
                <w:bCs/>
                <w:sz w:val="22"/>
                <w:szCs w:val="22"/>
                <w:lang w:val="en-US"/>
              </w:rPr>
            </w:pPr>
            <w:r>
              <w:rPr>
                <w:b/>
                <w:bCs/>
                <w:sz w:val="22"/>
                <w:szCs w:val="22"/>
                <w:lang w:val="en-US"/>
              </w:rPr>
              <w:t>15</w:t>
            </w:r>
          </w:p>
        </w:tc>
        <w:tc>
          <w:tcPr>
            <w:tcW w:w="1402" w:type="dxa"/>
            <w:gridSpan w:val="3"/>
            <w:tcBorders>
              <w:top w:val="single" w:color="auto" w:sz="4" w:space="0"/>
              <w:bottom w:val="single" w:color="auto" w:sz="4" w:space="0"/>
            </w:tcBorders>
            <w:vAlign w:val="center"/>
          </w:tcPr>
          <w:p w14:paraId="317EA1D7">
            <w:pPr>
              <w:jc w:val="center"/>
              <w:rPr>
                <w:b/>
                <w:bCs/>
                <w:sz w:val="22"/>
                <w:szCs w:val="22"/>
                <w:lang w:val="en-US"/>
              </w:rPr>
            </w:pPr>
          </w:p>
        </w:tc>
        <w:tc>
          <w:tcPr>
            <w:tcW w:w="4366" w:type="dxa"/>
            <w:gridSpan w:val="5"/>
            <w:tcBorders>
              <w:top w:val="single" w:color="auto" w:sz="4" w:space="0"/>
              <w:bottom w:val="single" w:color="auto" w:sz="4" w:space="0"/>
            </w:tcBorders>
          </w:tcPr>
          <w:p w14:paraId="621379D0">
            <w:pPr>
              <w:rPr>
                <w:b/>
                <w:bCs/>
                <w:sz w:val="2"/>
                <w:szCs w:val="2"/>
                <w:lang w:val="en-US"/>
              </w:rPr>
            </w:pPr>
            <w:r>
              <w:rPr>
                <w:b/>
                <w:bCs/>
                <w:sz w:val="22"/>
                <w:szCs w:val="22"/>
                <w:lang w:val="en-US"/>
              </w:rPr>
              <w:t>Bordura fronton</w:t>
            </w:r>
          </w:p>
          <w:p w14:paraId="2035100F">
            <w:pPr>
              <w:rPr>
                <w:sz w:val="2"/>
                <w:szCs w:val="2"/>
                <w:lang w:val="en-US"/>
              </w:rPr>
            </w:pPr>
          </w:p>
        </w:tc>
        <w:tc>
          <w:tcPr>
            <w:tcW w:w="1011" w:type="dxa"/>
            <w:gridSpan w:val="3"/>
            <w:tcBorders>
              <w:top w:val="single" w:color="auto" w:sz="4" w:space="0"/>
              <w:bottom w:val="single" w:color="auto" w:sz="4" w:space="0"/>
            </w:tcBorders>
            <w:vAlign w:val="center"/>
          </w:tcPr>
          <w:p w14:paraId="2EB5CDB7">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0FA1BD26">
            <w:pPr>
              <w:jc w:val="center"/>
              <w:rPr>
                <w:sz w:val="22"/>
                <w:szCs w:val="22"/>
                <w:lang w:val="en-US"/>
              </w:rPr>
            </w:pPr>
          </w:p>
        </w:tc>
        <w:tc>
          <w:tcPr>
            <w:tcW w:w="1542" w:type="dxa"/>
            <w:gridSpan w:val="2"/>
            <w:tcBorders>
              <w:top w:val="single" w:color="auto" w:sz="4" w:space="0"/>
              <w:bottom w:val="single" w:color="auto" w:sz="4" w:space="0"/>
            </w:tcBorders>
            <w:vAlign w:val="center"/>
          </w:tcPr>
          <w:p w14:paraId="4AE22236">
            <w:pPr>
              <w:jc w:val="center"/>
              <w:rPr>
                <w:b/>
                <w:bCs/>
                <w:sz w:val="22"/>
                <w:szCs w:val="22"/>
                <w:lang w:val="en-US"/>
              </w:rPr>
            </w:pPr>
            <w:r>
              <w:rPr>
                <w:b/>
                <w:bCs/>
                <w:sz w:val="22"/>
                <w:szCs w:val="22"/>
                <w:lang w:val="en-US"/>
              </w:rPr>
              <w:t>11,30</w:t>
            </w:r>
          </w:p>
          <w:p w14:paraId="60474F6D">
            <w:pPr>
              <w:jc w:val="center"/>
              <w:rPr>
                <w:sz w:val="2"/>
                <w:szCs w:val="2"/>
                <w:lang w:val="en-US"/>
              </w:rPr>
            </w:pPr>
          </w:p>
        </w:tc>
      </w:tr>
      <w:tr w14:paraId="1B155B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6318F0">
            <w:pPr>
              <w:jc w:val="center"/>
              <w:rPr>
                <w:sz w:val="16"/>
                <w:szCs w:val="16"/>
                <w:lang w:val="en-US"/>
              </w:rPr>
            </w:pPr>
          </w:p>
        </w:tc>
        <w:tc>
          <w:tcPr>
            <w:tcW w:w="1418" w:type="dxa"/>
            <w:gridSpan w:val="4"/>
            <w:tcBorders>
              <w:top w:val="nil"/>
              <w:bottom w:val="single" w:color="auto" w:sz="2" w:space="0"/>
            </w:tcBorders>
            <w:vAlign w:val="center"/>
          </w:tcPr>
          <w:p w14:paraId="46C0B7A2">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6A5192D9">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567B763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5973A8B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51D9621">
            <w:pPr>
              <w:jc w:val="center"/>
              <w:rPr>
                <w:sz w:val="16"/>
                <w:szCs w:val="16"/>
                <w:lang w:val="en-US"/>
              </w:rPr>
            </w:pPr>
            <w:r>
              <w:rPr>
                <w:sz w:val="16"/>
                <w:szCs w:val="16"/>
                <w:lang w:val="en-US"/>
              </w:rPr>
              <w:t>11,30</w:t>
            </w:r>
          </w:p>
        </w:tc>
      </w:tr>
      <w:tr w14:paraId="20CD5A5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A3CE9">
            <w:pPr>
              <w:jc w:val="center"/>
              <w:rPr>
                <w:b/>
                <w:bCs/>
                <w:sz w:val="22"/>
                <w:szCs w:val="22"/>
                <w:lang w:val="en-US"/>
              </w:rPr>
            </w:pPr>
            <w:r>
              <w:rPr>
                <w:b/>
                <w:bCs/>
                <w:sz w:val="22"/>
                <w:szCs w:val="22"/>
                <w:lang w:val="en-US"/>
              </w:rPr>
              <w:t>16</w:t>
            </w:r>
          </w:p>
        </w:tc>
        <w:tc>
          <w:tcPr>
            <w:tcW w:w="1402" w:type="dxa"/>
            <w:gridSpan w:val="3"/>
            <w:tcBorders>
              <w:top w:val="single" w:color="auto" w:sz="4" w:space="0"/>
              <w:bottom w:val="single" w:color="auto" w:sz="4" w:space="0"/>
            </w:tcBorders>
            <w:vAlign w:val="center"/>
          </w:tcPr>
          <w:p w14:paraId="0FAF7A4F">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9F3DCFF">
            <w:pPr>
              <w:rPr>
                <w:b/>
                <w:bCs/>
                <w:sz w:val="2"/>
                <w:szCs w:val="2"/>
                <w:lang w:val="en-US"/>
              </w:rPr>
            </w:pPr>
            <w:r>
              <w:rPr>
                <w:b/>
                <w:bCs/>
                <w:sz w:val="22"/>
                <w:szCs w:val="22"/>
                <w:lang w:val="en-US"/>
              </w:rPr>
              <w:t>Sisteme de bara de retinere a zapezii din tabla protejata anticoroziv</w:t>
            </w:r>
          </w:p>
          <w:p w14:paraId="7B721A98">
            <w:pPr>
              <w:rPr>
                <w:sz w:val="2"/>
                <w:szCs w:val="2"/>
                <w:lang w:val="en-US"/>
              </w:rPr>
            </w:pPr>
          </w:p>
        </w:tc>
        <w:tc>
          <w:tcPr>
            <w:tcW w:w="1011" w:type="dxa"/>
            <w:gridSpan w:val="3"/>
            <w:tcBorders>
              <w:top w:val="single" w:color="auto" w:sz="4" w:space="0"/>
              <w:bottom w:val="single" w:color="auto" w:sz="4" w:space="0"/>
            </w:tcBorders>
            <w:vAlign w:val="center"/>
          </w:tcPr>
          <w:p w14:paraId="6373320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555222B5">
            <w:pPr>
              <w:jc w:val="center"/>
              <w:rPr>
                <w:sz w:val="22"/>
                <w:szCs w:val="22"/>
                <w:lang w:val="en-US"/>
              </w:rPr>
            </w:pPr>
          </w:p>
        </w:tc>
        <w:tc>
          <w:tcPr>
            <w:tcW w:w="1542" w:type="dxa"/>
            <w:gridSpan w:val="2"/>
            <w:tcBorders>
              <w:top w:val="single" w:color="auto" w:sz="4" w:space="0"/>
              <w:bottom w:val="single" w:color="auto" w:sz="4" w:space="0"/>
            </w:tcBorders>
            <w:vAlign w:val="center"/>
          </w:tcPr>
          <w:p w14:paraId="4B0A6B7F">
            <w:pPr>
              <w:jc w:val="center"/>
              <w:rPr>
                <w:b/>
                <w:bCs/>
                <w:sz w:val="22"/>
                <w:szCs w:val="22"/>
                <w:lang w:val="en-US"/>
              </w:rPr>
            </w:pPr>
            <w:r>
              <w:rPr>
                <w:b/>
                <w:bCs/>
                <w:sz w:val="22"/>
                <w:szCs w:val="22"/>
                <w:lang w:val="en-US"/>
              </w:rPr>
              <w:t>153,00</w:t>
            </w:r>
          </w:p>
          <w:p w14:paraId="69CAB6A2">
            <w:pPr>
              <w:jc w:val="center"/>
              <w:rPr>
                <w:sz w:val="2"/>
                <w:szCs w:val="2"/>
                <w:lang w:val="en-US"/>
              </w:rPr>
            </w:pPr>
          </w:p>
        </w:tc>
      </w:tr>
      <w:tr w14:paraId="3CD320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0F8E41">
            <w:pPr>
              <w:jc w:val="center"/>
              <w:rPr>
                <w:sz w:val="16"/>
                <w:szCs w:val="16"/>
                <w:lang w:val="en-US"/>
              </w:rPr>
            </w:pPr>
          </w:p>
        </w:tc>
        <w:tc>
          <w:tcPr>
            <w:tcW w:w="1418" w:type="dxa"/>
            <w:gridSpan w:val="4"/>
            <w:tcBorders>
              <w:top w:val="nil"/>
              <w:bottom w:val="single" w:color="auto" w:sz="2" w:space="0"/>
            </w:tcBorders>
            <w:vAlign w:val="center"/>
          </w:tcPr>
          <w:p w14:paraId="4CD11480">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0C0C57E2">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50942E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FD5378E">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11C139CD">
            <w:pPr>
              <w:jc w:val="center"/>
              <w:rPr>
                <w:sz w:val="16"/>
                <w:szCs w:val="16"/>
                <w:lang w:val="en-US"/>
              </w:rPr>
            </w:pPr>
            <w:r>
              <w:rPr>
                <w:sz w:val="16"/>
                <w:szCs w:val="16"/>
                <w:lang w:val="en-US"/>
              </w:rPr>
              <w:t>13,77</w:t>
            </w:r>
          </w:p>
        </w:tc>
      </w:tr>
      <w:tr w14:paraId="482E31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57C99">
            <w:pPr>
              <w:jc w:val="center"/>
              <w:rPr>
                <w:sz w:val="16"/>
                <w:szCs w:val="16"/>
                <w:lang w:val="en-US"/>
              </w:rPr>
            </w:pPr>
          </w:p>
        </w:tc>
        <w:tc>
          <w:tcPr>
            <w:tcW w:w="1418" w:type="dxa"/>
            <w:gridSpan w:val="4"/>
            <w:tcBorders>
              <w:top w:val="nil"/>
              <w:bottom w:val="single" w:color="auto" w:sz="2" w:space="0"/>
            </w:tcBorders>
            <w:vAlign w:val="center"/>
          </w:tcPr>
          <w:p w14:paraId="23D9C137">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3D627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AFC53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72E9B9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213AF06">
            <w:pPr>
              <w:jc w:val="center"/>
              <w:rPr>
                <w:sz w:val="16"/>
                <w:szCs w:val="16"/>
                <w:lang w:val="en-US"/>
              </w:rPr>
            </w:pPr>
            <w:r>
              <w:rPr>
                <w:sz w:val="16"/>
                <w:szCs w:val="16"/>
                <w:lang w:val="en-US"/>
              </w:rPr>
              <w:t>1,53</w:t>
            </w:r>
          </w:p>
        </w:tc>
      </w:tr>
      <w:tr w14:paraId="0CFF79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29128F">
            <w:pPr>
              <w:jc w:val="center"/>
              <w:rPr>
                <w:sz w:val="16"/>
                <w:szCs w:val="16"/>
                <w:lang w:val="en-US"/>
              </w:rPr>
            </w:pPr>
          </w:p>
        </w:tc>
        <w:tc>
          <w:tcPr>
            <w:tcW w:w="1418" w:type="dxa"/>
            <w:gridSpan w:val="4"/>
            <w:tcBorders>
              <w:top w:val="nil"/>
              <w:bottom w:val="single" w:color="auto" w:sz="2" w:space="0"/>
            </w:tcBorders>
            <w:vAlign w:val="center"/>
          </w:tcPr>
          <w:p w14:paraId="55B9CAE5">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53A98FF4">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2B04588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0C551E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0CE374AB">
            <w:pPr>
              <w:jc w:val="center"/>
              <w:rPr>
                <w:sz w:val="16"/>
                <w:szCs w:val="16"/>
                <w:lang w:val="en-US"/>
              </w:rPr>
            </w:pPr>
            <w:r>
              <w:rPr>
                <w:sz w:val="16"/>
                <w:szCs w:val="16"/>
                <w:lang w:val="en-US"/>
              </w:rPr>
              <w:t>153,00</w:t>
            </w:r>
          </w:p>
        </w:tc>
      </w:tr>
      <w:tr w14:paraId="7C40C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E996C3">
            <w:pPr>
              <w:jc w:val="center"/>
              <w:rPr>
                <w:sz w:val="16"/>
                <w:szCs w:val="16"/>
                <w:lang w:val="en-US"/>
              </w:rPr>
            </w:pPr>
          </w:p>
        </w:tc>
        <w:tc>
          <w:tcPr>
            <w:tcW w:w="1418" w:type="dxa"/>
            <w:gridSpan w:val="4"/>
            <w:tcBorders>
              <w:top w:val="nil"/>
              <w:bottom w:val="single" w:color="auto" w:sz="2" w:space="0"/>
            </w:tcBorders>
            <w:vAlign w:val="center"/>
          </w:tcPr>
          <w:p w14:paraId="7F49940C">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44C18F10">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509A38A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77BF7FE">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79E5B43F">
            <w:pPr>
              <w:jc w:val="center"/>
              <w:rPr>
                <w:sz w:val="16"/>
                <w:szCs w:val="16"/>
                <w:lang w:val="en-US"/>
              </w:rPr>
            </w:pPr>
            <w:r>
              <w:rPr>
                <w:sz w:val="16"/>
                <w:szCs w:val="16"/>
                <w:lang w:val="en-US"/>
              </w:rPr>
              <w:t>918,00</w:t>
            </w:r>
          </w:p>
        </w:tc>
      </w:tr>
      <w:tr w14:paraId="4690C0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3C278E">
            <w:pPr>
              <w:jc w:val="center"/>
              <w:rPr>
                <w:sz w:val="16"/>
                <w:szCs w:val="16"/>
                <w:lang w:val="en-US"/>
              </w:rPr>
            </w:pPr>
          </w:p>
        </w:tc>
        <w:tc>
          <w:tcPr>
            <w:tcW w:w="1418" w:type="dxa"/>
            <w:gridSpan w:val="4"/>
            <w:tcBorders>
              <w:top w:val="nil"/>
              <w:bottom w:val="single" w:color="auto" w:sz="2" w:space="0"/>
            </w:tcBorders>
            <w:vAlign w:val="center"/>
          </w:tcPr>
          <w:p w14:paraId="2DC6663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F4B96C8">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1E451D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24A77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2C39F5A0">
            <w:pPr>
              <w:jc w:val="center"/>
              <w:rPr>
                <w:sz w:val="16"/>
                <w:szCs w:val="16"/>
                <w:lang w:val="en-US"/>
              </w:rPr>
            </w:pPr>
            <w:r>
              <w:rPr>
                <w:sz w:val="16"/>
                <w:szCs w:val="16"/>
                <w:lang w:val="en-US"/>
              </w:rPr>
              <w:t>1,53</w:t>
            </w:r>
          </w:p>
        </w:tc>
      </w:tr>
      <w:tr w14:paraId="34F5284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A3EBC52">
            <w:pPr>
              <w:jc w:val="center"/>
              <w:rPr>
                <w:b/>
                <w:bCs/>
                <w:sz w:val="22"/>
                <w:szCs w:val="22"/>
                <w:lang w:val="en-US"/>
              </w:rPr>
            </w:pPr>
            <w:r>
              <w:rPr>
                <w:b/>
                <w:bCs/>
                <w:sz w:val="22"/>
                <w:szCs w:val="22"/>
                <w:lang w:val="en-US"/>
              </w:rPr>
              <w:t>17</w:t>
            </w:r>
          </w:p>
        </w:tc>
        <w:tc>
          <w:tcPr>
            <w:tcW w:w="1402" w:type="dxa"/>
            <w:gridSpan w:val="3"/>
            <w:tcBorders>
              <w:top w:val="single" w:color="auto" w:sz="4" w:space="0"/>
              <w:bottom w:val="single" w:color="auto" w:sz="4" w:space="0"/>
            </w:tcBorders>
            <w:vAlign w:val="center"/>
          </w:tcPr>
          <w:p w14:paraId="13CB6F55">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7E7AC5AD">
            <w:pPr>
              <w:rPr>
                <w:b/>
                <w:bCs/>
                <w:sz w:val="2"/>
                <w:szCs w:val="2"/>
                <w:lang w:val="en-US"/>
              </w:rPr>
            </w:pPr>
            <w:r>
              <w:rPr>
                <w:b/>
                <w:bCs/>
                <w:sz w:val="22"/>
                <w:szCs w:val="22"/>
                <w:lang w:val="en-US"/>
              </w:rPr>
              <w:t>Sisteme de jgheaburi tip brass din tabla protejata anticoroziv (jgheab d 150mm)</w:t>
            </w:r>
          </w:p>
          <w:p w14:paraId="46FE67B9">
            <w:pPr>
              <w:rPr>
                <w:sz w:val="2"/>
                <w:szCs w:val="2"/>
                <w:lang w:val="en-US"/>
              </w:rPr>
            </w:pPr>
          </w:p>
        </w:tc>
        <w:tc>
          <w:tcPr>
            <w:tcW w:w="1011" w:type="dxa"/>
            <w:gridSpan w:val="3"/>
            <w:tcBorders>
              <w:top w:val="single" w:color="auto" w:sz="4" w:space="0"/>
              <w:bottom w:val="single" w:color="auto" w:sz="4" w:space="0"/>
            </w:tcBorders>
            <w:vAlign w:val="center"/>
          </w:tcPr>
          <w:p w14:paraId="28DDF103">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573BA88">
            <w:pPr>
              <w:jc w:val="center"/>
              <w:rPr>
                <w:sz w:val="22"/>
                <w:szCs w:val="22"/>
                <w:lang w:val="en-US"/>
              </w:rPr>
            </w:pPr>
          </w:p>
        </w:tc>
        <w:tc>
          <w:tcPr>
            <w:tcW w:w="1542" w:type="dxa"/>
            <w:gridSpan w:val="2"/>
            <w:tcBorders>
              <w:top w:val="single" w:color="auto" w:sz="4" w:space="0"/>
              <w:bottom w:val="single" w:color="auto" w:sz="4" w:space="0"/>
            </w:tcBorders>
            <w:vAlign w:val="center"/>
          </w:tcPr>
          <w:p w14:paraId="23C7E753">
            <w:pPr>
              <w:jc w:val="center"/>
              <w:rPr>
                <w:b/>
                <w:bCs/>
                <w:sz w:val="22"/>
                <w:szCs w:val="22"/>
                <w:lang w:val="en-US"/>
              </w:rPr>
            </w:pPr>
            <w:r>
              <w:rPr>
                <w:b/>
                <w:bCs/>
                <w:sz w:val="22"/>
                <w:szCs w:val="22"/>
                <w:lang w:val="en-US"/>
              </w:rPr>
              <w:t>175,00</w:t>
            </w:r>
          </w:p>
          <w:p w14:paraId="47020E8E">
            <w:pPr>
              <w:jc w:val="center"/>
              <w:rPr>
                <w:sz w:val="2"/>
                <w:szCs w:val="2"/>
                <w:lang w:val="en-US"/>
              </w:rPr>
            </w:pPr>
          </w:p>
        </w:tc>
      </w:tr>
      <w:tr w14:paraId="55E28A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177C65">
            <w:pPr>
              <w:jc w:val="center"/>
              <w:rPr>
                <w:sz w:val="16"/>
                <w:szCs w:val="16"/>
                <w:lang w:val="en-US"/>
              </w:rPr>
            </w:pPr>
          </w:p>
        </w:tc>
        <w:tc>
          <w:tcPr>
            <w:tcW w:w="1418" w:type="dxa"/>
            <w:gridSpan w:val="4"/>
            <w:tcBorders>
              <w:top w:val="nil"/>
              <w:bottom w:val="single" w:color="auto" w:sz="2" w:space="0"/>
            </w:tcBorders>
            <w:vAlign w:val="center"/>
          </w:tcPr>
          <w:p w14:paraId="6C0BFC8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22E42FC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709794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17F458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A9C3678">
            <w:pPr>
              <w:jc w:val="center"/>
              <w:rPr>
                <w:sz w:val="16"/>
                <w:szCs w:val="16"/>
                <w:lang w:val="en-US"/>
              </w:rPr>
            </w:pPr>
            <w:r>
              <w:rPr>
                <w:sz w:val="16"/>
                <w:szCs w:val="16"/>
                <w:lang w:val="en-US"/>
              </w:rPr>
              <w:t>52,50</w:t>
            </w:r>
          </w:p>
        </w:tc>
      </w:tr>
      <w:tr w14:paraId="40919A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DFF38D">
            <w:pPr>
              <w:jc w:val="center"/>
              <w:rPr>
                <w:sz w:val="16"/>
                <w:szCs w:val="16"/>
                <w:lang w:val="en-US"/>
              </w:rPr>
            </w:pPr>
          </w:p>
        </w:tc>
        <w:tc>
          <w:tcPr>
            <w:tcW w:w="1418" w:type="dxa"/>
            <w:gridSpan w:val="4"/>
            <w:tcBorders>
              <w:top w:val="nil"/>
              <w:bottom w:val="single" w:color="auto" w:sz="2" w:space="0"/>
            </w:tcBorders>
            <w:vAlign w:val="center"/>
          </w:tcPr>
          <w:p w14:paraId="208F4AAE">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3430C2C3">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4DAC8C9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F9AE102">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23B70D9A">
            <w:pPr>
              <w:jc w:val="center"/>
              <w:rPr>
                <w:sz w:val="16"/>
                <w:szCs w:val="16"/>
                <w:lang w:val="en-US"/>
              </w:rPr>
            </w:pPr>
            <w:r>
              <w:rPr>
                <w:sz w:val="16"/>
                <w:szCs w:val="16"/>
                <w:lang w:val="en-US"/>
              </w:rPr>
              <w:t>189,26</w:t>
            </w:r>
          </w:p>
        </w:tc>
      </w:tr>
      <w:tr w14:paraId="2C2418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EC5363">
            <w:pPr>
              <w:jc w:val="center"/>
              <w:rPr>
                <w:sz w:val="16"/>
                <w:szCs w:val="16"/>
                <w:lang w:val="en-US"/>
              </w:rPr>
            </w:pPr>
          </w:p>
        </w:tc>
        <w:tc>
          <w:tcPr>
            <w:tcW w:w="1418" w:type="dxa"/>
            <w:gridSpan w:val="4"/>
            <w:tcBorders>
              <w:top w:val="nil"/>
              <w:bottom w:val="single" w:color="auto" w:sz="2" w:space="0"/>
            </w:tcBorders>
            <w:vAlign w:val="center"/>
          </w:tcPr>
          <w:p w14:paraId="0147B730">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374B6516">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6271BCC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633385">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38BC5560">
            <w:pPr>
              <w:jc w:val="center"/>
              <w:rPr>
                <w:sz w:val="16"/>
                <w:szCs w:val="16"/>
                <w:lang w:val="en-US"/>
              </w:rPr>
            </w:pPr>
            <w:r>
              <w:rPr>
                <w:sz w:val="16"/>
                <w:szCs w:val="16"/>
                <w:lang w:val="en-US"/>
              </w:rPr>
              <w:t>252,35</w:t>
            </w:r>
          </w:p>
        </w:tc>
      </w:tr>
      <w:tr w14:paraId="48E9A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CB9034">
            <w:pPr>
              <w:jc w:val="center"/>
              <w:rPr>
                <w:sz w:val="16"/>
                <w:szCs w:val="16"/>
                <w:lang w:val="en-US"/>
              </w:rPr>
            </w:pPr>
          </w:p>
        </w:tc>
        <w:tc>
          <w:tcPr>
            <w:tcW w:w="1418" w:type="dxa"/>
            <w:gridSpan w:val="4"/>
            <w:tcBorders>
              <w:top w:val="nil"/>
              <w:bottom w:val="single" w:color="auto" w:sz="2" w:space="0"/>
            </w:tcBorders>
            <w:vAlign w:val="center"/>
          </w:tcPr>
          <w:p w14:paraId="3F680836">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150FDA0F">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1C2D2E2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C4FF9D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73316481">
            <w:pPr>
              <w:jc w:val="center"/>
              <w:rPr>
                <w:sz w:val="16"/>
                <w:szCs w:val="16"/>
                <w:lang w:val="en-US"/>
              </w:rPr>
            </w:pPr>
            <w:r>
              <w:rPr>
                <w:sz w:val="16"/>
                <w:szCs w:val="16"/>
                <w:lang w:val="en-US"/>
              </w:rPr>
              <w:t>36,05</w:t>
            </w:r>
          </w:p>
        </w:tc>
      </w:tr>
      <w:tr w14:paraId="6DACEA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7249A6">
            <w:pPr>
              <w:jc w:val="center"/>
              <w:rPr>
                <w:sz w:val="16"/>
                <w:szCs w:val="16"/>
                <w:lang w:val="en-US"/>
              </w:rPr>
            </w:pPr>
          </w:p>
        </w:tc>
        <w:tc>
          <w:tcPr>
            <w:tcW w:w="1418" w:type="dxa"/>
            <w:gridSpan w:val="4"/>
            <w:tcBorders>
              <w:top w:val="nil"/>
              <w:bottom w:val="single" w:color="auto" w:sz="2" w:space="0"/>
            </w:tcBorders>
            <w:vAlign w:val="center"/>
          </w:tcPr>
          <w:p w14:paraId="298035C8">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369BF048">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75DBD9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23F35F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E0695C8">
            <w:pPr>
              <w:jc w:val="center"/>
              <w:rPr>
                <w:sz w:val="16"/>
                <w:szCs w:val="16"/>
                <w:lang w:val="en-US"/>
              </w:rPr>
            </w:pPr>
            <w:r>
              <w:rPr>
                <w:sz w:val="16"/>
                <w:szCs w:val="16"/>
                <w:lang w:val="en-US"/>
              </w:rPr>
              <w:t>18,02</w:t>
            </w:r>
          </w:p>
        </w:tc>
      </w:tr>
      <w:tr w14:paraId="441208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BE868F">
            <w:pPr>
              <w:jc w:val="center"/>
              <w:rPr>
                <w:sz w:val="16"/>
                <w:szCs w:val="16"/>
                <w:lang w:val="en-US"/>
              </w:rPr>
            </w:pPr>
          </w:p>
        </w:tc>
        <w:tc>
          <w:tcPr>
            <w:tcW w:w="1418" w:type="dxa"/>
            <w:gridSpan w:val="4"/>
            <w:tcBorders>
              <w:top w:val="nil"/>
              <w:bottom w:val="single" w:color="auto" w:sz="2" w:space="0"/>
            </w:tcBorders>
            <w:vAlign w:val="center"/>
          </w:tcPr>
          <w:p w14:paraId="313CCF6D">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04EE5A46">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4709E27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4170BA">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68E81B0">
            <w:pPr>
              <w:jc w:val="center"/>
              <w:rPr>
                <w:sz w:val="16"/>
                <w:szCs w:val="16"/>
                <w:lang w:val="en-US"/>
              </w:rPr>
            </w:pPr>
            <w:r>
              <w:rPr>
                <w:sz w:val="16"/>
                <w:szCs w:val="16"/>
                <w:lang w:val="en-US"/>
              </w:rPr>
              <w:t>36,05</w:t>
            </w:r>
          </w:p>
        </w:tc>
      </w:tr>
      <w:tr w14:paraId="7D23AC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ECD9E5">
            <w:pPr>
              <w:jc w:val="center"/>
              <w:rPr>
                <w:sz w:val="16"/>
                <w:szCs w:val="16"/>
                <w:lang w:val="en-US"/>
              </w:rPr>
            </w:pPr>
          </w:p>
        </w:tc>
        <w:tc>
          <w:tcPr>
            <w:tcW w:w="1418" w:type="dxa"/>
            <w:gridSpan w:val="4"/>
            <w:tcBorders>
              <w:top w:val="nil"/>
              <w:bottom w:val="single" w:color="auto" w:sz="2" w:space="0"/>
            </w:tcBorders>
            <w:vAlign w:val="center"/>
          </w:tcPr>
          <w:p w14:paraId="536FD459">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04322FFB">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14676BE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EA34DD7">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39EE118A">
            <w:pPr>
              <w:jc w:val="center"/>
              <w:rPr>
                <w:sz w:val="16"/>
                <w:szCs w:val="16"/>
                <w:lang w:val="en-US"/>
              </w:rPr>
            </w:pPr>
            <w:r>
              <w:rPr>
                <w:sz w:val="16"/>
                <w:szCs w:val="16"/>
                <w:lang w:val="en-US"/>
              </w:rPr>
              <w:t>36,05</w:t>
            </w:r>
          </w:p>
        </w:tc>
      </w:tr>
      <w:tr w14:paraId="7C2C3C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23542">
            <w:pPr>
              <w:jc w:val="center"/>
              <w:rPr>
                <w:sz w:val="16"/>
                <w:szCs w:val="16"/>
                <w:lang w:val="en-US"/>
              </w:rPr>
            </w:pPr>
          </w:p>
        </w:tc>
        <w:tc>
          <w:tcPr>
            <w:tcW w:w="1418" w:type="dxa"/>
            <w:gridSpan w:val="4"/>
            <w:tcBorders>
              <w:top w:val="nil"/>
              <w:bottom w:val="single" w:color="auto" w:sz="2" w:space="0"/>
            </w:tcBorders>
            <w:vAlign w:val="center"/>
          </w:tcPr>
          <w:p w14:paraId="7012143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009F849D">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02AF38B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71F17AD">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1EDC155C">
            <w:pPr>
              <w:jc w:val="center"/>
              <w:rPr>
                <w:sz w:val="16"/>
                <w:szCs w:val="16"/>
                <w:lang w:val="en-US"/>
              </w:rPr>
            </w:pPr>
            <w:r>
              <w:rPr>
                <w:sz w:val="16"/>
                <w:szCs w:val="16"/>
                <w:lang w:val="en-US"/>
              </w:rPr>
              <w:t>1 802,50</w:t>
            </w:r>
          </w:p>
        </w:tc>
      </w:tr>
      <w:tr w14:paraId="11CD8C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286CC0">
            <w:pPr>
              <w:jc w:val="center"/>
              <w:rPr>
                <w:sz w:val="16"/>
                <w:szCs w:val="16"/>
                <w:lang w:val="en-US"/>
              </w:rPr>
            </w:pPr>
          </w:p>
        </w:tc>
        <w:tc>
          <w:tcPr>
            <w:tcW w:w="1418" w:type="dxa"/>
            <w:gridSpan w:val="4"/>
            <w:tcBorders>
              <w:top w:val="nil"/>
              <w:bottom w:val="single" w:color="auto" w:sz="2" w:space="0"/>
            </w:tcBorders>
            <w:vAlign w:val="center"/>
          </w:tcPr>
          <w:p w14:paraId="51E0DE4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BC7CD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C0F55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34FC4DA">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463F9F42">
            <w:pPr>
              <w:jc w:val="center"/>
              <w:rPr>
                <w:sz w:val="16"/>
                <w:szCs w:val="16"/>
                <w:lang w:val="en-US"/>
              </w:rPr>
            </w:pPr>
            <w:r>
              <w:rPr>
                <w:sz w:val="16"/>
                <w:szCs w:val="16"/>
                <w:lang w:val="en-US"/>
              </w:rPr>
              <w:t>3,50</w:t>
            </w:r>
          </w:p>
        </w:tc>
      </w:tr>
      <w:tr w14:paraId="17C103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5912F8E">
            <w:pPr>
              <w:jc w:val="center"/>
              <w:rPr>
                <w:b/>
                <w:bCs/>
                <w:sz w:val="22"/>
                <w:szCs w:val="22"/>
                <w:lang w:val="en-US"/>
              </w:rPr>
            </w:pPr>
            <w:r>
              <w:rPr>
                <w:b/>
                <w:bCs/>
                <w:sz w:val="22"/>
                <w:szCs w:val="22"/>
                <w:lang w:val="en-US"/>
              </w:rPr>
              <w:t>18</w:t>
            </w:r>
          </w:p>
        </w:tc>
        <w:tc>
          <w:tcPr>
            <w:tcW w:w="1402" w:type="dxa"/>
            <w:gridSpan w:val="3"/>
            <w:tcBorders>
              <w:top w:val="single" w:color="auto" w:sz="4" w:space="0"/>
              <w:bottom w:val="single" w:color="auto" w:sz="4" w:space="0"/>
            </w:tcBorders>
            <w:vAlign w:val="center"/>
          </w:tcPr>
          <w:p w14:paraId="7DDA1B05">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334B971D">
            <w:pPr>
              <w:rPr>
                <w:b/>
                <w:bCs/>
                <w:sz w:val="2"/>
                <w:szCs w:val="2"/>
                <w:lang w:val="en-US"/>
              </w:rPr>
            </w:pPr>
            <w:r>
              <w:rPr>
                <w:b/>
                <w:bCs/>
                <w:sz w:val="22"/>
                <w:szCs w:val="22"/>
                <w:lang w:val="en-US"/>
              </w:rPr>
              <w:t>Sisteme de burlane tip brass din tabla protejata anticoroziv (D100mm)</w:t>
            </w:r>
          </w:p>
          <w:p w14:paraId="75F0F698">
            <w:pPr>
              <w:rPr>
                <w:sz w:val="2"/>
                <w:szCs w:val="2"/>
                <w:lang w:val="en-US"/>
              </w:rPr>
            </w:pPr>
          </w:p>
        </w:tc>
        <w:tc>
          <w:tcPr>
            <w:tcW w:w="1011" w:type="dxa"/>
            <w:gridSpan w:val="3"/>
            <w:tcBorders>
              <w:top w:val="single" w:color="auto" w:sz="4" w:space="0"/>
              <w:bottom w:val="single" w:color="auto" w:sz="4" w:space="0"/>
            </w:tcBorders>
            <w:vAlign w:val="center"/>
          </w:tcPr>
          <w:p w14:paraId="383114DD">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4DFA2EA3">
            <w:pPr>
              <w:jc w:val="center"/>
              <w:rPr>
                <w:sz w:val="22"/>
                <w:szCs w:val="22"/>
                <w:lang w:val="en-US"/>
              </w:rPr>
            </w:pPr>
          </w:p>
        </w:tc>
        <w:tc>
          <w:tcPr>
            <w:tcW w:w="1542" w:type="dxa"/>
            <w:gridSpan w:val="2"/>
            <w:tcBorders>
              <w:top w:val="single" w:color="auto" w:sz="4" w:space="0"/>
              <w:bottom w:val="single" w:color="auto" w:sz="4" w:space="0"/>
            </w:tcBorders>
            <w:vAlign w:val="center"/>
          </w:tcPr>
          <w:p w14:paraId="11DC0094">
            <w:pPr>
              <w:jc w:val="center"/>
              <w:rPr>
                <w:b/>
                <w:bCs/>
                <w:sz w:val="22"/>
                <w:szCs w:val="22"/>
                <w:lang w:val="en-US"/>
              </w:rPr>
            </w:pPr>
            <w:r>
              <w:rPr>
                <w:b/>
                <w:bCs/>
                <w:sz w:val="22"/>
                <w:szCs w:val="22"/>
                <w:lang w:val="en-US"/>
              </w:rPr>
              <w:t>42,00</w:t>
            </w:r>
          </w:p>
          <w:p w14:paraId="400EEDAE">
            <w:pPr>
              <w:jc w:val="center"/>
              <w:rPr>
                <w:sz w:val="2"/>
                <w:szCs w:val="2"/>
                <w:lang w:val="en-US"/>
              </w:rPr>
            </w:pPr>
          </w:p>
        </w:tc>
      </w:tr>
      <w:tr w14:paraId="623DB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B8D667">
            <w:pPr>
              <w:jc w:val="center"/>
              <w:rPr>
                <w:sz w:val="16"/>
                <w:szCs w:val="16"/>
                <w:lang w:val="en-US"/>
              </w:rPr>
            </w:pPr>
          </w:p>
        </w:tc>
        <w:tc>
          <w:tcPr>
            <w:tcW w:w="1418" w:type="dxa"/>
            <w:gridSpan w:val="4"/>
            <w:tcBorders>
              <w:top w:val="nil"/>
              <w:bottom w:val="single" w:color="auto" w:sz="2" w:space="0"/>
            </w:tcBorders>
            <w:vAlign w:val="center"/>
          </w:tcPr>
          <w:p w14:paraId="6806137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4C25CB9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0FF65D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F400F1">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6BD4EAB9">
            <w:pPr>
              <w:jc w:val="center"/>
              <w:rPr>
                <w:sz w:val="16"/>
                <w:szCs w:val="16"/>
                <w:lang w:val="en-US"/>
              </w:rPr>
            </w:pPr>
            <w:r>
              <w:rPr>
                <w:sz w:val="16"/>
                <w:szCs w:val="16"/>
                <w:lang w:val="en-US"/>
              </w:rPr>
              <w:t>14,70</w:t>
            </w:r>
          </w:p>
        </w:tc>
      </w:tr>
      <w:tr w14:paraId="733BC6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CFB6F0">
            <w:pPr>
              <w:jc w:val="center"/>
              <w:rPr>
                <w:sz w:val="16"/>
                <w:szCs w:val="16"/>
                <w:lang w:val="en-US"/>
              </w:rPr>
            </w:pPr>
          </w:p>
        </w:tc>
        <w:tc>
          <w:tcPr>
            <w:tcW w:w="1418" w:type="dxa"/>
            <w:gridSpan w:val="4"/>
            <w:tcBorders>
              <w:top w:val="nil"/>
              <w:bottom w:val="single" w:color="auto" w:sz="2" w:space="0"/>
            </w:tcBorders>
            <w:vAlign w:val="center"/>
          </w:tcPr>
          <w:p w14:paraId="3CAA1E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6553BFDE">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58F4919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39826E47">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5BCD6F82">
            <w:pPr>
              <w:jc w:val="center"/>
              <w:rPr>
                <w:sz w:val="16"/>
                <w:szCs w:val="16"/>
                <w:lang w:val="en-US"/>
              </w:rPr>
            </w:pPr>
            <w:r>
              <w:rPr>
                <w:sz w:val="16"/>
                <w:szCs w:val="16"/>
                <w:lang w:val="en-US"/>
              </w:rPr>
              <w:t>44,98</w:t>
            </w:r>
          </w:p>
        </w:tc>
      </w:tr>
      <w:tr w14:paraId="29FA54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403115">
            <w:pPr>
              <w:jc w:val="center"/>
              <w:rPr>
                <w:sz w:val="16"/>
                <w:szCs w:val="16"/>
                <w:lang w:val="en-US"/>
              </w:rPr>
            </w:pPr>
          </w:p>
        </w:tc>
        <w:tc>
          <w:tcPr>
            <w:tcW w:w="1418" w:type="dxa"/>
            <w:gridSpan w:val="4"/>
            <w:tcBorders>
              <w:top w:val="nil"/>
              <w:bottom w:val="single" w:color="auto" w:sz="2" w:space="0"/>
            </w:tcBorders>
            <w:vAlign w:val="center"/>
          </w:tcPr>
          <w:p w14:paraId="54A7D2C3">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454D5E67">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442B6DE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1244AFA">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85D2FA9">
            <w:pPr>
              <w:jc w:val="center"/>
              <w:rPr>
                <w:sz w:val="16"/>
                <w:szCs w:val="16"/>
                <w:lang w:val="en-US"/>
              </w:rPr>
            </w:pPr>
            <w:r>
              <w:rPr>
                <w:sz w:val="16"/>
                <w:szCs w:val="16"/>
                <w:lang w:val="en-US"/>
              </w:rPr>
              <w:t>21,42</w:t>
            </w:r>
          </w:p>
        </w:tc>
      </w:tr>
      <w:tr w14:paraId="7ECCD1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7E8D18">
            <w:pPr>
              <w:jc w:val="center"/>
              <w:rPr>
                <w:sz w:val="16"/>
                <w:szCs w:val="16"/>
                <w:lang w:val="en-US"/>
              </w:rPr>
            </w:pPr>
          </w:p>
        </w:tc>
        <w:tc>
          <w:tcPr>
            <w:tcW w:w="1418" w:type="dxa"/>
            <w:gridSpan w:val="4"/>
            <w:tcBorders>
              <w:top w:val="nil"/>
              <w:bottom w:val="single" w:color="auto" w:sz="2" w:space="0"/>
            </w:tcBorders>
            <w:vAlign w:val="center"/>
          </w:tcPr>
          <w:p w14:paraId="28F77889">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38D7D6B1">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4B54239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E6F34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810FD29">
            <w:pPr>
              <w:jc w:val="center"/>
              <w:rPr>
                <w:sz w:val="16"/>
                <w:szCs w:val="16"/>
                <w:lang w:val="en-US"/>
              </w:rPr>
            </w:pPr>
            <w:r>
              <w:rPr>
                <w:sz w:val="16"/>
                <w:szCs w:val="16"/>
                <w:lang w:val="en-US"/>
              </w:rPr>
              <w:t>10,71</w:t>
            </w:r>
          </w:p>
        </w:tc>
      </w:tr>
      <w:tr w14:paraId="4F2111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848FC5">
            <w:pPr>
              <w:jc w:val="center"/>
              <w:rPr>
                <w:sz w:val="16"/>
                <w:szCs w:val="16"/>
                <w:lang w:val="en-US"/>
              </w:rPr>
            </w:pPr>
          </w:p>
        </w:tc>
        <w:tc>
          <w:tcPr>
            <w:tcW w:w="1418" w:type="dxa"/>
            <w:gridSpan w:val="4"/>
            <w:tcBorders>
              <w:top w:val="nil"/>
              <w:bottom w:val="single" w:color="auto" w:sz="2" w:space="0"/>
            </w:tcBorders>
            <w:vAlign w:val="center"/>
          </w:tcPr>
          <w:p w14:paraId="028C3470">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57C4652F">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246A944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7C6DD88">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32D624E">
            <w:pPr>
              <w:jc w:val="center"/>
              <w:rPr>
                <w:sz w:val="16"/>
                <w:szCs w:val="16"/>
                <w:lang w:val="en-US"/>
              </w:rPr>
            </w:pPr>
            <w:r>
              <w:rPr>
                <w:sz w:val="16"/>
                <w:szCs w:val="16"/>
                <w:lang w:val="en-US"/>
              </w:rPr>
              <w:t>21,42</w:t>
            </w:r>
          </w:p>
        </w:tc>
      </w:tr>
      <w:tr w14:paraId="520ADF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9B84DE">
            <w:pPr>
              <w:jc w:val="center"/>
              <w:rPr>
                <w:sz w:val="16"/>
                <w:szCs w:val="16"/>
                <w:lang w:val="en-US"/>
              </w:rPr>
            </w:pPr>
          </w:p>
        </w:tc>
        <w:tc>
          <w:tcPr>
            <w:tcW w:w="1418" w:type="dxa"/>
            <w:gridSpan w:val="4"/>
            <w:tcBorders>
              <w:top w:val="nil"/>
              <w:bottom w:val="single" w:color="auto" w:sz="2" w:space="0"/>
            </w:tcBorders>
            <w:vAlign w:val="center"/>
          </w:tcPr>
          <w:p w14:paraId="63451CFA">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6D7584F9">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507B42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3BB1C81">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C415947">
            <w:pPr>
              <w:jc w:val="center"/>
              <w:rPr>
                <w:sz w:val="16"/>
                <w:szCs w:val="16"/>
                <w:lang w:val="en-US"/>
              </w:rPr>
            </w:pPr>
            <w:r>
              <w:rPr>
                <w:sz w:val="16"/>
                <w:szCs w:val="16"/>
                <w:lang w:val="en-US"/>
              </w:rPr>
              <w:t>10,71</w:t>
            </w:r>
          </w:p>
        </w:tc>
      </w:tr>
      <w:tr w14:paraId="1D5BA1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2DCC49">
            <w:pPr>
              <w:jc w:val="center"/>
              <w:rPr>
                <w:sz w:val="16"/>
                <w:szCs w:val="16"/>
                <w:lang w:val="en-US"/>
              </w:rPr>
            </w:pPr>
          </w:p>
        </w:tc>
        <w:tc>
          <w:tcPr>
            <w:tcW w:w="1418" w:type="dxa"/>
            <w:gridSpan w:val="4"/>
            <w:tcBorders>
              <w:top w:val="nil"/>
              <w:bottom w:val="single" w:color="auto" w:sz="2" w:space="0"/>
            </w:tcBorders>
            <w:vAlign w:val="center"/>
          </w:tcPr>
          <w:p w14:paraId="2602AD4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4FBDCBA4">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3F3A266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4E0E0E4">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22054A2">
            <w:pPr>
              <w:jc w:val="center"/>
              <w:rPr>
                <w:sz w:val="16"/>
                <w:szCs w:val="16"/>
                <w:lang w:val="en-US"/>
              </w:rPr>
            </w:pPr>
            <w:r>
              <w:rPr>
                <w:sz w:val="16"/>
                <w:szCs w:val="16"/>
                <w:lang w:val="en-US"/>
              </w:rPr>
              <w:t>10,71</w:t>
            </w:r>
          </w:p>
        </w:tc>
      </w:tr>
      <w:tr w14:paraId="202543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4E5188">
            <w:pPr>
              <w:jc w:val="center"/>
              <w:rPr>
                <w:sz w:val="16"/>
                <w:szCs w:val="16"/>
                <w:lang w:val="en-US"/>
              </w:rPr>
            </w:pPr>
          </w:p>
        </w:tc>
        <w:tc>
          <w:tcPr>
            <w:tcW w:w="1418" w:type="dxa"/>
            <w:gridSpan w:val="4"/>
            <w:tcBorders>
              <w:top w:val="nil"/>
              <w:bottom w:val="single" w:color="auto" w:sz="2" w:space="0"/>
            </w:tcBorders>
            <w:vAlign w:val="center"/>
          </w:tcPr>
          <w:p w14:paraId="5A9ABF8C">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DB34256">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104CD5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0462BE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6F0EA6E3">
            <w:pPr>
              <w:jc w:val="center"/>
              <w:rPr>
                <w:sz w:val="16"/>
                <w:szCs w:val="16"/>
                <w:lang w:val="en-US"/>
              </w:rPr>
            </w:pPr>
            <w:r>
              <w:rPr>
                <w:sz w:val="16"/>
                <w:szCs w:val="16"/>
                <w:lang w:val="en-US"/>
              </w:rPr>
              <w:t>10,71</w:t>
            </w:r>
          </w:p>
        </w:tc>
      </w:tr>
      <w:tr w14:paraId="4E7A54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911682">
            <w:pPr>
              <w:jc w:val="center"/>
              <w:rPr>
                <w:sz w:val="16"/>
                <w:szCs w:val="16"/>
                <w:lang w:val="en-US"/>
              </w:rPr>
            </w:pPr>
          </w:p>
        </w:tc>
        <w:tc>
          <w:tcPr>
            <w:tcW w:w="1418" w:type="dxa"/>
            <w:gridSpan w:val="4"/>
            <w:tcBorders>
              <w:top w:val="nil"/>
              <w:bottom w:val="single" w:color="auto" w:sz="2" w:space="0"/>
            </w:tcBorders>
            <w:vAlign w:val="center"/>
          </w:tcPr>
          <w:p w14:paraId="69195E87">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D4C51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E9B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83011F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172DAE09">
            <w:pPr>
              <w:jc w:val="center"/>
              <w:rPr>
                <w:sz w:val="16"/>
                <w:szCs w:val="16"/>
                <w:lang w:val="en-US"/>
              </w:rPr>
            </w:pPr>
            <w:r>
              <w:rPr>
                <w:sz w:val="16"/>
                <w:szCs w:val="16"/>
                <w:lang w:val="en-US"/>
              </w:rPr>
              <w:t>0,63</w:t>
            </w:r>
          </w:p>
        </w:tc>
      </w:tr>
      <w:tr w14:paraId="1A87D42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605CC8A">
            <w:pPr>
              <w:jc w:val="center"/>
              <w:rPr>
                <w:b/>
                <w:bCs/>
                <w:sz w:val="22"/>
                <w:szCs w:val="22"/>
                <w:lang w:val="en-US"/>
              </w:rPr>
            </w:pPr>
            <w:r>
              <w:rPr>
                <w:b/>
                <w:bCs/>
                <w:sz w:val="22"/>
                <w:szCs w:val="22"/>
                <w:lang w:val="en-US"/>
              </w:rPr>
              <w:t>19</w:t>
            </w:r>
          </w:p>
        </w:tc>
        <w:tc>
          <w:tcPr>
            <w:tcW w:w="1402" w:type="dxa"/>
            <w:gridSpan w:val="3"/>
            <w:tcBorders>
              <w:top w:val="single" w:color="auto" w:sz="4" w:space="0"/>
              <w:bottom w:val="single" w:color="auto" w:sz="4" w:space="0"/>
            </w:tcBorders>
            <w:vAlign w:val="center"/>
          </w:tcPr>
          <w:p w14:paraId="67849608">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47CB12E">
            <w:pPr>
              <w:rPr>
                <w:b/>
                <w:bCs/>
                <w:sz w:val="2"/>
                <w:szCs w:val="2"/>
                <w:lang w:val="en-US"/>
              </w:rPr>
            </w:pPr>
            <w:r>
              <w:rPr>
                <w:b/>
                <w:bCs/>
                <w:sz w:val="22"/>
                <w:szCs w:val="22"/>
                <w:lang w:val="en-US"/>
              </w:rPr>
              <w:t>Streasina infundata, fara console aparente, din lambriu din lemn 15mm, cu latimea medie de 0,4 m</w:t>
            </w:r>
          </w:p>
          <w:p w14:paraId="1EA630B7">
            <w:pPr>
              <w:rPr>
                <w:sz w:val="2"/>
                <w:szCs w:val="2"/>
                <w:lang w:val="en-US"/>
              </w:rPr>
            </w:pPr>
          </w:p>
        </w:tc>
        <w:tc>
          <w:tcPr>
            <w:tcW w:w="1011" w:type="dxa"/>
            <w:gridSpan w:val="3"/>
            <w:tcBorders>
              <w:top w:val="single" w:color="auto" w:sz="4" w:space="0"/>
              <w:bottom w:val="single" w:color="auto" w:sz="4" w:space="0"/>
            </w:tcBorders>
            <w:vAlign w:val="center"/>
          </w:tcPr>
          <w:p w14:paraId="68A7B1B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45AE15B">
            <w:pPr>
              <w:jc w:val="center"/>
              <w:rPr>
                <w:sz w:val="22"/>
                <w:szCs w:val="22"/>
                <w:lang w:val="en-US"/>
              </w:rPr>
            </w:pPr>
          </w:p>
        </w:tc>
        <w:tc>
          <w:tcPr>
            <w:tcW w:w="1542" w:type="dxa"/>
            <w:gridSpan w:val="2"/>
            <w:tcBorders>
              <w:top w:val="single" w:color="auto" w:sz="4" w:space="0"/>
              <w:bottom w:val="single" w:color="auto" w:sz="4" w:space="0"/>
            </w:tcBorders>
            <w:vAlign w:val="center"/>
          </w:tcPr>
          <w:p w14:paraId="2D8401ED">
            <w:pPr>
              <w:jc w:val="center"/>
              <w:rPr>
                <w:b/>
                <w:bCs/>
                <w:sz w:val="22"/>
                <w:szCs w:val="22"/>
                <w:lang w:val="en-US"/>
              </w:rPr>
            </w:pPr>
            <w:r>
              <w:rPr>
                <w:b/>
                <w:bCs/>
                <w:sz w:val="22"/>
                <w:szCs w:val="22"/>
                <w:lang w:val="en-US"/>
              </w:rPr>
              <w:t>112,20</w:t>
            </w:r>
          </w:p>
          <w:p w14:paraId="3C4ABED5">
            <w:pPr>
              <w:jc w:val="center"/>
              <w:rPr>
                <w:sz w:val="2"/>
                <w:szCs w:val="2"/>
                <w:lang w:val="en-US"/>
              </w:rPr>
            </w:pPr>
          </w:p>
        </w:tc>
      </w:tr>
      <w:tr w14:paraId="67138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E205A0">
            <w:pPr>
              <w:jc w:val="center"/>
              <w:rPr>
                <w:sz w:val="16"/>
                <w:szCs w:val="16"/>
                <w:lang w:val="en-US"/>
              </w:rPr>
            </w:pPr>
          </w:p>
        </w:tc>
        <w:tc>
          <w:tcPr>
            <w:tcW w:w="1418" w:type="dxa"/>
            <w:gridSpan w:val="4"/>
            <w:tcBorders>
              <w:top w:val="nil"/>
              <w:bottom w:val="single" w:color="auto" w:sz="2" w:space="0"/>
            </w:tcBorders>
            <w:vAlign w:val="center"/>
          </w:tcPr>
          <w:p w14:paraId="64FEACD4">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9393BD3">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3B8DC5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5E951B7">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02F0B319">
            <w:pPr>
              <w:jc w:val="center"/>
              <w:rPr>
                <w:sz w:val="16"/>
                <w:szCs w:val="16"/>
                <w:lang w:val="en-US"/>
              </w:rPr>
            </w:pPr>
            <w:r>
              <w:rPr>
                <w:sz w:val="16"/>
                <w:szCs w:val="16"/>
                <w:lang w:val="en-US"/>
              </w:rPr>
              <w:t>431,97</w:t>
            </w:r>
          </w:p>
        </w:tc>
      </w:tr>
      <w:tr w14:paraId="2DC925C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8FA496">
            <w:pPr>
              <w:jc w:val="center"/>
              <w:rPr>
                <w:sz w:val="16"/>
                <w:szCs w:val="16"/>
                <w:lang w:val="en-US"/>
              </w:rPr>
            </w:pPr>
          </w:p>
        </w:tc>
        <w:tc>
          <w:tcPr>
            <w:tcW w:w="1418" w:type="dxa"/>
            <w:gridSpan w:val="4"/>
            <w:tcBorders>
              <w:top w:val="nil"/>
              <w:bottom w:val="single" w:color="auto" w:sz="2" w:space="0"/>
            </w:tcBorders>
            <w:vAlign w:val="center"/>
          </w:tcPr>
          <w:p w14:paraId="0BA9F29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1CCA4D6">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DC63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BE7190B">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BB870B8">
            <w:pPr>
              <w:jc w:val="center"/>
              <w:rPr>
                <w:sz w:val="16"/>
                <w:szCs w:val="16"/>
                <w:lang w:val="en-US"/>
              </w:rPr>
            </w:pPr>
            <w:r>
              <w:rPr>
                <w:sz w:val="16"/>
                <w:szCs w:val="16"/>
                <w:lang w:val="en-US"/>
              </w:rPr>
              <w:t>33,66</w:t>
            </w:r>
          </w:p>
        </w:tc>
      </w:tr>
      <w:tr w14:paraId="043244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BA079A">
            <w:pPr>
              <w:jc w:val="center"/>
              <w:rPr>
                <w:sz w:val="16"/>
                <w:szCs w:val="16"/>
                <w:lang w:val="en-US"/>
              </w:rPr>
            </w:pPr>
          </w:p>
        </w:tc>
        <w:tc>
          <w:tcPr>
            <w:tcW w:w="1418" w:type="dxa"/>
            <w:gridSpan w:val="4"/>
            <w:tcBorders>
              <w:top w:val="nil"/>
              <w:bottom w:val="single" w:color="auto" w:sz="2" w:space="0"/>
            </w:tcBorders>
            <w:vAlign w:val="center"/>
          </w:tcPr>
          <w:p w14:paraId="33C2520C">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40D26B8E">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6374EE37">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E3A6B3">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137ED807">
            <w:pPr>
              <w:jc w:val="center"/>
              <w:rPr>
                <w:sz w:val="16"/>
                <w:szCs w:val="16"/>
                <w:lang w:val="en-US"/>
              </w:rPr>
            </w:pPr>
            <w:r>
              <w:rPr>
                <w:sz w:val="16"/>
                <w:szCs w:val="16"/>
                <w:lang w:val="en-US"/>
              </w:rPr>
              <w:t>117,81</w:t>
            </w:r>
          </w:p>
        </w:tc>
      </w:tr>
      <w:tr w14:paraId="2D0272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791406">
            <w:pPr>
              <w:jc w:val="center"/>
              <w:rPr>
                <w:sz w:val="16"/>
                <w:szCs w:val="16"/>
                <w:lang w:val="en-US"/>
              </w:rPr>
            </w:pPr>
          </w:p>
        </w:tc>
        <w:tc>
          <w:tcPr>
            <w:tcW w:w="1418" w:type="dxa"/>
            <w:gridSpan w:val="4"/>
            <w:tcBorders>
              <w:top w:val="nil"/>
              <w:bottom w:val="single" w:color="auto" w:sz="2" w:space="0"/>
            </w:tcBorders>
            <w:vAlign w:val="center"/>
          </w:tcPr>
          <w:p w14:paraId="1B01E3A7">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32873D5C">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0949B5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BB2E01A">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84C2A60">
            <w:pPr>
              <w:jc w:val="center"/>
              <w:rPr>
                <w:sz w:val="16"/>
                <w:szCs w:val="16"/>
                <w:lang w:val="en-US"/>
              </w:rPr>
            </w:pPr>
            <w:r>
              <w:rPr>
                <w:sz w:val="16"/>
                <w:szCs w:val="16"/>
                <w:lang w:val="en-US"/>
              </w:rPr>
              <w:t>4,49</w:t>
            </w:r>
          </w:p>
        </w:tc>
      </w:tr>
      <w:tr w14:paraId="387590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119E1">
            <w:pPr>
              <w:jc w:val="center"/>
              <w:rPr>
                <w:sz w:val="16"/>
                <w:szCs w:val="16"/>
                <w:lang w:val="en-US"/>
              </w:rPr>
            </w:pPr>
          </w:p>
        </w:tc>
        <w:tc>
          <w:tcPr>
            <w:tcW w:w="1418" w:type="dxa"/>
            <w:gridSpan w:val="4"/>
            <w:tcBorders>
              <w:top w:val="nil"/>
              <w:bottom w:val="single" w:color="auto" w:sz="2" w:space="0"/>
            </w:tcBorders>
            <w:vAlign w:val="center"/>
          </w:tcPr>
          <w:p w14:paraId="43AAA7ED">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04F90B1D">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12C0D1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1FFC023">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7B7AFE2A">
            <w:pPr>
              <w:jc w:val="center"/>
              <w:rPr>
                <w:sz w:val="16"/>
                <w:szCs w:val="16"/>
                <w:lang w:val="en-US"/>
              </w:rPr>
            </w:pPr>
            <w:r>
              <w:rPr>
                <w:sz w:val="16"/>
                <w:szCs w:val="16"/>
                <w:lang w:val="en-US"/>
              </w:rPr>
              <w:t>561,00</w:t>
            </w:r>
          </w:p>
        </w:tc>
      </w:tr>
      <w:tr w14:paraId="213EA5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1EF6D">
            <w:pPr>
              <w:jc w:val="center"/>
              <w:rPr>
                <w:sz w:val="16"/>
                <w:szCs w:val="16"/>
                <w:lang w:val="en-US"/>
              </w:rPr>
            </w:pPr>
          </w:p>
        </w:tc>
        <w:tc>
          <w:tcPr>
            <w:tcW w:w="1418" w:type="dxa"/>
            <w:gridSpan w:val="4"/>
            <w:tcBorders>
              <w:top w:val="nil"/>
              <w:bottom w:val="single" w:color="auto" w:sz="2" w:space="0"/>
            </w:tcBorders>
            <w:vAlign w:val="center"/>
          </w:tcPr>
          <w:p w14:paraId="43BAF5EC">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67949F4">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617131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E437613">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5D159D41">
            <w:pPr>
              <w:jc w:val="center"/>
              <w:rPr>
                <w:sz w:val="16"/>
                <w:szCs w:val="16"/>
                <w:lang w:val="en-US"/>
              </w:rPr>
            </w:pPr>
            <w:r>
              <w:rPr>
                <w:sz w:val="16"/>
                <w:szCs w:val="16"/>
                <w:lang w:val="en-US"/>
              </w:rPr>
              <w:t>44,88</w:t>
            </w:r>
          </w:p>
        </w:tc>
      </w:tr>
      <w:tr w14:paraId="6A03DB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508BCA">
            <w:pPr>
              <w:jc w:val="center"/>
              <w:rPr>
                <w:sz w:val="16"/>
                <w:szCs w:val="16"/>
                <w:lang w:val="en-US"/>
              </w:rPr>
            </w:pPr>
          </w:p>
        </w:tc>
        <w:tc>
          <w:tcPr>
            <w:tcW w:w="1418" w:type="dxa"/>
            <w:gridSpan w:val="4"/>
            <w:tcBorders>
              <w:top w:val="nil"/>
              <w:bottom w:val="single" w:color="auto" w:sz="2" w:space="0"/>
            </w:tcBorders>
            <w:vAlign w:val="center"/>
          </w:tcPr>
          <w:p w14:paraId="5C0FD12C">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5D86A8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3A7B022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0E4E7D">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6BE5CD5A">
            <w:pPr>
              <w:jc w:val="center"/>
              <w:rPr>
                <w:sz w:val="16"/>
                <w:szCs w:val="16"/>
                <w:lang w:val="en-US"/>
              </w:rPr>
            </w:pPr>
            <w:r>
              <w:rPr>
                <w:sz w:val="16"/>
                <w:szCs w:val="16"/>
                <w:lang w:val="en-US"/>
              </w:rPr>
              <w:t>3,37</w:t>
            </w:r>
          </w:p>
        </w:tc>
      </w:tr>
      <w:tr w14:paraId="3B266E8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10977D3">
            <w:pPr>
              <w:jc w:val="center"/>
              <w:rPr>
                <w:b/>
                <w:bCs/>
                <w:sz w:val="22"/>
                <w:szCs w:val="22"/>
                <w:lang w:val="en-US"/>
              </w:rPr>
            </w:pPr>
            <w:r>
              <w:rPr>
                <w:b/>
                <w:bCs/>
                <w:sz w:val="22"/>
                <w:szCs w:val="22"/>
                <w:lang w:val="en-US"/>
              </w:rPr>
              <w:t>20</w:t>
            </w:r>
          </w:p>
        </w:tc>
        <w:tc>
          <w:tcPr>
            <w:tcW w:w="1402" w:type="dxa"/>
            <w:gridSpan w:val="3"/>
            <w:tcBorders>
              <w:top w:val="single" w:color="auto" w:sz="4" w:space="0"/>
              <w:bottom w:val="single" w:color="auto" w:sz="4" w:space="0"/>
            </w:tcBorders>
            <w:vAlign w:val="center"/>
          </w:tcPr>
          <w:p w14:paraId="5346B2D1">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5A46DB9C">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6B63C7C9">
            <w:pPr>
              <w:rPr>
                <w:sz w:val="2"/>
                <w:szCs w:val="2"/>
                <w:lang w:val="en-US"/>
              </w:rPr>
            </w:pPr>
          </w:p>
        </w:tc>
        <w:tc>
          <w:tcPr>
            <w:tcW w:w="1011" w:type="dxa"/>
            <w:gridSpan w:val="3"/>
            <w:tcBorders>
              <w:top w:val="single" w:color="auto" w:sz="4" w:space="0"/>
              <w:bottom w:val="single" w:color="auto" w:sz="4" w:space="0"/>
            </w:tcBorders>
            <w:vAlign w:val="center"/>
          </w:tcPr>
          <w:p w14:paraId="6DF45B3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5CF851">
            <w:pPr>
              <w:jc w:val="center"/>
              <w:rPr>
                <w:sz w:val="22"/>
                <w:szCs w:val="22"/>
                <w:lang w:val="en-US"/>
              </w:rPr>
            </w:pPr>
          </w:p>
        </w:tc>
        <w:tc>
          <w:tcPr>
            <w:tcW w:w="1542" w:type="dxa"/>
            <w:gridSpan w:val="2"/>
            <w:tcBorders>
              <w:top w:val="single" w:color="auto" w:sz="4" w:space="0"/>
              <w:bottom w:val="single" w:color="auto" w:sz="4" w:space="0"/>
            </w:tcBorders>
            <w:vAlign w:val="center"/>
          </w:tcPr>
          <w:p w14:paraId="53AF2E71">
            <w:pPr>
              <w:jc w:val="center"/>
              <w:rPr>
                <w:b/>
                <w:bCs/>
                <w:sz w:val="22"/>
                <w:szCs w:val="22"/>
                <w:lang w:val="en-US"/>
              </w:rPr>
            </w:pPr>
            <w:r>
              <w:rPr>
                <w:b/>
                <w:bCs/>
                <w:sz w:val="22"/>
                <w:szCs w:val="22"/>
                <w:lang w:val="en-US"/>
              </w:rPr>
              <w:t>112,20</w:t>
            </w:r>
          </w:p>
          <w:p w14:paraId="029577ED">
            <w:pPr>
              <w:jc w:val="center"/>
              <w:rPr>
                <w:sz w:val="2"/>
                <w:szCs w:val="2"/>
                <w:lang w:val="en-US"/>
              </w:rPr>
            </w:pPr>
          </w:p>
        </w:tc>
      </w:tr>
      <w:tr w14:paraId="6346B2E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B0A0F">
            <w:pPr>
              <w:jc w:val="center"/>
              <w:rPr>
                <w:sz w:val="16"/>
                <w:szCs w:val="16"/>
                <w:lang w:val="en-US"/>
              </w:rPr>
            </w:pPr>
          </w:p>
        </w:tc>
        <w:tc>
          <w:tcPr>
            <w:tcW w:w="1418" w:type="dxa"/>
            <w:gridSpan w:val="4"/>
            <w:tcBorders>
              <w:top w:val="nil"/>
              <w:bottom w:val="single" w:color="auto" w:sz="2" w:space="0"/>
            </w:tcBorders>
            <w:vAlign w:val="center"/>
          </w:tcPr>
          <w:p w14:paraId="416DCA33">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2BF2DDD2">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1F348C3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DF40C65">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568C668A">
            <w:pPr>
              <w:jc w:val="center"/>
              <w:rPr>
                <w:sz w:val="16"/>
                <w:szCs w:val="16"/>
                <w:lang w:val="en-US"/>
              </w:rPr>
            </w:pPr>
            <w:r>
              <w:rPr>
                <w:sz w:val="16"/>
                <w:szCs w:val="16"/>
                <w:lang w:val="en-US"/>
              </w:rPr>
              <w:t>140,25</w:t>
            </w:r>
          </w:p>
        </w:tc>
      </w:tr>
      <w:tr w14:paraId="58BDAE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49D136">
            <w:pPr>
              <w:jc w:val="center"/>
              <w:rPr>
                <w:sz w:val="16"/>
                <w:szCs w:val="16"/>
                <w:lang w:val="en-US"/>
              </w:rPr>
            </w:pPr>
          </w:p>
        </w:tc>
        <w:tc>
          <w:tcPr>
            <w:tcW w:w="1418" w:type="dxa"/>
            <w:gridSpan w:val="4"/>
            <w:tcBorders>
              <w:top w:val="nil"/>
              <w:bottom w:val="single" w:color="auto" w:sz="2" w:space="0"/>
            </w:tcBorders>
            <w:vAlign w:val="center"/>
          </w:tcPr>
          <w:p w14:paraId="6CEBCC2C">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2D049FBC">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2570AA9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E4C4A26">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7FC58CF6">
            <w:pPr>
              <w:jc w:val="center"/>
              <w:rPr>
                <w:sz w:val="16"/>
                <w:szCs w:val="16"/>
                <w:lang w:val="en-US"/>
              </w:rPr>
            </w:pPr>
            <w:r>
              <w:rPr>
                <w:sz w:val="16"/>
                <w:szCs w:val="16"/>
                <w:lang w:val="en-US"/>
              </w:rPr>
              <w:t>40,39</w:t>
            </w:r>
          </w:p>
        </w:tc>
      </w:tr>
      <w:tr w14:paraId="0834E5F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E13AAA">
            <w:pPr>
              <w:jc w:val="center"/>
              <w:rPr>
                <w:sz w:val="16"/>
                <w:szCs w:val="16"/>
                <w:lang w:val="en-US"/>
              </w:rPr>
            </w:pPr>
          </w:p>
        </w:tc>
        <w:tc>
          <w:tcPr>
            <w:tcW w:w="1418" w:type="dxa"/>
            <w:gridSpan w:val="4"/>
            <w:tcBorders>
              <w:top w:val="nil"/>
              <w:bottom w:val="single" w:color="auto" w:sz="2" w:space="0"/>
            </w:tcBorders>
            <w:vAlign w:val="center"/>
          </w:tcPr>
          <w:p w14:paraId="7E948656">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22F297BE">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4FB4094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8D58811">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2D1DDC0">
            <w:pPr>
              <w:jc w:val="center"/>
              <w:rPr>
                <w:sz w:val="16"/>
                <w:szCs w:val="16"/>
                <w:lang w:val="en-US"/>
              </w:rPr>
            </w:pPr>
            <w:r>
              <w:rPr>
                <w:sz w:val="16"/>
                <w:szCs w:val="16"/>
                <w:lang w:val="en-US"/>
              </w:rPr>
              <w:t>13,46</w:t>
            </w:r>
          </w:p>
        </w:tc>
      </w:tr>
      <w:tr w14:paraId="1EAAE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71F0D">
            <w:pPr>
              <w:jc w:val="center"/>
              <w:rPr>
                <w:sz w:val="16"/>
                <w:szCs w:val="16"/>
                <w:lang w:val="en-US"/>
              </w:rPr>
            </w:pPr>
          </w:p>
        </w:tc>
        <w:tc>
          <w:tcPr>
            <w:tcW w:w="1418" w:type="dxa"/>
            <w:gridSpan w:val="4"/>
            <w:tcBorders>
              <w:top w:val="nil"/>
              <w:bottom w:val="single" w:color="auto" w:sz="2" w:space="0"/>
            </w:tcBorders>
            <w:vAlign w:val="center"/>
          </w:tcPr>
          <w:p w14:paraId="3F1F2C42">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9F1C79B">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3B8340CD">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559DAD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32DC9FE">
            <w:pPr>
              <w:jc w:val="center"/>
              <w:rPr>
                <w:sz w:val="16"/>
                <w:szCs w:val="16"/>
                <w:lang w:val="en-US"/>
              </w:rPr>
            </w:pPr>
            <w:r>
              <w:rPr>
                <w:sz w:val="16"/>
                <w:szCs w:val="16"/>
                <w:lang w:val="en-US"/>
              </w:rPr>
              <w:t>2,24</w:t>
            </w:r>
          </w:p>
        </w:tc>
      </w:tr>
      <w:tr w14:paraId="1D2A93F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88E48">
            <w:pPr>
              <w:jc w:val="center"/>
              <w:rPr>
                <w:sz w:val="16"/>
                <w:szCs w:val="16"/>
                <w:lang w:val="en-US"/>
              </w:rPr>
            </w:pPr>
          </w:p>
        </w:tc>
        <w:tc>
          <w:tcPr>
            <w:tcW w:w="1418" w:type="dxa"/>
            <w:gridSpan w:val="4"/>
            <w:tcBorders>
              <w:top w:val="nil"/>
              <w:bottom w:val="single" w:color="auto" w:sz="2" w:space="0"/>
            </w:tcBorders>
            <w:vAlign w:val="center"/>
          </w:tcPr>
          <w:p w14:paraId="37E71A14">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7E03467">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F4723A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7301F33">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6C29DDB0">
            <w:pPr>
              <w:jc w:val="center"/>
              <w:rPr>
                <w:sz w:val="16"/>
                <w:szCs w:val="16"/>
                <w:lang w:val="en-US"/>
              </w:rPr>
            </w:pPr>
            <w:r>
              <w:rPr>
                <w:sz w:val="16"/>
                <w:szCs w:val="16"/>
                <w:lang w:val="en-US"/>
              </w:rPr>
              <w:t>56,10</w:t>
            </w:r>
          </w:p>
        </w:tc>
      </w:tr>
      <w:tr w14:paraId="444E00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7A205A">
            <w:pPr>
              <w:jc w:val="center"/>
              <w:rPr>
                <w:sz w:val="16"/>
                <w:szCs w:val="16"/>
                <w:lang w:val="en-US"/>
              </w:rPr>
            </w:pPr>
          </w:p>
        </w:tc>
        <w:tc>
          <w:tcPr>
            <w:tcW w:w="1418" w:type="dxa"/>
            <w:gridSpan w:val="4"/>
            <w:tcBorders>
              <w:top w:val="nil"/>
              <w:bottom w:val="single" w:color="auto" w:sz="2" w:space="0"/>
            </w:tcBorders>
            <w:vAlign w:val="center"/>
          </w:tcPr>
          <w:p w14:paraId="3937DF15">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2F75FFEC">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5CE7CB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37D04C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E2E610D">
            <w:pPr>
              <w:jc w:val="center"/>
              <w:rPr>
                <w:sz w:val="16"/>
                <w:szCs w:val="16"/>
                <w:lang w:val="en-US"/>
              </w:rPr>
            </w:pPr>
            <w:r>
              <w:rPr>
                <w:sz w:val="16"/>
                <w:szCs w:val="16"/>
                <w:lang w:val="en-US"/>
              </w:rPr>
              <w:t>5,61</w:t>
            </w:r>
          </w:p>
        </w:tc>
      </w:tr>
      <w:tr w14:paraId="76342C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677B47">
            <w:pPr>
              <w:jc w:val="center"/>
              <w:rPr>
                <w:sz w:val="16"/>
                <w:szCs w:val="16"/>
                <w:lang w:val="en-US"/>
              </w:rPr>
            </w:pPr>
          </w:p>
        </w:tc>
        <w:tc>
          <w:tcPr>
            <w:tcW w:w="1418" w:type="dxa"/>
            <w:gridSpan w:val="4"/>
            <w:tcBorders>
              <w:top w:val="nil"/>
              <w:bottom w:val="single" w:color="auto" w:sz="2" w:space="0"/>
            </w:tcBorders>
            <w:vAlign w:val="center"/>
          </w:tcPr>
          <w:p w14:paraId="3FF140B7">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254C71F1">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00BBEC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4720AF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61CB40C">
            <w:pPr>
              <w:jc w:val="center"/>
              <w:rPr>
                <w:sz w:val="16"/>
                <w:szCs w:val="16"/>
                <w:lang w:val="en-US"/>
              </w:rPr>
            </w:pPr>
            <w:r>
              <w:rPr>
                <w:sz w:val="16"/>
                <w:szCs w:val="16"/>
                <w:lang w:val="en-US"/>
              </w:rPr>
              <w:t>22,44</w:t>
            </w:r>
          </w:p>
        </w:tc>
      </w:tr>
      <w:tr w14:paraId="1AE57B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A53C94">
            <w:pPr>
              <w:jc w:val="center"/>
              <w:rPr>
                <w:b/>
                <w:bCs/>
                <w:sz w:val="22"/>
                <w:szCs w:val="22"/>
                <w:lang w:val="en-US"/>
              </w:rPr>
            </w:pPr>
            <w:r>
              <w:rPr>
                <w:b/>
                <w:bCs/>
                <w:sz w:val="22"/>
                <w:szCs w:val="22"/>
                <w:lang w:val="en-US"/>
              </w:rPr>
              <w:t>21</w:t>
            </w:r>
          </w:p>
        </w:tc>
        <w:tc>
          <w:tcPr>
            <w:tcW w:w="1402" w:type="dxa"/>
            <w:gridSpan w:val="3"/>
            <w:tcBorders>
              <w:top w:val="single" w:color="auto" w:sz="4" w:space="0"/>
              <w:bottom w:val="single" w:color="auto" w:sz="4" w:space="0"/>
            </w:tcBorders>
            <w:vAlign w:val="center"/>
          </w:tcPr>
          <w:p w14:paraId="4011E596">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9A193F2">
            <w:pPr>
              <w:rPr>
                <w:b/>
                <w:bCs/>
                <w:sz w:val="2"/>
                <w:szCs w:val="2"/>
                <w:lang w:val="en-US"/>
              </w:rPr>
            </w:pPr>
            <w:r>
              <w:rPr>
                <w:b/>
                <w:bCs/>
                <w:sz w:val="22"/>
                <w:szCs w:val="22"/>
                <w:lang w:val="en-US"/>
              </w:rPr>
              <w:t>Confectii metalice diverse, montate aparent: Bariera de siguranta BS- 70m.l., (conform PE plansa 19)</w:t>
            </w:r>
          </w:p>
          <w:p w14:paraId="16B56656">
            <w:pPr>
              <w:rPr>
                <w:sz w:val="2"/>
                <w:szCs w:val="2"/>
                <w:lang w:val="en-US"/>
              </w:rPr>
            </w:pPr>
          </w:p>
        </w:tc>
        <w:tc>
          <w:tcPr>
            <w:tcW w:w="1011" w:type="dxa"/>
            <w:gridSpan w:val="3"/>
            <w:tcBorders>
              <w:top w:val="single" w:color="auto" w:sz="4" w:space="0"/>
              <w:bottom w:val="single" w:color="auto" w:sz="4" w:space="0"/>
            </w:tcBorders>
            <w:vAlign w:val="center"/>
          </w:tcPr>
          <w:p w14:paraId="4823A64B">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AAF55CD">
            <w:pPr>
              <w:jc w:val="center"/>
              <w:rPr>
                <w:sz w:val="22"/>
                <w:szCs w:val="22"/>
                <w:lang w:val="en-US"/>
              </w:rPr>
            </w:pPr>
          </w:p>
        </w:tc>
        <w:tc>
          <w:tcPr>
            <w:tcW w:w="1542" w:type="dxa"/>
            <w:gridSpan w:val="2"/>
            <w:tcBorders>
              <w:top w:val="single" w:color="auto" w:sz="4" w:space="0"/>
              <w:bottom w:val="single" w:color="auto" w:sz="4" w:space="0"/>
            </w:tcBorders>
            <w:vAlign w:val="center"/>
          </w:tcPr>
          <w:p w14:paraId="537B690C">
            <w:pPr>
              <w:jc w:val="center"/>
              <w:rPr>
                <w:b/>
                <w:bCs/>
                <w:sz w:val="22"/>
                <w:szCs w:val="22"/>
                <w:lang w:val="en-US"/>
              </w:rPr>
            </w:pPr>
            <w:r>
              <w:rPr>
                <w:b/>
                <w:bCs/>
                <w:sz w:val="22"/>
                <w:szCs w:val="22"/>
                <w:lang w:val="en-US"/>
              </w:rPr>
              <w:t>384,30</w:t>
            </w:r>
          </w:p>
          <w:p w14:paraId="4079C774">
            <w:pPr>
              <w:jc w:val="center"/>
              <w:rPr>
                <w:sz w:val="2"/>
                <w:szCs w:val="2"/>
                <w:lang w:val="en-US"/>
              </w:rPr>
            </w:pPr>
          </w:p>
        </w:tc>
      </w:tr>
      <w:tr w14:paraId="5E4074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C61062">
            <w:pPr>
              <w:jc w:val="center"/>
              <w:rPr>
                <w:sz w:val="16"/>
                <w:szCs w:val="16"/>
                <w:lang w:val="en-US"/>
              </w:rPr>
            </w:pPr>
          </w:p>
        </w:tc>
        <w:tc>
          <w:tcPr>
            <w:tcW w:w="1418" w:type="dxa"/>
            <w:gridSpan w:val="4"/>
            <w:tcBorders>
              <w:top w:val="nil"/>
              <w:bottom w:val="single" w:color="auto" w:sz="2" w:space="0"/>
            </w:tcBorders>
            <w:vAlign w:val="center"/>
          </w:tcPr>
          <w:p w14:paraId="796F6174">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40FAA809">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6B0D35B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D27C27">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49F1D9E1">
            <w:pPr>
              <w:jc w:val="center"/>
              <w:rPr>
                <w:sz w:val="16"/>
                <w:szCs w:val="16"/>
                <w:lang w:val="en-US"/>
              </w:rPr>
            </w:pPr>
            <w:r>
              <w:rPr>
                <w:sz w:val="16"/>
                <w:szCs w:val="16"/>
                <w:lang w:val="en-US"/>
              </w:rPr>
              <w:t>73,02</w:t>
            </w:r>
          </w:p>
        </w:tc>
      </w:tr>
      <w:tr w14:paraId="66248D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BCF5A4">
            <w:pPr>
              <w:jc w:val="center"/>
              <w:rPr>
                <w:sz w:val="16"/>
                <w:szCs w:val="16"/>
                <w:lang w:val="en-US"/>
              </w:rPr>
            </w:pPr>
          </w:p>
        </w:tc>
        <w:tc>
          <w:tcPr>
            <w:tcW w:w="1418" w:type="dxa"/>
            <w:gridSpan w:val="4"/>
            <w:tcBorders>
              <w:top w:val="nil"/>
              <w:bottom w:val="single" w:color="auto" w:sz="2" w:space="0"/>
            </w:tcBorders>
            <w:vAlign w:val="center"/>
          </w:tcPr>
          <w:p w14:paraId="112876F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86881C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C48656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67B2CE">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6543691E">
            <w:pPr>
              <w:jc w:val="center"/>
              <w:rPr>
                <w:sz w:val="16"/>
                <w:szCs w:val="16"/>
                <w:lang w:val="en-US"/>
              </w:rPr>
            </w:pPr>
            <w:r>
              <w:rPr>
                <w:sz w:val="16"/>
                <w:szCs w:val="16"/>
                <w:lang w:val="en-US"/>
              </w:rPr>
              <w:t>3,84</w:t>
            </w:r>
          </w:p>
        </w:tc>
      </w:tr>
      <w:tr w14:paraId="19AF19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51524E">
            <w:pPr>
              <w:jc w:val="center"/>
              <w:rPr>
                <w:sz w:val="16"/>
                <w:szCs w:val="16"/>
                <w:lang w:val="en-US"/>
              </w:rPr>
            </w:pPr>
          </w:p>
        </w:tc>
        <w:tc>
          <w:tcPr>
            <w:tcW w:w="1418" w:type="dxa"/>
            <w:gridSpan w:val="4"/>
            <w:tcBorders>
              <w:top w:val="nil"/>
              <w:bottom w:val="single" w:color="auto" w:sz="2" w:space="0"/>
            </w:tcBorders>
            <w:vAlign w:val="center"/>
          </w:tcPr>
          <w:p w14:paraId="01CF426C">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0733D2AC">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A25D51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86DDF6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A20DC45">
            <w:pPr>
              <w:jc w:val="center"/>
              <w:rPr>
                <w:sz w:val="16"/>
                <w:szCs w:val="16"/>
                <w:lang w:val="en-US"/>
              </w:rPr>
            </w:pPr>
            <w:r>
              <w:rPr>
                <w:sz w:val="16"/>
                <w:szCs w:val="16"/>
                <w:lang w:val="en-US"/>
              </w:rPr>
              <w:t>3,84</w:t>
            </w:r>
          </w:p>
        </w:tc>
      </w:tr>
      <w:tr w14:paraId="345B60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62288C">
            <w:pPr>
              <w:jc w:val="center"/>
              <w:rPr>
                <w:sz w:val="16"/>
                <w:szCs w:val="16"/>
                <w:lang w:val="en-US"/>
              </w:rPr>
            </w:pPr>
          </w:p>
        </w:tc>
        <w:tc>
          <w:tcPr>
            <w:tcW w:w="1418" w:type="dxa"/>
            <w:gridSpan w:val="4"/>
            <w:tcBorders>
              <w:top w:val="nil"/>
              <w:bottom w:val="single" w:color="auto" w:sz="2" w:space="0"/>
            </w:tcBorders>
            <w:vAlign w:val="center"/>
          </w:tcPr>
          <w:p w14:paraId="69BA6E9B">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303211F1">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0BE718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919757">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5B67B36E">
            <w:pPr>
              <w:jc w:val="center"/>
              <w:rPr>
                <w:sz w:val="16"/>
                <w:szCs w:val="16"/>
                <w:lang w:val="en-US"/>
              </w:rPr>
            </w:pPr>
            <w:r>
              <w:rPr>
                <w:sz w:val="16"/>
                <w:szCs w:val="16"/>
                <w:lang w:val="en-US"/>
              </w:rPr>
              <w:t>384,30</w:t>
            </w:r>
          </w:p>
        </w:tc>
      </w:tr>
      <w:tr w14:paraId="794985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827075">
            <w:pPr>
              <w:jc w:val="center"/>
              <w:rPr>
                <w:sz w:val="16"/>
                <w:szCs w:val="16"/>
                <w:lang w:val="en-US"/>
              </w:rPr>
            </w:pPr>
          </w:p>
        </w:tc>
        <w:tc>
          <w:tcPr>
            <w:tcW w:w="1418" w:type="dxa"/>
            <w:gridSpan w:val="4"/>
            <w:tcBorders>
              <w:top w:val="nil"/>
              <w:bottom w:val="single" w:color="auto" w:sz="2" w:space="0"/>
            </w:tcBorders>
            <w:vAlign w:val="center"/>
          </w:tcPr>
          <w:p w14:paraId="1720F606">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68AFC86">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7D06914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000EAA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3E37AF36">
            <w:pPr>
              <w:jc w:val="center"/>
              <w:rPr>
                <w:sz w:val="16"/>
                <w:szCs w:val="16"/>
                <w:lang w:val="en-US"/>
              </w:rPr>
            </w:pPr>
            <w:r>
              <w:rPr>
                <w:sz w:val="16"/>
                <w:szCs w:val="16"/>
                <w:lang w:val="en-US"/>
              </w:rPr>
              <w:t>1,92</w:t>
            </w:r>
          </w:p>
        </w:tc>
      </w:tr>
      <w:tr w14:paraId="1993A7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967A07">
            <w:pPr>
              <w:jc w:val="center"/>
              <w:rPr>
                <w:sz w:val="16"/>
                <w:szCs w:val="16"/>
                <w:lang w:val="en-US"/>
              </w:rPr>
            </w:pPr>
          </w:p>
        </w:tc>
        <w:tc>
          <w:tcPr>
            <w:tcW w:w="1418" w:type="dxa"/>
            <w:gridSpan w:val="4"/>
            <w:tcBorders>
              <w:top w:val="nil"/>
              <w:bottom w:val="single" w:color="auto" w:sz="2" w:space="0"/>
            </w:tcBorders>
            <w:vAlign w:val="center"/>
          </w:tcPr>
          <w:p w14:paraId="6BD40A60">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409EE8AE">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2B5132F4">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651C8904">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12C13825">
            <w:pPr>
              <w:jc w:val="center"/>
              <w:rPr>
                <w:sz w:val="16"/>
                <w:szCs w:val="16"/>
                <w:lang w:val="en-US"/>
              </w:rPr>
            </w:pPr>
            <w:r>
              <w:rPr>
                <w:sz w:val="16"/>
                <w:szCs w:val="16"/>
                <w:lang w:val="en-US"/>
              </w:rPr>
              <w:t>3,07</w:t>
            </w:r>
          </w:p>
        </w:tc>
      </w:tr>
      <w:tr w14:paraId="3767A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814AFB">
            <w:pPr>
              <w:jc w:val="center"/>
              <w:rPr>
                <w:sz w:val="16"/>
                <w:szCs w:val="16"/>
                <w:lang w:val="en-US"/>
              </w:rPr>
            </w:pPr>
          </w:p>
        </w:tc>
        <w:tc>
          <w:tcPr>
            <w:tcW w:w="1418" w:type="dxa"/>
            <w:gridSpan w:val="4"/>
            <w:tcBorders>
              <w:top w:val="nil"/>
              <w:bottom w:val="single" w:color="auto" w:sz="2" w:space="0"/>
            </w:tcBorders>
            <w:vAlign w:val="center"/>
          </w:tcPr>
          <w:p w14:paraId="0B264CAA">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5757C230">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5CC1A0A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3BF74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68996B7">
            <w:pPr>
              <w:jc w:val="center"/>
              <w:rPr>
                <w:sz w:val="16"/>
                <w:szCs w:val="16"/>
                <w:lang w:val="en-US"/>
              </w:rPr>
            </w:pPr>
            <w:r>
              <w:rPr>
                <w:sz w:val="16"/>
                <w:szCs w:val="16"/>
                <w:lang w:val="en-US"/>
              </w:rPr>
              <w:t>3,84</w:t>
            </w:r>
          </w:p>
        </w:tc>
      </w:tr>
      <w:tr w14:paraId="60E341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A4C059">
            <w:pPr>
              <w:jc w:val="center"/>
              <w:rPr>
                <w:sz w:val="16"/>
                <w:szCs w:val="16"/>
                <w:lang w:val="en-US"/>
              </w:rPr>
            </w:pPr>
          </w:p>
        </w:tc>
        <w:tc>
          <w:tcPr>
            <w:tcW w:w="1418" w:type="dxa"/>
            <w:gridSpan w:val="4"/>
            <w:tcBorders>
              <w:top w:val="nil"/>
              <w:bottom w:val="single" w:color="auto" w:sz="2" w:space="0"/>
            </w:tcBorders>
            <w:vAlign w:val="center"/>
          </w:tcPr>
          <w:p w14:paraId="3173E096">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457BB48E">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35CA922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562249">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7E6E19DD">
            <w:pPr>
              <w:jc w:val="center"/>
              <w:rPr>
                <w:sz w:val="16"/>
                <w:szCs w:val="16"/>
                <w:lang w:val="en-US"/>
              </w:rPr>
            </w:pPr>
            <w:r>
              <w:rPr>
                <w:sz w:val="16"/>
                <w:szCs w:val="16"/>
                <w:lang w:val="en-US"/>
              </w:rPr>
              <w:t>7,69</w:t>
            </w:r>
          </w:p>
        </w:tc>
      </w:tr>
      <w:tr w14:paraId="4B5517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9491C92">
            <w:pPr>
              <w:jc w:val="center"/>
              <w:rPr>
                <w:sz w:val="16"/>
                <w:szCs w:val="16"/>
                <w:lang w:val="en-US"/>
              </w:rPr>
            </w:pPr>
          </w:p>
        </w:tc>
        <w:tc>
          <w:tcPr>
            <w:tcW w:w="1418" w:type="dxa"/>
            <w:gridSpan w:val="4"/>
            <w:tcBorders>
              <w:top w:val="nil"/>
              <w:bottom w:val="single" w:color="auto" w:sz="2" w:space="0"/>
            </w:tcBorders>
            <w:vAlign w:val="center"/>
          </w:tcPr>
          <w:p w14:paraId="54D9B4C0">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F80DEE">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4D3B37A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3D3EE5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46B8188">
            <w:pPr>
              <w:jc w:val="center"/>
              <w:rPr>
                <w:sz w:val="16"/>
                <w:szCs w:val="16"/>
                <w:lang w:val="en-US"/>
              </w:rPr>
            </w:pPr>
            <w:r>
              <w:rPr>
                <w:sz w:val="16"/>
                <w:szCs w:val="16"/>
                <w:lang w:val="en-US"/>
              </w:rPr>
              <w:t>7,69</w:t>
            </w:r>
          </w:p>
        </w:tc>
      </w:tr>
      <w:tr w14:paraId="30EFE7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A61FCA1">
            <w:pPr>
              <w:jc w:val="center"/>
              <w:rPr>
                <w:b/>
                <w:bCs/>
                <w:sz w:val="22"/>
                <w:szCs w:val="22"/>
                <w:lang w:val="en-US"/>
              </w:rPr>
            </w:pPr>
            <w:r>
              <w:rPr>
                <w:b/>
                <w:bCs/>
                <w:sz w:val="22"/>
                <w:szCs w:val="22"/>
                <w:lang w:val="en-US"/>
              </w:rPr>
              <w:t>22</w:t>
            </w:r>
          </w:p>
        </w:tc>
        <w:tc>
          <w:tcPr>
            <w:tcW w:w="1402" w:type="dxa"/>
            <w:gridSpan w:val="3"/>
            <w:tcBorders>
              <w:top w:val="single" w:color="auto" w:sz="4" w:space="0"/>
              <w:bottom w:val="single" w:color="auto" w:sz="4" w:space="0"/>
            </w:tcBorders>
            <w:vAlign w:val="center"/>
          </w:tcPr>
          <w:p w14:paraId="3C257B17">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4EFE997">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02E0FD3B">
            <w:pPr>
              <w:rPr>
                <w:sz w:val="2"/>
                <w:szCs w:val="2"/>
                <w:lang w:val="en-US"/>
              </w:rPr>
            </w:pPr>
          </w:p>
        </w:tc>
        <w:tc>
          <w:tcPr>
            <w:tcW w:w="1011" w:type="dxa"/>
            <w:gridSpan w:val="3"/>
            <w:tcBorders>
              <w:top w:val="single" w:color="auto" w:sz="4" w:space="0"/>
              <w:bottom w:val="single" w:color="auto" w:sz="4" w:space="0"/>
            </w:tcBorders>
            <w:vAlign w:val="center"/>
          </w:tcPr>
          <w:p w14:paraId="0C5F7CD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64493EE">
            <w:pPr>
              <w:jc w:val="center"/>
              <w:rPr>
                <w:sz w:val="22"/>
                <w:szCs w:val="22"/>
                <w:lang w:val="en-US"/>
              </w:rPr>
            </w:pPr>
          </w:p>
        </w:tc>
        <w:tc>
          <w:tcPr>
            <w:tcW w:w="1542" w:type="dxa"/>
            <w:gridSpan w:val="2"/>
            <w:tcBorders>
              <w:top w:val="single" w:color="auto" w:sz="4" w:space="0"/>
              <w:bottom w:val="single" w:color="auto" w:sz="4" w:space="0"/>
            </w:tcBorders>
            <w:vAlign w:val="center"/>
          </w:tcPr>
          <w:p w14:paraId="4FEBE3CC">
            <w:pPr>
              <w:jc w:val="center"/>
              <w:rPr>
                <w:b/>
                <w:bCs/>
                <w:sz w:val="22"/>
                <w:szCs w:val="22"/>
                <w:lang w:val="en-US"/>
              </w:rPr>
            </w:pPr>
            <w:r>
              <w:rPr>
                <w:b/>
                <w:bCs/>
                <w:sz w:val="22"/>
                <w:szCs w:val="22"/>
                <w:lang w:val="en-US"/>
              </w:rPr>
              <w:t>112,20</w:t>
            </w:r>
          </w:p>
          <w:p w14:paraId="278EEB91">
            <w:pPr>
              <w:jc w:val="center"/>
              <w:rPr>
                <w:sz w:val="2"/>
                <w:szCs w:val="2"/>
                <w:lang w:val="en-US"/>
              </w:rPr>
            </w:pPr>
          </w:p>
        </w:tc>
      </w:tr>
      <w:tr w14:paraId="2A3B99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80B617">
            <w:pPr>
              <w:jc w:val="center"/>
              <w:rPr>
                <w:sz w:val="16"/>
                <w:szCs w:val="16"/>
                <w:lang w:val="en-US"/>
              </w:rPr>
            </w:pPr>
          </w:p>
        </w:tc>
        <w:tc>
          <w:tcPr>
            <w:tcW w:w="1418" w:type="dxa"/>
            <w:gridSpan w:val="4"/>
            <w:tcBorders>
              <w:top w:val="nil"/>
              <w:bottom w:val="single" w:color="auto" w:sz="2" w:space="0"/>
            </w:tcBorders>
            <w:vAlign w:val="center"/>
          </w:tcPr>
          <w:p w14:paraId="2AD689AA">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36C1B99">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656B721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6045DA1">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5088C6B3">
            <w:pPr>
              <w:jc w:val="center"/>
              <w:rPr>
                <w:sz w:val="16"/>
                <w:szCs w:val="16"/>
                <w:lang w:val="en-US"/>
              </w:rPr>
            </w:pPr>
            <w:r>
              <w:rPr>
                <w:sz w:val="16"/>
                <w:szCs w:val="16"/>
                <w:lang w:val="en-US"/>
              </w:rPr>
              <w:t>89,76</w:t>
            </w:r>
          </w:p>
        </w:tc>
      </w:tr>
      <w:tr w14:paraId="5564E1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778AE8">
            <w:pPr>
              <w:jc w:val="center"/>
              <w:rPr>
                <w:sz w:val="16"/>
                <w:szCs w:val="16"/>
                <w:lang w:val="en-US"/>
              </w:rPr>
            </w:pPr>
          </w:p>
        </w:tc>
        <w:tc>
          <w:tcPr>
            <w:tcW w:w="1418" w:type="dxa"/>
            <w:gridSpan w:val="4"/>
            <w:tcBorders>
              <w:top w:val="nil"/>
              <w:bottom w:val="single" w:color="auto" w:sz="2" w:space="0"/>
            </w:tcBorders>
            <w:vAlign w:val="center"/>
          </w:tcPr>
          <w:p w14:paraId="4418C55E">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05586DE2">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2C7C3C9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C226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93084D5">
            <w:pPr>
              <w:jc w:val="center"/>
              <w:rPr>
                <w:sz w:val="16"/>
                <w:szCs w:val="16"/>
                <w:lang w:val="en-US"/>
              </w:rPr>
            </w:pPr>
            <w:r>
              <w:rPr>
                <w:sz w:val="16"/>
                <w:szCs w:val="16"/>
                <w:lang w:val="en-US"/>
              </w:rPr>
              <w:t>0,06</w:t>
            </w:r>
          </w:p>
        </w:tc>
      </w:tr>
      <w:tr w14:paraId="4BFEAF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1E8616">
            <w:pPr>
              <w:jc w:val="center"/>
              <w:rPr>
                <w:sz w:val="16"/>
                <w:szCs w:val="16"/>
                <w:lang w:val="en-US"/>
              </w:rPr>
            </w:pPr>
          </w:p>
        </w:tc>
        <w:tc>
          <w:tcPr>
            <w:tcW w:w="1418" w:type="dxa"/>
            <w:gridSpan w:val="4"/>
            <w:tcBorders>
              <w:top w:val="nil"/>
              <w:bottom w:val="single" w:color="auto" w:sz="2" w:space="0"/>
            </w:tcBorders>
            <w:vAlign w:val="center"/>
          </w:tcPr>
          <w:p w14:paraId="200AC991">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8E395C4">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2DF5751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C99DAFB">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7572B109">
            <w:pPr>
              <w:jc w:val="center"/>
              <w:rPr>
                <w:sz w:val="16"/>
                <w:szCs w:val="16"/>
                <w:lang w:val="en-US"/>
              </w:rPr>
            </w:pPr>
            <w:r>
              <w:rPr>
                <w:sz w:val="16"/>
                <w:szCs w:val="16"/>
                <w:lang w:val="en-US"/>
              </w:rPr>
              <w:t>0,01</w:t>
            </w:r>
          </w:p>
        </w:tc>
      </w:tr>
      <w:tr w14:paraId="30C5CD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48CF2F7">
            <w:pPr>
              <w:jc w:val="center"/>
              <w:rPr>
                <w:sz w:val="16"/>
                <w:szCs w:val="16"/>
                <w:lang w:val="en-US"/>
              </w:rPr>
            </w:pPr>
          </w:p>
        </w:tc>
        <w:tc>
          <w:tcPr>
            <w:tcW w:w="1418" w:type="dxa"/>
            <w:gridSpan w:val="4"/>
            <w:tcBorders>
              <w:top w:val="nil"/>
              <w:bottom w:val="single" w:color="auto" w:sz="2" w:space="0"/>
            </w:tcBorders>
            <w:vAlign w:val="center"/>
          </w:tcPr>
          <w:p w14:paraId="2E519E49">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0C3224F9">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AC11EB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C591BA">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F746EA6">
            <w:pPr>
              <w:jc w:val="center"/>
              <w:rPr>
                <w:sz w:val="16"/>
                <w:szCs w:val="16"/>
                <w:lang w:val="en-US"/>
              </w:rPr>
            </w:pPr>
            <w:r>
              <w:rPr>
                <w:sz w:val="16"/>
                <w:szCs w:val="16"/>
                <w:lang w:val="en-US"/>
              </w:rPr>
              <w:t>0,06</w:t>
            </w:r>
          </w:p>
        </w:tc>
      </w:tr>
      <w:tr w14:paraId="54847E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6CFA4A">
            <w:pPr>
              <w:jc w:val="center"/>
              <w:rPr>
                <w:sz w:val="16"/>
                <w:szCs w:val="16"/>
                <w:lang w:val="en-US"/>
              </w:rPr>
            </w:pPr>
          </w:p>
        </w:tc>
        <w:tc>
          <w:tcPr>
            <w:tcW w:w="1418" w:type="dxa"/>
            <w:gridSpan w:val="4"/>
            <w:tcBorders>
              <w:top w:val="nil"/>
              <w:bottom w:val="single" w:color="auto" w:sz="2" w:space="0"/>
            </w:tcBorders>
            <w:vAlign w:val="center"/>
          </w:tcPr>
          <w:p w14:paraId="02CAB9F6">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364CB403">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37A29FE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4DE007D">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03C5C0DD">
            <w:pPr>
              <w:jc w:val="center"/>
              <w:rPr>
                <w:sz w:val="16"/>
                <w:szCs w:val="16"/>
                <w:lang w:val="en-US"/>
              </w:rPr>
            </w:pPr>
            <w:r>
              <w:rPr>
                <w:sz w:val="16"/>
                <w:szCs w:val="16"/>
                <w:lang w:val="en-US"/>
              </w:rPr>
              <w:t>0,04</w:t>
            </w:r>
          </w:p>
        </w:tc>
      </w:tr>
      <w:tr w14:paraId="5B5E94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FE985B">
            <w:pPr>
              <w:jc w:val="center"/>
              <w:rPr>
                <w:sz w:val="16"/>
                <w:szCs w:val="16"/>
                <w:lang w:val="en-US"/>
              </w:rPr>
            </w:pPr>
          </w:p>
        </w:tc>
        <w:tc>
          <w:tcPr>
            <w:tcW w:w="1418" w:type="dxa"/>
            <w:gridSpan w:val="4"/>
            <w:tcBorders>
              <w:top w:val="nil"/>
              <w:bottom w:val="single" w:color="auto" w:sz="2" w:space="0"/>
            </w:tcBorders>
            <w:vAlign w:val="center"/>
          </w:tcPr>
          <w:p w14:paraId="3727E5C0">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0A5D8FC">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4581F40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57C2230">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26385D43">
            <w:pPr>
              <w:jc w:val="center"/>
              <w:rPr>
                <w:sz w:val="16"/>
                <w:szCs w:val="16"/>
                <w:lang w:val="en-US"/>
              </w:rPr>
            </w:pPr>
            <w:r>
              <w:rPr>
                <w:sz w:val="16"/>
                <w:szCs w:val="16"/>
                <w:lang w:val="en-US"/>
              </w:rPr>
              <w:t>1,68</w:t>
            </w:r>
          </w:p>
        </w:tc>
      </w:tr>
      <w:tr w14:paraId="2CD151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6C3A51">
            <w:pPr>
              <w:jc w:val="center"/>
              <w:rPr>
                <w:sz w:val="16"/>
                <w:szCs w:val="16"/>
                <w:lang w:val="en-US"/>
              </w:rPr>
            </w:pPr>
          </w:p>
        </w:tc>
        <w:tc>
          <w:tcPr>
            <w:tcW w:w="1418" w:type="dxa"/>
            <w:gridSpan w:val="4"/>
            <w:tcBorders>
              <w:top w:val="nil"/>
              <w:bottom w:val="single" w:color="auto" w:sz="2" w:space="0"/>
            </w:tcBorders>
            <w:vAlign w:val="center"/>
          </w:tcPr>
          <w:p w14:paraId="1106284B">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34448A2E">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4475E4B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9D54BA6">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06C41E76">
            <w:pPr>
              <w:jc w:val="center"/>
              <w:rPr>
                <w:sz w:val="16"/>
                <w:szCs w:val="16"/>
                <w:lang w:val="en-US"/>
              </w:rPr>
            </w:pPr>
            <w:r>
              <w:rPr>
                <w:sz w:val="16"/>
                <w:szCs w:val="16"/>
                <w:lang w:val="en-US"/>
              </w:rPr>
              <w:t>1 683,00</w:t>
            </w:r>
          </w:p>
        </w:tc>
      </w:tr>
      <w:tr w14:paraId="77FEB685">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753B5958">
            <w:pPr>
              <w:rPr>
                <w:sz w:val="2"/>
                <w:szCs w:val="2"/>
                <w:lang w:val="en-US"/>
              </w:rPr>
            </w:pPr>
          </w:p>
        </w:tc>
        <w:tc>
          <w:tcPr>
            <w:tcW w:w="1418" w:type="dxa"/>
            <w:gridSpan w:val="3"/>
            <w:tcBorders>
              <w:top w:val="single" w:color="auto" w:sz="6" w:space="0"/>
              <w:bottom w:val="nil"/>
            </w:tcBorders>
            <w:vAlign w:val="center"/>
          </w:tcPr>
          <w:p w14:paraId="00DF7032">
            <w:pPr>
              <w:rPr>
                <w:sz w:val="2"/>
                <w:szCs w:val="2"/>
                <w:lang w:val="en-US"/>
              </w:rPr>
            </w:pPr>
          </w:p>
        </w:tc>
        <w:tc>
          <w:tcPr>
            <w:tcW w:w="4204" w:type="dxa"/>
            <w:gridSpan w:val="5"/>
            <w:tcBorders>
              <w:top w:val="single" w:color="auto" w:sz="6" w:space="0"/>
              <w:bottom w:val="nil"/>
            </w:tcBorders>
          </w:tcPr>
          <w:p w14:paraId="16DFDEF2">
            <w:pPr>
              <w:rPr>
                <w:sz w:val="2"/>
                <w:szCs w:val="2"/>
                <w:lang w:val="en-US"/>
              </w:rPr>
            </w:pPr>
          </w:p>
        </w:tc>
        <w:tc>
          <w:tcPr>
            <w:tcW w:w="992" w:type="dxa"/>
            <w:gridSpan w:val="3"/>
            <w:tcBorders>
              <w:top w:val="single" w:color="auto" w:sz="6" w:space="0"/>
              <w:bottom w:val="nil"/>
              <w:right w:val="nil"/>
            </w:tcBorders>
          </w:tcPr>
          <w:p w14:paraId="2578A6E9">
            <w:pPr>
              <w:rPr>
                <w:sz w:val="2"/>
                <w:szCs w:val="2"/>
                <w:lang w:val="en-US"/>
              </w:rPr>
            </w:pPr>
          </w:p>
        </w:tc>
        <w:tc>
          <w:tcPr>
            <w:tcW w:w="1276" w:type="dxa"/>
            <w:gridSpan w:val="3"/>
            <w:tcBorders>
              <w:top w:val="single" w:color="auto" w:sz="6" w:space="0"/>
              <w:left w:val="nil"/>
              <w:bottom w:val="nil"/>
              <w:right w:val="nil"/>
            </w:tcBorders>
          </w:tcPr>
          <w:p w14:paraId="20A7F214">
            <w:pPr>
              <w:rPr>
                <w:sz w:val="2"/>
                <w:szCs w:val="2"/>
                <w:lang w:val="en-US"/>
              </w:rPr>
            </w:pPr>
          </w:p>
        </w:tc>
        <w:tc>
          <w:tcPr>
            <w:tcW w:w="1559" w:type="dxa"/>
            <w:gridSpan w:val="3"/>
            <w:tcBorders>
              <w:top w:val="single" w:color="auto" w:sz="6" w:space="0"/>
              <w:left w:val="nil"/>
              <w:bottom w:val="nil"/>
              <w:right w:val="nil"/>
            </w:tcBorders>
          </w:tcPr>
          <w:p w14:paraId="65FEB8A6">
            <w:pPr>
              <w:rPr>
                <w:sz w:val="2"/>
                <w:szCs w:val="2"/>
                <w:lang w:val="en-US"/>
              </w:rPr>
            </w:pPr>
          </w:p>
        </w:tc>
      </w:tr>
      <w:tr w14:paraId="1D8132D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1ACF85E">
            <w:pPr>
              <w:rPr>
                <w:sz w:val="22"/>
                <w:szCs w:val="22"/>
                <w:lang w:val="en-US"/>
              </w:rPr>
            </w:pPr>
          </w:p>
        </w:tc>
        <w:tc>
          <w:tcPr>
            <w:tcW w:w="1418" w:type="dxa"/>
            <w:gridSpan w:val="4"/>
            <w:tcBorders>
              <w:top w:val="nil"/>
              <w:bottom w:val="single" w:color="auto" w:sz="4" w:space="0"/>
            </w:tcBorders>
            <w:vAlign w:val="center"/>
          </w:tcPr>
          <w:p w14:paraId="63C0DEED">
            <w:pPr>
              <w:rPr>
                <w:sz w:val="22"/>
                <w:szCs w:val="22"/>
                <w:lang w:val="en-US"/>
              </w:rPr>
            </w:pPr>
          </w:p>
        </w:tc>
        <w:tc>
          <w:tcPr>
            <w:tcW w:w="4366" w:type="dxa"/>
            <w:gridSpan w:val="4"/>
            <w:tcBorders>
              <w:top w:val="nil"/>
              <w:bottom w:val="single" w:color="auto" w:sz="4" w:space="0"/>
            </w:tcBorders>
          </w:tcPr>
          <w:p w14:paraId="79350D7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3520671">
            <w:pPr>
              <w:rPr>
                <w:sz w:val="22"/>
                <w:szCs w:val="22"/>
                <w:lang w:val="en-US"/>
              </w:rPr>
            </w:pPr>
          </w:p>
        </w:tc>
        <w:tc>
          <w:tcPr>
            <w:tcW w:w="1134" w:type="dxa"/>
            <w:gridSpan w:val="3"/>
            <w:tcBorders>
              <w:top w:val="nil"/>
              <w:left w:val="nil"/>
              <w:bottom w:val="single" w:color="auto" w:sz="4" w:space="0"/>
              <w:right w:val="nil"/>
            </w:tcBorders>
          </w:tcPr>
          <w:p w14:paraId="7CCDD4B8">
            <w:pPr>
              <w:rPr>
                <w:sz w:val="22"/>
                <w:szCs w:val="22"/>
                <w:lang w:val="en-US"/>
              </w:rPr>
            </w:pPr>
          </w:p>
        </w:tc>
        <w:tc>
          <w:tcPr>
            <w:tcW w:w="1559" w:type="dxa"/>
            <w:gridSpan w:val="2"/>
            <w:tcBorders>
              <w:top w:val="nil"/>
              <w:left w:val="nil"/>
              <w:bottom w:val="single" w:color="auto" w:sz="4" w:space="0"/>
            </w:tcBorders>
          </w:tcPr>
          <w:p w14:paraId="7F669579">
            <w:pPr>
              <w:rPr>
                <w:sz w:val="22"/>
                <w:szCs w:val="22"/>
                <w:lang w:val="en-US"/>
              </w:rPr>
            </w:pPr>
          </w:p>
        </w:tc>
      </w:tr>
      <w:tr w14:paraId="0B80A7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087A9D7">
            <w:pPr>
              <w:rPr>
                <w:sz w:val="22"/>
                <w:szCs w:val="22"/>
                <w:lang w:val="en-US"/>
              </w:rPr>
            </w:pPr>
          </w:p>
        </w:tc>
        <w:tc>
          <w:tcPr>
            <w:tcW w:w="1381" w:type="dxa"/>
            <w:gridSpan w:val="4"/>
            <w:tcBorders>
              <w:bottom w:val="single" w:color="auto" w:sz="4" w:space="0"/>
            </w:tcBorders>
            <w:vAlign w:val="center"/>
          </w:tcPr>
          <w:p w14:paraId="6F8B40C5">
            <w:pPr>
              <w:rPr>
                <w:sz w:val="22"/>
                <w:szCs w:val="22"/>
                <w:lang w:val="en-US"/>
              </w:rPr>
            </w:pPr>
          </w:p>
        </w:tc>
        <w:tc>
          <w:tcPr>
            <w:tcW w:w="4238" w:type="dxa"/>
            <w:gridSpan w:val="4"/>
            <w:tcBorders>
              <w:bottom w:val="single" w:color="auto" w:sz="4" w:space="0"/>
            </w:tcBorders>
          </w:tcPr>
          <w:p w14:paraId="4C40B117">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68D6978B">
            <w:pPr>
              <w:rPr>
                <w:sz w:val="22"/>
                <w:szCs w:val="22"/>
                <w:lang w:val="en-US"/>
              </w:rPr>
            </w:pPr>
          </w:p>
        </w:tc>
      </w:tr>
      <w:tr w14:paraId="6C97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1ADA589">
            <w:pPr>
              <w:rPr>
                <w:b/>
                <w:bCs/>
                <w:sz w:val="22"/>
                <w:szCs w:val="22"/>
                <w:lang w:val="en-US"/>
              </w:rPr>
            </w:pPr>
            <w:r>
              <w:rPr>
                <w:b/>
                <w:bCs/>
                <w:sz w:val="22"/>
                <w:szCs w:val="22"/>
                <w:lang w:val="en-US"/>
              </w:rPr>
              <w:t>1.3. Lucrari de constructie a canalelor de ventilare</w:t>
            </w:r>
          </w:p>
          <w:p w14:paraId="5DB4651D">
            <w:pPr>
              <w:rPr>
                <w:sz w:val="2"/>
                <w:szCs w:val="2"/>
                <w:lang w:val="en-US"/>
              </w:rPr>
            </w:pPr>
          </w:p>
        </w:tc>
      </w:tr>
      <w:tr w14:paraId="592E21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BAC05B">
            <w:pPr>
              <w:jc w:val="center"/>
              <w:rPr>
                <w:b/>
                <w:bCs/>
                <w:sz w:val="22"/>
                <w:szCs w:val="22"/>
                <w:lang w:val="en-US"/>
              </w:rPr>
            </w:pPr>
            <w:r>
              <w:rPr>
                <w:b/>
                <w:bCs/>
                <w:sz w:val="22"/>
                <w:szCs w:val="22"/>
                <w:lang w:val="en-US"/>
              </w:rPr>
              <w:t>23</w:t>
            </w:r>
          </w:p>
        </w:tc>
        <w:tc>
          <w:tcPr>
            <w:tcW w:w="1402" w:type="dxa"/>
            <w:gridSpan w:val="3"/>
            <w:tcBorders>
              <w:top w:val="single" w:color="auto" w:sz="4" w:space="0"/>
              <w:bottom w:val="single" w:color="auto" w:sz="4" w:space="0"/>
            </w:tcBorders>
            <w:vAlign w:val="center"/>
          </w:tcPr>
          <w:p w14:paraId="20721ABC">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54785033">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6A98D52">
            <w:pPr>
              <w:rPr>
                <w:sz w:val="2"/>
                <w:szCs w:val="2"/>
                <w:lang w:val="en-US"/>
              </w:rPr>
            </w:pPr>
          </w:p>
        </w:tc>
        <w:tc>
          <w:tcPr>
            <w:tcW w:w="1011" w:type="dxa"/>
            <w:gridSpan w:val="3"/>
            <w:tcBorders>
              <w:top w:val="single" w:color="auto" w:sz="4" w:space="0"/>
              <w:bottom w:val="single" w:color="auto" w:sz="4" w:space="0"/>
            </w:tcBorders>
            <w:vAlign w:val="center"/>
          </w:tcPr>
          <w:p w14:paraId="519F3FA1">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558F035">
            <w:pPr>
              <w:jc w:val="center"/>
              <w:rPr>
                <w:sz w:val="22"/>
                <w:szCs w:val="22"/>
                <w:lang w:val="en-US"/>
              </w:rPr>
            </w:pPr>
          </w:p>
        </w:tc>
        <w:tc>
          <w:tcPr>
            <w:tcW w:w="1542" w:type="dxa"/>
            <w:gridSpan w:val="2"/>
            <w:tcBorders>
              <w:top w:val="single" w:color="auto" w:sz="4" w:space="0"/>
              <w:bottom w:val="single" w:color="auto" w:sz="4" w:space="0"/>
            </w:tcBorders>
            <w:vAlign w:val="center"/>
          </w:tcPr>
          <w:p w14:paraId="2004109A">
            <w:pPr>
              <w:jc w:val="center"/>
              <w:rPr>
                <w:b/>
                <w:bCs/>
                <w:sz w:val="22"/>
                <w:szCs w:val="22"/>
                <w:lang w:val="en-US"/>
              </w:rPr>
            </w:pPr>
            <w:r>
              <w:rPr>
                <w:b/>
                <w:bCs/>
                <w:sz w:val="22"/>
                <w:szCs w:val="22"/>
                <w:lang w:val="en-US"/>
              </w:rPr>
              <w:t>13,00</w:t>
            </w:r>
          </w:p>
          <w:p w14:paraId="56FD9446">
            <w:pPr>
              <w:jc w:val="center"/>
              <w:rPr>
                <w:sz w:val="2"/>
                <w:szCs w:val="2"/>
                <w:lang w:val="en-US"/>
              </w:rPr>
            </w:pPr>
          </w:p>
        </w:tc>
      </w:tr>
      <w:tr w14:paraId="57E4BC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C1CD43">
            <w:pPr>
              <w:jc w:val="center"/>
              <w:rPr>
                <w:sz w:val="16"/>
                <w:szCs w:val="16"/>
                <w:lang w:val="en-US"/>
              </w:rPr>
            </w:pPr>
          </w:p>
        </w:tc>
        <w:tc>
          <w:tcPr>
            <w:tcW w:w="1418" w:type="dxa"/>
            <w:gridSpan w:val="4"/>
            <w:tcBorders>
              <w:top w:val="nil"/>
              <w:bottom w:val="single" w:color="auto" w:sz="2" w:space="0"/>
            </w:tcBorders>
            <w:vAlign w:val="center"/>
          </w:tcPr>
          <w:p w14:paraId="7AEC683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5A660C5F">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17F579F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55EB2D">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E2BF862">
            <w:pPr>
              <w:jc w:val="center"/>
              <w:rPr>
                <w:sz w:val="16"/>
                <w:szCs w:val="16"/>
                <w:lang w:val="en-US"/>
              </w:rPr>
            </w:pPr>
            <w:r>
              <w:rPr>
                <w:sz w:val="16"/>
                <w:szCs w:val="16"/>
                <w:lang w:val="en-US"/>
              </w:rPr>
              <w:t>7,15</w:t>
            </w:r>
          </w:p>
        </w:tc>
      </w:tr>
      <w:tr w14:paraId="05C016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0EAFCF">
            <w:pPr>
              <w:jc w:val="center"/>
              <w:rPr>
                <w:sz w:val="16"/>
                <w:szCs w:val="16"/>
                <w:lang w:val="en-US"/>
              </w:rPr>
            </w:pPr>
          </w:p>
        </w:tc>
        <w:tc>
          <w:tcPr>
            <w:tcW w:w="1418" w:type="dxa"/>
            <w:gridSpan w:val="4"/>
            <w:tcBorders>
              <w:top w:val="nil"/>
              <w:bottom w:val="single" w:color="auto" w:sz="2" w:space="0"/>
            </w:tcBorders>
            <w:vAlign w:val="center"/>
          </w:tcPr>
          <w:p w14:paraId="377B92C8">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ABAE2C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E9B3A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312E67">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1DCE131E">
            <w:pPr>
              <w:jc w:val="center"/>
              <w:rPr>
                <w:sz w:val="16"/>
                <w:szCs w:val="16"/>
                <w:lang w:val="en-US"/>
              </w:rPr>
            </w:pPr>
            <w:r>
              <w:rPr>
                <w:sz w:val="16"/>
                <w:szCs w:val="16"/>
                <w:lang w:val="en-US"/>
              </w:rPr>
              <w:t>3,25</w:t>
            </w:r>
          </w:p>
        </w:tc>
      </w:tr>
      <w:tr w14:paraId="5E5D27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274EB9">
            <w:pPr>
              <w:jc w:val="center"/>
              <w:rPr>
                <w:sz w:val="16"/>
                <w:szCs w:val="16"/>
                <w:lang w:val="en-US"/>
              </w:rPr>
            </w:pPr>
          </w:p>
        </w:tc>
        <w:tc>
          <w:tcPr>
            <w:tcW w:w="1418" w:type="dxa"/>
            <w:gridSpan w:val="4"/>
            <w:tcBorders>
              <w:top w:val="nil"/>
              <w:bottom w:val="single" w:color="auto" w:sz="2" w:space="0"/>
            </w:tcBorders>
            <w:vAlign w:val="center"/>
          </w:tcPr>
          <w:p w14:paraId="4003CD9F">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6CF4325D">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6F3CFF4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1B7EB3">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3D85C63">
            <w:pPr>
              <w:jc w:val="center"/>
              <w:rPr>
                <w:sz w:val="16"/>
                <w:szCs w:val="16"/>
                <w:lang w:val="en-US"/>
              </w:rPr>
            </w:pPr>
            <w:r>
              <w:rPr>
                <w:sz w:val="16"/>
                <w:szCs w:val="16"/>
                <w:lang w:val="en-US"/>
              </w:rPr>
              <w:t>0,08</w:t>
            </w:r>
          </w:p>
        </w:tc>
      </w:tr>
      <w:tr w14:paraId="6FF9C0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28BFB">
            <w:pPr>
              <w:jc w:val="center"/>
              <w:rPr>
                <w:sz w:val="16"/>
                <w:szCs w:val="16"/>
                <w:lang w:val="en-US"/>
              </w:rPr>
            </w:pPr>
          </w:p>
        </w:tc>
        <w:tc>
          <w:tcPr>
            <w:tcW w:w="1418" w:type="dxa"/>
            <w:gridSpan w:val="4"/>
            <w:tcBorders>
              <w:top w:val="nil"/>
              <w:bottom w:val="single" w:color="auto" w:sz="2" w:space="0"/>
            </w:tcBorders>
            <w:vAlign w:val="center"/>
          </w:tcPr>
          <w:p w14:paraId="7AB0ED1A">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7085053D">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3A26ECA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252518A">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2B0EC073">
            <w:pPr>
              <w:jc w:val="center"/>
              <w:rPr>
                <w:sz w:val="16"/>
                <w:szCs w:val="16"/>
                <w:lang w:val="en-US"/>
              </w:rPr>
            </w:pPr>
            <w:r>
              <w:rPr>
                <w:sz w:val="16"/>
                <w:szCs w:val="16"/>
                <w:lang w:val="en-US"/>
              </w:rPr>
              <w:t>12,56</w:t>
            </w:r>
          </w:p>
        </w:tc>
      </w:tr>
      <w:tr w14:paraId="2535FF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65DB06">
            <w:pPr>
              <w:jc w:val="center"/>
              <w:rPr>
                <w:sz w:val="16"/>
                <w:szCs w:val="16"/>
                <w:lang w:val="en-US"/>
              </w:rPr>
            </w:pPr>
          </w:p>
        </w:tc>
        <w:tc>
          <w:tcPr>
            <w:tcW w:w="1418" w:type="dxa"/>
            <w:gridSpan w:val="4"/>
            <w:tcBorders>
              <w:top w:val="nil"/>
              <w:bottom w:val="single" w:color="auto" w:sz="2" w:space="0"/>
            </w:tcBorders>
            <w:vAlign w:val="center"/>
          </w:tcPr>
          <w:p w14:paraId="6D9066B2">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7C09B9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31EFE6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7126E8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926812B">
            <w:pPr>
              <w:jc w:val="center"/>
              <w:rPr>
                <w:sz w:val="16"/>
                <w:szCs w:val="16"/>
                <w:lang w:val="en-US"/>
              </w:rPr>
            </w:pPr>
            <w:r>
              <w:rPr>
                <w:sz w:val="16"/>
                <w:szCs w:val="16"/>
                <w:lang w:val="en-US"/>
              </w:rPr>
              <w:t>0,13</w:t>
            </w:r>
          </w:p>
        </w:tc>
      </w:tr>
      <w:tr w14:paraId="2C3B8E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396AF48">
            <w:pPr>
              <w:jc w:val="center"/>
              <w:rPr>
                <w:b/>
                <w:bCs/>
                <w:sz w:val="22"/>
                <w:szCs w:val="22"/>
                <w:lang w:val="en-US"/>
              </w:rPr>
            </w:pPr>
            <w:r>
              <w:rPr>
                <w:b/>
                <w:bCs/>
                <w:sz w:val="22"/>
                <w:szCs w:val="22"/>
                <w:lang w:val="en-US"/>
              </w:rPr>
              <w:t>24</w:t>
            </w:r>
          </w:p>
        </w:tc>
        <w:tc>
          <w:tcPr>
            <w:tcW w:w="1402" w:type="dxa"/>
            <w:gridSpan w:val="3"/>
            <w:tcBorders>
              <w:top w:val="single" w:color="auto" w:sz="4" w:space="0"/>
              <w:bottom w:val="single" w:color="auto" w:sz="4" w:space="0"/>
            </w:tcBorders>
            <w:vAlign w:val="center"/>
          </w:tcPr>
          <w:p w14:paraId="66CF2D54">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350AD6FE">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7BE6A231">
            <w:pPr>
              <w:rPr>
                <w:b/>
                <w:bCs/>
                <w:sz w:val="2"/>
                <w:szCs w:val="2"/>
                <w:lang w:val="en-US"/>
              </w:rPr>
            </w:pPr>
            <w:r>
              <w:rPr>
                <w:b/>
                <w:bCs/>
                <w:sz w:val="22"/>
                <w:szCs w:val="22"/>
                <w:lang w:val="en-US"/>
              </w:rPr>
              <w:t>gr.50mm)</w:t>
            </w:r>
          </w:p>
          <w:p w14:paraId="59E91C6C">
            <w:pPr>
              <w:rPr>
                <w:sz w:val="2"/>
                <w:szCs w:val="2"/>
                <w:lang w:val="en-US"/>
              </w:rPr>
            </w:pPr>
          </w:p>
        </w:tc>
        <w:tc>
          <w:tcPr>
            <w:tcW w:w="1011" w:type="dxa"/>
            <w:gridSpan w:val="3"/>
            <w:tcBorders>
              <w:top w:val="single" w:color="auto" w:sz="4" w:space="0"/>
              <w:bottom w:val="single" w:color="auto" w:sz="4" w:space="0"/>
            </w:tcBorders>
            <w:vAlign w:val="center"/>
          </w:tcPr>
          <w:p w14:paraId="5EF4475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C624C04">
            <w:pPr>
              <w:jc w:val="center"/>
              <w:rPr>
                <w:sz w:val="22"/>
                <w:szCs w:val="22"/>
                <w:lang w:val="en-US"/>
              </w:rPr>
            </w:pPr>
          </w:p>
        </w:tc>
        <w:tc>
          <w:tcPr>
            <w:tcW w:w="1542" w:type="dxa"/>
            <w:gridSpan w:val="2"/>
            <w:tcBorders>
              <w:top w:val="single" w:color="auto" w:sz="4" w:space="0"/>
              <w:bottom w:val="single" w:color="auto" w:sz="4" w:space="0"/>
            </w:tcBorders>
            <w:vAlign w:val="center"/>
          </w:tcPr>
          <w:p w14:paraId="420B2D1D">
            <w:pPr>
              <w:jc w:val="center"/>
              <w:rPr>
                <w:b/>
                <w:bCs/>
                <w:sz w:val="22"/>
                <w:szCs w:val="22"/>
                <w:lang w:val="en-US"/>
              </w:rPr>
            </w:pPr>
            <w:r>
              <w:rPr>
                <w:b/>
                <w:bCs/>
                <w:sz w:val="22"/>
                <w:szCs w:val="22"/>
                <w:lang w:val="en-US"/>
              </w:rPr>
              <w:t>30,00</w:t>
            </w:r>
          </w:p>
          <w:p w14:paraId="41CE8E72">
            <w:pPr>
              <w:jc w:val="center"/>
              <w:rPr>
                <w:sz w:val="2"/>
                <w:szCs w:val="2"/>
                <w:lang w:val="en-US"/>
              </w:rPr>
            </w:pPr>
          </w:p>
        </w:tc>
      </w:tr>
      <w:tr w14:paraId="11CA39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CCD0C5">
            <w:pPr>
              <w:jc w:val="center"/>
              <w:rPr>
                <w:sz w:val="16"/>
                <w:szCs w:val="16"/>
                <w:lang w:val="en-US"/>
              </w:rPr>
            </w:pPr>
          </w:p>
        </w:tc>
        <w:tc>
          <w:tcPr>
            <w:tcW w:w="1418" w:type="dxa"/>
            <w:gridSpan w:val="4"/>
            <w:tcBorders>
              <w:top w:val="nil"/>
              <w:bottom w:val="single" w:color="auto" w:sz="2" w:space="0"/>
            </w:tcBorders>
            <w:vAlign w:val="center"/>
          </w:tcPr>
          <w:p w14:paraId="6371CCC9">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1FCA3634">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2B8E340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6F6AF5">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1266EE22">
            <w:pPr>
              <w:jc w:val="center"/>
              <w:rPr>
                <w:sz w:val="16"/>
                <w:szCs w:val="16"/>
                <w:lang w:val="en-US"/>
              </w:rPr>
            </w:pPr>
            <w:r>
              <w:rPr>
                <w:sz w:val="16"/>
                <w:szCs w:val="16"/>
                <w:lang w:val="en-US"/>
              </w:rPr>
              <w:t>3,30</w:t>
            </w:r>
          </w:p>
        </w:tc>
      </w:tr>
      <w:tr w14:paraId="443567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0D220C">
            <w:pPr>
              <w:jc w:val="center"/>
              <w:rPr>
                <w:sz w:val="16"/>
                <w:szCs w:val="16"/>
                <w:lang w:val="en-US"/>
              </w:rPr>
            </w:pPr>
          </w:p>
        </w:tc>
        <w:tc>
          <w:tcPr>
            <w:tcW w:w="1418" w:type="dxa"/>
            <w:gridSpan w:val="4"/>
            <w:tcBorders>
              <w:top w:val="nil"/>
              <w:bottom w:val="single" w:color="auto" w:sz="2" w:space="0"/>
            </w:tcBorders>
            <w:vAlign w:val="center"/>
          </w:tcPr>
          <w:p w14:paraId="10DFD677">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76335E3B">
            <w:pPr>
              <w:rPr>
                <w:sz w:val="16"/>
                <w:szCs w:val="16"/>
                <w:lang w:val="en-US"/>
              </w:rPr>
            </w:pPr>
            <w:r>
              <w:rPr>
                <w:sz w:val="16"/>
                <w:szCs w:val="16"/>
                <w:lang w:val="en-US"/>
              </w:rPr>
              <w:t>Vata minerala caserata cu folie din aluminiu</w:t>
            </w:r>
          </w:p>
          <w:p w14:paraId="2BB2F6D2">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0BB393A9">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33464CF">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0C0C0556">
            <w:pPr>
              <w:jc w:val="center"/>
              <w:rPr>
                <w:sz w:val="16"/>
                <w:szCs w:val="16"/>
                <w:lang w:val="en-US"/>
              </w:rPr>
            </w:pPr>
            <w:r>
              <w:rPr>
                <w:sz w:val="16"/>
                <w:szCs w:val="16"/>
                <w:lang w:val="en-US"/>
              </w:rPr>
              <w:t>30,30</w:t>
            </w:r>
          </w:p>
        </w:tc>
      </w:tr>
      <w:tr w14:paraId="033F3B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C4C76A">
            <w:pPr>
              <w:jc w:val="center"/>
              <w:rPr>
                <w:sz w:val="16"/>
                <w:szCs w:val="16"/>
                <w:lang w:val="en-US"/>
              </w:rPr>
            </w:pPr>
          </w:p>
        </w:tc>
        <w:tc>
          <w:tcPr>
            <w:tcW w:w="1418" w:type="dxa"/>
            <w:gridSpan w:val="4"/>
            <w:tcBorders>
              <w:top w:val="nil"/>
              <w:bottom w:val="single" w:color="auto" w:sz="2" w:space="0"/>
            </w:tcBorders>
            <w:vAlign w:val="center"/>
          </w:tcPr>
          <w:p w14:paraId="4B230B65">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1A78EC06">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2C035CD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0DD34A">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56F8B48">
            <w:pPr>
              <w:jc w:val="center"/>
              <w:rPr>
                <w:sz w:val="16"/>
                <w:szCs w:val="16"/>
                <w:lang w:val="en-US"/>
              </w:rPr>
            </w:pPr>
            <w:r>
              <w:rPr>
                <w:sz w:val="16"/>
                <w:szCs w:val="16"/>
                <w:lang w:val="en-US"/>
              </w:rPr>
              <w:t>9,90</w:t>
            </w:r>
          </w:p>
        </w:tc>
      </w:tr>
      <w:tr w14:paraId="2E338B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D49847">
            <w:pPr>
              <w:jc w:val="center"/>
              <w:rPr>
                <w:sz w:val="16"/>
                <w:szCs w:val="16"/>
                <w:lang w:val="en-US"/>
              </w:rPr>
            </w:pPr>
          </w:p>
        </w:tc>
        <w:tc>
          <w:tcPr>
            <w:tcW w:w="1418" w:type="dxa"/>
            <w:gridSpan w:val="4"/>
            <w:tcBorders>
              <w:top w:val="nil"/>
              <w:bottom w:val="single" w:color="auto" w:sz="2" w:space="0"/>
            </w:tcBorders>
            <w:vAlign w:val="center"/>
          </w:tcPr>
          <w:p w14:paraId="15E2B88F">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35CF0B7C">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2F85D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188C1A">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61C3C398">
            <w:pPr>
              <w:jc w:val="center"/>
              <w:rPr>
                <w:sz w:val="16"/>
                <w:szCs w:val="16"/>
                <w:lang w:val="en-US"/>
              </w:rPr>
            </w:pPr>
            <w:r>
              <w:rPr>
                <w:sz w:val="16"/>
                <w:szCs w:val="16"/>
                <w:lang w:val="en-US"/>
              </w:rPr>
              <w:t>49,50</w:t>
            </w:r>
          </w:p>
        </w:tc>
      </w:tr>
      <w:tr w14:paraId="35070B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82C73E">
            <w:pPr>
              <w:jc w:val="center"/>
              <w:rPr>
                <w:sz w:val="16"/>
                <w:szCs w:val="16"/>
                <w:lang w:val="en-US"/>
              </w:rPr>
            </w:pPr>
          </w:p>
        </w:tc>
        <w:tc>
          <w:tcPr>
            <w:tcW w:w="1418" w:type="dxa"/>
            <w:gridSpan w:val="4"/>
            <w:tcBorders>
              <w:top w:val="nil"/>
              <w:bottom w:val="single" w:color="auto" w:sz="2" w:space="0"/>
            </w:tcBorders>
            <w:vAlign w:val="center"/>
          </w:tcPr>
          <w:p w14:paraId="56224301">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7B716104">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47A3C69F">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71079873">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4B707A0C">
            <w:pPr>
              <w:jc w:val="center"/>
              <w:rPr>
                <w:sz w:val="16"/>
                <w:szCs w:val="16"/>
                <w:lang w:val="en-US"/>
              </w:rPr>
            </w:pPr>
            <w:r>
              <w:rPr>
                <w:sz w:val="16"/>
                <w:szCs w:val="16"/>
                <w:lang w:val="en-US"/>
              </w:rPr>
              <w:t>0,02</w:t>
            </w:r>
          </w:p>
        </w:tc>
      </w:tr>
      <w:tr w14:paraId="2E4732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4C6D17">
            <w:pPr>
              <w:jc w:val="center"/>
              <w:rPr>
                <w:sz w:val="16"/>
                <w:szCs w:val="16"/>
                <w:lang w:val="en-US"/>
              </w:rPr>
            </w:pPr>
          </w:p>
        </w:tc>
        <w:tc>
          <w:tcPr>
            <w:tcW w:w="1418" w:type="dxa"/>
            <w:gridSpan w:val="4"/>
            <w:tcBorders>
              <w:top w:val="nil"/>
              <w:bottom w:val="single" w:color="auto" w:sz="2" w:space="0"/>
            </w:tcBorders>
            <w:vAlign w:val="center"/>
          </w:tcPr>
          <w:p w14:paraId="1101F7EE">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13912082">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4198D3C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021845">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2E69DCC5">
            <w:pPr>
              <w:jc w:val="center"/>
              <w:rPr>
                <w:sz w:val="16"/>
                <w:szCs w:val="16"/>
                <w:lang w:val="en-US"/>
              </w:rPr>
            </w:pPr>
            <w:r>
              <w:rPr>
                <w:sz w:val="16"/>
                <w:szCs w:val="16"/>
                <w:lang w:val="en-US"/>
              </w:rPr>
              <w:t>33,00</w:t>
            </w:r>
          </w:p>
        </w:tc>
      </w:tr>
      <w:tr w14:paraId="2E4A4D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78B0BD">
            <w:pPr>
              <w:jc w:val="center"/>
              <w:rPr>
                <w:sz w:val="16"/>
                <w:szCs w:val="16"/>
                <w:lang w:val="en-US"/>
              </w:rPr>
            </w:pPr>
          </w:p>
        </w:tc>
        <w:tc>
          <w:tcPr>
            <w:tcW w:w="1418" w:type="dxa"/>
            <w:gridSpan w:val="4"/>
            <w:tcBorders>
              <w:top w:val="nil"/>
              <w:bottom w:val="single" w:color="auto" w:sz="2" w:space="0"/>
            </w:tcBorders>
            <w:vAlign w:val="center"/>
          </w:tcPr>
          <w:p w14:paraId="3D214749">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40B8827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01725CB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5A81AA">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A2D134C">
            <w:pPr>
              <w:jc w:val="center"/>
              <w:rPr>
                <w:sz w:val="16"/>
                <w:szCs w:val="16"/>
                <w:lang w:val="en-US"/>
              </w:rPr>
            </w:pPr>
            <w:r>
              <w:rPr>
                <w:sz w:val="16"/>
                <w:szCs w:val="16"/>
                <w:lang w:val="en-US"/>
              </w:rPr>
              <w:t>0,09</w:t>
            </w:r>
          </w:p>
        </w:tc>
      </w:tr>
      <w:tr w14:paraId="238C70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852B03">
            <w:pPr>
              <w:jc w:val="center"/>
              <w:rPr>
                <w:sz w:val="16"/>
                <w:szCs w:val="16"/>
                <w:lang w:val="en-US"/>
              </w:rPr>
            </w:pPr>
          </w:p>
        </w:tc>
        <w:tc>
          <w:tcPr>
            <w:tcW w:w="1418" w:type="dxa"/>
            <w:gridSpan w:val="4"/>
            <w:tcBorders>
              <w:top w:val="nil"/>
              <w:bottom w:val="single" w:color="auto" w:sz="2" w:space="0"/>
            </w:tcBorders>
            <w:vAlign w:val="center"/>
          </w:tcPr>
          <w:p w14:paraId="56D00554">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05694F72">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3419796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53CFC4">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3A568080">
            <w:pPr>
              <w:jc w:val="center"/>
              <w:rPr>
                <w:sz w:val="16"/>
                <w:szCs w:val="16"/>
                <w:lang w:val="en-US"/>
              </w:rPr>
            </w:pPr>
            <w:r>
              <w:rPr>
                <w:sz w:val="16"/>
                <w:szCs w:val="16"/>
                <w:lang w:val="en-US"/>
              </w:rPr>
              <w:t>0,36</w:t>
            </w:r>
          </w:p>
        </w:tc>
      </w:tr>
      <w:tr w14:paraId="23EDF70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F6CA9">
            <w:pPr>
              <w:jc w:val="center"/>
              <w:rPr>
                <w:b/>
                <w:bCs/>
                <w:sz w:val="22"/>
                <w:szCs w:val="22"/>
                <w:lang w:val="en-US"/>
              </w:rPr>
            </w:pPr>
            <w:r>
              <w:rPr>
                <w:b/>
                <w:bCs/>
                <w:sz w:val="22"/>
                <w:szCs w:val="22"/>
                <w:lang w:val="en-US"/>
              </w:rPr>
              <w:t>25</w:t>
            </w:r>
          </w:p>
        </w:tc>
        <w:tc>
          <w:tcPr>
            <w:tcW w:w="1402" w:type="dxa"/>
            <w:gridSpan w:val="3"/>
            <w:tcBorders>
              <w:top w:val="single" w:color="auto" w:sz="4" w:space="0"/>
              <w:bottom w:val="single" w:color="auto" w:sz="4" w:space="0"/>
            </w:tcBorders>
            <w:vAlign w:val="center"/>
          </w:tcPr>
          <w:p w14:paraId="13B8772C">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26C09C6A">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463D68A6">
            <w:pPr>
              <w:rPr>
                <w:sz w:val="2"/>
                <w:szCs w:val="2"/>
                <w:lang w:val="en-US"/>
              </w:rPr>
            </w:pPr>
          </w:p>
        </w:tc>
        <w:tc>
          <w:tcPr>
            <w:tcW w:w="1011" w:type="dxa"/>
            <w:gridSpan w:val="3"/>
            <w:tcBorders>
              <w:top w:val="single" w:color="auto" w:sz="4" w:space="0"/>
              <w:bottom w:val="single" w:color="auto" w:sz="4" w:space="0"/>
            </w:tcBorders>
            <w:vAlign w:val="center"/>
          </w:tcPr>
          <w:p w14:paraId="3CE46F7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295D751">
            <w:pPr>
              <w:jc w:val="center"/>
              <w:rPr>
                <w:sz w:val="22"/>
                <w:szCs w:val="22"/>
                <w:lang w:val="en-US"/>
              </w:rPr>
            </w:pPr>
          </w:p>
        </w:tc>
        <w:tc>
          <w:tcPr>
            <w:tcW w:w="1542" w:type="dxa"/>
            <w:gridSpan w:val="2"/>
            <w:tcBorders>
              <w:top w:val="single" w:color="auto" w:sz="4" w:space="0"/>
              <w:bottom w:val="single" w:color="auto" w:sz="4" w:space="0"/>
            </w:tcBorders>
            <w:vAlign w:val="center"/>
          </w:tcPr>
          <w:p w14:paraId="69720E26">
            <w:pPr>
              <w:jc w:val="center"/>
              <w:rPr>
                <w:b/>
                <w:bCs/>
                <w:sz w:val="22"/>
                <w:szCs w:val="22"/>
                <w:lang w:val="en-US"/>
              </w:rPr>
            </w:pPr>
            <w:r>
              <w:rPr>
                <w:b/>
                <w:bCs/>
                <w:sz w:val="22"/>
                <w:szCs w:val="22"/>
                <w:lang w:val="en-US"/>
              </w:rPr>
              <w:t>40,50</w:t>
            </w:r>
          </w:p>
          <w:p w14:paraId="5795ABD5">
            <w:pPr>
              <w:jc w:val="center"/>
              <w:rPr>
                <w:sz w:val="2"/>
                <w:szCs w:val="2"/>
                <w:lang w:val="en-US"/>
              </w:rPr>
            </w:pPr>
          </w:p>
        </w:tc>
      </w:tr>
      <w:tr w14:paraId="623FB9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2A898D">
            <w:pPr>
              <w:jc w:val="center"/>
              <w:rPr>
                <w:sz w:val="16"/>
                <w:szCs w:val="16"/>
                <w:lang w:val="en-US"/>
              </w:rPr>
            </w:pPr>
          </w:p>
        </w:tc>
        <w:tc>
          <w:tcPr>
            <w:tcW w:w="1418" w:type="dxa"/>
            <w:gridSpan w:val="4"/>
            <w:tcBorders>
              <w:top w:val="nil"/>
              <w:bottom w:val="single" w:color="auto" w:sz="2" w:space="0"/>
            </w:tcBorders>
            <w:vAlign w:val="center"/>
          </w:tcPr>
          <w:p w14:paraId="29EBE76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A19139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F11520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84F65E">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55EC387B">
            <w:pPr>
              <w:jc w:val="center"/>
              <w:rPr>
                <w:sz w:val="16"/>
                <w:szCs w:val="16"/>
                <w:lang w:val="en-US"/>
              </w:rPr>
            </w:pPr>
            <w:r>
              <w:rPr>
                <w:sz w:val="16"/>
                <w:szCs w:val="16"/>
                <w:lang w:val="en-US"/>
              </w:rPr>
              <w:t>38,47</w:t>
            </w:r>
          </w:p>
        </w:tc>
      </w:tr>
      <w:tr w14:paraId="4944A8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C3DAE6">
            <w:pPr>
              <w:jc w:val="center"/>
              <w:rPr>
                <w:sz w:val="16"/>
                <w:szCs w:val="16"/>
                <w:lang w:val="en-US"/>
              </w:rPr>
            </w:pPr>
          </w:p>
        </w:tc>
        <w:tc>
          <w:tcPr>
            <w:tcW w:w="1418" w:type="dxa"/>
            <w:gridSpan w:val="4"/>
            <w:tcBorders>
              <w:top w:val="nil"/>
              <w:bottom w:val="single" w:color="auto" w:sz="2" w:space="0"/>
            </w:tcBorders>
            <w:vAlign w:val="center"/>
          </w:tcPr>
          <w:p w14:paraId="11B17F5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6F525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6B6F21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371C9A0">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F50C93B">
            <w:pPr>
              <w:jc w:val="center"/>
              <w:rPr>
                <w:sz w:val="16"/>
                <w:szCs w:val="16"/>
                <w:lang w:val="en-US"/>
              </w:rPr>
            </w:pPr>
            <w:r>
              <w:rPr>
                <w:sz w:val="16"/>
                <w:szCs w:val="16"/>
                <w:lang w:val="en-US"/>
              </w:rPr>
              <w:t>2,03</w:t>
            </w:r>
          </w:p>
        </w:tc>
      </w:tr>
      <w:tr w14:paraId="419E1E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0364C4">
            <w:pPr>
              <w:jc w:val="center"/>
              <w:rPr>
                <w:sz w:val="16"/>
                <w:szCs w:val="16"/>
                <w:lang w:val="en-US"/>
              </w:rPr>
            </w:pPr>
          </w:p>
        </w:tc>
        <w:tc>
          <w:tcPr>
            <w:tcW w:w="1418" w:type="dxa"/>
            <w:gridSpan w:val="4"/>
            <w:tcBorders>
              <w:top w:val="nil"/>
              <w:bottom w:val="single" w:color="auto" w:sz="2" w:space="0"/>
            </w:tcBorders>
            <w:vAlign w:val="center"/>
          </w:tcPr>
          <w:p w14:paraId="1F3DA5D9">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1B1025DD">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5589535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04E47EF">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262A58D1">
            <w:pPr>
              <w:jc w:val="center"/>
              <w:rPr>
                <w:sz w:val="16"/>
                <w:szCs w:val="16"/>
                <w:lang w:val="en-US"/>
              </w:rPr>
            </w:pPr>
            <w:r>
              <w:rPr>
                <w:sz w:val="16"/>
                <w:szCs w:val="16"/>
                <w:lang w:val="en-US"/>
              </w:rPr>
              <w:t>236,01</w:t>
            </w:r>
          </w:p>
        </w:tc>
      </w:tr>
      <w:tr w14:paraId="1C6A9C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FA3171">
            <w:pPr>
              <w:jc w:val="center"/>
              <w:rPr>
                <w:sz w:val="16"/>
                <w:szCs w:val="16"/>
                <w:lang w:val="en-US"/>
              </w:rPr>
            </w:pPr>
          </w:p>
        </w:tc>
        <w:tc>
          <w:tcPr>
            <w:tcW w:w="1418" w:type="dxa"/>
            <w:gridSpan w:val="4"/>
            <w:tcBorders>
              <w:top w:val="nil"/>
              <w:bottom w:val="single" w:color="auto" w:sz="2" w:space="0"/>
            </w:tcBorders>
            <w:vAlign w:val="center"/>
          </w:tcPr>
          <w:p w14:paraId="3E47B9DB">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0B1DF6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22D51C6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AFAA61">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42283AF5">
            <w:pPr>
              <w:jc w:val="center"/>
              <w:rPr>
                <w:sz w:val="16"/>
                <w:szCs w:val="16"/>
                <w:lang w:val="en-US"/>
              </w:rPr>
            </w:pPr>
            <w:r>
              <w:rPr>
                <w:sz w:val="16"/>
                <w:szCs w:val="16"/>
                <w:lang w:val="en-US"/>
              </w:rPr>
              <w:t>1,28</w:t>
            </w:r>
          </w:p>
        </w:tc>
      </w:tr>
      <w:tr w14:paraId="027FF2D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F635A7">
            <w:pPr>
              <w:jc w:val="center"/>
              <w:rPr>
                <w:sz w:val="16"/>
                <w:szCs w:val="16"/>
                <w:lang w:val="en-US"/>
              </w:rPr>
            </w:pPr>
          </w:p>
        </w:tc>
        <w:tc>
          <w:tcPr>
            <w:tcW w:w="1418" w:type="dxa"/>
            <w:gridSpan w:val="4"/>
            <w:tcBorders>
              <w:top w:val="nil"/>
              <w:bottom w:val="single" w:color="auto" w:sz="2" w:space="0"/>
            </w:tcBorders>
            <w:vAlign w:val="center"/>
          </w:tcPr>
          <w:p w14:paraId="40751033">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65FB47C5">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73FD493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EE144D">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68DA1AC">
            <w:pPr>
              <w:jc w:val="center"/>
              <w:rPr>
                <w:sz w:val="16"/>
                <w:szCs w:val="16"/>
                <w:lang w:val="en-US"/>
              </w:rPr>
            </w:pPr>
            <w:r>
              <w:rPr>
                <w:sz w:val="16"/>
                <w:szCs w:val="16"/>
                <w:lang w:val="en-US"/>
              </w:rPr>
              <w:t>10,63</w:t>
            </w:r>
          </w:p>
        </w:tc>
      </w:tr>
      <w:tr w14:paraId="64BBD08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93F428">
            <w:pPr>
              <w:jc w:val="center"/>
              <w:rPr>
                <w:sz w:val="16"/>
                <w:szCs w:val="16"/>
                <w:lang w:val="en-US"/>
              </w:rPr>
            </w:pPr>
          </w:p>
        </w:tc>
        <w:tc>
          <w:tcPr>
            <w:tcW w:w="1418" w:type="dxa"/>
            <w:gridSpan w:val="4"/>
            <w:tcBorders>
              <w:top w:val="nil"/>
              <w:bottom w:val="single" w:color="auto" w:sz="2" w:space="0"/>
            </w:tcBorders>
            <w:vAlign w:val="center"/>
          </w:tcPr>
          <w:p w14:paraId="240A520A">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FA1A4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7CDE10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03EAE8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FBB0502">
            <w:pPr>
              <w:jc w:val="center"/>
              <w:rPr>
                <w:sz w:val="16"/>
                <w:szCs w:val="16"/>
                <w:lang w:val="en-US"/>
              </w:rPr>
            </w:pPr>
            <w:r>
              <w:rPr>
                <w:sz w:val="16"/>
                <w:szCs w:val="16"/>
                <w:lang w:val="en-US"/>
              </w:rPr>
              <w:t>0,40</w:t>
            </w:r>
          </w:p>
        </w:tc>
      </w:tr>
      <w:tr w14:paraId="5D5A4E5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43BAABB">
            <w:pPr>
              <w:rPr>
                <w:sz w:val="2"/>
                <w:szCs w:val="2"/>
                <w:lang w:val="en-US"/>
              </w:rPr>
            </w:pPr>
          </w:p>
        </w:tc>
        <w:tc>
          <w:tcPr>
            <w:tcW w:w="1418" w:type="dxa"/>
            <w:gridSpan w:val="3"/>
            <w:tcBorders>
              <w:top w:val="single" w:color="auto" w:sz="6" w:space="0"/>
              <w:bottom w:val="nil"/>
            </w:tcBorders>
            <w:vAlign w:val="center"/>
          </w:tcPr>
          <w:p w14:paraId="501179AF">
            <w:pPr>
              <w:rPr>
                <w:sz w:val="2"/>
                <w:szCs w:val="2"/>
                <w:lang w:val="en-US"/>
              </w:rPr>
            </w:pPr>
          </w:p>
        </w:tc>
        <w:tc>
          <w:tcPr>
            <w:tcW w:w="4204" w:type="dxa"/>
            <w:gridSpan w:val="5"/>
            <w:tcBorders>
              <w:top w:val="single" w:color="auto" w:sz="6" w:space="0"/>
              <w:bottom w:val="nil"/>
            </w:tcBorders>
          </w:tcPr>
          <w:p w14:paraId="49761FCA">
            <w:pPr>
              <w:rPr>
                <w:sz w:val="2"/>
                <w:szCs w:val="2"/>
                <w:lang w:val="en-US"/>
              </w:rPr>
            </w:pPr>
          </w:p>
        </w:tc>
        <w:tc>
          <w:tcPr>
            <w:tcW w:w="992" w:type="dxa"/>
            <w:gridSpan w:val="3"/>
            <w:tcBorders>
              <w:top w:val="single" w:color="auto" w:sz="6" w:space="0"/>
              <w:bottom w:val="nil"/>
              <w:right w:val="nil"/>
            </w:tcBorders>
          </w:tcPr>
          <w:p w14:paraId="53AE73D4">
            <w:pPr>
              <w:rPr>
                <w:sz w:val="2"/>
                <w:szCs w:val="2"/>
                <w:lang w:val="en-US"/>
              </w:rPr>
            </w:pPr>
          </w:p>
        </w:tc>
        <w:tc>
          <w:tcPr>
            <w:tcW w:w="1276" w:type="dxa"/>
            <w:gridSpan w:val="3"/>
            <w:tcBorders>
              <w:top w:val="single" w:color="auto" w:sz="6" w:space="0"/>
              <w:left w:val="nil"/>
              <w:bottom w:val="nil"/>
              <w:right w:val="nil"/>
            </w:tcBorders>
          </w:tcPr>
          <w:p w14:paraId="669E77FC">
            <w:pPr>
              <w:rPr>
                <w:sz w:val="2"/>
                <w:szCs w:val="2"/>
                <w:lang w:val="en-US"/>
              </w:rPr>
            </w:pPr>
          </w:p>
        </w:tc>
        <w:tc>
          <w:tcPr>
            <w:tcW w:w="1559" w:type="dxa"/>
            <w:gridSpan w:val="3"/>
            <w:tcBorders>
              <w:top w:val="single" w:color="auto" w:sz="6" w:space="0"/>
              <w:left w:val="nil"/>
              <w:bottom w:val="nil"/>
              <w:right w:val="nil"/>
            </w:tcBorders>
          </w:tcPr>
          <w:p w14:paraId="686DF4EE">
            <w:pPr>
              <w:rPr>
                <w:sz w:val="2"/>
                <w:szCs w:val="2"/>
                <w:lang w:val="en-US"/>
              </w:rPr>
            </w:pPr>
          </w:p>
        </w:tc>
      </w:tr>
      <w:tr w14:paraId="4A013B07">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C7D21F2">
            <w:pPr>
              <w:rPr>
                <w:sz w:val="22"/>
                <w:szCs w:val="22"/>
                <w:lang w:val="en-US"/>
              </w:rPr>
            </w:pPr>
          </w:p>
        </w:tc>
        <w:tc>
          <w:tcPr>
            <w:tcW w:w="1418" w:type="dxa"/>
            <w:gridSpan w:val="4"/>
            <w:tcBorders>
              <w:top w:val="nil"/>
              <w:bottom w:val="single" w:color="auto" w:sz="4" w:space="0"/>
            </w:tcBorders>
            <w:vAlign w:val="center"/>
          </w:tcPr>
          <w:p w14:paraId="178C2ACA">
            <w:pPr>
              <w:rPr>
                <w:sz w:val="22"/>
                <w:szCs w:val="22"/>
                <w:lang w:val="en-US"/>
              </w:rPr>
            </w:pPr>
          </w:p>
        </w:tc>
        <w:tc>
          <w:tcPr>
            <w:tcW w:w="4366" w:type="dxa"/>
            <w:gridSpan w:val="4"/>
            <w:tcBorders>
              <w:top w:val="nil"/>
              <w:bottom w:val="single" w:color="auto" w:sz="4" w:space="0"/>
            </w:tcBorders>
          </w:tcPr>
          <w:p w14:paraId="7752542E">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2C746FE2">
            <w:pPr>
              <w:rPr>
                <w:sz w:val="22"/>
                <w:szCs w:val="22"/>
                <w:lang w:val="en-US"/>
              </w:rPr>
            </w:pPr>
          </w:p>
        </w:tc>
        <w:tc>
          <w:tcPr>
            <w:tcW w:w="1134" w:type="dxa"/>
            <w:gridSpan w:val="3"/>
            <w:tcBorders>
              <w:top w:val="nil"/>
              <w:left w:val="nil"/>
              <w:bottom w:val="single" w:color="auto" w:sz="4" w:space="0"/>
              <w:right w:val="nil"/>
            </w:tcBorders>
          </w:tcPr>
          <w:p w14:paraId="09F4FEA8">
            <w:pPr>
              <w:rPr>
                <w:sz w:val="22"/>
                <w:szCs w:val="22"/>
                <w:lang w:val="en-US"/>
              </w:rPr>
            </w:pPr>
          </w:p>
        </w:tc>
        <w:tc>
          <w:tcPr>
            <w:tcW w:w="1559" w:type="dxa"/>
            <w:gridSpan w:val="2"/>
            <w:tcBorders>
              <w:top w:val="nil"/>
              <w:left w:val="nil"/>
              <w:bottom w:val="single" w:color="auto" w:sz="4" w:space="0"/>
            </w:tcBorders>
          </w:tcPr>
          <w:p w14:paraId="16DA266F">
            <w:pPr>
              <w:rPr>
                <w:sz w:val="22"/>
                <w:szCs w:val="22"/>
                <w:lang w:val="en-US"/>
              </w:rPr>
            </w:pPr>
          </w:p>
        </w:tc>
      </w:tr>
      <w:tr w14:paraId="44DFAAC9">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C42590E">
            <w:pPr>
              <w:rPr>
                <w:sz w:val="22"/>
                <w:szCs w:val="22"/>
                <w:lang w:val="en-US"/>
              </w:rPr>
            </w:pPr>
          </w:p>
        </w:tc>
        <w:tc>
          <w:tcPr>
            <w:tcW w:w="1381" w:type="dxa"/>
            <w:gridSpan w:val="4"/>
            <w:tcBorders>
              <w:bottom w:val="single" w:color="auto" w:sz="4" w:space="0"/>
            </w:tcBorders>
            <w:vAlign w:val="center"/>
          </w:tcPr>
          <w:p w14:paraId="085F3BF1">
            <w:pPr>
              <w:rPr>
                <w:sz w:val="22"/>
                <w:szCs w:val="22"/>
                <w:lang w:val="en-US"/>
              </w:rPr>
            </w:pPr>
          </w:p>
        </w:tc>
        <w:tc>
          <w:tcPr>
            <w:tcW w:w="4238" w:type="dxa"/>
            <w:gridSpan w:val="4"/>
            <w:tcBorders>
              <w:bottom w:val="single" w:color="auto" w:sz="4" w:space="0"/>
            </w:tcBorders>
          </w:tcPr>
          <w:p w14:paraId="488B3576">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1F8ED074">
            <w:pPr>
              <w:rPr>
                <w:sz w:val="22"/>
                <w:szCs w:val="22"/>
                <w:lang w:val="en-US"/>
              </w:rPr>
            </w:pPr>
          </w:p>
        </w:tc>
      </w:tr>
      <w:tr w14:paraId="5CA100EE">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53A7C725">
            <w:pPr>
              <w:rPr>
                <w:sz w:val="2"/>
                <w:szCs w:val="2"/>
                <w:lang w:val="en-US"/>
              </w:rPr>
            </w:pPr>
          </w:p>
        </w:tc>
        <w:tc>
          <w:tcPr>
            <w:tcW w:w="1418" w:type="dxa"/>
            <w:gridSpan w:val="3"/>
            <w:tcBorders>
              <w:top w:val="single" w:color="auto" w:sz="6" w:space="0"/>
              <w:bottom w:val="nil"/>
            </w:tcBorders>
            <w:vAlign w:val="center"/>
          </w:tcPr>
          <w:p w14:paraId="668FC662">
            <w:pPr>
              <w:rPr>
                <w:sz w:val="2"/>
                <w:szCs w:val="2"/>
                <w:lang w:val="en-US"/>
              </w:rPr>
            </w:pPr>
          </w:p>
        </w:tc>
        <w:tc>
          <w:tcPr>
            <w:tcW w:w="4204" w:type="dxa"/>
            <w:gridSpan w:val="5"/>
            <w:tcBorders>
              <w:top w:val="single" w:color="auto" w:sz="6" w:space="0"/>
              <w:bottom w:val="nil"/>
            </w:tcBorders>
          </w:tcPr>
          <w:p w14:paraId="34BA85AE">
            <w:pPr>
              <w:rPr>
                <w:sz w:val="2"/>
                <w:szCs w:val="2"/>
                <w:lang w:val="en-US"/>
              </w:rPr>
            </w:pPr>
          </w:p>
        </w:tc>
        <w:tc>
          <w:tcPr>
            <w:tcW w:w="992" w:type="dxa"/>
            <w:gridSpan w:val="3"/>
            <w:tcBorders>
              <w:top w:val="single" w:color="auto" w:sz="6" w:space="0"/>
              <w:bottom w:val="nil"/>
              <w:right w:val="nil"/>
            </w:tcBorders>
          </w:tcPr>
          <w:p w14:paraId="72A72326">
            <w:pPr>
              <w:rPr>
                <w:sz w:val="2"/>
                <w:szCs w:val="2"/>
                <w:lang w:val="en-US"/>
              </w:rPr>
            </w:pPr>
          </w:p>
        </w:tc>
        <w:tc>
          <w:tcPr>
            <w:tcW w:w="1276" w:type="dxa"/>
            <w:gridSpan w:val="3"/>
            <w:tcBorders>
              <w:top w:val="single" w:color="auto" w:sz="6" w:space="0"/>
              <w:left w:val="nil"/>
              <w:bottom w:val="nil"/>
              <w:right w:val="nil"/>
            </w:tcBorders>
          </w:tcPr>
          <w:p w14:paraId="10FC58D3">
            <w:pPr>
              <w:rPr>
                <w:sz w:val="2"/>
                <w:szCs w:val="2"/>
                <w:lang w:val="en-US"/>
              </w:rPr>
            </w:pPr>
          </w:p>
        </w:tc>
        <w:tc>
          <w:tcPr>
            <w:tcW w:w="1559" w:type="dxa"/>
            <w:gridSpan w:val="3"/>
            <w:tcBorders>
              <w:top w:val="single" w:color="auto" w:sz="6" w:space="0"/>
              <w:left w:val="nil"/>
              <w:bottom w:val="nil"/>
              <w:right w:val="nil"/>
            </w:tcBorders>
          </w:tcPr>
          <w:p w14:paraId="3BE85F69">
            <w:pPr>
              <w:rPr>
                <w:sz w:val="2"/>
                <w:szCs w:val="2"/>
                <w:lang w:val="en-US"/>
              </w:rPr>
            </w:pPr>
          </w:p>
        </w:tc>
      </w:tr>
      <w:tr w14:paraId="653809A1">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27AD96BC">
            <w:pPr>
              <w:rPr>
                <w:sz w:val="22"/>
                <w:szCs w:val="22"/>
                <w:lang w:val="en-US"/>
              </w:rPr>
            </w:pPr>
          </w:p>
        </w:tc>
        <w:tc>
          <w:tcPr>
            <w:tcW w:w="1418" w:type="dxa"/>
            <w:gridSpan w:val="4"/>
            <w:tcBorders>
              <w:top w:val="nil"/>
              <w:bottom w:val="single" w:color="auto" w:sz="4" w:space="0"/>
            </w:tcBorders>
            <w:vAlign w:val="center"/>
          </w:tcPr>
          <w:p w14:paraId="497C6FD5">
            <w:pPr>
              <w:rPr>
                <w:sz w:val="22"/>
                <w:szCs w:val="22"/>
                <w:lang w:val="en-US"/>
              </w:rPr>
            </w:pPr>
          </w:p>
        </w:tc>
        <w:tc>
          <w:tcPr>
            <w:tcW w:w="4366" w:type="dxa"/>
            <w:gridSpan w:val="4"/>
            <w:tcBorders>
              <w:top w:val="nil"/>
              <w:bottom w:val="single" w:color="auto" w:sz="4" w:space="0"/>
            </w:tcBorders>
          </w:tcPr>
          <w:p w14:paraId="45DB076F">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EB90AFB">
            <w:pPr>
              <w:rPr>
                <w:sz w:val="22"/>
                <w:szCs w:val="22"/>
                <w:lang w:val="en-US"/>
              </w:rPr>
            </w:pPr>
          </w:p>
        </w:tc>
        <w:tc>
          <w:tcPr>
            <w:tcW w:w="1134" w:type="dxa"/>
            <w:gridSpan w:val="3"/>
            <w:tcBorders>
              <w:top w:val="nil"/>
              <w:left w:val="nil"/>
              <w:bottom w:val="single" w:color="auto" w:sz="4" w:space="0"/>
              <w:right w:val="nil"/>
            </w:tcBorders>
          </w:tcPr>
          <w:p w14:paraId="1BE74156">
            <w:pPr>
              <w:rPr>
                <w:sz w:val="22"/>
                <w:szCs w:val="22"/>
                <w:lang w:val="en-US"/>
              </w:rPr>
            </w:pPr>
          </w:p>
        </w:tc>
        <w:tc>
          <w:tcPr>
            <w:tcW w:w="1559" w:type="dxa"/>
            <w:gridSpan w:val="2"/>
            <w:tcBorders>
              <w:top w:val="nil"/>
              <w:left w:val="nil"/>
              <w:bottom w:val="single" w:color="auto" w:sz="4" w:space="0"/>
            </w:tcBorders>
          </w:tcPr>
          <w:p w14:paraId="11C2475A">
            <w:pPr>
              <w:rPr>
                <w:sz w:val="22"/>
                <w:szCs w:val="22"/>
                <w:lang w:val="en-US"/>
              </w:rPr>
            </w:pPr>
          </w:p>
        </w:tc>
      </w:tr>
      <w:tr w14:paraId="27A43D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31D65FB3">
            <w:pPr>
              <w:rPr>
                <w:sz w:val="22"/>
                <w:szCs w:val="22"/>
                <w:lang w:val="en-US"/>
              </w:rPr>
            </w:pPr>
          </w:p>
        </w:tc>
        <w:tc>
          <w:tcPr>
            <w:tcW w:w="1381" w:type="dxa"/>
            <w:gridSpan w:val="4"/>
            <w:tcBorders>
              <w:bottom w:val="single" w:color="auto" w:sz="4" w:space="0"/>
            </w:tcBorders>
            <w:vAlign w:val="center"/>
          </w:tcPr>
          <w:p w14:paraId="08221353">
            <w:pPr>
              <w:rPr>
                <w:sz w:val="22"/>
                <w:szCs w:val="22"/>
                <w:lang w:val="en-US"/>
              </w:rPr>
            </w:pPr>
          </w:p>
        </w:tc>
        <w:tc>
          <w:tcPr>
            <w:tcW w:w="4238" w:type="dxa"/>
            <w:gridSpan w:val="4"/>
            <w:tcBorders>
              <w:bottom w:val="single" w:color="auto" w:sz="4" w:space="0"/>
            </w:tcBorders>
          </w:tcPr>
          <w:p w14:paraId="1E4BFA99">
            <w:pPr>
              <w:rPr>
                <w:sz w:val="22"/>
                <w:szCs w:val="22"/>
                <w:lang w:val="en-US"/>
              </w:rPr>
            </w:pPr>
            <w:r>
              <w:rPr>
                <w:b/>
                <w:bCs/>
                <w:lang w:val="en-US"/>
              </w:rPr>
              <w:t xml:space="preserve">Total </w:t>
            </w:r>
            <w:r>
              <w:rPr>
                <w:b/>
                <w:bCs/>
                <w:sz w:val="22"/>
                <w:szCs w:val="22"/>
                <w:lang w:val="en-US"/>
              </w:rPr>
              <w:t>Blocul A</w:t>
            </w:r>
          </w:p>
        </w:tc>
        <w:tc>
          <w:tcPr>
            <w:tcW w:w="3621" w:type="dxa"/>
            <w:gridSpan w:val="8"/>
            <w:tcBorders>
              <w:bottom w:val="single" w:color="auto" w:sz="4" w:space="0"/>
              <w:right w:val="single" w:color="auto" w:sz="4" w:space="0"/>
            </w:tcBorders>
          </w:tcPr>
          <w:p w14:paraId="63D96FD6">
            <w:pPr>
              <w:rPr>
                <w:sz w:val="22"/>
                <w:szCs w:val="22"/>
                <w:lang w:val="en-US"/>
              </w:rPr>
            </w:pPr>
          </w:p>
        </w:tc>
      </w:tr>
      <w:tr w14:paraId="5682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2DF2D5A">
            <w:pPr>
              <w:rPr>
                <w:b/>
                <w:bCs/>
                <w:sz w:val="22"/>
                <w:szCs w:val="22"/>
                <w:lang w:val="en-US"/>
              </w:rPr>
            </w:pPr>
            <w:r>
              <w:rPr>
                <w:b/>
                <w:bCs/>
                <w:sz w:val="22"/>
                <w:szCs w:val="22"/>
                <w:lang w:val="en-US"/>
              </w:rPr>
              <w:t>2. Blocul B</w:t>
            </w:r>
          </w:p>
          <w:p w14:paraId="26DBBA2D">
            <w:pPr>
              <w:rPr>
                <w:sz w:val="2"/>
                <w:szCs w:val="2"/>
                <w:lang w:val="en-US"/>
              </w:rPr>
            </w:pPr>
          </w:p>
        </w:tc>
      </w:tr>
      <w:tr w14:paraId="7826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82F40EA">
            <w:pPr>
              <w:rPr>
                <w:b/>
                <w:bCs/>
                <w:sz w:val="22"/>
                <w:szCs w:val="22"/>
                <w:lang w:val="en-US"/>
              </w:rPr>
            </w:pPr>
            <w:r>
              <w:rPr>
                <w:b/>
                <w:bCs/>
                <w:sz w:val="22"/>
                <w:szCs w:val="22"/>
                <w:lang w:val="en-US"/>
              </w:rPr>
              <w:t>2.1. Lucrari de demolare</w:t>
            </w:r>
          </w:p>
          <w:p w14:paraId="27DA2E12">
            <w:pPr>
              <w:rPr>
                <w:sz w:val="2"/>
                <w:szCs w:val="2"/>
                <w:lang w:val="en-US"/>
              </w:rPr>
            </w:pPr>
          </w:p>
        </w:tc>
      </w:tr>
      <w:tr w14:paraId="6C578C4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C7D2F8D">
            <w:pPr>
              <w:jc w:val="center"/>
              <w:rPr>
                <w:b/>
                <w:bCs/>
                <w:sz w:val="22"/>
                <w:szCs w:val="22"/>
                <w:lang w:val="en-US"/>
              </w:rPr>
            </w:pPr>
            <w:r>
              <w:rPr>
                <w:b/>
                <w:bCs/>
                <w:sz w:val="22"/>
                <w:szCs w:val="22"/>
                <w:lang w:val="en-US"/>
              </w:rPr>
              <w:t>26</w:t>
            </w:r>
          </w:p>
        </w:tc>
        <w:tc>
          <w:tcPr>
            <w:tcW w:w="1402" w:type="dxa"/>
            <w:gridSpan w:val="3"/>
            <w:tcBorders>
              <w:top w:val="single" w:color="auto" w:sz="4" w:space="0"/>
              <w:bottom w:val="single" w:color="auto" w:sz="4" w:space="0"/>
            </w:tcBorders>
            <w:vAlign w:val="center"/>
          </w:tcPr>
          <w:p w14:paraId="1996128F">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2D52C5CD">
            <w:pPr>
              <w:rPr>
                <w:b/>
                <w:bCs/>
                <w:sz w:val="2"/>
                <w:szCs w:val="2"/>
                <w:lang w:val="en-US"/>
              </w:rPr>
            </w:pPr>
            <w:r>
              <w:rPr>
                <w:b/>
                <w:bCs/>
                <w:sz w:val="22"/>
                <w:szCs w:val="22"/>
                <w:lang w:val="en-US"/>
              </w:rPr>
              <w:t>Demontarea elementelor de acoperis - invelitori din tabla</w:t>
            </w:r>
          </w:p>
          <w:p w14:paraId="5B7B18BF">
            <w:pPr>
              <w:rPr>
                <w:sz w:val="2"/>
                <w:szCs w:val="2"/>
                <w:lang w:val="en-US"/>
              </w:rPr>
            </w:pPr>
          </w:p>
        </w:tc>
        <w:tc>
          <w:tcPr>
            <w:tcW w:w="1011" w:type="dxa"/>
            <w:gridSpan w:val="3"/>
            <w:tcBorders>
              <w:top w:val="single" w:color="auto" w:sz="4" w:space="0"/>
              <w:bottom w:val="single" w:color="auto" w:sz="4" w:space="0"/>
            </w:tcBorders>
            <w:vAlign w:val="center"/>
          </w:tcPr>
          <w:p w14:paraId="1C7137F9">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3E7D041A">
            <w:pPr>
              <w:jc w:val="center"/>
              <w:rPr>
                <w:sz w:val="22"/>
                <w:szCs w:val="22"/>
                <w:lang w:val="en-US"/>
              </w:rPr>
            </w:pPr>
          </w:p>
        </w:tc>
        <w:tc>
          <w:tcPr>
            <w:tcW w:w="1542" w:type="dxa"/>
            <w:gridSpan w:val="2"/>
            <w:tcBorders>
              <w:top w:val="single" w:color="auto" w:sz="4" w:space="0"/>
              <w:bottom w:val="single" w:color="auto" w:sz="4" w:space="0"/>
            </w:tcBorders>
            <w:vAlign w:val="center"/>
          </w:tcPr>
          <w:p w14:paraId="5D133F92">
            <w:pPr>
              <w:jc w:val="center"/>
              <w:rPr>
                <w:b/>
                <w:bCs/>
                <w:sz w:val="22"/>
                <w:szCs w:val="22"/>
                <w:lang w:val="en-US"/>
              </w:rPr>
            </w:pPr>
            <w:r>
              <w:rPr>
                <w:b/>
                <w:bCs/>
                <w:sz w:val="22"/>
                <w:szCs w:val="22"/>
                <w:lang w:val="en-US"/>
              </w:rPr>
              <w:t>59,00</w:t>
            </w:r>
          </w:p>
          <w:p w14:paraId="467AB3FB">
            <w:pPr>
              <w:jc w:val="center"/>
              <w:rPr>
                <w:sz w:val="2"/>
                <w:szCs w:val="2"/>
                <w:lang w:val="en-US"/>
              </w:rPr>
            </w:pPr>
          </w:p>
        </w:tc>
      </w:tr>
      <w:tr w14:paraId="7590DC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ACA547">
            <w:pPr>
              <w:jc w:val="center"/>
              <w:rPr>
                <w:sz w:val="16"/>
                <w:szCs w:val="16"/>
                <w:lang w:val="en-US"/>
              </w:rPr>
            </w:pPr>
          </w:p>
        </w:tc>
        <w:tc>
          <w:tcPr>
            <w:tcW w:w="1418" w:type="dxa"/>
            <w:gridSpan w:val="4"/>
            <w:tcBorders>
              <w:top w:val="nil"/>
              <w:bottom w:val="single" w:color="auto" w:sz="2" w:space="0"/>
            </w:tcBorders>
            <w:vAlign w:val="center"/>
          </w:tcPr>
          <w:p w14:paraId="7B4D84C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7ECE85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69953A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2AFA8B">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2DA8E45">
            <w:pPr>
              <w:jc w:val="center"/>
              <w:rPr>
                <w:sz w:val="16"/>
                <w:szCs w:val="16"/>
                <w:lang w:val="en-US"/>
              </w:rPr>
            </w:pPr>
            <w:r>
              <w:rPr>
                <w:sz w:val="16"/>
                <w:szCs w:val="16"/>
                <w:lang w:val="en-US"/>
              </w:rPr>
              <w:t>21,24</w:t>
            </w:r>
          </w:p>
        </w:tc>
      </w:tr>
      <w:tr w14:paraId="798943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75BE0F">
            <w:pPr>
              <w:jc w:val="center"/>
              <w:rPr>
                <w:sz w:val="16"/>
                <w:szCs w:val="16"/>
                <w:lang w:val="en-US"/>
              </w:rPr>
            </w:pPr>
          </w:p>
        </w:tc>
        <w:tc>
          <w:tcPr>
            <w:tcW w:w="1418" w:type="dxa"/>
            <w:gridSpan w:val="4"/>
            <w:tcBorders>
              <w:top w:val="nil"/>
              <w:bottom w:val="single" w:color="auto" w:sz="2" w:space="0"/>
            </w:tcBorders>
            <w:vAlign w:val="center"/>
          </w:tcPr>
          <w:p w14:paraId="2D09331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F9096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0EAF3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7D5D9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47BB986">
            <w:pPr>
              <w:jc w:val="center"/>
              <w:rPr>
                <w:sz w:val="16"/>
                <w:szCs w:val="16"/>
                <w:lang w:val="en-US"/>
              </w:rPr>
            </w:pPr>
            <w:r>
              <w:rPr>
                <w:sz w:val="16"/>
                <w:szCs w:val="16"/>
                <w:lang w:val="en-US"/>
              </w:rPr>
              <w:t>21,24</w:t>
            </w:r>
          </w:p>
        </w:tc>
      </w:tr>
      <w:tr w14:paraId="333DA1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FB6AB7">
            <w:pPr>
              <w:jc w:val="center"/>
              <w:rPr>
                <w:sz w:val="16"/>
                <w:szCs w:val="16"/>
                <w:lang w:val="en-US"/>
              </w:rPr>
            </w:pPr>
          </w:p>
        </w:tc>
        <w:tc>
          <w:tcPr>
            <w:tcW w:w="1418" w:type="dxa"/>
            <w:gridSpan w:val="4"/>
            <w:tcBorders>
              <w:top w:val="nil"/>
              <w:bottom w:val="single" w:color="auto" w:sz="2" w:space="0"/>
            </w:tcBorders>
            <w:vAlign w:val="center"/>
          </w:tcPr>
          <w:p w14:paraId="4539B48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1CFE59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2FA82C1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B17FA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717BBE3A">
            <w:pPr>
              <w:jc w:val="center"/>
              <w:rPr>
                <w:sz w:val="16"/>
                <w:szCs w:val="16"/>
                <w:lang w:val="en-US"/>
              </w:rPr>
            </w:pPr>
            <w:r>
              <w:rPr>
                <w:sz w:val="16"/>
                <w:szCs w:val="16"/>
                <w:lang w:val="en-US"/>
              </w:rPr>
              <w:t>1,18</w:t>
            </w:r>
          </w:p>
        </w:tc>
      </w:tr>
      <w:tr w14:paraId="7B7E680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E6E0FA0">
            <w:pPr>
              <w:jc w:val="center"/>
              <w:rPr>
                <w:b/>
                <w:bCs/>
                <w:sz w:val="22"/>
                <w:szCs w:val="22"/>
                <w:lang w:val="en-US"/>
              </w:rPr>
            </w:pPr>
            <w:r>
              <w:rPr>
                <w:b/>
                <w:bCs/>
                <w:sz w:val="22"/>
                <w:szCs w:val="22"/>
                <w:lang w:val="en-US"/>
              </w:rPr>
              <w:t>27</w:t>
            </w:r>
          </w:p>
        </w:tc>
        <w:tc>
          <w:tcPr>
            <w:tcW w:w="1402" w:type="dxa"/>
            <w:gridSpan w:val="3"/>
            <w:tcBorders>
              <w:top w:val="single" w:color="auto" w:sz="4" w:space="0"/>
              <w:bottom w:val="single" w:color="auto" w:sz="4" w:space="0"/>
            </w:tcBorders>
            <w:vAlign w:val="center"/>
          </w:tcPr>
          <w:p w14:paraId="3F5A562D">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07A8C927">
            <w:pPr>
              <w:rPr>
                <w:b/>
                <w:bCs/>
                <w:sz w:val="2"/>
                <w:szCs w:val="2"/>
                <w:lang w:val="en-US"/>
              </w:rPr>
            </w:pPr>
            <w:r>
              <w:rPr>
                <w:b/>
                <w:bCs/>
                <w:sz w:val="22"/>
                <w:szCs w:val="22"/>
                <w:lang w:val="en-US"/>
              </w:rPr>
              <w:t>Taierea cu masina cu discuri diamantate (Demontare placa de beton)</w:t>
            </w:r>
          </w:p>
          <w:p w14:paraId="7139979C">
            <w:pPr>
              <w:rPr>
                <w:sz w:val="2"/>
                <w:szCs w:val="2"/>
                <w:lang w:val="en-US"/>
              </w:rPr>
            </w:pPr>
          </w:p>
        </w:tc>
        <w:tc>
          <w:tcPr>
            <w:tcW w:w="1011" w:type="dxa"/>
            <w:gridSpan w:val="3"/>
            <w:tcBorders>
              <w:top w:val="single" w:color="auto" w:sz="4" w:space="0"/>
              <w:bottom w:val="single" w:color="auto" w:sz="4" w:space="0"/>
            </w:tcBorders>
            <w:vAlign w:val="center"/>
          </w:tcPr>
          <w:p w14:paraId="497A2F96">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F806754">
            <w:pPr>
              <w:jc w:val="center"/>
              <w:rPr>
                <w:sz w:val="22"/>
                <w:szCs w:val="22"/>
                <w:lang w:val="en-US"/>
              </w:rPr>
            </w:pPr>
          </w:p>
        </w:tc>
        <w:tc>
          <w:tcPr>
            <w:tcW w:w="1542" w:type="dxa"/>
            <w:gridSpan w:val="2"/>
            <w:tcBorders>
              <w:top w:val="single" w:color="auto" w:sz="4" w:space="0"/>
              <w:bottom w:val="single" w:color="auto" w:sz="4" w:space="0"/>
            </w:tcBorders>
            <w:vAlign w:val="center"/>
          </w:tcPr>
          <w:p w14:paraId="2C08F98D">
            <w:pPr>
              <w:jc w:val="center"/>
              <w:rPr>
                <w:b/>
                <w:bCs/>
                <w:sz w:val="22"/>
                <w:szCs w:val="22"/>
                <w:lang w:val="en-US"/>
              </w:rPr>
            </w:pPr>
            <w:r>
              <w:rPr>
                <w:b/>
                <w:bCs/>
                <w:sz w:val="22"/>
                <w:szCs w:val="22"/>
                <w:lang w:val="en-US"/>
              </w:rPr>
              <w:t>21,50</w:t>
            </w:r>
          </w:p>
          <w:p w14:paraId="6F5A6FC2">
            <w:pPr>
              <w:jc w:val="center"/>
              <w:rPr>
                <w:sz w:val="2"/>
                <w:szCs w:val="2"/>
                <w:lang w:val="en-US"/>
              </w:rPr>
            </w:pPr>
          </w:p>
        </w:tc>
      </w:tr>
      <w:tr w14:paraId="0724EA8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68B206">
            <w:pPr>
              <w:jc w:val="center"/>
              <w:rPr>
                <w:sz w:val="16"/>
                <w:szCs w:val="16"/>
                <w:lang w:val="en-US"/>
              </w:rPr>
            </w:pPr>
          </w:p>
        </w:tc>
        <w:tc>
          <w:tcPr>
            <w:tcW w:w="1418" w:type="dxa"/>
            <w:gridSpan w:val="4"/>
            <w:tcBorders>
              <w:top w:val="nil"/>
              <w:bottom w:val="single" w:color="auto" w:sz="2" w:space="0"/>
            </w:tcBorders>
            <w:vAlign w:val="center"/>
          </w:tcPr>
          <w:p w14:paraId="3A826AE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84C91F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C87727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33FF822">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681EF835">
            <w:pPr>
              <w:jc w:val="center"/>
              <w:rPr>
                <w:sz w:val="16"/>
                <w:szCs w:val="16"/>
                <w:lang w:val="en-US"/>
              </w:rPr>
            </w:pPr>
            <w:r>
              <w:rPr>
                <w:sz w:val="16"/>
                <w:szCs w:val="16"/>
                <w:lang w:val="en-US"/>
              </w:rPr>
              <w:t>6,23</w:t>
            </w:r>
          </w:p>
        </w:tc>
      </w:tr>
      <w:tr w14:paraId="3D1B15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457497">
            <w:pPr>
              <w:jc w:val="center"/>
              <w:rPr>
                <w:sz w:val="16"/>
                <w:szCs w:val="16"/>
                <w:lang w:val="en-US"/>
              </w:rPr>
            </w:pPr>
          </w:p>
        </w:tc>
        <w:tc>
          <w:tcPr>
            <w:tcW w:w="1418" w:type="dxa"/>
            <w:gridSpan w:val="4"/>
            <w:tcBorders>
              <w:top w:val="nil"/>
              <w:bottom w:val="single" w:color="auto" w:sz="2" w:space="0"/>
            </w:tcBorders>
            <w:vAlign w:val="center"/>
          </w:tcPr>
          <w:p w14:paraId="399685E5">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5E9B6F24">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0C03A6D3">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323B1F7">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0B6F04E2">
            <w:pPr>
              <w:jc w:val="center"/>
              <w:rPr>
                <w:sz w:val="16"/>
                <w:szCs w:val="16"/>
                <w:lang w:val="en-US"/>
              </w:rPr>
            </w:pPr>
            <w:r>
              <w:rPr>
                <w:sz w:val="16"/>
                <w:szCs w:val="16"/>
                <w:lang w:val="en-US"/>
              </w:rPr>
              <w:t>0,08</w:t>
            </w:r>
          </w:p>
        </w:tc>
      </w:tr>
      <w:tr w14:paraId="5673B4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1ECB7F">
            <w:pPr>
              <w:jc w:val="center"/>
              <w:rPr>
                <w:sz w:val="16"/>
                <w:szCs w:val="16"/>
                <w:lang w:val="en-US"/>
              </w:rPr>
            </w:pPr>
          </w:p>
        </w:tc>
        <w:tc>
          <w:tcPr>
            <w:tcW w:w="1418" w:type="dxa"/>
            <w:gridSpan w:val="4"/>
            <w:tcBorders>
              <w:top w:val="nil"/>
              <w:bottom w:val="single" w:color="auto" w:sz="2" w:space="0"/>
            </w:tcBorders>
            <w:vAlign w:val="center"/>
          </w:tcPr>
          <w:p w14:paraId="5F71A6BE">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2616BE89">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51985CBE">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2AD018">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E7E1836">
            <w:pPr>
              <w:jc w:val="center"/>
              <w:rPr>
                <w:sz w:val="16"/>
                <w:szCs w:val="16"/>
                <w:lang w:val="en-US"/>
              </w:rPr>
            </w:pPr>
            <w:r>
              <w:rPr>
                <w:sz w:val="16"/>
                <w:szCs w:val="16"/>
                <w:lang w:val="en-US"/>
              </w:rPr>
              <w:t>0,86</w:t>
            </w:r>
          </w:p>
        </w:tc>
      </w:tr>
      <w:tr w14:paraId="5309740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D6AC8E">
            <w:pPr>
              <w:jc w:val="center"/>
              <w:rPr>
                <w:sz w:val="16"/>
                <w:szCs w:val="16"/>
                <w:lang w:val="en-US"/>
              </w:rPr>
            </w:pPr>
          </w:p>
        </w:tc>
        <w:tc>
          <w:tcPr>
            <w:tcW w:w="1418" w:type="dxa"/>
            <w:gridSpan w:val="4"/>
            <w:tcBorders>
              <w:top w:val="nil"/>
              <w:bottom w:val="single" w:color="auto" w:sz="2" w:space="0"/>
            </w:tcBorders>
            <w:vAlign w:val="center"/>
          </w:tcPr>
          <w:p w14:paraId="59A68AFE">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652F1015">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5988DF5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ED64D9">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1842BAEA">
            <w:pPr>
              <w:jc w:val="center"/>
              <w:rPr>
                <w:sz w:val="16"/>
                <w:szCs w:val="16"/>
                <w:lang w:val="en-US"/>
              </w:rPr>
            </w:pPr>
            <w:r>
              <w:rPr>
                <w:sz w:val="16"/>
                <w:szCs w:val="16"/>
                <w:lang w:val="en-US"/>
              </w:rPr>
              <w:t>6,32</w:t>
            </w:r>
          </w:p>
        </w:tc>
      </w:tr>
      <w:tr w14:paraId="2C44B9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B431C4">
            <w:pPr>
              <w:jc w:val="center"/>
              <w:rPr>
                <w:b/>
                <w:bCs/>
                <w:sz w:val="22"/>
                <w:szCs w:val="22"/>
                <w:lang w:val="en-US"/>
              </w:rPr>
            </w:pPr>
            <w:r>
              <w:rPr>
                <w:b/>
                <w:bCs/>
                <w:sz w:val="22"/>
                <w:szCs w:val="22"/>
                <w:lang w:val="en-US"/>
              </w:rPr>
              <w:t>28</w:t>
            </w:r>
          </w:p>
        </w:tc>
        <w:tc>
          <w:tcPr>
            <w:tcW w:w="1402" w:type="dxa"/>
            <w:gridSpan w:val="3"/>
            <w:tcBorders>
              <w:top w:val="single" w:color="auto" w:sz="4" w:space="0"/>
              <w:bottom w:val="single" w:color="auto" w:sz="4" w:space="0"/>
            </w:tcBorders>
            <w:vAlign w:val="center"/>
          </w:tcPr>
          <w:p w14:paraId="17E5F928">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6C943BE9">
            <w:pPr>
              <w:rPr>
                <w:b/>
                <w:bCs/>
                <w:sz w:val="2"/>
                <w:szCs w:val="2"/>
                <w:lang w:val="en-US"/>
              </w:rPr>
            </w:pPr>
            <w:r>
              <w:rPr>
                <w:b/>
                <w:bCs/>
                <w:sz w:val="22"/>
                <w:szCs w:val="22"/>
                <w:lang w:val="en-US"/>
              </w:rPr>
              <w:t>Demontarea elementelor de acoperis - membrane bituminoase in unul sau doua straturi</w:t>
            </w:r>
          </w:p>
          <w:p w14:paraId="0DCB4552">
            <w:pPr>
              <w:rPr>
                <w:sz w:val="2"/>
                <w:szCs w:val="2"/>
                <w:lang w:val="en-US"/>
              </w:rPr>
            </w:pPr>
          </w:p>
        </w:tc>
        <w:tc>
          <w:tcPr>
            <w:tcW w:w="1011" w:type="dxa"/>
            <w:gridSpan w:val="3"/>
            <w:tcBorders>
              <w:top w:val="single" w:color="auto" w:sz="4" w:space="0"/>
              <w:bottom w:val="single" w:color="auto" w:sz="4" w:space="0"/>
            </w:tcBorders>
            <w:vAlign w:val="center"/>
          </w:tcPr>
          <w:p w14:paraId="4A2F0F0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A5FD716">
            <w:pPr>
              <w:jc w:val="center"/>
              <w:rPr>
                <w:sz w:val="22"/>
                <w:szCs w:val="22"/>
                <w:lang w:val="en-US"/>
              </w:rPr>
            </w:pPr>
          </w:p>
        </w:tc>
        <w:tc>
          <w:tcPr>
            <w:tcW w:w="1542" w:type="dxa"/>
            <w:gridSpan w:val="2"/>
            <w:tcBorders>
              <w:top w:val="single" w:color="auto" w:sz="4" w:space="0"/>
              <w:bottom w:val="single" w:color="auto" w:sz="4" w:space="0"/>
            </w:tcBorders>
            <w:vAlign w:val="center"/>
          </w:tcPr>
          <w:p w14:paraId="19CB172C">
            <w:pPr>
              <w:jc w:val="center"/>
              <w:rPr>
                <w:b/>
                <w:bCs/>
                <w:sz w:val="22"/>
                <w:szCs w:val="22"/>
                <w:lang w:val="en-US"/>
              </w:rPr>
            </w:pPr>
            <w:r>
              <w:rPr>
                <w:b/>
                <w:bCs/>
                <w:sz w:val="22"/>
                <w:szCs w:val="22"/>
                <w:lang w:val="en-US"/>
              </w:rPr>
              <w:t>4,30</w:t>
            </w:r>
          </w:p>
          <w:p w14:paraId="1F44C4F5">
            <w:pPr>
              <w:jc w:val="center"/>
              <w:rPr>
                <w:sz w:val="2"/>
                <w:szCs w:val="2"/>
                <w:lang w:val="en-US"/>
              </w:rPr>
            </w:pPr>
          </w:p>
        </w:tc>
      </w:tr>
      <w:tr w14:paraId="69625C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9CB705">
            <w:pPr>
              <w:jc w:val="center"/>
              <w:rPr>
                <w:sz w:val="16"/>
                <w:szCs w:val="16"/>
                <w:lang w:val="en-US"/>
              </w:rPr>
            </w:pPr>
          </w:p>
        </w:tc>
        <w:tc>
          <w:tcPr>
            <w:tcW w:w="1418" w:type="dxa"/>
            <w:gridSpan w:val="4"/>
            <w:tcBorders>
              <w:top w:val="nil"/>
              <w:bottom w:val="single" w:color="auto" w:sz="2" w:space="0"/>
            </w:tcBorders>
            <w:vAlign w:val="center"/>
          </w:tcPr>
          <w:p w14:paraId="0E262E6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9D0163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1172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212A8A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0DC2ACB">
            <w:pPr>
              <w:jc w:val="center"/>
              <w:rPr>
                <w:sz w:val="16"/>
                <w:szCs w:val="16"/>
                <w:lang w:val="en-US"/>
              </w:rPr>
            </w:pPr>
            <w:r>
              <w:rPr>
                <w:sz w:val="16"/>
                <w:szCs w:val="16"/>
                <w:lang w:val="en-US"/>
              </w:rPr>
              <w:t>2,02</w:t>
            </w:r>
          </w:p>
        </w:tc>
      </w:tr>
      <w:tr w14:paraId="0987D61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7DC1C8">
            <w:pPr>
              <w:jc w:val="center"/>
              <w:rPr>
                <w:sz w:val="16"/>
                <w:szCs w:val="16"/>
                <w:lang w:val="en-US"/>
              </w:rPr>
            </w:pPr>
          </w:p>
        </w:tc>
        <w:tc>
          <w:tcPr>
            <w:tcW w:w="1418" w:type="dxa"/>
            <w:gridSpan w:val="4"/>
            <w:tcBorders>
              <w:top w:val="nil"/>
              <w:bottom w:val="single" w:color="auto" w:sz="2" w:space="0"/>
            </w:tcBorders>
            <w:vAlign w:val="center"/>
          </w:tcPr>
          <w:p w14:paraId="5C8014B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8A84C8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B8CEE4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9CD5D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13C50CC6">
            <w:pPr>
              <w:jc w:val="center"/>
              <w:rPr>
                <w:sz w:val="16"/>
                <w:szCs w:val="16"/>
                <w:lang w:val="en-US"/>
              </w:rPr>
            </w:pPr>
            <w:r>
              <w:rPr>
                <w:sz w:val="16"/>
                <w:szCs w:val="16"/>
                <w:lang w:val="en-US"/>
              </w:rPr>
              <w:t>0,86</w:t>
            </w:r>
          </w:p>
        </w:tc>
      </w:tr>
      <w:tr w14:paraId="30FA87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2CA86A">
            <w:pPr>
              <w:jc w:val="center"/>
              <w:rPr>
                <w:sz w:val="16"/>
                <w:szCs w:val="16"/>
                <w:lang w:val="en-US"/>
              </w:rPr>
            </w:pPr>
          </w:p>
        </w:tc>
        <w:tc>
          <w:tcPr>
            <w:tcW w:w="1418" w:type="dxa"/>
            <w:gridSpan w:val="4"/>
            <w:tcBorders>
              <w:top w:val="nil"/>
              <w:bottom w:val="single" w:color="auto" w:sz="2" w:space="0"/>
            </w:tcBorders>
            <w:vAlign w:val="center"/>
          </w:tcPr>
          <w:p w14:paraId="3B45BA9B">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7D14ACD0">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D36A5F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489DF0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483EEC42">
            <w:pPr>
              <w:jc w:val="center"/>
              <w:rPr>
                <w:sz w:val="16"/>
                <w:szCs w:val="16"/>
                <w:lang w:val="en-US"/>
              </w:rPr>
            </w:pPr>
            <w:r>
              <w:rPr>
                <w:sz w:val="16"/>
                <w:szCs w:val="16"/>
                <w:lang w:val="en-US"/>
              </w:rPr>
              <w:t>0,26</w:t>
            </w:r>
          </w:p>
        </w:tc>
      </w:tr>
      <w:tr w14:paraId="5F04B02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62B4110">
            <w:pPr>
              <w:jc w:val="center"/>
              <w:rPr>
                <w:b/>
                <w:bCs/>
                <w:sz w:val="22"/>
                <w:szCs w:val="22"/>
                <w:lang w:val="en-US"/>
              </w:rPr>
            </w:pPr>
            <w:r>
              <w:rPr>
                <w:b/>
                <w:bCs/>
                <w:sz w:val="22"/>
                <w:szCs w:val="22"/>
                <w:lang w:val="en-US"/>
              </w:rPr>
              <w:t>29</w:t>
            </w:r>
          </w:p>
        </w:tc>
        <w:tc>
          <w:tcPr>
            <w:tcW w:w="1402" w:type="dxa"/>
            <w:gridSpan w:val="3"/>
            <w:tcBorders>
              <w:top w:val="single" w:color="auto" w:sz="4" w:space="0"/>
              <w:bottom w:val="single" w:color="auto" w:sz="4" w:space="0"/>
            </w:tcBorders>
            <w:vAlign w:val="center"/>
          </w:tcPr>
          <w:p w14:paraId="146BC713">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05C0E997">
            <w:pPr>
              <w:rPr>
                <w:b/>
                <w:bCs/>
                <w:sz w:val="2"/>
                <w:szCs w:val="2"/>
                <w:lang w:val="en-US"/>
              </w:rPr>
            </w:pPr>
            <w:r>
              <w:rPr>
                <w:b/>
                <w:bCs/>
                <w:sz w:val="22"/>
                <w:szCs w:val="22"/>
                <w:lang w:val="en-US"/>
              </w:rPr>
              <w:t>Demolarea betoanelor vechi cu mijloace mecanice, beton armat</w:t>
            </w:r>
          </w:p>
          <w:p w14:paraId="54CDF67C">
            <w:pPr>
              <w:rPr>
                <w:sz w:val="2"/>
                <w:szCs w:val="2"/>
                <w:lang w:val="en-US"/>
              </w:rPr>
            </w:pPr>
          </w:p>
        </w:tc>
        <w:tc>
          <w:tcPr>
            <w:tcW w:w="1011" w:type="dxa"/>
            <w:gridSpan w:val="3"/>
            <w:tcBorders>
              <w:top w:val="single" w:color="auto" w:sz="4" w:space="0"/>
              <w:bottom w:val="single" w:color="auto" w:sz="4" w:space="0"/>
            </w:tcBorders>
            <w:vAlign w:val="center"/>
          </w:tcPr>
          <w:p w14:paraId="7C75C87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D9859C4">
            <w:pPr>
              <w:jc w:val="center"/>
              <w:rPr>
                <w:sz w:val="22"/>
                <w:szCs w:val="22"/>
                <w:lang w:val="en-US"/>
              </w:rPr>
            </w:pPr>
          </w:p>
        </w:tc>
        <w:tc>
          <w:tcPr>
            <w:tcW w:w="1542" w:type="dxa"/>
            <w:gridSpan w:val="2"/>
            <w:tcBorders>
              <w:top w:val="single" w:color="auto" w:sz="4" w:space="0"/>
              <w:bottom w:val="single" w:color="auto" w:sz="4" w:space="0"/>
            </w:tcBorders>
            <w:vAlign w:val="center"/>
          </w:tcPr>
          <w:p w14:paraId="68B89AA1">
            <w:pPr>
              <w:jc w:val="center"/>
              <w:rPr>
                <w:b/>
                <w:bCs/>
                <w:sz w:val="22"/>
                <w:szCs w:val="22"/>
                <w:lang w:val="en-US"/>
              </w:rPr>
            </w:pPr>
            <w:r>
              <w:rPr>
                <w:b/>
                <w:bCs/>
                <w:sz w:val="22"/>
                <w:szCs w:val="22"/>
                <w:lang w:val="en-US"/>
              </w:rPr>
              <w:t>3,30</w:t>
            </w:r>
          </w:p>
          <w:p w14:paraId="0D10F7F2">
            <w:pPr>
              <w:jc w:val="center"/>
              <w:rPr>
                <w:sz w:val="2"/>
                <w:szCs w:val="2"/>
                <w:lang w:val="en-US"/>
              </w:rPr>
            </w:pPr>
          </w:p>
        </w:tc>
      </w:tr>
      <w:tr w14:paraId="02896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63BE1">
            <w:pPr>
              <w:jc w:val="center"/>
              <w:rPr>
                <w:sz w:val="16"/>
                <w:szCs w:val="16"/>
                <w:lang w:val="en-US"/>
              </w:rPr>
            </w:pPr>
          </w:p>
        </w:tc>
        <w:tc>
          <w:tcPr>
            <w:tcW w:w="1418" w:type="dxa"/>
            <w:gridSpan w:val="4"/>
            <w:tcBorders>
              <w:top w:val="nil"/>
              <w:bottom w:val="single" w:color="auto" w:sz="2" w:space="0"/>
            </w:tcBorders>
            <w:vAlign w:val="center"/>
          </w:tcPr>
          <w:p w14:paraId="089408AC">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21D7179">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E96F1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B2B463">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35BF2F61">
            <w:pPr>
              <w:jc w:val="center"/>
              <w:rPr>
                <w:sz w:val="16"/>
                <w:szCs w:val="16"/>
                <w:lang w:val="en-US"/>
              </w:rPr>
            </w:pPr>
            <w:r>
              <w:rPr>
                <w:sz w:val="16"/>
                <w:szCs w:val="16"/>
                <w:lang w:val="en-US"/>
              </w:rPr>
              <w:t>13,20</w:t>
            </w:r>
          </w:p>
        </w:tc>
      </w:tr>
      <w:tr w14:paraId="0C0651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674740">
            <w:pPr>
              <w:jc w:val="center"/>
              <w:rPr>
                <w:sz w:val="16"/>
                <w:szCs w:val="16"/>
                <w:lang w:val="en-US"/>
              </w:rPr>
            </w:pPr>
          </w:p>
        </w:tc>
        <w:tc>
          <w:tcPr>
            <w:tcW w:w="1418" w:type="dxa"/>
            <w:gridSpan w:val="4"/>
            <w:tcBorders>
              <w:top w:val="nil"/>
              <w:bottom w:val="single" w:color="auto" w:sz="2" w:space="0"/>
            </w:tcBorders>
            <w:vAlign w:val="center"/>
          </w:tcPr>
          <w:p w14:paraId="5125432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D8D5A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52E40F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244CF8C">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74DAE168">
            <w:pPr>
              <w:jc w:val="center"/>
              <w:rPr>
                <w:sz w:val="16"/>
                <w:szCs w:val="16"/>
                <w:lang w:val="en-US"/>
              </w:rPr>
            </w:pPr>
            <w:r>
              <w:rPr>
                <w:sz w:val="16"/>
                <w:szCs w:val="16"/>
                <w:lang w:val="en-US"/>
              </w:rPr>
              <w:t>4,95</w:t>
            </w:r>
          </w:p>
        </w:tc>
      </w:tr>
      <w:tr w14:paraId="6E2AB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7C615C">
            <w:pPr>
              <w:jc w:val="center"/>
              <w:rPr>
                <w:sz w:val="16"/>
                <w:szCs w:val="16"/>
                <w:lang w:val="en-US"/>
              </w:rPr>
            </w:pPr>
          </w:p>
        </w:tc>
        <w:tc>
          <w:tcPr>
            <w:tcW w:w="1418" w:type="dxa"/>
            <w:gridSpan w:val="4"/>
            <w:tcBorders>
              <w:top w:val="nil"/>
              <w:bottom w:val="single" w:color="auto" w:sz="2" w:space="0"/>
            </w:tcBorders>
            <w:vAlign w:val="center"/>
          </w:tcPr>
          <w:p w14:paraId="63B0025A">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257212A">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13A04CB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7AC812C">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E42349">
            <w:pPr>
              <w:jc w:val="center"/>
              <w:rPr>
                <w:sz w:val="16"/>
                <w:szCs w:val="16"/>
                <w:lang w:val="en-US"/>
              </w:rPr>
            </w:pPr>
            <w:r>
              <w:rPr>
                <w:sz w:val="16"/>
                <w:szCs w:val="16"/>
                <w:lang w:val="en-US"/>
              </w:rPr>
              <w:t>0,16</w:t>
            </w:r>
          </w:p>
        </w:tc>
      </w:tr>
      <w:tr w14:paraId="72C3B1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E6E523">
            <w:pPr>
              <w:jc w:val="center"/>
              <w:rPr>
                <w:sz w:val="16"/>
                <w:szCs w:val="16"/>
                <w:lang w:val="en-US"/>
              </w:rPr>
            </w:pPr>
          </w:p>
        </w:tc>
        <w:tc>
          <w:tcPr>
            <w:tcW w:w="1418" w:type="dxa"/>
            <w:gridSpan w:val="4"/>
            <w:tcBorders>
              <w:top w:val="nil"/>
              <w:bottom w:val="single" w:color="auto" w:sz="2" w:space="0"/>
            </w:tcBorders>
            <w:vAlign w:val="center"/>
          </w:tcPr>
          <w:p w14:paraId="12F177DD">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54900E69">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3585A3A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2E4A29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783DB7DE">
            <w:pPr>
              <w:jc w:val="center"/>
              <w:rPr>
                <w:sz w:val="16"/>
                <w:szCs w:val="16"/>
                <w:lang w:val="en-US"/>
              </w:rPr>
            </w:pPr>
            <w:r>
              <w:rPr>
                <w:sz w:val="16"/>
                <w:szCs w:val="16"/>
                <w:lang w:val="en-US"/>
              </w:rPr>
              <w:t>1,16</w:t>
            </w:r>
          </w:p>
        </w:tc>
      </w:tr>
      <w:tr w14:paraId="388E74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6AB98C">
            <w:pPr>
              <w:jc w:val="center"/>
              <w:rPr>
                <w:sz w:val="16"/>
                <w:szCs w:val="16"/>
                <w:lang w:val="en-US"/>
              </w:rPr>
            </w:pPr>
          </w:p>
        </w:tc>
        <w:tc>
          <w:tcPr>
            <w:tcW w:w="1418" w:type="dxa"/>
            <w:gridSpan w:val="4"/>
            <w:tcBorders>
              <w:top w:val="nil"/>
              <w:bottom w:val="single" w:color="auto" w:sz="2" w:space="0"/>
            </w:tcBorders>
            <w:vAlign w:val="center"/>
          </w:tcPr>
          <w:p w14:paraId="115D1A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3BD38C79">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3DC0CCB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87A11EC">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6E0E603A">
            <w:pPr>
              <w:jc w:val="center"/>
              <w:rPr>
                <w:sz w:val="16"/>
                <w:szCs w:val="16"/>
                <w:lang w:val="en-US"/>
              </w:rPr>
            </w:pPr>
            <w:r>
              <w:rPr>
                <w:sz w:val="16"/>
                <w:szCs w:val="16"/>
                <w:lang w:val="en-US"/>
              </w:rPr>
              <w:t>1,16</w:t>
            </w:r>
          </w:p>
        </w:tc>
      </w:tr>
      <w:tr w14:paraId="0902FC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1B0DA2">
            <w:pPr>
              <w:jc w:val="center"/>
              <w:rPr>
                <w:sz w:val="16"/>
                <w:szCs w:val="16"/>
                <w:lang w:val="en-US"/>
              </w:rPr>
            </w:pPr>
          </w:p>
        </w:tc>
        <w:tc>
          <w:tcPr>
            <w:tcW w:w="1418" w:type="dxa"/>
            <w:gridSpan w:val="4"/>
            <w:tcBorders>
              <w:top w:val="nil"/>
              <w:bottom w:val="single" w:color="auto" w:sz="2" w:space="0"/>
            </w:tcBorders>
            <w:vAlign w:val="center"/>
          </w:tcPr>
          <w:p w14:paraId="44E6DEB6">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67FAC44E">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1A49DC8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E9DC1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251A9CED">
            <w:pPr>
              <w:jc w:val="center"/>
              <w:rPr>
                <w:sz w:val="16"/>
                <w:szCs w:val="16"/>
                <w:lang w:val="en-US"/>
              </w:rPr>
            </w:pPr>
            <w:r>
              <w:rPr>
                <w:sz w:val="16"/>
                <w:szCs w:val="16"/>
                <w:lang w:val="en-US"/>
              </w:rPr>
              <w:t>0,66</w:t>
            </w:r>
          </w:p>
        </w:tc>
      </w:tr>
      <w:tr w14:paraId="44FC82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2A164E1">
            <w:pPr>
              <w:jc w:val="center"/>
              <w:rPr>
                <w:b/>
                <w:bCs/>
                <w:sz w:val="22"/>
                <w:szCs w:val="22"/>
                <w:lang w:val="en-US"/>
              </w:rPr>
            </w:pPr>
            <w:r>
              <w:rPr>
                <w:b/>
                <w:bCs/>
                <w:sz w:val="22"/>
                <w:szCs w:val="22"/>
                <w:lang w:val="en-US"/>
              </w:rPr>
              <w:t>30</w:t>
            </w:r>
          </w:p>
        </w:tc>
        <w:tc>
          <w:tcPr>
            <w:tcW w:w="1402" w:type="dxa"/>
            <w:gridSpan w:val="3"/>
            <w:tcBorders>
              <w:top w:val="single" w:color="auto" w:sz="4" w:space="0"/>
              <w:bottom w:val="single" w:color="auto" w:sz="4" w:space="0"/>
            </w:tcBorders>
            <w:vAlign w:val="center"/>
          </w:tcPr>
          <w:p w14:paraId="14A7E9C7">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08C02933">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4EF93BF4">
            <w:pPr>
              <w:rPr>
                <w:sz w:val="2"/>
                <w:szCs w:val="2"/>
                <w:lang w:val="en-US"/>
              </w:rPr>
            </w:pPr>
          </w:p>
        </w:tc>
        <w:tc>
          <w:tcPr>
            <w:tcW w:w="1011" w:type="dxa"/>
            <w:gridSpan w:val="3"/>
            <w:tcBorders>
              <w:top w:val="single" w:color="auto" w:sz="4" w:space="0"/>
              <w:bottom w:val="single" w:color="auto" w:sz="4" w:space="0"/>
            </w:tcBorders>
            <w:vAlign w:val="center"/>
          </w:tcPr>
          <w:p w14:paraId="4A7DE2D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5A746530">
            <w:pPr>
              <w:jc w:val="center"/>
              <w:rPr>
                <w:sz w:val="22"/>
                <w:szCs w:val="22"/>
                <w:lang w:val="en-US"/>
              </w:rPr>
            </w:pPr>
          </w:p>
        </w:tc>
        <w:tc>
          <w:tcPr>
            <w:tcW w:w="1542" w:type="dxa"/>
            <w:gridSpan w:val="2"/>
            <w:tcBorders>
              <w:top w:val="single" w:color="auto" w:sz="4" w:space="0"/>
              <w:bottom w:val="single" w:color="auto" w:sz="4" w:space="0"/>
            </w:tcBorders>
            <w:vAlign w:val="center"/>
          </w:tcPr>
          <w:p w14:paraId="3E5AD1C8">
            <w:pPr>
              <w:jc w:val="center"/>
              <w:rPr>
                <w:b/>
                <w:bCs/>
                <w:sz w:val="22"/>
                <w:szCs w:val="22"/>
                <w:lang w:val="en-US"/>
              </w:rPr>
            </w:pPr>
            <w:r>
              <w:rPr>
                <w:b/>
                <w:bCs/>
                <w:sz w:val="22"/>
                <w:szCs w:val="22"/>
                <w:lang w:val="en-US"/>
              </w:rPr>
              <w:t>10,00</w:t>
            </w:r>
          </w:p>
          <w:p w14:paraId="3D2EBC59">
            <w:pPr>
              <w:jc w:val="center"/>
              <w:rPr>
                <w:sz w:val="2"/>
                <w:szCs w:val="2"/>
                <w:lang w:val="en-US"/>
              </w:rPr>
            </w:pPr>
          </w:p>
        </w:tc>
      </w:tr>
      <w:tr w14:paraId="4EEDA7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1D4B2F">
            <w:pPr>
              <w:jc w:val="center"/>
              <w:rPr>
                <w:sz w:val="16"/>
                <w:szCs w:val="16"/>
                <w:lang w:val="en-US"/>
              </w:rPr>
            </w:pPr>
          </w:p>
        </w:tc>
        <w:tc>
          <w:tcPr>
            <w:tcW w:w="1418" w:type="dxa"/>
            <w:gridSpan w:val="4"/>
            <w:tcBorders>
              <w:top w:val="nil"/>
              <w:bottom w:val="single" w:color="auto" w:sz="2" w:space="0"/>
            </w:tcBorders>
            <w:vAlign w:val="center"/>
          </w:tcPr>
          <w:p w14:paraId="4CDA0890">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638768E2">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CCF87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8E652A">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1CBB50E">
            <w:pPr>
              <w:jc w:val="center"/>
              <w:rPr>
                <w:sz w:val="16"/>
                <w:szCs w:val="16"/>
                <w:lang w:val="en-US"/>
              </w:rPr>
            </w:pPr>
            <w:r>
              <w:rPr>
                <w:sz w:val="16"/>
                <w:szCs w:val="16"/>
                <w:lang w:val="en-US"/>
              </w:rPr>
              <w:t>3,00</w:t>
            </w:r>
          </w:p>
        </w:tc>
      </w:tr>
      <w:tr w14:paraId="198AA5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E4AB1B9">
            <w:pPr>
              <w:jc w:val="center"/>
              <w:rPr>
                <w:sz w:val="16"/>
                <w:szCs w:val="16"/>
                <w:lang w:val="en-US"/>
              </w:rPr>
            </w:pPr>
          </w:p>
        </w:tc>
        <w:tc>
          <w:tcPr>
            <w:tcW w:w="1418" w:type="dxa"/>
            <w:gridSpan w:val="4"/>
            <w:tcBorders>
              <w:top w:val="nil"/>
              <w:bottom w:val="single" w:color="auto" w:sz="2" w:space="0"/>
            </w:tcBorders>
            <w:vAlign w:val="center"/>
          </w:tcPr>
          <w:p w14:paraId="6290C8AB">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676F2661">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2E20446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ED3C9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639915D">
            <w:pPr>
              <w:jc w:val="center"/>
              <w:rPr>
                <w:sz w:val="16"/>
                <w:szCs w:val="16"/>
                <w:lang w:val="en-US"/>
              </w:rPr>
            </w:pPr>
            <w:r>
              <w:rPr>
                <w:sz w:val="16"/>
                <w:szCs w:val="16"/>
                <w:lang w:val="en-US"/>
              </w:rPr>
              <w:t>10,00</w:t>
            </w:r>
          </w:p>
        </w:tc>
      </w:tr>
      <w:tr w14:paraId="7C1F79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6F47960">
            <w:pPr>
              <w:jc w:val="center"/>
              <w:rPr>
                <w:b/>
                <w:bCs/>
                <w:sz w:val="22"/>
                <w:szCs w:val="22"/>
                <w:lang w:val="en-US"/>
              </w:rPr>
            </w:pPr>
            <w:r>
              <w:rPr>
                <w:b/>
                <w:bCs/>
                <w:sz w:val="22"/>
                <w:szCs w:val="22"/>
                <w:lang w:val="en-US"/>
              </w:rPr>
              <w:t>31</w:t>
            </w:r>
          </w:p>
        </w:tc>
        <w:tc>
          <w:tcPr>
            <w:tcW w:w="1402" w:type="dxa"/>
            <w:gridSpan w:val="3"/>
            <w:tcBorders>
              <w:top w:val="single" w:color="auto" w:sz="4" w:space="0"/>
              <w:bottom w:val="single" w:color="auto" w:sz="4" w:space="0"/>
            </w:tcBorders>
            <w:vAlign w:val="center"/>
          </w:tcPr>
          <w:p w14:paraId="1BE14220">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2BB28EFB">
            <w:pPr>
              <w:rPr>
                <w:b/>
                <w:bCs/>
                <w:sz w:val="2"/>
                <w:szCs w:val="2"/>
                <w:lang w:val="en-US"/>
              </w:rPr>
            </w:pPr>
            <w:r>
              <w:rPr>
                <w:b/>
                <w:bCs/>
                <w:sz w:val="22"/>
                <w:szCs w:val="22"/>
                <w:lang w:val="en-US"/>
              </w:rPr>
              <w:t>Incarcarea materialelor din grupa A - usoare, in prafuri prin aruncare - de pe rampa sau teren, in auto categoria 2</w:t>
            </w:r>
          </w:p>
          <w:p w14:paraId="7C24065A">
            <w:pPr>
              <w:rPr>
                <w:sz w:val="2"/>
                <w:szCs w:val="2"/>
                <w:lang w:val="en-US"/>
              </w:rPr>
            </w:pPr>
          </w:p>
        </w:tc>
        <w:tc>
          <w:tcPr>
            <w:tcW w:w="1011" w:type="dxa"/>
            <w:gridSpan w:val="3"/>
            <w:tcBorders>
              <w:top w:val="single" w:color="auto" w:sz="4" w:space="0"/>
              <w:bottom w:val="single" w:color="auto" w:sz="4" w:space="0"/>
            </w:tcBorders>
            <w:vAlign w:val="center"/>
          </w:tcPr>
          <w:p w14:paraId="0D149C5D">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6ABF6463">
            <w:pPr>
              <w:jc w:val="center"/>
              <w:rPr>
                <w:sz w:val="22"/>
                <w:szCs w:val="22"/>
                <w:lang w:val="en-US"/>
              </w:rPr>
            </w:pPr>
          </w:p>
        </w:tc>
        <w:tc>
          <w:tcPr>
            <w:tcW w:w="1542" w:type="dxa"/>
            <w:gridSpan w:val="2"/>
            <w:tcBorders>
              <w:top w:val="single" w:color="auto" w:sz="4" w:space="0"/>
              <w:bottom w:val="single" w:color="auto" w:sz="4" w:space="0"/>
            </w:tcBorders>
            <w:vAlign w:val="center"/>
          </w:tcPr>
          <w:p w14:paraId="4B7B2A8B">
            <w:pPr>
              <w:jc w:val="center"/>
              <w:rPr>
                <w:b/>
                <w:bCs/>
                <w:sz w:val="22"/>
                <w:szCs w:val="22"/>
                <w:lang w:val="en-US"/>
              </w:rPr>
            </w:pPr>
            <w:r>
              <w:rPr>
                <w:b/>
                <w:bCs/>
                <w:sz w:val="22"/>
                <w:szCs w:val="22"/>
                <w:lang w:val="en-US"/>
              </w:rPr>
              <w:t>10,00</w:t>
            </w:r>
          </w:p>
          <w:p w14:paraId="4F1BE4A5">
            <w:pPr>
              <w:jc w:val="center"/>
              <w:rPr>
                <w:sz w:val="2"/>
                <w:szCs w:val="2"/>
                <w:lang w:val="en-US"/>
              </w:rPr>
            </w:pPr>
          </w:p>
        </w:tc>
      </w:tr>
      <w:tr w14:paraId="2915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53774">
            <w:pPr>
              <w:jc w:val="center"/>
              <w:rPr>
                <w:sz w:val="16"/>
                <w:szCs w:val="16"/>
                <w:lang w:val="en-US"/>
              </w:rPr>
            </w:pPr>
          </w:p>
        </w:tc>
        <w:tc>
          <w:tcPr>
            <w:tcW w:w="1418" w:type="dxa"/>
            <w:gridSpan w:val="4"/>
            <w:tcBorders>
              <w:top w:val="nil"/>
              <w:bottom w:val="single" w:color="auto" w:sz="2" w:space="0"/>
            </w:tcBorders>
            <w:vAlign w:val="center"/>
          </w:tcPr>
          <w:p w14:paraId="51DD3DB9">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2F95C138">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F2241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2898C1">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3078E5D4">
            <w:pPr>
              <w:jc w:val="center"/>
              <w:rPr>
                <w:sz w:val="16"/>
                <w:szCs w:val="16"/>
                <w:lang w:val="en-US"/>
              </w:rPr>
            </w:pPr>
            <w:r>
              <w:rPr>
                <w:sz w:val="16"/>
                <w:szCs w:val="16"/>
                <w:lang w:val="en-US"/>
              </w:rPr>
              <w:t>6,50</w:t>
            </w:r>
          </w:p>
        </w:tc>
      </w:tr>
      <w:tr w14:paraId="0BAEB80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0CBF30C">
            <w:pPr>
              <w:jc w:val="center"/>
              <w:rPr>
                <w:b/>
                <w:bCs/>
                <w:sz w:val="22"/>
                <w:szCs w:val="22"/>
                <w:lang w:val="en-US"/>
              </w:rPr>
            </w:pPr>
            <w:r>
              <w:rPr>
                <w:b/>
                <w:bCs/>
                <w:sz w:val="22"/>
                <w:szCs w:val="22"/>
                <w:lang w:val="en-US"/>
              </w:rPr>
              <w:t>32</w:t>
            </w:r>
          </w:p>
        </w:tc>
        <w:tc>
          <w:tcPr>
            <w:tcW w:w="1402" w:type="dxa"/>
            <w:gridSpan w:val="3"/>
            <w:tcBorders>
              <w:top w:val="single" w:color="auto" w:sz="4" w:space="0"/>
              <w:bottom w:val="single" w:color="auto" w:sz="4" w:space="0"/>
            </w:tcBorders>
            <w:vAlign w:val="center"/>
          </w:tcPr>
          <w:p w14:paraId="6B37D73E">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58495517">
            <w:pPr>
              <w:rPr>
                <w:b/>
                <w:bCs/>
                <w:sz w:val="2"/>
                <w:szCs w:val="2"/>
                <w:lang w:val="en-US"/>
              </w:rPr>
            </w:pPr>
            <w:r>
              <w:rPr>
                <w:b/>
                <w:bCs/>
                <w:sz w:val="22"/>
                <w:szCs w:val="22"/>
                <w:lang w:val="en-US"/>
              </w:rPr>
              <w:t>Transportarea pamintului cu autobasculanta de 5 t la distanta de 10 km</w:t>
            </w:r>
          </w:p>
          <w:p w14:paraId="10523F08">
            <w:pPr>
              <w:rPr>
                <w:sz w:val="2"/>
                <w:szCs w:val="2"/>
                <w:lang w:val="en-US"/>
              </w:rPr>
            </w:pPr>
          </w:p>
        </w:tc>
        <w:tc>
          <w:tcPr>
            <w:tcW w:w="1011" w:type="dxa"/>
            <w:gridSpan w:val="3"/>
            <w:tcBorders>
              <w:top w:val="single" w:color="auto" w:sz="4" w:space="0"/>
              <w:bottom w:val="single" w:color="auto" w:sz="4" w:space="0"/>
            </w:tcBorders>
            <w:vAlign w:val="center"/>
          </w:tcPr>
          <w:p w14:paraId="3E48CA0F">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097C651D">
            <w:pPr>
              <w:jc w:val="center"/>
              <w:rPr>
                <w:sz w:val="22"/>
                <w:szCs w:val="22"/>
                <w:lang w:val="en-US"/>
              </w:rPr>
            </w:pPr>
          </w:p>
        </w:tc>
        <w:tc>
          <w:tcPr>
            <w:tcW w:w="1542" w:type="dxa"/>
            <w:gridSpan w:val="2"/>
            <w:tcBorders>
              <w:top w:val="single" w:color="auto" w:sz="4" w:space="0"/>
              <w:bottom w:val="single" w:color="auto" w:sz="4" w:space="0"/>
            </w:tcBorders>
            <w:vAlign w:val="center"/>
          </w:tcPr>
          <w:p w14:paraId="043FBDD7">
            <w:pPr>
              <w:jc w:val="center"/>
              <w:rPr>
                <w:b/>
                <w:bCs/>
                <w:sz w:val="22"/>
                <w:szCs w:val="22"/>
                <w:lang w:val="en-US"/>
              </w:rPr>
            </w:pPr>
            <w:r>
              <w:rPr>
                <w:b/>
                <w:bCs/>
                <w:sz w:val="22"/>
                <w:szCs w:val="22"/>
                <w:lang w:val="en-US"/>
              </w:rPr>
              <w:t>10,00</w:t>
            </w:r>
          </w:p>
          <w:p w14:paraId="1C628C57">
            <w:pPr>
              <w:jc w:val="center"/>
              <w:rPr>
                <w:sz w:val="2"/>
                <w:szCs w:val="2"/>
                <w:lang w:val="en-US"/>
              </w:rPr>
            </w:pPr>
          </w:p>
        </w:tc>
      </w:tr>
      <w:tr w14:paraId="21DCEA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D6B6E4">
            <w:pPr>
              <w:jc w:val="center"/>
              <w:rPr>
                <w:sz w:val="16"/>
                <w:szCs w:val="16"/>
                <w:lang w:val="en-US"/>
              </w:rPr>
            </w:pPr>
          </w:p>
        </w:tc>
        <w:tc>
          <w:tcPr>
            <w:tcW w:w="1418" w:type="dxa"/>
            <w:gridSpan w:val="4"/>
            <w:tcBorders>
              <w:top w:val="nil"/>
              <w:bottom w:val="single" w:color="auto" w:sz="2" w:space="0"/>
            </w:tcBorders>
            <w:vAlign w:val="center"/>
          </w:tcPr>
          <w:p w14:paraId="70331434">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729B04C0">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40122F5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4ADE9C1">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6EED54D9">
            <w:pPr>
              <w:jc w:val="center"/>
              <w:rPr>
                <w:sz w:val="16"/>
                <w:szCs w:val="16"/>
                <w:lang w:val="en-US"/>
              </w:rPr>
            </w:pPr>
            <w:r>
              <w:rPr>
                <w:sz w:val="16"/>
                <w:szCs w:val="16"/>
                <w:lang w:val="en-US"/>
              </w:rPr>
              <w:t>1,82</w:t>
            </w:r>
          </w:p>
        </w:tc>
      </w:tr>
      <w:tr w14:paraId="2674D9A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331BA4C8">
            <w:pPr>
              <w:rPr>
                <w:sz w:val="2"/>
                <w:szCs w:val="2"/>
                <w:lang w:val="en-US"/>
              </w:rPr>
            </w:pPr>
          </w:p>
        </w:tc>
        <w:tc>
          <w:tcPr>
            <w:tcW w:w="1418" w:type="dxa"/>
            <w:gridSpan w:val="3"/>
            <w:tcBorders>
              <w:top w:val="single" w:color="auto" w:sz="6" w:space="0"/>
              <w:bottom w:val="nil"/>
            </w:tcBorders>
            <w:vAlign w:val="center"/>
          </w:tcPr>
          <w:p w14:paraId="468D666C">
            <w:pPr>
              <w:rPr>
                <w:sz w:val="2"/>
                <w:szCs w:val="2"/>
                <w:lang w:val="en-US"/>
              </w:rPr>
            </w:pPr>
          </w:p>
        </w:tc>
        <w:tc>
          <w:tcPr>
            <w:tcW w:w="4204" w:type="dxa"/>
            <w:gridSpan w:val="5"/>
            <w:tcBorders>
              <w:top w:val="single" w:color="auto" w:sz="6" w:space="0"/>
              <w:bottom w:val="nil"/>
            </w:tcBorders>
          </w:tcPr>
          <w:p w14:paraId="399F07F0">
            <w:pPr>
              <w:rPr>
                <w:sz w:val="2"/>
                <w:szCs w:val="2"/>
                <w:lang w:val="en-US"/>
              </w:rPr>
            </w:pPr>
          </w:p>
        </w:tc>
        <w:tc>
          <w:tcPr>
            <w:tcW w:w="992" w:type="dxa"/>
            <w:gridSpan w:val="3"/>
            <w:tcBorders>
              <w:top w:val="single" w:color="auto" w:sz="6" w:space="0"/>
              <w:bottom w:val="nil"/>
              <w:right w:val="nil"/>
            </w:tcBorders>
          </w:tcPr>
          <w:p w14:paraId="25005FB3">
            <w:pPr>
              <w:rPr>
                <w:sz w:val="2"/>
                <w:szCs w:val="2"/>
                <w:lang w:val="en-US"/>
              </w:rPr>
            </w:pPr>
          </w:p>
        </w:tc>
        <w:tc>
          <w:tcPr>
            <w:tcW w:w="1276" w:type="dxa"/>
            <w:gridSpan w:val="3"/>
            <w:tcBorders>
              <w:top w:val="single" w:color="auto" w:sz="6" w:space="0"/>
              <w:left w:val="nil"/>
              <w:bottom w:val="nil"/>
              <w:right w:val="nil"/>
            </w:tcBorders>
          </w:tcPr>
          <w:p w14:paraId="1A6423E1">
            <w:pPr>
              <w:rPr>
                <w:sz w:val="2"/>
                <w:szCs w:val="2"/>
                <w:lang w:val="en-US"/>
              </w:rPr>
            </w:pPr>
          </w:p>
        </w:tc>
        <w:tc>
          <w:tcPr>
            <w:tcW w:w="1559" w:type="dxa"/>
            <w:gridSpan w:val="3"/>
            <w:tcBorders>
              <w:top w:val="single" w:color="auto" w:sz="6" w:space="0"/>
              <w:left w:val="nil"/>
              <w:bottom w:val="nil"/>
              <w:right w:val="nil"/>
            </w:tcBorders>
          </w:tcPr>
          <w:p w14:paraId="0EC13E04">
            <w:pPr>
              <w:rPr>
                <w:sz w:val="2"/>
                <w:szCs w:val="2"/>
                <w:lang w:val="en-US"/>
              </w:rPr>
            </w:pPr>
          </w:p>
        </w:tc>
      </w:tr>
      <w:tr w14:paraId="0DC36F5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CF7A7E">
            <w:pPr>
              <w:rPr>
                <w:sz w:val="22"/>
                <w:szCs w:val="22"/>
                <w:lang w:val="en-US"/>
              </w:rPr>
            </w:pPr>
          </w:p>
        </w:tc>
        <w:tc>
          <w:tcPr>
            <w:tcW w:w="1418" w:type="dxa"/>
            <w:gridSpan w:val="4"/>
            <w:tcBorders>
              <w:top w:val="nil"/>
              <w:bottom w:val="single" w:color="auto" w:sz="4" w:space="0"/>
            </w:tcBorders>
            <w:vAlign w:val="center"/>
          </w:tcPr>
          <w:p w14:paraId="119B19E7">
            <w:pPr>
              <w:rPr>
                <w:sz w:val="22"/>
                <w:szCs w:val="22"/>
                <w:lang w:val="en-US"/>
              </w:rPr>
            </w:pPr>
          </w:p>
        </w:tc>
        <w:tc>
          <w:tcPr>
            <w:tcW w:w="4366" w:type="dxa"/>
            <w:gridSpan w:val="4"/>
            <w:tcBorders>
              <w:top w:val="nil"/>
              <w:bottom w:val="single" w:color="auto" w:sz="4" w:space="0"/>
            </w:tcBorders>
          </w:tcPr>
          <w:p w14:paraId="063D7C9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FE0DC14">
            <w:pPr>
              <w:rPr>
                <w:sz w:val="22"/>
                <w:szCs w:val="22"/>
                <w:lang w:val="en-US"/>
              </w:rPr>
            </w:pPr>
          </w:p>
        </w:tc>
        <w:tc>
          <w:tcPr>
            <w:tcW w:w="1134" w:type="dxa"/>
            <w:gridSpan w:val="3"/>
            <w:tcBorders>
              <w:top w:val="nil"/>
              <w:left w:val="nil"/>
              <w:bottom w:val="single" w:color="auto" w:sz="4" w:space="0"/>
              <w:right w:val="nil"/>
            </w:tcBorders>
          </w:tcPr>
          <w:p w14:paraId="7067F2CF">
            <w:pPr>
              <w:rPr>
                <w:sz w:val="22"/>
                <w:szCs w:val="22"/>
                <w:lang w:val="en-US"/>
              </w:rPr>
            </w:pPr>
          </w:p>
        </w:tc>
        <w:tc>
          <w:tcPr>
            <w:tcW w:w="1559" w:type="dxa"/>
            <w:gridSpan w:val="2"/>
            <w:tcBorders>
              <w:top w:val="nil"/>
              <w:left w:val="nil"/>
              <w:bottom w:val="single" w:color="auto" w:sz="4" w:space="0"/>
            </w:tcBorders>
          </w:tcPr>
          <w:p w14:paraId="5EDADFAA">
            <w:pPr>
              <w:rPr>
                <w:sz w:val="22"/>
                <w:szCs w:val="22"/>
                <w:lang w:val="en-US"/>
              </w:rPr>
            </w:pPr>
          </w:p>
        </w:tc>
      </w:tr>
      <w:tr w14:paraId="179BBBC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1D929294">
            <w:pPr>
              <w:rPr>
                <w:sz w:val="22"/>
                <w:szCs w:val="22"/>
                <w:lang w:val="en-US"/>
              </w:rPr>
            </w:pPr>
          </w:p>
        </w:tc>
        <w:tc>
          <w:tcPr>
            <w:tcW w:w="1381" w:type="dxa"/>
            <w:gridSpan w:val="4"/>
            <w:tcBorders>
              <w:bottom w:val="single" w:color="auto" w:sz="4" w:space="0"/>
            </w:tcBorders>
            <w:vAlign w:val="center"/>
          </w:tcPr>
          <w:p w14:paraId="1B0DFFED">
            <w:pPr>
              <w:rPr>
                <w:sz w:val="22"/>
                <w:szCs w:val="22"/>
                <w:lang w:val="en-US"/>
              </w:rPr>
            </w:pPr>
          </w:p>
        </w:tc>
        <w:tc>
          <w:tcPr>
            <w:tcW w:w="4238" w:type="dxa"/>
            <w:gridSpan w:val="4"/>
            <w:tcBorders>
              <w:bottom w:val="single" w:color="auto" w:sz="4" w:space="0"/>
            </w:tcBorders>
          </w:tcPr>
          <w:p w14:paraId="031FD781">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779B3060">
            <w:pPr>
              <w:rPr>
                <w:sz w:val="22"/>
                <w:szCs w:val="22"/>
                <w:lang w:val="en-US"/>
              </w:rPr>
            </w:pPr>
          </w:p>
        </w:tc>
      </w:tr>
      <w:tr w14:paraId="1D9D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4C7F973C">
            <w:pPr>
              <w:rPr>
                <w:b/>
                <w:bCs/>
                <w:sz w:val="22"/>
                <w:szCs w:val="22"/>
                <w:lang w:val="en-US"/>
              </w:rPr>
            </w:pPr>
            <w:r>
              <w:rPr>
                <w:b/>
                <w:bCs/>
                <w:sz w:val="22"/>
                <w:szCs w:val="22"/>
                <w:lang w:val="en-US"/>
              </w:rPr>
              <w:t>2.2. Lucrari de constructie a acoperisului</w:t>
            </w:r>
          </w:p>
          <w:p w14:paraId="55D9BFBF">
            <w:pPr>
              <w:rPr>
                <w:sz w:val="2"/>
                <w:szCs w:val="2"/>
                <w:lang w:val="en-US"/>
              </w:rPr>
            </w:pPr>
          </w:p>
        </w:tc>
      </w:tr>
      <w:tr w14:paraId="57D11D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F6388B8">
            <w:pPr>
              <w:jc w:val="center"/>
              <w:rPr>
                <w:b/>
                <w:bCs/>
                <w:sz w:val="22"/>
                <w:szCs w:val="22"/>
                <w:lang w:val="en-US"/>
              </w:rPr>
            </w:pPr>
            <w:r>
              <w:rPr>
                <w:b/>
                <w:bCs/>
                <w:sz w:val="22"/>
                <w:szCs w:val="22"/>
                <w:lang w:val="en-US"/>
              </w:rPr>
              <w:t>33</w:t>
            </w:r>
          </w:p>
        </w:tc>
        <w:tc>
          <w:tcPr>
            <w:tcW w:w="1402" w:type="dxa"/>
            <w:gridSpan w:val="3"/>
            <w:tcBorders>
              <w:top w:val="single" w:color="auto" w:sz="4" w:space="0"/>
              <w:bottom w:val="single" w:color="auto" w:sz="4" w:space="0"/>
            </w:tcBorders>
            <w:vAlign w:val="center"/>
          </w:tcPr>
          <w:p w14:paraId="3880E445">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43C1F459">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30x100mm- 8.75m3; Contrasipci 60x30mm- 3m3)</w:t>
            </w:r>
          </w:p>
          <w:p w14:paraId="02C7C68A">
            <w:pPr>
              <w:rPr>
                <w:sz w:val="2"/>
                <w:szCs w:val="2"/>
                <w:lang w:val="en-US"/>
              </w:rPr>
            </w:pPr>
          </w:p>
        </w:tc>
        <w:tc>
          <w:tcPr>
            <w:tcW w:w="1011" w:type="dxa"/>
            <w:gridSpan w:val="3"/>
            <w:tcBorders>
              <w:top w:val="single" w:color="auto" w:sz="4" w:space="0"/>
              <w:bottom w:val="single" w:color="auto" w:sz="4" w:space="0"/>
            </w:tcBorders>
            <w:vAlign w:val="center"/>
          </w:tcPr>
          <w:p w14:paraId="45184532">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F235752">
            <w:pPr>
              <w:jc w:val="center"/>
              <w:rPr>
                <w:sz w:val="22"/>
                <w:szCs w:val="22"/>
                <w:lang w:val="en-US"/>
              </w:rPr>
            </w:pPr>
          </w:p>
        </w:tc>
        <w:tc>
          <w:tcPr>
            <w:tcW w:w="1542" w:type="dxa"/>
            <w:gridSpan w:val="2"/>
            <w:tcBorders>
              <w:top w:val="single" w:color="auto" w:sz="4" w:space="0"/>
              <w:bottom w:val="single" w:color="auto" w:sz="4" w:space="0"/>
            </w:tcBorders>
            <w:vAlign w:val="center"/>
          </w:tcPr>
          <w:p w14:paraId="19D9D290">
            <w:pPr>
              <w:jc w:val="center"/>
              <w:rPr>
                <w:b/>
                <w:bCs/>
                <w:sz w:val="22"/>
                <w:szCs w:val="22"/>
                <w:lang w:val="en-US"/>
              </w:rPr>
            </w:pPr>
            <w:r>
              <w:rPr>
                <w:b/>
                <w:bCs/>
                <w:sz w:val="22"/>
                <w:szCs w:val="22"/>
                <w:lang w:val="en-US"/>
              </w:rPr>
              <w:t>1 003,00</w:t>
            </w:r>
          </w:p>
          <w:p w14:paraId="546F95C2">
            <w:pPr>
              <w:jc w:val="center"/>
              <w:rPr>
                <w:sz w:val="2"/>
                <w:szCs w:val="2"/>
                <w:lang w:val="en-US"/>
              </w:rPr>
            </w:pPr>
          </w:p>
        </w:tc>
      </w:tr>
      <w:tr w14:paraId="5BAD77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C5A12AF">
            <w:pPr>
              <w:jc w:val="center"/>
              <w:rPr>
                <w:sz w:val="16"/>
                <w:szCs w:val="16"/>
                <w:lang w:val="en-US"/>
              </w:rPr>
            </w:pPr>
          </w:p>
        </w:tc>
        <w:tc>
          <w:tcPr>
            <w:tcW w:w="1418" w:type="dxa"/>
            <w:gridSpan w:val="4"/>
            <w:tcBorders>
              <w:top w:val="nil"/>
              <w:bottom w:val="single" w:color="auto" w:sz="2" w:space="0"/>
            </w:tcBorders>
            <w:vAlign w:val="center"/>
          </w:tcPr>
          <w:p w14:paraId="768B7F4A">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609F312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62E1F0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26A2D29">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7E5345E6">
            <w:pPr>
              <w:jc w:val="center"/>
              <w:rPr>
                <w:sz w:val="16"/>
                <w:szCs w:val="16"/>
                <w:lang w:val="en-US"/>
              </w:rPr>
            </w:pPr>
            <w:r>
              <w:rPr>
                <w:sz w:val="16"/>
                <w:szCs w:val="16"/>
                <w:lang w:val="en-US"/>
              </w:rPr>
              <w:t>225,67</w:t>
            </w:r>
          </w:p>
        </w:tc>
      </w:tr>
      <w:tr w14:paraId="53C63D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D7C982">
            <w:pPr>
              <w:jc w:val="center"/>
              <w:rPr>
                <w:sz w:val="16"/>
                <w:szCs w:val="16"/>
                <w:lang w:val="en-US"/>
              </w:rPr>
            </w:pPr>
          </w:p>
        </w:tc>
        <w:tc>
          <w:tcPr>
            <w:tcW w:w="1418" w:type="dxa"/>
            <w:gridSpan w:val="4"/>
            <w:tcBorders>
              <w:top w:val="nil"/>
              <w:bottom w:val="single" w:color="auto" w:sz="2" w:space="0"/>
            </w:tcBorders>
            <w:vAlign w:val="center"/>
          </w:tcPr>
          <w:p w14:paraId="795A420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6A3595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3A80A6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0A394B7">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0E8D0A06">
            <w:pPr>
              <w:jc w:val="center"/>
              <w:rPr>
                <w:sz w:val="16"/>
                <w:szCs w:val="16"/>
                <w:lang w:val="en-US"/>
              </w:rPr>
            </w:pPr>
            <w:r>
              <w:rPr>
                <w:sz w:val="16"/>
                <w:szCs w:val="16"/>
                <w:lang w:val="en-US"/>
              </w:rPr>
              <w:t>70,21</w:t>
            </w:r>
          </w:p>
        </w:tc>
      </w:tr>
      <w:tr w14:paraId="3881DA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489B1">
            <w:pPr>
              <w:jc w:val="center"/>
              <w:rPr>
                <w:sz w:val="16"/>
                <w:szCs w:val="16"/>
                <w:lang w:val="en-US"/>
              </w:rPr>
            </w:pPr>
          </w:p>
        </w:tc>
        <w:tc>
          <w:tcPr>
            <w:tcW w:w="1418" w:type="dxa"/>
            <w:gridSpan w:val="4"/>
            <w:tcBorders>
              <w:top w:val="nil"/>
              <w:bottom w:val="single" w:color="auto" w:sz="2" w:space="0"/>
            </w:tcBorders>
            <w:vAlign w:val="center"/>
          </w:tcPr>
          <w:p w14:paraId="1B633E65">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95D5C2B">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1DA5AF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842A9A2">
            <w:pPr>
              <w:jc w:val="center"/>
              <w:rPr>
                <w:sz w:val="16"/>
                <w:szCs w:val="16"/>
                <w:lang w:val="en-US"/>
              </w:rPr>
            </w:pPr>
            <w:r>
              <w:rPr>
                <w:rFonts w:ascii="Times New Roman CYR" w:hAnsi="Times New Roman CYR" w:cs="Times New Roman CYR"/>
                <w:sz w:val="16"/>
                <w:szCs w:val="16"/>
                <w:lang w:val="en-US"/>
              </w:rPr>
              <w:t>0,011715</w:t>
            </w:r>
          </w:p>
        </w:tc>
        <w:tc>
          <w:tcPr>
            <w:tcW w:w="1559" w:type="dxa"/>
            <w:gridSpan w:val="2"/>
            <w:tcBorders>
              <w:top w:val="nil"/>
              <w:bottom w:val="single" w:color="auto" w:sz="2" w:space="0"/>
            </w:tcBorders>
            <w:vAlign w:val="center"/>
          </w:tcPr>
          <w:p w14:paraId="3072A071">
            <w:pPr>
              <w:jc w:val="center"/>
              <w:rPr>
                <w:sz w:val="16"/>
                <w:szCs w:val="16"/>
                <w:lang w:val="en-US"/>
              </w:rPr>
            </w:pPr>
            <w:r>
              <w:rPr>
                <w:sz w:val="16"/>
                <w:szCs w:val="16"/>
                <w:lang w:val="en-US"/>
              </w:rPr>
              <w:t>11,75</w:t>
            </w:r>
          </w:p>
        </w:tc>
      </w:tr>
      <w:tr w14:paraId="69F3A6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B3DCD0">
            <w:pPr>
              <w:jc w:val="center"/>
              <w:rPr>
                <w:sz w:val="16"/>
                <w:szCs w:val="16"/>
                <w:lang w:val="en-US"/>
              </w:rPr>
            </w:pPr>
          </w:p>
        </w:tc>
        <w:tc>
          <w:tcPr>
            <w:tcW w:w="1418" w:type="dxa"/>
            <w:gridSpan w:val="4"/>
            <w:tcBorders>
              <w:top w:val="nil"/>
              <w:bottom w:val="single" w:color="auto" w:sz="2" w:space="0"/>
            </w:tcBorders>
            <w:vAlign w:val="center"/>
          </w:tcPr>
          <w:p w14:paraId="572AF872">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268A01EF">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1779037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86DDAD">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08F2E97A">
            <w:pPr>
              <w:jc w:val="center"/>
              <w:rPr>
                <w:sz w:val="16"/>
                <w:szCs w:val="16"/>
                <w:lang w:val="en-US"/>
              </w:rPr>
            </w:pPr>
            <w:r>
              <w:rPr>
                <w:sz w:val="16"/>
                <w:szCs w:val="16"/>
                <w:lang w:val="en-US"/>
              </w:rPr>
              <w:t>120,36</w:t>
            </w:r>
          </w:p>
        </w:tc>
      </w:tr>
      <w:tr w14:paraId="1DB351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49D9D3">
            <w:pPr>
              <w:jc w:val="center"/>
              <w:rPr>
                <w:sz w:val="16"/>
                <w:szCs w:val="16"/>
                <w:lang w:val="en-US"/>
              </w:rPr>
            </w:pPr>
          </w:p>
        </w:tc>
        <w:tc>
          <w:tcPr>
            <w:tcW w:w="1418" w:type="dxa"/>
            <w:gridSpan w:val="4"/>
            <w:tcBorders>
              <w:top w:val="nil"/>
              <w:bottom w:val="single" w:color="auto" w:sz="2" w:space="0"/>
            </w:tcBorders>
            <w:vAlign w:val="center"/>
          </w:tcPr>
          <w:p w14:paraId="033642A1">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3A6DF32">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D70A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B67D8AA">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19EFC05C">
            <w:pPr>
              <w:jc w:val="center"/>
              <w:rPr>
                <w:sz w:val="16"/>
                <w:szCs w:val="16"/>
                <w:lang w:val="en-US"/>
              </w:rPr>
            </w:pPr>
            <w:r>
              <w:rPr>
                <w:sz w:val="16"/>
                <w:szCs w:val="16"/>
                <w:lang w:val="en-US"/>
              </w:rPr>
              <w:t>30,09</w:t>
            </w:r>
          </w:p>
        </w:tc>
      </w:tr>
      <w:tr w14:paraId="4144F45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3505168">
            <w:pPr>
              <w:jc w:val="center"/>
              <w:rPr>
                <w:b/>
                <w:bCs/>
                <w:sz w:val="22"/>
                <w:szCs w:val="22"/>
                <w:lang w:val="en-US"/>
              </w:rPr>
            </w:pPr>
            <w:r>
              <w:rPr>
                <w:b/>
                <w:bCs/>
                <w:sz w:val="22"/>
                <w:szCs w:val="22"/>
                <w:lang w:val="en-US"/>
              </w:rPr>
              <w:t>34</w:t>
            </w:r>
          </w:p>
        </w:tc>
        <w:tc>
          <w:tcPr>
            <w:tcW w:w="1402" w:type="dxa"/>
            <w:gridSpan w:val="3"/>
            <w:tcBorders>
              <w:top w:val="single" w:color="auto" w:sz="4" w:space="0"/>
              <w:bottom w:val="single" w:color="auto" w:sz="4" w:space="0"/>
            </w:tcBorders>
            <w:vAlign w:val="center"/>
          </w:tcPr>
          <w:p w14:paraId="3B4FBF2D">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7D65E442">
            <w:pPr>
              <w:rPr>
                <w:b/>
                <w:bCs/>
                <w:sz w:val="2"/>
                <w:szCs w:val="2"/>
                <w:lang w:val="en-US"/>
              </w:rPr>
            </w:pPr>
            <w:r>
              <w:rPr>
                <w:b/>
                <w:bCs/>
                <w:sz w:val="22"/>
                <w:szCs w:val="22"/>
                <w:lang w:val="en-US"/>
              </w:rPr>
              <w:t>Tratament ignifug al lemnariei; carcase, estacade.</w:t>
            </w:r>
          </w:p>
          <w:p w14:paraId="48F2B0B0">
            <w:pPr>
              <w:rPr>
                <w:sz w:val="2"/>
                <w:szCs w:val="2"/>
                <w:lang w:val="en-US"/>
              </w:rPr>
            </w:pPr>
          </w:p>
        </w:tc>
        <w:tc>
          <w:tcPr>
            <w:tcW w:w="1011" w:type="dxa"/>
            <w:gridSpan w:val="3"/>
            <w:tcBorders>
              <w:top w:val="single" w:color="auto" w:sz="4" w:space="0"/>
              <w:bottom w:val="single" w:color="auto" w:sz="4" w:space="0"/>
            </w:tcBorders>
            <w:vAlign w:val="center"/>
          </w:tcPr>
          <w:p w14:paraId="21711B6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B34A1CD">
            <w:pPr>
              <w:jc w:val="center"/>
              <w:rPr>
                <w:sz w:val="22"/>
                <w:szCs w:val="22"/>
                <w:lang w:val="en-US"/>
              </w:rPr>
            </w:pPr>
          </w:p>
        </w:tc>
        <w:tc>
          <w:tcPr>
            <w:tcW w:w="1542" w:type="dxa"/>
            <w:gridSpan w:val="2"/>
            <w:tcBorders>
              <w:top w:val="single" w:color="auto" w:sz="4" w:space="0"/>
              <w:bottom w:val="single" w:color="auto" w:sz="4" w:space="0"/>
            </w:tcBorders>
            <w:vAlign w:val="center"/>
          </w:tcPr>
          <w:p w14:paraId="7D2FDA1C">
            <w:pPr>
              <w:jc w:val="center"/>
              <w:rPr>
                <w:b/>
                <w:bCs/>
                <w:sz w:val="22"/>
                <w:szCs w:val="22"/>
                <w:lang w:val="en-US"/>
              </w:rPr>
            </w:pPr>
            <w:r>
              <w:rPr>
                <w:b/>
                <w:bCs/>
                <w:sz w:val="22"/>
                <w:szCs w:val="22"/>
                <w:lang w:val="en-US"/>
              </w:rPr>
              <w:t>11,75</w:t>
            </w:r>
          </w:p>
          <w:p w14:paraId="2FCF5D8F">
            <w:pPr>
              <w:jc w:val="center"/>
              <w:rPr>
                <w:sz w:val="2"/>
                <w:szCs w:val="2"/>
                <w:lang w:val="en-US"/>
              </w:rPr>
            </w:pPr>
          </w:p>
        </w:tc>
      </w:tr>
      <w:tr w14:paraId="46CA9F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5D9834">
            <w:pPr>
              <w:jc w:val="center"/>
              <w:rPr>
                <w:sz w:val="16"/>
                <w:szCs w:val="16"/>
                <w:lang w:val="en-US"/>
              </w:rPr>
            </w:pPr>
          </w:p>
        </w:tc>
        <w:tc>
          <w:tcPr>
            <w:tcW w:w="1418" w:type="dxa"/>
            <w:gridSpan w:val="4"/>
            <w:tcBorders>
              <w:top w:val="nil"/>
              <w:bottom w:val="single" w:color="auto" w:sz="2" w:space="0"/>
            </w:tcBorders>
            <w:vAlign w:val="center"/>
          </w:tcPr>
          <w:p w14:paraId="5AA4AF06">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7ADB527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4AF8996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2187A4">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275D7127">
            <w:pPr>
              <w:jc w:val="center"/>
              <w:rPr>
                <w:sz w:val="16"/>
                <w:szCs w:val="16"/>
                <w:lang w:val="en-US"/>
              </w:rPr>
            </w:pPr>
            <w:r>
              <w:rPr>
                <w:sz w:val="16"/>
                <w:szCs w:val="16"/>
                <w:lang w:val="en-US"/>
              </w:rPr>
              <w:t>24,09</w:t>
            </w:r>
          </w:p>
        </w:tc>
      </w:tr>
      <w:tr w14:paraId="246DB5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45F87D">
            <w:pPr>
              <w:jc w:val="center"/>
              <w:rPr>
                <w:sz w:val="16"/>
                <w:szCs w:val="16"/>
                <w:lang w:val="en-US"/>
              </w:rPr>
            </w:pPr>
          </w:p>
        </w:tc>
        <w:tc>
          <w:tcPr>
            <w:tcW w:w="1418" w:type="dxa"/>
            <w:gridSpan w:val="4"/>
            <w:tcBorders>
              <w:top w:val="nil"/>
              <w:bottom w:val="single" w:color="auto" w:sz="2" w:space="0"/>
            </w:tcBorders>
            <w:vAlign w:val="center"/>
          </w:tcPr>
          <w:p w14:paraId="255ACA06">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27051043">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84DAA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84EBB7">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54538DA4">
            <w:pPr>
              <w:jc w:val="center"/>
              <w:rPr>
                <w:sz w:val="16"/>
                <w:szCs w:val="16"/>
                <w:lang w:val="en-US"/>
              </w:rPr>
            </w:pPr>
            <w:r>
              <w:rPr>
                <w:sz w:val="16"/>
                <w:szCs w:val="16"/>
                <w:lang w:val="en-US"/>
              </w:rPr>
              <w:t>115,15</w:t>
            </w:r>
          </w:p>
        </w:tc>
      </w:tr>
      <w:tr w14:paraId="3B8618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D22ECF">
            <w:pPr>
              <w:jc w:val="center"/>
              <w:rPr>
                <w:sz w:val="16"/>
                <w:szCs w:val="16"/>
                <w:lang w:val="en-US"/>
              </w:rPr>
            </w:pPr>
          </w:p>
        </w:tc>
        <w:tc>
          <w:tcPr>
            <w:tcW w:w="1418" w:type="dxa"/>
            <w:gridSpan w:val="4"/>
            <w:tcBorders>
              <w:top w:val="nil"/>
              <w:bottom w:val="single" w:color="auto" w:sz="2" w:space="0"/>
            </w:tcBorders>
            <w:vAlign w:val="center"/>
          </w:tcPr>
          <w:p w14:paraId="5D5A8620">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74D86C0A">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2DB5A37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4D9C99">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87D572D">
            <w:pPr>
              <w:jc w:val="center"/>
              <w:rPr>
                <w:sz w:val="16"/>
                <w:szCs w:val="16"/>
                <w:lang w:val="en-US"/>
              </w:rPr>
            </w:pPr>
            <w:r>
              <w:rPr>
                <w:sz w:val="16"/>
                <w:szCs w:val="16"/>
                <w:lang w:val="en-US"/>
              </w:rPr>
              <w:t>59,22</w:t>
            </w:r>
          </w:p>
        </w:tc>
      </w:tr>
      <w:tr w14:paraId="221111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6CF7E5">
            <w:pPr>
              <w:jc w:val="center"/>
              <w:rPr>
                <w:sz w:val="16"/>
                <w:szCs w:val="16"/>
                <w:lang w:val="en-US"/>
              </w:rPr>
            </w:pPr>
          </w:p>
        </w:tc>
        <w:tc>
          <w:tcPr>
            <w:tcW w:w="1418" w:type="dxa"/>
            <w:gridSpan w:val="4"/>
            <w:tcBorders>
              <w:top w:val="nil"/>
              <w:bottom w:val="single" w:color="auto" w:sz="2" w:space="0"/>
            </w:tcBorders>
            <w:vAlign w:val="center"/>
          </w:tcPr>
          <w:p w14:paraId="496EC044">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8D2D3C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0B12984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368138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AC35142">
            <w:pPr>
              <w:jc w:val="center"/>
              <w:rPr>
                <w:sz w:val="16"/>
                <w:szCs w:val="16"/>
                <w:lang w:val="en-US"/>
              </w:rPr>
            </w:pPr>
            <w:r>
              <w:rPr>
                <w:sz w:val="16"/>
                <w:szCs w:val="16"/>
                <w:lang w:val="en-US"/>
              </w:rPr>
              <w:t>0,05</w:t>
            </w:r>
          </w:p>
        </w:tc>
      </w:tr>
      <w:tr w14:paraId="036F6C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DBB12F">
            <w:pPr>
              <w:jc w:val="center"/>
              <w:rPr>
                <w:sz w:val="16"/>
                <w:szCs w:val="16"/>
                <w:lang w:val="en-US"/>
              </w:rPr>
            </w:pPr>
          </w:p>
        </w:tc>
        <w:tc>
          <w:tcPr>
            <w:tcW w:w="1418" w:type="dxa"/>
            <w:gridSpan w:val="4"/>
            <w:tcBorders>
              <w:top w:val="nil"/>
              <w:bottom w:val="single" w:color="auto" w:sz="2" w:space="0"/>
            </w:tcBorders>
            <w:vAlign w:val="center"/>
          </w:tcPr>
          <w:p w14:paraId="1E2912D2">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28C3C55A">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7976D6F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F220105">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368E12AE">
            <w:pPr>
              <w:jc w:val="center"/>
              <w:rPr>
                <w:sz w:val="16"/>
                <w:szCs w:val="16"/>
                <w:lang w:val="en-US"/>
              </w:rPr>
            </w:pPr>
            <w:r>
              <w:rPr>
                <w:sz w:val="16"/>
                <w:szCs w:val="16"/>
                <w:lang w:val="en-US"/>
              </w:rPr>
              <w:t>0,34</w:t>
            </w:r>
          </w:p>
        </w:tc>
      </w:tr>
      <w:tr w14:paraId="35905C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9BF1E3">
            <w:pPr>
              <w:jc w:val="center"/>
              <w:rPr>
                <w:sz w:val="16"/>
                <w:szCs w:val="16"/>
                <w:lang w:val="en-US"/>
              </w:rPr>
            </w:pPr>
          </w:p>
        </w:tc>
        <w:tc>
          <w:tcPr>
            <w:tcW w:w="1418" w:type="dxa"/>
            <w:gridSpan w:val="4"/>
            <w:tcBorders>
              <w:top w:val="nil"/>
              <w:bottom w:val="single" w:color="auto" w:sz="2" w:space="0"/>
            </w:tcBorders>
            <w:vAlign w:val="center"/>
          </w:tcPr>
          <w:p w14:paraId="4D9B78B7">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072E9DB">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3826D8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B1586C">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0799E26E">
            <w:pPr>
              <w:jc w:val="center"/>
              <w:rPr>
                <w:sz w:val="16"/>
                <w:szCs w:val="16"/>
                <w:lang w:val="en-US"/>
              </w:rPr>
            </w:pPr>
            <w:r>
              <w:rPr>
                <w:sz w:val="16"/>
                <w:szCs w:val="16"/>
                <w:lang w:val="en-US"/>
              </w:rPr>
              <w:t>0,09</w:t>
            </w:r>
          </w:p>
        </w:tc>
      </w:tr>
      <w:tr w14:paraId="3C2651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383E82">
            <w:pPr>
              <w:jc w:val="center"/>
              <w:rPr>
                <w:b/>
                <w:bCs/>
                <w:sz w:val="22"/>
                <w:szCs w:val="22"/>
                <w:lang w:val="en-US"/>
              </w:rPr>
            </w:pPr>
            <w:r>
              <w:rPr>
                <w:b/>
                <w:bCs/>
                <w:sz w:val="22"/>
                <w:szCs w:val="22"/>
                <w:lang w:val="en-US"/>
              </w:rPr>
              <w:t>35</w:t>
            </w:r>
          </w:p>
        </w:tc>
        <w:tc>
          <w:tcPr>
            <w:tcW w:w="1402" w:type="dxa"/>
            <w:gridSpan w:val="3"/>
            <w:tcBorders>
              <w:top w:val="single" w:color="auto" w:sz="4" w:space="0"/>
              <w:bottom w:val="single" w:color="auto" w:sz="4" w:space="0"/>
            </w:tcBorders>
            <w:vAlign w:val="center"/>
          </w:tcPr>
          <w:p w14:paraId="4EC2F60A">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2865BE5E">
            <w:pPr>
              <w:rPr>
                <w:b/>
                <w:bCs/>
                <w:sz w:val="2"/>
                <w:szCs w:val="2"/>
                <w:lang w:val="en-US"/>
              </w:rPr>
            </w:pPr>
            <w:r>
              <w:rPr>
                <w:b/>
                <w:bCs/>
                <w:sz w:val="22"/>
                <w:szCs w:val="22"/>
                <w:lang w:val="en-US"/>
              </w:rPr>
              <w:t>Tratamentul antiseptic al lemnariei, pe suprafete ascunse cu paste antiseptice: carcase din cherestea.</w:t>
            </w:r>
          </w:p>
          <w:p w14:paraId="6244E2BB">
            <w:pPr>
              <w:rPr>
                <w:sz w:val="2"/>
                <w:szCs w:val="2"/>
                <w:lang w:val="en-US"/>
              </w:rPr>
            </w:pPr>
          </w:p>
        </w:tc>
        <w:tc>
          <w:tcPr>
            <w:tcW w:w="1011" w:type="dxa"/>
            <w:gridSpan w:val="3"/>
            <w:tcBorders>
              <w:top w:val="single" w:color="auto" w:sz="4" w:space="0"/>
              <w:bottom w:val="single" w:color="auto" w:sz="4" w:space="0"/>
            </w:tcBorders>
            <w:vAlign w:val="center"/>
          </w:tcPr>
          <w:p w14:paraId="07BAFDD3">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2BA82B9F">
            <w:pPr>
              <w:jc w:val="center"/>
              <w:rPr>
                <w:sz w:val="22"/>
                <w:szCs w:val="22"/>
                <w:lang w:val="en-US"/>
              </w:rPr>
            </w:pPr>
          </w:p>
        </w:tc>
        <w:tc>
          <w:tcPr>
            <w:tcW w:w="1542" w:type="dxa"/>
            <w:gridSpan w:val="2"/>
            <w:tcBorders>
              <w:top w:val="single" w:color="auto" w:sz="4" w:space="0"/>
              <w:bottom w:val="single" w:color="auto" w:sz="4" w:space="0"/>
            </w:tcBorders>
            <w:vAlign w:val="center"/>
          </w:tcPr>
          <w:p w14:paraId="6D9E2D6E">
            <w:pPr>
              <w:jc w:val="center"/>
              <w:rPr>
                <w:b/>
                <w:bCs/>
                <w:sz w:val="22"/>
                <w:szCs w:val="22"/>
                <w:lang w:val="en-US"/>
              </w:rPr>
            </w:pPr>
            <w:r>
              <w:rPr>
                <w:b/>
                <w:bCs/>
                <w:sz w:val="22"/>
                <w:szCs w:val="22"/>
                <w:lang w:val="en-US"/>
              </w:rPr>
              <w:t>11,75</w:t>
            </w:r>
          </w:p>
          <w:p w14:paraId="6841B76A">
            <w:pPr>
              <w:jc w:val="center"/>
              <w:rPr>
                <w:sz w:val="2"/>
                <w:szCs w:val="2"/>
                <w:lang w:val="en-US"/>
              </w:rPr>
            </w:pPr>
          </w:p>
        </w:tc>
      </w:tr>
      <w:tr w14:paraId="0AF63F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E7600">
            <w:pPr>
              <w:jc w:val="center"/>
              <w:rPr>
                <w:sz w:val="16"/>
                <w:szCs w:val="16"/>
                <w:lang w:val="en-US"/>
              </w:rPr>
            </w:pPr>
          </w:p>
        </w:tc>
        <w:tc>
          <w:tcPr>
            <w:tcW w:w="1418" w:type="dxa"/>
            <w:gridSpan w:val="4"/>
            <w:tcBorders>
              <w:top w:val="nil"/>
              <w:bottom w:val="single" w:color="auto" w:sz="2" w:space="0"/>
            </w:tcBorders>
            <w:vAlign w:val="center"/>
          </w:tcPr>
          <w:p w14:paraId="36D1A8B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2441DEE7">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0E1111C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E381D7">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15F8F5B1">
            <w:pPr>
              <w:jc w:val="center"/>
              <w:rPr>
                <w:sz w:val="16"/>
                <w:szCs w:val="16"/>
                <w:lang w:val="en-US"/>
              </w:rPr>
            </w:pPr>
            <w:r>
              <w:rPr>
                <w:sz w:val="16"/>
                <w:szCs w:val="16"/>
                <w:lang w:val="en-US"/>
              </w:rPr>
              <w:t>4,58</w:t>
            </w:r>
          </w:p>
        </w:tc>
      </w:tr>
      <w:tr w14:paraId="3A0004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000D0B">
            <w:pPr>
              <w:jc w:val="center"/>
              <w:rPr>
                <w:sz w:val="16"/>
                <w:szCs w:val="16"/>
                <w:lang w:val="en-US"/>
              </w:rPr>
            </w:pPr>
          </w:p>
        </w:tc>
        <w:tc>
          <w:tcPr>
            <w:tcW w:w="1418" w:type="dxa"/>
            <w:gridSpan w:val="4"/>
            <w:tcBorders>
              <w:top w:val="nil"/>
              <w:bottom w:val="single" w:color="auto" w:sz="2" w:space="0"/>
            </w:tcBorders>
            <w:vAlign w:val="center"/>
          </w:tcPr>
          <w:p w14:paraId="31012894">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147E777B">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52BA689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4C8BC7">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179B4057">
            <w:pPr>
              <w:jc w:val="center"/>
              <w:rPr>
                <w:sz w:val="16"/>
                <w:szCs w:val="16"/>
                <w:lang w:val="en-US"/>
              </w:rPr>
            </w:pPr>
            <w:r>
              <w:rPr>
                <w:sz w:val="16"/>
                <w:szCs w:val="16"/>
                <w:lang w:val="en-US"/>
              </w:rPr>
              <w:t>35,37</w:t>
            </w:r>
          </w:p>
        </w:tc>
      </w:tr>
      <w:tr w14:paraId="3E899D9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B693A1">
            <w:pPr>
              <w:jc w:val="center"/>
              <w:rPr>
                <w:sz w:val="16"/>
                <w:szCs w:val="16"/>
                <w:lang w:val="en-US"/>
              </w:rPr>
            </w:pPr>
          </w:p>
        </w:tc>
        <w:tc>
          <w:tcPr>
            <w:tcW w:w="1418" w:type="dxa"/>
            <w:gridSpan w:val="4"/>
            <w:tcBorders>
              <w:top w:val="nil"/>
              <w:bottom w:val="single" w:color="auto" w:sz="2" w:space="0"/>
            </w:tcBorders>
            <w:vAlign w:val="center"/>
          </w:tcPr>
          <w:p w14:paraId="504A4CA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D6B48E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27D7D20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A04A48">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94E5E6F">
            <w:pPr>
              <w:jc w:val="center"/>
              <w:rPr>
                <w:sz w:val="16"/>
                <w:szCs w:val="16"/>
                <w:lang w:val="en-US"/>
              </w:rPr>
            </w:pPr>
            <w:r>
              <w:rPr>
                <w:sz w:val="16"/>
                <w:szCs w:val="16"/>
                <w:lang w:val="en-US"/>
              </w:rPr>
              <w:t>0,01</w:t>
            </w:r>
          </w:p>
        </w:tc>
      </w:tr>
      <w:tr w14:paraId="3D1610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6F9ED2">
            <w:pPr>
              <w:jc w:val="center"/>
              <w:rPr>
                <w:sz w:val="16"/>
                <w:szCs w:val="16"/>
                <w:lang w:val="en-US"/>
              </w:rPr>
            </w:pPr>
          </w:p>
        </w:tc>
        <w:tc>
          <w:tcPr>
            <w:tcW w:w="1418" w:type="dxa"/>
            <w:gridSpan w:val="4"/>
            <w:tcBorders>
              <w:top w:val="nil"/>
              <w:bottom w:val="single" w:color="auto" w:sz="2" w:space="0"/>
            </w:tcBorders>
            <w:vAlign w:val="center"/>
          </w:tcPr>
          <w:p w14:paraId="152CA686">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CFD1A0D">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44DD477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80BFCBE">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EEBF4AA">
            <w:pPr>
              <w:jc w:val="center"/>
              <w:rPr>
                <w:sz w:val="16"/>
                <w:szCs w:val="16"/>
                <w:lang w:val="en-US"/>
              </w:rPr>
            </w:pPr>
            <w:r>
              <w:rPr>
                <w:sz w:val="16"/>
                <w:szCs w:val="16"/>
                <w:lang w:val="en-US"/>
              </w:rPr>
              <w:t>0,04</w:t>
            </w:r>
          </w:p>
        </w:tc>
      </w:tr>
      <w:tr w14:paraId="0D9B05E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282CF65">
            <w:pPr>
              <w:jc w:val="center"/>
              <w:rPr>
                <w:b/>
                <w:bCs/>
                <w:sz w:val="22"/>
                <w:szCs w:val="22"/>
                <w:lang w:val="en-US"/>
              </w:rPr>
            </w:pPr>
            <w:r>
              <w:rPr>
                <w:b/>
                <w:bCs/>
                <w:sz w:val="22"/>
                <w:szCs w:val="22"/>
                <w:lang w:val="en-US"/>
              </w:rPr>
              <w:t>36</w:t>
            </w:r>
          </w:p>
        </w:tc>
        <w:tc>
          <w:tcPr>
            <w:tcW w:w="1402" w:type="dxa"/>
            <w:gridSpan w:val="3"/>
            <w:tcBorders>
              <w:top w:val="single" w:color="auto" w:sz="4" w:space="0"/>
              <w:bottom w:val="single" w:color="auto" w:sz="4" w:space="0"/>
            </w:tcBorders>
            <w:vAlign w:val="center"/>
          </w:tcPr>
          <w:p w14:paraId="3F5B1C93">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256406CD">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0965A052">
            <w:pPr>
              <w:rPr>
                <w:sz w:val="2"/>
                <w:szCs w:val="2"/>
                <w:lang w:val="en-US"/>
              </w:rPr>
            </w:pPr>
          </w:p>
        </w:tc>
        <w:tc>
          <w:tcPr>
            <w:tcW w:w="1011" w:type="dxa"/>
            <w:gridSpan w:val="3"/>
            <w:tcBorders>
              <w:top w:val="single" w:color="auto" w:sz="4" w:space="0"/>
              <w:bottom w:val="single" w:color="auto" w:sz="4" w:space="0"/>
            </w:tcBorders>
            <w:vAlign w:val="center"/>
          </w:tcPr>
          <w:p w14:paraId="1AC425F6">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1F0FC5F">
            <w:pPr>
              <w:jc w:val="center"/>
              <w:rPr>
                <w:sz w:val="22"/>
                <w:szCs w:val="22"/>
                <w:lang w:val="en-US"/>
              </w:rPr>
            </w:pPr>
          </w:p>
        </w:tc>
        <w:tc>
          <w:tcPr>
            <w:tcW w:w="1542" w:type="dxa"/>
            <w:gridSpan w:val="2"/>
            <w:tcBorders>
              <w:top w:val="single" w:color="auto" w:sz="4" w:space="0"/>
              <w:bottom w:val="single" w:color="auto" w:sz="4" w:space="0"/>
            </w:tcBorders>
            <w:vAlign w:val="center"/>
          </w:tcPr>
          <w:p w14:paraId="450EB695">
            <w:pPr>
              <w:jc w:val="center"/>
              <w:rPr>
                <w:b/>
                <w:bCs/>
                <w:sz w:val="22"/>
                <w:szCs w:val="22"/>
                <w:lang w:val="en-US"/>
              </w:rPr>
            </w:pPr>
            <w:r>
              <w:rPr>
                <w:b/>
                <w:bCs/>
                <w:sz w:val="22"/>
                <w:szCs w:val="22"/>
                <w:lang w:val="en-US"/>
              </w:rPr>
              <w:t>1 003,00</w:t>
            </w:r>
          </w:p>
          <w:p w14:paraId="607F4586">
            <w:pPr>
              <w:jc w:val="center"/>
              <w:rPr>
                <w:sz w:val="2"/>
                <w:szCs w:val="2"/>
                <w:lang w:val="en-US"/>
              </w:rPr>
            </w:pPr>
          </w:p>
        </w:tc>
      </w:tr>
      <w:tr w14:paraId="483878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3DB800">
            <w:pPr>
              <w:jc w:val="center"/>
              <w:rPr>
                <w:sz w:val="16"/>
                <w:szCs w:val="16"/>
                <w:lang w:val="en-US"/>
              </w:rPr>
            </w:pPr>
          </w:p>
        </w:tc>
        <w:tc>
          <w:tcPr>
            <w:tcW w:w="1418" w:type="dxa"/>
            <w:gridSpan w:val="4"/>
            <w:tcBorders>
              <w:top w:val="nil"/>
              <w:bottom w:val="single" w:color="auto" w:sz="2" w:space="0"/>
            </w:tcBorders>
            <w:vAlign w:val="center"/>
          </w:tcPr>
          <w:p w14:paraId="4DC88601">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20C9C26F">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734EFA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DA662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98ED971">
            <w:pPr>
              <w:jc w:val="center"/>
              <w:rPr>
                <w:sz w:val="16"/>
                <w:szCs w:val="16"/>
                <w:lang w:val="en-US"/>
              </w:rPr>
            </w:pPr>
            <w:r>
              <w:rPr>
                <w:sz w:val="16"/>
                <w:szCs w:val="16"/>
                <w:lang w:val="en-US"/>
              </w:rPr>
              <w:t>200,60</w:t>
            </w:r>
          </w:p>
        </w:tc>
      </w:tr>
      <w:tr w14:paraId="63F50F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7965C7">
            <w:pPr>
              <w:jc w:val="center"/>
              <w:rPr>
                <w:sz w:val="16"/>
                <w:szCs w:val="16"/>
                <w:lang w:val="en-US"/>
              </w:rPr>
            </w:pPr>
          </w:p>
        </w:tc>
        <w:tc>
          <w:tcPr>
            <w:tcW w:w="1418" w:type="dxa"/>
            <w:gridSpan w:val="4"/>
            <w:tcBorders>
              <w:top w:val="nil"/>
              <w:bottom w:val="single" w:color="auto" w:sz="2" w:space="0"/>
            </w:tcBorders>
            <w:vAlign w:val="center"/>
          </w:tcPr>
          <w:p w14:paraId="014245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666BC4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E51D3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29B80B">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8672F5">
            <w:pPr>
              <w:jc w:val="center"/>
              <w:rPr>
                <w:sz w:val="16"/>
                <w:szCs w:val="16"/>
                <w:lang w:val="en-US"/>
              </w:rPr>
            </w:pPr>
            <w:r>
              <w:rPr>
                <w:sz w:val="16"/>
                <w:szCs w:val="16"/>
                <w:lang w:val="en-US"/>
              </w:rPr>
              <w:t>50,15</w:t>
            </w:r>
          </w:p>
        </w:tc>
      </w:tr>
      <w:tr w14:paraId="288BF1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71E43">
            <w:pPr>
              <w:jc w:val="center"/>
              <w:rPr>
                <w:sz w:val="16"/>
                <w:szCs w:val="16"/>
                <w:lang w:val="en-US"/>
              </w:rPr>
            </w:pPr>
          </w:p>
        </w:tc>
        <w:tc>
          <w:tcPr>
            <w:tcW w:w="1418" w:type="dxa"/>
            <w:gridSpan w:val="4"/>
            <w:tcBorders>
              <w:top w:val="nil"/>
              <w:bottom w:val="single" w:color="auto" w:sz="2" w:space="0"/>
            </w:tcBorders>
            <w:vAlign w:val="center"/>
          </w:tcPr>
          <w:p w14:paraId="4E00D5F1">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111C6415">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093831D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BDC4E5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5DB5F52F">
            <w:pPr>
              <w:jc w:val="center"/>
              <w:rPr>
                <w:sz w:val="16"/>
                <w:szCs w:val="16"/>
                <w:lang w:val="en-US"/>
              </w:rPr>
            </w:pPr>
            <w:r>
              <w:rPr>
                <w:sz w:val="16"/>
                <w:szCs w:val="16"/>
                <w:lang w:val="en-US"/>
              </w:rPr>
              <w:t>1 188,05</w:t>
            </w:r>
          </w:p>
        </w:tc>
      </w:tr>
      <w:tr w14:paraId="206FBD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BFEFD">
            <w:pPr>
              <w:jc w:val="center"/>
              <w:rPr>
                <w:sz w:val="16"/>
                <w:szCs w:val="16"/>
                <w:lang w:val="en-US"/>
              </w:rPr>
            </w:pPr>
          </w:p>
        </w:tc>
        <w:tc>
          <w:tcPr>
            <w:tcW w:w="1418" w:type="dxa"/>
            <w:gridSpan w:val="4"/>
            <w:tcBorders>
              <w:top w:val="nil"/>
              <w:bottom w:val="single" w:color="auto" w:sz="2" w:space="0"/>
            </w:tcBorders>
            <w:vAlign w:val="center"/>
          </w:tcPr>
          <w:p w14:paraId="7C02021A">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7417A99C">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4AD2C3C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D77BF">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23D794AF">
            <w:pPr>
              <w:jc w:val="center"/>
              <w:rPr>
                <w:sz w:val="16"/>
                <w:szCs w:val="16"/>
                <w:lang w:val="en-US"/>
              </w:rPr>
            </w:pPr>
            <w:r>
              <w:rPr>
                <w:sz w:val="16"/>
                <w:szCs w:val="16"/>
                <w:lang w:val="en-US"/>
              </w:rPr>
              <w:t>12 397,08</w:t>
            </w:r>
          </w:p>
        </w:tc>
      </w:tr>
      <w:tr w14:paraId="1CC8FB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B9BC71">
            <w:pPr>
              <w:jc w:val="center"/>
              <w:rPr>
                <w:sz w:val="16"/>
                <w:szCs w:val="16"/>
                <w:lang w:val="en-US"/>
              </w:rPr>
            </w:pPr>
          </w:p>
        </w:tc>
        <w:tc>
          <w:tcPr>
            <w:tcW w:w="1418" w:type="dxa"/>
            <w:gridSpan w:val="4"/>
            <w:tcBorders>
              <w:top w:val="nil"/>
              <w:bottom w:val="single" w:color="auto" w:sz="2" w:space="0"/>
            </w:tcBorders>
            <w:vAlign w:val="center"/>
          </w:tcPr>
          <w:p w14:paraId="657F2B5E">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AAF99C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B3EF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D9B2AC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54C4CBBD">
            <w:pPr>
              <w:jc w:val="center"/>
              <w:rPr>
                <w:sz w:val="16"/>
                <w:szCs w:val="16"/>
                <w:lang w:val="en-US"/>
              </w:rPr>
            </w:pPr>
            <w:r>
              <w:rPr>
                <w:sz w:val="16"/>
                <w:szCs w:val="16"/>
                <w:lang w:val="en-US"/>
              </w:rPr>
              <w:t>10,03</w:t>
            </w:r>
          </w:p>
        </w:tc>
      </w:tr>
      <w:tr w14:paraId="7892B2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60C3C1">
            <w:pPr>
              <w:jc w:val="center"/>
              <w:rPr>
                <w:b/>
                <w:bCs/>
                <w:sz w:val="22"/>
                <w:szCs w:val="22"/>
                <w:lang w:val="en-US"/>
              </w:rPr>
            </w:pPr>
            <w:r>
              <w:rPr>
                <w:b/>
                <w:bCs/>
                <w:sz w:val="22"/>
                <w:szCs w:val="22"/>
                <w:lang w:val="en-US"/>
              </w:rPr>
              <w:t>37</w:t>
            </w:r>
          </w:p>
        </w:tc>
        <w:tc>
          <w:tcPr>
            <w:tcW w:w="1402" w:type="dxa"/>
            <w:gridSpan w:val="3"/>
            <w:tcBorders>
              <w:top w:val="single" w:color="auto" w:sz="4" w:space="0"/>
              <w:bottom w:val="single" w:color="auto" w:sz="4" w:space="0"/>
            </w:tcBorders>
            <w:vAlign w:val="center"/>
          </w:tcPr>
          <w:p w14:paraId="4C42A532">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33C84016">
            <w:pPr>
              <w:rPr>
                <w:b/>
                <w:bCs/>
                <w:sz w:val="2"/>
                <w:szCs w:val="2"/>
                <w:lang w:val="en-US"/>
              </w:rPr>
            </w:pPr>
            <w:r>
              <w:rPr>
                <w:b/>
                <w:bCs/>
                <w:sz w:val="22"/>
                <w:szCs w:val="22"/>
                <w:lang w:val="en-US"/>
              </w:rPr>
              <w:t>Executarea lucarnelor</w:t>
            </w:r>
          </w:p>
          <w:p w14:paraId="244F6C6D">
            <w:pPr>
              <w:rPr>
                <w:sz w:val="2"/>
                <w:szCs w:val="2"/>
                <w:lang w:val="en-US"/>
              </w:rPr>
            </w:pPr>
          </w:p>
        </w:tc>
        <w:tc>
          <w:tcPr>
            <w:tcW w:w="1011" w:type="dxa"/>
            <w:gridSpan w:val="3"/>
            <w:tcBorders>
              <w:top w:val="single" w:color="auto" w:sz="4" w:space="0"/>
              <w:bottom w:val="single" w:color="auto" w:sz="4" w:space="0"/>
            </w:tcBorders>
            <w:vAlign w:val="center"/>
          </w:tcPr>
          <w:p w14:paraId="15FF62AC">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179287F">
            <w:pPr>
              <w:jc w:val="center"/>
              <w:rPr>
                <w:sz w:val="22"/>
                <w:szCs w:val="22"/>
                <w:lang w:val="en-US"/>
              </w:rPr>
            </w:pPr>
          </w:p>
        </w:tc>
        <w:tc>
          <w:tcPr>
            <w:tcW w:w="1542" w:type="dxa"/>
            <w:gridSpan w:val="2"/>
            <w:tcBorders>
              <w:top w:val="single" w:color="auto" w:sz="4" w:space="0"/>
              <w:bottom w:val="single" w:color="auto" w:sz="4" w:space="0"/>
            </w:tcBorders>
            <w:vAlign w:val="center"/>
          </w:tcPr>
          <w:p w14:paraId="2013329B">
            <w:pPr>
              <w:jc w:val="center"/>
              <w:rPr>
                <w:b/>
                <w:bCs/>
                <w:sz w:val="22"/>
                <w:szCs w:val="22"/>
                <w:lang w:val="en-US"/>
              </w:rPr>
            </w:pPr>
            <w:r>
              <w:rPr>
                <w:b/>
                <w:bCs/>
                <w:sz w:val="22"/>
                <w:szCs w:val="22"/>
                <w:lang w:val="en-US"/>
              </w:rPr>
              <w:t>1,00</w:t>
            </w:r>
          </w:p>
          <w:p w14:paraId="1B892D11">
            <w:pPr>
              <w:jc w:val="center"/>
              <w:rPr>
                <w:sz w:val="2"/>
                <w:szCs w:val="2"/>
                <w:lang w:val="en-US"/>
              </w:rPr>
            </w:pPr>
          </w:p>
        </w:tc>
      </w:tr>
      <w:tr w14:paraId="3CC3D4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553CA">
            <w:pPr>
              <w:jc w:val="center"/>
              <w:rPr>
                <w:sz w:val="16"/>
                <w:szCs w:val="16"/>
                <w:lang w:val="en-US"/>
              </w:rPr>
            </w:pPr>
          </w:p>
        </w:tc>
        <w:tc>
          <w:tcPr>
            <w:tcW w:w="1418" w:type="dxa"/>
            <w:gridSpan w:val="4"/>
            <w:tcBorders>
              <w:top w:val="nil"/>
              <w:bottom w:val="single" w:color="auto" w:sz="2" w:space="0"/>
            </w:tcBorders>
            <w:vAlign w:val="center"/>
          </w:tcPr>
          <w:p w14:paraId="48FC327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E27EC8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2CA9917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3F6D30">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1C4C78D2">
            <w:pPr>
              <w:jc w:val="center"/>
              <w:rPr>
                <w:sz w:val="16"/>
                <w:szCs w:val="16"/>
                <w:lang w:val="en-US"/>
              </w:rPr>
            </w:pPr>
            <w:r>
              <w:rPr>
                <w:sz w:val="16"/>
                <w:szCs w:val="16"/>
                <w:lang w:val="en-US"/>
              </w:rPr>
              <w:t>5,97</w:t>
            </w:r>
          </w:p>
        </w:tc>
      </w:tr>
      <w:tr w14:paraId="37A357D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BB196C">
            <w:pPr>
              <w:jc w:val="center"/>
              <w:rPr>
                <w:sz w:val="16"/>
                <w:szCs w:val="16"/>
                <w:lang w:val="en-US"/>
              </w:rPr>
            </w:pPr>
          </w:p>
        </w:tc>
        <w:tc>
          <w:tcPr>
            <w:tcW w:w="1418" w:type="dxa"/>
            <w:gridSpan w:val="4"/>
            <w:tcBorders>
              <w:top w:val="nil"/>
              <w:bottom w:val="single" w:color="auto" w:sz="2" w:space="0"/>
            </w:tcBorders>
            <w:vAlign w:val="center"/>
          </w:tcPr>
          <w:p w14:paraId="07CB1A8E">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5C676A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C2BF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49F071">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1299F6F2">
            <w:pPr>
              <w:jc w:val="center"/>
              <w:rPr>
                <w:sz w:val="16"/>
                <w:szCs w:val="16"/>
                <w:lang w:val="en-US"/>
              </w:rPr>
            </w:pPr>
            <w:r>
              <w:rPr>
                <w:sz w:val="16"/>
                <w:szCs w:val="16"/>
                <w:lang w:val="en-US"/>
              </w:rPr>
              <w:t>0,63</w:t>
            </w:r>
          </w:p>
        </w:tc>
      </w:tr>
      <w:tr w14:paraId="3801A54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6E8ABC">
            <w:pPr>
              <w:jc w:val="center"/>
              <w:rPr>
                <w:sz w:val="16"/>
                <w:szCs w:val="16"/>
                <w:lang w:val="en-US"/>
              </w:rPr>
            </w:pPr>
          </w:p>
        </w:tc>
        <w:tc>
          <w:tcPr>
            <w:tcW w:w="1418" w:type="dxa"/>
            <w:gridSpan w:val="4"/>
            <w:tcBorders>
              <w:top w:val="nil"/>
              <w:bottom w:val="single" w:color="auto" w:sz="2" w:space="0"/>
            </w:tcBorders>
            <w:vAlign w:val="center"/>
          </w:tcPr>
          <w:p w14:paraId="7BCD12C7">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05565D40">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5D4404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570F25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290ECE00">
            <w:pPr>
              <w:jc w:val="center"/>
              <w:rPr>
                <w:sz w:val="16"/>
                <w:szCs w:val="16"/>
                <w:lang w:val="en-US"/>
              </w:rPr>
            </w:pPr>
            <w:r>
              <w:rPr>
                <w:sz w:val="16"/>
                <w:szCs w:val="16"/>
                <w:lang w:val="en-US"/>
              </w:rPr>
              <w:t>4,00</w:t>
            </w:r>
          </w:p>
        </w:tc>
      </w:tr>
      <w:tr w14:paraId="56C468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E4F03">
            <w:pPr>
              <w:jc w:val="center"/>
              <w:rPr>
                <w:sz w:val="16"/>
                <w:szCs w:val="16"/>
                <w:lang w:val="en-US"/>
              </w:rPr>
            </w:pPr>
          </w:p>
        </w:tc>
        <w:tc>
          <w:tcPr>
            <w:tcW w:w="1418" w:type="dxa"/>
            <w:gridSpan w:val="4"/>
            <w:tcBorders>
              <w:top w:val="nil"/>
              <w:bottom w:val="single" w:color="auto" w:sz="2" w:space="0"/>
            </w:tcBorders>
            <w:vAlign w:val="center"/>
          </w:tcPr>
          <w:p w14:paraId="359A051A">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70C27635">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6F3DBF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EDCC96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726CE47">
            <w:pPr>
              <w:jc w:val="center"/>
              <w:rPr>
                <w:sz w:val="16"/>
                <w:szCs w:val="16"/>
                <w:lang w:val="en-US"/>
              </w:rPr>
            </w:pPr>
            <w:r>
              <w:rPr>
                <w:sz w:val="16"/>
                <w:szCs w:val="16"/>
                <w:lang w:val="en-US"/>
              </w:rPr>
              <w:t>1,00</w:t>
            </w:r>
          </w:p>
        </w:tc>
      </w:tr>
      <w:tr w14:paraId="1EEF7D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EB3B71">
            <w:pPr>
              <w:jc w:val="center"/>
              <w:rPr>
                <w:sz w:val="16"/>
                <w:szCs w:val="16"/>
                <w:lang w:val="en-US"/>
              </w:rPr>
            </w:pPr>
          </w:p>
        </w:tc>
        <w:tc>
          <w:tcPr>
            <w:tcW w:w="1418" w:type="dxa"/>
            <w:gridSpan w:val="4"/>
            <w:tcBorders>
              <w:top w:val="nil"/>
              <w:bottom w:val="single" w:color="auto" w:sz="2" w:space="0"/>
            </w:tcBorders>
            <w:vAlign w:val="center"/>
          </w:tcPr>
          <w:p w14:paraId="26543891">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080AD657">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22CD7B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01744E1">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57BA3E29">
            <w:pPr>
              <w:jc w:val="center"/>
              <w:rPr>
                <w:sz w:val="16"/>
                <w:szCs w:val="16"/>
                <w:lang w:val="en-US"/>
              </w:rPr>
            </w:pPr>
            <w:r>
              <w:rPr>
                <w:sz w:val="16"/>
                <w:szCs w:val="16"/>
                <w:lang w:val="en-US"/>
              </w:rPr>
              <w:t>0,06</w:t>
            </w:r>
          </w:p>
        </w:tc>
      </w:tr>
      <w:tr w14:paraId="63B2F26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A47EE6">
            <w:pPr>
              <w:jc w:val="center"/>
              <w:rPr>
                <w:sz w:val="16"/>
                <w:szCs w:val="16"/>
                <w:lang w:val="en-US"/>
              </w:rPr>
            </w:pPr>
          </w:p>
        </w:tc>
        <w:tc>
          <w:tcPr>
            <w:tcW w:w="1418" w:type="dxa"/>
            <w:gridSpan w:val="4"/>
            <w:tcBorders>
              <w:top w:val="nil"/>
              <w:bottom w:val="single" w:color="auto" w:sz="2" w:space="0"/>
            </w:tcBorders>
            <w:vAlign w:val="center"/>
          </w:tcPr>
          <w:p w14:paraId="15A5336B">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7DB25EF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EF32F4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69C47C">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7EA38F07">
            <w:pPr>
              <w:jc w:val="center"/>
              <w:rPr>
                <w:sz w:val="16"/>
                <w:szCs w:val="16"/>
                <w:lang w:val="en-US"/>
              </w:rPr>
            </w:pPr>
            <w:r>
              <w:rPr>
                <w:sz w:val="16"/>
                <w:szCs w:val="16"/>
                <w:lang w:val="en-US"/>
              </w:rPr>
              <w:t>0,06</w:t>
            </w:r>
          </w:p>
        </w:tc>
      </w:tr>
      <w:tr w14:paraId="08AC15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0A6B27">
            <w:pPr>
              <w:jc w:val="center"/>
              <w:rPr>
                <w:sz w:val="16"/>
                <w:szCs w:val="16"/>
                <w:lang w:val="en-US"/>
              </w:rPr>
            </w:pPr>
          </w:p>
        </w:tc>
        <w:tc>
          <w:tcPr>
            <w:tcW w:w="1418" w:type="dxa"/>
            <w:gridSpan w:val="4"/>
            <w:tcBorders>
              <w:top w:val="nil"/>
              <w:bottom w:val="single" w:color="auto" w:sz="2" w:space="0"/>
            </w:tcBorders>
            <w:vAlign w:val="center"/>
          </w:tcPr>
          <w:p w14:paraId="21BD9C2C">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021D1822">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3133832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03B4ED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1E4CF051">
            <w:pPr>
              <w:jc w:val="center"/>
              <w:rPr>
                <w:sz w:val="16"/>
                <w:szCs w:val="16"/>
                <w:lang w:val="en-US"/>
              </w:rPr>
            </w:pPr>
            <w:r>
              <w:rPr>
                <w:sz w:val="16"/>
                <w:szCs w:val="16"/>
                <w:lang w:val="en-US"/>
              </w:rPr>
              <w:t>0,10</w:t>
            </w:r>
          </w:p>
        </w:tc>
      </w:tr>
      <w:tr w14:paraId="19600B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B6A4E3">
            <w:pPr>
              <w:jc w:val="center"/>
              <w:rPr>
                <w:sz w:val="16"/>
                <w:szCs w:val="16"/>
                <w:lang w:val="en-US"/>
              </w:rPr>
            </w:pPr>
          </w:p>
        </w:tc>
        <w:tc>
          <w:tcPr>
            <w:tcW w:w="1418" w:type="dxa"/>
            <w:gridSpan w:val="4"/>
            <w:tcBorders>
              <w:top w:val="nil"/>
              <w:bottom w:val="single" w:color="auto" w:sz="2" w:space="0"/>
            </w:tcBorders>
            <w:vAlign w:val="center"/>
          </w:tcPr>
          <w:p w14:paraId="15E0845D">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142ACD7">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55ED91C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5FDE7FE">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8B9C24E">
            <w:pPr>
              <w:jc w:val="center"/>
              <w:rPr>
                <w:sz w:val="16"/>
                <w:szCs w:val="16"/>
                <w:lang w:val="en-US"/>
              </w:rPr>
            </w:pPr>
            <w:r>
              <w:rPr>
                <w:sz w:val="16"/>
                <w:szCs w:val="16"/>
                <w:lang w:val="en-US"/>
              </w:rPr>
              <w:t>0,50</w:t>
            </w:r>
          </w:p>
        </w:tc>
      </w:tr>
      <w:tr w14:paraId="2DB9F4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AC7717">
            <w:pPr>
              <w:jc w:val="center"/>
              <w:rPr>
                <w:sz w:val="16"/>
                <w:szCs w:val="16"/>
                <w:lang w:val="en-US"/>
              </w:rPr>
            </w:pPr>
          </w:p>
        </w:tc>
        <w:tc>
          <w:tcPr>
            <w:tcW w:w="1418" w:type="dxa"/>
            <w:gridSpan w:val="4"/>
            <w:tcBorders>
              <w:top w:val="nil"/>
              <w:bottom w:val="single" w:color="auto" w:sz="2" w:space="0"/>
            </w:tcBorders>
            <w:vAlign w:val="center"/>
          </w:tcPr>
          <w:p w14:paraId="37616A4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2F36CCC2">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6459F35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9D9014E">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45141016">
            <w:pPr>
              <w:jc w:val="center"/>
              <w:rPr>
                <w:sz w:val="16"/>
                <w:szCs w:val="16"/>
                <w:lang w:val="en-US"/>
              </w:rPr>
            </w:pPr>
            <w:r>
              <w:rPr>
                <w:sz w:val="16"/>
                <w:szCs w:val="16"/>
                <w:lang w:val="en-US"/>
              </w:rPr>
              <w:t>1,40</w:t>
            </w:r>
          </w:p>
        </w:tc>
      </w:tr>
      <w:tr w14:paraId="75B08D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22082">
            <w:pPr>
              <w:jc w:val="center"/>
              <w:rPr>
                <w:sz w:val="16"/>
                <w:szCs w:val="16"/>
                <w:lang w:val="en-US"/>
              </w:rPr>
            </w:pPr>
          </w:p>
        </w:tc>
        <w:tc>
          <w:tcPr>
            <w:tcW w:w="1418" w:type="dxa"/>
            <w:gridSpan w:val="4"/>
            <w:tcBorders>
              <w:top w:val="nil"/>
              <w:bottom w:val="single" w:color="auto" w:sz="2" w:space="0"/>
            </w:tcBorders>
            <w:vAlign w:val="center"/>
          </w:tcPr>
          <w:p w14:paraId="6B05F630">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5EC27CE8">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663EB8A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F3EDFD9">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7A1E4100">
            <w:pPr>
              <w:jc w:val="center"/>
              <w:rPr>
                <w:sz w:val="16"/>
                <w:szCs w:val="16"/>
                <w:lang w:val="en-US"/>
              </w:rPr>
            </w:pPr>
            <w:r>
              <w:rPr>
                <w:sz w:val="16"/>
                <w:szCs w:val="16"/>
                <w:lang w:val="en-US"/>
              </w:rPr>
              <w:t>0,11</w:t>
            </w:r>
          </w:p>
        </w:tc>
      </w:tr>
      <w:tr w14:paraId="66B3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E0BF">
            <w:pPr>
              <w:jc w:val="center"/>
              <w:rPr>
                <w:sz w:val="16"/>
                <w:szCs w:val="16"/>
                <w:lang w:val="en-US"/>
              </w:rPr>
            </w:pPr>
          </w:p>
        </w:tc>
        <w:tc>
          <w:tcPr>
            <w:tcW w:w="1418" w:type="dxa"/>
            <w:gridSpan w:val="4"/>
            <w:tcBorders>
              <w:top w:val="nil"/>
              <w:bottom w:val="single" w:color="auto" w:sz="2" w:space="0"/>
            </w:tcBorders>
            <w:vAlign w:val="center"/>
          </w:tcPr>
          <w:p w14:paraId="67E4AB5E">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A8F26E4">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70D3C85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7B90DA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614D1F39">
            <w:pPr>
              <w:jc w:val="center"/>
              <w:rPr>
                <w:sz w:val="16"/>
                <w:szCs w:val="16"/>
                <w:lang w:val="en-US"/>
              </w:rPr>
            </w:pPr>
            <w:r>
              <w:rPr>
                <w:sz w:val="16"/>
                <w:szCs w:val="16"/>
                <w:lang w:val="en-US"/>
              </w:rPr>
              <w:t>0,16</w:t>
            </w:r>
          </w:p>
        </w:tc>
      </w:tr>
      <w:tr w14:paraId="50B2E9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7320062">
            <w:pPr>
              <w:jc w:val="center"/>
              <w:rPr>
                <w:b/>
                <w:bCs/>
                <w:sz w:val="22"/>
                <w:szCs w:val="22"/>
                <w:lang w:val="en-US"/>
              </w:rPr>
            </w:pPr>
            <w:r>
              <w:rPr>
                <w:b/>
                <w:bCs/>
                <w:sz w:val="22"/>
                <w:szCs w:val="22"/>
                <w:lang w:val="en-US"/>
              </w:rPr>
              <w:t>38</w:t>
            </w:r>
          </w:p>
        </w:tc>
        <w:tc>
          <w:tcPr>
            <w:tcW w:w="1402" w:type="dxa"/>
            <w:gridSpan w:val="3"/>
            <w:tcBorders>
              <w:top w:val="single" w:color="auto" w:sz="4" w:space="0"/>
              <w:bottom w:val="single" w:color="auto" w:sz="4" w:space="0"/>
            </w:tcBorders>
            <w:vAlign w:val="center"/>
          </w:tcPr>
          <w:p w14:paraId="74458039">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2954F5A2">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tigla-119m.l.; sort de streasina-172m.l)</w:t>
            </w:r>
          </w:p>
          <w:p w14:paraId="3B60031F">
            <w:pPr>
              <w:rPr>
                <w:sz w:val="2"/>
                <w:szCs w:val="2"/>
                <w:lang w:val="en-US"/>
              </w:rPr>
            </w:pPr>
          </w:p>
        </w:tc>
        <w:tc>
          <w:tcPr>
            <w:tcW w:w="1011" w:type="dxa"/>
            <w:gridSpan w:val="3"/>
            <w:tcBorders>
              <w:top w:val="single" w:color="auto" w:sz="4" w:space="0"/>
              <w:bottom w:val="single" w:color="auto" w:sz="4" w:space="0"/>
            </w:tcBorders>
            <w:vAlign w:val="center"/>
          </w:tcPr>
          <w:p w14:paraId="6D6489B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504EA75">
            <w:pPr>
              <w:jc w:val="center"/>
              <w:rPr>
                <w:sz w:val="22"/>
                <w:szCs w:val="22"/>
                <w:lang w:val="en-US"/>
              </w:rPr>
            </w:pPr>
          </w:p>
        </w:tc>
        <w:tc>
          <w:tcPr>
            <w:tcW w:w="1542" w:type="dxa"/>
            <w:gridSpan w:val="2"/>
            <w:tcBorders>
              <w:top w:val="single" w:color="auto" w:sz="4" w:space="0"/>
              <w:bottom w:val="single" w:color="auto" w:sz="4" w:space="0"/>
            </w:tcBorders>
            <w:vAlign w:val="center"/>
          </w:tcPr>
          <w:p w14:paraId="68A35967">
            <w:pPr>
              <w:jc w:val="center"/>
              <w:rPr>
                <w:b/>
                <w:bCs/>
                <w:sz w:val="22"/>
                <w:szCs w:val="22"/>
                <w:lang w:val="en-US"/>
              </w:rPr>
            </w:pPr>
            <w:r>
              <w:rPr>
                <w:b/>
                <w:bCs/>
                <w:sz w:val="22"/>
                <w:szCs w:val="22"/>
                <w:lang w:val="en-US"/>
              </w:rPr>
              <w:t>1 003,00</w:t>
            </w:r>
          </w:p>
          <w:p w14:paraId="5DA9A885">
            <w:pPr>
              <w:jc w:val="center"/>
              <w:rPr>
                <w:sz w:val="2"/>
                <w:szCs w:val="2"/>
                <w:lang w:val="en-US"/>
              </w:rPr>
            </w:pPr>
          </w:p>
        </w:tc>
      </w:tr>
      <w:tr w14:paraId="781B87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C533B6">
            <w:pPr>
              <w:jc w:val="center"/>
              <w:rPr>
                <w:sz w:val="16"/>
                <w:szCs w:val="16"/>
                <w:lang w:val="en-US"/>
              </w:rPr>
            </w:pPr>
          </w:p>
        </w:tc>
        <w:tc>
          <w:tcPr>
            <w:tcW w:w="1418" w:type="dxa"/>
            <w:gridSpan w:val="4"/>
            <w:tcBorders>
              <w:top w:val="nil"/>
              <w:bottom w:val="single" w:color="auto" w:sz="2" w:space="0"/>
            </w:tcBorders>
            <w:vAlign w:val="center"/>
          </w:tcPr>
          <w:p w14:paraId="7A5DCEA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7BCE5234">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35349E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A73BB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30A9AB40">
            <w:pPr>
              <w:jc w:val="center"/>
              <w:rPr>
                <w:sz w:val="16"/>
                <w:szCs w:val="16"/>
                <w:lang w:val="en-US"/>
              </w:rPr>
            </w:pPr>
            <w:r>
              <w:rPr>
                <w:sz w:val="16"/>
                <w:szCs w:val="16"/>
                <w:lang w:val="en-US"/>
              </w:rPr>
              <w:t>902,70</w:t>
            </w:r>
          </w:p>
        </w:tc>
      </w:tr>
      <w:tr w14:paraId="2A1AF6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31A283">
            <w:pPr>
              <w:jc w:val="center"/>
              <w:rPr>
                <w:sz w:val="16"/>
                <w:szCs w:val="16"/>
                <w:lang w:val="en-US"/>
              </w:rPr>
            </w:pPr>
          </w:p>
        </w:tc>
        <w:tc>
          <w:tcPr>
            <w:tcW w:w="1418" w:type="dxa"/>
            <w:gridSpan w:val="4"/>
            <w:tcBorders>
              <w:top w:val="nil"/>
              <w:bottom w:val="single" w:color="auto" w:sz="2" w:space="0"/>
            </w:tcBorders>
            <w:vAlign w:val="center"/>
          </w:tcPr>
          <w:p w14:paraId="3234565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CE0AD1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5CCC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D2E992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FB767EF">
            <w:pPr>
              <w:jc w:val="center"/>
              <w:rPr>
                <w:sz w:val="16"/>
                <w:szCs w:val="16"/>
                <w:lang w:val="en-US"/>
              </w:rPr>
            </w:pPr>
            <w:r>
              <w:rPr>
                <w:sz w:val="16"/>
                <w:szCs w:val="16"/>
                <w:lang w:val="en-US"/>
              </w:rPr>
              <w:t>250,75</w:t>
            </w:r>
          </w:p>
        </w:tc>
      </w:tr>
      <w:tr w14:paraId="6B9E1E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7AA1B6">
            <w:pPr>
              <w:jc w:val="center"/>
              <w:rPr>
                <w:sz w:val="16"/>
                <w:szCs w:val="16"/>
                <w:lang w:val="en-US"/>
              </w:rPr>
            </w:pPr>
          </w:p>
        </w:tc>
        <w:tc>
          <w:tcPr>
            <w:tcW w:w="1418" w:type="dxa"/>
            <w:gridSpan w:val="4"/>
            <w:tcBorders>
              <w:top w:val="nil"/>
              <w:bottom w:val="single" w:color="auto" w:sz="2" w:space="0"/>
            </w:tcBorders>
            <w:vAlign w:val="center"/>
          </w:tcPr>
          <w:p w14:paraId="669AA665">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55EE6461">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358DC87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B502DF0">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6DFF0635">
            <w:pPr>
              <w:jc w:val="center"/>
              <w:rPr>
                <w:sz w:val="16"/>
                <w:szCs w:val="16"/>
                <w:lang w:val="en-US"/>
              </w:rPr>
            </w:pPr>
            <w:r>
              <w:rPr>
                <w:sz w:val="16"/>
                <w:szCs w:val="16"/>
                <w:lang w:val="en-US"/>
              </w:rPr>
              <w:t>1 211,12</w:t>
            </w:r>
          </w:p>
        </w:tc>
      </w:tr>
      <w:tr w14:paraId="275A4A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F2FFA2">
            <w:pPr>
              <w:jc w:val="center"/>
              <w:rPr>
                <w:sz w:val="16"/>
                <w:szCs w:val="16"/>
                <w:lang w:val="en-US"/>
              </w:rPr>
            </w:pPr>
          </w:p>
        </w:tc>
        <w:tc>
          <w:tcPr>
            <w:tcW w:w="1418" w:type="dxa"/>
            <w:gridSpan w:val="4"/>
            <w:tcBorders>
              <w:top w:val="nil"/>
              <w:bottom w:val="single" w:color="auto" w:sz="2" w:space="0"/>
            </w:tcBorders>
            <w:vAlign w:val="center"/>
          </w:tcPr>
          <w:p w14:paraId="2445C4E4">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239F2CE8">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2C8A7E1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814594D">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FB2BF1C">
            <w:pPr>
              <w:jc w:val="center"/>
              <w:rPr>
                <w:sz w:val="16"/>
                <w:szCs w:val="16"/>
                <w:lang w:val="en-US"/>
              </w:rPr>
            </w:pPr>
            <w:r>
              <w:rPr>
                <w:sz w:val="16"/>
                <w:szCs w:val="16"/>
                <w:lang w:val="en-US"/>
              </w:rPr>
              <w:t>526,57</w:t>
            </w:r>
          </w:p>
        </w:tc>
      </w:tr>
      <w:tr w14:paraId="182BE6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DE3F700">
            <w:pPr>
              <w:jc w:val="center"/>
              <w:rPr>
                <w:sz w:val="16"/>
                <w:szCs w:val="16"/>
                <w:lang w:val="en-US"/>
              </w:rPr>
            </w:pPr>
          </w:p>
        </w:tc>
        <w:tc>
          <w:tcPr>
            <w:tcW w:w="1418" w:type="dxa"/>
            <w:gridSpan w:val="4"/>
            <w:tcBorders>
              <w:top w:val="nil"/>
              <w:bottom w:val="single" w:color="auto" w:sz="2" w:space="0"/>
            </w:tcBorders>
            <w:vAlign w:val="center"/>
          </w:tcPr>
          <w:p w14:paraId="3D87A8B2">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185F8B82">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2477C1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14F2189">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73C64402">
            <w:pPr>
              <w:jc w:val="center"/>
              <w:rPr>
                <w:sz w:val="16"/>
                <w:szCs w:val="16"/>
                <w:lang w:val="en-US"/>
              </w:rPr>
            </w:pPr>
            <w:r>
              <w:rPr>
                <w:sz w:val="16"/>
                <w:szCs w:val="16"/>
                <w:lang w:val="en-US"/>
              </w:rPr>
              <w:t>9 478,35</w:t>
            </w:r>
          </w:p>
        </w:tc>
      </w:tr>
      <w:tr w14:paraId="181DFA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2D2A3F">
            <w:pPr>
              <w:jc w:val="center"/>
              <w:rPr>
                <w:sz w:val="16"/>
                <w:szCs w:val="16"/>
                <w:lang w:val="en-US"/>
              </w:rPr>
            </w:pPr>
          </w:p>
        </w:tc>
        <w:tc>
          <w:tcPr>
            <w:tcW w:w="1418" w:type="dxa"/>
            <w:gridSpan w:val="4"/>
            <w:tcBorders>
              <w:top w:val="nil"/>
              <w:bottom w:val="single" w:color="auto" w:sz="2" w:space="0"/>
            </w:tcBorders>
            <w:vAlign w:val="center"/>
          </w:tcPr>
          <w:p w14:paraId="4ABA9C89">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741411F4">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4101A3D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6F76603">
            <w:pPr>
              <w:jc w:val="center"/>
              <w:rPr>
                <w:sz w:val="16"/>
                <w:szCs w:val="16"/>
                <w:lang w:val="en-US"/>
              </w:rPr>
            </w:pPr>
            <w:r>
              <w:rPr>
                <w:rFonts w:ascii="Times New Roman CYR" w:hAnsi="Times New Roman CYR" w:cs="Times New Roman CYR"/>
                <w:sz w:val="16"/>
                <w:szCs w:val="16"/>
                <w:lang w:val="en-US"/>
              </w:rPr>
              <w:t>0,112994</w:t>
            </w:r>
          </w:p>
        </w:tc>
        <w:tc>
          <w:tcPr>
            <w:tcW w:w="1559" w:type="dxa"/>
            <w:gridSpan w:val="2"/>
            <w:tcBorders>
              <w:top w:val="nil"/>
              <w:bottom w:val="single" w:color="auto" w:sz="2" w:space="0"/>
            </w:tcBorders>
            <w:vAlign w:val="center"/>
          </w:tcPr>
          <w:p w14:paraId="0C118B69">
            <w:pPr>
              <w:jc w:val="center"/>
              <w:rPr>
                <w:sz w:val="16"/>
                <w:szCs w:val="16"/>
                <w:lang w:val="en-US"/>
              </w:rPr>
            </w:pPr>
            <w:r>
              <w:rPr>
                <w:sz w:val="16"/>
                <w:szCs w:val="16"/>
                <w:lang w:val="en-US"/>
              </w:rPr>
              <w:t>119,00</w:t>
            </w:r>
          </w:p>
        </w:tc>
      </w:tr>
      <w:tr w14:paraId="4153E5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2406BE">
            <w:pPr>
              <w:jc w:val="center"/>
              <w:rPr>
                <w:sz w:val="16"/>
                <w:szCs w:val="16"/>
                <w:lang w:val="en-US"/>
              </w:rPr>
            </w:pPr>
          </w:p>
        </w:tc>
        <w:tc>
          <w:tcPr>
            <w:tcW w:w="1418" w:type="dxa"/>
            <w:gridSpan w:val="4"/>
            <w:tcBorders>
              <w:top w:val="nil"/>
              <w:bottom w:val="single" w:color="auto" w:sz="2" w:space="0"/>
            </w:tcBorders>
            <w:vAlign w:val="center"/>
          </w:tcPr>
          <w:p w14:paraId="6E237938">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61EE3D26">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0BACB28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B4A733B">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2339E7C">
            <w:pPr>
              <w:jc w:val="center"/>
              <w:rPr>
                <w:sz w:val="16"/>
                <w:szCs w:val="16"/>
                <w:lang w:val="en-US"/>
              </w:rPr>
            </w:pPr>
            <w:r>
              <w:rPr>
                <w:sz w:val="16"/>
                <w:szCs w:val="16"/>
                <w:lang w:val="en-US"/>
              </w:rPr>
              <w:t>42,13</w:t>
            </w:r>
          </w:p>
        </w:tc>
      </w:tr>
      <w:tr w14:paraId="23FD86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8D7E05">
            <w:pPr>
              <w:jc w:val="center"/>
              <w:rPr>
                <w:sz w:val="16"/>
                <w:szCs w:val="16"/>
                <w:lang w:val="en-US"/>
              </w:rPr>
            </w:pPr>
          </w:p>
        </w:tc>
        <w:tc>
          <w:tcPr>
            <w:tcW w:w="1418" w:type="dxa"/>
            <w:gridSpan w:val="4"/>
            <w:tcBorders>
              <w:top w:val="nil"/>
              <w:bottom w:val="single" w:color="auto" w:sz="2" w:space="0"/>
            </w:tcBorders>
            <w:vAlign w:val="center"/>
          </w:tcPr>
          <w:p w14:paraId="31285624">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737D7220">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2E9027A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B4E9047">
            <w:pPr>
              <w:jc w:val="center"/>
              <w:rPr>
                <w:sz w:val="16"/>
                <w:szCs w:val="16"/>
                <w:lang w:val="en-US"/>
              </w:rPr>
            </w:pPr>
            <w:r>
              <w:rPr>
                <w:rFonts w:ascii="Times New Roman CYR" w:hAnsi="Times New Roman CYR" w:cs="Times New Roman CYR"/>
                <w:sz w:val="16"/>
                <w:szCs w:val="16"/>
                <w:lang w:val="en-US"/>
              </w:rPr>
              <w:t>0,16332</w:t>
            </w:r>
          </w:p>
        </w:tc>
        <w:tc>
          <w:tcPr>
            <w:tcW w:w="1559" w:type="dxa"/>
            <w:gridSpan w:val="2"/>
            <w:tcBorders>
              <w:top w:val="nil"/>
              <w:bottom w:val="single" w:color="auto" w:sz="2" w:space="0"/>
            </w:tcBorders>
            <w:vAlign w:val="center"/>
          </w:tcPr>
          <w:p w14:paraId="4001E6BC">
            <w:pPr>
              <w:jc w:val="center"/>
              <w:rPr>
                <w:sz w:val="16"/>
                <w:szCs w:val="16"/>
                <w:lang w:val="en-US"/>
              </w:rPr>
            </w:pPr>
            <w:r>
              <w:rPr>
                <w:sz w:val="16"/>
                <w:szCs w:val="16"/>
                <w:lang w:val="en-US"/>
              </w:rPr>
              <w:t>172,00</w:t>
            </w:r>
          </w:p>
        </w:tc>
      </w:tr>
      <w:tr w14:paraId="47AFD7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17EC2F">
            <w:pPr>
              <w:jc w:val="center"/>
              <w:rPr>
                <w:sz w:val="16"/>
                <w:szCs w:val="16"/>
                <w:lang w:val="en-US"/>
              </w:rPr>
            </w:pPr>
          </w:p>
        </w:tc>
        <w:tc>
          <w:tcPr>
            <w:tcW w:w="1418" w:type="dxa"/>
            <w:gridSpan w:val="4"/>
            <w:tcBorders>
              <w:top w:val="nil"/>
              <w:bottom w:val="single" w:color="auto" w:sz="2" w:space="0"/>
            </w:tcBorders>
            <w:vAlign w:val="center"/>
          </w:tcPr>
          <w:p w14:paraId="40CC977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3DBD2F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339886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31B69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B37D33F">
            <w:pPr>
              <w:jc w:val="center"/>
              <w:rPr>
                <w:sz w:val="16"/>
                <w:szCs w:val="16"/>
                <w:lang w:val="en-US"/>
              </w:rPr>
            </w:pPr>
            <w:r>
              <w:rPr>
                <w:sz w:val="16"/>
                <w:szCs w:val="16"/>
                <w:lang w:val="en-US"/>
              </w:rPr>
              <w:t>50,15</w:t>
            </w:r>
          </w:p>
        </w:tc>
      </w:tr>
      <w:tr w14:paraId="26D0A7F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FEB2B82">
            <w:pPr>
              <w:jc w:val="center"/>
              <w:rPr>
                <w:b/>
                <w:bCs/>
                <w:sz w:val="22"/>
                <w:szCs w:val="22"/>
                <w:lang w:val="en-US"/>
              </w:rPr>
            </w:pPr>
            <w:r>
              <w:rPr>
                <w:b/>
                <w:bCs/>
                <w:sz w:val="22"/>
                <w:szCs w:val="22"/>
                <w:lang w:val="en-US"/>
              </w:rPr>
              <w:t>39</w:t>
            </w:r>
          </w:p>
        </w:tc>
        <w:tc>
          <w:tcPr>
            <w:tcW w:w="1402" w:type="dxa"/>
            <w:gridSpan w:val="3"/>
            <w:tcBorders>
              <w:top w:val="single" w:color="auto" w:sz="4" w:space="0"/>
              <w:bottom w:val="single" w:color="auto" w:sz="4" w:space="0"/>
            </w:tcBorders>
            <w:vAlign w:val="center"/>
          </w:tcPr>
          <w:p w14:paraId="3BF0E42E">
            <w:pPr>
              <w:jc w:val="center"/>
              <w:rPr>
                <w:b/>
                <w:bCs/>
                <w:sz w:val="22"/>
                <w:szCs w:val="22"/>
                <w:lang w:val="en-US"/>
              </w:rPr>
            </w:pPr>
          </w:p>
        </w:tc>
        <w:tc>
          <w:tcPr>
            <w:tcW w:w="4366" w:type="dxa"/>
            <w:gridSpan w:val="5"/>
            <w:tcBorders>
              <w:top w:val="single" w:color="auto" w:sz="4" w:space="0"/>
              <w:bottom w:val="single" w:color="auto" w:sz="4" w:space="0"/>
            </w:tcBorders>
          </w:tcPr>
          <w:p w14:paraId="236E9D44">
            <w:pPr>
              <w:rPr>
                <w:b/>
                <w:bCs/>
                <w:sz w:val="2"/>
                <w:szCs w:val="2"/>
                <w:lang w:val="en-US"/>
              </w:rPr>
            </w:pPr>
            <w:r>
              <w:rPr>
                <w:b/>
                <w:bCs/>
                <w:sz w:val="22"/>
                <w:szCs w:val="22"/>
                <w:lang w:val="en-US"/>
              </w:rPr>
              <w:t>Bordura fronton</w:t>
            </w:r>
          </w:p>
          <w:p w14:paraId="65940A66">
            <w:pPr>
              <w:rPr>
                <w:sz w:val="2"/>
                <w:szCs w:val="2"/>
                <w:lang w:val="en-US"/>
              </w:rPr>
            </w:pPr>
          </w:p>
        </w:tc>
        <w:tc>
          <w:tcPr>
            <w:tcW w:w="1011" w:type="dxa"/>
            <w:gridSpan w:val="3"/>
            <w:tcBorders>
              <w:top w:val="single" w:color="auto" w:sz="4" w:space="0"/>
              <w:bottom w:val="single" w:color="auto" w:sz="4" w:space="0"/>
            </w:tcBorders>
            <w:vAlign w:val="center"/>
          </w:tcPr>
          <w:p w14:paraId="7B5FDCF1">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7AC0D5A">
            <w:pPr>
              <w:jc w:val="center"/>
              <w:rPr>
                <w:sz w:val="22"/>
                <w:szCs w:val="22"/>
                <w:lang w:val="en-US"/>
              </w:rPr>
            </w:pPr>
          </w:p>
        </w:tc>
        <w:tc>
          <w:tcPr>
            <w:tcW w:w="1542" w:type="dxa"/>
            <w:gridSpan w:val="2"/>
            <w:tcBorders>
              <w:top w:val="single" w:color="auto" w:sz="4" w:space="0"/>
              <w:bottom w:val="single" w:color="auto" w:sz="4" w:space="0"/>
            </w:tcBorders>
            <w:vAlign w:val="center"/>
          </w:tcPr>
          <w:p w14:paraId="0E88FCA8">
            <w:pPr>
              <w:jc w:val="center"/>
              <w:rPr>
                <w:b/>
                <w:bCs/>
                <w:sz w:val="22"/>
                <w:szCs w:val="22"/>
                <w:lang w:val="en-US"/>
              </w:rPr>
            </w:pPr>
            <w:r>
              <w:rPr>
                <w:b/>
                <w:bCs/>
                <w:sz w:val="22"/>
                <w:szCs w:val="22"/>
                <w:lang w:val="en-US"/>
              </w:rPr>
              <w:t>15,00</w:t>
            </w:r>
          </w:p>
          <w:p w14:paraId="38516D08">
            <w:pPr>
              <w:jc w:val="center"/>
              <w:rPr>
                <w:sz w:val="2"/>
                <w:szCs w:val="2"/>
                <w:lang w:val="en-US"/>
              </w:rPr>
            </w:pPr>
          </w:p>
        </w:tc>
      </w:tr>
      <w:tr w14:paraId="2E89FAC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C99E2E">
            <w:pPr>
              <w:jc w:val="center"/>
              <w:rPr>
                <w:sz w:val="16"/>
                <w:szCs w:val="16"/>
                <w:lang w:val="en-US"/>
              </w:rPr>
            </w:pPr>
          </w:p>
        </w:tc>
        <w:tc>
          <w:tcPr>
            <w:tcW w:w="1418" w:type="dxa"/>
            <w:gridSpan w:val="4"/>
            <w:tcBorders>
              <w:top w:val="nil"/>
              <w:bottom w:val="single" w:color="auto" w:sz="2" w:space="0"/>
            </w:tcBorders>
            <w:vAlign w:val="center"/>
          </w:tcPr>
          <w:p w14:paraId="2AC61B8F">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0D1C166B">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0994B5B4">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90B8206">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987EC88">
            <w:pPr>
              <w:jc w:val="center"/>
              <w:rPr>
                <w:sz w:val="16"/>
                <w:szCs w:val="16"/>
                <w:lang w:val="en-US"/>
              </w:rPr>
            </w:pPr>
            <w:r>
              <w:rPr>
                <w:sz w:val="16"/>
                <w:szCs w:val="16"/>
                <w:lang w:val="en-US"/>
              </w:rPr>
              <w:t>15,00</w:t>
            </w:r>
          </w:p>
        </w:tc>
      </w:tr>
      <w:tr w14:paraId="7D9900C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66177A">
            <w:pPr>
              <w:jc w:val="center"/>
              <w:rPr>
                <w:b/>
                <w:bCs/>
                <w:sz w:val="22"/>
                <w:szCs w:val="22"/>
                <w:lang w:val="en-US"/>
              </w:rPr>
            </w:pPr>
            <w:r>
              <w:rPr>
                <w:b/>
                <w:bCs/>
                <w:sz w:val="22"/>
                <w:szCs w:val="22"/>
                <w:lang w:val="en-US"/>
              </w:rPr>
              <w:t>40</w:t>
            </w:r>
          </w:p>
        </w:tc>
        <w:tc>
          <w:tcPr>
            <w:tcW w:w="1402" w:type="dxa"/>
            <w:gridSpan w:val="3"/>
            <w:tcBorders>
              <w:top w:val="single" w:color="auto" w:sz="4" w:space="0"/>
              <w:bottom w:val="single" w:color="auto" w:sz="4" w:space="0"/>
            </w:tcBorders>
            <w:vAlign w:val="center"/>
          </w:tcPr>
          <w:p w14:paraId="2D9FA134">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FF8015C">
            <w:pPr>
              <w:rPr>
                <w:b/>
                <w:bCs/>
                <w:sz w:val="2"/>
                <w:szCs w:val="2"/>
                <w:lang w:val="en-US"/>
              </w:rPr>
            </w:pPr>
            <w:r>
              <w:rPr>
                <w:b/>
                <w:bCs/>
                <w:sz w:val="22"/>
                <w:szCs w:val="22"/>
                <w:lang w:val="en-US"/>
              </w:rPr>
              <w:t>Sisteme de bara de retinere a zapezii din tabla protejata anticoroziv</w:t>
            </w:r>
          </w:p>
          <w:p w14:paraId="48590C79">
            <w:pPr>
              <w:rPr>
                <w:sz w:val="2"/>
                <w:szCs w:val="2"/>
                <w:lang w:val="en-US"/>
              </w:rPr>
            </w:pPr>
          </w:p>
        </w:tc>
        <w:tc>
          <w:tcPr>
            <w:tcW w:w="1011" w:type="dxa"/>
            <w:gridSpan w:val="3"/>
            <w:tcBorders>
              <w:top w:val="single" w:color="auto" w:sz="4" w:space="0"/>
              <w:bottom w:val="single" w:color="auto" w:sz="4" w:space="0"/>
            </w:tcBorders>
            <w:vAlign w:val="center"/>
          </w:tcPr>
          <w:p w14:paraId="1B4066EF">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10B9A4A9">
            <w:pPr>
              <w:jc w:val="center"/>
              <w:rPr>
                <w:sz w:val="22"/>
                <w:szCs w:val="22"/>
                <w:lang w:val="en-US"/>
              </w:rPr>
            </w:pPr>
          </w:p>
        </w:tc>
        <w:tc>
          <w:tcPr>
            <w:tcW w:w="1542" w:type="dxa"/>
            <w:gridSpan w:val="2"/>
            <w:tcBorders>
              <w:top w:val="single" w:color="auto" w:sz="4" w:space="0"/>
              <w:bottom w:val="single" w:color="auto" w:sz="4" w:space="0"/>
            </w:tcBorders>
            <w:vAlign w:val="center"/>
          </w:tcPr>
          <w:p w14:paraId="3CEEA5F6">
            <w:pPr>
              <w:jc w:val="center"/>
              <w:rPr>
                <w:b/>
                <w:bCs/>
                <w:sz w:val="22"/>
                <w:szCs w:val="22"/>
                <w:lang w:val="en-US"/>
              </w:rPr>
            </w:pPr>
            <w:r>
              <w:rPr>
                <w:b/>
                <w:bCs/>
                <w:sz w:val="22"/>
                <w:szCs w:val="22"/>
                <w:lang w:val="en-US"/>
              </w:rPr>
              <w:t>150,00</w:t>
            </w:r>
          </w:p>
          <w:p w14:paraId="2A619B8C">
            <w:pPr>
              <w:jc w:val="center"/>
              <w:rPr>
                <w:sz w:val="2"/>
                <w:szCs w:val="2"/>
                <w:lang w:val="en-US"/>
              </w:rPr>
            </w:pPr>
          </w:p>
        </w:tc>
      </w:tr>
      <w:tr w14:paraId="521C69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1BFD7F6">
            <w:pPr>
              <w:jc w:val="center"/>
              <w:rPr>
                <w:sz w:val="16"/>
                <w:szCs w:val="16"/>
                <w:lang w:val="en-US"/>
              </w:rPr>
            </w:pPr>
          </w:p>
        </w:tc>
        <w:tc>
          <w:tcPr>
            <w:tcW w:w="1418" w:type="dxa"/>
            <w:gridSpan w:val="4"/>
            <w:tcBorders>
              <w:top w:val="nil"/>
              <w:bottom w:val="single" w:color="auto" w:sz="2" w:space="0"/>
            </w:tcBorders>
            <w:vAlign w:val="center"/>
          </w:tcPr>
          <w:p w14:paraId="67CCFA5E">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3DADC7AF">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4ED24EC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5241535">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044E7CF5">
            <w:pPr>
              <w:jc w:val="center"/>
              <w:rPr>
                <w:sz w:val="16"/>
                <w:szCs w:val="16"/>
                <w:lang w:val="en-US"/>
              </w:rPr>
            </w:pPr>
            <w:r>
              <w:rPr>
                <w:sz w:val="16"/>
                <w:szCs w:val="16"/>
                <w:lang w:val="en-US"/>
              </w:rPr>
              <w:t>13,50</w:t>
            </w:r>
          </w:p>
        </w:tc>
      </w:tr>
      <w:tr w14:paraId="348EF8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00351E">
            <w:pPr>
              <w:jc w:val="center"/>
              <w:rPr>
                <w:sz w:val="16"/>
                <w:szCs w:val="16"/>
                <w:lang w:val="en-US"/>
              </w:rPr>
            </w:pPr>
          </w:p>
        </w:tc>
        <w:tc>
          <w:tcPr>
            <w:tcW w:w="1418" w:type="dxa"/>
            <w:gridSpan w:val="4"/>
            <w:tcBorders>
              <w:top w:val="nil"/>
              <w:bottom w:val="single" w:color="auto" w:sz="2" w:space="0"/>
            </w:tcBorders>
            <w:vAlign w:val="center"/>
          </w:tcPr>
          <w:p w14:paraId="4E0295B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35805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388752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03F95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44816F13">
            <w:pPr>
              <w:jc w:val="center"/>
              <w:rPr>
                <w:sz w:val="16"/>
                <w:szCs w:val="16"/>
                <w:lang w:val="en-US"/>
              </w:rPr>
            </w:pPr>
            <w:r>
              <w:rPr>
                <w:sz w:val="16"/>
                <w:szCs w:val="16"/>
                <w:lang w:val="en-US"/>
              </w:rPr>
              <w:t>1,50</w:t>
            </w:r>
          </w:p>
        </w:tc>
      </w:tr>
      <w:tr w14:paraId="7E7E5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CE135C">
            <w:pPr>
              <w:jc w:val="center"/>
              <w:rPr>
                <w:sz w:val="16"/>
                <w:szCs w:val="16"/>
                <w:lang w:val="en-US"/>
              </w:rPr>
            </w:pPr>
          </w:p>
        </w:tc>
        <w:tc>
          <w:tcPr>
            <w:tcW w:w="1418" w:type="dxa"/>
            <w:gridSpan w:val="4"/>
            <w:tcBorders>
              <w:top w:val="nil"/>
              <w:bottom w:val="single" w:color="auto" w:sz="2" w:space="0"/>
            </w:tcBorders>
            <w:vAlign w:val="center"/>
          </w:tcPr>
          <w:p w14:paraId="5BC9A310">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6181735A">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3E333C08">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4E92CDCE">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0EE3BF0">
            <w:pPr>
              <w:jc w:val="center"/>
              <w:rPr>
                <w:sz w:val="16"/>
                <w:szCs w:val="16"/>
                <w:lang w:val="en-US"/>
              </w:rPr>
            </w:pPr>
            <w:r>
              <w:rPr>
                <w:sz w:val="16"/>
                <w:szCs w:val="16"/>
                <w:lang w:val="en-US"/>
              </w:rPr>
              <w:t>150,00</w:t>
            </w:r>
          </w:p>
        </w:tc>
      </w:tr>
      <w:tr w14:paraId="79B197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47F1CD">
            <w:pPr>
              <w:jc w:val="center"/>
              <w:rPr>
                <w:sz w:val="16"/>
                <w:szCs w:val="16"/>
                <w:lang w:val="en-US"/>
              </w:rPr>
            </w:pPr>
          </w:p>
        </w:tc>
        <w:tc>
          <w:tcPr>
            <w:tcW w:w="1418" w:type="dxa"/>
            <w:gridSpan w:val="4"/>
            <w:tcBorders>
              <w:top w:val="nil"/>
              <w:bottom w:val="single" w:color="auto" w:sz="2" w:space="0"/>
            </w:tcBorders>
            <w:vAlign w:val="center"/>
          </w:tcPr>
          <w:p w14:paraId="731427B3">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6744033F">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373D86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E612E9D">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01461C20">
            <w:pPr>
              <w:jc w:val="center"/>
              <w:rPr>
                <w:sz w:val="16"/>
                <w:szCs w:val="16"/>
                <w:lang w:val="en-US"/>
              </w:rPr>
            </w:pPr>
            <w:r>
              <w:rPr>
                <w:sz w:val="16"/>
                <w:szCs w:val="16"/>
                <w:lang w:val="en-US"/>
              </w:rPr>
              <w:t>900,00</w:t>
            </w:r>
          </w:p>
        </w:tc>
      </w:tr>
      <w:tr w14:paraId="5FE3F50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20D719">
            <w:pPr>
              <w:jc w:val="center"/>
              <w:rPr>
                <w:sz w:val="16"/>
                <w:szCs w:val="16"/>
                <w:lang w:val="en-US"/>
              </w:rPr>
            </w:pPr>
          </w:p>
        </w:tc>
        <w:tc>
          <w:tcPr>
            <w:tcW w:w="1418" w:type="dxa"/>
            <w:gridSpan w:val="4"/>
            <w:tcBorders>
              <w:top w:val="nil"/>
              <w:bottom w:val="single" w:color="auto" w:sz="2" w:space="0"/>
            </w:tcBorders>
            <w:vAlign w:val="center"/>
          </w:tcPr>
          <w:p w14:paraId="5FE8A7C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B798B5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0E40A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825E70">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F6DBC76">
            <w:pPr>
              <w:jc w:val="center"/>
              <w:rPr>
                <w:sz w:val="16"/>
                <w:szCs w:val="16"/>
                <w:lang w:val="en-US"/>
              </w:rPr>
            </w:pPr>
            <w:r>
              <w:rPr>
                <w:sz w:val="16"/>
                <w:szCs w:val="16"/>
                <w:lang w:val="en-US"/>
              </w:rPr>
              <w:t>1,50</w:t>
            </w:r>
          </w:p>
        </w:tc>
      </w:tr>
      <w:tr w14:paraId="2B8389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73ADDD6">
            <w:pPr>
              <w:jc w:val="center"/>
              <w:rPr>
                <w:b/>
                <w:bCs/>
                <w:sz w:val="22"/>
                <w:szCs w:val="22"/>
                <w:lang w:val="en-US"/>
              </w:rPr>
            </w:pPr>
            <w:r>
              <w:rPr>
                <w:b/>
                <w:bCs/>
                <w:sz w:val="22"/>
                <w:szCs w:val="22"/>
                <w:lang w:val="en-US"/>
              </w:rPr>
              <w:t>41</w:t>
            </w:r>
          </w:p>
        </w:tc>
        <w:tc>
          <w:tcPr>
            <w:tcW w:w="1402" w:type="dxa"/>
            <w:gridSpan w:val="3"/>
            <w:tcBorders>
              <w:top w:val="single" w:color="auto" w:sz="4" w:space="0"/>
              <w:bottom w:val="single" w:color="auto" w:sz="4" w:space="0"/>
            </w:tcBorders>
            <w:vAlign w:val="center"/>
          </w:tcPr>
          <w:p w14:paraId="385D369B">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6B04A64F">
            <w:pPr>
              <w:rPr>
                <w:b/>
                <w:bCs/>
                <w:sz w:val="2"/>
                <w:szCs w:val="2"/>
                <w:lang w:val="en-US"/>
              </w:rPr>
            </w:pPr>
            <w:r>
              <w:rPr>
                <w:b/>
                <w:bCs/>
                <w:sz w:val="22"/>
                <w:szCs w:val="22"/>
                <w:lang w:val="en-US"/>
              </w:rPr>
              <w:t>Sisteme de jgheaburi tip brass din tabla protejata anticoroziv (jgheab d 150mm)</w:t>
            </w:r>
          </w:p>
          <w:p w14:paraId="2C6D01E9">
            <w:pPr>
              <w:rPr>
                <w:sz w:val="2"/>
                <w:szCs w:val="2"/>
                <w:lang w:val="en-US"/>
              </w:rPr>
            </w:pPr>
          </w:p>
        </w:tc>
        <w:tc>
          <w:tcPr>
            <w:tcW w:w="1011" w:type="dxa"/>
            <w:gridSpan w:val="3"/>
            <w:tcBorders>
              <w:top w:val="single" w:color="auto" w:sz="4" w:space="0"/>
              <w:bottom w:val="single" w:color="auto" w:sz="4" w:space="0"/>
            </w:tcBorders>
            <w:vAlign w:val="center"/>
          </w:tcPr>
          <w:p w14:paraId="6CEF1FFC">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CAAE64F">
            <w:pPr>
              <w:jc w:val="center"/>
              <w:rPr>
                <w:sz w:val="22"/>
                <w:szCs w:val="22"/>
                <w:lang w:val="en-US"/>
              </w:rPr>
            </w:pPr>
          </w:p>
        </w:tc>
        <w:tc>
          <w:tcPr>
            <w:tcW w:w="1542" w:type="dxa"/>
            <w:gridSpan w:val="2"/>
            <w:tcBorders>
              <w:top w:val="single" w:color="auto" w:sz="4" w:space="0"/>
              <w:bottom w:val="single" w:color="auto" w:sz="4" w:space="0"/>
            </w:tcBorders>
            <w:vAlign w:val="center"/>
          </w:tcPr>
          <w:p w14:paraId="33521D92">
            <w:pPr>
              <w:jc w:val="center"/>
              <w:rPr>
                <w:b/>
                <w:bCs/>
                <w:sz w:val="22"/>
                <w:szCs w:val="22"/>
                <w:lang w:val="en-US"/>
              </w:rPr>
            </w:pPr>
            <w:r>
              <w:rPr>
                <w:b/>
                <w:bCs/>
                <w:sz w:val="22"/>
                <w:szCs w:val="22"/>
                <w:lang w:val="en-US"/>
              </w:rPr>
              <w:t>172,00</w:t>
            </w:r>
          </w:p>
          <w:p w14:paraId="70453EB5">
            <w:pPr>
              <w:jc w:val="center"/>
              <w:rPr>
                <w:sz w:val="2"/>
                <w:szCs w:val="2"/>
                <w:lang w:val="en-US"/>
              </w:rPr>
            </w:pPr>
          </w:p>
        </w:tc>
      </w:tr>
      <w:tr w14:paraId="3D26FC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386B27">
            <w:pPr>
              <w:jc w:val="center"/>
              <w:rPr>
                <w:sz w:val="16"/>
                <w:szCs w:val="16"/>
                <w:lang w:val="en-US"/>
              </w:rPr>
            </w:pPr>
          </w:p>
        </w:tc>
        <w:tc>
          <w:tcPr>
            <w:tcW w:w="1418" w:type="dxa"/>
            <w:gridSpan w:val="4"/>
            <w:tcBorders>
              <w:top w:val="nil"/>
              <w:bottom w:val="single" w:color="auto" w:sz="2" w:space="0"/>
            </w:tcBorders>
            <w:vAlign w:val="center"/>
          </w:tcPr>
          <w:p w14:paraId="3F7398E0">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0BC9DD2">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F4FF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3AB85E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63DD526">
            <w:pPr>
              <w:jc w:val="center"/>
              <w:rPr>
                <w:sz w:val="16"/>
                <w:szCs w:val="16"/>
                <w:lang w:val="en-US"/>
              </w:rPr>
            </w:pPr>
            <w:r>
              <w:rPr>
                <w:sz w:val="16"/>
                <w:szCs w:val="16"/>
                <w:lang w:val="en-US"/>
              </w:rPr>
              <w:t>51,60</w:t>
            </w:r>
          </w:p>
        </w:tc>
      </w:tr>
      <w:tr w14:paraId="40F216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10B8D">
            <w:pPr>
              <w:jc w:val="center"/>
              <w:rPr>
                <w:sz w:val="16"/>
                <w:szCs w:val="16"/>
                <w:lang w:val="en-US"/>
              </w:rPr>
            </w:pPr>
          </w:p>
        </w:tc>
        <w:tc>
          <w:tcPr>
            <w:tcW w:w="1418" w:type="dxa"/>
            <w:gridSpan w:val="4"/>
            <w:tcBorders>
              <w:top w:val="nil"/>
              <w:bottom w:val="single" w:color="auto" w:sz="2" w:space="0"/>
            </w:tcBorders>
            <w:vAlign w:val="center"/>
          </w:tcPr>
          <w:p w14:paraId="57E4EDB3">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047FBED4">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33C8737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C02EC75">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073615E1">
            <w:pPr>
              <w:jc w:val="center"/>
              <w:rPr>
                <w:sz w:val="16"/>
                <w:szCs w:val="16"/>
                <w:lang w:val="en-US"/>
              </w:rPr>
            </w:pPr>
            <w:r>
              <w:rPr>
                <w:sz w:val="16"/>
                <w:szCs w:val="16"/>
                <w:lang w:val="en-US"/>
              </w:rPr>
              <w:t>186,02</w:t>
            </w:r>
          </w:p>
        </w:tc>
      </w:tr>
      <w:tr w14:paraId="1ADD4B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4C9A53">
            <w:pPr>
              <w:jc w:val="center"/>
              <w:rPr>
                <w:sz w:val="16"/>
                <w:szCs w:val="16"/>
                <w:lang w:val="en-US"/>
              </w:rPr>
            </w:pPr>
          </w:p>
        </w:tc>
        <w:tc>
          <w:tcPr>
            <w:tcW w:w="1418" w:type="dxa"/>
            <w:gridSpan w:val="4"/>
            <w:tcBorders>
              <w:top w:val="nil"/>
              <w:bottom w:val="single" w:color="auto" w:sz="2" w:space="0"/>
            </w:tcBorders>
            <w:vAlign w:val="center"/>
          </w:tcPr>
          <w:p w14:paraId="6FC92C67">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13B96BD9">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4B6B24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586D20">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35F5219">
            <w:pPr>
              <w:jc w:val="center"/>
              <w:rPr>
                <w:sz w:val="16"/>
                <w:szCs w:val="16"/>
                <w:lang w:val="en-US"/>
              </w:rPr>
            </w:pPr>
            <w:r>
              <w:rPr>
                <w:sz w:val="16"/>
                <w:szCs w:val="16"/>
                <w:lang w:val="en-US"/>
              </w:rPr>
              <w:t>248,02</w:t>
            </w:r>
          </w:p>
        </w:tc>
      </w:tr>
      <w:tr w14:paraId="1917A4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93D2A9">
            <w:pPr>
              <w:jc w:val="center"/>
              <w:rPr>
                <w:sz w:val="16"/>
                <w:szCs w:val="16"/>
                <w:lang w:val="en-US"/>
              </w:rPr>
            </w:pPr>
          </w:p>
        </w:tc>
        <w:tc>
          <w:tcPr>
            <w:tcW w:w="1418" w:type="dxa"/>
            <w:gridSpan w:val="4"/>
            <w:tcBorders>
              <w:top w:val="nil"/>
              <w:bottom w:val="single" w:color="auto" w:sz="2" w:space="0"/>
            </w:tcBorders>
            <w:vAlign w:val="center"/>
          </w:tcPr>
          <w:p w14:paraId="6005810C">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4E349987">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52F2A6A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1F07A56">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1920005">
            <w:pPr>
              <w:jc w:val="center"/>
              <w:rPr>
                <w:sz w:val="16"/>
                <w:szCs w:val="16"/>
                <w:lang w:val="en-US"/>
              </w:rPr>
            </w:pPr>
            <w:r>
              <w:rPr>
                <w:sz w:val="16"/>
                <w:szCs w:val="16"/>
                <w:lang w:val="en-US"/>
              </w:rPr>
              <w:t>35,43</w:t>
            </w:r>
          </w:p>
        </w:tc>
      </w:tr>
      <w:tr w14:paraId="0FFC8B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6C157">
            <w:pPr>
              <w:jc w:val="center"/>
              <w:rPr>
                <w:sz w:val="16"/>
                <w:szCs w:val="16"/>
                <w:lang w:val="en-US"/>
              </w:rPr>
            </w:pPr>
          </w:p>
        </w:tc>
        <w:tc>
          <w:tcPr>
            <w:tcW w:w="1418" w:type="dxa"/>
            <w:gridSpan w:val="4"/>
            <w:tcBorders>
              <w:top w:val="nil"/>
              <w:bottom w:val="single" w:color="auto" w:sz="2" w:space="0"/>
            </w:tcBorders>
            <w:vAlign w:val="center"/>
          </w:tcPr>
          <w:p w14:paraId="0D33F642">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1D7AF8AD">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1A2CF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F5B240">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5C41F96">
            <w:pPr>
              <w:jc w:val="center"/>
              <w:rPr>
                <w:sz w:val="16"/>
                <w:szCs w:val="16"/>
                <w:lang w:val="en-US"/>
              </w:rPr>
            </w:pPr>
            <w:r>
              <w:rPr>
                <w:sz w:val="16"/>
                <w:szCs w:val="16"/>
                <w:lang w:val="en-US"/>
              </w:rPr>
              <w:t>17,72</w:t>
            </w:r>
          </w:p>
        </w:tc>
      </w:tr>
      <w:tr w14:paraId="2F0011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779E5F">
            <w:pPr>
              <w:jc w:val="center"/>
              <w:rPr>
                <w:sz w:val="16"/>
                <w:szCs w:val="16"/>
                <w:lang w:val="en-US"/>
              </w:rPr>
            </w:pPr>
          </w:p>
        </w:tc>
        <w:tc>
          <w:tcPr>
            <w:tcW w:w="1418" w:type="dxa"/>
            <w:gridSpan w:val="4"/>
            <w:tcBorders>
              <w:top w:val="nil"/>
              <w:bottom w:val="single" w:color="auto" w:sz="2" w:space="0"/>
            </w:tcBorders>
            <w:vAlign w:val="center"/>
          </w:tcPr>
          <w:p w14:paraId="16038738">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2067279E">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30679BAF">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1CC66C3">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98F06AD">
            <w:pPr>
              <w:jc w:val="center"/>
              <w:rPr>
                <w:sz w:val="16"/>
                <w:szCs w:val="16"/>
                <w:lang w:val="en-US"/>
              </w:rPr>
            </w:pPr>
            <w:r>
              <w:rPr>
                <w:sz w:val="16"/>
                <w:szCs w:val="16"/>
                <w:lang w:val="en-US"/>
              </w:rPr>
              <w:t>35,43</w:t>
            </w:r>
          </w:p>
        </w:tc>
      </w:tr>
      <w:tr w14:paraId="7D3965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B6236F">
            <w:pPr>
              <w:jc w:val="center"/>
              <w:rPr>
                <w:sz w:val="16"/>
                <w:szCs w:val="16"/>
                <w:lang w:val="en-US"/>
              </w:rPr>
            </w:pPr>
          </w:p>
        </w:tc>
        <w:tc>
          <w:tcPr>
            <w:tcW w:w="1418" w:type="dxa"/>
            <w:gridSpan w:val="4"/>
            <w:tcBorders>
              <w:top w:val="nil"/>
              <w:bottom w:val="single" w:color="auto" w:sz="2" w:space="0"/>
            </w:tcBorders>
            <w:vAlign w:val="center"/>
          </w:tcPr>
          <w:p w14:paraId="567A18A3">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251011B7">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74844D8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023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4842984">
            <w:pPr>
              <w:jc w:val="center"/>
              <w:rPr>
                <w:sz w:val="16"/>
                <w:szCs w:val="16"/>
                <w:lang w:val="en-US"/>
              </w:rPr>
            </w:pPr>
            <w:r>
              <w:rPr>
                <w:sz w:val="16"/>
                <w:szCs w:val="16"/>
                <w:lang w:val="en-US"/>
              </w:rPr>
              <w:t>35,43</w:t>
            </w:r>
          </w:p>
        </w:tc>
      </w:tr>
      <w:tr w14:paraId="432640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014474">
            <w:pPr>
              <w:jc w:val="center"/>
              <w:rPr>
                <w:sz w:val="16"/>
                <w:szCs w:val="16"/>
                <w:lang w:val="en-US"/>
              </w:rPr>
            </w:pPr>
          </w:p>
        </w:tc>
        <w:tc>
          <w:tcPr>
            <w:tcW w:w="1418" w:type="dxa"/>
            <w:gridSpan w:val="4"/>
            <w:tcBorders>
              <w:top w:val="nil"/>
              <w:bottom w:val="single" w:color="auto" w:sz="2" w:space="0"/>
            </w:tcBorders>
            <w:vAlign w:val="center"/>
          </w:tcPr>
          <w:p w14:paraId="31ABD78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28792C04">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4B9A6F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EB7E166">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6F4EF552">
            <w:pPr>
              <w:jc w:val="center"/>
              <w:rPr>
                <w:sz w:val="16"/>
                <w:szCs w:val="16"/>
                <w:lang w:val="en-US"/>
              </w:rPr>
            </w:pPr>
            <w:r>
              <w:rPr>
                <w:sz w:val="16"/>
                <w:szCs w:val="16"/>
                <w:lang w:val="en-US"/>
              </w:rPr>
              <w:t>1 771,60</w:t>
            </w:r>
          </w:p>
        </w:tc>
      </w:tr>
      <w:tr w14:paraId="67A5C67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96955A">
            <w:pPr>
              <w:jc w:val="center"/>
              <w:rPr>
                <w:sz w:val="16"/>
                <w:szCs w:val="16"/>
                <w:lang w:val="en-US"/>
              </w:rPr>
            </w:pPr>
          </w:p>
        </w:tc>
        <w:tc>
          <w:tcPr>
            <w:tcW w:w="1418" w:type="dxa"/>
            <w:gridSpan w:val="4"/>
            <w:tcBorders>
              <w:top w:val="nil"/>
              <w:bottom w:val="single" w:color="auto" w:sz="2" w:space="0"/>
            </w:tcBorders>
            <w:vAlign w:val="center"/>
          </w:tcPr>
          <w:p w14:paraId="04EC66D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C31914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49F4ED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E9FBC36">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1042901">
            <w:pPr>
              <w:jc w:val="center"/>
              <w:rPr>
                <w:sz w:val="16"/>
                <w:szCs w:val="16"/>
                <w:lang w:val="en-US"/>
              </w:rPr>
            </w:pPr>
            <w:r>
              <w:rPr>
                <w:sz w:val="16"/>
                <w:szCs w:val="16"/>
                <w:lang w:val="en-US"/>
              </w:rPr>
              <w:t>3,44</w:t>
            </w:r>
          </w:p>
        </w:tc>
      </w:tr>
      <w:tr w14:paraId="4FA692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C4296">
            <w:pPr>
              <w:jc w:val="center"/>
              <w:rPr>
                <w:b/>
                <w:bCs/>
                <w:sz w:val="22"/>
                <w:szCs w:val="22"/>
                <w:lang w:val="en-US"/>
              </w:rPr>
            </w:pPr>
            <w:r>
              <w:rPr>
                <w:b/>
                <w:bCs/>
                <w:sz w:val="22"/>
                <w:szCs w:val="22"/>
                <w:lang w:val="en-US"/>
              </w:rPr>
              <w:t>42</w:t>
            </w:r>
          </w:p>
        </w:tc>
        <w:tc>
          <w:tcPr>
            <w:tcW w:w="1402" w:type="dxa"/>
            <w:gridSpan w:val="3"/>
            <w:tcBorders>
              <w:top w:val="single" w:color="auto" w:sz="4" w:space="0"/>
              <w:bottom w:val="single" w:color="auto" w:sz="4" w:space="0"/>
            </w:tcBorders>
            <w:vAlign w:val="center"/>
          </w:tcPr>
          <w:p w14:paraId="1A534F88">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091EE27C">
            <w:pPr>
              <w:rPr>
                <w:b/>
                <w:bCs/>
                <w:sz w:val="2"/>
                <w:szCs w:val="2"/>
                <w:lang w:val="en-US"/>
              </w:rPr>
            </w:pPr>
            <w:r>
              <w:rPr>
                <w:b/>
                <w:bCs/>
                <w:sz w:val="22"/>
                <w:szCs w:val="22"/>
                <w:lang w:val="en-US"/>
              </w:rPr>
              <w:t>Sisteme de burlane tip brass din tabla protejata anticoroziv (D100mm)</w:t>
            </w:r>
          </w:p>
          <w:p w14:paraId="00E36CDE">
            <w:pPr>
              <w:rPr>
                <w:sz w:val="2"/>
                <w:szCs w:val="2"/>
                <w:lang w:val="en-US"/>
              </w:rPr>
            </w:pPr>
          </w:p>
        </w:tc>
        <w:tc>
          <w:tcPr>
            <w:tcW w:w="1011" w:type="dxa"/>
            <w:gridSpan w:val="3"/>
            <w:tcBorders>
              <w:top w:val="single" w:color="auto" w:sz="4" w:space="0"/>
              <w:bottom w:val="single" w:color="auto" w:sz="4" w:space="0"/>
            </w:tcBorders>
            <w:vAlign w:val="center"/>
          </w:tcPr>
          <w:p w14:paraId="2FD42E82">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7A08EAFF">
            <w:pPr>
              <w:jc w:val="center"/>
              <w:rPr>
                <w:sz w:val="22"/>
                <w:szCs w:val="22"/>
                <w:lang w:val="en-US"/>
              </w:rPr>
            </w:pPr>
          </w:p>
        </w:tc>
        <w:tc>
          <w:tcPr>
            <w:tcW w:w="1542" w:type="dxa"/>
            <w:gridSpan w:val="2"/>
            <w:tcBorders>
              <w:top w:val="single" w:color="auto" w:sz="4" w:space="0"/>
              <w:bottom w:val="single" w:color="auto" w:sz="4" w:space="0"/>
            </w:tcBorders>
            <w:vAlign w:val="center"/>
          </w:tcPr>
          <w:p w14:paraId="432C1FB3">
            <w:pPr>
              <w:jc w:val="center"/>
              <w:rPr>
                <w:b/>
                <w:bCs/>
                <w:sz w:val="22"/>
                <w:szCs w:val="22"/>
                <w:lang w:val="en-US"/>
              </w:rPr>
            </w:pPr>
            <w:r>
              <w:rPr>
                <w:b/>
                <w:bCs/>
                <w:sz w:val="22"/>
                <w:szCs w:val="22"/>
                <w:lang w:val="en-US"/>
              </w:rPr>
              <w:t>135,00</w:t>
            </w:r>
          </w:p>
          <w:p w14:paraId="0EC8FD35">
            <w:pPr>
              <w:jc w:val="center"/>
              <w:rPr>
                <w:sz w:val="2"/>
                <w:szCs w:val="2"/>
                <w:lang w:val="en-US"/>
              </w:rPr>
            </w:pPr>
          </w:p>
        </w:tc>
      </w:tr>
      <w:tr w14:paraId="3A03B3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4768B7">
            <w:pPr>
              <w:jc w:val="center"/>
              <w:rPr>
                <w:sz w:val="16"/>
                <w:szCs w:val="16"/>
                <w:lang w:val="en-US"/>
              </w:rPr>
            </w:pPr>
          </w:p>
        </w:tc>
        <w:tc>
          <w:tcPr>
            <w:tcW w:w="1418" w:type="dxa"/>
            <w:gridSpan w:val="4"/>
            <w:tcBorders>
              <w:top w:val="nil"/>
              <w:bottom w:val="single" w:color="auto" w:sz="2" w:space="0"/>
            </w:tcBorders>
            <w:vAlign w:val="center"/>
          </w:tcPr>
          <w:p w14:paraId="02891F0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178349F">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5B8792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B1A876B">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43CA113A">
            <w:pPr>
              <w:jc w:val="center"/>
              <w:rPr>
                <w:sz w:val="16"/>
                <w:szCs w:val="16"/>
                <w:lang w:val="en-US"/>
              </w:rPr>
            </w:pPr>
            <w:r>
              <w:rPr>
                <w:sz w:val="16"/>
                <w:szCs w:val="16"/>
                <w:lang w:val="en-US"/>
              </w:rPr>
              <w:t>47,25</w:t>
            </w:r>
          </w:p>
        </w:tc>
      </w:tr>
      <w:tr w14:paraId="05F1FC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C7ED1">
            <w:pPr>
              <w:jc w:val="center"/>
              <w:rPr>
                <w:sz w:val="16"/>
                <w:szCs w:val="16"/>
                <w:lang w:val="en-US"/>
              </w:rPr>
            </w:pPr>
          </w:p>
        </w:tc>
        <w:tc>
          <w:tcPr>
            <w:tcW w:w="1418" w:type="dxa"/>
            <w:gridSpan w:val="4"/>
            <w:tcBorders>
              <w:top w:val="nil"/>
              <w:bottom w:val="single" w:color="auto" w:sz="2" w:space="0"/>
            </w:tcBorders>
            <w:vAlign w:val="center"/>
          </w:tcPr>
          <w:p w14:paraId="6969FA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21AEAF65">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458B6785">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00F2B24">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30F6C50B">
            <w:pPr>
              <w:jc w:val="center"/>
              <w:rPr>
                <w:sz w:val="16"/>
                <w:szCs w:val="16"/>
                <w:lang w:val="en-US"/>
              </w:rPr>
            </w:pPr>
            <w:r>
              <w:rPr>
                <w:sz w:val="16"/>
                <w:szCs w:val="16"/>
                <w:lang w:val="en-US"/>
              </w:rPr>
              <w:t>144,58</w:t>
            </w:r>
          </w:p>
        </w:tc>
      </w:tr>
      <w:tr w14:paraId="07C3985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82F5B0">
            <w:pPr>
              <w:jc w:val="center"/>
              <w:rPr>
                <w:sz w:val="16"/>
                <w:szCs w:val="16"/>
                <w:lang w:val="en-US"/>
              </w:rPr>
            </w:pPr>
          </w:p>
        </w:tc>
        <w:tc>
          <w:tcPr>
            <w:tcW w:w="1418" w:type="dxa"/>
            <w:gridSpan w:val="4"/>
            <w:tcBorders>
              <w:top w:val="nil"/>
              <w:bottom w:val="single" w:color="auto" w:sz="2" w:space="0"/>
            </w:tcBorders>
            <w:vAlign w:val="center"/>
          </w:tcPr>
          <w:p w14:paraId="4E1825DF">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0F71BA0D">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18FB36A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86B70E9">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CD7A436">
            <w:pPr>
              <w:jc w:val="center"/>
              <w:rPr>
                <w:sz w:val="16"/>
                <w:szCs w:val="16"/>
                <w:lang w:val="en-US"/>
              </w:rPr>
            </w:pPr>
            <w:r>
              <w:rPr>
                <w:sz w:val="16"/>
                <w:szCs w:val="16"/>
                <w:lang w:val="en-US"/>
              </w:rPr>
              <w:t>68,85</w:t>
            </w:r>
          </w:p>
        </w:tc>
      </w:tr>
      <w:tr w14:paraId="34B84A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B80A95">
            <w:pPr>
              <w:jc w:val="center"/>
              <w:rPr>
                <w:sz w:val="16"/>
                <w:szCs w:val="16"/>
                <w:lang w:val="en-US"/>
              </w:rPr>
            </w:pPr>
          </w:p>
        </w:tc>
        <w:tc>
          <w:tcPr>
            <w:tcW w:w="1418" w:type="dxa"/>
            <w:gridSpan w:val="4"/>
            <w:tcBorders>
              <w:top w:val="nil"/>
              <w:bottom w:val="single" w:color="auto" w:sz="2" w:space="0"/>
            </w:tcBorders>
            <w:vAlign w:val="center"/>
          </w:tcPr>
          <w:p w14:paraId="307AF32F">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77D0320E">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091D3714">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D6B4A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7DC97CD">
            <w:pPr>
              <w:jc w:val="center"/>
              <w:rPr>
                <w:sz w:val="16"/>
                <w:szCs w:val="16"/>
                <w:lang w:val="en-US"/>
              </w:rPr>
            </w:pPr>
            <w:r>
              <w:rPr>
                <w:sz w:val="16"/>
                <w:szCs w:val="16"/>
                <w:lang w:val="en-US"/>
              </w:rPr>
              <w:t>34,42</w:t>
            </w:r>
          </w:p>
        </w:tc>
      </w:tr>
      <w:tr w14:paraId="44C1763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1E2F8">
            <w:pPr>
              <w:jc w:val="center"/>
              <w:rPr>
                <w:sz w:val="16"/>
                <w:szCs w:val="16"/>
                <w:lang w:val="en-US"/>
              </w:rPr>
            </w:pPr>
          </w:p>
        </w:tc>
        <w:tc>
          <w:tcPr>
            <w:tcW w:w="1418" w:type="dxa"/>
            <w:gridSpan w:val="4"/>
            <w:tcBorders>
              <w:top w:val="nil"/>
              <w:bottom w:val="single" w:color="auto" w:sz="2" w:space="0"/>
            </w:tcBorders>
            <w:vAlign w:val="center"/>
          </w:tcPr>
          <w:p w14:paraId="380CFEC3">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6596614B">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551F6E0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1CC34EB">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0216EE52">
            <w:pPr>
              <w:jc w:val="center"/>
              <w:rPr>
                <w:sz w:val="16"/>
                <w:szCs w:val="16"/>
                <w:lang w:val="en-US"/>
              </w:rPr>
            </w:pPr>
            <w:r>
              <w:rPr>
                <w:sz w:val="16"/>
                <w:szCs w:val="16"/>
                <w:lang w:val="en-US"/>
              </w:rPr>
              <w:t>68,85</w:t>
            </w:r>
          </w:p>
        </w:tc>
      </w:tr>
      <w:tr w14:paraId="786632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DFE455">
            <w:pPr>
              <w:jc w:val="center"/>
              <w:rPr>
                <w:sz w:val="16"/>
                <w:szCs w:val="16"/>
                <w:lang w:val="en-US"/>
              </w:rPr>
            </w:pPr>
          </w:p>
        </w:tc>
        <w:tc>
          <w:tcPr>
            <w:tcW w:w="1418" w:type="dxa"/>
            <w:gridSpan w:val="4"/>
            <w:tcBorders>
              <w:top w:val="nil"/>
              <w:bottom w:val="single" w:color="auto" w:sz="2" w:space="0"/>
            </w:tcBorders>
            <w:vAlign w:val="center"/>
          </w:tcPr>
          <w:p w14:paraId="44477A01">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05204C23">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43159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69FA8F">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5BE1631">
            <w:pPr>
              <w:jc w:val="center"/>
              <w:rPr>
                <w:sz w:val="16"/>
                <w:szCs w:val="16"/>
                <w:lang w:val="en-US"/>
              </w:rPr>
            </w:pPr>
            <w:r>
              <w:rPr>
                <w:sz w:val="16"/>
                <w:szCs w:val="16"/>
                <w:lang w:val="en-US"/>
              </w:rPr>
              <w:t>34,42</w:t>
            </w:r>
          </w:p>
        </w:tc>
      </w:tr>
      <w:tr w14:paraId="52D702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A313BA">
            <w:pPr>
              <w:jc w:val="center"/>
              <w:rPr>
                <w:sz w:val="16"/>
                <w:szCs w:val="16"/>
                <w:lang w:val="en-US"/>
              </w:rPr>
            </w:pPr>
          </w:p>
        </w:tc>
        <w:tc>
          <w:tcPr>
            <w:tcW w:w="1418" w:type="dxa"/>
            <w:gridSpan w:val="4"/>
            <w:tcBorders>
              <w:top w:val="nil"/>
              <w:bottom w:val="single" w:color="auto" w:sz="2" w:space="0"/>
            </w:tcBorders>
            <w:vAlign w:val="center"/>
          </w:tcPr>
          <w:p w14:paraId="223882E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6D0220C5">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05B00B6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DB1F5D6">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F30EBE8">
            <w:pPr>
              <w:jc w:val="center"/>
              <w:rPr>
                <w:sz w:val="16"/>
                <w:szCs w:val="16"/>
                <w:lang w:val="en-US"/>
              </w:rPr>
            </w:pPr>
            <w:r>
              <w:rPr>
                <w:sz w:val="16"/>
                <w:szCs w:val="16"/>
                <w:lang w:val="en-US"/>
              </w:rPr>
              <w:t>34,42</w:t>
            </w:r>
          </w:p>
        </w:tc>
      </w:tr>
      <w:tr w14:paraId="513C9B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995D9">
            <w:pPr>
              <w:jc w:val="center"/>
              <w:rPr>
                <w:sz w:val="16"/>
                <w:szCs w:val="16"/>
                <w:lang w:val="en-US"/>
              </w:rPr>
            </w:pPr>
          </w:p>
        </w:tc>
        <w:tc>
          <w:tcPr>
            <w:tcW w:w="1418" w:type="dxa"/>
            <w:gridSpan w:val="4"/>
            <w:tcBorders>
              <w:top w:val="nil"/>
              <w:bottom w:val="single" w:color="auto" w:sz="2" w:space="0"/>
            </w:tcBorders>
            <w:vAlign w:val="center"/>
          </w:tcPr>
          <w:p w14:paraId="281670B0">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FEDD505">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2120C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981717B">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5EB5C31">
            <w:pPr>
              <w:jc w:val="center"/>
              <w:rPr>
                <w:sz w:val="16"/>
                <w:szCs w:val="16"/>
                <w:lang w:val="en-US"/>
              </w:rPr>
            </w:pPr>
            <w:r>
              <w:rPr>
                <w:sz w:val="16"/>
                <w:szCs w:val="16"/>
                <w:lang w:val="en-US"/>
              </w:rPr>
              <w:t>34,42</w:t>
            </w:r>
          </w:p>
        </w:tc>
      </w:tr>
      <w:tr w14:paraId="451681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33715B">
            <w:pPr>
              <w:jc w:val="center"/>
              <w:rPr>
                <w:sz w:val="16"/>
                <w:szCs w:val="16"/>
                <w:lang w:val="en-US"/>
              </w:rPr>
            </w:pPr>
          </w:p>
        </w:tc>
        <w:tc>
          <w:tcPr>
            <w:tcW w:w="1418" w:type="dxa"/>
            <w:gridSpan w:val="4"/>
            <w:tcBorders>
              <w:top w:val="nil"/>
              <w:bottom w:val="single" w:color="auto" w:sz="2" w:space="0"/>
            </w:tcBorders>
            <w:vAlign w:val="center"/>
          </w:tcPr>
          <w:p w14:paraId="5990794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1688EAF1">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9CCB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6201015">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6715A98D">
            <w:pPr>
              <w:jc w:val="center"/>
              <w:rPr>
                <w:sz w:val="16"/>
                <w:szCs w:val="16"/>
                <w:lang w:val="en-US"/>
              </w:rPr>
            </w:pPr>
            <w:r>
              <w:rPr>
                <w:sz w:val="16"/>
                <w:szCs w:val="16"/>
                <w:lang w:val="en-US"/>
              </w:rPr>
              <w:t>2,02</w:t>
            </w:r>
          </w:p>
        </w:tc>
      </w:tr>
      <w:tr w14:paraId="1CACA0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B7ABD6C">
            <w:pPr>
              <w:jc w:val="center"/>
              <w:rPr>
                <w:b/>
                <w:bCs/>
                <w:sz w:val="22"/>
                <w:szCs w:val="22"/>
                <w:lang w:val="en-US"/>
              </w:rPr>
            </w:pPr>
            <w:r>
              <w:rPr>
                <w:b/>
                <w:bCs/>
                <w:sz w:val="22"/>
                <w:szCs w:val="22"/>
                <w:lang w:val="en-US"/>
              </w:rPr>
              <w:t>43</w:t>
            </w:r>
          </w:p>
        </w:tc>
        <w:tc>
          <w:tcPr>
            <w:tcW w:w="1402" w:type="dxa"/>
            <w:gridSpan w:val="3"/>
            <w:tcBorders>
              <w:top w:val="single" w:color="auto" w:sz="4" w:space="0"/>
              <w:bottom w:val="single" w:color="auto" w:sz="4" w:space="0"/>
            </w:tcBorders>
            <w:vAlign w:val="center"/>
          </w:tcPr>
          <w:p w14:paraId="7EC18257">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0B246F4">
            <w:pPr>
              <w:rPr>
                <w:b/>
                <w:bCs/>
                <w:sz w:val="2"/>
                <w:szCs w:val="2"/>
                <w:lang w:val="en-US"/>
              </w:rPr>
            </w:pPr>
            <w:r>
              <w:rPr>
                <w:b/>
                <w:bCs/>
                <w:sz w:val="22"/>
                <w:szCs w:val="22"/>
                <w:lang w:val="en-US"/>
              </w:rPr>
              <w:t>Streasina infundata, fara console aparente, din lambriu din lemn 15mm, cu latimea medie de 0,4 m</w:t>
            </w:r>
          </w:p>
          <w:p w14:paraId="3258E884">
            <w:pPr>
              <w:rPr>
                <w:sz w:val="2"/>
                <w:szCs w:val="2"/>
                <w:lang w:val="en-US"/>
              </w:rPr>
            </w:pPr>
          </w:p>
        </w:tc>
        <w:tc>
          <w:tcPr>
            <w:tcW w:w="1011" w:type="dxa"/>
            <w:gridSpan w:val="3"/>
            <w:tcBorders>
              <w:top w:val="single" w:color="auto" w:sz="4" w:space="0"/>
              <w:bottom w:val="single" w:color="auto" w:sz="4" w:space="0"/>
            </w:tcBorders>
            <w:vAlign w:val="center"/>
          </w:tcPr>
          <w:p w14:paraId="17DCDCA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F0AD90E">
            <w:pPr>
              <w:jc w:val="center"/>
              <w:rPr>
                <w:sz w:val="22"/>
                <w:szCs w:val="22"/>
                <w:lang w:val="en-US"/>
              </w:rPr>
            </w:pPr>
          </w:p>
        </w:tc>
        <w:tc>
          <w:tcPr>
            <w:tcW w:w="1542" w:type="dxa"/>
            <w:gridSpan w:val="2"/>
            <w:tcBorders>
              <w:top w:val="single" w:color="auto" w:sz="4" w:space="0"/>
              <w:bottom w:val="single" w:color="auto" w:sz="4" w:space="0"/>
            </w:tcBorders>
            <w:vAlign w:val="center"/>
          </w:tcPr>
          <w:p w14:paraId="2E359965">
            <w:pPr>
              <w:jc w:val="center"/>
              <w:rPr>
                <w:b/>
                <w:bCs/>
                <w:sz w:val="22"/>
                <w:szCs w:val="22"/>
                <w:lang w:val="en-US"/>
              </w:rPr>
            </w:pPr>
            <w:r>
              <w:rPr>
                <w:b/>
                <w:bCs/>
                <w:sz w:val="22"/>
                <w:szCs w:val="22"/>
                <w:lang w:val="en-US"/>
              </w:rPr>
              <w:t>103,20</w:t>
            </w:r>
          </w:p>
          <w:p w14:paraId="594A9114">
            <w:pPr>
              <w:jc w:val="center"/>
              <w:rPr>
                <w:sz w:val="2"/>
                <w:szCs w:val="2"/>
                <w:lang w:val="en-US"/>
              </w:rPr>
            </w:pPr>
          </w:p>
        </w:tc>
      </w:tr>
      <w:tr w14:paraId="7ED5A8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A3BD50">
            <w:pPr>
              <w:jc w:val="center"/>
              <w:rPr>
                <w:sz w:val="16"/>
                <w:szCs w:val="16"/>
                <w:lang w:val="en-US"/>
              </w:rPr>
            </w:pPr>
          </w:p>
        </w:tc>
        <w:tc>
          <w:tcPr>
            <w:tcW w:w="1418" w:type="dxa"/>
            <w:gridSpan w:val="4"/>
            <w:tcBorders>
              <w:top w:val="nil"/>
              <w:bottom w:val="single" w:color="auto" w:sz="2" w:space="0"/>
            </w:tcBorders>
            <w:vAlign w:val="center"/>
          </w:tcPr>
          <w:p w14:paraId="15A2720B">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3FDCA85">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A4EFE7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3853D9A">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79990805">
            <w:pPr>
              <w:jc w:val="center"/>
              <w:rPr>
                <w:sz w:val="16"/>
                <w:szCs w:val="16"/>
                <w:lang w:val="en-US"/>
              </w:rPr>
            </w:pPr>
            <w:r>
              <w:rPr>
                <w:sz w:val="16"/>
                <w:szCs w:val="16"/>
                <w:lang w:val="en-US"/>
              </w:rPr>
              <w:t>397,32</w:t>
            </w:r>
          </w:p>
        </w:tc>
      </w:tr>
      <w:tr w14:paraId="596ADD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1594D">
            <w:pPr>
              <w:jc w:val="center"/>
              <w:rPr>
                <w:sz w:val="16"/>
                <w:szCs w:val="16"/>
                <w:lang w:val="en-US"/>
              </w:rPr>
            </w:pPr>
          </w:p>
        </w:tc>
        <w:tc>
          <w:tcPr>
            <w:tcW w:w="1418" w:type="dxa"/>
            <w:gridSpan w:val="4"/>
            <w:tcBorders>
              <w:top w:val="nil"/>
              <w:bottom w:val="single" w:color="auto" w:sz="2" w:space="0"/>
            </w:tcBorders>
            <w:vAlign w:val="center"/>
          </w:tcPr>
          <w:p w14:paraId="79EBDD8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89E55D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D50E6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ABDB05">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2FE1B52">
            <w:pPr>
              <w:jc w:val="center"/>
              <w:rPr>
                <w:sz w:val="16"/>
                <w:szCs w:val="16"/>
                <w:lang w:val="en-US"/>
              </w:rPr>
            </w:pPr>
            <w:r>
              <w:rPr>
                <w:sz w:val="16"/>
                <w:szCs w:val="16"/>
                <w:lang w:val="en-US"/>
              </w:rPr>
              <w:t>30,96</w:t>
            </w:r>
          </w:p>
        </w:tc>
      </w:tr>
      <w:tr w14:paraId="0C8E4D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C8E03D">
            <w:pPr>
              <w:jc w:val="center"/>
              <w:rPr>
                <w:sz w:val="16"/>
                <w:szCs w:val="16"/>
                <w:lang w:val="en-US"/>
              </w:rPr>
            </w:pPr>
          </w:p>
        </w:tc>
        <w:tc>
          <w:tcPr>
            <w:tcW w:w="1418" w:type="dxa"/>
            <w:gridSpan w:val="4"/>
            <w:tcBorders>
              <w:top w:val="nil"/>
              <w:bottom w:val="single" w:color="auto" w:sz="2" w:space="0"/>
            </w:tcBorders>
            <w:vAlign w:val="center"/>
          </w:tcPr>
          <w:p w14:paraId="7C4F82C9">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11595853">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2B9E3302">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6F1798CF">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774E292B">
            <w:pPr>
              <w:jc w:val="center"/>
              <w:rPr>
                <w:sz w:val="16"/>
                <w:szCs w:val="16"/>
                <w:lang w:val="en-US"/>
              </w:rPr>
            </w:pPr>
            <w:r>
              <w:rPr>
                <w:sz w:val="16"/>
                <w:szCs w:val="16"/>
                <w:lang w:val="en-US"/>
              </w:rPr>
              <w:t>108,36</w:t>
            </w:r>
          </w:p>
        </w:tc>
      </w:tr>
      <w:tr w14:paraId="3C942D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FFF36">
            <w:pPr>
              <w:jc w:val="center"/>
              <w:rPr>
                <w:sz w:val="16"/>
                <w:szCs w:val="16"/>
                <w:lang w:val="en-US"/>
              </w:rPr>
            </w:pPr>
          </w:p>
        </w:tc>
        <w:tc>
          <w:tcPr>
            <w:tcW w:w="1418" w:type="dxa"/>
            <w:gridSpan w:val="4"/>
            <w:tcBorders>
              <w:top w:val="nil"/>
              <w:bottom w:val="single" w:color="auto" w:sz="2" w:space="0"/>
            </w:tcBorders>
            <w:vAlign w:val="center"/>
          </w:tcPr>
          <w:p w14:paraId="2E5E99A1">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7E387540">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56F70831">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E02280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13C6616C">
            <w:pPr>
              <w:jc w:val="center"/>
              <w:rPr>
                <w:sz w:val="16"/>
                <w:szCs w:val="16"/>
                <w:lang w:val="en-US"/>
              </w:rPr>
            </w:pPr>
            <w:r>
              <w:rPr>
                <w:sz w:val="16"/>
                <w:szCs w:val="16"/>
                <w:lang w:val="en-US"/>
              </w:rPr>
              <w:t>4,13</w:t>
            </w:r>
          </w:p>
        </w:tc>
      </w:tr>
      <w:tr w14:paraId="124395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A802BD">
            <w:pPr>
              <w:jc w:val="center"/>
              <w:rPr>
                <w:sz w:val="16"/>
                <w:szCs w:val="16"/>
                <w:lang w:val="en-US"/>
              </w:rPr>
            </w:pPr>
          </w:p>
        </w:tc>
        <w:tc>
          <w:tcPr>
            <w:tcW w:w="1418" w:type="dxa"/>
            <w:gridSpan w:val="4"/>
            <w:tcBorders>
              <w:top w:val="nil"/>
              <w:bottom w:val="single" w:color="auto" w:sz="2" w:space="0"/>
            </w:tcBorders>
            <w:vAlign w:val="center"/>
          </w:tcPr>
          <w:p w14:paraId="177DC070">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4E4C4FDE">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0A0E6E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7C79519">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5EAF9DBF">
            <w:pPr>
              <w:jc w:val="center"/>
              <w:rPr>
                <w:sz w:val="16"/>
                <w:szCs w:val="16"/>
                <w:lang w:val="en-US"/>
              </w:rPr>
            </w:pPr>
            <w:r>
              <w:rPr>
                <w:sz w:val="16"/>
                <w:szCs w:val="16"/>
                <w:lang w:val="en-US"/>
              </w:rPr>
              <w:t>516,00</w:t>
            </w:r>
          </w:p>
        </w:tc>
      </w:tr>
      <w:tr w14:paraId="31549E1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5B93C48">
            <w:pPr>
              <w:jc w:val="center"/>
              <w:rPr>
                <w:sz w:val="16"/>
                <w:szCs w:val="16"/>
                <w:lang w:val="en-US"/>
              </w:rPr>
            </w:pPr>
          </w:p>
        </w:tc>
        <w:tc>
          <w:tcPr>
            <w:tcW w:w="1418" w:type="dxa"/>
            <w:gridSpan w:val="4"/>
            <w:tcBorders>
              <w:top w:val="nil"/>
              <w:bottom w:val="single" w:color="auto" w:sz="2" w:space="0"/>
            </w:tcBorders>
            <w:vAlign w:val="center"/>
          </w:tcPr>
          <w:p w14:paraId="6E4A70F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38DCB9A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6CA1FB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3309617">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49FAB092">
            <w:pPr>
              <w:jc w:val="center"/>
              <w:rPr>
                <w:sz w:val="16"/>
                <w:szCs w:val="16"/>
                <w:lang w:val="en-US"/>
              </w:rPr>
            </w:pPr>
            <w:r>
              <w:rPr>
                <w:sz w:val="16"/>
                <w:szCs w:val="16"/>
                <w:lang w:val="en-US"/>
              </w:rPr>
              <w:t>41,28</w:t>
            </w:r>
          </w:p>
        </w:tc>
      </w:tr>
      <w:tr w14:paraId="5CA7F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40C187">
            <w:pPr>
              <w:jc w:val="center"/>
              <w:rPr>
                <w:sz w:val="16"/>
                <w:szCs w:val="16"/>
                <w:lang w:val="en-US"/>
              </w:rPr>
            </w:pPr>
          </w:p>
        </w:tc>
        <w:tc>
          <w:tcPr>
            <w:tcW w:w="1418" w:type="dxa"/>
            <w:gridSpan w:val="4"/>
            <w:tcBorders>
              <w:top w:val="nil"/>
              <w:bottom w:val="single" w:color="auto" w:sz="2" w:space="0"/>
            </w:tcBorders>
            <w:vAlign w:val="center"/>
          </w:tcPr>
          <w:p w14:paraId="4D4D193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1CDC75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E647B4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FDAB24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3F72DE2">
            <w:pPr>
              <w:jc w:val="center"/>
              <w:rPr>
                <w:sz w:val="16"/>
                <w:szCs w:val="16"/>
                <w:lang w:val="en-US"/>
              </w:rPr>
            </w:pPr>
            <w:r>
              <w:rPr>
                <w:sz w:val="16"/>
                <w:szCs w:val="16"/>
                <w:lang w:val="en-US"/>
              </w:rPr>
              <w:t>3,10</w:t>
            </w:r>
          </w:p>
        </w:tc>
      </w:tr>
      <w:tr w14:paraId="0C6D33C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3E9FE64">
            <w:pPr>
              <w:jc w:val="center"/>
              <w:rPr>
                <w:b/>
                <w:bCs/>
                <w:sz w:val="22"/>
                <w:szCs w:val="22"/>
                <w:lang w:val="en-US"/>
              </w:rPr>
            </w:pPr>
            <w:r>
              <w:rPr>
                <w:b/>
                <w:bCs/>
                <w:sz w:val="22"/>
                <w:szCs w:val="22"/>
                <w:lang w:val="en-US"/>
              </w:rPr>
              <w:t>44</w:t>
            </w:r>
          </w:p>
        </w:tc>
        <w:tc>
          <w:tcPr>
            <w:tcW w:w="1402" w:type="dxa"/>
            <w:gridSpan w:val="3"/>
            <w:tcBorders>
              <w:top w:val="single" w:color="auto" w:sz="4" w:space="0"/>
              <w:bottom w:val="single" w:color="auto" w:sz="4" w:space="0"/>
            </w:tcBorders>
            <w:vAlign w:val="center"/>
          </w:tcPr>
          <w:p w14:paraId="32D11773">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1A7D5771">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55905A86">
            <w:pPr>
              <w:rPr>
                <w:sz w:val="2"/>
                <w:szCs w:val="2"/>
                <w:lang w:val="en-US"/>
              </w:rPr>
            </w:pPr>
          </w:p>
        </w:tc>
        <w:tc>
          <w:tcPr>
            <w:tcW w:w="1011" w:type="dxa"/>
            <w:gridSpan w:val="3"/>
            <w:tcBorders>
              <w:top w:val="single" w:color="auto" w:sz="4" w:space="0"/>
              <w:bottom w:val="single" w:color="auto" w:sz="4" w:space="0"/>
            </w:tcBorders>
            <w:vAlign w:val="center"/>
          </w:tcPr>
          <w:p w14:paraId="1DEDA3A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0AC9A8F">
            <w:pPr>
              <w:jc w:val="center"/>
              <w:rPr>
                <w:sz w:val="22"/>
                <w:szCs w:val="22"/>
                <w:lang w:val="en-US"/>
              </w:rPr>
            </w:pPr>
          </w:p>
        </w:tc>
        <w:tc>
          <w:tcPr>
            <w:tcW w:w="1542" w:type="dxa"/>
            <w:gridSpan w:val="2"/>
            <w:tcBorders>
              <w:top w:val="single" w:color="auto" w:sz="4" w:space="0"/>
              <w:bottom w:val="single" w:color="auto" w:sz="4" w:space="0"/>
            </w:tcBorders>
            <w:vAlign w:val="center"/>
          </w:tcPr>
          <w:p w14:paraId="38B225B5">
            <w:pPr>
              <w:jc w:val="center"/>
              <w:rPr>
                <w:b/>
                <w:bCs/>
                <w:sz w:val="22"/>
                <w:szCs w:val="22"/>
                <w:lang w:val="en-US"/>
              </w:rPr>
            </w:pPr>
            <w:r>
              <w:rPr>
                <w:b/>
                <w:bCs/>
                <w:sz w:val="22"/>
                <w:szCs w:val="22"/>
                <w:lang w:val="en-US"/>
              </w:rPr>
              <w:t>103,20</w:t>
            </w:r>
          </w:p>
          <w:p w14:paraId="255D6EB7">
            <w:pPr>
              <w:jc w:val="center"/>
              <w:rPr>
                <w:sz w:val="2"/>
                <w:szCs w:val="2"/>
                <w:lang w:val="en-US"/>
              </w:rPr>
            </w:pPr>
          </w:p>
        </w:tc>
      </w:tr>
      <w:tr w14:paraId="75FAE5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3634">
            <w:pPr>
              <w:jc w:val="center"/>
              <w:rPr>
                <w:sz w:val="16"/>
                <w:szCs w:val="16"/>
                <w:lang w:val="en-US"/>
              </w:rPr>
            </w:pPr>
          </w:p>
        </w:tc>
        <w:tc>
          <w:tcPr>
            <w:tcW w:w="1418" w:type="dxa"/>
            <w:gridSpan w:val="4"/>
            <w:tcBorders>
              <w:top w:val="nil"/>
              <w:bottom w:val="single" w:color="auto" w:sz="2" w:space="0"/>
            </w:tcBorders>
            <w:vAlign w:val="center"/>
          </w:tcPr>
          <w:p w14:paraId="3CF44BB9">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0309C217">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2867A39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FB3997">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02DD11A7">
            <w:pPr>
              <w:jc w:val="center"/>
              <w:rPr>
                <w:sz w:val="16"/>
                <w:szCs w:val="16"/>
                <w:lang w:val="en-US"/>
              </w:rPr>
            </w:pPr>
            <w:r>
              <w:rPr>
                <w:sz w:val="16"/>
                <w:szCs w:val="16"/>
                <w:lang w:val="en-US"/>
              </w:rPr>
              <w:t>129,00</w:t>
            </w:r>
          </w:p>
        </w:tc>
      </w:tr>
      <w:tr w14:paraId="6FCA7D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378B7B">
            <w:pPr>
              <w:jc w:val="center"/>
              <w:rPr>
                <w:sz w:val="16"/>
                <w:szCs w:val="16"/>
                <w:lang w:val="en-US"/>
              </w:rPr>
            </w:pPr>
          </w:p>
        </w:tc>
        <w:tc>
          <w:tcPr>
            <w:tcW w:w="1418" w:type="dxa"/>
            <w:gridSpan w:val="4"/>
            <w:tcBorders>
              <w:top w:val="nil"/>
              <w:bottom w:val="single" w:color="auto" w:sz="2" w:space="0"/>
            </w:tcBorders>
            <w:vAlign w:val="center"/>
          </w:tcPr>
          <w:p w14:paraId="2EEEAFD9">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15DCDA39">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54AC6DA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5F6D12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18C2447F">
            <w:pPr>
              <w:jc w:val="center"/>
              <w:rPr>
                <w:sz w:val="16"/>
                <w:szCs w:val="16"/>
                <w:lang w:val="en-US"/>
              </w:rPr>
            </w:pPr>
            <w:r>
              <w:rPr>
                <w:sz w:val="16"/>
                <w:szCs w:val="16"/>
                <w:lang w:val="en-US"/>
              </w:rPr>
              <w:t>37,15</w:t>
            </w:r>
          </w:p>
        </w:tc>
      </w:tr>
      <w:tr w14:paraId="1012B5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451365">
            <w:pPr>
              <w:jc w:val="center"/>
              <w:rPr>
                <w:sz w:val="16"/>
                <w:szCs w:val="16"/>
                <w:lang w:val="en-US"/>
              </w:rPr>
            </w:pPr>
          </w:p>
        </w:tc>
        <w:tc>
          <w:tcPr>
            <w:tcW w:w="1418" w:type="dxa"/>
            <w:gridSpan w:val="4"/>
            <w:tcBorders>
              <w:top w:val="nil"/>
              <w:bottom w:val="single" w:color="auto" w:sz="2" w:space="0"/>
            </w:tcBorders>
            <w:vAlign w:val="center"/>
          </w:tcPr>
          <w:p w14:paraId="6305DBBC">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72CBB786">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0C4C96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124583E">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A5A2A3A">
            <w:pPr>
              <w:jc w:val="center"/>
              <w:rPr>
                <w:sz w:val="16"/>
                <w:szCs w:val="16"/>
                <w:lang w:val="en-US"/>
              </w:rPr>
            </w:pPr>
            <w:r>
              <w:rPr>
                <w:sz w:val="16"/>
                <w:szCs w:val="16"/>
                <w:lang w:val="en-US"/>
              </w:rPr>
              <w:t>12,38</w:t>
            </w:r>
          </w:p>
        </w:tc>
      </w:tr>
      <w:tr w14:paraId="431C23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B00AB">
            <w:pPr>
              <w:jc w:val="center"/>
              <w:rPr>
                <w:sz w:val="16"/>
                <w:szCs w:val="16"/>
                <w:lang w:val="en-US"/>
              </w:rPr>
            </w:pPr>
          </w:p>
        </w:tc>
        <w:tc>
          <w:tcPr>
            <w:tcW w:w="1418" w:type="dxa"/>
            <w:gridSpan w:val="4"/>
            <w:tcBorders>
              <w:top w:val="nil"/>
              <w:bottom w:val="single" w:color="auto" w:sz="2" w:space="0"/>
            </w:tcBorders>
            <w:vAlign w:val="center"/>
          </w:tcPr>
          <w:p w14:paraId="5EE566ED">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1AA84E4">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25B8DCCC">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FFB39E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3E92AD0">
            <w:pPr>
              <w:jc w:val="center"/>
              <w:rPr>
                <w:sz w:val="16"/>
                <w:szCs w:val="16"/>
                <w:lang w:val="en-US"/>
              </w:rPr>
            </w:pPr>
            <w:r>
              <w:rPr>
                <w:sz w:val="16"/>
                <w:szCs w:val="16"/>
                <w:lang w:val="en-US"/>
              </w:rPr>
              <w:t>2,06</w:t>
            </w:r>
          </w:p>
        </w:tc>
      </w:tr>
      <w:tr w14:paraId="557643D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8B2A0A">
            <w:pPr>
              <w:jc w:val="center"/>
              <w:rPr>
                <w:sz w:val="16"/>
                <w:szCs w:val="16"/>
                <w:lang w:val="en-US"/>
              </w:rPr>
            </w:pPr>
          </w:p>
        </w:tc>
        <w:tc>
          <w:tcPr>
            <w:tcW w:w="1418" w:type="dxa"/>
            <w:gridSpan w:val="4"/>
            <w:tcBorders>
              <w:top w:val="nil"/>
              <w:bottom w:val="single" w:color="auto" w:sz="2" w:space="0"/>
            </w:tcBorders>
            <w:vAlign w:val="center"/>
          </w:tcPr>
          <w:p w14:paraId="5AD8861E">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F9E077D">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C921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AA4832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4492752">
            <w:pPr>
              <w:jc w:val="center"/>
              <w:rPr>
                <w:sz w:val="16"/>
                <w:szCs w:val="16"/>
                <w:lang w:val="en-US"/>
              </w:rPr>
            </w:pPr>
            <w:r>
              <w:rPr>
                <w:sz w:val="16"/>
                <w:szCs w:val="16"/>
                <w:lang w:val="en-US"/>
              </w:rPr>
              <w:t>51,60</w:t>
            </w:r>
          </w:p>
        </w:tc>
      </w:tr>
      <w:tr w14:paraId="2DDD8B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155AC9">
            <w:pPr>
              <w:jc w:val="center"/>
              <w:rPr>
                <w:sz w:val="16"/>
                <w:szCs w:val="16"/>
                <w:lang w:val="en-US"/>
              </w:rPr>
            </w:pPr>
          </w:p>
        </w:tc>
        <w:tc>
          <w:tcPr>
            <w:tcW w:w="1418" w:type="dxa"/>
            <w:gridSpan w:val="4"/>
            <w:tcBorders>
              <w:top w:val="nil"/>
              <w:bottom w:val="single" w:color="auto" w:sz="2" w:space="0"/>
            </w:tcBorders>
            <w:vAlign w:val="center"/>
          </w:tcPr>
          <w:p w14:paraId="0F489608">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6EB06F8B">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01B4220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689599A">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0E3F4F9A">
            <w:pPr>
              <w:jc w:val="center"/>
              <w:rPr>
                <w:sz w:val="16"/>
                <w:szCs w:val="16"/>
                <w:lang w:val="en-US"/>
              </w:rPr>
            </w:pPr>
            <w:r>
              <w:rPr>
                <w:sz w:val="16"/>
                <w:szCs w:val="16"/>
                <w:lang w:val="en-US"/>
              </w:rPr>
              <w:t>5,16</w:t>
            </w:r>
          </w:p>
        </w:tc>
      </w:tr>
      <w:tr w14:paraId="67F7E8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43752A">
            <w:pPr>
              <w:jc w:val="center"/>
              <w:rPr>
                <w:sz w:val="16"/>
                <w:szCs w:val="16"/>
                <w:lang w:val="en-US"/>
              </w:rPr>
            </w:pPr>
          </w:p>
        </w:tc>
        <w:tc>
          <w:tcPr>
            <w:tcW w:w="1418" w:type="dxa"/>
            <w:gridSpan w:val="4"/>
            <w:tcBorders>
              <w:top w:val="nil"/>
              <w:bottom w:val="single" w:color="auto" w:sz="2" w:space="0"/>
            </w:tcBorders>
            <w:vAlign w:val="center"/>
          </w:tcPr>
          <w:p w14:paraId="61F28A85">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30B90E59">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466833BD">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95B779">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58AC6051">
            <w:pPr>
              <w:jc w:val="center"/>
              <w:rPr>
                <w:sz w:val="16"/>
                <w:szCs w:val="16"/>
                <w:lang w:val="en-US"/>
              </w:rPr>
            </w:pPr>
            <w:r>
              <w:rPr>
                <w:sz w:val="16"/>
                <w:szCs w:val="16"/>
                <w:lang w:val="en-US"/>
              </w:rPr>
              <w:t>20,64</w:t>
            </w:r>
          </w:p>
        </w:tc>
      </w:tr>
      <w:tr w14:paraId="273569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A257D9">
            <w:pPr>
              <w:jc w:val="center"/>
              <w:rPr>
                <w:b/>
                <w:bCs/>
                <w:sz w:val="22"/>
                <w:szCs w:val="22"/>
                <w:lang w:val="en-US"/>
              </w:rPr>
            </w:pPr>
            <w:r>
              <w:rPr>
                <w:b/>
                <w:bCs/>
                <w:sz w:val="22"/>
                <w:szCs w:val="22"/>
                <w:lang w:val="en-US"/>
              </w:rPr>
              <w:t>45</w:t>
            </w:r>
          </w:p>
        </w:tc>
        <w:tc>
          <w:tcPr>
            <w:tcW w:w="1402" w:type="dxa"/>
            <w:gridSpan w:val="3"/>
            <w:tcBorders>
              <w:top w:val="single" w:color="auto" w:sz="4" w:space="0"/>
              <w:bottom w:val="single" w:color="auto" w:sz="4" w:space="0"/>
            </w:tcBorders>
            <w:vAlign w:val="center"/>
          </w:tcPr>
          <w:p w14:paraId="6B10F0C1">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3F0FC8D">
            <w:pPr>
              <w:rPr>
                <w:b/>
                <w:bCs/>
                <w:sz w:val="2"/>
                <w:szCs w:val="2"/>
                <w:lang w:val="en-US"/>
              </w:rPr>
            </w:pPr>
            <w:r>
              <w:rPr>
                <w:b/>
                <w:bCs/>
                <w:sz w:val="22"/>
                <w:szCs w:val="22"/>
                <w:lang w:val="en-US"/>
              </w:rPr>
              <w:t>Confectii metalice diverse, montate aparent: Bariera de siguranta BS- 155m.l., (conform PE plansa 19)</w:t>
            </w:r>
          </w:p>
          <w:p w14:paraId="4F155802">
            <w:pPr>
              <w:rPr>
                <w:sz w:val="2"/>
                <w:szCs w:val="2"/>
                <w:lang w:val="en-US"/>
              </w:rPr>
            </w:pPr>
          </w:p>
        </w:tc>
        <w:tc>
          <w:tcPr>
            <w:tcW w:w="1011" w:type="dxa"/>
            <w:gridSpan w:val="3"/>
            <w:tcBorders>
              <w:top w:val="single" w:color="auto" w:sz="4" w:space="0"/>
              <w:bottom w:val="single" w:color="auto" w:sz="4" w:space="0"/>
            </w:tcBorders>
            <w:vAlign w:val="center"/>
          </w:tcPr>
          <w:p w14:paraId="00DE13B5">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62A6A519">
            <w:pPr>
              <w:jc w:val="center"/>
              <w:rPr>
                <w:sz w:val="22"/>
                <w:szCs w:val="22"/>
                <w:lang w:val="en-US"/>
              </w:rPr>
            </w:pPr>
          </w:p>
        </w:tc>
        <w:tc>
          <w:tcPr>
            <w:tcW w:w="1542" w:type="dxa"/>
            <w:gridSpan w:val="2"/>
            <w:tcBorders>
              <w:top w:val="single" w:color="auto" w:sz="4" w:space="0"/>
              <w:bottom w:val="single" w:color="auto" w:sz="4" w:space="0"/>
            </w:tcBorders>
            <w:vAlign w:val="center"/>
          </w:tcPr>
          <w:p w14:paraId="2E189F94">
            <w:pPr>
              <w:jc w:val="center"/>
              <w:rPr>
                <w:b/>
                <w:bCs/>
                <w:sz w:val="22"/>
                <w:szCs w:val="22"/>
                <w:lang w:val="en-US"/>
              </w:rPr>
            </w:pPr>
            <w:r>
              <w:rPr>
                <w:b/>
                <w:bCs/>
                <w:sz w:val="22"/>
                <w:szCs w:val="22"/>
                <w:lang w:val="en-US"/>
              </w:rPr>
              <w:t>850,95</w:t>
            </w:r>
          </w:p>
          <w:p w14:paraId="01AEBA80">
            <w:pPr>
              <w:jc w:val="center"/>
              <w:rPr>
                <w:sz w:val="2"/>
                <w:szCs w:val="2"/>
                <w:lang w:val="en-US"/>
              </w:rPr>
            </w:pPr>
          </w:p>
        </w:tc>
      </w:tr>
      <w:tr w14:paraId="65F809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282115">
            <w:pPr>
              <w:jc w:val="center"/>
              <w:rPr>
                <w:sz w:val="16"/>
                <w:szCs w:val="16"/>
                <w:lang w:val="en-US"/>
              </w:rPr>
            </w:pPr>
          </w:p>
        </w:tc>
        <w:tc>
          <w:tcPr>
            <w:tcW w:w="1418" w:type="dxa"/>
            <w:gridSpan w:val="4"/>
            <w:tcBorders>
              <w:top w:val="nil"/>
              <w:bottom w:val="single" w:color="auto" w:sz="2" w:space="0"/>
            </w:tcBorders>
            <w:vAlign w:val="center"/>
          </w:tcPr>
          <w:p w14:paraId="698A0409">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6EC9AC33">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49E0260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7208E93">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770A6CAC">
            <w:pPr>
              <w:jc w:val="center"/>
              <w:rPr>
                <w:sz w:val="16"/>
                <w:szCs w:val="16"/>
                <w:lang w:val="en-US"/>
              </w:rPr>
            </w:pPr>
            <w:r>
              <w:rPr>
                <w:sz w:val="16"/>
                <w:szCs w:val="16"/>
                <w:lang w:val="en-US"/>
              </w:rPr>
              <w:t>161,68</w:t>
            </w:r>
          </w:p>
        </w:tc>
      </w:tr>
      <w:tr w14:paraId="26B44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8EA00B">
            <w:pPr>
              <w:jc w:val="center"/>
              <w:rPr>
                <w:sz w:val="16"/>
                <w:szCs w:val="16"/>
                <w:lang w:val="en-US"/>
              </w:rPr>
            </w:pPr>
          </w:p>
        </w:tc>
        <w:tc>
          <w:tcPr>
            <w:tcW w:w="1418" w:type="dxa"/>
            <w:gridSpan w:val="4"/>
            <w:tcBorders>
              <w:top w:val="nil"/>
              <w:bottom w:val="single" w:color="auto" w:sz="2" w:space="0"/>
            </w:tcBorders>
            <w:vAlign w:val="center"/>
          </w:tcPr>
          <w:p w14:paraId="359EB31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449652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EBB57C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4240EE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65C1C3D">
            <w:pPr>
              <w:jc w:val="center"/>
              <w:rPr>
                <w:sz w:val="16"/>
                <w:szCs w:val="16"/>
                <w:lang w:val="en-US"/>
              </w:rPr>
            </w:pPr>
            <w:r>
              <w:rPr>
                <w:sz w:val="16"/>
                <w:szCs w:val="16"/>
                <w:lang w:val="en-US"/>
              </w:rPr>
              <w:t>8,51</w:t>
            </w:r>
          </w:p>
        </w:tc>
      </w:tr>
      <w:tr w14:paraId="752D62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316BD6">
            <w:pPr>
              <w:jc w:val="center"/>
              <w:rPr>
                <w:sz w:val="16"/>
                <w:szCs w:val="16"/>
                <w:lang w:val="en-US"/>
              </w:rPr>
            </w:pPr>
          </w:p>
        </w:tc>
        <w:tc>
          <w:tcPr>
            <w:tcW w:w="1418" w:type="dxa"/>
            <w:gridSpan w:val="4"/>
            <w:tcBorders>
              <w:top w:val="nil"/>
              <w:bottom w:val="single" w:color="auto" w:sz="2" w:space="0"/>
            </w:tcBorders>
            <w:vAlign w:val="center"/>
          </w:tcPr>
          <w:p w14:paraId="3F02ED33">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6E528C20">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FD6963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64DC01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FCEA219">
            <w:pPr>
              <w:jc w:val="center"/>
              <w:rPr>
                <w:sz w:val="16"/>
                <w:szCs w:val="16"/>
                <w:lang w:val="en-US"/>
              </w:rPr>
            </w:pPr>
            <w:r>
              <w:rPr>
                <w:sz w:val="16"/>
                <w:szCs w:val="16"/>
                <w:lang w:val="en-US"/>
              </w:rPr>
              <w:t>8,51</w:t>
            </w:r>
          </w:p>
        </w:tc>
      </w:tr>
      <w:tr w14:paraId="138290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3A54F3">
            <w:pPr>
              <w:jc w:val="center"/>
              <w:rPr>
                <w:sz w:val="16"/>
                <w:szCs w:val="16"/>
                <w:lang w:val="en-US"/>
              </w:rPr>
            </w:pPr>
          </w:p>
        </w:tc>
        <w:tc>
          <w:tcPr>
            <w:tcW w:w="1418" w:type="dxa"/>
            <w:gridSpan w:val="4"/>
            <w:tcBorders>
              <w:top w:val="nil"/>
              <w:bottom w:val="single" w:color="auto" w:sz="2" w:space="0"/>
            </w:tcBorders>
            <w:vAlign w:val="center"/>
          </w:tcPr>
          <w:p w14:paraId="7DD9E988">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2BE0FEE4">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719F4D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7734EA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D9BF7E9">
            <w:pPr>
              <w:jc w:val="center"/>
              <w:rPr>
                <w:sz w:val="16"/>
                <w:szCs w:val="16"/>
                <w:lang w:val="en-US"/>
              </w:rPr>
            </w:pPr>
            <w:r>
              <w:rPr>
                <w:sz w:val="16"/>
                <w:szCs w:val="16"/>
                <w:lang w:val="en-US"/>
              </w:rPr>
              <w:t>850,95</w:t>
            </w:r>
          </w:p>
        </w:tc>
      </w:tr>
      <w:tr w14:paraId="044A70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F98BFF">
            <w:pPr>
              <w:jc w:val="center"/>
              <w:rPr>
                <w:sz w:val="16"/>
                <w:szCs w:val="16"/>
                <w:lang w:val="en-US"/>
              </w:rPr>
            </w:pPr>
          </w:p>
        </w:tc>
        <w:tc>
          <w:tcPr>
            <w:tcW w:w="1418" w:type="dxa"/>
            <w:gridSpan w:val="4"/>
            <w:tcBorders>
              <w:top w:val="nil"/>
              <w:bottom w:val="single" w:color="auto" w:sz="2" w:space="0"/>
            </w:tcBorders>
            <w:vAlign w:val="center"/>
          </w:tcPr>
          <w:p w14:paraId="0A7C7DB9">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4EFCBA4">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5E643D9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69B18E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71824D9">
            <w:pPr>
              <w:jc w:val="center"/>
              <w:rPr>
                <w:sz w:val="16"/>
                <w:szCs w:val="16"/>
                <w:lang w:val="en-US"/>
              </w:rPr>
            </w:pPr>
            <w:r>
              <w:rPr>
                <w:sz w:val="16"/>
                <w:szCs w:val="16"/>
                <w:lang w:val="en-US"/>
              </w:rPr>
              <w:t>4,25</w:t>
            </w:r>
          </w:p>
        </w:tc>
      </w:tr>
      <w:tr w14:paraId="1DF812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C468E">
            <w:pPr>
              <w:jc w:val="center"/>
              <w:rPr>
                <w:sz w:val="16"/>
                <w:szCs w:val="16"/>
                <w:lang w:val="en-US"/>
              </w:rPr>
            </w:pPr>
          </w:p>
        </w:tc>
        <w:tc>
          <w:tcPr>
            <w:tcW w:w="1418" w:type="dxa"/>
            <w:gridSpan w:val="4"/>
            <w:tcBorders>
              <w:top w:val="nil"/>
              <w:bottom w:val="single" w:color="auto" w:sz="2" w:space="0"/>
            </w:tcBorders>
            <w:vAlign w:val="center"/>
          </w:tcPr>
          <w:p w14:paraId="6FEB81A3">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38D93211">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7F6286B8">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01D74B2A">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3B6B49B9">
            <w:pPr>
              <w:jc w:val="center"/>
              <w:rPr>
                <w:sz w:val="16"/>
                <w:szCs w:val="16"/>
                <w:lang w:val="en-US"/>
              </w:rPr>
            </w:pPr>
            <w:r>
              <w:rPr>
                <w:sz w:val="16"/>
                <w:szCs w:val="16"/>
                <w:lang w:val="en-US"/>
              </w:rPr>
              <w:t>6,81</w:t>
            </w:r>
          </w:p>
        </w:tc>
      </w:tr>
      <w:tr w14:paraId="56E146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E216FE">
            <w:pPr>
              <w:jc w:val="center"/>
              <w:rPr>
                <w:sz w:val="16"/>
                <w:szCs w:val="16"/>
                <w:lang w:val="en-US"/>
              </w:rPr>
            </w:pPr>
          </w:p>
        </w:tc>
        <w:tc>
          <w:tcPr>
            <w:tcW w:w="1418" w:type="dxa"/>
            <w:gridSpan w:val="4"/>
            <w:tcBorders>
              <w:top w:val="nil"/>
              <w:bottom w:val="single" w:color="auto" w:sz="2" w:space="0"/>
            </w:tcBorders>
            <w:vAlign w:val="center"/>
          </w:tcPr>
          <w:p w14:paraId="0C98E904">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612FF0A7">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07302B5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DFB2E9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83791CE">
            <w:pPr>
              <w:jc w:val="center"/>
              <w:rPr>
                <w:sz w:val="16"/>
                <w:szCs w:val="16"/>
                <w:lang w:val="en-US"/>
              </w:rPr>
            </w:pPr>
            <w:r>
              <w:rPr>
                <w:sz w:val="16"/>
                <w:szCs w:val="16"/>
                <w:lang w:val="en-US"/>
              </w:rPr>
              <w:t>8,51</w:t>
            </w:r>
          </w:p>
        </w:tc>
      </w:tr>
      <w:tr w14:paraId="7C03EE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6344EF">
            <w:pPr>
              <w:jc w:val="center"/>
              <w:rPr>
                <w:sz w:val="16"/>
                <w:szCs w:val="16"/>
                <w:lang w:val="en-US"/>
              </w:rPr>
            </w:pPr>
          </w:p>
        </w:tc>
        <w:tc>
          <w:tcPr>
            <w:tcW w:w="1418" w:type="dxa"/>
            <w:gridSpan w:val="4"/>
            <w:tcBorders>
              <w:top w:val="nil"/>
              <w:bottom w:val="single" w:color="auto" w:sz="2" w:space="0"/>
            </w:tcBorders>
            <w:vAlign w:val="center"/>
          </w:tcPr>
          <w:p w14:paraId="4A5845DD">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377CFC3D">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50E5788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E4E31C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68D98659">
            <w:pPr>
              <w:jc w:val="center"/>
              <w:rPr>
                <w:sz w:val="16"/>
                <w:szCs w:val="16"/>
                <w:lang w:val="en-US"/>
              </w:rPr>
            </w:pPr>
            <w:r>
              <w:rPr>
                <w:sz w:val="16"/>
                <w:szCs w:val="16"/>
                <w:lang w:val="en-US"/>
              </w:rPr>
              <w:t>17,02</w:t>
            </w:r>
          </w:p>
        </w:tc>
      </w:tr>
      <w:tr w14:paraId="3FD768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BF3B9">
            <w:pPr>
              <w:jc w:val="center"/>
              <w:rPr>
                <w:sz w:val="16"/>
                <w:szCs w:val="16"/>
                <w:lang w:val="en-US"/>
              </w:rPr>
            </w:pPr>
          </w:p>
        </w:tc>
        <w:tc>
          <w:tcPr>
            <w:tcW w:w="1418" w:type="dxa"/>
            <w:gridSpan w:val="4"/>
            <w:tcBorders>
              <w:top w:val="nil"/>
              <w:bottom w:val="single" w:color="auto" w:sz="2" w:space="0"/>
            </w:tcBorders>
            <w:vAlign w:val="center"/>
          </w:tcPr>
          <w:p w14:paraId="3A21D1F4">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805E00">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5DA2F0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EE207E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0574AA4">
            <w:pPr>
              <w:jc w:val="center"/>
              <w:rPr>
                <w:sz w:val="16"/>
                <w:szCs w:val="16"/>
                <w:lang w:val="en-US"/>
              </w:rPr>
            </w:pPr>
            <w:r>
              <w:rPr>
                <w:sz w:val="16"/>
                <w:szCs w:val="16"/>
                <w:lang w:val="en-US"/>
              </w:rPr>
              <w:t>17,02</w:t>
            </w:r>
          </w:p>
        </w:tc>
      </w:tr>
      <w:tr w14:paraId="5B721C5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5C602BC">
            <w:pPr>
              <w:jc w:val="center"/>
              <w:rPr>
                <w:b/>
                <w:bCs/>
                <w:sz w:val="22"/>
                <w:szCs w:val="22"/>
                <w:lang w:val="en-US"/>
              </w:rPr>
            </w:pPr>
            <w:r>
              <w:rPr>
                <w:b/>
                <w:bCs/>
                <w:sz w:val="22"/>
                <w:szCs w:val="22"/>
                <w:lang w:val="en-US"/>
              </w:rPr>
              <w:t>46</w:t>
            </w:r>
          </w:p>
        </w:tc>
        <w:tc>
          <w:tcPr>
            <w:tcW w:w="1402" w:type="dxa"/>
            <w:gridSpan w:val="3"/>
            <w:tcBorders>
              <w:top w:val="single" w:color="auto" w:sz="4" w:space="0"/>
              <w:bottom w:val="single" w:color="auto" w:sz="4" w:space="0"/>
            </w:tcBorders>
            <w:vAlign w:val="center"/>
          </w:tcPr>
          <w:p w14:paraId="5863D0B2">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84A13CF">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1CE6A931">
            <w:pPr>
              <w:rPr>
                <w:sz w:val="2"/>
                <w:szCs w:val="2"/>
                <w:lang w:val="en-US"/>
              </w:rPr>
            </w:pPr>
          </w:p>
        </w:tc>
        <w:tc>
          <w:tcPr>
            <w:tcW w:w="1011" w:type="dxa"/>
            <w:gridSpan w:val="3"/>
            <w:tcBorders>
              <w:top w:val="single" w:color="auto" w:sz="4" w:space="0"/>
              <w:bottom w:val="single" w:color="auto" w:sz="4" w:space="0"/>
            </w:tcBorders>
            <w:vAlign w:val="center"/>
          </w:tcPr>
          <w:p w14:paraId="57F5911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2CC2CD3">
            <w:pPr>
              <w:jc w:val="center"/>
              <w:rPr>
                <w:sz w:val="22"/>
                <w:szCs w:val="22"/>
                <w:lang w:val="en-US"/>
              </w:rPr>
            </w:pPr>
          </w:p>
        </w:tc>
        <w:tc>
          <w:tcPr>
            <w:tcW w:w="1542" w:type="dxa"/>
            <w:gridSpan w:val="2"/>
            <w:tcBorders>
              <w:top w:val="single" w:color="auto" w:sz="4" w:space="0"/>
              <w:bottom w:val="single" w:color="auto" w:sz="4" w:space="0"/>
            </w:tcBorders>
            <w:vAlign w:val="center"/>
          </w:tcPr>
          <w:p w14:paraId="6DE04BBA">
            <w:pPr>
              <w:jc w:val="center"/>
              <w:rPr>
                <w:b/>
                <w:bCs/>
                <w:sz w:val="22"/>
                <w:szCs w:val="22"/>
                <w:lang w:val="en-US"/>
              </w:rPr>
            </w:pPr>
            <w:r>
              <w:rPr>
                <w:b/>
                <w:bCs/>
                <w:sz w:val="22"/>
                <w:szCs w:val="22"/>
                <w:lang w:val="en-US"/>
              </w:rPr>
              <w:t>103,20</w:t>
            </w:r>
          </w:p>
          <w:p w14:paraId="50C61DCD">
            <w:pPr>
              <w:jc w:val="center"/>
              <w:rPr>
                <w:sz w:val="2"/>
                <w:szCs w:val="2"/>
                <w:lang w:val="en-US"/>
              </w:rPr>
            </w:pPr>
          </w:p>
        </w:tc>
      </w:tr>
      <w:tr w14:paraId="23958F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B6DBED">
            <w:pPr>
              <w:jc w:val="center"/>
              <w:rPr>
                <w:sz w:val="16"/>
                <w:szCs w:val="16"/>
                <w:lang w:val="en-US"/>
              </w:rPr>
            </w:pPr>
          </w:p>
        </w:tc>
        <w:tc>
          <w:tcPr>
            <w:tcW w:w="1418" w:type="dxa"/>
            <w:gridSpan w:val="4"/>
            <w:tcBorders>
              <w:top w:val="nil"/>
              <w:bottom w:val="single" w:color="auto" w:sz="2" w:space="0"/>
            </w:tcBorders>
            <w:vAlign w:val="center"/>
          </w:tcPr>
          <w:p w14:paraId="591FD928">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35DAA701">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045922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805A6C2">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7BDB3538">
            <w:pPr>
              <w:jc w:val="center"/>
              <w:rPr>
                <w:sz w:val="16"/>
                <w:szCs w:val="16"/>
                <w:lang w:val="en-US"/>
              </w:rPr>
            </w:pPr>
            <w:r>
              <w:rPr>
                <w:sz w:val="16"/>
                <w:szCs w:val="16"/>
                <w:lang w:val="en-US"/>
              </w:rPr>
              <w:t>82,56</w:t>
            </w:r>
          </w:p>
        </w:tc>
      </w:tr>
      <w:tr w14:paraId="5EC43F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E030F">
            <w:pPr>
              <w:jc w:val="center"/>
              <w:rPr>
                <w:sz w:val="16"/>
                <w:szCs w:val="16"/>
                <w:lang w:val="en-US"/>
              </w:rPr>
            </w:pPr>
          </w:p>
        </w:tc>
        <w:tc>
          <w:tcPr>
            <w:tcW w:w="1418" w:type="dxa"/>
            <w:gridSpan w:val="4"/>
            <w:tcBorders>
              <w:top w:val="nil"/>
              <w:bottom w:val="single" w:color="auto" w:sz="2" w:space="0"/>
            </w:tcBorders>
            <w:vAlign w:val="center"/>
          </w:tcPr>
          <w:p w14:paraId="03881924">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17392085">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05A148C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7712E65">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6C0D8C17">
            <w:pPr>
              <w:jc w:val="center"/>
              <w:rPr>
                <w:sz w:val="16"/>
                <w:szCs w:val="16"/>
                <w:lang w:val="en-US"/>
              </w:rPr>
            </w:pPr>
            <w:r>
              <w:rPr>
                <w:sz w:val="16"/>
                <w:szCs w:val="16"/>
                <w:lang w:val="en-US"/>
              </w:rPr>
              <w:t>0,05</w:t>
            </w:r>
          </w:p>
        </w:tc>
      </w:tr>
      <w:tr w14:paraId="237F0D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C1EFD2">
            <w:pPr>
              <w:jc w:val="center"/>
              <w:rPr>
                <w:sz w:val="16"/>
                <w:szCs w:val="16"/>
                <w:lang w:val="en-US"/>
              </w:rPr>
            </w:pPr>
          </w:p>
        </w:tc>
        <w:tc>
          <w:tcPr>
            <w:tcW w:w="1418" w:type="dxa"/>
            <w:gridSpan w:val="4"/>
            <w:tcBorders>
              <w:top w:val="nil"/>
              <w:bottom w:val="single" w:color="auto" w:sz="2" w:space="0"/>
            </w:tcBorders>
            <w:vAlign w:val="center"/>
          </w:tcPr>
          <w:p w14:paraId="101A201C">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54E9D53">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3F65A1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CEBBFA8">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5B2487EA">
            <w:pPr>
              <w:jc w:val="center"/>
              <w:rPr>
                <w:sz w:val="16"/>
                <w:szCs w:val="16"/>
                <w:lang w:val="en-US"/>
              </w:rPr>
            </w:pPr>
            <w:r>
              <w:rPr>
                <w:sz w:val="16"/>
                <w:szCs w:val="16"/>
                <w:lang w:val="en-US"/>
              </w:rPr>
              <w:t>0,01</w:t>
            </w:r>
          </w:p>
        </w:tc>
      </w:tr>
      <w:tr w14:paraId="725636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422E1E">
            <w:pPr>
              <w:jc w:val="center"/>
              <w:rPr>
                <w:sz w:val="16"/>
                <w:szCs w:val="16"/>
                <w:lang w:val="en-US"/>
              </w:rPr>
            </w:pPr>
          </w:p>
        </w:tc>
        <w:tc>
          <w:tcPr>
            <w:tcW w:w="1418" w:type="dxa"/>
            <w:gridSpan w:val="4"/>
            <w:tcBorders>
              <w:top w:val="nil"/>
              <w:bottom w:val="single" w:color="auto" w:sz="2" w:space="0"/>
            </w:tcBorders>
            <w:vAlign w:val="center"/>
          </w:tcPr>
          <w:p w14:paraId="71F02643">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4F8D1BA">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89289E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8C28CF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4AA68C03">
            <w:pPr>
              <w:jc w:val="center"/>
              <w:rPr>
                <w:sz w:val="16"/>
                <w:szCs w:val="16"/>
                <w:lang w:val="en-US"/>
              </w:rPr>
            </w:pPr>
            <w:r>
              <w:rPr>
                <w:sz w:val="16"/>
                <w:szCs w:val="16"/>
                <w:lang w:val="en-US"/>
              </w:rPr>
              <w:t>0,05</w:t>
            </w:r>
          </w:p>
        </w:tc>
      </w:tr>
      <w:tr w14:paraId="7010FA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F8CFB">
            <w:pPr>
              <w:jc w:val="center"/>
              <w:rPr>
                <w:sz w:val="16"/>
                <w:szCs w:val="16"/>
                <w:lang w:val="en-US"/>
              </w:rPr>
            </w:pPr>
          </w:p>
        </w:tc>
        <w:tc>
          <w:tcPr>
            <w:tcW w:w="1418" w:type="dxa"/>
            <w:gridSpan w:val="4"/>
            <w:tcBorders>
              <w:top w:val="nil"/>
              <w:bottom w:val="single" w:color="auto" w:sz="2" w:space="0"/>
            </w:tcBorders>
            <w:vAlign w:val="center"/>
          </w:tcPr>
          <w:p w14:paraId="02807040">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145EEC7E">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18A35BD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E063AB0">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60066301">
            <w:pPr>
              <w:jc w:val="center"/>
              <w:rPr>
                <w:sz w:val="16"/>
                <w:szCs w:val="16"/>
                <w:lang w:val="en-US"/>
              </w:rPr>
            </w:pPr>
            <w:r>
              <w:rPr>
                <w:sz w:val="16"/>
                <w:szCs w:val="16"/>
                <w:lang w:val="en-US"/>
              </w:rPr>
              <w:t>0,04</w:t>
            </w:r>
          </w:p>
        </w:tc>
      </w:tr>
      <w:tr w14:paraId="5C03DC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753139">
            <w:pPr>
              <w:jc w:val="center"/>
              <w:rPr>
                <w:sz w:val="16"/>
                <w:szCs w:val="16"/>
                <w:lang w:val="en-US"/>
              </w:rPr>
            </w:pPr>
          </w:p>
        </w:tc>
        <w:tc>
          <w:tcPr>
            <w:tcW w:w="1418" w:type="dxa"/>
            <w:gridSpan w:val="4"/>
            <w:tcBorders>
              <w:top w:val="nil"/>
              <w:bottom w:val="single" w:color="auto" w:sz="2" w:space="0"/>
            </w:tcBorders>
            <w:vAlign w:val="center"/>
          </w:tcPr>
          <w:p w14:paraId="68EE4D6B">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91CE9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533AF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AD21EC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59F30B43">
            <w:pPr>
              <w:jc w:val="center"/>
              <w:rPr>
                <w:sz w:val="16"/>
                <w:szCs w:val="16"/>
                <w:lang w:val="en-US"/>
              </w:rPr>
            </w:pPr>
            <w:r>
              <w:rPr>
                <w:sz w:val="16"/>
                <w:szCs w:val="16"/>
                <w:lang w:val="en-US"/>
              </w:rPr>
              <w:t>1,55</w:t>
            </w:r>
          </w:p>
        </w:tc>
      </w:tr>
      <w:tr w14:paraId="7EB56B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3AD861">
            <w:pPr>
              <w:jc w:val="center"/>
              <w:rPr>
                <w:sz w:val="16"/>
                <w:szCs w:val="16"/>
                <w:lang w:val="en-US"/>
              </w:rPr>
            </w:pPr>
          </w:p>
        </w:tc>
        <w:tc>
          <w:tcPr>
            <w:tcW w:w="1418" w:type="dxa"/>
            <w:gridSpan w:val="4"/>
            <w:tcBorders>
              <w:top w:val="nil"/>
              <w:bottom w:val="single" w:color="auto" w:sz="2" w:space="0"/>
            </w:tcBorders>
            <w:vAlign w:val="center"/>
          </w:tcPr>
          <w:p w14:paraId="3B8BB949">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7A4FFA43">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6940C6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D7B1">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21D18A5A">
            <w:pPr>
              <w:jc w:val="center"/>
              <w:rPr>
                <w:sz w:val="16"/>
                <w:szCs w:val="16"/>
                <w:lang w:val="en-US"/>
              </w:rPr>
            </w:pPr>
            <w:r>
              <w:rPr>
                <w:sz w:val="16"/>
                <w:szCs w:val="16"/>
                <w:lang w:val="en-US"/>
              </w:rPr>
              <w:t>1 548,00</w:t>
            </w:r>
          </w:p>
        </w:tc>
      </w:tr>
      <w:tr w14:paraId="16C9AEB0">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0EF87B0">
            <w:pPr>
              <w:rPr>
                <w:sz w:val="2"/>
                <w:szCs w:val="2"/>
                <w:lang w:val="en-US"/>
              </w:rPr>
            </w:pPr>
          </w:p>
        </w:tc>
        <w:tc>
          <w:tcPr>
            <w:tcW w:w="1418" w:type="dxa"/>
            <w:gridSpan w:val="3"/>
            <w:tcBorders>
              <w:top w:val="single" w:color="auto" w:sz="6" w:space="0"/>
              <w:bottom w:val="nil"/>
            </w:tcBorders>
            <w:vAlign w:val="center"/>
          </w:tcPr>
          <w:p w14:paraId="50353065">
            <w:pPr>
              <w:rPr>
                <w:sz w:val="2"/>
                <w:szCs w:val="2"/>
                <w:lang w:val="en-US"/>
              </w:rPr>
            </w:pPr>
          </w:p>
        </w:tc>
        <w:tc>
          <w:tcPr>
            <w:tcW w:w="4204" w:type="dxa"/>
            <w:gridSpan w:val="5"/>
            <w:tcBorders>
              <w:top w:val="single" w:color="auto" w:sz="6" w:space="0"/>
              <w:bottom w:val="nil"/>
            </w:tcBorders>
          </w:tcPr>
          <w:p w14:paraId="238E7B25">
            <w:pPr>
              <w:rPr>
                <w:sz w:val="2"/>
                <w:szCs w:val="2"/>
                <w:lang w:val="en-US"/>
              </w:rPr>
            </w:pPr>
          </w:p>
        </w:tc>
        <w:tc>
          <w:tcPr>
            <w:tcW w:w="992" w:type="dxa"/>
            <w:gridSpan w:val="3"/>
            <w:tcBorders>
              <w:top w:val="single" w:color="auto" w:sz="6" w:space="0"/>
              <w:bottom w:val="nil"/>
              <w:right w:val="nil"/>
            </w:tcBorders>
          </w:tcPr>
          <w:p w14:paraId="2C16F5DC">
            <w:pPr>
              <w:rPr>
                <w:sz w:val="2"/>
                <w:szCs w:val="2"/>
                <w:lang w:val="en-US"/>
              </w:rPr>
            </w:pPr>
          </w:p>
        </w:tc>
        <w:tc>
          <w:tcPr>
            <w:tcW w:w="1276" w:type="dxa"/>
            <w:gridSpan w:val="3"/>
            <w:tcBorders>
              <w:top w:val="single" w:color="auto" w:sz="6" w:space="0"/>
              <w:left w:val="nil"/>
              <w:bottom w:val="nil"/>
              <w:right w:val="nil"/>
            </w:tcBorders>
          </w:tcPr>
          <w:p w14:paraId="07E2D457">
            <w:pPr>
              <w:rPr>
                <w:sz w:val="2"/>
                <w:szCs w:val="2"/>
                <w:lang w:val="en-US"/>
              </w:rPr>
            </w:pPr>
          </w:p>
        </w:tc>
        <w:tc>
          <w:tcPr>
            <w:tcW w:w="1559" w:type="dxa"/>
            <w:gridSpan w:val="3"/>
            <w:tcBorders>
              <w:top w:val="single" w:color="auto" w:sz="6" w:space="0"/>
              <w:left w:val="nil"/>
              <w:bottom w:val="nil"/>
              <w:right w:val="nil"/>
            </w:tcBorders>
          </w:tcPr>
          <w:p w14:paraId="23F8B1CC">
            <w:pPr>
              <w:rPr>
                <w:sz w:val="2"/>
                <w:szCs w:val="2"/>
                <w:lang w:val="en-US"/>
              </w:rPr>
            </w:pPr>
          </w:p>
        </w:tc>
      </w:tr>
      <w:tr w14:paraId="0E389FA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523F45AB">
            <w:pPr>
              <w:rPr>
                <w:sz w:val="22"/>
                <w:szCs w:val="22"/>
                <w:lang w:val="en-US"/>
              </w:rPr>
            </w:pPr>
          </w:p>
        </w:tc>
        <w:tc>
          <w:tcPr>
            <w:tcW w:w="1418" w:type="dxa"/>
            <w:gridSpan w:val="4"/>
            <w:tcBorders>
              <w:top w:val="nil"/>
              <w:bottom w:val="single" w:color="auto" w:sz="4" w:space="0"/>
            </w:tcBorders>
            <w:vAlign w:val="center"/>
          </w:tcPr>
          <w:p w14:paraId="60607FA5">
            <w:pPr>
              <w:rPr>
                <w:sz w:val="22"/>
                <w:szCs w:val="22"/>
                <w:lang w:val="en-US"/>
              </w:rPr>
            </w:pPr>
          </w:p>
        </w:tc>
        <w:tc>
          <w:tcPr>
            <w:tcW w:w="4366" w:type="dxa"/>
            <w:gridSpan w:val="4"/>
            <w:tcBorders>
              <w:top w:val="nil"/>
              <w:bottom w:val="single" w:color="auto" w:sz="4" w:space="0"/>
            </w:tcBorders>
          </w:tcPr>
          <w:p w14:paraId="710DC491">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383AD088">
            <w:pPr>
              <w:rPr>
                <w:sz w:val="22"/>
                <w:szCs w:val="22"/>
                <w:lang w:val="en-US"/>
              </w:rPr>
            </w:pPr>
          </w:p>
        </w:tc>
        <w:tc>
          <w:tcPr>
            <w:tcW w:w="1134" w:type="dxa"/>
            <w:gridSpan w:val="3"/>
            <w:tcBorders>
              <w:top w:val="nil"/>
              <w:left w:val="nil"/>
              <w:bottom w:val="single" w:color="auto" w:sz="4" w:space="0"/>
              <w:right w:val="nil"/>
            </w:tcBorders>
          </w:tcPr>
          <w:p w14:paraId="435ED3F0">
            <w:pPr>
              <w:rPr>
                <w:sz w:val="22"/>
                <w:szCs w:val="22"/>
                <w:lang w:val="en-US"/>
              </w:rPr>
            </w:pPr>
          </w:p>
        </w:tc>
        <w:tc>
          <w:tcPr>
            <w:tcW w:w="1559" w:type="dxa"/>
            <w:gridSpan w:val="2"/>
            <w:tcBorders>
              <w:top w:val="nil"/>
              <w:left w:val="nil"/>
              <w:bottom w:val="single" w:color="auto" w:sz="4" w:space="0"/>
            </w:tcBorders>
          </w:tcPr>
          <w:p w14:paraId="27F5728F">
            <w:pPr>
              <w:rPr>
                <w:sz w:val="22"/>
                <w:szCs w:val="22"/>
                <w:lang w:val="en-US"/>
              </w:rPr>
            </w:pPr>
          </w:p>
        </w:tc>
      </w:tr>
      <w:tr w14:paraId="5B09A5A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D51C35A">
            <w:pPr>
              <w:rPr>
                <w:sz w:val="22"/>
                <w:szCs w:val="22"/>
                <w:lang w:val="en-US"/>
              </w:rPr>
            </w:pPr>
          </w:p>
        </w:tc>
        <w:tc>
          <w:tcPr>
            <w:tcW w:w="1381" w:type="dxa"/>
            <w:gridSpan w:val="4"/>
            <w:tcBorders>
              <w:bottom w:val="single" w:color="auto" w:sz="4" w:space="0"/>
            </w:tcBorders>
            <w:vAlign w:val="center"/>
          </w:tcPr>
          <w:p w14:paraId="34C02CF0">
            <w:pPr>
              <w:rPr>
                <w:sz w:val="22"/>
                <w:szCs w:val="22"/>
                <w:lang w:val="en-US"/>
              </w:rPr>
            </w:pPr>
          </w:p>
        </w:tc>
        <w:tc>
          <w:tcPr>
            <w:tcW w:w="4238" w:type="dxa"/>
            <w:gridSpan w:val="4"/>
            <w:tcBorders>
              <w:bottom w:val="single" w:color="auto" w:sz="4" w:space="0"/>
            </w:tcBorders>
          </w:tcPr>
          <w:p w14:paraId="4B88B37A">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565A2350">
            <w:pPr>
              <w:rPr>
                <w:sz w:val="22"/>
                <w:szCs w:val="22"/>
                <w:lang w:val="en-US"/>
              </w:rPr>
            </w:pPr>
          </w:p>
        </w:tc>
      </w:tr>
      <w:tr w14:paraId="731D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1C24DF99">
            <w:pPr>
              <w:rPr>
                <w:b/>
                <w:bCs/>
                <w:sz w:val="22"/>
                <w:szCs w:val="22"/>
                <w:lang w:val="en-US"/>
              </w:rPr>
            </w:pPr>
            <w:r>
              <w:rPr>
                <w:b/>
                <w:bCs/>
                <w:sz w:val="22"/>
                <w:szCs w:val="22"/>
                <w:lang w:val="en-US"/>
              </w:rPr>
              <w:t>2.3. Lucrari de constructie a canalelor de ventilare</w:t>
            </w:r>
          </w:p>
          <w:p w14:paraId="4DA2A196">
            <w:pPr>
              <w:rPr>
                <w:sz w:val="2"/>
                <w:szCs w:val="2"/>
                <w:lang w:val="en-US"/>
              </w:rPr>
            </w:pPr>
          </w:p>
        </w:tc>
      </w:tr>
      <w:tr w14:paraId="2A5C58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8C3C942">
            <w:pPr>
              <w:jc w:val="center"/>
              <w:rPr>
                <w:b/>
                <w:bCs/>
                <w:sz w:val="22"/>
                <w:szCs w:val="22"/>
                <w:lang w:val="en-US"/>
              </w:rPr>
            </w:pPr>
            <w:r>
              <w:rPr>
                <w:b/>
                <w:bCs/>
                <w:sz w:val="22"/>
                <w:szCs w:val="22"/>
                <w:lang w:val="en-US"/>
              </w:rPr>
              <w:t>47</w:t>
            </w:r>
          </w:p>
        </w:tc>
        <w:tc>
          <w:tcPr>
            <w:tcW w:w="1402" w:type="dxa"/>
            <w:gridSpan w:val="3"/>
            <w:tcBorders>
              <w:top w:val="single" w:color="auto" w:sz="4" w:space="0"/>
              <w:bottom w:val="single" w:color="auto" w:sz="4" w:space="0"/>
            </w:tcBorders>
            <w:vAlign w:val="center"/>
          </w:tcPr>
          <w:p w14:paraId="6A0CD133">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08C284C5">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96C3AFB">
            <w:pPr>
              <w:rPr>
                <w:sz w:val="2"/>
                <w:szCs w:val="2"/>
                <w:lang w:val="en-US"/>
              </w:rPr>
            </w:pPr>
          </w:p>
        </w:tc>
        <w:tc>
          <w:tcPr>
            <w:tcW w:w="1011" w:type="dxa"/>
            <w:gridSpan w:val="3"/>
            <w:tcBorders>
              <w:top w:val="single" w:color="auto" w:sz="4" w:space="0"/>
              <w:bottom w:val="single" w:color="auto" w:sz="4" w:space="0"/>
            </w:tcBorders>
            <w:vAlign w:val="center"/>
          </w:tcPr>
          <w:p w14:paraId="381F789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A62F92D">
            <w:pPr>
              <w:jc w:val="center"/>
              <w:rPr>
                <w:sz w:val="22"/>
                <w:szCs w:val="22"/>
                <w:lang w:val="en-US"/>
              </w:rPr>
            </w:pPr>
          </w:p>
        </w:tc>
        <w:tc>
          <w:tcPr>
            <w:tcW w:w="1542" w:type="dxa"/>
            <w:gridSpan w:val="2"/>
            <w:tcBorders>
              <w:top w:val="single" w:color="auto" w:sz="4" w:space="0"/>
              <w:bottom w:val="single" w:color="auto" w:sz="4" w:space="0"/>
            </w:tcBorders>
            <w:vAlign w:val="center"/>
          </w:tcPr>
          <w:p w14:paraId="31FDFA88">
            <w:pPr>
              <w:jc w:val="center"/>
              <w:rPr>
                <w:b/>
                <w:bCs/>
                <w:sz w:val="22"/>
                <w:szCs w:val="22"/>
                <w:lang w:val="en-US"/>
              </w:rPr>
            </w:pPr>
            <w:r>
              <w:rPr>
                <w:b/>
                <w:bCs/>
                <w:sz w:val="22"/>
                <w:szCs w:val="22"/>
                <w:lang w:val="en-US"/>
              </w:rPr>
              <w:t>75,00</w:t>
            </w:r>
          </w:p>
          <w:p w14:paraId="7780FC4F">
            <w:pPr>
              <w:jc w:val="center"/>
              <w:rPr>
                <w:sz w:val="2"/>
                <w:szCs w:val="2"/>
                <w:lang w:val="en-US"/>
              </w:rPr>
            </w:pPr>
          </w:p>
        </w:tc>
      </w:tr>
      <w:tr w14:paraId="24D81C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3C6FB0D">
            <w:pPr>
              <w:jc w:val="center"/>
              <w:rPr>
                <w:sz w:val="16"/>
                <w:szCs w:val="16"/>
                <w:lang w:val="en-US"/>
              </w:rPr>
            </w:pPr>
          </w:p>
        </w:tc>
        <w:tc>
          <w:tcPr>
            <w:tcW w:w="1418" w:type="dxa"/>
            <w:gridSpan w:val="4"/>
            <w:tcBorders>
              <w:top w:val="nil"/>
              <w:bottom w:val="single" w:color="auto" w:sz="2" w:space="0"/>
            </w:tcBorders>
            <w:vAlign w:val="center"/>
          </w:tcPr>
          <w:p w14:paraId="7399E80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726656BC">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5B1A6B8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9CC070">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B8F55B6">
            <w:pPr>
              <w:jc w:val="center"/>
              <w:rPr>
                <w:sz w:val="16"/>
                <w:szCs w:val="16"/>
                <w:lang w:val="en-US"/>
              </w:rPr>
            </w:pPr>
            <w:r>
              <w:rPr>
                <w:sz w:val="16"/>
                <w:szCs w:val="16"/>
                <w:lang w:val="en-US"/>
              </w:rPr>
              <w:t>41,25</w:t>
            </w:r>
          </w:p>
        </w:tc>
      </w:tr>
      <w:tr w14:paraId="523B23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6D892">
            <w:pPr>
              <w:jc w:val="center"/>
              <w:rPr>
                <w:sz w:val="16"/>
                <w:szCs w:val="16"/>
                <w:lang w:val="en-US"/>
              </w:rPr>
            </w:pPr>
          </w:p>
        </w:tc>
        <w:tc>
          <w:tcPr>
            <w:tcW w:w="1418" w:type="dxa"/>
            <w:gridSpan w:val="4"/>
            <w:tcBorders>
              <w:top w:val="nil"/>
              <w:bottom w:val="single" w:color="auto" w:sz="2" w:space="0"/>
            </w:tcBorders>
            <w:vAlign w:val="center"/>
          </w:tcPr>
          <w:p w14:paraId="7A3F0D90">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FF833D0">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FE89EF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27FD0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B2269A1">
            <w:pPr>
              <w:jc w:val="center"/>
              <w:rPr>
                <w:sz w:val="16"/>
                <w:szCs w:val="16"/>
                <w:lang w:val="en-US"/>
              </w:rPr>
            </w:pPr>
            <w:r>
              <w:rPr>
                <w:sz w:val="16"/>
                <w:szCs w:val="16"/>
                <w:lang w:val="en-US"/>
              </w:rPr>
              <w:t>18,75</w:t>
            </w:r>
          </w:p>
        </w:tc>
      </w:tr>
      <w:tr w14:paraId="5830DF9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DD034C">
            <w:pPr>
              <w:jc w:val="center"/>
              <w:rPr>
                <w:sz w:val="16"/>
                <w:szCs w:val="16"/>
                <w:lang w:val="en-US"/>
              </w:rPr>
            </w:pPr>
          </w:p>
        </w:tc>
        <w:tc>
          <w:tcPr>
            <w:tcW w:w="1418" w:type="dxa"/>
            <w:gridSpan w:val="4"/>
            <w:tcBorders>
              <w:top w:val="nil"/>
              <w:bottom w:val="single" w:color="auto" w:sz="2" w:space="0"/>
            </w:tcBorders>
            <w:vAlign w:val="center"/>
          </w:tcPr>
          <w:p w14:paraId="56D46528">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2D39949C">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1506FFC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88F9710">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7A320DF">
            <w:pPr>
              <w:jc w:val="center"/>
              <w:rPr>
                <w:sz w:val="16"/>
                <w:szCs w:val="16"/>
                <w:lang w:val="en-US"/>
              </w:rPr>
            </w:pPr>
            <w:r>
              <w:rPr>
                <w:sz w:val="16"/>
                <w:szCs w:val="16"/>
                <w:lang w:val="en-US"/>
              </w:rPr>
              <w:t>0,46</w:t>
            </w:r>
          </w:p>
        </w:tc>
      </w:tr>
      <w:tr w14:paraId="7D48F0A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FF19EB">
            <w:pPr>
              <w:jc w:val="center"/>
              <w:rPr>
                <w:sz w:val="16"/>
                <w:szCs w:val="16"/>
                <w:lang w:val="en-US"/>
              </w:rPr>
            </w:pPr>
          </w:p>
        </w:tc>
        <w:tc>
          <w:tcPr>
            <w:tcW w:w="1418" w:type="dxa"/>
            <w:gridSpan w:val="4"/>
            <w:tcBorders>
              <w:top w:val="nil"/>
              <w:bottom w:val="single" w:color="auto" w:sz="2" w:space="0"/>
            </w:tcBorders>
            <w:vAlign w:val="center"/>
          </w:tcPr>
          <w:p w14:paraId="069239B2">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32BC15AA">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7497F6D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4E59F61">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781FF6B8">
            <w:pPr>
              <w:jc w:val="center"/>
              <w:rPr>
                <w:sz w:val="16"/>
                <w:szCs w:val="16"/>
                <w:lang w:val="en-US"/>
              </w:rPr>
            </w:pPr>
            <w:r>
              <w:rPr>
                <w:sz w:val="16"/>
                <w:szCs w:val="16"/>
                <w:lang w:val="en-US"/>
              </w:rPr>
              <w:t>72,46</w:t>
            </w:r>
          </w:p>
        </w:tc>
      </w:tr>
      <w:tr w14:paraId="667D31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45CBD3">
            <w:pPr>
              <w:jc w:val="center"/>
              <w:rPr>
                <w:sz w:val="16"/>
                <w:szCs w:val="16"/>
                <w:lang w:val="en-US"/>
              </w:rPr>
            </w:pPr>
          </w:p>
        </w:tc>
        <w:tc>
          <w:tcPr>
            <w:tcW w:w="1418" w:type="dxa"/>
            <w:gridSpan w:val="4"/>
            <w:tcBorders>
              <w:top w:val="nil"/>
              <w:bottom w:val="single" w:color="auto" w:sz="2" w:space="0"/>
            </w:tcBorders>
            <w:vAlign w:val="center"/>
          </w:tcPr>
          <w:p w14:paraId="7AA959A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DE1738C">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D1AA2E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E7E74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8A0A8EC">
            <w:pPr>
              <w:jc w:val="center"/>
              <w:rPr>
                <w:sz w:val="16"/>
                <w:szCs w:val="16"/>
                <w:lang w:val="en-US"/>
              </w:rPr>
            </w:pPr>
            <w:r>
              <w:rPr>
                <w:sz w:val="16"/>
                <w:szCs w:val="16"/>
                <w:lang w:val="en-US"/>
              </w:rPr>
              <w:t>0,75</w:t>
            </w:r>
          </w:p>
        </w:tc>
      </w:tr>
      <w:tr w14:paraId="1145FC9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BE33441">
            <w:pPr>
              <w:jc w:val="center"/>
              <w:rPr>
                <w:b/>
                <w:bCs/>
                <w:sz w:val="22"/>
                <w:szCs w:val="22"/>
                <w:lang w:val="en-US"/>
              </w:rPr>
            </w:pPr>
            <w:r>
              <w:rPr>
                <w:b/>
                <w:bCs/>
                <w:sz w:val="22"/>
                <w:szCs w:val="22"/>
                <w:lang w:val="en-US"/>
              </w:rPr>
              <w:t>48</w:t>
            </w:r>
          </w:p>
        </w:tc>
        <w:tc>
          <w:tcPr>
            <w:tcW w:w="1402" w:type="dxa"/>
            <w:gridSpan w:val="3"/>
            <w:tcBorders>
              <w:top w:val="single" w:color="auto" w:sz="4" w:space="0"/>
              <w:bottom w:val="single" w:color="auto" w:sz="4" w:space="0"/>
            </w:tcBorders>
            <w:vAlign w:val="center"/>
          </w:tcPr>
          <w:p w14:paraId="0658A4BE">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11B4BBB5">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5D91C872">
            <w:pPr>
              <w:rPr>
                <w:b/>
                <w:bCs/>
                <w:sz w:val="2"/>
                <w:szCs w:val="2"/>
                <w:lang w:val="en-US"/>
              </w:rPr>
            </w:pPr>
            <w:r>
              <w:rPr>
                <w:b/>
                <w:bCs/>
                <w:sz w:val="22"/>
                <w:szCs w:val="22"/>
                <w:lang w:val="en-US"/>
              </w:rPr>
              <w:t>gr.50mm)</w:t>
            </w:r>
          </w:p>
          <w:p w14:paraId="3CC3B85F">
            <w:pPr>
              <w:rPr>
                <w:sz w:val="2"/>
                <w:szCs w:val="2"/>
                <w:lang w:val="en-US"/>
              </w:rPr>
            </w:pPr>
          </w:p>
        </w:tc>
        <w:tc>
          <w:tcPr>
            <w:tcW w:w="1011" w:type="dxa"/>
            <w:gridSpan w:val="3"/>
            <w:tcBorders>
              <w:top w:val="single" w:color="auto" w:sz="4" w:space="0"/>
              <w:bottom w:val="single" w:color="auto" w:sz="4" w:space="0"/>
            </w:tcBorders>
            <w:vAlign w:val="center"/>
          </w:tcPr>
          <w:p w14:paraId="3B84F120">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6231F94">
            <w:pPr>
              <w:jc w:val="center"/>
              <w:rPr>
                <w:sz w:val="22"/>
                <w:szCs w:val="22"/>
                <w:lang w:val="en-US"/>
              </w:rPr>
            </w:pPr>
          </w:p>
        </w:tc>
        <w:tc>
          <w:tcPr>
            <w:tcW w:w="1542" w:type="dxa"/>
            <w:gridSpan w:val="2"/>
            <w:tcBorders>
              <w:top w:val="single" w:color="auto" w:sz="4" w:space="0"/>
              <w:bottom w:val="single" w:color="auto" w:sz="4" w:space="0"/>
            </w:tcBorders>
            <w:vAlign w:val="center"/>
          </w:tcPr>
          <w:p w14:paraId="3C7F717E">
            <w:pPr>
              <w:jc w:val="center"/>
              <w:rPr>
                <w:b/>
                <w:bCs/>
                <w:sz w:val="22"/>
                <w:szCs w:val="22"/>
                <w:lang w:val="en-US"/>
              </w:rPr>
            </w:pPr>
            <w:r>
              <w:rPr>
                <w:b/>
                <w:bCs/>
                <w:sz w:val="22"/>
                <w:szCs w:val="22"/>
                <w:lang w:val="en-US"/>
              </w:rPr>
              <w:t>230,00</w:t>
            </w:r>
          </w:p>
          <w:p w14:paraId="0031CB04">
            <w:pPr>
              <w:jc w:val="center"/>
              <w:rPr>
                <w:sz w:val="2"/>
                <w:szCs w:val="2"/>
                <w:lang w:val="en-US"/>
              </w:rPr>
            </w:pPr>
          </w:p>
        </w:tc>
      </w:tr>
      <w:tr w14:paraId="1816B3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F735A5">
            <w:pPr>
              <w:jc w:val="center"/>
              <w:rPr>
                <w:sz w:val="16"/>
                <w:szCs w:val="16"/>
                <w:lang w:val="en-US"/>
              </w:rPr>
            </w:pPr>
          </w:p>
        </w:tc>
        <w:tc>
          <w:tcPr>
            <w:tcW w:w="1418" w:type="dxa"/>
            <w:gridSpan w:val="4"/>
            <w:tcBorders>
              <w:top w:val="nil"/>
              <w:bottom w:val="single" w:color="auto" w:sz="2" w:space="0"/>
            </w:tcBorders>
            <w:vAlign w:val="center"/>
          </w:tcPr>
          <w:p w14:paraId="5AD1E38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41125CE7">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882DFD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D2E1DF">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68301807">
            <w:pPr>
              <w:jc w:val="center"/>
              <w:rPr>
                <w:sz w:val="16"/>
                <w:szCs w:val="16"/>
                <w:lang w:val="en-US"/>
              </w:rPr>
            </w:pPr>
            <w:r>
              <w:rPr>
                <w:sz w:val="16"/>
                <w:szCs w:val="16"/>
                <w:lang w:val="en-US"/>
              </w:rPr>
              <w:t>25,30</w:t>
            </w:r>
          </w:p>
        </w:tc>
      </w:tr>
      <w:tr w14:paraId="0D4BF0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F462AD">
            <w:pPr>
              <w:jc w:val="center"/>
              <w:rPr>
                <w:sz w:val="16"/>
                <w:szCs w:val="16"/>
                <w:lang w:val="en-US"/>
              </w:rPr>
            </w:pPr>
          </w:p>
        </w:tc>
        <w:tc>
          <w:tcPr>
            <w:tcW w:w="1418" w:type="dxa"/>
            <w:gridSpan w:val="4"/>
            <w:tcBorders>
              <w:top w:val="nil"/>
              <w:bottom w:val="single" w:color="auto" w:sz="2" w:space="0"/>
            </w:tcBorders>
            <w:vAlign w:val="center"/>
          </w:tcPr>
          <w:p w14:paraId="6F7A50E0">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427D8CE6">
            <w:pPr>
              <w:rPr>
                <w:sz w:val="16"/>
                <w:szCs w:val="16"/>
                <w:lang w:val="en-US"/>
              </w:rPr>
            </w:pPr>
            <w:r>
              <w:rPr>
                <w:sz w:val="16"/>
                <w:szCs w:val="16"/>
                <w:lang w:val="en-US"/>
              </w:rPr>
              <w:t>Vata minerala caserata cu folie din aluminiu</w:t>
            </w:r>
          </w:p>
          <w:p w14:paraId="65932034">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5847642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5D8F56B">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2F4BE2E3">
            <w:pPr>
              <w:jc w:val="center"/>
              <w:rPr>
                <w:sz w:val="16"/>
                <w:szCs w:val="16"/>
                <w:lang w:val="en-US"/>
              </w:rPr>
            </w:pPr>
            <w:r>
              <w:rPr>
                <w:sz w:val="16"/>
                <w:szCs w:val="16"/>
                <w:lang w:val="en-US"/>
              </w:rPr>
              <w:t>232,30</w:t>
            </w:r>
          </w:p>
        </w:tc>
      </w:tr>
      <w:tr w14:paraId="5D2EAA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4B27FA">
            <w:pPr>
              <w:jc w:val="center"/>
              <w:rPr>
                <w:sz w:val="16"/>
                <w:szCs w:val="16"/>
                <w:lang w:val="en-US"/>
              </w:rPr>
            </w:pPr>
          </w:p>
        </w:tc>
        <w:tc>
          <w:tcPr>
            <w:tcW w:w="1418" w:type="dxa"/>
            <w:gridSpan w:val="4"/>
            <w:tcBorders>
              <w:top w:val="nil"/>
              <w:bottom w:val="single" w:color="auto" w:sz="2" w:space="0"/>
            </w:tcBorders>
            <w:vAlign w:val="center"/>
          </w:tcPr>
          <w:p w14:paraId="1F496BED">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5EBE2F39">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41268C8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EE9E35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DC2972E">
            <w:pPr>
              <w:jc w:val="center"/>
              <w:rPr>
                <w:sz w:val="16"/>
                <w:szCs w:val="16"/>
                <w:lang w:val="en-US"/>
              </w:rPr>
            </w:pPr>
            <w:r>
              <w:rPr>
                <w:sz w:val="16"/>
                <w:szCs w:val="16"/>
                <w:lang w:val="en-US"/>
              </w:rPr>
              <w:t>75,90</w:t>
            </w:r>
          </w:p>
        </w:tc>
      </w:tr>
      <w:tr w14:paraId="4E51FE0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43AB42">
            <w:pPr>
              <w:jc w:val="center"/>
              <w:rPr>
                <w:sz w:val="16"/>
                <w:szCs w:val="16"/>
                <w:lang w:val="en-US"/>
              </w:rPr>
            </w:pPr>
          </w:p>
        </w:tc>
        <w:tc>
          <w:tcPr>
            <w:tcW w:w="1418" w:type="dxa"/>
            <w:gridSpan w:val="4"/>
            <w:tcBorders>
              <w:top w:val="nil"/>
              <w:bottom w:val="single" w:color="auto" w:sz="2" w:space="0"/>
            </w:tcBorders>
            <w:vAlign w:val="center"/>
          </w:tcPr>
          <w:p w14:paraId="590DE92D">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05B75A43">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60E79E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688523">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48C87C36">
            <w:pPr>
              <w:jc w:val="center"/>
              <w:rPr>
                <w:sz w:val="16"/>
                <w:szCs w:val="16"/>
                <w:lang w:val="en-US"/>
              </w:rPr>
            </w:pPr>
            <w:r>
              <w:rPr>
                <w:sz w:val="16"/>
                <w:szCs w:val="16"/>
                <w:lang w:val="en-US"/>
              </w:rPr>
              <w:t>379,50</w:t>
            </w:r>
          </w:p>
        </w:tc>
      </w:tr>
      <w:tr w14:paraId="63DE7A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A8C4224">
            <w:pPr>
              <w:jc w:val="center"/>
              <w:rPr>
                <w:sz w:val="16"/>
                <w:szCs w:val="16"/>
                <w:lang w:val="en-US"/>
              </w:rPr>
            </w:pPr>
          </w:p>
        </w:tc>
        <w:tc>
          <w:tcPr>
            <w:tcW w:w="1418" w:type="dxa"/>
            <w:gridSpan w:val="4"/>
            <w:tcBorders>
              <w:top w:val="nil"/>
              <w:bottom w:val="single" w:color="auto" w:sz="2" w:space="0"/>
            </w:tcBorders>
            <w:vAlign w:val="center"/>
          </w:tcPr>
          <w:p w14:paraId="31D23DDD">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699C1881">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2465092C">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531D9D92">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3232D9E8">
            <w:pPr>
              <w:jc w:val="center"/>
              <w:rPr>
                <w:sz w:val="16"/>
                <w:szCs w:val="16"/>
                <w:lang w:val="en-US"/>
              </w:rPr>
            </w:pPr>
            <w:r>
              <w:rPr>
                <w:sz w:val="16"/>
                <w:szCs w:val="16"/>
                <w:lang w:val="en-US"/>
              </w:rPr>
              <w:t>0,13</w:t>
            </w:r>
          </w:p>
        </w:tc>
      </w:tr>
      <w:tr w14:paraId="2826B5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0A1163">
            <w:pPr>
              <w:jc w:val="center"/>
              <w:rPr>
                <w:sz w:val="16"/>
                <w:szCs w:val="16"/>
                <w:lang w:val="en-US"/>
              </w:rPr>
            </w:pPr>
          </w:p>
        </w:tc>
        <w:tc>
          <w:tcPr>
            <w:tcW w:w="1418" w:type="dxa"/>
            <w:gridSpan w:val="4"/>
            <w:tcBorders>
              <w:top w:val="nil"/>
              <w:bottom w:val="single" w:color="auto" w:sz="2" w:space="0"/>
            </w:tcBorders>
            <w:vAlign w:val="center"/>
          </w:tcPr>
          <w:p w14:paraId="4249F29C">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29ED16E0">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07935EC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A8A6A1">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500D4541">
            <w:pPr>
              <w:jc w:val="center"/>
              <w:rPr>
                <w:sz w:val="16"/>
                <w:szCs w:val="16"/>
                <w:lang w:val="en-US"/>
              </w:rPr>
            </w:pPr>
            <w:r>
              <w:rPr>
                <w:sz w:val="16"/>
                <w:szCs w:val="16"/>
                <w:lang w:val="en-US"/>
              </w:rPr>
              <w:t>253,00</w:t>
            </w:r>
          </w:p>
        </w:tc>
      </w:tr>
      <w:tr w14:paraId="6C602A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0D654F">
            <w:pPr>
              <w:jc w:val="center"/>
              <w:rPr>
                <w:sz w:val="16"/>
                <w:szCs w:val="16"/>
                <w:lang w:val="en-US"/>
              </w:rPr>
            </w:pPr>
          </w:p>
        </w:tc>
        <w:tc>
          <w:tcPr>
            <w:tcW w:w="1418" w:type="dxa"/>
            <w:gridSpan w:val="4"/>
            <w:tcBorders>
              <w:top w:val="nil"/>
              <w:bottom w:val="single" w:color="auto" w:sz="2" w:space="0"/>
            </w:tcBorders>
            <w:vAlign w:val="center"/>
          </w:tcPr>
          <w:p w14:paraId="4CF46CED">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03A939">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F7FC3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37AFC03">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2022A6A7">
            <w:pPr>
              <w:jc w:val="center"/>
              <w:rPr>
                <w:sz w:val="16"/>
                <w:szCs w:val="16"/>
                <w:lang w:val="en-US"/>
              </w:rPr>
            </w:pPr>
            <w:r>
              <w:rPr>
                <w:sz w:val="16"/>
                <w:szCs w:val="16"/>
                <w:lang w:val="en-US"/>
              </w:rPr>
              <w:t>0,69</w:t>
            </w:r>
          </w:p>
        </w:tc>
      </w:tr>
      <w:tr w14:paraId="03A2D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5B091B">
            <w:pPr>
              <w:jc w:val="center"/>
              <w:rPr>
                <w:sz w:val="16"/>
                <w:szCs w:val="16"/>
                <w:lang w:val="en-US"/>
              </w:rPr>
            </w:pPr>
          </w:p>
        </w:tc>
        <w:tc>
          <w:tcPr>
            <w:tcW w:w="1418" w:type="dxa"/>
            <w:gridSpan w:val="4"/>
            <w:tcBorders>
              <w:top w:val="nil"/>
              <w:bottom w:val="single" w:color="auto" w:sz="2" w:space="0"/>
            </w:tcBorders>
            <w:vAlign w:val="center"/>
          </w:tcPr>
          <w:p w14:paraId="7F793057">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67406A25">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2D35070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65C4FFE">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7E75AE0B">
            <w:pPr>
              <w:jc w:val="center"/>
              <w:rPr>
                <w:sz w:val="16"/>
                <w:szCs w:val="16"/>
                <w:lang w:val="en-US"/>
              </w:rPr>
            </w:pPr>
            <w:r>
              <w:rPr>
                <w:sz w:val="16"/>
                <w:szCs w:val="16"/>
                <w:lang w:val="en-US"/>
              </w:rPr>
              <w:t>2,76</w:t>
            </w:r>
          </w:p>
        </w:tc>
      </w:tr>
      <w:tr w14:paraId="4D96F0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8F7CCF0">
            <w:pPr>
              <w:jc w:val="center"/>
              <w:rPr>
                <w:b/>
                <w:bCs/>
                <w:sz w:val="22"/>
                <w:szCs w:val="22"/>
                <w:lang w:val="en-US"/>
              </w:rPr>
            </w:pPr>
            <w:r>
              <w:rPr>
                <w:b/>
                <w:bCs/>
                <w:sz w:val="22"/>
                <w:szCs w:val="22"/>
                <w:lang w:val="en-US"/>
              </w:rPr>
              <w:t>49</w:t>
            </w:r>
          </w:p>
        </w:tc>
        <w:tc>
          <w:tcPr>
            <w:tcW w:w="1402" w:type="dxa"/>
            <w:gridSpan w:val="3"/>
            <w:tcBorders>
              <w:top w:val="single" w:color="auto" w:sz="4" w:space="0"/>
              <w:bottom w:val="single" w:color="auto" w:sz="4" w:space="0"/>
            </w:tcBorders>
            <w:vAlign w:val="center"/>
          </w:tcPr>
          <w:p w14:paraId="757DC2FD">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74AE5FC4">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609CC5C8">
            <w:pPr>
              <w:rPr>
                <w:sz w:val="2"/>
                <w:szCs w:val="2"/>
                <w:lang w:val="en-US"/>
              </w:rPr>
            </w:pPr>
          </w:p>
        </w:tc>
        <w:tc>
          <w:tcPr>
            <w:tcW w:w="1011" w:type="dxa"/>
            <w:gridSpan w:val="3"/>
            <w:tcBorders>
              <w:top w:val="single" w:color="auto" w:sz="4" w:space="0"/>
              <w:bottom w:val="single" w:color="auto" w:sz="4" w:space="0"/>
            </w:tcBorders>
            <w:vAlign w:val="center"/>
          </w:tcPr>
          <w:p w14:paraId="795C72E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AB1F62A">
            <w:pPr>
              <w:jc w:val="center"/>
              <w:rPr>
                <w:sz w:val="22"/>
                <w:szCs w:val="22"/>
                <w:lang w:val="en-US"/>
              </w:rPr>
            </w:pPr>
          </w:p>
        </w:tc>
        <w:tc>
          <w:tcPr>
            <w:tcW w:w="1542" w:type="dxa"/>
            <w:gridSpan w:val="2"/>
            <w:tcBorders>
              <w:top w:val="single" w:color="auto" w:sz="4" w:space="0"/>
              <w:bottom w:val="single" w:color="auto" w:sz="4" w:space="0"/>
            </w:tcBorders>
            <w:vAlign w:val="center"/>
          </w:tcPr>
          <w:p w14:paraId="483DA411">
            <w:pPr>
              <w:jc w:val="center"/>
              <w:rPr>
                <w:b/>
                <w:bCs/>
                <w:sz w:val="22"/>
                <w:szCs w:val="22"/>
                <w:lang w:val="en-US"/>
              </w:rPr>
            </w:pPr>
            <w:r>
              <w:rPr>
                <w:b/>
                <w:bCs/>
                <w:sz w:val="22"/>
                <w:szCs w:val="22"/>
                <w:lang w:val="en-US"/>
              </w:rPr>
              <w:t>368,00</w:t>
            </w:r>
          </w:p>
          <w:p w14:paraId="7FCBEED9">
            <w:pPr>
              <w:jc w:val="center"/>
              <w:rPr>
                <w:sz w:val="2"/>
                <w:szCs w:val="2"/>
                <w:lang w:val="en-US"/>
              </w:rPr>
            </w:pPr>
          </w:p>
        </w:tc>
      </w:tr>
      <w:tr w14:paraId="1CAD61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912C62">
            <w:pPr>
              <w:jc w:val="center"/>
              <w:rPr>
                <w:sz w:val="16"/>
                <w:szCs w:val="16"/>
                <w:lang w:val="en-US"/>
              </w:rPr>
            </w:pPr>
          </w:p>
        </w:tc>
        <w:tc>
          <w:tcPr>
            <w:tcW w:w="1418" w:type="dxa"/>
            <w:gridSpan w:val="4"/>
            <w:tcBorders>
              <w:top w:val="nil"/>
              <w:bottom w:val="single" w:color="auto" w:sz="2" w:space="0"/>
            </w:tcBorders>
            <w:vAlign w:val="center"/>
          </w:tcPr>
          <w:p w14:paraId="06606F5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C9C17E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4B4CB9D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982B2FD">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0619891A">
            <w:pPr>
              <w:jc w:val="center"/>
              <w:rPr>
                <w:sz w:val="16"/>
                <w:szCs w:val="16"/>
                <w:lang w:val="en-US"/>
              </w:rPr>
            </w:pPr>
            <w:r>
              <w:rPr>
                <w:sz w:val="16"/>
                <w:szCs w:val="16"/>
                <w:lang w:val="en-US"/>
              </w:rPr>
              <w:t>349,60</w:t>
            </w:r>
          </w:p>
        </w:tc>
      </w:tr>
      <w:tr w14:paraId="5CD66E7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7772B7">
            <w:pPr>
              <w:jc w:val="center"/>
              <w:rPr>
                <w:sz w:val="16"/>
                <w:szCs w:val="16"/>
                <w:lang w:val="en-US"/>
              </w:rPr>
            </w:pPr>
          </w:p>
        </w:tc>
        <w:tc>
          <w:tcPr>
            <w:tcW w:w="1418" w:type="dxa"/>
            <w:gridSpan w:val="4"/>
            <w:tcBorders>
              <w:top w:val="nil"/>
              <w:bottom w:val="single" w:color="auto" w:sz="2" w:space="0"/>
            </w:tcBorders>
            <w:vAlign w:val="center"/>
          </w:tcPr>
          <w:p w14:paraId="7B78BA5B">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923A2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1CCF49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ED0B85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583DFB16">
            <w:pPr>
              <w:jc w:val="center"/>
              <w:rPr>
                <w:sz w:val="16"/>
                <w:szCs w:val="16"/>
                <w:lang w:val="en-US"/>
              </w:rPr>
            </w:pPr>
            <w:r>
              <w:rPr>
                <w:sz w:val="16"/>
                <w:szCs w:val="16"/>
                <w:lang w:val="en-US"/>
              </w:rPr>
              <w:t>18,40</w:t>
            </w:r>
          </w:p>
        </w:tc>
      </w:tr>
      <w:tr w14:paraId="6A23E1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5854D3">
            <w:pPr>
              <w:jc w:val="center"/>
              <w:rPr>
                <w:sz w:val="16"/>
                <w:szCs w:val="16"/>
                <w:lang w:val="en-US"/>
              </w:rPr>
            </w:pPr>
          </w:p>
        </w:tc>
        <w:tc>
          <w:tcPr>
            <w:tcW w:w="1418" w:type="dxa"/>
            <w:gridSpan w:val="4"/>
            <w:tcBorders>
              <w:top w:val="nil"/>
              <w:bottom w:val="single" w:color="auto" w:sz="2" w:space="0"/>
            </w:tcBorders>
            <w:vAlign w:val="center"/>
          </w:tcPr>
          <w:p w14:paraId="3CBADFB8">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6825711B">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7F70FBC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784C33">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1E1015E0">
            <w:pPr>
              <w:jc w:val="center"/>
              <w:rPr>
                <w:sz w:val="16"/>
                <w:szCs w:val="16"/>
                <w:lang w:val="en-US"/>
              </w:rPr>
            </w:pPr>
            <w:r>
              <w:rPr>
                <w:sz w:val="16"/>
                <w:szCs w:val="16"/>
                <w:lang w:val="en-US"/>
              </w:rPr>
              <w:t>2 144,52</w:t>
            </w:r>
          </w:p>
        </w:tc>
      </w:tr>
      <w:tr w14:paraId="4352CD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91D53C">
            <w:pPr>
              <w:jc w:val="center"/>
              <w:rPr>
                <w:sz w:val="16"/>
                <w:szCs w:val="16"/>
                <w:lang w:val="en-US"/>
              </w:rPr>
            </w:pPr>
          </w:p>
        </w:tc>
        <w:tc>
          <w:tcPr>
            <w:tcW w:w="1418" w:type="dxa"/>
            <w:gridSpan w:val="4"/>
            <w:tcBorders>
              <w:top w:val="nil"/>
              <w:bottom w:val="single" w:color="auto" w:sz="2" w:space="0"/>
            </w:tcBorders>
            <w:vAlign w:val="center"/>
          </w:tcPr>
          <w:p w14:paraId="5EAE6345">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3232D4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578DB7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2CAF228">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6EB8D1BA">
            <w:pPr>
              <w:jc w:val="center"/>
              <w:rPr>
                <w:sz w:val="16"/>
                <w:szCs w:val="16"/>
                <w:lang w:val="en-US"/>
              </w:rPr>
            </w:pPr>
            <w:r>
              <w:rPr>
                <w:sz w:val="16"/>
                <w:szCs w:val="16"/>
                <w:lang w:val="en-US"/>
              </w:rPr>
              <w:t>11,59</w:t>
            </w:r>
          </w:p>
        </w:tc>
      </w:tr>
      <w:tr w14:paraId="05BCE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AA91820">
            <w:pPr>
              <w:jc w:val="center"/>
              <w:rPr>
                <w:sz w:val="16"/>
                <w:szCs w:val="16"/>
                <w:lang w:val="en-US"/>
              </w:rPr>
            </w:pPr>
          </w:p>
        </w:tc>
        <w:tc>
          <w:tcPr>
            <w:tcW w:w="1418" w:type="dxa"/>
            <w:gridSpan w:val="4"/>
            <w:tcBorders>
              <w:top w:val="nil"/>
              <w:bottom w:val="single" w:color="auto" w:sz="2" w:space="0"/>
            </w:tcBorders>
            <w:vAlign w:val="center"/>
          </w:tcPr>
          <w:p w14:paraId="240F58E5">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7BD217CA">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45E78EF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F64EA8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D872C58">
            <w:pPr>
              <w:jc w:val="center"/>
              <w:rPr>
                <w:sz w:val="16"/>
                <w:szCs w:val="16"/>
                <w:lang w:val="en-US"/>
              </w:rPr>
            </w:pPr>
            <w:r>
              <w:rPr>
                <w:sz w:val="16"/>
                <w:szCs w:val="16"/>
                <w:lang w:val="en-US"/>
              </w:rPr>
              <w:t>96,60</w:t>
            </w:r>
          </w:p>
        </w:tc>
      </w:tr>
      <w:tr w14:paraId="039E36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250F72">
            <w:pPr>
              <w:jc w:val="center"/>
              <w:rPr>
                <w:sz w:val="16"/>
                <w:szCs w:val="16"/>
                <w:lang w:val="en-US"/>
              </w:rPr>
            </w:pPr>
          </w:p>
        </w:tc>
        <w:tc>
          <w:tcPr>
            <w:tcW w:w="1418" w:type="dxa"/>
            <w:gridSpan w:val="4"/>
            <w:tcBorders>
              <w:top w:val="nil"/>
              <w:bottom w:val="single" w:color="auto" w:sz="2" w:space="0"/>
            </w:tcBorders>
            <w:vAlign w:val="center"/>
          </w:tcPr>
          <w:p w14:paraId="74CE5CD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BCD3299">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7A1AE6E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200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64AEE22">
            <w:pPr>
              <w:jc w:val="center"/>
              <w:rPr>
                <w:sz w:val="16"/>
                <w:szCs w:val="16"/>
                <w:lang w:val="en-US"/>
              </w:rPr>
            </w:pPr>
            <w:r>
              <w:rPr>
                <w:sz w:val="16"/>
                <w:szCs w:val="16"/>
                <w:lang w:val="en-US"/>
              </w:rPr>
              <w:t>3,68</w:t>
            </w:r>
          </w:p>
        </w:tc>
      </w:tr>
      <w:tr w14:paraId="1CAE9FCB">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8FC7DC">
            <w:pPr>
              <w:rPr>
                <w:sz w:val="2"/>
                <w:szCs w:val="2"/>
                <w:lang w:val="en-US"/>
              </w:rPr>
            </w:pPr>
          </w:p>
        </w:tc>
        <w:tc>
          <w:tcPr>
            <w:tcW w:w="1418" w:type="dxa"/>
            <w:gridSpan w:val="3"/>
            <w:tcBorders>
              <w:top w:val="single" w:color="auto" w:sz="6" w:space="0"/>
              <w:bottom w:val="nil"/>
            </w:tcBorders>
            <w:vAlign w:val="center"/>
          </w:tcPr>
          <w:p w14:paraId="11F33963">
            <w:pPr>
              <w:rPr>
                <w:sz w:val="2"/>
                <w:szCs w:val="2"/>
                <w:lang w:val="en-US"/>
              </w:rPr>
            </w:pPr>
          </w:p>
        </w:tc>
        <w:tc>
          <w:tcPr>
            <w:tcW w:w="4204" w:type="dxa"/>
            <w:gridSpan w:val="5"/>
            <w:tcBorders>
              <w:top w:val="single" w:color="auto" w:sz="6" w:space="0"/>
              <w:bottom w:val="nil"/>
            </w:tcBorders>
          </w:tcPr>
          <w:p w14:paraId="3AED451C">
            <w:pPr>
              <w:rPr>
                <w:sz w:val="2"/>
                <w:szCs w:val="2"/>
                <w:lang w:val="en-US"/>
              </w:rPr>
            </w:pPr>
          </w:p>
        </w:tc>
        <w:tc>
          <w:tcPr>
            <w:tcW w:w="992" w:type="dxa"/>
            <w:gridSpan w:val="3"/>
            <w:tcBorders>
              <w:top w:val="single" w:color="auto" w:sz="6" w:space="0"/>
              <w:bottom w:val="nil"/>
              <w:right w:val="nil"/>
            </w:tcBorders>
          </w:tcPr>
          <w:p w14:paraId="3B811B37">
            <w:pPr>
              <w:rPr>
                <w:sz w:val="2"/>
                <w:szCs w:val="2"/>
                <w:lang w:val="en-US"/>
              </w:rPr>
            </w:pPr>
          </w:p>
        </w:tc>
        <w:tc>
          <w:tcPr>
            <w:tcW w:w="1276" w:type="dxa"/>
            <w:gridSpan w:val="3"/>
            <w:tcBorders>
              <w:top w:val="single" w:color="auto" w:sz="6" w:space="0"/>
              <w:left w:val="nil"/>
              <w:bottom w:val="nil"/>
              <w:right w:val="nil"/>
            </w:tcBorders>
          </w:tcPr>
          <w:p w14:paraId="62FDD0DD">
            <w:pPr>
              <w:rPr>
                <w:sz w:val="2"/>
                <w:szCs w:val="2"/>
                <w:lang w:val="en-US"/>
              </w:rPr>
            </w:pPr>
          </w:p>
        </w:tc>
        <w:tc>
          <w:tcPr>
            <w:tcW w:w="1559" w:type="dxa"/>
            <w:gridSpan w:val="3"/>
            <w:tcBorders>
              <w:top w:val="single" w:color="auto" w:sz="6" w:space="0"/>
              <w:left w:val="nil"/>
              <w:bottom w:val="nil"/>
              <w:right w:val="nil"/>
            </w:tcBorders>
          </w:tcPr>
          <w:p w14:paraId="3E429DDB">
            <w:pPr>
              <w:rPr>
                <w:sz w:val="2"/>
                <w:szCs w:val="2"/>
                <w:lang w:val="en-US"/>
              </w:rPr>
            </w:pPr>
          </w:p>
        </w:tc>
      </w:tr>
      <w:tr w14:paraId="15A7B0DD">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7235024A">
            <w:pPr>
              <w:rPr>
                <w:sz w:val="22"/>
                <w:szCs w:val="22"/>
                <w:lang w:val="en-US"/>
              </w:rPr>
            </w:pPr>
          </w:p>
        </w:tc>
        <w:tc>
          <w:tcPr>
            <w:tcW w:w="1418" w:type="dxa"/>
            <w:gridSpan w:val="4"/>
            <w:tcBorders>
              <w:top w:val="nil"/>
              <w:bottom w:val="single" w:color="auto" w:sz="4" w:space="0"/>
            </w:tcBorders>
            <w:vAlign w:val="center"/>
          </w:tcPr>
          <w:p w14:paraId="76A5BF06">
            <w:pPr>
              <w:rPr>
                <w:sz w:val="22"/>
                <w:szCs w:val="22"/>
                <w:lang w:val="en-US"/>
              </w:rPr>
            </w:pPr>
          </w:p>
        </w:tc>
        <w:tc>
          <w:tcPr>
            <w:tcW w:w="4366" w:type="dxa"/>
            <w:gridSpan w:val="4"/>
            <w:tcBorders>
              <w:top w:val="nil"/>
              <w:bottom w:val="single" w:color="auto" w:sz="4" w:space="0"/>
            </w:tcBorders>
          </w:tcPr>
          <w:p w14:paraId="4F9E49F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6890551">
            <w:pPr>
              <w:rPr>
                <w:sz w:val="22"/>
                <w:szCs w:val="22"/>
                <w:lang w:val="en-US"/>
              </w:rPr>
            </w:pPr>
          </w:p>
        </w:tc>
        <w:tc>
          <w:tcPr>
            <w:tcW w:w="1134" w:type="dxa"/>
            <w:gridSpan w:val="3"/>
            <w:tcBorders>
              <w:top w:val="nil"/>
              <w:left w:val="nil"/>
              <w:bottom w:val="single" w:color="auto" w:sz="4" w:space="0"/>
              <w:right w:val="nil"/>
            </w:tcBorders>
          </w:tcPr>
          <w:p w14:paraId="519DB3D0">
            <w:pPr>
              <w:rPr>
                <w:sz w:val="22"/>
                <w:szCs w:val="22"/>
                <w:lang w:val="en-US"/>
              </w:rPr>
            </w:pPr>
          </w:p>
        </w:tc>
        <w:tc>
          <w:tcPr>
            <w:tcW w:w="1559" w:type="dxa"/>
            <w:gridSpan w:val="2"/>
            <w:tcBorders>
              <w:top w:val="nil"/>
              <w:left w:val="nil"/>
              <w:bottom w:val="single" w:color="auto" w:sz="4" w:space="0"/>
            </w:tcBorders>
          </w:tcPr>
          <w:p w14:paraId="2A082607">
            <w:pPr>
              <w:rPr>
                <w:sz w:val="22"/>
                <w:szCs w:val="22"/>
                <w:lang w:val="en-US"/>
              </w:rPr>
            </w:pPr>
          </w:p>
        </w:tc>
      </w:tr>
      <w:tr w14:paraId="43EBA321">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5D38CB5A">
            <w:pPr>
              <w:rPr>
                <w:sz w:val="22"/>
                <w:szCs w:val="22"/>
                <w:lang w:val="en-US"/>
              </w:rPr>
            </w:pPr>
          </w:p>
        </w:tc>
        <w:tc>
          <w:tcPr>
            <w:tcW w:w="1381" w:type="dxa"/>
            <w:gridSpan w:val="4"/>
            <w:tcBorders>
              <w:bottom w:val="single" w:color="auto" w:sz="4" w:space="0"/>
            </w:tcBorders>
            <w:vAlign w:val="center"/>
          </w:tcPr>
          <w:p w14:paraId="66DE16F5">
            <w:pPr>
              <w:rPr>
                <w:sz w:val="22"/>
                <w:szCs w:val="22"/>
                <w:lang w:val="en-US"/>
              </w:rPr>
            </w:pPr>
          </w:p>
        </w:tc>
        <w:tc>
          <w:tcPr>
            <w:tcW w:w="4238" w:type="dxa"/>
            <w:gridSpan w:val="4"/>
            <w:tcBorders>
              <w:bottom w:val="single" w:color="auto" w:sz="4" w:space="0"/>
            </w:tcBorders>
          </w:tcPr>
          <w:p w14:paraId="712397FB">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7D8A765C">
            <w:pPr>
              <w:rPr>
                <w:sz w:val="22"/>
                <w:szCs w:val="22"/>
                <w:lang w:val="en-US"/>
              </w:rPr>
            </w:pPr>
          </w:p>
        </w:tc>
      </w:tr>
      <w:tr w14:paraId="7BB3D693">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41DDFEA2">
            <w:pPr>
              <w:rPr>
                <w:sz w:val="2"/>
                <w:szCs w:val="2"/>
                <w:lang w:val="en-US"/>
              </w:rPr>
            </w:pPr>
          </w:p>
        </w:tc>
        <w:tc>
          <w:tcPr>
            <w:tcW w:w="1418" w:type="dxa"/>
            <w:gridSpan w:val="3"/>
            <w:tcBorders>
              <w:top w:val="single" w:color="auto" w:sz="6" w:space="0"/>
              <w:bottom w:val="nil"/>
            </w:tcBorders>
            <w:vAlign w:val="center"/>
          </w:tcPr>
          <w:p w14:paraId="7C7E57ED">
            <w:pPr>
              <w:rPr>
                <w:sz w:val="2"/>
                <w:szCs w:val="2"/>
                <w:lang w:val="en-US"/>
              </w:rPr>
            </w:pPr>
          </w:p>
        </w:tc>
        <w:tc>
          <w:tcPr>
            <w:tcW w:w="4204" w:type="dxa"/>
            <w:gridSpan w:val="5"/>
            <w:tcBorders>
              <w:top w:val="single" w:color="auto" w:sz="6" w:space="0"/>
              <w:bottom w:val="nil"/>
            </w:tcBorders>
          </w:tcPr>
          <w:p w14:paraId="16001F74">
            <w:pPr>
              <w:rPr>
                <w:sz w:val="2"/>
                <w:szCs w:val="2"/>
                <w:lang w:val="en-US"/>
              </w:rPr>
            </w:pPr>
          </w:p>
        </w:tc>
        <w:tc>
          <w:tcPr>
            <w:tcW w:w="992" w:type="dxa"/>
            <w:gridSpan w:val="3"/>
            <w:tcBorders>
              <w:top w:val="single" w:color="auto" w:sz="6" w:space="0"/>
              <w:bottom w:val="nil"/>
              <w:right w:val="nil"/>
            </w:tcBorders>
          </w:tcPr>
          <w:p w14:paraId="1DC35E77">
            <w:pPr>
              <w:rPr>
                <w:sz w:val="2"/>
                <w:szCs w:val="2"/>
                <w:lang w:val="en-US"/>
              </w:rPr>
            </w:pPr>
          </w:p>
        </w:tc>
        <w:tc>
          <w:tcPr>
            <w:tcW w:w="1276" w:type="dxa"/>
            <w:gridSpan w:val="3"/>
            <w:tcBorders>
              <w:top w:val="single" w:color="auto" w:sz="6" w:space="0"/>
              <w:left w:val="nil"/>
              <w:bottom w:val="nil"/>
              <w:right w:val="nil"/>
            </w:tcBorders>
          </w:tcPr>
          <w:p w14:paraId="6B0BACFB">
            <w:pPr>
              <w:rPr>
                <w:sz w:val="2"/>
                <w:szCs w:val="2"/>
                <w:lang w:val="en-US"/>
              </w:rPr>
            </w:pPr>
          </w:p>
        </w:tc>
        <w:tc>
          <w:tcPr>
            <w:tcW w:w="1559" w:type="dxa"/>
            <w:gridSpan w:val="3"/>
            <w:tcBorders>
              <w:top w:val="single" w:color="auto" w:sz="6" w:space="0"/>
              <w:left w:val="nil"/>
              <w:bottom w:val="nil"/>
              <w:right w:val="nil"/>
            </w:tcBorders>
          </w:tcPr>
          <w:p w14:paraId="39F80A67">
            <w:pPr>
              <w:rPr>
                <w:sz w:val="2"/>
                <w:szCs w:val="2"/>
                <w:lang w:val="en-US"/>
              </w:rPr>
            </w:pPr>
          </w:p>
        </w:tc>
      </w:tr>
      <w:tr w14:paraId="5C31EEDB">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3D3BB858">
            <w:pPr>
              <w:rPr>
                <w:sz w:val="22"/>
                <w:szCs w:val="22"/>
                <w:lang w:val="en-US"/>
              </w:rPr>
            </w:pPr>
          </w:p>
        </w:tc>
        <w:tc>
          <w:tcPr>
            <w:tcW w:w="1418" w:type="dxa"/>
            <w:gridSpan w:val="4"/>
            <w:tcBorders>
              <w:top w:val="nil"/>
              <w:bottom w:val="single" w:color="auto" w:sz="4" w:space="0"/>
            </w:tcBorders>
            <w:vAlign w:val="center"/>
          </w:tcPr>
          <w:p w14:paraId="371BD406">
            <w:pPr>
              <w:rPr>
                <w:sz w:val="22"/>
                <w:szCs w:val="22"/>
                <w:lang w:val="en-US"/>
              </w:rPr>
            </w:pPr>
          </w:p>
        </w:tc>
        <w:tc>
          <w:tcPr>
            <w:tcW w:w="4366" w:type="dxa"/>
            <w:gridSpan w:val="4"/>
            <w:tcBorders>
              <w:top w:val="nil"/>
              <w:bottom w:val="single" w:color="auto" w:sz="4" w:space="0"/>
            </w:tcBorders>
          </w:tcPr>
          <w:p w14:paraId="41A1ABA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2438F84">
            <w:pPr>
              <w:rPr>
                <w:sz w:val="22"/>
                <w:szCs w:val="22"/>
                <w:lang w:val="en-US"/>
              </w:rPr>
            </w:pPr>
          </w:p>
        </w:tc>
        <w:tc>
          <w:tcPr>
            <w:tcW w:w="1134" w:type="dxa"/>
            <w:gridSpan w:val="3"/>
            <w:tcBorders>
              <w:top w:val="nil"/>
              <w:left w:val="nil"/>
              <w:bottom w:val="single" w:color="auto" w:sz="4" w:space="0"/>
              <w:right w:val="nil"/>
            </w:tcBorders>
          </w:tcPr>
          <w:p w14:paraId="24E5B756">
            <w:pPr>
              <w:rPr>
                <w:sz w:val="22"/>
                <w:szCs w:val="22"/>
                <w:lang w:val="en-US"/>
              </w:rPr>
            </w:pPr>
          </w:p>
        </w:tc>
        <w:tc>
          <w:tcPr>
            <w:tcW w:w="1559" w:type="dxa"/>
            <w:gridSpan w:val="2"/>
            <w:tcBorders>
              <w:top w:val="nil"/>
              <w:left w:val="nil"/>
              <w:bottom w:val="single" w:color="auto" w:sz="4" w:space="0"/>
            </w:tcBorders>
          </w:tcPr>
          <w:p w14:paraId="1BB725CD">
            <w:pPr>
              <w:rPr>
                <w:sz w:val="22"/>
                <w:szCs w:val="22"/>
                <w:lang w:val="en-US"/>
              </w:rPr>
            </w:pPr>
          </w:p>
        </w:tc>
      </w:tr>
      <w:tr w14:paraId="50DCE4E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2A5290B">
            <w:pPr>
              <w:rPr>
                <w:sz w:val="22"/>
                <w:szCs w:val="22"/>
                <w:lang w:val="en-US"/>
              </w:rPr>
            </w:pPr>
          </w:p>
        </w:tc>
        <w:tc>
          <w:tcPr>
            <w:tcW w:w="1381" w:type="dxa"/>
            <w:gridSpan w:val="4"/>
            <w:tcBorders>
              <w:bottom w:val="single" w:color="auto" w:sz="4" w:space="0"/>
            </w:tcBorders>
            <w:vAlign w:val="center"/>
          </w:tcPr>
          <w:p w14:paraId="15244A8A">
            <w:pPr>
              <w:rPr>
                <w:sz w:val="22"/>
                <w:szCs w:val="22"/>
                <w:lang w:val="en-US"/>
              </w:rPr>
            </w:pPr>
          </w:p>
        </w:tc>
        <w:tc>
          <w:tcPr>
            <w:tcW w:w="4238" w:type="dxa"/>
            <w:gridSpan w:val="4"/>
            <w:tcBorders>
              <w:bottom w:val="single" w:color="auto" w:sz="4" w:space="0"/>
            </w:tcBorders>
          </w:tcPr>
          <w:p w14:paraId="2C4C44D0">
            <w:pPr>
              <w:rPr>
                <w:sz w:val="22"/>
                <w:szCs w:val="22"/>
                <w:lang w:val="en-US"/>
              </w:rPr>
            </w:pPr>
            <w:r>
              <w:rPr>
                <w:b/>
                <w:bCs/>
                <w:lang w:val="en-US"/>
              </w:rPr>
              <w:t xml:space="preserve">Total </w:t>
            </w:r>
            <w:r>
              <w:rPr>
                <w:b/>
                <w:bCs/>
                <w:sz w:val="22"/>
                <w:szCs w:val="22"/>
                <w:lang w:val="en-US"/>
              </w:rPr>
              <w:t>Blocul B</w:t>
            </w:r>
          </w:p>
        </w:tc>
        <w:tc>
          <w:tcPr>
            <w:tcW w:w="3621" w:type="dxa"/>
            <w:gridSpan w:val="8"/>
            <w:tcBorders>
              <w:bottom w:val="single" w:color="auto" w:sz="4" w:space="0"/>
              <w:right w:val="single" w:color="auto" w:sz="4" w:space="0"/>
            </w:tcBorders>
          </w:tcPr>
          <w:p w14:paraId="04F89E48">
            <w:pPr>
              <w:rPr>
                <w:sz w:val="22"/>
                <w:szCs w:val="22"/>
                <w:lang w:val="en-US"/>
              </w:rPr>
            </w:pPr>
          </w:p>
        </w:tc>
      </w:tr>
      <w:tr w14:paraId="11E3A5B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45466D53">
            <w:pPr>
              <w:rPr>
                <w:sz w:val="22"/>
                <w:szCs w:val="22"/>
                <w:lang w:val="en-US"/>
              </w:rPr>
            </w:pPr>
          </w:p>
        </w:tc>
        <w:tc>
          <w:tcPr>
            <w:tcW w:w="1417" w:type="dxa"/>
            <w:gridSpan w:val="4"/>
            <w:tcBorders>
              <w:top w:val="single" w:color="auto" w:sz="6" w:space="0"/>
              <w:bottom w:val="single" w:color="auto" w:sz="12" w:space="0"/>
            </w:tcBorders>
          </w:tcPr>
          <w:p w14:paraId="39DCE936">
            <w:pPr>
              <w:rPr>
                <w:sz w:val="22"/>
                <w:szCs w:val="22"/>
                <w:lang w:val="en-US"/>
              </w:rPr>
            </w:pPr>
          </w:p>
        </w:tc>
        <w:tc>
          <w:tcPr>
            <w:tcW w:w="4111" w:type="dxa"/>
            <w:gridSpan w:val="4"/>
            <w:tcBorders>
              <w:top w:val="single" w:color="auto" w:sz="6" w:space="0"/>
              <w:bottom w:val="single" w:color="auto" w:sz="12" w:space="0"/>
            </w:tcBorders>
          </w:tcPr>
          <w:p w14:paraId="6AEB9135">
            <w:pPr>
              <w:rPr>
                <w:b/>
                <w:bCs/>
                <w:sz w:val="22"/>
                <w:szCs w:val="22"/>
                <w:lang w:val="en-US"/>
              </w:rPr>
            </w:pPr>
          </w:p>
        </w:tc>
        <w:tc>
          <w:tcPr>
            <w:tcW w:w="992" w:type="dxa"/>
            <w:gridSpan w:val="3"/>
            <w:tcBorders>
              <w:top w:val="single" w:color="auto" w:sz="6" w:space="0"/>
              <w:bottom w:val="single" w:color="auto" w:sz="12" w:space="0"/>
            </w:tcBorders>
          </w:tcPr>
          <w:p w14:paraId="6A2EA13A">
            <w:pPr>
              <w:rPr>
                <w:sz w:val="22"/>
                <w:szCs w:val="22"/>
                <w:lang w:val="en-US"/>
              </w:rPr>
            </w:pPr>
          </w:p>
        </w:tc>
        <w:tc>
          <w:tcPr>
            <w:tcW w:w="2835" w:type="dxa"/>
            <w:gridSpan w:val="7"/>
            <w:tcBorders>
              <w:top w:val="single" w:color="auto" w:sz="6" w:space="0"/>
              <w:bottom w:val="single" w:color="auto" w:sz="12" w:space="0"/>
            </w:tcBorders>
          </w:tcPr>
          <w:p w14:paraId="19EC1B65">
            <w:pPr>
              <w:rPr>
                <w:sz w:val="22"/>
                <w:szCs w:val="22"/>
                <w:lang w:val="en-US"/>
              </w:rPr>
            </w:pPr>
          </w:p>
        </w:tc>
      </w:tr>
      <w:tr w14:paraId="52295A8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65585363">
            <w:pPr>
              <w:rPr>
                <w:sz w:val="2"/>
                <w:szCs w:val="2"/>
                <w:lang w:val="en-US"/>
              </w:rPr>
            </w:pPr>
          </w:p>
        </w:tc>
        <w:tc>
          <w:tcPr>
            <w:tcW w:w="1417" w:type="dxa"/>
            <w:gridSpan w:val="4"/>
            <w:tcBorders>
              <w:top w:val="single" w:color="auto" w:sz="12" w:space="0"/>
              <w:left w:val="nil"/>
              <w:bottom w:val="nil"/>
              <w:right w:val="nil"/>
            </w:tcBorders>
          </w:tcPr>
          <w:p w14:paraId="0883DFE0">
            <w:pPr>
              <w:rPr>
                <w:sz w:val="2"/>
                <w:szCs w:val="2"/>
                <w:lang w:val="en-US"/>
              </w:rPr>
            </w:pPr>
          </w:p>
        </w:tc>
        <w:tc>
          <w:tcPr>
            <w:tcW w:w="4111" w:type="dxa"/>
            <w:gridSpan w:val="4"/>
            <w:tcBorders>
              <w:top w:val="single" w:color="auto" w:sz="12" w:space="0"/>
              <w:left w:val="nil"/>
              <w:bottom w:val="nil"/>
              <w:right w:val="nil"/>
            </w:tcBorders>
          </w:tcPr>
          <w:p w14:paraId="46303EDC">
            <w:pPr>
              <w:rPr>
                <w:sz w:val="2"/>
                <w:szCs w:val="2"/>
                <w:lang w:val="en-US"/>
              </w:rPr>
            </w:pPr>
          </w:p>
        </w:tc>
        <w:tc>
          <w:tcPr>
            <w:tcW w:w="992" w:type="dxa"/>
            <w:gridSpan w:val="3"/>
            <w:tcBorders>
              <w:top w:val="single" w:color="auto" w:sz="12" w:space="0"/>
              <w:left w:val="nil"/>
              <w:bottom w:val="nil"/>
              <w:right w:val="nil"/>
            </w:tcBorders>
          </w:tcPr>
          <w:p w14:paraId="43E85763">
            <w:pPr>
              <w:rPr>
                <w:sz w:val="2"/>
                <w:szCs w:val="2"/>
                <w:lang w:val="en-US"/>
              </w:rPr>
            </w:pPr>
          </w:p>
        </w:tc>
        <w:tc>
          <w:tcPr>
            <w:tcW w:w="2835" w:type="dxa"/>
            <w:gridSpan w:val="7"/>
            <w:tcBorders>
              <w:top w:val="single" w:color="auto" w:sz="12" w:space="0"/>
              <w:left w:val="nil"/>
              <w:bottom w:val="nil"/>
              <w:right w:val="single" w:color="auto" w:sz="4" w:space="0"/>
            </w:tcBorders>
          </w:tcPr>
          <w:p w14:paraId="436D4629">
            <w:pPr>
              <w:rPr>
                <w:sz w:val="2"/>
                <w:szCs w:val="2"/>
                <w:lang w:val="en-US"/>
              </w:rPr>
            </w:pPr>
          </w:p>
        </w:tc>
      </w:tr>
      <w:tr w14:paraId="533101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782B96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D0F350E">
            <w:pPr>
              <w:rPr>
                <w:sz w:val="22"/>
                <w:szCs w:val="22"/>
                <w:lang w:val="en-US"/>
              </w:rPr>
            </w:pPr>
          </w:p>
        </w:tc>
        <w:tc>
          <w:tcPr>
            <w:tcW w:w="4332" w:type="dxa"/>
            <w:gridSpan w:val="3"/>
            <w:tcBorders>
              <w:top w:val="single" w:color="auto" w:sz="4" w:space="0"/>
              <w:bottom w:val="single" w:color="auto" w:sz="4" w:space="0"/>
            </w:tcBorders>
            <w:vAlign w:val="center"/>
          </w:tcPr>
          <w:p w14:paraId="1B731A0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29B94985">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4462CC9">
            <w:pPr>
              <w:rPr>
                <w:sz w:val="22"/>
                <w:szCs w:val="22"/>
                <w:lang w:val="en-US"/>
              </w:rPr>
            </w:pPr>
          </w:p>
        </w:tc>
      </w:tr>
      <w:tr w14:paraId="655954A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A02F88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04A5C8">
            <w:pPr>
              <w:rPr>
                <w:sz w:val="22"/>
                <w:szCs w:val="22"/>
                <w:lang w:val="en-US"/>
              </w:rPr>
            </w:pPr>
          </w:p>
        </w:tc>
        <w:tc>
          <w:tcPr>
            <w:tcW w:w="4332" w:type="dxa"/>
            <w:gridSpan w:val="3"/>
            <w:tcBorders>
              <w:top w:val="single" w:color="auto" w:sz="4" w:space="0"/>
              <w:bottom w:val="single" w:color="auto" w:sz="4" w:space="0"/>
            </w:tcBorders>
            <w:vAlign w:val="center"/>
          </w:tcPr>
          <w:p w14:paraId="7058F4F2">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FB9DB88">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3827AE5F">
            <w:pPr>
              <w:rPr>
                <w:sz w:val="22"/>
                <w:szCs w:val="22"/>
                <w:lang w:val="en-US"/>
              </w:rPr>
            </w:pPr>
          </w:p>
        </w:tc>
      </w:tr>
      <w:tr w14:paraId="6055EE2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F11FC0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FFDDB66">
            <w:pPr>
              <w:rPr>
                <w:sz w:val="22"/>
                <w:szCs w:val="22"/>
                <w:lang w:val="en-US"/>
              </w:rPr>
            </w:pPr>
          </w:p>
        </w:tc>
        <w:tc>
          <w:tcPr>
            <w:tcW w:w="4332" w:type="dxa"/>
            <w:gridSpan w:val="3"/>
            <w:tcBorders>
              <w:top w:val="single" w:color="auto" w:sz="4" w:space="0"/>
              <w:bottom w:val="single" w:color="auto" w:sz="4" w:space="0"/>
            </w:tcBorders>
            <w:vAlign w:val="center"/>
          </w:tcPr>
          <w:p w14:paraId="28D6CFDE">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53F13C22">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89CBEF0">
            <w:pPr>
              <w:rPr>
                <w:sz w:val="22"/>
                <w:szCs w:val="22"/>
                <w:lang w:val="en-US"/>
              </w:rPr>
            </w:pPr>
          </w:p>
        </w:tc>
      </w:tr>
      <w:tr w14:paraId="2D99A7A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B9F314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5315C97">
            <w:pPr>
              <w:rPr>
                <w:sz w:val="22"/>
                <w:szCs w:val="22"/>
                <w:lang w:val="en-US"/>
              </w:rPr>
            </w:pPr>
          </w:p>
        </w:tc>
        <w:tc>
          <w:tcPr>
            <w:tcW w:w="4332" w:type="dxa"/>
            <w:gridSpan w:val="3"/>
            <w:tcBorders>
              <w:top w:val="single" w:color="auto" w:sz="4" w:space="0"/>
              <w:bottom w:val="single" w:color="auto" w:sz="4" w:space="0"/>
            </w:tcBorders>
            <w:vAlign w:val="center"/>
          </w:tcPr>
          <w:p w14:paraId="51B9B564">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C70A16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7EDEC93">
            <w:pPr>
              <w:rPr>
                <w:sz w:val="22"/>
                <w:szCs w:val="22"/>
                <w:lang w:val="en-US"/>
              </w:rPr>
            </w:pPr>
          </w:p>
        </w:tc>
      </w:tr>
      <w:tr w14:paraId="4B5682A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AC1B337">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405475A">
            <w:pPr>
              <w:rPr>
                <w:sz w:val="22"/>
                <w:szCs w:val="22"/>
                <w:lang w:val="en-US"/>
              </w:rPr>
            </w:pPr>
          </w:p>
        </w:tc>
        <w:tc>
          <w:tcPr>
            <w:tcW w:w="4332" w:type="dxa"/>
            <w:gridSpan w:val="3"/>
            <w:tcBorders>
              <w:top w:val="single" w:color="auto" w:sz="4" w:space="0"/>
              <w:bottom w:val="single" w:color="auto" w:sz="4" w:space="0"/>
            </w:tcBorders>
            <w:vAlign w:val="center"/>
          </w:tcPr>
          <w:p w14:paraId="098F4A00">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591690A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1B94345">
            <w:pPr>
              <w:rPr>
                <w:sz w:val="22"/>
                <w:szCs w:val="22"/>
                <w:lang w:val="en-US"/>
              </w:rPr>
            </w:pPr>
          </w:p>
        </w:tc>
      </w:tr>
      <w:tr w14:paraId="298E43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0DF6A0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25F295B0">
            <w:pPr>
              <w:rPr>
                <w:sz w:val="22"/>
                <w:szCs w:val="22"/>
                <w:lang w:val="en-US"/>
              </w:rPr>
            </w:pPr>
          </w:p>
        </w:tc>
        <w:tc>
          <w:tcPr>
            <w:tcW w:w="4332" w:type="dxa"/>
            <w:gridSpan w:val="3"/>
            <w:tcBorders>
              <w:top w:val="single" w:color="auto" w:sz="4" w:space="0"/>
              <w:bottom w:val="single" w:color="auto" w:sz="4" w:space="0"/>
            </w:tcBorders>
            <w:vAlign w:val="center"/>
          </w:tcPr>
          <w:p w14:paraId="666534F0">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ACB746">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3FFDB56">
            <w:pPr>
              <w:rPr>
                <w:sz w:val="22"/>
                <w:szCs w:val="22"/>
                <w:lang w:val="en-US"/>
              </w:rPr>
            </w:pPr>
          </w:p>
        </w:tc>
      </w:tr>
      <w:tr w14:paraId="6BE33AC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1B0A2D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063277D">
            <w:pPr>
              <w:rPr>
                <w:sz w:val="22"/>
                <w:szCs w:val="22"/>
                <w:lang w:val="en-US"/>
              </w:rPr>
            </w:pPr>
          </w:p>
        </w:tc>
        <w:tc>
          <w:tcPr>
            <w:tcW w:w="4332" w:type="dxa"/>
            <w:gridSpan w:val="3"/>
            <w:tcBorders>
              <w:top w:val="single" w:color="auto" w:sz="4" w:space="0"/>
              <w:bottom w:val="single" w:color="auto" w:sz="4" w:space="0"/>
            </w:tcBorders>
            <w:vAlign w:val="center"/>
          </w:tcPr>
          <w:p w14:paraId="76EE87AD">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37D7EA9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14E8222">
            <w:pPr>
              <w:rPr>
                <w:sz w:val="22"/>
                <w:szCs w:val="22"/>
                <w:lang w:val="en-US"/>
              </w:rPr>
            </w:pPr>
          </w:p>
        </w:tc>
      </w:tr>
      <w:tr w14:paraId="229AE4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753AC6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009D4D8">
            <w:pPr>
              <w:rPr>
                <w:sz w:val="22"/>
                <w:szCs w:val="22"/>
                <w:lang w:val="en-US"/>
              </w:rPr>
            </w:pPr>
          </w:p>
        </w:tc>
        <w:tc>
          <w:tcPr>
            <w:tcW w:w="4332" w:type="dxa"/>
            <w:gridSpan w:val="3"/>
            <w:tcBorders>
              <w:top w:val="single" w:color="auto" w:sz="4" w:space="0"/>
              <w:bottom w:val="single" w:color="auto" w:sz="4" w:space="0"/>
            </w:tcBorders>
            <w:vAlign w:val="center"/>
          </w:tcPr>
          <w:p w14:paraId="04372BC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9630F4">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3E0D011">
            <w:pPr>
              <w:rPr>
                <w:sz w:val="22"/>
                <w:szCs w:val="22"/>
                <w:lang w:val="en-US"/>
              </w:rPr>
            </w:pPr>
          </w:p>
        </w:tc>
      </w:tr>
      <w:tr w14:paraId="7DCE0A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B3667A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61330BD1">
            <w:pPr>
              <w:rPr>
                <w:sz w:val="22"/>
                <w:szCs w:val="22"/>
                <w:lang w:val="en-US"/>
              </w:rPr>
            </w:pPr>
          </w:p>
        </w:tc>
        <w:tc>
          <w:tcPr>
            <w:tcW w:w="4332" w:type="dxa"/>
            <w:gridSpan w:val="3"/>
            <w:tcBorders>
              <w:top w:val="single" w:color="auto" w:sz="4" w:space="0"/>
              <w:bottom w:val="single" w:color="auto" w:sz="4" w:space="0"/>
            </w:tcBorders>
            <w:vAlign w:val="center"/>
          </w:tcPr>
          <w:p w14:paraId="7E5939D2">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400C38E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FEEF8DD">
            <w:pPr>
              <w:rPr>
                <w:sz w:val="22"/>
                <w:szCs w:val="22"/>
                <w:lang w:val="en-US"/>
              </w:rPr>
            </w:pPr>
          </w:p>
        </w:tc>
      </w:tr>
      <w:tr w14:paraId="5B2EC28D">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46497C5">
            <w:pPr>
              <w:jc w:val="center"/>
              <w:rPr>
                <w:sz w:val="22"/>
                <w:szCs w:val="22"/>
                <w:lang w:val="en-US"/>
              </w:rPr>
            </w:pPr>
          </w:p>
        </w:tc>
        <w:tc>
          <w:tcPr>
            <w:tcW w:w="1418" w:type="dxa"/>
            <w:gridSpan w:val="4"/>
            <w:tcBorders>
              <w:top w:val="nil"/>
              <w:bottom w:val="single" w:color="auto" w:sz="6" w:space="0"/>
            </w:tcBorders>
            <w:vAlign w:val="center"/>
          </w:tcPr>
          <w:p w14:paraId="021F54EF">
            <w:pPr>
              <w:jc w:val="center"/>
              <w:rPr>
                <w:sz w:val="22"/>
                <w:szCs w:val="22"/>
                <w:lang w:val="en-US"/>
              </w:rPr>
            </w:pPr>
          </w:p>
        </w:tc>
        <w:tc>
          <w:tcPr>
            <w:tcW w:w="4253" w:type="dxa"/>
            <w:gridSpan w:val="4"/>
            <w:tcBorders>
              <w:top w:val="nil"/>
              <w:bottom w:val="single" w:color="auto" w:sz="6" w:space="0"/>
              <w:right w:val="nil"/>
            </w:tcBorders>
            <w:vAlign w:val="center"/>
          </w:tcPr>
          <w:p w14:paraId="070A0BAD">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276E9DD4">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59A99E67">
            <w:pPr>
              <w:jc w:val="center"/>
              <w:rPr>
                <w:sz w:val="22"/>
                <w:szCs w:val="22"/>
                <w:lang w:val="en-US"/>
              </w:rPr>
            </w:pPr>
          </w:p>
        </w:tc>
      </w:tr>
    </w:tbl>
    <w:p w14:paraId="44E5B390">
      <w:pPr>
        <w:spacing w:after="160" w:line="259" w:lineRule="auto"/>
        <w:jc w:val="center"/>
        <w:rPr>
          <w:rFonts w:ascii="Calibri" w:hAnsi="Calibri" w:eastAsia="Calibri" w:cs="Arial"/>
          <w:b/>
          <w:color w:val="800000"/>
          <w:sz w:val="44"/>
          <w:szCs w:val="22"/>
          <w:u w:val="single"/>
          <w14:ligatures w14:val="standardContextual"/>
        </w:rPr>
      </w:pPr>
    </w:p>
    <w:p w14:paraId="4B1BE55A">
      <w:pPr>
        <w:spacing w:after="160" w:line="259" w:lineRule="auto"/>
        <w:jc w:val="center"/>
        <w:rPr>
          <w:rFonts w:ascii="Calibri" w:hAnsi="Calibri" w:eastAsia="Calibri" w:cs="Arial"/>
          <w:b/>
          <w:color w:val="800000"/>
          <w:sz w:val="44"/>
          <w:szCs w:val="22"/>
          <w:u w:val="single"/>
          <w14:ligatures w14:val="standardContextual"/>
        </w:rPr>
      </w:pPr>
    </w:p>
    <w:p w14:paraId="487CC3CB">
      <w:pPr>
        <w:spacing w:after="160" w:line="259" w:lineRule="auto"/>
        <w:jc w:val="center"/>
        <w:rPr>
          <w:rFonts w:ascii="Calibri" w:hAnsi="Calibri" w:eastAsia="Calibri" w:cs="Arial"/>
          <w:b/>
          <w:color w:val="800000"/>
          <w:sz w:val="44"/>
          <w:szCs w:val="22"/>
          <w:u w:val="single"/>
          <w14:ligatures w14:val="standardContextual"/>
        </w:rPr>
      </w:pPr>
    </w:p>
    <w:p w14:paraId="6B9D7A4A">
      <w:pPr>
        <w:spacing w:after="160" w:line="259" w:lineRule="auto"/>
        <w:jc w:val="center"/>
        <w:rPr>
          <w:rFonts w:ascii="Calibri" w:hAnsi="Calibri" w:eastAsia="Calibri" w:cs="Arial"/>
          <w:b/>
          <w:color w:val="800000"/>
          <w:sz w:val="44"/>
          <w:szCs w:val="22"/>
          <w:u w:val="single"/>
          <w14:ligatures w14:val="standardContextual"/>
        </w:rPr>
      </w:pPr>
    </w:p>
    <w:p w14:paraId="49343950">
      <w:pPr>
        <w:spacing w:after="160" w:line="259" w:lineRule="auto"/>
        <w:jc w:val="center"/>
        <w:rPr>
          <w:rFonts w:ascii="Calibri" w:hAnsi="Calibri" w:eastAsia="Calibri" w:cs="Arial"/>
          <w:b/>
          <w:color w:val="800000"/>
          <w:sz w:val="44"/>
          <w:szCs w:val="22"/>
          <w:u w:val="single"/>
          <w14:ligatures w14:val="standardContextual"/>
        </w:rPr>
      </w:pPr>
    </w:p>
    <w:p w14:paraId="34F1AD5B">
      <w:pPr>
        <w:spacing w:after="160" w:line="259" w:lineRule="auto"/>
        <w:jc w:val="center"/>
        <w:rPr>
          <w:rFonts w:ascii="Calibri" w:hAnsi="Calibri" w:eastAsia="Calibri" w:cs="Arial"/>
          <w:b/>
          <w:color w:val="800000"/>
          <w:sz w:val="44"/>
          <w:szCs w:val="22"/>
          <w:u w:val="single"/>
          <w14:ligatures w14:val="standardContextual"/>
        </w:rPr>
      </w:pPr>
    </w:p>
    <w:p w14:paraId="7C2D9515">
      <w:pPr>
        <w:jc w:val="center"/>
        <w:rPr>
          <w:sz w:val="28"/>
          <w:szCs w:val="28"/>
          <w:lang w:val="en-US"/>
        </w:rPr>
      </w:pPr>
    </w:p>
    <w:p w14:paraId="4A71365F">
      <w:pPr>
        <w:spacing w:after="200" w:line="276" w:lineRule="auto"/>
        <w:rPr>
          <w:sz w:val="28"/>
          <w:szCs w:val="28"/>
          <w:lang w:val="en-US"/>
        </w:rPr>
      </w:pPr>
      <w:r>
        <w:rPr>
          <w:sz w:val="28"/>
          <w:szCs w:val="28"/>
          <w:lang w:val="en-US"/>
        </w:rPr>
        <w:br w:type="page"/>
      </w:r>
    </w:p>
    <w:p w14:paraId="743FB240">
      <w:pPr>
        <w:rPr>
          <w:sz w:val="22"/>
          <w:szCs w:val="22"/>
          <w:lang w:val="en-US"/>
        </w:rPr>
      </w:pPr>
    </w:p>
    <w:p w14:paraId="5AFC11B2">
      <w:pPr>
        <w:spacing w:after="160" w:line="259" w:lineRule="auto"/>
      </w:pPr>
    </w:p>
    <w:p w14:paraId="04261F73">
      <w:pPr>
        <w:spacing w:after="160" w:line="259" w:lineRule="auto"/>
      </w:pPr>
      <w:r>
        <w:br w:type="page"/>
      </w: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lang w:val="ro-RO"/>
        </w:rPr>
      </w:pPr>
    </w:p>
    <w:p w14:paraId="7A2D4CB9">
      <w:pPr>
        <w:pStyle w:val="3"/>
        <w:numPr>
          <w:ilvl w:val="0"/>
          <w:numId w:val="0"/>
        </w:numPr>
        <w:ind w:right="-1"/>
        <w:rPr>
          <w:i/>
          <w:lang w:val="ro-RO"/>
        </w:rPr>
      </w:pPr>
    </w:p>
    <w:p w14:paraId="36E55B8E">
      <w:pPr>
        <w:pStyle w:val="3"/>
        <w:numPr>
          <w:ilvl w:val="0"/>
          <w:numId w:val="0"/>
        </w:numPr>
        <w:ind w:right="-1"/>
        <w:rPr>
          <w:i/>
          <w:lang w:val="ro-RO"/>
        </w:rPr>
      </w:pPr>
    </w:p>
    <w:p w14:paraId="17F6244A">
      <w:pPr>
        <w:jc w:val="center"/>
        <w:rPr>
          <w:b/>
        </w:rPr>
      </w:pPr>
    </w:p>
    <w:p w14:paraId="58DAEC38">
      <w:pPr>
        <w:jc w:val="center"/>
        <w:rPr>
          <w:b/>
        </w:rPr>
      </w:pPr>
      <w:r>
        <w:rPr>
          <w:b/>
        </w:rPr>
        <w:t>CONTRACT – MODEL</w:t>
      </w:r>
    </w:p>
    <w:p w14:paraId="61A5092B">
      <w:pPr>
        <w:pStyle w:val="3"/>
        <w:numPr>
          <w:ilvl w:val="0"/>
          <w:numId w:val="0"/>
        </w:numPr>
        <w:ind w:right="-1"/>
        <w:rPr>
          <w:lang w:val="ro-RO"/>
        </w:rPr>
      </w:pPr>
    </w:p>
    <w:p w14:paraId="135D94E2">
      <w:pPr>
        <w:pStyle w:val="3"/>
        <w:numPr>
          <w:ilvl w:val="0"/>
          <w:numId w:val="0"/>
        </w:numPr>
        <w:ind w:right="-1"/>
        <w:rPr>
          <w:i/>
          <w:lang w:val="ro-RO"/>
        </w:rPr>
      </w:pPr>
    </w:p>
    <w:tbl>
      <w:tblPr>
        <w:tblStyle w:val="14"/>
        <w:tblW w:w="9748" w:type="dxa"/>
        <w:tblInd w:w="-426" w:type="dxa"/>
        <w:tblLayout w:type="fixed"/>
        <w:tblCellMar>
          <w:top w:w="0" w:type="dxa"/>
          <w:left w:w="108" w:type="dxa"/>
          <w:bottom w:w="0" w:type="dxa"/>
          <w:right w:w="108" w:type="dxa"/>
        </w:tblCellMar>
      </w:tblPr>
      <w:tblGrid>
        <w:gridCol w:w="9748"/>
      </w:tblGrid>
      <w:tr w14:paraId="4EE84C8A">
        <w:trPr>
          <w:trHeight w:val="697" w:hRule="atLeast"/>
        </w:trPr>
        <w:tc>
          <w:tcPr>
            <w:tcW w:w="9748" w:type="dxa"/>
            <w:vAlign w:val="center"/>
          </w:tcPr>
          <w:p w14:paraId="082568EA">
            <w:pPr>
              <w:jc w:val="both"/>
            </w:pPr>
          </w:p>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26"/>
              </w:numPr>
              <w:rPr>
                <w:b/>
                <w:kern w:val="28"/>
                <w:lang w:val="ro-RO"/>
              </w:rPr>
            </w:pPr>
            <w:r>
              <w:rPr>
                <w:b/>
                <w:kern w:val="28"/>
                <w:lang w:val="ro-RO"/>
              </w:rPr>
              <w:t>PARTEA GENERALĂ</w:t>
            </w:r>
          </w:p>
          <w:p w14:paraId="282A21C1">
            <w:pPr>
              <w:pStyle w:val="3"/>
              <w:numPr>
                <w:ilvl w:val="0"/>
                <w:numId w:val="0"/>
              </w:numPr>
              <w:ind w:left="3240"/>
              <w:rPr>
                <w:kern w:val="28"/>
                <w:sz w:val="20"/>
                <w:szCs w:val="20"/>
                <w:lang w:val="ro-RO"/>
              </w:rPr>
            </w:pPr>
            <w:r>
              <w:rPr>
                <w:kern w:val="28"/>
                <w:sz w:val="20"/>
                <w:szCs w:val="20"/>
                <w:lang w:val="ro-RO"/>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52B96613">
            <w:pPr>
              <w:pStyle w:val="46"/>
              <w:tabs>
                <w:tab w:val="left" w:pos="567"/>
                <w:tab w:val="right" w:pos="9531"/>
              </w:tabs>
              <w:ind w:firstLine="0"/>
              <w:rPr>
                <w:lang w:val="ro-RO"/>
              </w:rPr>
            </w:pPr>
            <w:r>
              <w:rPr>
                <w:lang w:val="ro-RO"/>
              </w:rPr>
              <w:t>Prezentul contract este încheiat în urma procedurii de achiziție nr. ________________ din data___________________, între 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7A27E784">
            <w:pPr>
              <w:tabs>
                <w:tab w:val="left" w:pos="567"/>
                <w:tab w:val="right" w:pos="9531"/>
              </w:tabs>
              <w:jc w:val="both"/>
              <w:rPr>
                <w:u w:val="single"/>
              </w:rPr>
            </w:pPr>
            <w:r>
              <w:t>__</w:t>
            </w:r>
            <w:r>
              <w:rPr>
                <w:u w:val="single"/>
              </w:rPr>
              <w:t xml:space="preserve"> _,</w:t>
            </w:r>
          </w:p>
          <w:p w14:paraId="69520DF6">
            <w:pPr>
              <w:tabs>
                <w:tab w:val="left" w:pos="567"/>
                <w:tab w:val="right" w:pos="9531"/>
              </w:tabs>
              <w:jc w:val="both"/>
              <w:rPr>
                <w:sz w:val="20"/>
                <w:szCs w:val="20"/>
              </w:rPr>
            </w:pPr>
            <w:r>
              <w:rPr>
                <w:sz w:val="20"/>
                <w:szCs w:val="20"/>
              </w:rPr>
              <w:t xml:space="preserve">                                                   (localitatea) </w:t>
            </w:r>
          </w:p>
          <w:p w14:paraId="022881C4">
            <w:pPr>
              <w:tabs>
                <w:tab w:val="left" w:pos="567"/>
                <w:tab w:val="right" w:pos="9531"/>
              </w:tabs>
              <w:jc w:val="both"/>
              <w:rPr>
                <w:sz w:val="20"/>
                <w:szCs w:val="20"/>
                <w:u w:val="single"/>
              </w:rPr>
            </w:pPr>
            <w:r>
              <w:t>IDNO ___ reprezentat prin _____</w:t>
            </w:r>
            <w:r>
              <w:rPr>
                <w:u w:val="single"/>
              </w:rPr>
              <w:t xml:space="preserve"> </w:t>
            </w:r>
          </w:p>
          <w:p w14:paraId="6706F85E">
            <w:pPr>
              <w:pStyle w:val="46"/>
              <w:tabs>
                <w:tab w:val="left" w:pos="567"/>
              </w:tabs>
              <w:ind w:firstLine="0"/>
              <w:rPr>
                <w:sz w:val="20"/>
                <w:szCs w:val="20"/>
                <w:lang w:val="ro-RO"/>
              </w:rPr>
            </w:pPr>
            <w:r>
              <w:rPr>
                <w:sz w:val="20"/>
                <w:szCs w:val="20"/>
                <w:lang w:val="ro-RO"/>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46"/>
              <w:tabs>
                <w:tab w:val="left" w:pos="567"/>
              </w:tabs>
              <w:ind w:firstLine="0"/>
              <w:rPr>
                <w:sz w:val="20"/>
                <w:szCs w:val="20"/>
                <w:lang w:val="ro-RO"/>
              </w:rPr>
            </w:pPr>
            <w:r>
              <w:rPr>
                <w:lang w:val="ro-RO"/>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46"/>
              <w:tabs>
                <w:tab w:val="left" w:pos="567"/>
              </w:tabs>
              <w:ind w:firstLine="0"/>
              <w:rPr>
                <w:sz w:val="20"/>
                <w:szCs w:val="20"/>
                <w:lang w:val="ro-RO"/>
              </w:rPr>
            </w:pPr>
            <w:r>
              <w:rPr>
                <w:sz w:val="20"/>
                <w:szCs w:val="20"/>
                <w:lang w:val="ro-RO"/>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ro-RO"/>
              </w:rPr>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46"/>
              <w:tabs>
                <w:tab w:val="left" w:pos="567"/>
              </w:tabs>
              <w:spacing w:line="276" w:lineRule="auto"/>
              <w:ind w:firstLine="0"/>
              <w:rPr>
                <w:lang w:val="ro-RO"/>
              </w:rPr>
            </w:pPr>
            <w:r>
              <w:rPr>
                <w:lang w:val="ro-RO"/>
              </w:rPr>
              <w:t xml:space="preserve">2.1. Durata de execuţie a lucrărilor contractate este de </w:t>
            </w:r>
            <w:r>
              <w:rPr>
                <w:b/>
                <w:bCs/>
                <w:i/>
                <w:iCs/>
                <w:u w:val="single"/>
                <w:lang w:val="ro-RO"/>
              </w:rPr>
              <w:t>6 luni de zile calendaristice din data comenzii</w:t>
            </w:r>
            <w:r>
              <w:rPr>
                <w:lang w:val="ro-RO"/>
              </w:rPr>
              <w:t>__după primirea ordinului de începere a execuţiei şi asigurării lucrului ritmic de către beneficiar-ordonatorul de credite.</w:t>
            </w:r>
          </w:p>
          <w:p w14:paraId="0D18755A">
            <w:pPr>
              <w:pStyle w:val="46"/>
              <w:tabs>
                <w:tab w:val="left" w:pos="567"/>
              </w:tabs>
              <w:spacing w:line="276" w:lineRule="auto"/>
              <w:ind w:firstLine="0"/>
              <w:rPr>
                <w:lang w:val="ro-RO"/>
              </w:rPr>
            </w:pPr>
            <w:r>
              <w:rPr>
                <w:lang w:val="ro-RO"/>
              </w:rPr>
              <w:t xml:space="preserve">2.2. Graficul de execuţie a lucrărilor se va efectua conform specificaţiei din anexa la prezentul contract. </w:t>
            </w:r>
          </w:p>
          <w:p w14:paraId="7E5AA4F4">
            <w:pPr>
              <w:pStyle w:val="46"/>
              <w:tabs>
                <w:tab w:val="left" w:pos="567"/>
              </w:tabs>
              <w:spacing w:line="276" w:lineRule="auto"/>
              <w:ind w:firstLine="0"/>
              <w:rPr>
                <w:lang w:val="ro-RO"/>
              </w:rPr>
            </w:pPr>
            <w:r>
              <w:rPr>
                <w:lang w:val="ro-RO"/>
              </w:rPr>
              <w:t>2.3. Perioada de execuţie poate fi prelungită sau suspendată dacă constrângerea activităţii se datorează următoarelor cauze:</w:t>
            </w:r>
          </w:p>
          <w:p w14:paraId="76772BBC">
            <w:pPr>
              <w:numPr>
                <w:ilvl w:val="0"/>
                <w:numId w:val="27"/>
              </w:numPr>
              <w:tabs>
                <w:tab w:val="left" w:pos="1276"/>
              </w:tabs>
              <w:spacing w:line="276" w:lineRule="auto"/>
              <w:ind w:left="0" w:hanging="425"/>
              <w:jc w:val="both"/>
            </w:pPr>
            <w:r>
              <w:t>generate de Beneficiar;</w:t>
            </w:r>
          </w:p>
          <w:p w14:paraId="54D5B851">
            <w:pPr>
              <w:numPr>
                <w:ilvl w:val="0"/>
                <w:numId w:val="27"/>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27"/>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7"/>
              </w:numPr>
              <w:tabs>
                <w:tab w:val="left" w:pos="1276"/>
              </w:tabs>
              <w:spacing w:line="276" w:lineRule="auto"/>
              <w:ind w:left="0" w:hanging="425"/>
              <w:jc w:val="both"/>
            </w:pPr>
            <w:r>
              <w:t>calamităţilor naturale recunoscute de autoritatea legală.</w:t>
            </w:r>
          </w:p>
          <w:p w14:paraId="61CC6B15">
            <w:pPr>
              <w:pStyle w:val="46"/>
              <w:tabs>
                <w:tab w:val="left" w:pos="567"/>
              </w:tabs>
              <w:spacing w:line="276" w:lineRule="auto"/>
              <w:ind w:firstLine="0"/>
              <w:rPr>
                <w:lang w:val="ro-RO"/>
              </w:rPr>
            </w:pPr>
            <w:r>
              <w:rPr>
                <w:lang w:val="ro-RO"/>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46"/>
              <w:tabs>
                <w:tab w:val="left" w:pos="567"/>
              </w:tabs>
              <w:spacing w:line="276" w:lineRule="auto"/>
              <w:ind w:firstLine="0"/>
              <w:rPr>
                <w:lang w:val="ro-RO"/>
              </w:rPr>
            </w:pPr>
            <w:r>
              <w:rPr>
                <w:lang w:val="ro-RO"/>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jc w:val="both"/>
              <w:rPr>
                <w:b/>
                <w:lang w:eastAsia="ru-RU"/>
              </w:rPr>
            </w:pPr>
            <w:r>
              <w:t>2.7.Se indică t</w:t>
            </w:r>
            <w:r>
              <w:rPr>
                <w:lang w:eastAsia="ru-RU"/>
              </w:rPr>
              <w:t>ermenul de garanție a lucrărilor</w:t>
            </w:r>
            <w:r>
              <w:rPr>
                <w:b/>
                <w:lang w:eastAsia="ru-RU"/>
              </w:rPr>
              <w:t>____5</w:t>
            </w:r>
            <w:r>
              <w:rPr>
                <w:b/>
                <w:u w:val="single"/>
                <w:lang w:eastAsia="ru-RU"/>
              </w:rPr>
              <w:t xml:space="preserve"> ani</w:t>
            </w:r>
            <w:r>
              <w:rPr>
                <w:b/>
                <w:lang w:eastAsia="ru-RU"/>
              </w:rPr>
              <w:t>_(</w:t>
            </w:r>
            <w:r>
              <w:rPr>
                <w:b/>
                <w:color w:val="FF0000"/>
                <w:u w:val="single"/>
                <w:lang w:eastAsia="ru-RU"/>
              </w:rPr>
              <w:t>garanția include remedierea din contul executorului/fondatorului întreprinderii executor a tuturor defecțiunilor de fabrică/manoperă a produselor/lucrărilor, apărute nu din vina beneficiarului</w:t>
            </w:r>
            <w:r>
              <w:rPr>
                <w:b/>
                <w:lang w:eastAsia="ru-RU"/>
              </w:rPr>
              <w:t>).</w:t>
            </w:r>
          </w:p>
          <w:p w14:paraId="74B1129D">
            <w:pPr>
              <w:pStyle w:val="3"/>
              <w:numPr>
                <w:ilvl w:val="0"/>
                <w:numId w:val="0"/>
              </w:numPr>
              <w:rPr>
                <w:lang w:val="ro-RO"/>
              </w:r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46"/>
              <w:tabs>
                <w:tab w:val="left" w:pos="321"/>
              </w:tabs>
              <w:spacing w:line="276" w:lineRule="auto"/>
              <w:ind w:firstLine="0"/>
              <w:rPr>
                <w:lang w:val="ro-RO"/>
              </w:rPr>
            </w:pPr>
            <w:r>
              <w:rPr>
                <w:lang w:val="ro-RO"/>
              </w:rPr>
              <w:t>3.2.Achitările vor fi efectuate prin transfer în baza facturilor fiscale, după primirea proceselor – verbale de recepţie a lucrărilor executate, semnate şi acceptate de către Beneficiar.</w:t>
            </w:r>
          </w:p>
          <w:p w14:paraId="4312716F">
            <w:pPr>
              <w:pStyle w:val="46"/>
              <w:tabs>
                <w:tab w:val="left" w:pos="37"/>
              </w:tabs>
              <w:spacing w:line="276" w:lineRule="auto"/>
              <w:ind w:firstLine="0"/>
              <w:rPr>
                <w:lang w:val="ro-RO"/>
              </w:rPr>
            </w:pPr>
            <w:r>
              <w:rPr>
                <w:lang w:val="ro-RO"/>
              </w:rPr>
              <w:t>3.3. Beneficiarul va verifica procesele-verbale de recepție a lucrărilor executate în termen de ….. zile calendaristice de la primirea acestora de la Antreprenor.</w:t>
            </w:r>
          </w:p>
          <w:p w14:paraId="3596857E">
            <w:pPr>
              <w:pStyle w:val="46"/>
              <w:tabs>
                <w:tab w:val="left" w:pos="37"/>
              </w:tabs>
              <w:spacing w:line="276" w:lineRule="auto"/>
              <w:ind w:firstLine="0"/>
              <w:rPr>
                <w:lang w:val="ro-RO"/>
              </w:rPr>
            </w:pPr>
            <w:r>
              <w:rPr>
                <w:lang w:val="ro-R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46"/>
              <w:tabs>
                <w:tab w:val="left" w:pos="37"/>
              </w:tabs>
              <w:spacing w:line="276" w:lineRule="auto"/>
              <w:ind w:firstLine="0"/>
              <w:rPr>
                <w:lang w:val="ro-RO"/>
              </w:rPr>
            </w:pPr>
            <w:r>
              <w:rPr>
                <w:lang w:val="ro-RO"/>
              </w:rPr>
              <w:t>3.5.Lucrările nu vor fi considerate finalizate până când procesul-verbal de recepţie la terminarea lucrărilor  nu va fi semnat de comisia de recepţie, care confirmă că lucrările au fost executate conform contractului.</w:t>
            </w:r>
          </w:p>
          <w:p w14:paraId="1925FC36">
            <w:pPr>
              <w:pStyle w:val="46"/>
              <w:tabs>
                <w:tab w:val="left" w:pos="37"/>
              </w:tabs>
              <w:spacing w:line="276" w:lineRule="auto"/>
              <w:ind w:firstLine="0"/>
              <w:rPr>
                <w:lang w:val="ro-RO"/>
              </w:rPr>
            </w:pPr>
            <w:r>
              <w:rPr>
                <w:lang w:val="ro-RO"/>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46"/>
              <w:tabs>
                <w:tab w:val="left" w:pos="37"/>
              </w:tabs>
              <w:spacing w:line="276" w:lineRule="auto"/>
              <w:ind w:firstLine="0"/>
              <w:rPr>
                <w:lang w:val="ro-RO"/>
              </w:rPr>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46"/>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46"/>
              <w:tabs>
                <w:tab w:val="left" w:pos="567"/>
              </w:tabs>
              <w:spacing w:line="276" w:lineRule="auto"/>
              <w:ind w:firstLine="0"/>
              <w:rPr>
                <w:lang w:val="ro-RO"/>
              </w:rPr>
            </w:pPr>
            <w:r>
              <w:rPr>
                <w:lang w:val="ro-RO"/>
              </w:rPr>
              <w:t xml:space="preserve">4.4. Documentaţia pusă la dispoziţia Antreprenorului se repartizează astfel: </w:t>
            </w:r>
          </w:p>
          <w:p w14:paraId="7B4C1AE3">
            <w:pPr>
              <w:numPr>
                <w:ilvl w:val="0"/>
                <w:numId w:val="28"/>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46"/>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46"/>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46"/>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46"/>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46"/>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46"/>
              <w:tabs>
                <w:tab w:val="left" w:pos="567"/>
              </w:tabs>
              <w:spacing w:line="276" w:lineRule="auto"/>
              <w:ind w:firstLine="0"/>
              <w:rPr>
                <w:lang w:val="ro-RO"/>
              </w:rPr>
            </w:pPr>
            <w:r>
              <w:rPr>
                <w:lang w:val="ro-RO"/>
              </w:rPr>
              <w:t>4.10. Antreprenorul, prin atribuirea ofertei în favoarea sa, se angajează să prezinte garanţia de bună execuţie a contractului, în cuantum de _5_% din valoarea contractului atribuit.</w:t>
            </w:r>
          </w:p>
          <w:p w14:paraId="2DB323DA">
            <w:pPr>
              <w:pStyle w:val="46"/>
              <w:tabs>
                <w:tab w:val="left" w:pos="567"/>
              </w:tabs>
              <w:spacing w:line="276" w:lineRule="auto"/>
              <w:ind w:firstLine="0"/>
              <w:rPr>
                <w:lang w:val="ro-RO"/>
              </w:rPr>
            </w:pPr>
            <w:r>
              <w:rPr>
                <w:lang w:val="ro-RO"/>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46"/>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46"/>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46"/>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14:paraId="383A4756">
            <w:pPr>
              <w:pStyle w:val="46"/>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46"/>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46"/>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46"/>
              <w:tabs>
                <w:tab w:val="left" w:pos="567"/>
              </w:tabs>
              <w:spacing w:line="276" w:lineRule="auto"/>
              <w:ind w:firstLine="0"/>
              <w:rPr>
                <w:lang w:val="ro-RO"/>
              </w:rPr>
            </w:pPr>
            <w:r>
              <w:rPr>
                <w:lang w:val="ro-RO"/>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46"/>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14:paraId="7C74AD8E">
            <w:pPr>
              <w:pStyle w:val="46"/>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46"/>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46"/>
              <w:tabs>
                <w:tab w:val="left" w:pos="567"/>
              </w:tabs>
              <w:spacing w:line="276" w:lineRule="auto"/>
              <w:ind w:firstLine="0"/>
              <w:rPr>
                <w:lang w:val="ro-RO"/>
              </w:rPr>
            </w:pPr>
            <w:r>
              <w:rPr>
                <w:lang w:val="ro-RO"/>
              </w:rPr>
              <w:t xml:space="preserve">4.22. Pe parcursul executării lucrărilor, Beneficiarul are dreptul să dispună în scris: </w:t>
            </w:r>
          </w:p>
          <w:p w14:paraId="196DBA12">
            <w:pPr>
              <w:numPr>
                <w:ilvl w:val="0"/>
                <w:numId w:val="29"/>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29"/>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29"/>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46"/>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46"/>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46"/>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46"/>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46"/>
              <w:tabs>
                <w:tab w:val="left" w:pos="426"/>
                <w:tab w:val="left" w:pos="3645"/>
              </w:tabs>
              <w:spacing w:line="276" w:lineRule="auto"/>
              <w:ind w:firstLine="0"/>
              <w:rPr>
                <w:lang w:val="ro-RO"/>
              </w:rPr>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ro-RO"/>
              </w:rPr>
            </w:pPr>
          </w:p>
          <w:p w14:paraId="079F9A2C">
            <w:pPr>
              <w:tabs>
                <w:tab w:val="left" w:pos="4365"/>
              </w:tabs>
              <w:spacing w:line="276" w:lineRule="auto"/>
              <w:contextualSpacing/>
            </w:pPr>
            <w:r>
              <w:rPr>
                <w:b/>
              </w:rPr>
              <w:t xml:space="preserve">6. ANTREPRENORUL ŞI SUBANTREPRENORII </w:t>
            </w:r>
          </w:p>
          <w:p w14:paraId="10EA4CF9">
            <w:pPr>
              <w:pStyle w:val="46"/>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46"/>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46"/>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14:paraId="05BB78E2">
            <w:pPr>
              <w:pStyle w:val="46"/>
              <w:tabs>
                <w:tab w:val="left" w:pos="142"/>
                <w:tab w:val="left" w:pos="284"/>
              </w:tabs>
              <w:spacing w:line="276" w:lineRule="auto"/>
              <w:ind w:firstLine="0"/>
              <w:rPr>
                <w:lang w:val="ro-RO"/>
              </w:rPr>
            </w:pPr>
            <w:r>
              <w:rPr>
                <w:lang w:val="ro-RO"/>
              </w:rPr>
              <w:t>6.4. Angajarea forţei de muncă pe bază de acord nu este considerată obiectul unei subcontractări.</w:t>
            </w:r>
          </w:p>
          <w:p w14:paraId="04191B6B">
            <w:pPr>
              <w:pStyle w:val="46"/>
              <w:tabs>
                <w:tab w:val="left" w:pos="142"/>
                <w:tab w:val="left" w:pos="284"/>
              </w:tabs>
              <w:spacing w:line="276" w:lineRule="auto"/>
              <w:ind w:firstLine="0"/>
              <w:rPr>
                <w:lang w:val="ro-RO"/>
              </w:rPr>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46"/>
              <w:tabs>
                <w:tab w:val="left" w:pos="0"/>
              </w:tabs>
              <w:spacing w:line="276" w:lineRule="auto"/>
              <w:ind w:firstLine="0"/>
              <w:rPr>
                <w:lang w:val="ro-RO"/>
              </w:rPr>
            </w:pPr>
            <w:r>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46"/>
              <w:tabs>
                <w:tab w:val="left" w:pos="284"/>
              </w:tabs>
              <w:spacing w:line="276" w:lineRule="auto"/>
              <w:ind w:firstLine="0"/>
              <w:rPr>
                <w:lang w:val="ro-RO"/>
              </w:rPr>
            </w:pPr>
            <w:r>
              <w:rPr>
                <w:lang w:val="ro-RO"/>
              </w:rPr>
              <w:t xml:space="preserve">8.2.Costul probelor şi încercărilor va fi suportat de Antreprenor, dacă acesta este prevăzut îndocumentaţie, în caz contrar cheltuielile vor fi suportate de Beneficiar. </w:t>
            </w:r>
          </w:p>
          <w:p w14:paraId="07429815">
            <w:pPr>
              <w:pStyle w:val="46"/>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46"/>
              <w:numPr>
                <w:ilvl w:val="1"/>
                <w:numId w:val="30"/>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46"/>
              <w:numPr>
                <w:ilvl w:val="1"/>
                <w:numId w:val="30"/>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46"/>
              <w:numPr>
                <w:ilvl w:val="1"/>
                <w:numId w:val="30"/>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46"/>
              <w:numPr>
                <w:ilvl w:val="1"/>
                <w:numId w:val="30"/>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46"/>
              <w:numPr>
                <w:ilvl w:val="1"/>
                <w:numId w:val="30"/>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46"/>
              <w:numPr>
                <w:ilvl w:val="1"/>
                <w:numId w:val="30"/>
              </w:numPr>
              <w:tabs>
                <w:tab w:val="left" w:pos="284"/>
                <w:tab w:val="left" w:pos="426"/>
              </w:tabs>
              <w:spacing w:line="276" w:lineRule="auto"/>
              <w:ind w:left="0" w:hanging="425"/>
              <w:rPr>
                <w:lang w:val="ro-RO"/>
              </w:rPr>
            </w:pPr>
            <w:r>
              <w:rPr>
                <w:lang w:val="ro-RO"/>
              </w:rPr>
              <w:t>8.9. Lucrările încep după ….. zile de la semnarea şi înregistrarea contractului în modul corespunzător şi primirea ordinului de execuţie.</w:t>
            </w:r>
          </w:p>
          <w:p w14:paraId="0F7D7213">
            <w:pPr>
              <w:pStyle w:val="46"/>
              <w:tabs>
                <w:tab w:val="left" w:pos="284"/>
                <w:tab w:val="left" w:pos="426"/>
              </w:tabs>
              <w:spacing w:line="276" w:lineRule="auto"/>
              <w:ind w:firstLine="0"/>
              <w:rPr>
                <w:lang w:val="ro-RO"/>
              </w:rPr>
            </w:pPr>
          </w:p>
          <w:p w14:paraId="5A8DF6C0">
            <w:pPr>
              <w:pStyle w:val="3"/>
              <w:numPr>
                <w:ilvl w:val="0"/>
                <w:numId w:val="30"/>
              </w:numPr>
              <w:tabs>
                <w:tab w:val="left" w:pos="3255"/>
                <w:tab w:val="clear" w:pos="1134"/>
              </w:tabs>
              <w:spacing w:line="276" w:lineRule="auto"/>
              <w:ind w:left="0"/>
              <w:contextualSpacing/>
              <w:rPr>
                <w:lang w:val="ro-RO"/>
              </w:rPr>
            </w:pPr>
            <w:r>
              <w:rPr>
                <w:b/>
                <w:lang w:val="ro-RO"/>
              </w:rPr>
              <w:t>9. PERIOADA DE GARANŢIE ŞI REMEDIERI ÎN PERIOADA DE GARANŢIE</w:t>
            </w:r>
          </w:p>
          <w:p w14:paraId="13401844">
            <w:pPr>
              <w:pStyle w:val="46"/>
              <w:numPr>
                <w:ilvl w:val="1"/>
                <w:numId w:val="30"/>
              </w:numPr>
              <w:tabs>
                <w:tab w:val="left" w:pos="567"/>
              </w:tabs>
              <w:spacing w:line="276" w:lineRule="auto"/>
              <w:ind w:left="0" w:hanging="567"/>
              <w:rPr>
                <w:lang w:val="ro-RO"/>
              </w:rPr>
            </w:pPr>
            <w:r>
              <w:rPr>
                <w:lang w:val="ro-RO"/>
              </w:rPr>
              <w:t xml:space="preserve">9.1. Perioada de garanţie pentru lucrări este de  </w:t>
            </w:r>
            <w:r>
              <w:rPr>
                <w:b/>
                <w:lang w:val="ro-RO"/>
              </w:rPr>
              <w:t>_5__</w:t>
            </w:r>
            <w:r>
              <w:rPr>
                <w:lang w:val="ro-RO"/>
              </w:rPr>
              <w:t xml:space="preserve"> ani. </w:t>
            </w:r>
          </w:p>
          <w:p w14:paraId="1CEFAD7D">
            <w:pPr>
              <w:pStyle w:val="46"/>
              <w:numPr>
                <w:ilvl w:val="1"/>
                <w:numId w:val="30"/>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14:paraId="31DF6482">
            <w:pPr>
              <w:pStyle w:val="46"/>
              <w:numPr>
                <w:ilvl w:val="1"/>
                <w:numId w:val="30"/>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46"/>
              <w:tabs>
                <w:tab w:val="left" w:pos="567"/>
              </w:tabs>
              <w:spacing w:line="276" w:lineRule="auto"/>
              <w:ind w:firstLine="0"/>
              <w:rPr>
                <w:lang w:val="ro-RO"/>
              </w:rPr>
            </w:pPr>
          </w:p>
          <w:p w14:paraId="74A59756">
            <w:pPr>
              <w:pStyle w:val="3"/>
              <w:numPr>
                <w:ilvl w:val="0"/>
                <w:numId w:val="30"/>
              </w:numPr>
              <w:tabs>
                <w:tab w:val="left" w:pos="3480"/>
                <w:tab w:val="clear" w:pos="1134"/>
              </w:tabs>
              <w:spacing w:line="276" w:lineRule="auto"/>
              <w:ind w:left="0"/>
              <w:contextualSpacing/>
              <w:rPr>
                <w:lang w:val="ro-RO"/>
              </w:rPr>
            </w:pPr>
            <w:r>
              <w:rPr>
                <w:b/>
                <w:lang w:val="ro-RO"/>
              </w:rPr>
              <w:t>10. RĂSPUNDEREA PĂRŢILOR</w:t>
            </w:r>
          </w:p>
          <w:p w14:paraId="0FABA87E">
            <w:pPr>
              <w:pStyle w:val="46"/>
              <w:numPr>
                <w:ilvl w:val="1"/>
                <w:numId w:val="30"/>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14:paraId="476BB321">
            <w:pPr>
              <w:pStyle w:val="46"/>
              <w:numPr>
                <w:ilvl w:val="1"/>
                <w:numId w:val="30"/>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46"/>
              <w:numPr>
                <w:ilvl w:val="1"/>
                <w:numId w:val="30"/>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14:paraId="377C0C33">
            <w:pPr>
              <w:pStyle w:val="46"/>
              <w:numPr>
                <w:ilvl w:val="1"/>
                <w:numId w:val="30"/>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46"/>
              <w:numPr>
                <w:ilvl w:val="1"/>
                <w:numId w:val="30"/>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46"/>
              <w:numPr>
                <w:ilvl w:val="1"/>
                <w:numId w:val="30"/>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46"/>
              <w:numPr>
                <w:ilvl w:val="1"/>
                <w:numId w:val="30"/>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46"/>
              <w:numPr>
                <w:ilvl w:val="1"/>
                <w:numId w:val="30"/>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46"/>
              <w:numPr>
                <w:ilvl w:val="1"/>
                <w:numId w:val="30"/>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înculpă a intrat în întârziere. </w:t>
            </w:r>
          </w:p>
          <w:p w14:paraId="5A9CC6A4">
            <w:pPr>
              <w:pStyle w:val="46"/>
              <w:numPr>
                <w:ilvl w:val="1"/>
                <w:numId w:val="30"/>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46"/>
              <w:numPr>
                <w:ilvl w:val="1"/>
                <w:numId w:val="30"/>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14:paraId="229C0FE2">
            <w:pPr>
              <w:pStyle w:val="46"/>
              <w:tabs>
                <w:tab w:val="left" w:pos="567"/>
                <w:tab w:val="left" w:pos="1890"/>
              </w:tabs>
              <w:spacing w:line="276" w:lineRule="auto"/>
              <w:ind w:firstLine="0"/>
              <w:rPr>
                <w:lang w:val="ro-RO"/>
              </w:rPr>
            </w:pPr>
          </w:p>
          <w:p w14:paraId="581A0E3E">
            <w:pPr>
              <w:pStyle w:val="3"/>
              <w:numPr>
                <w:ilvl w:val="0"/>
                <w:numId w:val="30"/>
              </w:numPr>
              <w:tabs>
                <w:tab w:val="left" w:pos="3465"/>
                <w:tab w:val="clear" w:pos="1134"/>
              </w:tabs>
              <w:spacing w:line="276" w:lineRule="auto"/>
              <w:ind w:left="0"/>
              <w:contextualSpacing/>
              <w:rPr>
                <w:lang w:val="ro-RO"/>
              </w:rPr>
            </w:pPr>
            <w:r>
              <w:rPr>
                <w:b/>
                <w:lang w:val="ro-RO"/>
              </w:rPr>
              <w:t>11. SOLUŢIONAREA LITIGIILOR</w:t>
            </w:r>
          </w:p>
          <w:p w14:paraId="7AA142C0">
            <w:pPr>
              <w:pStyle w:val="3"/>
              <w:numPr>
                <w:ilvl w:val="1"/>
                <w:numId w:val="30"/>
              </w:numPr>
              <w:tabs>
                <w:tab w:val="left" w:pos="567"/>
                <w:tab w:val="clear" w:pos="1134"/>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30"/>
              </w:numPr>
              <w:tabs>
                <w:tab w:val="left" w:pos="3825"/>
                <w:tab w:val="clear" w:pos="1134"/>
              </w:tabs>
              <w:spacing w:line="276" w:lineRule="auto"/>
              <w:ind w:left="0"/>
              <w:contextualSpacing/>
              <w:rPr>
                <w:lang w:val="ro-RO"/>
              </w:rPr>
            </w:pPr>
            <w:r>
              <w:rPr>
                <w:b/>
                <w:lang w:val="ro-RO"/>
              </w:rPr>
              <w:t>12. REZOLUȚIUNEA CONTRACTULUI</w:t>
            </w:r>
          </w:p>
          <w:p w14:paraId="18FBDDDF">
            <w:pPr>
              <w:pStyle w:val="46"/>
              <w:tabs>
                <w:tab w:val="left" w:pos="567"/>
              </w:tabs>
              <w:spacing w:line="276" w:lineRule="auto"/>
              <w:ind w:firstLine="0"/>
              <w:rPr>
                <w:lang w:val="ro-RO"/>
              </w:rPr>
            </w:pPr>
            <w:r>
              <w:rPr>
                <w:lang w:val="ro-RO"/>
              </w:rPr>
              <w:t xml:space="preserve">12.1. Antreprenorul poate cere rezoluțiunea contractului, dacă: </w:t>
            </w:r>
          </w:p>
          <w:p w14:paraId="117B6CBC">
            <w:pPr>
              <w:numPr>
                <w:ilvl w:val="0"/>
                <w:numId w:val="31"/>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31"/>
              </w:numPr>
              <w:tabs>
                <w:tab w:val="left" w:pos="1276"/>
              </w:tabs>
              <w:ind w:left="0" w:hanging="425"/>
              <w:jc w:val="both"/>
            </w:pPr>
            <w:r>
              <w:t xml:space="preserve">b) Beneficiarul nu onorează o plată scadentă mai mult de 3 luni; </w:t>
            </w:r>
          </w:p>
          <w:p w14:paraId="79A40B5D">
            <w:pPr>
              <w:numPr>
                <w:ilvl w:val="0"/>
                <w:numId w:val="31"/>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46"/>
              <w:numPr>
                <w:ilvl w:val="1"/>
                <w:numId w:val="30"/>
              </w:numPr>
              <w:tabs>
                <w:tab w:val="left" w:pos="567"/>
              </w:tabs>
              <w:spacing w:line="276" w:lineRule="auto"/>
              <w:ind w:left="0" w:hanging="567"/>
              <w:rPr>
                <w:lang w:val="ro-RO"/>
              </w:rPr>
            </w:pPr>
            <w:r>
              <w:rPr>
                <w:lang w:val="ro-RO"/>
              </w:rPr>
              <w:t xml:space="preserve">12.2. Beneficiarul poate cere rezoluțiunea contractului, dacă: </w:t>
            </w:r>
          </w:p>
          <w:p w14:paraId="42D1FABA">
            <w:pPr>
              <w:pStyle w:val="3"/>
              <w:numPr>
                <w:ilvl w:val="0"/>
                <w:numId w:val="32"/>
              </w:numPr>
              <w:tabs>
                <w:tab w:val="left" w:pos="1276"/>
                <w:tab w:val="clear" w:pos="1134"/>
              </w:tabs>
              <w:ind w:left="0"/>
              <w:contextualSpacing/>
              <w:rPr>
                <w:lang w:val="ro-RO"/>
              </w:rPr>
            </w:pPr>
            <w:r>
              <w:rPr>
                <w:lang w:val="ro-RO"/>
              </w:rPr>
              <w:t>a) Antreprenorul se află în incapacitate de plată, lichidare sau bunurile acestuia sunt subsechestru;</w:t>
            </w:r>
          </w:p>
          <w:p w14:paraId="0C8C9AEC">
            <w:pPr>
              <w:pStyle w:val="3"/>
              <w:numPr>
                <w:ilvl w:val="0"/>
                <w:numId w:val="32"/>
              </w:numPr>
              <w:tabs>
                <w:tab w:val="left" w:pos="1276"/>
                <w:tab w:val="clear" w:pos="1134"/>
              </w:tabs>
              <w:ind w:left="0"/>
              <w:contextualSpacing/>
              <w:rPr>
                <w:lang w:val="ro-RO"/>
              </w:rPr>
            </w:pPr>
            <w:r>
              <w:rPr>
                <w:lang w:val="ro-RO"/>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2"/>
              </w:numPr>
              <w:tabs>
                <w:tab w:val="left" w:pos="1276"/>
                <w:tab w:val="clear" w:pos="1134"/>
              </w:tabs>
              <w:ind w:left="0"/>
              <w:contextualSpacing/>
              <w:rPr>
                <w:lang w:val="ro-RO"/>
              </w:rPr>
            </w:pPr>
            <w:r>
              <w:rPr>
                <w:lang w:val="ro-RO"/>
              </w:rPr>
              <w:t>c) Antreprenorul nu a îndepărtat materialele necorespunzătoare de pe şantier sau nu a refăcut o lucrare în termenul stabilit de către beneficiar;</w:t>
            </w:r>
          </w:p>
          <w:p w14:paraId="2E6126AF">
            <w:pPr>
              <w:pStyle w:val="3"/>
              <w:numPr>
                <w:ilvl w:val="0"/>
                <w:numId w:val="32"/>
              </w:numPr>
              <w:tabs>
                <w:tab w:val="left" w:pos="1276"/>
                <w:tab w:val="clear" w:pos="1134"/>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14:paraId="6015D69F">
            <w:pPr>
              <w:pStyle w:val="46"/>
              <w:numPr>
                <w:ilvl w:val="1"/>
                <w:numId w:val="30"/>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14:paraId="40D783CE">
            <w:pPr>
              <w:pStyle w:val="46"/>
              <w:numPr>
                <w:ilvl w:val="1"/>
                <w:numId w:val="30"/>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14:paraId="26E83AD9">
            <w:pPr>
              <w:pStyle w:val="46"/>
              <w:numPr>
                <w:ilvl w:val="1"/>
                <w:numId w:val="30"/>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46"/>
              <w:numPr>
                <w:ilvl w:val="1"/>
                <w:numId w:val="30"/>
              </w:numPr>
              <w:tabs>
                <w:tab w:val="left" w:pos="567"/>
              </w:tabs>
              <w:ind w:left="0" w:hanging="567"/>
              <w:rPr>
                <w:lang w:val="ro-RO"/>
              </w:rPr>
            </w:pPr>
            <w:r>
              <w:rPr>
                <w:lang w:val="ro-RO"/>
              </w:rPr>
              <w:t xml:space="preserve">12.6. După rezoluțiunea contractului, Beneficiarul poate continua execuţia lucrărilor cu respectarea prevederilor legale. </w:t>
            </w:r>
          </w:p>
          <w:p w14:paraId="77A9D719">
            <w:pPr>
              <w:pStyle w:val="46"/>
              <w:tabs>
                <w:tab w:val="left" w:pos="567"/>
                <w:tab w:val="left" w:pos="2070"/>
              </w:tabs>
              <w:ind w:firstLine="0"/>
              <w:rPr>
                <w:lang w:val="ro-RO"/>
              </w:rPr>
            </w:pPr>
            <w:r>
              <w:rPr>
                <w:lang w:val="ro-RO"/>
              </w:rPr>
              <w:t>12.7. Cazuri specifice de încetare a contractului de achiziţii publice:</w:t>
            </w:r>
          </w:p>
          <w:p w14:paraId="49ADD99C">
            <w:pPr>
              <w:pStyle w:val="46"/>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14:paraId="2D821582">
            <w:pPr>
              <w:pStyle w:val="46"/>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14:paraId="727FDBEA">
            <w:pPr>
              <w:pStyle w:val="46"/>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14:paraId="2E2488FC">
            <w:pPr>
              <w:pStyle w:val="46"/>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46"/>
              <w:tabs>
                <w:tab w:val="left" w:pos="567"/>
                <w:tab w:val="left" w:pos="2070"/>
              </w:tabs>
              <w:ind w:firstLine="0"/>
              <w:rPr>
                <w:lang w:val="ro-RO"/>
              </w:rPr>
            </w:pPr>
          </w:p>
          <w:p w14:paraId="27E6DB0A">
            <w:pPr>
              <w:pStyle w:val="3"/>
              <w:numPr>
                <w:ilvl w:val="0"/>
                <w:numId w:val="30"/>
              </w:numPr>
              <w:tabs>
                <w:tab w:val="left" w:pos="3705"/>
                <w:tab w:val="clear" w:pos="1134"/>
              </w:tabs>
              <w:ind w:left="0"/>
              <w:contextualSpacing/>
              <w:rPr>
                <w:lang w:val="ro-RO"/>
              </w:rPr>
            </w:pPr>
            <w:r>
              <w:rPr>
                <w:b/>
                <w:lang w:val="ro-RO"/>
              </w:rPr>
              <w:t>13. DISPOZIŢII FINALE</w:t>
            </w:r>
          </w:p>
          <w:p w14:paraId="5E6DD7B0">
            <w:pPr>
              <w:pStyle w:val="46"/>
              <w:numPr>
                <w:ilvl w:val="1"/>
                <w:numId w:val="30"/>
              </w:numPr>
              <w:tabs>
                <w:tab w:val="left" w:pos="567"/>
              </w:tabs>
              <w:ind w:left="0" w:hanging="567"/>
              <w:rPr>
                <w:lang w:val="ro-RO"/>
              </w:rPr>
            </w:pPr>
            <w:r>
              <w:rPr>
                <w:lang w:val="ro-RO"/>
              </w:rPr>
              <w:t xml:space="preserve">13.1. Următoarele documente vor fi citite şi vor fi interpretate ca fiind parte integrantă a prezentului contract: </w:t>
            </w:r>
          </w:p>
          <w:p w14:paraId="36F85899">
            <w:pPr>
              <w:numPr>
                <w:ilvl w:val="0"/>
                <w:numId w:val="33"/>
              </w:numPr>
              <w:tabs>
                <w:tab w:val="left" w:pos="1276"/>
              </w:tabs>
              <w:ind w:left="0" w:hanging="425"/>
              <w:jc w:val="both"/>
            </w:pPr>
            <w:r>
              <w:t>a) Caietul de sarcini;</w:t>
            </w:r>
          </w:p>
          <w:p w14:paraId="706BC15E">
            <w:pPr>
              <w:numPr>
                <w:ilvl w:val="0"/>
                <w:numId w:val="33"/>
              </w:numPr>
              <w:tabs>
                <w:tab w:val="left" w:pos="1276"/>
              </w:tabs>
              <w:ind w:left="0" w:hanging="425"/>
              <w:jc w:val="both"/>
            </w:pPr>
            <w:r>
              <w:t>b) Propunerea tehnică;</w:t>
            </w:r>
          </w:p>
          <w:p w14:paraId="70E6208B">
            <w:pPr>
              <w:numPr>
                <w:ilvl w:val="0"/>
                <w:numId w:val="33"/>
              </w:numPr>
              <w:tabs>
                <w:tab w:val="left" w:pos="1276"/>
              </w:tabs>
              <w:ind w:left="0" w:hanging="425"/>
              <w:jc w:val="both"/>
            </w:pPr>
            <w:r>
              <w:t>c) Propunerea financiară;</w:t>
            </w:r>
          </w:p>
          <w:p w14:paraId="477B55D4">
            <w:pPr>
              <w:numPr>
                <w:ilvl w:val="0"/>
                <w:numId w:val="33"/>
              </w:numPr>
              <w:tabs>
                <w:tab w:val="left" w:pos="1276"/>
              </w:tabs>
              <w:ind w:left="0" w:hanging="425"/>
              <w:jc w:val="both"/>
            </w:pPr>
            <w:r>
              <w:t xml:space="preserve">d) Graficul de executare a lucrărilor ; </w:t>
            </w:r>
          </w:p>
          <w:p w14:paraId="61987E0E">
            <w:pPr>
              <w:numPr>
                <w:ilvl w:val="0"/>
                <w:numId w:val="33"/>
              </w:numPr>
              <w:tabs>
                <w:tab w:val="left" w:pos="1276"/>
              </w:tabs>
              <w:ind w:left="0" w:hanging="425"/>
              <w:jc w:val="both"/>
            </w:pPr>
            <w:r>
              <w:t>e) Garanția de bună execuție.</w:t>
            </w:r>
          </w:p>
          <w:p w14:paraId="3228C956">
            <w:pPr>
              <w:pStyle w:val="46"/>
              <w:numPr>
                <w:ilvl w:val="1"/>
                <w:numId w:val="30"/>
              </w:numPr>
              <w:tabs>
                <w:tab w:val="left" w:pos="567"/>
              </w:tabs>
              <w:ind w:left="0" w:hanging="567"/>
              <w:rPr>
                <w:lang w:val="ro-RO"/>
              </w:rPr>
            </w:pPr>
            <w:r>
              <w:rPr>
                <w:lang w:val="ro-RO"/>
              </w:rPr>
              <w:t>13.2. Documentele contractului vor fi întocmite în limba română.</w:t>
            </w:r>
          </w:p>
          <w:p w14:paraId="61C0B172">
            <w:pPr>
              <w:pStyle w:val="46"/>
              <w:numPr>
                <w:ilvl w:val="1"/>
                <w:numId w:val="30"/>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14:paraId="38644E03">
            <w:pPr>
              <w:pStyle w:val="46"/>
              <w:numPr>
                <w:ilvl w:val="1"/>
                <w:numId w:val="30"/>
              </w:numPr>
              <w:tabs>
                <w:tab w:val="left" w:pos="567"/>
                <w:tab w:val="left" w:pos="4005"/>
              </w:tabs>
              <w:ind w:left="0" w:hanging="567"/>
              <w:contextualSpacing/>
              <w:rPr>
                <w:lang w:val="ro-RO"/>
              </w:rPr>
            </w:pPr>
            <w:r>
              <w:rPr>
                <w:lang w:val="ro-RO"/>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0A68D852">
            <w:pPr>
              <w:tabs>
                <w:tab w:val="left" w:pos="2295"/>
              </w:tabs>
              <w:jc w:val="both"/>
            </w:pPr>
          </w:p>
          <w:p w14:paraId="0FE69F4A">
            <w:pPr>
              <w:pStyle w:val="3"/>
              <w:numPr>
                <w:ilvl w:val="3"/>
                <w:numId w:val="26"/>
              </w:numPr>
              <w:tabs>
                <w:tab w:val="left" w:pos="2295"/>
              </w:tabs>
              <w:rPr>
                <w:lang w:val="ro-RO"/>
              </w:rPr>
            </w:pPr>
            <w:r>
              <w:rPr>
                <w:b/>
                <w:lang w:val="ro-RO"/>
              </w:rPr>
              <w:t xml:space="preserve">PARTEA CE ȚINE DE CONDIȚIILE </w:t>
            </w:r>
          </w:p>
          <w:p w14:paraId="1D79A27E">
            <w:pPr>
              <w:pStyle w:val="3"/>
              <w:numPr>
                <w:ilvl w:val="0"/>
                <w:numId w:val="0"/>
              </w:numPr>
              <w:tabs>
                <w:tab w:val="left" w:pos="2295"/>
              </w:tabs>
              <w:ind w:left="3240"/>
              <w:rPr>
                <w:lang w:val="ro-RO"/>
              </w:rPr>
            </w:pPr>
            <w:r>
              <w:rPr>
                <w:b/>
                <w:lang w:val="ro-RO"/>
              </w:rPr>
              <w:t>SPECIALE A CONTRACTULUI</w:t>
            </w:r>
          </w:p>
          <w:p w14:paraId="74D61B46">
            <w:pPr>
              <w:tabs>
                <w:tab w:val="left" w:pos="567"/>
                <w:tab w:val="left" w:pos="4005"/>
              </w:tabs>
              <w:jc w:val="both"/>
            </w:pPr>
          </w:p>
          <w:p w14:paraId="63E1897B">
            <w:pPr>
              <w:pStyle w:val="3"/>
              <w:numPr>
                <w:ilvl w:val="0"/>
                <w:numId w:val="34"/>
              </w:numPr>
              <w:tabs>
                <w:tab w:val="clear" w:pos="1134"/>
              </w:tabs>
              <w:spacing w:after="120"/>
              <w:rPr>
                <w:vanish/>
                <w:lang w:val="ro-RO"/>
              </w:rPr>
            </w:pPr>
            <w:r>
              <w:rPr>
                <w:b/>
                <w:lang w:val="ro-RO"/>
              </w:rPr>
              <w:t>ORDINEA DE PLATĂ ȘI ELIGIBILITATEA CHELTUIELILOR (condiții suplimentare la pct 3 din partea 1 a Contractului – VALOAREA LUCRĂRILOR ŞI MODALITĂŢILE DE PLATĂ):</w:t>
            </w:r>
          </w:p>
          <w:p w14:paraId="5E642067">
            <w:pPr>
              <w:pStyle w:val="35"/>
              <w:numPr>
                <w:ilvl w:val="1"/>
                <w:numId w:val="34"/>
              </w:numPr>
              <w:spacing w:after="120"/>
              <w:jc w:val="both"/>
              <w:rPr>
                <w:szCs w:val="24"/>
              </w:rPr>
            </w:pPr>
            <w:r>
              <w:rPr>
                <w:szCs w:val="24"/>
              </w:rPr>
              <w:t xml:space="preserve">Plățile aferente contractelor de achiziții publice în cadrul Proiectului se vor efectua de către </w:t>
            </w:r>
            <w:r>
              <w:rPr>
                <w:b/>
                <w:bCs/>
                <w:i/>
                <w:iCs/>
                <w:szCs w:val="24"/>
              </w:rPr>
              <w:t>Finanțator ()</w:t>
            </w:r>
            <w:r>
              <w:rPr>
                <w:szCs w:val="24"/>
              </w:rPr>
              <w:t xml:space="preserve"> către </w:t>
            </w:r>
            <w:r>
              <w:rPr>
                <w:b/>
                <w:bCs/>
                <w:i/>
                <w:iCs/>
                <w:szCs w:val="24"/>
              </w:rPr>
              <w:t>Beneficiar (Autoritatea Contractantă/AC)</w:t>
            </w:r>
            <w:r>
              <w:rPr>
                <w:szCs w:val="24"/>
              </w:rPr>
              <w:t xml:space="preserve"> în tranșe, care nu pot fi mai mici de 10% din valoarea contractului de achiziție publică, pentru volumele de lucrări executate/serviciile prestate/bunurile furnizate., în baza solicitărilor de efectuare a plăților prezentate Finanțatorului, la care se anexarea documentele confirmative specificate în pct.4.2.</w:t>
            </w:r>
          </w:p>
          <w:p w14:paraId="423BFEC3">
            <w:pPr>
              <w:pStyle w:val="3"/>
              <w:numPr>
                <w:ilvl w:val="1"/>
                <w:numId w:val="34"/>
              </w:numPr>
              <w:tabs>
                <w:tab w:val="clear" w:pos="1134"/>
              </w:tabs>
              <w:spacing w:after="120"/>
              <w:rPr>
                <w:lang w:val="ro-RO"/>
              </w:rPr>
            </w:pPr>
            <w:r>
              <w:rPr>
                <w:lang w:val="ro-RO"/>
              </w:rPr>
              <w:t>Pentru primirea unei plăți, Beneficiarul va prezenta Finanțatorului o solicitare de efectuare a plăților la care va anexa următoarele documente:</w:t>
            </w:r>
          </w:p>
          <w:p w14:paraId="12A95589">
            <w:pPr>
              <w:pStyle w:val="3"/>
              <w:numPr>
                <w:ilvl w:val="0"/>
                <w:numId w:val="35"/>
              </w:numPr>
              <w:tabs>
                <w:tab w:val="clear" w:pos="1134"/>
              </w:tabs>
              <w:spacing w:after="120"/>
              <w:contextualSpacing/>
              <w:rPr>
                <w:b/>
                <w:lang w:val="ro-RO"/>
              </w:rPr>
            </w:pPr>
            <w:r>
              <w:rPr>
                <w:b/>
                <w:lang w:val="ro-RO"/>
              </w:rPr>
              <w:t>Pentru lucrări:</w:t>
            </w:r>
          </w:p>
          <w:p w14:paraId="05432252">
            <w:pPr>
              <w:pStyle w:val="3"/>
              <w:shd w:val="clear" w:color="auto" w:fill="FFFFFF"/>
              <w:ind w:left="1140"/>
              <w:rPr>
                <w:color w:val="000000"/>
                <w:lang w:val="ro-RO"/>
              </w:rPr>
            </w:pPr>
            <w:r>
              <w:rPr>
                <w:color w:val="000000"/>
                <w:lang w:val="ro-RO"/>
              </w:rPr>
              <w:t>– </w:t>
            </w:r>
            <w:r>
              <w:rPr>
                <w:bCs/>
                <w:iCs/>
                <w:color w:val="000000"/>
                <w:lang w:val="ro-RO"/>
              </w:rPr>
              <w:t>Factura fiscală</w:t>
            </w:r>
            <w:r>
              <w:rPr>
                <w:color w:val="000000"/>
                <w:lang w:val="ro-RO"/>
              </w:rPr>
              <w:t> – copie;</w:t>
            </w:r>
          </w:p>
          <w:p w14:paraId="7B884414">
            <w:pPr>
              <w:pStyle w:val="3"/>
              <w:shd w:val="clear" w:color="auto" w:fill="FFFFFF"/>
              <w:ind w:left="1140"/>
              <w:rPr>
                <w:color w:val="000000"/>
                <w:lang w:val="ro-RO"/>
              </w:rPr>
            </w:pPr>
            <w:r>
              <w:rPr>
                <w:color w:val="000000"/>
                <w:lang w:val="ro-RO"/>
              </w:rPr>
              <w:t>– </w:t>
            </w:r>
            <w:r>
              <w:rPr>
                <w:bCs/>
                <w:iCs/>
                <w:color w:val="000000"/>
                <w:lang w:val="ro-RO"/>
              </w:rPr>
              <w:t>Nota informativă privind valoarea lucrărilor executate</w:t>
            </w:r>
            <w:r>
              <w:rPr>
                <w:color w:val="000000"/>
                <w:lang w:val="ro-RO"/>
              </w:rPr>
              <w:t> (formular interdepartamental tipizat nr.C3) – original;</w:t>
            </w:r>
          </w:p>
          <w:p w14:paraId="35A8BE7C">
            <w:pPr>
              <w:pStyle w:val="3"/>
              <w:shd w:val="clear" w:color="auto" w:fill="FFFFFF"/>
              <w:ind w:left="1140"/>
              <w:rPr>
                <w:color w:val="000000"/>
                <w:lang w:val="ro-RO"/>
              </w:rPr>
            </w:pPr>
            <w:r>
              <w:rPr>
                <w:color w:val="000000"/>
                <w:lang w:val="ro-RO"/>
              </w:rPr>
              <w:t>– </w:t>
            </w:r>
            <w:r>
              <w:rPr>
                <w:bCs/>
                <w:iCs/>
                <w:color w:val="000000"/>
                <w:lang w:val="ro-RO"/>
              </w:rPr>
              <w:t>Procesul verbal de recepție a lucrărilor</w:t>
            </w:r>
            <w:r>
              <w:rPr>
                <w:color w:val="000000"/>
                <w:lang w:val="ro-RO"/>
              </w:rPr>
              <w:t> (formular interdepartamental tipizat nr.C2n) – original;</w:t>
            </w:r>
          </w:p>
          <w:p w14:paraId="25A06168">
            <w:pPr>
              <w:pStyle w:val="3"/>
              <w:shd w:val="clear" w:color="auto" w:fill="FFFFFF"/>
              <w:ind w:left="1140"/>
              <w:rPr>
                <w:color w:val="000000"/>
                <w:lang w:val="ro-RO"/>
              </w:rPr>
            </w:pPr>
            <w:r>
              <w:rPr>
                <w:color w:val="000000"/>
                <w:lang w:val="ro-RO"/>
              </w:rPr>
              <w:t>– </w:t>
            </w:r>
            <w:r>
              <w:rPr>
                <w:bCs/>
                <w:iCs/>
                <w:color w:val="000000"/>
                <w:lang w:val="ro-RO"/>
              </w:rPr>
              <w:t>Devizul local de resurse / Borderoul de resurse</w:t>
            </w:r>
            <w:r>
              <w:rPr>
                <w:color w:val="000000"/>
                <w:lang w:val="ro-RO"/>
              </w:rPr>
              <w:t> (Forma 3) – original;</w:t>
            </w:r>
          </w:p>
          <w:p w14:paraId="14C59BC4">
            <w:pPr>
              <w:pStyle w:val="3"/>
              <w:shd w:val="clear" w:color="auto" w:fill="FFFFFF"/>
              <w:ind w:left="1140"/>
              <w:rPr>
                <w:color w:val="000000"/>
                <w:lang w:val="ro-RO"/>
              </w:rPr>
            </w:pPr>
            <w:r>
              <w:rPr>
                <w:color w:val="000000"/>
                <w:lang w:val="ro-RO"/>
              </w:rPr>
              <w:t>– </w:t>
            </w:r>
            <w:r>
              <w:rPr>
                <w:bCs/>
                <w:iCs/>
                <w:color w:val="000000"/>
                <w:lang w:val="ro-RO"/>
              </w:rPr>
              <w:t>Catalogul de prețuri unitare</w:t>
            </w:r>
            <w:r>
              <w:rPr>
                <w:color w:val="000000"/>
                <w:lang w:val="ro-RO"/>
              </w:rPr>
              <w:t> (Forma 5) – original;</w:t>
            </w:r>
          </w:p>
          <w:p w14:paraId="7BF55E87">
            <w:pPr>
              <w:pStyle w:val="3"/>
              <w:shd w:val="clear" w:color="auto" w:fill="FFFFFF"/>
              <w:ind w:left="1140"/>
              <w:rPr>
                <w:color w:val="000000"/>
                <w:lang w:val="ro-RO"/>
              </w:rPr>
            </w:pPr>
            <w:r>
              <w:rPr>
                <w:color w:val="000000"/>
                <w:lang w:val="ro-RO"/>
              </w:rPr>
              <w:t>– </w:t>
            </w:r>
            <w:r>
              <w:rPr>
                <w:bCs/>
                <w:iCs/>
                <w:color w:val="000000"/>
                <w:lang w:val="ro-RO"/>
              </w:rPr>
              <w:t>Extrasul din cartea tehnică </w:t>
            </w:r>
            <w:r>
              <w:rPr>
                <w:color w:val="000000"/>
                <w:lang w:val="ro-RO"/>
              </w:rPr>
              <w:t>– copie, pentru lucrările executate în perioada facturată;</w:t>
            </w:r>
          </w:p>
          <w:p w14:paraId="0F386751">
            <w:pPr>
              <w:pStyle w:val="3"/>
              <w:shd w:val="clear" w:color="auto" w:fill="FFFFFF"/>
              <w:ind w:left="1140"/>
              <w:rPr>
                <w:color w:val="000000"/>
                <w:lang w:val="ro-RO"/>
              </w:rPr>
            </w:pPr>
            <w:r>
              <w:rPr>
                <w:color w:val="000000"/>
                <w:lang w:val="ro-RO"/>
              </w:rPr>
              <w:t>– </w:t>
            </w:r>
            <w:r>
              <w:rPr>
                <w:bCs/>
                <w:iCs/>
                <w:color w:val="000000"/>
                <w:lang w:val="ro-RO"/>
              </w:rPr>
              <w:t>Raportul narativ </w:t>
            </w:r>
            <w:r>
              <w:rPr>
                <w:color w:val="000000"/>
                <w:lang w:val="ro-RO"/>
              </w:rPr>
              <w:t>al responsabilului tehnic privind calitatea lucrărilor facturate – copie.</w:t>
            </w:r>
          </w:p>
          <w:p w14:paraId="01E05516">
            <w:pPr>
              <w:pStyle w:val="3"/>
              <w:numPr>
                <w:ilvl w:val="0"/>
                <w:numId w:val="35"/>
              </w:numPr>
              <w:tabs>
                <w:tab w:val="clear" w:pos="1134"/>
              </w:tabs>
              <w:contextualSpacing/>
              <w:rPr>
                <w:b/>
                <w:lang w:val="ro-RO"/>
              </w:rPr>
            </w:pPr>
            <w:r>
              <w:rPr>
                <w:b/>
                <w:lang w:val="ro-RO"/>
              </w:rPr>
              <w:t>Pentru servicii:</w:t>
            </w:r>
          </w:p>
          <w:p w14:paraId="162CEB7C">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5452BA42">
            <w:pPr>
              <w:shd w:val="clear" w:color="auto" w:fill="FFFFFF"/>
              <w:ind w:left="1134"/>
              <w:contextualSpacing/>
              <w:jc w:val="both"/>
              <w:rPr>
                <w:color w:val="000000"/>
              </w:rPr>
            </w:pPr>
            <w:r>
              <w:rPr>
                <w:color w:val="000000"/>
              </w:rPr>
              <w:t>- </w:t>
            </w:r>
            <w:r>
              <w:rPr>
                <w:bCs/>
                <w:iCs/>
                <w:color w:val="000000"/>
              </w:rPr>
              <w:t>Actul de predare-primire a serviciului</w:t>
            </w:r>
            <w:r>
              <w:rPr>
                <w:color w:val="000000"/>
              </w:rPr>
              <w:t> – original;</w:t>
            </w:r>
          </w:p>
          <w:p w14:paraId="04C04807">
            <w:pPr>
              <w:shd w:val="clear" w:color="auto" w:fill="FFFFFF"/>
              <w:ind w:left="1134"/>
              <w:contextualSpacing/>
              <w:jc w:val="both"/>
              <w:rPr>
                <w:color w:val="000000"/>
              </w:rPr>
            </w:pPr>
            <w:r>
              <w:rPr>
                <w:color w:val="000000"/>
              </w:rPr>
              <w:t>- </w:t>
            </w:r>
            <w:r>
              <w:rPr>
                <w:bCs/>
                <w:iCs/>
                <w:color w:val="000000"/>
              </w:rPr>
              <w:t>Raportul narativ de supraveghere tehnică</w:t>
            </w:r>
            <w:r>
              <w:rPr>
                <w:color w:val="000000"/>
              </w:rPr>
              <w:t> pentru proiectele de infrastructură – original;</w:t>
            </w:r>
          </w:p>
          <w:p w14:paraId="5F97E40C">
            <w:pPr>
              <w:shd w:val="clear" w:color="auto" w:fill="FFFFFF"/>
              <w:ind w:left="1134"/>
              <w:jc w:val="both"/>
              <w:rPr>
                <w:color w:val="000000"/>
              </w:rPr>
            </w:pPr>
            <w:r>
              <w:rPr>
                <w:color w:val="000000"/>
              </w:rPr>
              <w:t>- </w:t>
            </w:r>
            <w:r>
              <w:rPr>
                <w:bCs/>
                <w:iCs/>
                <w:color w:val="000000"/>
              </w:rPr>
              <w:t>Actele pentru descrierea serviciului</w:t>
            </w:r>
            <w:r>
              <w:rPr>
                <w:color w:val="000000"/>
              </w:rPr>
              <w:t> prestat în conformitate cu prevederile contractului de achiziții publice.</w:t>
            </w:r>
          </w:p>
          <w:p w14:paraId="61148057">
            <w:pPr>
              <w:pStyle w:val="3"/>
              <w:numPr>
                <w:ilvl w:val="0"/>
                <w:numId w:val="35"/>
              </w:numPr>
              <w:tabs>
                <w:tab w:val="clear" w:pos="1134"/>
              </w:tabs>
              <w:contextualSpacing/>
              <w:rPr>
                <w:b/>
                <w:lang w:val="ro-RO"/>
              </w:rPr>
            </w:pPr>
            <w:r>
              <w:rPr>
                <w:b/>
                <w:lang w:val="ro-RO"/>
              </w:rPr>
              <w:t>Pentru bunuri:</w:t>
            </w:r>
          </w:p>
          <w:p w14:paraId="6A8C7D98">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2ABB10F4">
            <w:pPr>
              <w:shd w:val="clear" w:color="auto" w:fill="FFFFFF"/>
              <w:ind w:left="1134"/>
              <w:contextualSpacing/>
              <w:jc w:val="both"/>
              <w:rPr>
                <w:color w:val="000000"/>
              </w:rPr>
            </w:pPr>
            <w:r>
              <w:rPr>
                <w:color w:val="000000"/>
              </w:rPr>
              <w:t>- </w:t>
            </w:r>
            <w:r>
              <w:rPr>
                <w:bCs/>
                <w:iCs/>
                <w:color w:val="000000"/>
              </w:rPr>
              <w:t>Actul de predare-primire a bunurilor</w:t>
            </w:r>
            <w:r>
              <w:rPr>
                <w:color w:val="000000"/>
              </w:rPr>
              <w:t> – original;</w:t>
            </w:r>
          </w:p>
          <w:p w14:paraId="65862739">
            <w:pPr>
              <w:shd w:val="clear" w:color="auto" w:fill="FFFFFF"/>
              <w:ind w:left="1134"/>
              <w:contextualSpacing/>
              <w:jc w:val="both"/>
              <w:rPr>
                <w:color w:val="000000"/>
              </w:rPr>
            </w:pPr>
            <w:r>
              <w:rPr>
                <w:color w:val="000000"/>
              </w:rPr>
              <w:t>- </w:t>
            </w:r>
            <w:r>
              <w:rPr>
                <w:bCs/>
                <w:iCs/>
                <w:color w:val="000000"/>
              </w:rPr>
              <w:t>Documentația de identificare a bunurilor achiziționate</w:t>
            </w:r>
            <w:r>
              <w:rPr>
                <w:color w:val="000000"/>
              </w:rPr>
              <w:t> (act de origine, act de calitate, raport de expertiză, certificat de înregistrare, pașaport tehnic, adeverință, manual de exploatare, talon de garanție, etc.) – copie.</w:t>
            </w:r>
          </w:p>
          <w:p w14:paraId="669B9397">
            <w:pPr>
              <w:pStyle w:val="35"/>
              <w:numPr>
                <w:ilvl w:val="1"/>
                <w:numId w:val="34"/>
              </w:numPr>
              <w:spacing w:after="120"/>
              <w:jc w:val="both"/>
              <w:rPr>
                <w:szCs w:val="24"/>
              </w:rPr>
            </w:pPr>
            <w:r>
              <w:rPr>
                <w:szCs w:val="24"/>
              </w:rPr>
              <w:t>În cazul achizițiilor publice de lucrări,</w:t>
            </w:r>
            <w:r>
              <w:t xml:space="preserve"> </w:t>
            </w:r>
            <w:r>
              <w:rPr>
                <w:szCs w:val="24"/>
              </w:rPr>
              <w:t>plata către Beneficiar va fi efectuată în baza raportului de audit tehnic al volumelor de lucrări executate, elaborat de specialiștii Finanțatorului.</w:t>
            </w:r>
          </w:p>
          <w:p w14:paraId="54E13794">
            <w:pPr>
              <w:tabs>
                <w:tab w:val="left" w:pos="567"/>
                <w:tab w:val="left" w:pos="4005"/>
              </w:tabs>
              <w:jc w:val="both"/>
            </w:pPr>
          </w:p>
          <w:p w14:paraId="112A2D9F">
            <w:pPr>
              <w:tabs>
                <w:tab w:val="left" w:pos="567"/>
                <w:tab w:val="left" w:pos="4005"/>
              </w:tabs>
              <w:jc w:val="both"/>
            </w:pPr>
          </w:p>
          <w:p w14:paraId="1A24F838">
            <w:pPr>
              <w:pStyle w:val="3"/>
              <w:numPr>
                <w:ilvl w:val="0"/>
                <w:numId w:val="30"/>
              </w:numPr>
              <w:tabs>
                <w:tab w:val="clear" w:pos="1134"/>
              </w:tabs>
              <w:spacing w:line="276" w:lineRule="auto"/>
              <w:ind w:left="0"/>
              <w:contextualSpacing/>
              <w:rPr>
                <w:lang w:val="ro-RO"/>
              </w:rPr>
            </w:pPr>
            <w:r>
              <w:rPr>
                <w:b/>
                <w:lang w:val="ro-RO"/>
              </w:rPr>
              <w:t xml:space="preserve">                 RECHIZITELE JURIDICE, POŞTALE ŞI DE PLĂŢI ALE PĂRŢILOR</w:t>
            </w:r>
          </w:p>
          <w:p w14:paraId="17532C73">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588850D1">
                  <w:pPr>
                    <w:tabs>
                      <w:tab w:val="left" w:pos="3295"/>
                    </w:tabs>
                    <w:jc w:val="center"/>
                    <w:rPr>
                      <w:b/>
                      <w:iCs/>
                    </w:rPr>
                  </w:pPr>
                  <w:r>
                    <w:rPr>
                      <w:b/>
                      <w:iCs/>
                    </w:rPr>
                    <w:t>BENEFICIARUL</w:t>
                  </w:r>
                </w:p>
                <w:p w14:paraId="75C085AD">
                  <w:pPr>
                    <w:tabs>
                      <w:tab w:val="left" w:pos="3295"/>
                    </w:tabs>
                    <w:jc w:val="center"/>
                    <w:rPr>
                      <w:b/>
                      <w:bCs/>
                    </w:rPr>
                  </w:pPr>
                  <w:r>
                    <w:rPr>
                      <w:b/>
                      <w:bCs/>
                      <w:sz w:val="28"/>
                      <w:szCs w:val="28"/>
                      <w:u w:val="single"/>
                    </w:rPr>
                    <w:t>Primăria  satului Puhăceni</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211"/>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15"/>
                    <w:jc w:val="both"/>
                  </w:pPr>
                  <w:r>
                    <w:t xml:space="preserve">Adresa poştală: </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211"/>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15"/>
                    <w:jc w:val="both"/>
                  </w:pPr>
                  <w:r>
                    <w:t xml:space="preserve">Telefon: </w:t>
                  </w:r>
                  <w:r>
                    <w:rPr>
                      <w:rFonts w:eastAsiaTheme="minorHAnsi"/>
                    </w:rPr>
                    <w:t xml:space="preserve">email: </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211"/>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15"/>
                    <w:jc w:val="both"/>
                  </w:pPr>
                  <w:r>
                    <w:t xml:space="preserve">Cod fiscal: </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211"/>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15"/>
                    <w:jc w:val="both"/>
                  </w:pPr>
                  <w:r>
                    <w:t xml:space="preserve">Banca: </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211"/>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15"/>
                    <w:jc w:val="both"/>
                  </w:pPr>
                  <w:r>
                    <w:t xml:space="preserve">Cod: </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211"/>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15"/>
                    <w:jc w:val="both"/>
                  </w:pPr>
                  <w:r>
                    <w:t xml:space="preserve">IBAN </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pPr>
                    <w:tabs>
                      <w:tab w:val="left" w:pos="1134"/>
                      <w:tab w:val="left" w:pos="4680"/>
                      <w:tab w:val="left" w:pos="7020"/>
                    </w:tabs>
                    <w:suppressAutoHyphens/>
                    <w:ind w:firstLine="15"/>
                    <w:jc w:val="both"/>
                  </w:pPr>
                </w:p>
              </w:tc>
            </w:tr>
          </w:tbl>
          <w:p w14:paraId="6C948A1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4"/>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4BB83613">
                  <w:pPr>
                    <w:jc w:val="both"/>
                    <w:rPr>
                      <w:b/>
                    </w:rPr>
                  </w:pPr>
                </w:p>
                <w:p w14:paraId="74FF57EE">
                  <w:pPr>
                    <w:jc w:val="both"/>
                    <w:rPr>
                      <w:b/>
                    </w:rPr>
                  </w:pPr>
                </w:p>
              </w:tc>
              <w:tc>
                <w:tcPr>
                  <w:tcW w:w="4559" w:type="dxa"/>
                  <w:vAlign w:val="center"/>
                </w:tcPr>
                <w:p w14:paraId="02DD4E49">
                  <w:pPr>
                    <w:jc w:val="both"/>
                    <w:rPr>
                      <w:b/>
                    </w:rPr>
                  </w:pPr>
                </w:p>
                <w:p w14:paraId="7F10EDB4">
                  <w:pPr>
                    <w:jc w:val="both"/>
                    <w:rPr>
                      <w:b/>
                    </w:rPr>
                  </w:pPr>
                </w:p>
                <w:p w14:paraId="477C1285">
                  <w:pPr>
                    <w:jc w:val="both"/>
                    <w:rPr>
                      <w:b/>
                    </w:rPr>
                  </w:pPr>
                </w:p>
              </w:tc>
            </w:tr>
          </w:tbl>
          <w:p w14:paraId="7C904C7E">
            <w:pPr>
              <w:tabs>
                <w:tab w:val="left" w:pos="2295"/>
              </w:tabs>
              <w:jc w:val="both"/>
            </w:pPr>
          </w:p>
          <w:p w14:paraId="46D36EB1">
            <w:pPr>
              <w:tabs>
                <w:tab w:val="left" w:pos="2295"/>
              </w:tabs>
              <w:jc w:val="both"/>
            </w:pPr>
          </w:p>
          <w:p w14:paraId="1AC7F01F">
            <w:pPr>
              <w:jc w:val="both"/>
            </w:pPr>
          </w:p>
          <w:p w14:paraId="0994472E">
            <w:pPr>
              <w:jc w:val="right"/>
              <w:rPr>
                <w:sz w:val="28"/>
                <w:szCs w:val="28"/>
              </w:rPr>
            </w:pPr>
            <w:r>
              <w:rPr>
                <w:sz w:val="28"/>
                <w:szCs w:val="28"/>
              </w:rPr>
              <w:t xml:space="preserve">Anexa nr 22 la DS </w:t>
            </w: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53DC7578">
            <w:pPr>
              <w:tabs>
                <w:tab w:val="left" w:pos="2295"/>
              </w:tabs>
              <w:jc w:val="both"/>
            </w:pPr>
          </w:p>
          <w:p w14:paraId="4B93681E">
            <w:pPr>
              <w:tabs>
                <w:tab w:val="left" w:pos="2295"/>
              </w:tabs>
              <w:jc w:val="both"/>
            </w:pPr>
          </w:p>
          <w:p w14:paraId="710E1379">
            <w:pPr>
              <w:tabs>
                <w:tab w:val="left" w:pos="2295"/>
              </w:tabs>
              <w:jc w:val="both"/>
            </w:pPr>
          </w:p>
          <w:p w14:paraId="440DFB39">
            <w:pPr>
              <w:tabs>
                <w:tab w:val="left" w:pos="2295"/>
              </w:tabs>
              <w:jc w:val="both"/>
            </w:pPr>
          </w:p>
          <w:p w14:paraId="676B93B2">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4"/>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right"/>
            </w:pPr>
            <w:r>
              <w:t>Anexa nr 23 La DS</w:t>
            </w: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4"/>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288993F3">
            <w:pPr>
              <w:jc w:val="right"/>
            </w:pPr>
            <w:r>
              <w:t>Anexa nr. 26</w:t>
            </w:r>
          </w:p>
          <w:p w14:paraId="40FDAC2A">
            <w:pPr>
              <w:jc w:val="right"/>
            </w:pPr>
            <w:r>
              <w:t>la Documentația standard nr._____</w:t>
            </w:r>
          </w:p>
          <w:p w14:paraId="5EC2ADC2">
            <w:pPr>
              <w:jc w:val="right"/>
            </w:pPr>
            <w:r>
              <w:t>din “____” ________ 20___</w:t>
            </w:r>
          </w:p>
          <w:p w14:paraId="6D90D7E5">
            <w:pPr>
              <w:tabs>
                <w:tab w:val="left" w:pos="2295"/>
              </w:tabs>
              <w:jc w:val="both"/>
            </w:pPr>
          </w:p>
          <w:p w14:paraId="68B76606">
            <w:pPr>
              <w:tabs>
                <w:tab w:val="left" w:pos="2295"/>
              </w:tabs>
              <w:jc w:val="both"/>
            </w:pPr>
          </w:p>
          <w:p w14:paraId="5ED1DB81">
            <w:pPr>
              <w:tabs>
                <w:tab w:val="left" w:pos="2295"/>
              </w:tabs>
              <w:jc w:val="both"/>
            </w:pPr>
          </w:p>
          <w:p w14:paraId="33DED036">
            <w:pPr>
              <w:jc w:val="center"/>
              <w:rPr>
                <w:b/>
              </w:rPr>
            </w:pPr>
            <w:r>
              <w:rPr>
                <w:b/>
              </w:rPr>
              <w:t>CONTRACT – MODEL</w:t>
            </w:r>
          </w:p>
          <w:p w14:paraId="05E6741F">
            <w:pPr>
              <w:jc w:val="center"/>
              <w:rPr>
                <w:b/>
              </w:rPr>
            </w:pPr>
          </w:p>
          <w:p w14:paraId="75018E31">
            <w:pPr>
              <w:tabs>
                <w:tab w:val="left" w:pos="2295"/>
              </w:tabs>
              <w:jc w:val="both"/>
            </w:pPr>
          </w:p>
          <w:p w14:paraId="57B8F233">
            <w:pPr>
              <w:jc w:val="center"/>
              <w:rPr>
                <w:b/>
              </w:rPr>
            </w:pPr>
            <w:r>
              <w:rPr>
                <w:b/>
                <w:caps/>
              </w:rPr>
              <w:t>Contract</w:t>
            </w:r>
            <w:r>
              <w:rPr>
                <w:b/>
              </w:rPr>
              <w:t xml:space="preserve"> nr.  </w:t>
            </w:r>
            <w:r>
              <w:rPr>
                <w:u w:val="single"/>
              </w:rPr>
              <w:t>______________</w:t>
            </w:r>
          </w:p>
          <w:p w14:paraId="6D3066DE">
            <w:pPr>
              <w:jc w:val="center"/>
              <w:rPr>
                <w:b/>
                <w:i/>
              </w:rPr>
            </w:pPr>
            <w:r>
              <w:rPr>
                <w:b/>
              </w:rPr>
              <w:t xml:space="preserve">de achiziţionare a serviciilor de proiectare </w:t>
            </w:r>
          </w:p>
          <w:p w14:paraId="74E73267">
            <w:pPr>
              <w:tabs>
                <w:tab w:val="left" w:pos="2295"/>
              </w:tabs>
              <w:jc w:val="both"/>
            </w:pPr>
          </w:p>
          <w:p w14:paraId="64859F03">
            <w:pPr>
              <w:rPr>
                <w:i/>
              </w:rPr>
            </w:pPr>
            <w:r>
              <w:rPr>
                <w:b/>
              </w:rPr>
              <w:t xml:space="preserve">”___” _____________  202..                                                                 </w:t>
            </w:r>
            <w:r>
              <w:t>oraș/municipiu</w:t>
            </w:r>
            <w:r>
              <w:rPr>
                <w:b/>
              </w:rPr>
              <w:t>…...………</w:t>
            </w:r>
          </w:p>
          <w:p w14:paraId="75323132">
            <w:pPr>
              <w:tabs>
                <w:tab w:val="left" w:pos="2295"/>
              </w:tabs>
              <w:jc w:val="both"/>
            </w:pPr>
          </w:p>
          <w:p w14:paraId="219635B7">
            <w:pPr>
              <w:pStyle w:val="3"/>
              <w:numPr>
                <w:ilvl w:val="0"/>
                <w:numId w:val="36"/>
              </w:numPr>
              <w:jc w:val="center"/>
              <w:rPr>
                <w:b/>
                <w:kern w:val="28"/>
                <w:lang w:val="ro-RO"/>
              </w:rPr>
            </w:pPr>
            <w:r>
              <w:rPr>
                <w:b/>
                <w:kern w:val="28"/>
                <w:lang w:val="ro-RO"/>
              </w:rPr>
              <w:t>PARTEA GENERALĂ</w:t>
            </w:r>
          </w:p>
          <w:p w14:paraId="1A976C59">
            <w:pPr>
              <w:pStyle w:val="3"/>
              <w:numPr>
                <w:ilvl w:val="0"/>
                <w:numId w:val="0"/>
              </w:numPr>
              <w:ind w:left="3240"/>
              <w:rPr>
                <w:kern w:val="28"/>
                <w:sz w:val="20"/>
                <w:szCs w:val="20"/>
                <w:lang w:val="ro-RO"/>
              </w:rPr>
            </w:pPr>
            <w:r>
              <w:rPr>
                <w:kern w:val="28"/>
                <w:sz w:val="20"/>
                <w:szCs w:val="20"/>
                <w:lang w:val="ro-RO"/>
              </w:rPr>
              <w:t xml:space="preserve">                    (OBLIGATORIU)</w:t>
            </w:r>
          </w:p>
          <w:p w14:paraId="3E245505">
            <w:pPr>
              <w:pStyle w:val="3"/>
              <w:numPr>
                <w:ilvl w:val="0"/>
                <w:numId w:val="0"/>
              </w:numPr>
              <w:ind w:left="3240"/>
              <w:rPr>
                <w:kern w:val="28"/>
                <w:sz w:val="20"/>
                <w:szCs w:val="20"/>
                <w:lang w:val="ro-RO"/>
              </w:rPr>
            </w:pPr>
          </w:p>
          <w:tbl>
            <w:tblPr>
              <w:tblStyle w:val="14"/>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rPr>
                  </w:pPr>
                  <w:r>
                    <w:rPr>
                      <w:b/>
                    </w:rPr>
                    <w:t>Beneficiar</w:t>
                  </w:r>
                </w:p>
              </w:tc>
              <w:tc>
                <w:tcPr>
                  <w:tcW w:w="2350" w:type="pct"/>
                </w:tcPr>
                <w:p w14:paraId="7A202734">
                  <w:pPr>
                    <w:jc w:val="both"/>
                    <w:rPr>
                      <w:b/>
                    </w:rPr>
                  </w:pPr>
                  <w:r>
                    <w:rPr>
                      <w:b/>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73008784">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3BAF380E">
            <w:pPr>
              <w:jc w:val="both"/>
            </w:pPr>
            <w:r>
              <w:t xml:space="preserve">ambii (denumiţi în continuare </w:t>
            </w:r>
            <w:r>
              <w:rPr>
                <w:i/>
              </w:rPr>
              <w:t>Părţi</w:t>
            </w:r>
            <w:r>
              <w:t>), au încheiat prezentul Contract referitor la următoarele:</w:t>
            </w:r>
          </w:p>
          <w:p w14:paraId="4C0643E2">
            <w:pPr>
              <w:pStyle w:val="3"/>
              <w:numPr>
                <w:ilvl w:val="0"/>
                <w:numId w:val="0"/>
              </w:numPr>
              <w:ind w:left="3240"/>
              <w:rPr>
                <w:kern w:val="28"/>
                <w:sz w:val="20"/>
                <w:szCs w:val="20"/>
                <w:lang w:val="ro-RO"/>
              </w:rPr>
            </w:pPr>
          </w:p>
          <w:p w14:paraId="276703E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360E783C">
            <w:pPr>
              <w:pStyle w:val="3"/>
              <w:numPr>
                <w:ilvl w:val="0"/>
                <w:numId w:val="0"/>
              </w:numPr>
              <w:ind w:left="3240"/>
              <w:rPr>
                <w:kern w:val="28"/>
                <w:sz w:val="20"/>
                <w:szCs w:val="20"/>
                <w:lang w:val="ro-RO"/>
              </w:rPr>
            </w:pPr>
          </w:p>
          <w:p w14:paraId="6427672B">
            <w:pPr>
              <w:jc w:val="both"/>
            </w:pPr>
            <w:r>
              <w:t>2. Următoarele documente vor fi considerate părţi componente ale Contractului:</w:t>
            </w:r>
          </w:p>
          <w:p w14:paraId="56ADC080">
            <w:pPr>
              <w:numPr>
                <w:ilvl w:val="0"/>
                <w:numId w:val="37"/>
              </w:numPr>
              <w:suppressAutoHyphens/>
              <w:ind w:left="0" w:firstLine="720"/>
              <w:jc w:val="both"/>
            </w:pPr>
            <w:r>
              <w:t>Formularul Contractului;</w:t>
            </w:r>
          </w:p>
          <w:p w14:paraId="62BECD35">
            <w:pPr>
              <w:numPr>
                <w:ilvl w:val="0"/>
                <w:numId w:val="37"/>
              </w:numPr>
              <w:suppressAutoHyphens/>
              <w:ind w:left="0" w:firstLine="720"/>
              <w:jc w:val="both"/>
              <w:rPr>
                <w:i/>
              </w:rPr>
            </w:pPr>
            <w:r>
              <w:t>Formularul ofertei;</w:t>
            </w:r>
          </w:p>
          <w:p w14:paraId="4CD35ADF">
            <w:pPr>
              <w:numPr>
                <w:ilvl w:val="0"/>
                <w:numId w:val="37"/>
              </w:numPr>
              <w:suppressAutoHyphens/>
              <w:ind w:left="0" w:firstLine="720"/>
              <w:jc w:val="both"/>
              <w:rPr>
                <w:i/>
              </w:rPr>
            </w:pPr>
            <w:r>
              <w:t>Caietul de sarcini;</w:t>
            </w:r>
          </w:p>
          <w:p w14:paraId="6351F713">
            <w:pPr>
              <w:numPr>
                <w:ilvl w:val="0"/>
                <w:numId w:val="37"/>
              </w:numPr>
              <w:suppressAutoHyphens/>
              <w:ind w:left="0" w:firstLine="720"/>
              <w:jc w:val="both"/>
              <w:rPr>
                <w:i/>
              </w:rPr>
            </w:pPr>
            <w:r>
              <w:t>Garanția de bună execuție.</w:t>
            </w:r>
          </w:p>
          <w:p w14:paraId="5A807A7A">
            <w:pPr>
              <w:jc w:val="both"/>
            </w:pPr>
            <w:r>
              <w:t>3. În cazul unor discrepanţe sau inconsecvenţe între documentele componente ale Contractului, documentele vor avea ordinea de prioritate enumerată în pct. 2.</w:t>
            </w:r>
          </w:p>
          <w:p w14:paraId="0DE78DB7">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ro-RO"/>
              </w:rPr>
            </w:pPr>
          </w:p>
          <w:p w14:paraId="7CE45D8A">
            <w:pPr>
              <w:rPr>
                <w:b/>
              </w:rPr>
            </w:pPr>
            <w:r>
              <w:rPr>
                <w:b/>
              </w:rPr>
              <w:t>1. OBIECTUL CONTRACTULUI</w:t>
            </w:r>
          </w:p>
          <w:p w14:paraId="5FE58412">
            <w:pPr>
              <w:jc w:val="both"/>
            </w:pPr>
            <w:r>
              <w:t xml:space="preserve">1.1. Antreprenorul îşi asumă obligaţia de a presta Lucrările conform Specificaţiei, care este parte integrantă a prezentului Contract. </w:t>
            </w:r>
          </w:p>
          <w:p w14:paraId="03089A02">
            <w:pPr>
              <w:jc w:val="both"/>
            </w:pPr>
            <w:r>
              <w:t xml:space="preserve">1.2. Beneficiarul se obligă, la rândul său, să achite şi să recepţioneze Lucrările livrate de Antreprenor. </w:t>
            </w:r>
          </w:p>
          <w:p w14:paraId="7C08EEAD">
            <w:pPr>
              <w:jc w:val="both"/>
            </w:pPr>
            <w: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ro-RO"/>
              </w:rPr>
            </w:pPr>
          </w:p>
          <w:p w14:paraId="4D89C1D8">
            <w:pPr>
              <w:rPr>
                <w:b/>
              </w:rPr>
            </w:pPr>
            <w:r>
              <w:rPr>
                <w:b/>
              </w:rPr>
              <w:t>2.TERMENII ŞI CONDIŢIILE DE PRESTARE</w:t>
            </w:r>
          </w:p>
          <w:p w14:paraId="38DE5575">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481491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EDEAEAF">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pPr>
            <w:r>
              <w:t xml:space="preserve">2.4. Antreprenorul eliberează pentru Beneficiar documentaţia de proiect şi deviz în limba română, în volum de ….. exemplare + varianta electronică. </w:t>
            </w:r>
          </w:p>
          <w:p w14:paraId="48CC6BEF">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pPr>
          </w:p>
          <w:p w14:paraId="1B0E0D46">
            <w:pPr>
              <w:rPr>
                <w:b/>
              </w:rPr>
            </w:pPr>
            <w:r>
              <w:rPr>
                <w:b/>
              </w:rPr>
              <w:t>3. PREŢUL ŞI CONDIŢIILE DE PLATĂ</w:t>
            </w:r>
          </w:p>
          <w:p w14:paraId="051FE7BD">
            <w:pPr>
              <w:jc w:val="both"/>
            </w:pPr>
            <w:r>
              <w:t>3.1. Preţul Lucrărilor conform prezentului Contract este stabilit în lei moldoveneşti.</w:t>
            </w:r>
          </w:p>
          <w:p w14:paraId="3409DEB4">
            <w:pPr>
              <w:jc w:val="both"/>
              <w:rPr>
                <w:sz w:val="28"/>
                <w:szCs w:val="28"/>
              </w:rPr>
            </w:pPr>
            <w:r>
              <w:t>3.2. Suma totală a prezentului Contract, inclusiv TVA, se stabileşte în lei moldoveneşti şi constituie</w:t>
            </w:r>
            <w:r>
              <w:rPr>
                <w:b/>
              </w:rPr>
              <w:t>……..</w:t>
            </w:r>
          </w:p>
          <w:p w14:paraId="79B17D33">
            <w:pPr>
              <w:jc w:val="both"/>
            </w:pPr>
            <w:r>
              <w:t>3.3. Beneficiarul va achita Antreprenorului în două etape suma totală pentru Lucrările executate, după cum urmează:</w:t>
            </w:r>
          </w:p>
          <w:p w14:paraId="291CF741">
            <w:pPr>
              <w:ind w:firstLine="720"/>
              <w:jc w:val="both"/>
            </w:pPr>
            <w:r>
              <w:rPr>
                <w:b/>
              </w:rPr>
              <w:t>I etapă</w:t>
            </w:r>
            <w:r>
              <w:t xml:space="preserve"> – predarea raportului topogeodezic, hidrologic și geologic – </w:t>
            </w:r>
            <w:r>
              <w:rPr>
                <w:b/>
              </w:rPr>
              <w:t>…….., inclusiv TVA,</w:t>
            </w:r>
            <w:r>
              <w:t xml:space="preserve"> conform Specificației;</w:t>
            </w:r>
          </w:p>
          <w:p w14:paraId="5746377A">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BCB2C5F">
            <w:pPr>
              <w:jc w:val="both"/>
            </w:pPr>
            <w:r>
              <w:t xml:space="preserve">3.4. Beneficiarul se obligă să achite Antreprenorului, potrivit pct. 3.3., în decurs de …… zile calindaristice, calculate din data semnării Actului de primire-predare a lucrărilor. </w:t>
            </w:r>
          </w:p>
          <w:p w14:paraId="7C72054F">
            <w:pPr>
              <w:jc w:val="both"/>
            </w:pPr>
            <w:r>
              <w:t>3.5. Plăţile se vor efectua prin ……………, indicat în prezentul Contract.</w:t>
            </w:r>
          </w:p>
          <w:p w14:paraId="3D42AEDF">
            <w:pPr>
              <w:pStyle w:val="3"/>
              <w:numPr>
                <w:ilvl w:val="0"/>
                <w:numId w:val="0"/>
              </w:numPr>
              <w:ind w:left="3240"/>
              <w:rPr>
                <w:kern w:val="28"/>
                <w:sz w:val="20"/>
                <w:szCs w:val="20"/>
                <w:lang w:val="ro-RO"/>
              </w:rPr>
            </w:pPr>
          </w:p>
          <w:p w14:paraId="423B6E90">
            <w:pPr>
              <w:rPr>
                <w:b/>
              </w:rPr>
            </w:pPr>
            <w:r>
              <w:rPr>
                <w:b/>
              </w:rPr>
              <w:t>4. CONDIŢIILE DE PREDARE-PRIMIRE</w:t>
            </w:r>
          </w:p>
          <w:p w14:paraId="7D0D6413">
            <w:pPr>
              <w:jc w:val="both"/>
            </w:pPr>
            <w:r>
              <w:t>4.1. Lucrările se consideră predate de către Antreprenor şi recepţionate de către Beneficiar dacă:</w:t>
            </w:r>
          </w:p>
          <w:p w14:paraId="05C51DF9">
            <w:pPr>
              <w:numPr>
                <w:ilvl w:val="0"/>
                <w:numId w:val="38"/>
              </w:numPr>
              <w:suppressAutoHyphens/>
              <w:ind w:left="0" w:firstLine="720"/>
              <w:jc w:val="both"/>
            </w:pPr>
            <w:r>
              <w:t xml:space="preserve">cantitatea Lucrărilor corespunde informaţiei indicate în specificația la prezentul Contract; </w:t>
            </w:r>
          </w:p>
          <w:p w14:paraId="761B90AD">
            <w:pPr>
              <w:numPr>
                <w:ilvl w:val="0"/>
                <w:numId w:val="38"/>
              </w:numPr>
              <w:suppressAutoHyphens/>
              <w:ind w:left="0" w:firstLine="720"/>
              <w:jc w:val="both"/>
            </w:pPr>
            <w:r>
              <w:t>calitatea Lucrărilor corespunde documentelor normative și standardelor de stat.</w:t>
            </w:r>
          </w:p>
          <w:p w14:paraId="1A8A3808">
            <w:pPr>
              <w:ind w:firstLine="720"/>
              <w:jc w:val="center"/>
              <w:rPr>
                <w:b/>
              </w:rPr>
            </w:pPr>
          </w:p>
          <w:p w14:paraId="4394560F">
            <w:pPr>
              <w:rPr>
                <w:b/>
              </w:rPr>
            </w:pPr>
            <w:r>
              <w:rPr>
                <w:b/>
              </w:rPr>
              <w:t>5. STANDARDE</w:t>
            </w:r>
          </w:p>
          <w:p w14:paraId="2CB65E68">
            <w:pPr>
              <w:jc w:val="both"/>
            </w:pPr>
            <w:r>
              <w:t>5.1 Lucrările prestate în baza contractului vor respecta standardele prezentate de către Beneficiar în cerințele caietului de sarcini.</w:t>
            </w:r>
          </w:p>
          <w:p w14:paraId="6B509744">
            <w:pPr>
              <w:jc w:val="both"/>
            </w:pPr>
            <w:r>
              <w:t>5.2 Când nu este menţionat nici un standard sau reglementare aplicabilă, se vor respecta standardele sau alte reglementări autorizate în Republica Moldova.</w:t>
            </w:r>
          </w:p>
          <w:p w14:paraId="0DC80397">
            <w:pPr>
              <w:ind w:firstLine="720"/>
              <w:jc w:val="both"/>
            </w:pPr>
          </w:p>
          <w:p w14:paraId="4D3E834F">
            <w:pPr>
              <w:rPr>
                <w:b/>
              </w:rPr>
            </w:pPr>
            <w:r>
              <w:rPr>
                <w:b/>
              </w:rPr>
              <w:t>6. OBLIGAŢIILE PĂRŢILOR</w:t>
            </w:r>
          </w:p>
          <w:p w14:paraId="7240442A">
            <w:pPr>
              <w:jc w:val="both"/>
            </w:pPr>
            <w:r>
              <w:t>6.1. În baza prezentului Contract, Antreprenorul se obligă:</w:t>
            </w:r>
          </w:p>
          <w:p w14:paraId="2683F0A0">
            <w:pPr>
              <w:numPr>
                <w:ilvl w:val="0"/>
                <w:numId w:val="39"/>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2EB2FD39">
            <w:pPr>
              <w:numPr>
                <w:ilvl w:val="0"/>
                <w:numId w:val="39"/>
              </w:numPr>
              <w:tabs>
                <w:tab w:val="left" w:pos="792"/>
                <w:tab w:val="left" w:pos="1080"/>
                <w:tab w:val="clear" w:pos="1065"/>
              </w:tabs>
              <w:suppressAutoHyphens/>
              <w:ind w:left="0" w:firstLine="720"/>
              <w:jc w:val="both"/>
            </w:pPr>
            <w:r>
              <w:t>să presteze Lucrările conform condiţiilor prevăzute de prezentul Contract;</w:t>
            </w:r>
          </w:p>
          <w:p w14:paraId="23A9380B">
            <w:pPr>
              <w:numPr>
                <w:ilvl w:val="0"/>
                <w:numId w:val="39"/>
              </w:numPr>
              <w:tabs>
                <w:tab w:val="left" w:pos="792"/>
                <w:tab w:val="left" w:pos="1080"/>
                <w:tab w:val="clear" w:pos="1065"/>
              </w:tabs>
              <w:suppressAutoHyphens/>
              <w:ind w:left="0" w:firstLine="720"/>
              <w:jc w:val="both"/>
            </w:pPr>
            <w:r>
              <w:t>să indice t</w:t>
            </w:r>
            <w:r>
              <w:rPr>
                <w:lang w:eastAsia="ru-RU"/>
              </w:rPr>
              <w:t>ermenul de garanție a lucrărilor;</w:t>
            </w:r>
          </w:p>
          <w:p w14:paraId="2DD7CAA6">
            <w:pPr>
              <w:numPr>
                <w:ilvl w:val="0"/>
                <w:numId w:val="39"/>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A86152D">
            <w:pPr>
              <w:numPr>
                <w:ilvl w:val="0"/>
                <w:numId w:val="39"/>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4E73525">
            <w:pPr>
              <w:numPr>
                <w:ilvl w:val="0"/>
                <w:numId w:val="39"/>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9"/>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C8E8D77">
            <w:pPr>
              <w:numPr>
                <w:ilvl w:val="0"/>
                <w:numId w:val="39"/>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pPr>
            <w:r>
              <w:t>h) să participe la întocmirea cărții tehnice a construcției și la recepția lucrărilor executate.</w:t>
            </w:r>
          </w:p>
          <w:p w14:paraId="112EE0F6">
            <w:pPr>
              <w:jc w:val="both"/>
            </w:pPr>
            <w:r>
              <w:t>6.2.  În baza prezentului Contract, Beneficiarul se obligă:</w:t>
            </w:r>
          </w:p>
          <w:p w14:paraId="4E79097E">
            <w:pPr>
              <w:numPr>
                <w:ilvl w:val="0"/>
                <w:numId w:val="40"/>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40"/>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E3F347F">
            <w:pPr>
              <w:numPr>
                <w:ilvl w:val="0"/>
                <w:numId w:val="40"/>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39CDC288">
            <w:pPr>
              <w:ind w:firstLine="720"/>
              <w:jc w:val="center"/>
              <w:rPr>
                <w:b/>
              </w:rPr>
            </w:pPr>
          </w:p>
          <w:p w14:paraId="25AC9F71">
            <w:pPr>
              <w:rPr>
                <w:b/>
              </w:rPr>
            </w:pPr>
            <w:r>
              <w:rPr>
                <w:b/>
              </w:rPr>
              <w:t>7. JUSTIFICAREA DATORITĂ UNUI IMPEDIMENT</w:t>
            </w:r>
          </w:p>
          <w:p w14:paraId="6A6D8931">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pPr>
          </w:p>
          <w:p w14:paraId="76EDF68D">
            <w:pPr>
              <w:rPr>
                <w:b/>
              </w:rPr>
            </w:pPr>
            <w:r>
              <w:rPr>
                <w:b/>
              </w:rPr>
              <w:t>8. REZOLUȚIUNEA CONTRACTULUI</w:t>
            </w:r>
          </w:p>
          <w:p w14:paraId="22187E74">
            <w:pPr>
              <w:jc w:val="both"/>
            </w:pPr>
            <w:r>
              <w:t>8.1.Rezoluțiunea Contractului se poate realiza cu acordul comun al Părţilor.</w:t>
            </w:r>
          </w:p>
          <w:p w14:paraId="20B7EC1A">
            <w:pPr>
              <w:jc w:val="both"/>
            </w:pPr>
            <w:r>
              <w:t>8.2. Contractul poate fi rezolvitîn mod unilateral în caz de:</w:t>
            </w:r>
          </w:p>
          <w:p w14:paraId="4AE9719E">
            <w:pPr>
              <w:numPr>
                <w:ilvl w:val="0"/>
                <w:numId w:val="41"/>
              </w:numPr>
              <w:tabs>
                <w:tab w:val="left" w:pos="1080"/>
              </w:tabs>
              <w:suppressAutoHyphens/>
              <w:ind w:left="0" w:firstLine="720"/>
              <w:jc w:val="both"/>
            </w:pPr>
            <w:r>
              <w:t xml:space="preserve">refuz al Antreprenorului de a presta Lucrările prevăzute în prezentul Contract;         </w:t>
            </w:r>
          </w:p>
          <w:p w14:paraId="78B8A1DF">
            <w:pPr>
              <w:numPr>
                <w:ilvl w:val="0"/>
                <w:numId w:val="41"/>
              </w:numPr>
              <w:tabs>
                <w:tab w:val="left" w:pos="1080"/>
              </w:tabs>
              <w:suppressAutoHyphens/>
              <w:ind w:left="0" w:firstLine="720"/>
              <w:jc w:val="both"/>
            </w:pPr>
            <w:r>
              <w:t>nerespectare de către Antreprenor a termenelor de executare stabilite;</w:t>
            </w:r>
          </w:p>
          <w:p w14:paraId="5E26E24B">
            <w:pPr>
              <w:numPr>
                <w:ilvl w:val="0"/>
                <w:numId w:val="41"/>
              </w:numPr>
              <w:tabs>
                <w:tab w:val="left" w:pos="1080"/>
              </w:tabs>
              <w:suppressAutoHyphens/>
              <w:ind w:left="0" w:firstLine="720"/>
              <w:jc w:val="both"/>
            </w:pPr>
            <w:r>
              <w:t>nerespectare de către Beneficiar a termenelor de plată a Lucrărilor;</w:t>
            </w:r>
          </w:p>
          <w:p w14:paraId="14C441DF">
            <w:pPr>
              <w:numPr>
                <w:ilvl w:val="0"/>
                <w:numId w:val="41"/>
              </w:numPr>
              <w:tabs>
                <w:tab w:val="left" w:pos="1080"/>
              </w:tabs>
              <w:suppressAutoHyphens/>
              <w:ind w:left="0" w:firstLine="720"/>
              <w:jc w:val="both"/>
            </w:pPr>
            <w:r>
              <w:t>nesatisfacere de către una dintre Părţi a pretenţiilor înaintate conform prezentului Contract;</w:t>
            </w:r>
          </w:p>
          <w:p w14:paraId="481FCDB2">
            <w:pPr>
              <w:numPr>
                <w:ilvl w:val="0"/>
                <w:numId w:val="41"/>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0722FCA9">
            <w:pPr>
              <w:pStyle w:val="46"/>
              <w:numPr>
                <w:ilvl w:val="0"/>
                <w:numId w:val="41"/>
              </w:numPr>
              <w:tabs>
                <w:tab w:val="left" w:pos="0"/>
                <w:tab w:val="left" w:pos="1135"/>
                <w:tab w:val="left" w:pos="2070"/>
                <w:tab w:val="clear" w:pos="1854"/>
              </w:tabs>
              <w:ind w:left="0" w:firstLine="710"/>
              <w:rPr>
                <w:lang w:val="ro-RO"/>
              </w:rPr>
            </w:pPr>
            <w:r>
              <w:rPr>
                <w:lang w:val="ro-RO"/>
              </w:rPr>
              <w:t>contractul a făcut obiectul unei modificări substanțiale care necesita o nouă procedură de achiziție publică în conformitate cu art. 76 al Legii nr. 131/2015 privind achizițiile publice;</w:t>
            </w:r>
          </w:p>
          <w:p w14:paraId="64438E73">
            <w:pPr>
              <w:pStyle w:val="46"/>
              <w:numPr>
                <w:ilvl w:val="0"/>
                <w:numId w:val="41"/>
              </w:numPr>
              <w:tabs>
                <w:tab w:val="left" w:pos="0"/>
                <w:tab w:val="left" w:pos="1135"/>
                <w:tab w:val="left" w:pos="2070"/>
                <w:tab w:val="clear" w:pos="1854"/>
              </w:tabs>
              <w:ind w:left="0" w:firstLine="710"/>
              <w:rPr>
                <w:lang w:val="ro-RO"/>
              </w:rPr>
            </w:pPr>
            <w:r>
              <w:rPr>
                <w:lang w:val="ro-RO"/>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pPr>
            <w:r>
              <w:t>8.3. Partea iniţiatoare a rezoluțiunii Contractului este obligată să comunice în termen de …… zile lucrătoare celeilalte Părţi despre intenţiile ei printr-o scrisoare motivată.</w:t>
            </w:r>
          </w:p>
          <w:p w14:paraId="77781969">
            <w:pPr>
              <w:jc w:val="both"/>
            </w:pPr>
            <w:r>
              <w:t>8.4. Partea înştiinţată este obligată să răspundă în decurs de …. zile lucrătoare de la primirea notificării, după expirarea acestui termen Contractul se consideră încetat de drept.</w:t>
            </w:r>
          </w:p>
          <w:p w14:paraId="5573D5FE">
            <w:pPr>
              <w:jc w:val="both"/>
            </w:pPr>
          </w:p>
          <w:p w14:paraId="57E54D0F">
            <w:pPr>
              <w:rPr>
                <w:b/>
              </w:rPr>
            </w:pPr>
            <w:r>
              <w:rPr>
                <w:b/>
              </w:rPr>
              <w:t>9. RECLAMAŢII ŞI SANCŢIUNI</w:t>
            </w:r>
          </w:p>
          <w:p w14:paraId="12CA25D9">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pPr>
            <w:r>
              <w:t>9.3. Antreprenorul este obligat să examineze pretenţiile înaintate în termen de ….. zile lucrătoare de la data primirii acestora şi să comunice, în scris, Beneficiarului despre decizia luată.</w:t>
            </w:r>
          </w:p>
          <w:p w14:paraId="7A352C1D">
            <w:pPr>
              <w:jc w:val="both"/>
            </w:pPr>
            <w:r>
              <w:t xml:space="preserve">9.4.  În caz de recunoaştere a pretenţiilor, Antreprenorul este obligat, în termen  restrâns, să înlăture potrivit cerinţelor Contractului. </w:t>
            </w:r>
          </w:p>
          <w:p w14:paraId="64EA5629">
            <w:pPr>
              <w:jc w:val="both"/>
            </w:pPr>
            <w:r>
              <w:t>9.5. Antreprenorul poartă răspundere pentru calitatea Lucrărilor în limitele stabilite, inclusiv pentru viciile ascunse.</w:t>
            </w:r>
          </w:p>
          <w:p w14:paraId="0CF84607">
            <w:pPr>
              <w:jc w:val="both"/>
            </w:pPr>
            <w:r>
              <w:t xml:space="preserve">9.6. Pentru refuzul de a presta Lucrările prevăzute în prezentul Contract, Antreprenorul suportă o penalitate în valoare de  ….% din suma totală a contractului. </w:t>
            </w:r>
          </w:p>
          <w:p w14:paraId="2BA339EF">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pPr>
            <w:r>
              <w:t>9.8. Pentru achitarea cu întârziere, Beneficiarul suportă plata despăgubirii în valoare de …..% din suma Lucrărilor neachitate pentru fiecare zi de întârziere, dar nu mai mult de  …% din suma totală a prezentului contract.</w:t>
            </w:r>
          </w:p>
          <w:p w14:paraId="7E642469">
            <w:pPr>
              <w:rPr>
                <w:b/>
              </w:rPr>
            </w:pPr>
          </w:p>
          <w:p w14:paraId="62D5D9F0">
            <w:pPr>
              <w:rPr>
                <w:b/>
              </w:rPr>
            </w:pPr>
            <w:r>
              <w:rPr>
                <w:b/>
              </w:rPr>
              <w:t>10. DREPTURI DE PROPRIETATE INTELECTUALĂ</w:t>
            </w:r>
          </w:p>
          <w:p w14:paraId="4116A786">
            <w:pPr>
              <w:jc w:val="both"/>
            </w:pPr>
            <w:r>
              <w:t>10.1. Antreprenorul are obligaţia să despăgubească Beneficiarul împotriva oricăror:</w:t>
            </w:r>
          </w:p>
          <w:p w14:paraId="1D25A9A1">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pPr>
            <w:r>
              <w:t>b) daune-interese, costuri, taxe şi cheltuieli de orice natură, aferente, cu excepţia situaţiei în care o astfel de încălcare rezultă din respectarea Caietului de sarcini.</w:t>
            </w:r>
          </w:p>
          <w:p w14:paraId="3B0F35CB">
            <w:pPr>
              <w:ind w:firstLine="720"/>
              <w:jc w:val="both"/>
            </w:pPr>
          </w:p>
          <w:p w14:paraId="518F7ECB">
            <w:pPr>
              <w:rPr>
                <w:b/>
              </w:rPr>
            </w:pPr>
            <w:r>
              <w:rPr>
                <w:b/>
              </w:rPr>
              <w:t>11. DISPOZIŢII FINALE</w:t>
            </w:r>
          </w:p>
          <w:p w14:paraId="0900079E">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pPr>
            <w:r>
              <w:t>11.2. De la data semnării prezentului Contract, toate negocierile purtate şi documentele  perfectate anterior, îşi pierd valabilitatea.</w:t>
            </w:r>
          </w:p>
          <w:p w14:paraId="2DC17772">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pPr>
            <w:r>
              <w:t>11.4. Nici una dintre Părţi nu are dreptul să transmită obligaţiile şi drepturile sale stipulate în prezentul Contract unor terţe persoane, fără acordul în scris al celeilalte părţi.</w:t>
            </w:r>
          </w:p>
          <w:p w14:paraId="6C7A879A">
            <w:pPr>
              <w:jc w:val="both"/>
            </w:pPr>
            <w:r>
              <w:t>11.5. Prezentul Contract este întocmit în două exemplare în limba de română, câte un exemplar pentru Antreprenor și Beneficiar.</w:t>
            </w:r>
          </w:p>
          <w:p w14:paraId="33B0FCFB">
            <w:pPr>
              <w:tabs>
                <w:tab w:val="left" w:pos="2295"/>
              </w:tabs>
              <w:jc w:val="both"/>
            </w:pPr>
            <w:r>
              <w:t>11.6. Prezentul Contract se consideră încheiat şi intră în vigoare la data semnării, fiind valabil până la ……………...</w:t>
            </w:r>
          </w:p>
          <w:p w14:paraId="27E60187">
            <w:pPr>
              <w:tabs>
                <w:tab w:val="left" w:pos="2295"/>
              </w:tabs>
              <w:jc w:val="both"/>
            </w:pPr>
            <w:r>
              <w:t xml:space="preserve">11.7. Prezentul Contract reprezintă acordul de voinţă al ambelor părţi şi este semnat astăzi,  “____” </w:t>
            </w:r>
          </w:p>
          <w:p w14:paraId="3DD55170">
            <w:pPr>
              <w:spacing w:line="276" w:lineRule="auto"/>
              <w:contextualSpacing/>
            </w:pPr>
          </w:p>
          <w:p w14:paraId="3BA214C6">
            <w:pPr>
              <w:spacing w:line="276" w:lineRule="auto"/>
              <w:contextualSpacing/>
            </w:pPr>
          </w:p>
          <w:p w14:paraId="5403B6A9">
            <w:pPr>
              <w:spacing w:line="276" w:lineRule="auto"/>
              <w:contextualSpacing/>
            </w:pPr>
          </w:p>
          <w:p w14:paraId="1777AAAE">
            <w:pPr>
              <w:spacing w:line="276" w:lineRule="auto"/>
              <w:contextualSpacing/>
            </w:pPr>
          </w:p>
          <w:p w14:paraId="571182D9">
            <w:pPr>
              <w:spacing w:line="276" w:lineRule="auto"/>
              <w:contextualSpacing/>
            </w:pPr>
          </w:p>
          <w:p w14:paraId="7EC78AB9">
            <w:pPr>
              <w:spacing w:line="276" w:lineRule="auto"/>
              <w:contextualSpacing/>
            </w:pPr>
          </w:p>
          <w:p w14:paraId="52E8BF8D">
            <w:pPr>
              <w:spacing w:line="276" w:lineRule="auto"/>
              <w:contextualSpacing/>
            </w:pPr>
          </w:p>
          <w:p w14:paraId="2D835D38">
            <w:pPr>
              <w:spacing w:line="276" w:lineRule="auto"/>
              <w:contextualSpacing/>
            </w:pPr>
          </w:p>
          <w:p w14:paraId="239BEF6F">
            <w:pPr>
              <w:spacing w:line="276" w:lineRule="auto"/>
              <w:contextualSpacing/>
            </w:pPr>
          </w:p>
          <w:p w14:paraId="303D30BE">
            <w:pPr>
              <w:pStyle w:val="3"/>
              <w:numPr>
                <w:ilvl w:val="0"/>
                <w:numId w:val="36"/>
              </w:numPr>
              <w:tabs>
                <w:tab w:val="left" w:pos="2295"/>
              </w:tabs>
              <w:jc w:val="center"/>
              <w:rPr>
                <w:lang w:val="ro-RO"/>
              </w:rPr>
            </w:pPr>
            <w:r>
              <w:rPr>
                <w:b/>
                <w:lang w:val="ro-RO"/>
              </w:rPr>
              <w:t>PARTEA CE ȚINE DE CONDIȚIILE</w:t>
            </w:r>
          </w:p>
          <w:p w14:paraId="3683C470">
            <w:pPr>
              <w:pStyle w:val="3"/>
              <w:numPr>
                <w:ilvl w:val="0"/>
                <w:numId w:val="0"/>
              </w:numPr>
              <w:tabs>
                <w:tab w:val="left" w:pos="2295"/>
              </w:tabs>
              <w:ind w:left="3240"/>
              <w:rPr>
                <w:lang w:val="ro-RO"/>
              </w:rPr>
            </w:pPr>
            <w:r>
              <w:rPr>
                <w:b/>
                <w:lang w:val="ro-RO"/>
              </w:rPr>
              <w:t>SPECIALE AL CONTRACTULUI</w:t>
            </w:r>
          </w:p>
          <w:p w14:paraId="7813C73D">
            <w:pPr>
              <w:jc w:val="center"/>
            </w:pPr>
            <w:r>
              <w:t>(</w:t>
            </w:r>
            <w:r>
              <w:rPr>
                <w:sz w:val="20"/>
                <w:szCs w:val="20"/>
              </w:rPr>
              <w:t>LA NECESITATE)</w:t>
            </w:r>
          </w:p>
          <w:p w14:paraId="29CF6519">
            <w:pPr>
              <w:jc w:val="both"/>
              <w:rPr>
                <w:sz w:val="28"/>
                <w:szCs w:val="28"/>
              </w:rPr>
            </w:pPr>
          </w:p>
          <w:p w14:paraId="14664654">
            <w:pPr>
              <w:spacing w:line="276" w:lineRule="auto"/>
              <w:contextualSpacing/>
            </w:pPr>
          </w:p>
          <w:p w14:paraId="32A4BA9D">
            <w:pPr>
              <w:spacing w:line="276" w:lineRule="auto"/>
              <w:contextualSpacing/>
            </w:pPr>
          </w:p>
          <w:p w14:paraId="7497F86A">
            <w:pPr>
              <w:spacing w:line="276" w:lineRule="auto"/>
              <w:contextualSpacing/>
            </w:pPr>
          </w:p>
          <w:p w14:paraId="0522037B">
            <w:pPr>
              <w:spacing w:line="276" w:lineRule="auto"/>
              <w:contextualSpacing/>
            </w:pPr>
          </w:p>
          <w:p w14:paraId="04EC3AA9">
            <w:pPr>
              <w:spacing w:line="276" w:lineRule="auto"/>
              <w:contextualSpacing/>
            </w:pPr>
          </w:p>
          <w:p w14:paraId="759328FA">
            <w:pPr>
              <w:spacing w:line="276" w:lineRule="auto"/>
              <w:contextualSpacing/>
            </w:pPr>
          </w:p>
          <w:p w14:paraId="2997F8E1">
            <w:pPr>
              <w:pStyle w:val="3"/>
              <w:numPr>
                <w:ilvl w:val="0"/>
                <w:numId w:val="30"/>
              </w:numPr>
              <w:tabs>
                <w:tab w:val="clear" w:pos="1134"/>
              </w:tabs>
              <w:spacing w:line="276" w:lineRule="auto"/>
              <w:ind w:left="0"/>
              <w:contextualSpacing/>
              <w:rPr>
                <w:lang w:val="ro-RO"/>
              </w:rPr>
            </w:pPr>
            <w:r>
              <w:rPr>
                <w:b/>
                <w:lang w:val="ro-RO"/>
              </w:rPr>
              <w:t>RECHIZITELE JURIDICE, POŞTALE ŞI DE PLĂŢI ALE PĂRŢILOR</w:t>
            </w:r>
          </w:p>
          <w:p w14:paraId="4633A588">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rPr>
                  </w:pPr>
                  <w:r>
                    <w:rPr>
                      <w:b/>
                      <w:iCs/>
                    </w:rPr>
                    <w:t>ANTREPRENORUL</w:t>
                  </w:r>
                </w:p>
              </w:tc>
              <w:tc>
                <w:tcPr>
                  <w:tcW w:w="4927" w:type="dxa"/>
                  <w:tcBorders>
                    <w:top w:val="nil"/>
                    <w:left w:val="nil"/>
                    <w:bottom w:val="nil"/>
                    <w:right w:val="nil"/>
                  </w:tcBorders>
                </w:tcPr>
                <w:p w14:paraId="3F289FFB">
                  <w:pPr>
                    <w:tabs>
                      <w:tab w:val="left" w:pos="3295"/>
                    </w:tabs>
                    <w:jc w:val="center"/>
                  </w:pPr>
                  <w:r>
                    <w:rPr>
                      <w:b/>
                      <w:iCs/>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pPr>
                  <w: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pPr>
                  <w: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pPr>
                  <w: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pPr>
                  <w: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pPr>
                  <w: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pPr>
                  <w: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pPr>
                </w:p>
                <w:p w14:paraId="62C2FB63">
                  <w:pPr>
                    <w:tabs>
                      <w:tab w:val="left" w:pos="1134"/>
                      <w:tab w:val="left" w:pos="4680"/>
                      <w:tab w:val="left" w:pos="7020"/>
                    </w:tabs>
                    <w:suppressAutoHyphens/>
                    <w:ind w:firstLine="567"/>
                    <w:jc w:val="both"/>
                  </w:pPr>
                </w:p>
                <w:p w14:paraId="6D3302FE">
                  <w:pPr>
                    <w:tabs>
                      <w:tab w:val="left" w:pos="1134"/>
                      <w:tab w:val="left" w:pos="4680"/>
                      <w:tab w:val="left" w:pos="7020"/>
                    </w:tabs>
                    <w:suppressAutoHyphens/>
                    <w:ind w:firstLine="567"/>
                    <w:jc w:val="both"/>
                  </w:pPr>
                </w:p>
                <w:p w14:paraId="5906B80B">
                  <w:pPr>
                    <w:tabs>
                      <w:tab w:val="left" w:pos="1134"/>
                      <w:tab w:val="left" w:pos="4680"/>
                      <w:tab w:val="left" w:pos="7020"/>
                    </w:tabs>
                    <w:suppressAutoHyphens/>
                    <w:ind w:firstLine="567"/>
                    <w:jc w:val="both"/>
                  </w:pPr>
                </w:p>
                <w:p w14:paraId="71CF5BE1">
                  <w:pPr>
                    <w:tabs>
                      <w:tab w:val="left" w:pos="1134"/>
                      <w:tab w:val="left" w:pos="4680"/>
                      <w:tab w:val="left" w:pos="7020"/>
                    </w:tabs>
                    <w:suppressAutoHyphens/>
                    <w:ind w:firstLine="567"/>
                    <w:jc w:val="both"/>
                  </w:pPr>
                </w:p>
              </w:tc>
            </w:tr>
          </w:tbl>
          <w:p w14:paraId="3EFDD7FE">
            <w:pPr>
              <w:pStyle w:val="3"/>
              <w:numPr>
                <w:ilvl w:val="0"/>
                <w:numId w:val="0"/>
              </w:numPr>
              <w:tabs>
                <w:tab w:val="left" w:pos="2685"/>
                <w:tab w:val="clear" w:pos="1134"/>
              </w:tabs>
              <w:contextualSpacing/>
              <w:jc w:val="center"/>
              <w:rPr>
                <w:b/>
                <w:lang w:val="ro-RO"/>
              </w:rPr>
            </w:pPr>
            <w:r>
              <w:rPr>
                <w:b/>
                <w:lang w:val="ro-RO"/>
              </w:rPr>
              <w:t>SEMNĂTURILE PĂRŢILOR</w:t>
            </w:r>
          </w:p>
          <w:p w14:paraId="70911C5F">
            <w:pPr>
              <w:pStyle w:val="3"/>
              <w:numPr>
                <w:ilvl w:val="0"/>
                <w:numId w:val="0"/>
              </w:numPr>
              <w:tabs>
                <w:tab w:val="left" w:pos="2685"/>
                <w:tab w:val="clear" w:pos="1134"/>
              </w:tabs>
              <w:contextualSpacing/>
              <w:jc w:val="center"/>
              <w:rPr>
                <w:lang w:val="ro-RO"/>
              </w:rPr>
            </w:pPr>
          </w:p>
          <w:tbl>
            <w:tblPr>
              <w:tblStyle w:val="14"/>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rPr>
                  </w:pPr>
                  <w:r>
                    <w:rPr>
                      <w:b/>
                    </w:rPr>
                    <w:t>ANTREPRENOR</w:t>
                  </w:r>
                </w:p>
              </w:tc>
              <w:tc>
                <w:tcPr>
                  <w:tcW w:w="4559" w:type="dxa"/>
                  <w:vAlign w:val="center"/>
                </w:tcPr>
                <w:p w14:paraId="529F8C55">
                  <w:pPr>
                    <w:jc w:val="center"/>
                    <w:rPr>
                      <w:b/>
                    </w:rPr>
                  </w:pPr>
                  <w:r>
                    <w:rPr>
                      <w:b/>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rPr>
                  </w:pPr>
                </w:p>
              </w:tc>
              <w:tc>
                <w:tcPr>
                  <w:tcW w:w="4559" w:type="dxa"/>
                  <w:vAlign w:val="center"/>
                </w:tcPr>
                <w:p w14:paraId="325BE5CF">
                  <w:pPr>
                    <w:jc w:val="both"/>
                    <w:rPr>
                      <w:b/>
                    </w:rPr>
                  </w:pPr>
                </w:p>
              </w:tc>
            </w:tr>
          </w:tbl>
          <w:p w14:paraId="399269D7">
            <w:pPr>
              <w:tabs>
                <w:tab w:val="left" w:pos="2295"/>
              </w:tabs>
              <w:jc w:val="both"/>
            </w:pPr>
          </w:p>
          <w:p w14:paraId="40F339F1">
            <w:pPr>
              <w:tabs>
                <w:tab w:val="left" w:pos="2295"/>
              </w:tabs>
              <w:jc w:val="both"/>
            </w:pPr>
          </w:p>
          <w:p w14:paraId="4E02AE6A">
            <w:pPr>
              <w:tabs>
                <w:tab w:val="left" w:pos="2295"/>
              </w:tabs>
              <w:jc w:val="center"/>
            </w:pPr>
          </w:p>
          <w:p w14:paraId="57E9E682">
            <w:pPr>
              <w:tabs>
                <w:tab w:val="left" w:pos="2295"/>
              </w:tabs>
              <w:jc w:val="center"/>
            </w:pPr>
          </w:p>
          <w:p w14:paraId="433CE670">
            <w:pPr>
              <w:tabs>
                <w:tab w:val="left" w:pos="2295"/>
              </w:tabs>
              <w:jc w:val="center"/>
            </w:pPr>
          </w:p>
          <w:p w14:paraId="12612F08">
            <w:pPr>
              <w:tabs>
                <w:tab w:val="left" w:pos="2295"/>
              </w:tabs>
              <w:jc w:val="both"/>
            </w:pPr>
          </w:p>
          <w:p w14:paraId="3555FF4D">
            <w:pPr>
              <w:tabs>
                <w:tab w:val="left" w:pos="2295"/>
              </w:tabs>
              <w:jc w:val="both"/>
            </w:pPr>
          </w:p>
          <w:p w14:paraId="3F300C0F">
            <w:pPr>
              <w:tabs>
                <w:tab w:val="left" w:pos="2295"/>
              </w:tabs>
              <w:jc w:val="both"/>
            </w:pPr>
          </w:p>
          <w:p w14:paraId="314B622F">
            <w:pPr>
              <w:jc w:val="both"/>
              <w:rPr>
                <w:sz w:val="28"/>
                <w:szCs w:val="28"/>
              </w:rPr>
            </w:pPr>
          </w:p>
          <w:p w14:paraId="34026A89">
            <w:pPr>
              <w:jc w:val="both"/>
              <w:rPr>
                <w:sz w:val="28"/>
                <w:szCs w:val="28"/>
              </w:rPr>
            </w:pPr>
          </w:p>
          <w:p w14:paraId="5BBDCBDB">
            <w:pPr>
              <w:jc w:val="both"/>
              <w:rPr>
                <w:sz w:val="28"/>
                <w:szCs w:val="28"/>
              </w:rPr>
            </w:pPr>
          </w:p>
          <w:p w14:paraId="1B427258">
            <w:pPr>
              <w:jc w:val="both"/>
              <w:rPr>
                <w:sz w:val="28"/>
                <w:szCs w:val="28"/>
              </w:rPr>
            </w:pPr>
          </w:p>
          <w:p w14:paraId="5F294F04">
            <w:pPr>
              <w:jc w:val="both"/>
              <w:rPr>
                <w:sz w:val="28"/>
                <w:szCs w:val="28"/>
              </w:rPr>
            </w:pPr>
          </w:p>
          <w:p w14:paraId="4EC93D5F">
            <w:pPr>
              <w:jc w:val="both"/>
              <w:rPr>
                <w:sz w:val="28"/>
                <w:szCs w:val="28"/>
              </w:rPr>
            </w:pPr>
          </w:p>
          <w:p w14:paraId="11A71185">
            <w:pPr>
              <w:jc w:val="both"/>
              <w:rPr>
                <w:sz w:val="28"/>
                <w:szCs w:val="28"/>
              </w:rPr>
            </w:pPr>
          </w:p>
          <w:p w14:paraId="5157DC94">
            <w:pPr>
              <w:jc w:val="both"/>
              <w:rPr>
                <w:sz w:val="28"/>
                <w:szCs w:val="28"/>
              </w:rPr>
            </w:pPr>
          </w:p>
          <w:p w14:paraId="32B5FBA0">
            <w:pPr>
              <w:jc w:val="both"/>
              <w:rPr>
                <w:sz w:val="28"/>
                <w:szCs w:val="28"/>
              </w:rPr>
            </w:pPr>
          </w:p>
          <w:p w14:paraId="2CF9C595">
            <w:pPr>
              <w:jc w:val="both"/>
              <w:rPr>
                <w:sz w:val="28"/>
                <w:szCs w:val="28"/>
              </w:rPr>
            </w:pPr>
          </w:p>
          <w:p w14:paraId="5B855918">
            <w:pPr>
              <w:jc w:val="both"/>
              <w:rPr>
                <w:sz w:val="28"/>
                <w:szCs w:val="28"/>
              </w:rPr>
            </w:pPr>
          </w:p>
          <w:p w14:paraId="67B29B52">
            <w:pPr>
              <w:tabs>
                <w:tab w:val="left" w:pos="2295"/>
              </w:tabs>
              <w:jc w:val="right"/>
            </w:pPr>
          </w:p>
          <w:p w14:paraId="49FD91B9">
            <w:pPr>
              <w:tabs>
                <w:tab w:val="left" w:pos="2295"/>
              </w:tabs>
              <w:jc w:val="right"/>
            </w:pPr>
            <w:r>
              <w:t>Anexa nr. 1</w:t>
            </w:r>
          </w:p>
          <w:p w14:paraId="1FCC467E">
            <w:pPr>
              <w:tabs>
                <w:tab w:val="left" w:pos="2295"/>
              </w:tabs>
              <w:jc w:val="right"/>
            </w:pPr>
            <w:r>
              <w:t>la Contractul nr. ___________</w:t>
            </w:r>
          </w:p>
          <w:p w14:paraId="7AB912E8">
            <w:pPr>
              <w:tabs>
                <w:tab w:val="left" w:pos="2295"/>
              </w:tabs>
              <w:jc w:val="right"/>
            </w:pPr>
            <w:r>
              <w:t>din „____”  _____ 20_______</w:t>
            </w:r>
          </w:p>
          <w:p w14:paraId="291744E5">
            <w:pPr>
              <w:tabs>
                <w:tab w:val="left" w:pos="2295"/>
              </w:tabs>
              <w:jc w:val="both"/>
            </w:pPr>
          </w:p>
          <w:p w14:paraId="7CBACD58">
            <w:pPr>
              <w:tabs>
                <w:tab w:val="left" w:pos="2295"/>
              </w:tabs>
              <w:jc w:val="both"/>
            </w:pPr>
          </w:p>
          <w:p w14:paraId="2564A61A">
            <w:pPr>
              <w:tabs>
                <w:tab w:val="left" w:pos="2295"/>
              </w:tabs>
              <w:jc w:val="both"/>
            </w:pPr>
          </w:p>
          <w:p w14:paraId="2144F41C">
            <w:pPr>
              <w:tabs>
                <w:tab w:val="left" w:pos="2295"/>
              </w:tabs>
              <w:jc w:val="both"/>
            </w:pPr>
          </w:p>
          <w:p w14:paraId="6D55A6A4">
            <w:pPr>
              <w:tabs>
                <w:tab w:val="left" w:pos="2295"/>
              </w:tabs>
              <w:jc w:val="both"/>
            </w:pPr>
          </w:p>
          <w:p w14:paraId="09E6E4EE">
            <w:pPr>
              <w:tabs>
                <w:tab w:val="left" w:pos="2295"/>
              </w:tabs>
              <w:jc w:val="both"/>
            </w:pPr>
          </w:p>
          <w:p w14:paraId="79E941F8">
            <w:pPr>
              <w:tabs>
                <w:tab w:val="left" w:pos="2295"/>
              </w:tabs>
              <w:jc w:val="both"/>
              <w:rPr>
                <w:b/>
              </w:rPr>
            </w:pPr>
            <w:r>
              <w:rPr>
                <w:b/>
              </w:rPr>
              <w:t xml:space="preserve">        SPECIFICAŢII TEHNICE</w:t>
            </w:r>
          </w:p>
          <w:p w14:paraId="0494BA30">
            <w:pPr>
              <w:tabs>
                <w:tab w:val="left" w:pos="2295"/>
              </w:tabs>
              <w:jc w:val="both"/>
            </w:pPr>
          </w:p>
          <w:tbl>
            <w:tblPr>
              <w:tblStyle w:val="14"/>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rPr>
                  </w:pPr>
                  <w:r>
                    <w:rPr>
                      <w:b/>
                    </w:rPr>
                    <w:t>Specificarea tehnică deplină solicitată de către autoritatea contractantă</w:t>
                  </w:r>
                </w:p>
                <w:p w14:paraId="213489BD">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rPr>
                  </w:pPr>
                  <w:r>
                    <w:rPr>
                      <w:b/>
                      <w:bCs/>
                    </w:rPr>
                    <w:t>Specificarea tehnică</w:t>
                  </w:r>
                  <w:r>
                    <w:rPr>
                      <w:b/>
                    </w:rPr>
                    <w:t>deplină propusă de către ofertant</w:t>
                  </w:r>
                </w:p>
                <w:p w14:paraId="25EDC519">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rPr>
                  </w:pPr>
                  <w:r>
                    <w:rPr>
                      <w:b/>
                      <w:bCs/>
                    </w:rPr>
                    <w:t>Standarde de</w:t>
                  </w:r>
                </w:p>
                <w:p w14:paraId="331EDD76">
                  <w:pPr>
                    <w:tabs>
                      <w:tab w:val="left" w:pos="1370"/>
                    </w:tabs>
                    <w:ind w:left="378" w:right="377"/>
                    <w:jc w:val="center"/>
                    <w:rPr>
                      <w:b/>
                      <w:bCs/>
                    </w:rPr>
                  </w:pPr>
                  <w:r>
                    <w:rPr>
                      <w:b/>
                      <w:bCs/>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pPr>
                </w:p>
                <w:p w14:paraId="7B1AC1F0">
                  <w:pPr>
                    <w:jc w:val="both"/>
                  </w:pPr>
                </w:p>
                <w:p w14:paraId="4C8F1E81">
                  <w:pPr>
                    <w:jc w:val="both"/>
                  </w:pPr>
                </w:p>
                <w:p w14:paraId="299220B1">
                  <w:pPr>
                    <w:jc w:val="both"/>
                  </w:pPr>
                </w:p>
                <w:p w14:paraId="65FCFA5E">
                  <w:pPr>
                    <w:jc w:val="both"/>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pPr>
                  <w:r>
                    <w:t> </w:t>
                  </w:r>
                </w:p>
                <w:p w14:paraId="5642638F">
                  <w:pPr>
                    <w:jc w:val="center"/>
                    <w:rPr>
                      <w:b/>
                      <w:bCs/>
                    </w:rPr>
                  </w:pPr>
                </w:p>
                <w:p w14:paraId="4BF23CB1">
                  <w:pPr>
                    <w:jc w:val="center"/>
                    <w:rPr>
                      <w:b/>
                      <w:bCs/>
                    </w:rPr>
                  </w:pPr>
                </w:p>
                <w:p w14:paraId="270F20AD">
                  <w:pPr>
                    <w:jc w:val="center"/>
                    <w:rPr>
                      <w:b/>
                      <w:bCs/>
                    </w:rPr>
                  </w:pPr>
                </w:p>
                <w:p w14:paraId="0A65668A">
                  <w:pPr>
                    <w:jc w:val="center"/>
                    <w:rPr>
                      <w:b/>
                      <w:bCs/>
                    </w:rPr>
                  </w:pPr>
                </w:p>
                <w:p w14:paraId="6F1B7FDE">
                  <w:pPr>
                    <w:jc w:val="center"/>
                    <w:rPr>
                      <w:b/>
                      <w:bCs/>
                    </w:rPr>
                  </w:pPr>
                </w:p>
                <w:p w14:paraId="0D054949">
                  <w:pPr>
                    <w:jc w:val="center"/>
                    <w:rPr>
                      <w:b/>
                      <w:bCs/>
                    </w:rPr>
                  </w:pPr>
                </w:p>
                <w:p w14:paraId="1ED91CB6">
                  <w:pPr>
                    <w:jc w:val="center"/>
                    <w:rPr>
                      <w:b/>
                      <w:bCs/>
                    </w:rPr>
                  </w:pPr>
                </w:p>
                <w:p w14:paraId="01FFB410">
                  <w:pPr>
                    <w:rPr>
                      <w:b/>
                      <w:bCs/>
                    </w:rPr>
                  </w:pPr>
                  <w:r>
                    <w:rPr>
                      <w:b/>
                      <w:bCs/>
                    </w:rPr>
                    <w:t xml:space="preserve">                 SEMNĂTURILE PĂRŢILOR</w:t>
                  </w:r>
                </w:p>
                <w:p w14:paraId="0A2F2586"/>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pPr>
                  <w:r>
                    <w:rPr>
                      <w:b/>
                      <w:bCs/>
                    </w:rPr>
                    <w:t>Antreprenorul/Prestatorul de lucrări/de servicii de proiectare</w:t>
                  </w:r>
                </w:p>
                <w:p w14:paraId="7773675D">
                  <w:pPr>
                    <w:ind w:firstLine="567"/>
                    <w:jc w:val="both"/>
                  </w:pPr>
                  <w:r>
                    <w:t> </w:t>
                  </w:r>
                </w:p>
                <w:p w14:paraId="2151506D">
                  <w:pPr>
                    <w:ind w:firstLine="567"/>
                    <w:jc w:val="both"/>
                  </w:pPr>
                  <w:r>
                    <w:t> </w:t>
                  </w:r>
                </w:p>
              </w:tc>
              <w:tc>
                <w:tcPr>
                  <w:tcW w:w="50" w:type="dxa"/>
                  <w:tcBorders>
                    <w:top w:val="nil"/>
                    <w:left w:val="nil"/>
                    <w:bottom w:val="nil"/>
                    <w:right w:val="nil"/>
                  </w:tcBorders>
                </w:tcPr>
                <w:p w14:paraId="47871FF7">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5E233AE">
                  <w:r>
                    <w:rPr>
                      <w:b/>
                      <w:bCs/>
                    </w:rPr>
                    <w:t xml:space="preserve">                                  Beneficiar</w:t>
                  </w:r>
                </w:p>
                <w:p w14:paraId="71E551BB">
                  <w:pPr>
                    <w:ind w:firstLine="567"/>
                    <w:jc w:val="both"/>
                  </w:pPr>
                </w:p>
                <w:p w14:paraId="057D63A1">
                  <w:pPr>
                    <w:ind w:firstLine="567"/>
                    <w:jc w:val="both"/>
                  </w:pPr>
                  <w:r>
                    <w:t> </w:t>
                  </w:r>
                </w:p>
                <w:p w14:paraId="3663D228">
                  <w:pPr>
                    <w:ind w:firstLine="567"/>
                    <w:jc w:val="both"/>
                  </w:pPr>
                </w:p>
              </w:tc>
            </w:tr>
          </w:tbl>
          <w:p w14:paraId="52B7F94F">
            <w:pPr>
              <w:ind w:firstLine="567"/>
              <w:jc w:val="both"/>
            </w:pPr>
          </w:p>
          <w:p w14:paraId="76E43DE3">
            <w:pPr>
              <w:ind w:firstLine="567"/>
              <w:jc w:val="both"/>
            </w:pPr>
          </w:p>
          <w:p w14:paraId="2D2726C6">
            <w:pPr>
              <w:ind w:firstLine="567"/>
              <w:jc w:val="both"/>
            </w:pPr>
          </w:p>
          <w:p w14:paraId="520756C4">
            <w:pPr>
              <w:ind w:firstLine="567"/>
              <w:jc w:val="both"/>
            </w:pPr>
          </w:p>
          <w:p w14:paraId="7E987910">
            <w:pPr>
              <w:ind w:firstLine="567"/>
              <w:jc w:val="both"/>
            </w:pPr>
          </w:p>
          <w:p w14:paraId="3A694F2D">
            <w:pPr>
              <w:ind w:firstLine="567"/>
              <w:jc w:val="both"/>
            </w:pPr>
          </w:p>
          <w:p w14:paraId="750F4EA1">
            <w:pPr>
              <w:ind w:firstLine="567"/>
              <w:jc w:val="both"/>
            </w:pPr>
          </w:p>
          <w:p w14:paraId="67487C29">
            <w:pPr>
              <w:ind w:firstLine="567"/>
              <w:jc w:val="both"/>
            </w:pPr>
          </w:p>
          <w:p w14:paraId="62D00C88">
            <w:pPr>
              <w:ind w:firstLine="567"/>
              <w:jc w:val="both"/>
            </w:pPr>
          </w:p>
          <w:p w14:paraId="627D9CDD">
            <w:pPr>
              <w:ind w:firstLine="567"/>
              <w:jc w:val="both"/>
            </w:pPr>
          </w:p>
          <w:p w14:paraId="07F7B3DD">
            <w:pPr>
              <w:ind w:firstLine="567"/>
              <w:jc w:val="both"/>
            </w:pPr>
          </w:p>
          <w:p w14:paraId="44BBD623">
            <w:pPr>
              <w:ind w:firstLine="567"/>
              <w:jc w:val="both"/>
            </w:pPr>
          </w:p>
          <w:p w14:paraId="7512E709">
            <w:pPr>
              <w:ind w:firstLine="567"/>
              <w:jc w:val="both"/>
            </w:pPr>
          </w:p>
          <w:p w14:paraId="71363ACE">
            <w:pPr>
              <w:ind w:firstLine="567"/>
              <w:jc w:val="both"/>
            </w:pPr>
          </w:p>
          <w:p w14:paraId="487AD876">
            <w:pPr>
              <w:ind w:firstLine="567"/>
              <w:jc w:val="both"/>
            </w:pPr>
          </w:p>
          <w:p w14:paraId="2BCF08CD">
            <w:pPr>
              <w:ind w:firstLine="567"/>
              <w:jc w:val="both"/>
            </w:pPr>
          </w:p>
          <w:p w14:paraId="5F267D08">
            <w:pPr>
              <w:jc w:val="both"/>
            </w:pPr>
          </w:p>
          <w:p w14:paraId="56E83E73">
            <w:pPr>
              <w:jc w:val="both"/>
            </w:pPr>
          </w:p>
          <w:p w14:paraId="4F534684">
            <w:pPr>
              <w:jc w:val="both"/>
            </w:pPr>
          </w:p>
          <w:p w14:paraId="62979151">
            <w:pPr>
              <w:ind w:firstLine="567"/>
              <w:jc w:val="both"/>
            </w:pPr>
            <w:r>
              <w:t> </w:t>
            </w:r>
          </w:p>
          <w:p w14:paraId="6BAEC277">
            <w:pPr>
              <w:jc w:val="right"/>
            </w:pPr>
            <w:r>
              <w:t>Anexa nr. 2</w:t>
            </w:r>
          </w:p>
          <w:p w14:paraId="2A673A9B">
            <w:pPr>
              <w:jc w:val="right"/>
            </w:pPr>
            <w:r>
              <w:t>la Contractul nr.__________</w:t>
            </w:r>
          </w:p>
          <w:p w14:paraId="55400B06">
            <w:pPr>
              <w:jc w:val="right"/>
            </w:pPr>
            <w:r>
              <w:t>din “____” ________ 20___</w:t>
            </w:r>
          </w:p>
          <w:p w14:paraId="14F3C04C">
            <w:pPr>
              <w:keepNext/>
              <w:keepLines/>
              <w:spacing w:before="200"/>
              <w:ind w:firstLine="567"/>
              <w:jc w:val="both"/>
              <w:outlineLvl w:val="2"/>
            </w:pPr>
          </w:p>
          <w:p w14:paraId="6624D24A">
            <w:pPr>
              <w:keepNext/>
              <w:keepLines/>
              <w:spacing w:before="200"/>
              <w:ind w:firstLine="567"/>
              <w:jc w:val="both"/>
              <w:outlineLvl w:val="2"/>
            </w:pPr>
          </w:p>
          <w:p w14:paraId="2DA440F1">
            <w:pPr>
              <w:keepNext/>
              <w:keepLines/>
              <w:spacing w:before="200"/>
              <w:ind w:firstLine="567"/>
              <w:jc w:val="both"/>
              <w:outlineLvl w:val="2"/>
            </w:pPr>
          </w:p>
          <w:p w14:paraId="115C3226">
            <w:pPr>
              <w:keepNext/>
              <w:keepLines/>
              <w:spacing w:before="200"/>
              <w:ind w:firstLine="567"/>
              <w:jc w:val="both"/>
              <w:outlineLvl w:val="2"/>
            </w:pPr>
          </w:p>
          <w:p w14:paraId="18FC920E">
            <w:pPr>
              <w:jc w:val="both"/>
              <w:rPr>
                <w:b/>
              </w:rPr>
            </w:pPr>
            <w:r>
              <w:rPr>
                <w:b/>
              </w:rPr>
              <w:t xml:space="preserve">        SPECIFICAŢII DE PREŢ</w:t>
            </w:r>
          </w:p>
          <w:p w14:paraId="2C7BEA0B">
            <w:pPr>
              <w:keepNext/>
              <w:keepLines/>
              <w:spacing w:before="200"/>
              <w:ind w:firstLine="567"/>
              <w:jc w:val="both"/>
              <w:outlineLvl w:val="2"/>
            </w:pPr>
          </w:p>
          <w:tbl>
            <w:tblPr>
              <w:tblStyle w:val="14"/>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rPr>
                  </w:pPr>
                  <w:r>
                    <w:rPr>
                      <w:b/>
                      <w:bCs/>
                    </w:rPr>
                    <w:t xml:space="preserve">      Denumirea</w:t>
                  </w:r>
                </w:p>
                <w:p w14:paraId="666A6121">
                  <w:pPr>
                    <w:tabs>
                      <w:tab w:val="left" w:pos="369"/>
                    </w:tabs>
                    <w:ind w:left="-923"/>
                    <w:jc w:val="center"/>
                    <w:rPr>
                      <w:b/>
                      <w:bCs/>
                    </w:rPr>
                  </w:pPr>
                  <w:r>
                    <w:rPr>
                      <w:b/>
                      <w:bCs/>
                    </w:rPr>
                    <w:t xml:space="preserve">      lucrărilor/</w:t>
                  </w:r>
                </w:p>
                <w:p w14:paraId="1A1D2634">
                  <w:pPr>
                    <w:tabs>
                      <w:tab w:val="left" w:pos="369"/>
                    </w:tabs>
                    <w:ind w:left="-923"/>
                    <w:jc w:val="center"/>
                    <w:rPr>
                      <w:b/>
                      <w:bCs/>
                    </w:rPr>
                  </w:pPr>
                  <w:r>
                    <w:rPr>
                      <w:b/>
                      <w:bCs/>
                    </w:rPr>
                    <w:t xml:space="preserve">     serviciilor</w:t>
                  </w:r>
                </w:p>
                <w:p w14:paraId="6B4F4BFD">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rPr>
                  </w:pPr>
                  <w:r>
                    <w:rPr>
                      <w:b/>
                      <w:bCs/>
                    </w:rPr>
                    <w:t>Preţul unitar,</w:t>
                  </w:r>
                </w:p>
                <w:p w14:paraId="510BB1B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rPr>
                  </w:pPr>
                  <w:r>
                    <w:rPr>
                      <w:b/>
                      <w:bCs/>
                    </w:rPr>
                    <w:t>Termenii de executare/</w:t>
                  </w:r>
                </w:p>
                <w:p w14:paraId="1FD8327E">
                  <w:pPr>
                    <w:jc w:val="center"/>
                    <w:rPr>
                      <w:b/>
                      <w:bCs/>
                    </w:rPr>
                  </w:pPr>
                  <w:r>
                    <w:rPr>
                      <w:b/>
                      <w:bCs/>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pPr>
                  <w:r>
                    <w:t> </w:t>
                  </w:r>
                </w:p>
                <w:p w14:paraId="08028511">
                  <w:pPr>
                    <w:jc w:val="both"/>
                  </w:pPr>
                </w:p>
                <w:p w14:paraId="63B787F5">
                  <w:pPr>
                    <w:jc w:val="both"/>
                  </w:pPr>
                </w:p>
                <w:p w14:paraId="12E7B758">
                  <w:pPr>
                    <w:jc w:val="both"/>
                  </w:pPr>
                </w:p>
                <w:p w14:paraId="5E716FAD">
                  <w:pPr>
                    <w:jc w:val="both"/>
                  </w:pPr>
                </w:p>
                <w:p w14:paraId="40D62F57">
                  <w:pPr>
                    <w:jc w:val="both"/>
                  </w:pPr>
                </w:p>
                <w:p w14:paraId="73E3013B">
                  <w:pPr>
                    <w:jc w:val="both"/>
                  </w:pPr>
                </w:p>
                <w:p w14:paraId="66B33276">
                  <w:pPr>
                    <w:jc w:val="both"/>
                  </w:pPr>
                </w:p>
                <w:p w14:paraId="03A3C6CA">
                  <w:pPr>
                    <w:jc w:val="both"/>
                  </w:pPr>
                </w:p>
                <w:p w14:paraId="3D0DF8C4">
                  <w:pPr>
                    <w:jc w:val="center"/>
                  </w:pPr>
                  <w:r>
                    <w:rPr>
                      <w:b/>
                      <w:bCs/>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rPr>
                  </w:pPr>
                  <w:r>
                    <w:rPr>
                      <w:b/>
                      <w:bCs/>
                    </w:rPr>
                    <w:t>Antreprenorul/Prestatorul de lucrări/</w:t>
                  </w:r>
                </w:p>
                <w:p w14:paraId="0F617E5D">
                  <w:pPr>
                    <w:jc w:val="center"/>
                  </w:pPr>
                  <w:r>
                    <w:rPr>
                      <w:b/>
                      <w:bCs/>
                    </w:rPr>
                    <w:t>de servicii de proiectare</w:t>
                  </w:r>
                </w:p>
                <w:p w14:paraId="2A395D80">
                  <w:pPr>
                    <w:ind w:firstLine="567"/>
                    <w:jc w:val="both"/>
                  </w:pPr>
                  <w:r>
                    <w:t> </w:t>
                  </w:r>
                </w:p>
                <w:p w14:paraId="75C4B550">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pPr>
                  <w:r>
                    <w:rPr>
                      <w:b/>
                      <w:bCs/>
                    </w:rPr>
                    <w:t>Beneficiar</w:t>
                  </w:r>
                </w:p>
                <w:p w14:paraId="63F47213">
                  <w:pPr>
                    <w:ind w:firstLine="567"/>
                    <w:jc w:val="both"/>
                  </w:pPr>
                  <w:r>
                    <w:t> </w:t>
                  </w:r>
                </w:p>
                <w:p w14:paraId="33C91E77">
                  <w:pPr>
                    <w:ind w:firstLine="567"/>
                    <w:jc w:val="both"/>
                  </w:pPr>
                </w:p>
                <w:p w14:paraId="45A293B9">
                  <w:pPr>
                    <w:ind w:firstLine="567"/>
                    <w:jc w:val="both"/>
                  </w:pPr>
                </w:p>
              </w:tc>
            </w:tr>
          </w:tbl>
          <w:p w14:paraId="5C046FF9">
            <w:pPr>
              <w:keepNext/>
              <w:keepLines/>
              <w:spacing w:before="200"/>
              <w:ind w:firstLine="567"/>
              <w:jc w:val="both"/>
              <w:outlineLvl w:val="2"/>
            </w:pPr>
          </w:p>
          <w:p w14:paraId="3148914E">
            <w:pPr>
              <w:tabs>
                <w:tab w:val="left" w:pos="2295"/>
              </w:tabs>
              <w:jc w:val="both"/>
            </w:pPr>
          </w:p>
          <w:p w14:paraId="47FB1BC0">
            <w:pPr>
              <w:autoSpaceDE w:val="0"/>
              <w:autoSpaceDN w:val="0"/>
              <w:adjustRightInd w:val="0"/>
              <w:ind w:right="23"/>
              <w:jc w:val="center"/>
              <w:rPr>
                <w:b/>
                <w:bCs/>
              </w:rPr>
            </w:pPr>
          </w:p>
          <w:p w14:paraId="07647A5B">
            <w:pPr>
              <w:autoSpaceDE w:val="0"/>
              <w:autoSpaceDN w:val="0"/>
              <w:adjustRightInd w:val="0"/>
              <w:ind w:right="23"/>
              <w:jc w:val="center"/>
              <w:rPr>
                <w:b/>
                <w:bCs/>
              </w:rPr>
            </w:pPr>
          </w:p>
          <w:p w14:paraId="34B6B439">
            <w:pPr>
              <w:autoSpaceDE w:val="0"/>
              <w:autoSpaceDN w:val="0"/>
              <w:adjustRightInd w:val="0"/>
              <w:ind w:right="23"/>
              <w:jc w:val="center"/>
              <w:rPr>
                <w:b/>
                <w:bCs/>
              </w:rPr>
            </w:pPr>
          </w:p>
          <w:p w14:paraId="602CCD44">
            <w:pPr>
              <w:autoSpaceDE w:val="0"/>
              <w:autoSpaceDN w:val="0"/>
              <w:adjustRightInd w:val="0"/>
              <w:ind w:right="23"/>
              <w:jc w:val="center"/>
              <w:rPr>
                <w:b/>
                <w:bCs/>
              </w:rPr>
            </w:pPr>
          </w:p>
          <w:p w14:paraId="31CB8C63">
            <w:pPr>
              <w:autoSpaceDE w:val="0"/>
              <w:autoSpaceDN w:val="0"/>
              <w:adjustRightInd w:val="0"/>
              <w:ind w:right="23"/>
              <w:jc w:val="center"/>
              <w:rPr>
                <w:b/>
                <w:bCs/>
              </w:rPr>
            </w:pPr>
          </w:p>
          <w:p w14:paraId="68D56DE8">
            <w:pPr>
              <w:autoSpaceDE w:val="0"/>
              <w:autoSpaceDN w:val="0"/>
              <w:adjustRightInd w:val="0"/>
              <w:ind w:right="23"/>
              <w:jc w:val="center"/>
              <w:rPr>
                <w:b/>
                <w:bCs/>
              </w:rPr>
            </w:pPr>
          </w:p>
          <w:p w14:paraId="5EE6431B">
            <w:pPr>
              <w:autoSpaceDE w:val="0"/>
              <w:autoSpaceDN w:val="0"/>
              <w:adjustRightInd w:val="0"/>
              <w:ind w:right="23"/>
              <w:jc w:val="center"/>
              <w:rPr>
                <w:b/>
                <w:bCs/>
              </w:rPr>
            </w:pPr>
          </w:p>
          <w:p w14:paraId="42A95D3E">
            <w:pPr>
              <w:autoSpaceDE w:val="0"/>
              <w:autoSpaceDN w:val="0"/>
              <w:adjustRightInd w:val="0"/>
              <w:ind w:right="23"/>
              <w:jc w:val="center"/>
              <w:rPr>
                <w:b/>
                <w:bCs/>
              </w:rPr>
            </w:pPr>
          </w:p>
          <w:p w14:paraId="766AE5B7">
            <w:pPr>
              <w:autoSpaceDE w:val="0"/>
              <w:autoSpaceDN w:val="0"/>
              <w:adjustRightInd w:val="0"/>
              <w:ind w:right="23"/>
              <w:jc w:val="center"/>
              <w:rPr>
                <w:b/>
                <w:bCs/>
              </w:rPr>
            </w:pPr>
          </w:p>
          <w:p w14:paraId="7DFBA7A5">
            <w:pPr>
              <w:autoSpaceDE w:val="0"/>
              <w:autoSpaceDN w:val="0"/>
              <w:adjustRightInd w:val="0"/>
              <w:ind w:right="23"/>
              <w:jc w:val="center"/>
              <w:rPr>
                <w:b/>
                <w:bCs/>
              </w:rPr>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4"/>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42"/>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42"/>
                    <w:ind w:firstLine="0"/>
                    <w:rPr>
                      <w:sz w:val="24"/>
                      <w:szCs w:val="24"/>
                    </w:rPr>
                  </w:pPr>
                </w:p>
                <w:p w14:paraId="320C32A8">
                  <w:pPr>
                    <w:pStyle w:val="42"/>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42"/>
                    <w:ind w:firstLine="0"/>
                    <w:rPr>
                      <w:sz w:val="24"/>
                      <w:szCs w:val="24"/>
                    </w:rPr>
                  </w:pPr>
                </w:p>
                <w:p w14:paraId="35E43DC1">
                  <w:pPr>
                    <w:pStyle w:val="42"/>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46"/>
                    <w:tabs>
                      <w:tab w:val="right" w:pos="10205"/>
                    </w:tabs>
                    <w:ind w:firstLine="0"/>
                    <w:jc w:val="left"/>
                    <w:rPr>
                      <w:lang w:val="ro-RO"/>
                    </w:rPr>
                  </w:pPr>
                </w:p>
                <w:p w14:paraId="01D00D32">
                  <w:pPr>
                    <w:pStyle w:val="42"/>
                    <w:ind w:right="-1" w:firstLine="0"/>
                    <w:rPr>
                      <w:sz w:val="24"/>
                      <w:szCs w:val="24"/>
                    </w:rPr>
                  </w:pPr>
                  <w:r>
                    <w:rPr>
                      <w:sz w:val="24"/>
                      <w:szCs w:val="24"/>
                    </w:rPr>
                    <w:t>Prin prezentul acord, în Contract se aplică următoarele modificări:</w:t>
                  </w:r>
                </w:p>
                <w:p w14:paraId="2596E10D">
                  <w:pPr>
                    <w:pStyle w:val="3"/>
                    <w:ind w:left="743"/>
                    <w:rPr>
                      <w:lang w:val="ro-RO"/>
                    </w:rPr>
                  </w:pPr>
                  <w:r>
                    <w:rPr>
                      <w:lang w:val="ro-RO"/>
                    </w:rP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104"/>
                <w:i/>
              </w:rPr>
              <w:t>(Denumirea autorităţii contractante)…………………………</w:t>
            </w:r>
            <w:r>
              <w:rPr>
                <w:rStyle w:val="104"/>
              </w:rPr>
              <w:t xml:space="preserve">, adresa completă:…………………….., telefon: …………………./fax: ………………….., </w:t>
            </w:r>
            <w:r>
              <w:t xml:space="preserve">cod fiscal …………… cont Trezorerie: …………, reprezentată prin domnul …………………………………….., </w:t>
            </w:r>
            <w:r>
              <w:rPr>
                <w:rStyle w:val="104"/>
              </w:rPr>
              <w:t xml:space="preserve">în calitate de </w:t>
            </w:r>
            <w:r>
              <w:rPr>
                <w:rStyle w:val="104"/>
                <w:b/>
              </w:rPr>
              <w:t>promitent-achizitor</w:t>
            </w:r>
            <w:r>
              <w:rPr>
                <w:rStyle w:val="104"/>
              </w:rPr>
              <w:t xml:space="preserve">, pe de o parte, </w:t>
            </w:r>
            <w:r>
              <w:rPr>
                <w:rStyle w:val="103"/>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42"/>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42"/>
              </w:numPr>
              <w:tabs>
                <w:tab w:val="left" w:pos="568"/>
                <w:tab w:val="clear" w:pos="660"/>
              </w:tabs>
              <w:autoSpaceDE w:val="0"/>
              <w:autoSpaceDN w:val="0"/>
              <w:adjustRightInd w:val="0"/>
              <w:ind w:left="852" w:hanging="284"/>
              <w:rPr>
                <w:b/>
                <w:bCs/>
                <w:lang w:val="ro-RO"/>
              </w:rPr>
            </w:pPr>
            <w:r>
              <w:rPr>
                <w:b/>
                <w:bCs/>
                <w:lang w:val="ro-RO"/>
              </w:rPr>
              <w:t>Încetarea acordului cadru</w:t>
            </w:r>
          </w:p>
          <w:p w14:paraId="6533C1E5">
            <w:pPr>
              <w:pStyle w:val="3"/>
              <w:numPr>
                <w:ilvl w:val="0"/>
                <w:numId w:val="0"/>
              </w:numPr>
              <w:autoSpaceDE w:val="0"/>
              <w:autoSpaceDN w:val="0"/>
              <w:adjustRightInd w:val="0"/>
              <w:ind w:left="660"/>
              <w:rPr>
                <w:b/>
                <w:bCs/>
                <w:lang w:val="ro-RO"/>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43"/>
              </w:numPr>
              <w:rPr>
                <w:lang w:val="ro-RO"/>
              </w:rPr>
            </w:pPr>
            <w:r>
              <w:rPr>
                <w:lang w:val="ro-RO"/>
              </w:rPr>
              <w:t>prin acordul de voinţă al părţilor ;</w:t>
            </w:r>
          </w:p>
          <w:p w14:paraId="0472106D">
            <w:pPr>
              <w:pStyle w:val="3"/>
              <w:numPr>
                <w:ilvl w:val="0"/>
                <w:numId w:val="43"/>
              </w:numPr>
              <w:tabs>
                <w:tab w:val="left" w:pos="710"/>
                <w:tab w:val="clear" w:pos="1134"/>
              </w:tabs>
              <w:ind w:left="0" w:firstLine="426"/>
              <w:rPr>
                <w:lang w:val="ro-RO"/>
              </w:rPr>
            </w:pPr>
            <w:r>
              <w:rPr>
                <w:lang w:val="ro-RO"/>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42"/>
              </w:numPr>
              <w:tabs>
                <w:tab w:val="left" w:pos="852"/>
                <w:tab w:val="clear" w:pos="660"/>
              </w:tabs>
              <w:ind w:hanging="92"/>
              <w:rPr>
                <w:b/>
                <w:lang w:val="ro-RO"/>
              </w:rPr>
            </w:pPr>
            <w:r>
              <w:rPr>
                <w:b/>
                <w:lang w:val="ro-RO"/>
              </w:rPr>
              <w:t xml:space="preserve">Executarea contractelor subsecvente </w:t>
            </w:r>
          </w:p>
          <w:p w14:paraId="6E7F0B10">
            <w:pPr>
              <w:pStyle w:val="3"/>
              <w:numPr>
                <w:ilvl w:val="0"/>
                <w:numId w:val="0"/>
              </w:numPr>
              <w:ind w:left="660"/>
              <w:rPr>
                <w:b/>
                <w:lang w:val="ro-RO"/>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r w14:paraId="348EA302">
        <w:tblPrEx>
          <w:tblCellMar>
            <w:top w:w="0" w:type="dxa"/>
            <w:left w:w="108" w:type="dxa"/>
            <w:bottom w:w="0" w:type="dxa"/>
            <w:right w:w="108" w:type="dxa"/>
          </w:tblCellMar>
        </w:tblPrEx>
        <w:trPr>
          <w:trHeight w:val="697" w:hRule="atLeast"/>
        </w:trPr>
        <w:tc>
          <w:tcPr>
            <w:tcW w:w="9748" w:type="dxa"/>
            <w:vAlign w:val="center"/>
          </w:tcPr>
          <w:p w14:paraId="67BC0EBF">
            <w:pPr>
              <w:jc w:val="both"/>
            </w:pPr>
          </w:p>
        </w:tc>
      </w:tr>
      <w:tr w14:paraId="480CFEA8">
        <w:trPr>
          <w:trHeight w:val="697" w:hRule="atLeast"/>
        </w:trPr>
        <w:tc>
          <w:tcPr>
            <w:tcW w:w="9748" w:type="dxa"/>
            <w:vAlign w:val="center"/>
          </w:tcPr>
          <w:p w14:paraId="04DA5C21">
            <w:pPr>
              <w:jc w:val="both"/>
            </w:pPr>
          </w:p>
        </w:tc>
      </w:tr>
    </w:tbl>
    <w:p w14:paraId="40CD3295">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Calibri"/>
    <w:panose1 w:val="00000000000000000000"/>
    <w:charset w:val="00"/>
    <w:family w:val="auto"/>
    <w:pitch w:val="default"/>
    <w:sig w:usb0="00000000" w:usb1="00000000" w:usb2="00000000" w:usb3="00000000" w:csb0="00000000"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43"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Baltica">
    <w:altName w:val="Arial Narrow"/>
    <w:panose1 w:val="00000000000000000000"/>
    <w:charset w:val="00"/>
    <w:family w:val="swiss"/>
    <w:pitch w:val="default"/>
    <w:sig w:usb0="00000000" w:usb1="00000000" w:usb2="00000000" w:usb3="00000000" w:csb0="00000001" w:csb1="00000000"/>
  </w:font>
  <w:font w:name="Verdana">
    <w:panose1 w:val="020B0604030504040204"/>
    <w:charset w:val="CC"/>
    <w:family w:val="swiss"/>
    <w:pitch w:val="default"/>
    <w:sig w:usb0="A1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Calibri Light">
    <w:panose1 w:val="020F0302020204030204"/>
    <w:charset w:val="00"/>
    <w:family w:val="auto"/>
    <w:pitch w:val="default"/>
    <w:sig w:usb0="E0002AFF" w:usb1="C000247B" w:usb2="00000009" w:usb3="00000000" w:csb0="200001FF" w:csb1="00000000"/>
  </w:font>
  <w:font w:name="Noto Sans Symbols">
    <w:altName w:val="Calibri"/>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Microsoft YaHei">
    <w:panose1 w:val="020B0503020204020204"/>
    <w:charset w:val="86"/>
    <w:family w:val="auto"/>
    <w:pitch w:val="default"/>
    <w:sig w:usb0="80000287" w:usb1="28CF3C50" w:usb2="00000016" w:usb3="00000000" w:csb0="0004001F" w:csb1="00000000"/>
  </w:font>
  <w:font w:name="Arial Narrow">
    <w:panose1 w:val="020B0606020202030204"/>
    <w:charset w:val="00"/>
    <w:family w:val="auto"/>
    <w:pitch w:val="default"/>
    <w:sig w:usb0="00000287" w:usb1="00000800" w:usb2="00000000" w:usb3="00000000" w:csb0="2000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45"/>
          <w:jc w:val="right"/>
        </w:pPr>
        <w:r>
          <w:fldChar w:fldCharType="begin"/>
        </w:r>
        <w:r>
          <w:instrText xml:space="preserve"> PAGE   \* MERGEFORMAT </w:instrText>
        </w:r>
        <w:r>
          <w:fldChar w:fldCharType="separate"/>
        </w:r>
        <w:r>
          <w:t>53</w:t>
        </w:r>
        <w:r>
          <w:fldChar w:fldCharType="end"/>
        </w:r>
      </w:p>
    </w:sdtContent>
  </w:sdt>
  <w:p w14:paraId="075618FA">
    <w:pPr>
      <w:pStyle w:val="4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5D23D38"/>
    <w:multiLevelType w:val="multilevel"/>
    <w:tmpl w:val="15D23D3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5A275394"/>
    <w:multiLevelType w:val="multilevel"/>
    <w:tmpl w:val="5A275394"/>
    <w:lvl w:ilvl="0" w:tentative="0">
      <w:start w:val="1"/>
      <w:numFmt w:val="decimal"/>
      <w:lvlText w:val="%1."/>
      <w:lvlJc w:val="left"/>
      <w:pPr>
        <w:tabs>
          <w:tab w:val="left" w:pos="420"/>
        </w:tabs>
        <w:ind w:left="420" w:hanging="420"/>
      </w:pPr>
      <w:rPr>
        <w:rFonts w:hint="default"/>
      </w:rPr>
    </w:lvl>
    <w:lvl w:ilvl="1" w:tentative="0">
      <w:start w:val="1"/>
      <w:numFmt w:val="decimal"/>
      <w:lvlText w:val="%1.%2."/>
      <w:lvlJc w:val="left"/>
      <w:pPr>
        <w:tabs>
          <w:tab w:val="left" w:pos="420"/>
        </w:tabs>
        <w:ind w:left="420" w:hanging="420"/>
      </w:pPr>
      <w:rPr>
        <w:rFonts w:hint="default"/>
        <w:b/>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34">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8">
    <w:nsid w:val="71790CFC"/>
    <w:multiLevelType w:val="multilevel"/>
    <w:tmpl w:val="71790CFC"/>
    <w:lvl w:ilvl="0" w:tentative="0">
      <w:start w:val="1"/>
      <w:numFmt w:val="decimal"/>
      <w:lvlText w:val="(%1)"/>
      <w:lvlJc w:val="left"/>
      <w:pPr>
        <w:ind w:left="1500" w:hanging="360"/>
      </w:pPr>
      <w:rPr>
        <w:rFonts w:hint="default"/>
      </w:rPr>
    </w:lvl>
    <w:lvl w:ilvl="1" w:tentative="0">
      <w:start w:val="1"/>
      <w:numFmt w:val="lowerLetter"/>
      <w:lvlText w:val="%2."/>
      <w:lvlJc w:val="left"/>
      <w:pPr>
        <w:ind w:left="2220" w:hanging="360"/>
      </w:pPr>
    </w:lvl>
    <w:lvl w:ilvl="2" w:tentative="0">
      <w:start w:val="1"/>
      <w:numFmt w:val="lowerRoman"/>
      <w:lvlText w:val="%3."/>
      <w:lvlJc w:val="right"/>
      <w:pPr>
        <w:ind w:left="2940" w:hanging="180"/>
      </w:pPr>
    </w:lvl>
    <w:lvl w:ilvl="3" w:tentative="0">
      <w:start w:val="1"/>
      <w:numFmt w:val="decimal"/>
      <w:lvlText w:val="%4."/>
      <w:lvlJc w:val="left"/>
      <w:pPr>
        <w:ind w:left="3660" w:hanging="360"/>
      </w:pPr>
    </w:lvl>
    <w:lvl w:ilvl="4" w:tentative="0">
      <w:start w:val="1"/>
      <w:numFmt w:val="lowerLetter"/>
      <w:lvlText w:val="%5."/>
      <w:lvlJc w:val="left"/>
      <w:pPr>
        <w:ind w:left="4380" w:hanging="360"/>
      </w:pPr>
    </w:lvl>
    <w:lvl w:ilvl="5" w:tentative="0">
      <w:start w:val="1"/>
      <w:numFmt w:val="lowerRoman"/>
      <w:lvlText w:val="%6."/>
      <w:lvlJc w:val="right"/>
      <w:pPr>
        <w:ind w:left="5100" w:hanging="180"/>
      </w:pPr>
    </w:lvl>
    <w:lvl w:ilvl="6" w:tentative="0">
      <w:start w:val="1"/>
      <w:numFmt w:val="decimal"/>
      <w:lvlText w:val="%7."/>
      <w:lvlJc w:val="left"/>
      <w:pPr>
        <w:ind w:left="5820" w:hanging="360"/>
      </w:pPr>
    </w:lvl>
    <w:lvl w:ilvl="7" w:tentative="0">
      <w:start w:val="1"/>
      <w:numFmt w:val="lowerLetter"/>
      <w:lvlText w:val="%8."/>
      <w:lvlJc w:val="left"/>
      <w:pPr>
        <w:ind w:left="6540" w:hanging="360"/>
      </w:pPr>
    </w:lvl>
    <w:lvl w:ilvl="8" w:tentative="0">
      <w:start w:val="1"/>
      <w:numFmt w:val="lowerRoman"/>
      <w:lvlText w:val="%9."/>
      <w:lvlJc w:val="right"/>
      <w:pPr>
        <w:ind w:left="7260" w:hanging="180"/>
      </w:pPr>
    </w:lvl>
  </w:abstractNum>
  <w:abstractNum w:abstractNumId="39">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8FE79B0"/>
    <w:multiLevelType w:val="multilevel"/>
    <w:tmpl w:val="78FE79B0"/>
    <w:lvl w:ilvl="0" w:tentative="0">
      <w:start w:val="1"/>
      <w:numFmt w:val="decimal"/>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2"/>
  </w:num>
  <w:num w:numId="2">
    <w:abstractNumId w:val="42"/>
  </w:num>
  <w:num w:numId="3">
    <w:abstractNumId w:val="9"/>
  </w:num>
  <w:num w:numId="4">
    <w:abstractNumId w:val="16"/>
  </w:num>
  <w:num w:numId="5">
    <w:abstractNumId w:val="37"/>
  </w:num>
  <w:num w:numId="6">
    <w:abstractNumId w:val="30"/>
  </w:num>
  <w:num w:numId="7">
    <w:abstractNumId w:val="10"/>
  </w:num>
  <w:num w:numId="8">
    <w:abstractNumId w:val="18"/>
  </w:num>
  <w:num w:numId="9">
    <w:abstractNumId w:val="40"/>
  </w:num>
  <w:num w:numId="10">
    <w:abstractNumId w:val="14"/>
  </w:num>
  <w:num w:numId="11">
    <w:abstractNumId w:val="22"/>
  </w:num>
  <w:num w:numId="12">
    <w:abstractNumId w:val="33"/>
  </w:num>
  <w:num w:numId="13">
    <w:abstractNumId w:val="24"/>
  </w:num>
  <w:num w:numId="14">
    <w:abstractNumId w:val="41"/>
  </w:num>
  <w:num w:numId="15">
    <w:abstractNumId w:val="5"/>
  </w:num>
  <w:num w:numId="16">
    <w:abstractNumId w:val="6"/>
  </w:num>
  <w:num w:numId="17">
    <w:abstractNumId w:val="36"/>
  </w:num>
  <w:num w:numId="18">
    <w:abstractNumId w:val="12"/>
  </w:num>
  <w:num w:numId="19">
    <w:abstractNumId w:val="8"/>
  </w:num>
  <w:num w:numId="20">
    <w:abstractNumId w:val="15"/>
  </w:num>
  <w:num w:numId="21">
    <w:abstractNumId w:val="7"/>
  </w:num>
  <w:num w:numId="22">
    <w:abstractNumId w:val="27"/>
  </w:num>
  <w:num w:numId="23">
    <w:abstractNumId w:val="13"/>
  </w:num>
  <w:num w:numId="24">
    <w:abstractNumId w:val="17"/>
  </w:num>
  <w:num w:numId="25">
    <w:abstractNumId w:val="29"/>
  </w:num>
  <w:num w:numId="26">
    <w:abstractNumId w:val="28"/>
  </w:num>
  <w:num w:numId="27">
    <w:abstractNumId w:val="26"/>
  </w:num>
  <w:num w:numId="28">
    <w:abstractNumId w:val="11"/>
  </w:num>
  <w:num w:numId="29">
    <w:abstractNumId w:val="20"/>
  </w:num>
  <w:num w:numId="30">
    <w:abstractNumId w:val="23"/>
  </w:num>
  <w:num w:numId="31">
    <w:abstractNumId w:val="21"/>
  </w:num>
  <w:num w:numId="32">
    <w:abstractNumId w:val="25"/>
  </w:num>
  <w:num w:numId="33">
    <w:abstractNumId w:val="35"/>
  </w:num>
  <w:num w:numId="34">
    <w:abstractNumId w:val="31"/>
  </w:num>
  <w:num w:numId="35">
    <w:abstractNumId w:val="38"/>
  </w:num>
  <w:num w:numId="36">
    <w:abstractNumId w:val="34"/>
  </w:num>
  <w:num w:numId="37">
    <w:abstractNumId w:val="3"/>
  </w:num>
  <w:num w:numId="38">
    <w:abstractNumId w:val="0"/>
  </w:num>
  <w:num w:numId="39">
    <w:abstractNumId w:val="2"/>
  </w:num>
  <w:num w:numId="40">
    <w:abstractNumId w:val="4"/>
  </w:num>
  <w:num w:numId="41">
    <w:abstractNumId w:val="1"/>
  </w:num>
  <w:num w:numId="42">
    <w:abstractNumId w:val="19"/>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6AD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99"/>
    <w:rsid w:val="00054AD8"/>
    <w:rsid w:val="00054B17"/>
    <w:rsid w:val="00057F3A"/>
    <w:rsid w:val="000624E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BAC"/>
    <w:rsid w:val="000C00CF"/>
    <w:rsid w:val="000C1F66"/>
    <w:rsid w:val="000C3C74"/>
    <w:rsid w:val="000C470A"/>
    <w:rsid w:val="000C5DFB"/>
    <w:rsid w:val="000C6605"/>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4D6E"/>
    <w:rsid w:val="001250E5"/>
    <w:rsid w:val="00125D7D"/>
    <w:rsid w:val="00126755"/>
    <w:rsid w:val="00126834"/>
    <w:rsid w:val="00126F72"/>
    <w:rsid w:val="00127766"/>
    <w:rsid w:val="0012777D"/>
    <w:rsid w:val="001278C6"/>
    <w:rsid w:val="00127AD8"/>
    <w:rsid w:val="00130123"/>
    <w:rsid w:val="00130190"/>
    <w:rsid w:val="00130A49"/>
    <w:rsid w:val="0013117E"/>
    <w:rsid w:val="00131936"/>
    <w:rsid w:val="00133810"/>
    <w:rsid w:val="0013462B"/>
    <w:rsid w:val="00135A02"/>
    <w:rsid w:val="00136841"/>
    <w:rsid w:val="0013795E"/>
    <w:rsid w:val="001401CD"/>
    <w:rsid w:val="00140BB8"/>
    <w:rsid w:val="0014317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2B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4150"/>
    <w:rsid w:val="001A4DB4"/>
    <w:rsid w:val="001A5517"/>
    <w:rsid w:val="001A58C5"/>
    <w:rsid w:val="001A6043"/>
    <w:rsid w:val="001A7232"/>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5354"/>
    <w:rsid w:val="001E7956"/>
    <w:rsid w:val="001F1E25"/>
    <w:rsid w:val="001F2101"/>
    <w:rsid w:val="001F24FD"/>
    <w:rsid w:val="001F309E"/>
    <w:rsid w:val="001F420F"/>
    <w:rsid w:val="001F489D"/>
    <w:rsid w:val="001F522E"/>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4C3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00"/>
    <w:rsid w:val="002E3D41"/>
    <w:rsid w:val="002E48BE"/>
    <w:rsid w:val="002E4970"/>
    <w:rsid w:val="002E5B20"/>
    <w:rsid w:val="002E6BB0"/>
    <w:rsid w:val="002E7992"/>
    <w:rsid w:val="002F03E2"/>
    <w:rsid w:val="002F0B6E"/>
    <w:rsid w:val="002F2D98"/>
    <w:rsid w:val="002F556B"/>
    <w:rsid w:val="002F638E"/>
    <w:rsid w:val="002F6A1E"/>
    <w:rsid w:val="00302287"/>
    <w:rsid w:val="0030652C"/>
    <w:rsid w:val="00311239"/>
    <w:rsid w:val="0031215E"/>
    <w:rsid w:val="003129A3"/>
    <w:rsid w:val="00312A69"/>
    <w:rsid w:val="00313025"/>
    <w:rsid w:val="00313C8C"/>
    <w:rsid w:val="003152DB"/>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468A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F8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8E8"/>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F8"/>
    <w:rsid w:val="003E7B03"/>
    <w:rsid w:val="003F06E8"/>
    <w:rsid w:val="003F0C88"/>
    <w:rsid w:val="003F214B"/>
    <w:rsid w:val="003F2E01"/>
    <w:rsid w:val="003F63A0"/>
    <w:rsid w:val="003F6B9C"/>
    <w:rsid w:val="003F6EE2"/>
    <w:rsid w:val="003F7F86"/>
    <w:rsid w:val="004001DE"/>
    <w:rsid w:val="00401517"/>
    <w:rsid w:val="0040172C"/>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484"/>
    <w:rsid w:val="0041672A"/>
    <w:rsid w:val="00416B3E"/>
    <w:rsid w:val="0042026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B5B"/>
    <w:rsid w:val="00461DAC"/>
    <w:rsid w:val="00464994"/>
    <w:rsid w:val="00464A19"/>
    <w:rsid w:val="00464B9B"/>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FF"/>
    <w:rsid w:val="00504037"/>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47181"/>
    <w:rsid w:val="00551783"/>
    <w:rsid w:val="00551CEC"/>
    <w:rsid w:val="00554549"/>
    <w:rsid w:val="00554651"/>
    <w:rsid w:val="00555F62"/>
    <w:rsid w:val="00556DDC"/>
    <w:rsid w:val="005605BF"/>
    <w:rsid w:val="00560712"/>
    <w:rsid w:val="00561A1F"/>
    <w:rsid w:val="0056297D"/>
    <w:rsid w:val="00563A9C"/>
    <w:rsid w:val="00563E78"/>
    <w:rsid w:val="00564463"/>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1DCA"/>
    <w:rsid w:val="00592775"/>
    <w:rsid w:val="00593D34"/>
    <w:rsid w:val="005970D4"/>
    <w:rsid w:val="00597903"/>
    <w:rsid w:val="005A14A0"/>
    <w:rsid w:val="005A2643"/>
    <w:rsid w:val="005A292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57F"/>
    <w:rsid w:val="005E57E4"/>
    <w:rsid w:val="005E58E6"/>
    <w:rsid w:val="005E5A05"/>
    <w:rsid w:val="005E5A3C"/>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38"/>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FC4"/>
    <w:rsid w:val="00673164"/>
    <w:rsid w:val="0067392B"/>
    <w:rsid w:val="00674E63"/>
    <w:rsid w:val="006755A1"/>
    <w:rsid w:val="0067769C"/>
    <w:rsid w:val="00680AC9"/>
    <w:rsid w:val="006819B2"/>
    <w:rsid w:val="0068226E"/>
    <w:rsid w:val="00684D44"/>
    <w:rsid w:val="006901DE"/>
    <w:rsid w:val="006904AB"/>
    <w:rsid w:val="006911D3"/>
    <w:rsid w:val="0069478A"/>
    <w:rsid w:val="00694A09"/>
    <w:rsid w:val="00694C64"/>
    <w:rsid w:val="00694C7B"/>
    <w:rsid w:val="00694E99"/>
    <w:rsid w:val="0069507C"/>
    <w:rsid w:val="006957AA"/>
    <w:rsid w:val="00696992"/>
    <w:rsid w:val="00696CCB"/>
    <w:rsid w:val="006A0B61"/>
    <w:rsid w:val="006A13D0"/>
    <w:rsid w:val="006A1B4F"/>
    <w:rsid w:val="006A229D"/>
    <w:rsid w:val="006A2B15"/>
    <w:rsid w:val="006A4F83"/>
    <w:rsid w:val="006A5054"/>
    <w:rsid w:val="006A625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39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336C"/>
    <w:rsid w:val="00773504"/>
    <w:rsid w:val="00773FE9"/>
    <w:rsid w:val="007747EC"/>
    <w:rsid w:val="00774881"/>
    <w:rsid w:val="007748C4"/>
    <w:rsid w:val="007759CB"/>
    <w:rsid w:val="0077604C"/>
    <w:rsid w:val="00776ADB"/>
    <w:rsid w:val="00777538"/>
    <w:rsid w:val="00781336"/>
    <w:rsid w:val="00782201"/>
    <w:rsid w:val="0078220C"/>
    <w:rsid w:val="00785412"/>
    <w:rsid w:val="00785E49"/>
    <w:rsid w:val="0079113D"/>
    <w:rsid w:val="00791762"/>
    <w:rsid w:val="00791D61"/>
    <w:rsid w:val="00792182"/>
    <w:rsid w:val="0079357E"/>
    <w:rsid w:val="007939DD"/>
    <w:rsid w:val="0079540A"/>
    <w:rsid w:val="0079541F"/>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761"/>
    <w:rsid w:val="0081429B"/>
    <w:rsid w:val="00816026"/>
    <w:rsid w:val="008162F6"/>
    <w:rsid w:val="00817031"/>
    <w:rsid w:val="00817E55"/>
    <w:rsid w:val="008202F4"/>
    <w:rsid w:val="00821779"/>
    <w:rsid w:val="00821CBB"/>
    <w:rsid w:val="008260DA"/>
    <w:rsid w:val="0082679F"/>
    <w:rsid w:val="0083019C"/>
    <w:rsid w:val="008308D2"/>
    <w:rsid w:val="00834AA8"/>
    <w:rsid w:val="00834BC5"/>
    <w:rsid w:val="00835D86"/>
    <w:rsid w:val="00836BB4"/>
    <w:rsid w:val="008373B7"/>
    <w:rsid w:val="008374FB"/>
    <w:rsid w:val="00837672"/>
    <w:rsid w:val="00837D1C"/>
    <w:rsid w:val="00840073"/>
    <w:rsid w:val="00841C52"/>
    <w:rsid w:val="00843F26"/>
    <w:rsid w:val="008449C1"/>
    <w:rsid w:val="00844D3D"/>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1EFB"/>
    <w:rsid w:val="008726D2"/>
    <w:rsid w:val="00873EA6"/>
    <w:rsid w:val="00873EEA"/>
    <w:rsid w:val="00875CC0"/>
    <w:rsid w:val="00875CFC"/>
    <w:rsid w:val="00877B36"/>
    <w:rsid w:val="00881C9F"/>
    <w:rsid w:val="00881F14"/>
    <w:rsid w:val="00883577"/>
    <w:rsid w:val="00885425"/>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46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AA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0958"/>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41C"/>
    <w:rsid w:val="009947AD"/>
    <w:rsid w:val="009958BD"/>
    <w:rsid w:val="00995AF6"/>
    <w:rsid w:val="009960A5"/>
    <w:rsid w:val="0099678E"/>
    <w:rsid w:val="00997198"/>
    <w:rsid w:val="009978C7"/>
    <w:rsid w:val="009A30BE"/>
    <w:rsid w:val="009A30D6"/>
    <w:rsid w:val="009A3249"/>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71D"/>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22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539D"/>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6DE"/>
    <w:rsid w:val="00AB58C4"/>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A7C"/>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267A"/>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A8E"/>
    <w:rsid w:val="00B90005"/>
    <w:rsid w:val="00B90D94"/>
    <w:rsid w:val="00B91A34"/>
    <w:rsid w:val="00B927F6"/>
    <w:rsid w:val="00B92FD0"/>
    <w:rsid w:val="00B93561"/>
    <w:rsid w:val="00B93DBE"/>
    <w:rsid w:val="00B94D54"/>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82F"/>
    <w:rsid w:val="00BC24BB"/>
    <w:rsid w:val="00BC46B3"/>
    <w:rsid w:val="00BC48B7"/>
    <w:rsid w:val="00BC58D7"/>
    <w:rsid w:val="00BC59A9"/>
    <w:rsid w:val="00BC6192"/>
    <w:rsid w:val="00BC6269"/>
    <w:rsid w:val="00BC7216"/>
    <w:rsid w:val="00BC7CBC"/>
    <w:rsid w:val="00BD12C3"/>
    <w:rsid w:val="00BD1516"/>
    <w:rsid w:val="00BD212D"/>
    <w:rsid w:val="00BD36A5"/>
    <w:rsid w:val="00BD463A"/>
    <w:rsid w:val="00BD4CB2"/>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BE1"/>
    <w:rsid w:val="00BF4972"/>
    <w:rsid w:val="00BF4F93"/>
    <w:rsid w:val="00BF5BF3"/>
    <w:rsid w:val="00BF7343"/>
    <w:rsid w:val="00BF7E55"/>
    <w:rsid w:val="00C00316"/>
    <w:rsid w:val="00C0093E"/>
    <w:rsid w:val="00C02E10"/>
    <w:rsid w:val="00C055EE"/>
    <w:rsid w:val="00C0607F"/>
    <w:rsid w:val="00C06A3D"/>
    <w:rsid w:val="00C10401"/>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4F6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461"/>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4B0"/>
    <w:rsid w:val="00CB4A20"/>
    <w:rsid w:val="00CB5DEC"/>
    <w:rsid w:val="00CB672B"/>
    <w:rsid w:val="00CB71A4"/>
    <w:rsid w:val="00CB776F"/>
    <w:rsid w:val="00CB78D5"/>
    <w:rsid w:val="00CC114D"/>
    <w:rsid w:val="00CC3A09"/>
    <w:rsid w:val="00CC5DF4"/>
    <w:rsid w:val="00CC6514"/>
    <w:rsid w:val="00CC6536"/>
    <w:rsid w:val="00CC7E69"/>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1FFE"/>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484C"/>
    <w:rsid w:val="00D34BFF"/>
    <w:rsid w:val="00D372D7"/>
    <w:rsid w:val="00D379F6"/>
    <w:rsid w:val="00D37F9E"/>
    <w:rsid w:val="00D4075B"/>
    <w:rsid w:val="00D41122"/>
    <w:rsid w:val="00D41AFA"/>
    <w:rsid w:val="00D41FAC"/>
    <w:rsid w:val="00D42379"/>
    <w:rsid w:val="00D43956"/>
    <w:rsid w:val="00D5036B"/>
    <w:rsid w:val="00D50DBE"/>
    <w:rsid w:val="00D51EB7"/>
    <w:rsid w:val="00D51F0A"/>
    <w:rsid w:val="00D53233"/>
    <w:rsid w:val="00D53648"/>
    <w:rsid w:val="00D553E7"/>
    <w:rsid w:val="00D55CC9"/>
    <w:rsid w:val="00D56452"/>
    <w:rsid w:val="00D633E7"/>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736"/>
    <w:rsid w:val="00DA3C87"/>
    <w:rsid w:val="00DA5198"/>
    <w:rsid w:val="00DA6115"/>
    <w:rsid w:val="00DA661D"/>
    <w:rsid w:val="00DB0EE7"/>
    <w:rsid w:val="00DB26E5"/>
    <w:rsid w:val="00DB2B83"/>
    <w:rsid w:val="00DB45B1"/>
    <w:rsid w:val="00DB5DCF"/>
    <w:rsid w:val="00DC1946"/>
    <w:rsid w:val="00DC250A"/>
    <w:rsid w:val="00DC6A83"/>
    <w:rsid w:val="00DD155F"/>
    <w:rsid w:val="00DD1675"/>
    <w:rsid w:val="00DD49C8"/>
    <w:rsid w:val="00DD4A09"/>
    <w:rsid w:val="00DD5423"/>
    <w:rsid w:val="00DD5869"/>
    <w:rsid w:val="00DE01E5"/>
    <w:rsid w:val="00DE01E7"/>
    <w:rsid w:val="00DE1F18"/>
    <w:rsid w:val="00DE2A2C"/>
    <w:rsid w:val="00DE3066"/>
    <w:rsid w:val="00DE3583"/>
    <w:rsid w:val="00DE37CF"/>
    <w:rsid w:val="00DE5104"/>
    <w:rsid w:val="00DE5987"/>
    <w:rsid w:val="00DF0F70"/>
    <w:rsid w:val="00DF3C70"/>
    <w:rsid w:val="00DF4668"/>
    <w:rsid w:val="00DF4A99"/>
    <w:rsid w:val="00DF4DCF"/>
    <w:rsid w:val="00DF66AC"/>
    <w:rsid w:val="00DF68CD"/>
    <w:rsid w:val="00E000AD"/>
    <w:rsid w:val="00E00D84"/>
    <w:rsid w:val="00E03760"/>
    <w:rsid w:val="00E048E8"/>
    <w:rsid w:val="00E05138"/>
    <w:rsid w:val="00E05922"/>
    <w:rsid w:val="00E05E0E"/>
    <w:rsid w:val="00E061A1"/>
    <w:rsid w:val="00E06A29"/>
    <w:rsid w:val="00E076DF"/>
    <w:rsid w:val="00E10240"/>
    <w:rsid w:val="00E10C0A"/>
    <w:rsid w:val="00E1157D"/>
    <w:rsid w:val="00E13118"/>
    <w:rsid w:val="00E133BB"/>
    <w:rsid w:val="00E136F0"/>
    <w:rsid w:val="00E14631"/>
    <w:rsid w:val="00E171D4"/>
    <w:rsid w:val="00E17AFF"/>
    <w:rsid w:val="00E2154F"/>
    <w:rsid w:val="00E218E2"/>
    <w:rsid w:val="00E22640"/>
    <w:rsid w:val="00E26037"/>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43D0"/>
    <w:rsid w:val="00EB65F6"/>
    <w:rsid w:val="00EB66BD"/>
    <w:rsid w:val="00EC0CE6"/>
    <w:rsid w:val="00EC11AB"/>
    <w:rsid w:val="00EC1943"/>
    <w:rsid w:val="00EC30C2"/>
    <w:rsid w:val="00EC3D6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095"/>
    <w:rsid w:val="00F023B2"/>
    <w:rsid w:val="00F02902"/>
    <w:rsid w:val="00F029BB"/>
    <w:rsid w:val="00F0331D"/>
    <w:rsid w:val="00F034F8"/>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577"/>
    <w:rsid w:val="00F40A1C"/>
    <w:rsid w:val="00F40A96"/>
    <w:rsid w:val="00F41BE2"/>
    <w:rsid w:val="00F42A2A"/>
    <w:rsid w:val="00F43C82"/>
    <w:rsid w:val="00F43D02"/>
    <w:rsid w:val="00F44C49"/>
    <w:rsid w:val="00F460DA"/>
    <w:rsid w:val="00F46C00"/>
    <w:rsid w:val="00F474E7"/>
    <w:rsid w:val="00F510BF"/>
    <w:rsid w:val="00F511C5"/>
    <w:rsid w:val="00F51413"/>
    <w:rsid w:val="00F5232B"/>
    <w:rsid w:val="00F5261B"/>
    <w:rsid w:val="00F52757"/>
    <w:rsid w:val="00F52FD4"/>
    <w:rsid w:val="00F530D6"/>
    <w:rsid w:val="00F53BD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2C"/>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1858"/>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19E"/>
    <w:rsid w:val="00FF430B"/>
    <w:rsid w:val="00FF46FA"/>
    <w:rsid w:val="00FF56B2"/>
    <w:rsid w:val="00FF5B9E"/>
    <w:rsid w:val="00FF5CB2"/>
    <w:rsid w:val="00FF7261"/>
    <w:rsid w:val="00FF7C98"/>
    <w:rsid w:val="6CBD0981"/>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0" w:semiHidden="0" w:name="toc 4"/>
    <w:lsdException w:uiPriority="0" w:semiHidden="0" w:name="toc 5"/>
    <w:lsdException w:uiPriority="0" w:semiHidden="0" w:name="toc 6"/>
    <w:lsdException w:uiPriority="0" w:semiHidden="0" w:name="toc 7"/>
    <w:lsdException w:uiPriority="0" w:semiHidden="0" w:name="toc 8"/>
    <w:lsdException w:uiPriority="0"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nhideWhenUsed="0" w:uiPriority="0" w:semiHidden="0"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99" w:semiHidden="0" w:name="Emphasis"/>
    <w:lsdException w:uiPriority="99" w:name="Document Map"/>
    <w:lsdException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54"/>
    <w:qFormat/>
    <w:uiPriority w:val="9"/>
    <w:pPr>
      <w:numPr>
        <w:ilvl w:val="0"/>
        <w:numId w:val="1"/>
      </w:numPr>
      <w:tabs>
        <w:tab w:val="left" w:pos="1134"/>
      </w:tabs>
      <w:jc w:val="center"/>
      <w:outlineLvl w:val="0"/>
    </w:pPr>
    <w:rPr>
      <w:b/>
    </w:rPr>
  </w:style>
  <w:style w:type="paragraph" w:styleId="4">
    <w:name w:val="heading 2"/>
    <w:basedOn w:val="1"/>
    <w:next w:val="1"/>
    <w:link w:val="55"/>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56"/>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57"/>
    <w:qFormat/>
    <w:uiPriority w:val="9"/>
    <w:pPr>
      <w:keepNext/>
      <w:outlineLvl w:val="3"/>
    </w:pPr>
    <w:rPr>
      <w:rFonts w:ascii="Baltica RR" w:hAnsi="Baltica RR"/>
      <w:b/>
      <w:szCs w:val="20"/>
      <w:lang w:eastAsia="ru-RU"/>
    </w:rPr>
  </w:style>
  <w:style w:type="paragraph" w:styleId="7">
    <w:name w:val="heading 5"/>
    <w:basedOn w:val="1"/>
    <w:next w:val="1"/>
    <w:link w:val="58"/>
    <w:qFormat/>
    <w:uiPriority w:val="0"/>
    <w:pPr>
      <w:keepNext/>
      <w:ind w:firstLine="6804"/>
      <w:outlineLvl w:val="4"/>
    </w:pPr>
    <w:rPr>
      <w:sz w:val="28"/>
      <w:szCs w:val="20"/>
      <w:lang w:eastAsia="ru-RU"/>
    </w:rPr>
  </w:style>
  <w:style w:type="paragraph" w:styleId="8">
    <w:name w:val="heading 6"/>
    <w:basedOn w:val="1"/>
    <w:next w:val="1"/>
    <w:link w:val="133"/>
    <w:qFormat/>
    <w:uiPriority w:val="0"/>
    <w:pPr>
      <w:keepNext/>
      <w:spacing w:line="360" w:lineRule="auto"/>
      <w:jc w:val="center"/>
      <w:outlineLvl w:val="5"/>
    </w:pPr>
    <w:rPr>
      <w:b/>
      <w:sz w:val="16"/>
      <w:szCs w:val="20"/>
      <w:lang w:val="en-US" w:eastAsia="ru-RU"/>
    </w:rPr>
  </w:style>
  <w:style w:type="paragraph" w:styleId="9">
    <w:name w:val="heading 7"/>
    <w:basedOn w:val="10"/>
    <w:next w:val="10"/>
    <w:link w:val="134"/>
    <w:qFormat/>
    <w:uiPriority w:val="0"/>
    <w:pPr>
      <w:keepNext/>
      <w:jc w:val="center"/>
      <w:outlineLvl w:val="6"/>
    </w:pPr>
    <w:rPr>
      <w:b/>
      <w:sz w:val="24"/>
    </w:rPr>
  </w:style>
  <w:style w:type="paragraph" w:styleId="11">
    <w:name w:val="heading 8"/>
    <w:basedOn w:val="1"/>
    <w:next w:val="1"/>
    <w:link w:val="59"/>
    <w:unhideWhenUsed/>
    <w:qFormat/>
    <w:uiPriority w:val="0"/>
    <w:pPr>
      <w:spacing w:before="240" w:after="60"/>
      <w:outlineLvl w:val="7"/>
    </w:pPr>
    <w:rPr>
      <w:rFonts w:ascii="Calibri" w:hAnsi="Calibri"/>
      <w:i/>
      <w:iCs/>
    </w:rPr>
  </w:style>
  <w:style w:type="paragraph" w:styleId="12">
    <w:name w:val="heading 9"/>
    <w:basedOn w:val="1"/>
    <w:next w:val="1"/>
    <w:link w:val="60"/>
    <w:unhideWhenUsed/>
    <w:qFormat/>
    <w:uiPriority w:val="0"/>
    <w:pPr>
      <w:spacing w:before="240" w:after="60"/>
      <w:outlineLvl w:val="8"/>
    </w:pPr>
    <w:rPr>
      <w:rFonts w:ascii="Cambria" w:hAnsi="Cambria"/>
      <w:sz w:val="22"/>
      <w:szCs w:val="22"/>
    </w:rPr>
  </w:style>
  <w:style w:type="character" w:default="1" w:styleId="13">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11"/>
    <w:qFormat/>
    <w:uiPriority w:val="34"/>
    <w:pPr>
      <w:numPr>
        <w:ilvl w:val="0"/>
        <w:numId w:val="2"/>
      </w:numPr>
      <w:tabs>
        <w:tab w:val="left" w:pos="1134"/>
      </w:tabs>
      <w:jc w:val="both"/>
    </w:pPr>
    <w:rPr>
      <w:lang w:val="en-US"/>
    </w:rPr>
  </w:style>
  <w:style w:type="paragraph" w:customStyle="1" w:styleId="10">
    <w:name w:val="Стиль"/>
    <w:uiPriority w:val="0"/>
    <w:pPr>
      <w:spacing w:after="0" w:line="240" w:lineRule="auto"/>
    </w:pPr>
    <w:rPr>
      <w:rFonts w:ascii="Times New Roman" w:hAnsi="Times New Roman" w:eastAsia="Times New Roman" w:cs="Times New Roman"/>
      <w:sz w:val="20"/>
      <w:szCs w:val="20"/>
      <w:lang w:val="ro-RO" w:eastAsia="ru-RU" w:bidi="ar-SA"/>
    </w:rPr>
  </w:style>
  <w:style w:type="character" w:styleId="15">
    <w:name w:val="FollowedHyperlink"/>
    <w:basedOn w:val="13"/>
    <w:semiHidden/>
    <w:unhideWhenUsed/>
    <w:uiPriority w:val="99"/>
    <w:rPr>
      <w:color w:val="954F72"/>
      <w:u w:val="single"/>
    </w:rPr>
  </w:style>
  <w:style w:type="character" w:styleId="16">
    <w:name w:val="footnote reference"/>
    <w:qFormat/>
    <w:uiPriority w:val="0"/>
    <w:rPr>
      <w:vertAlign w:val="superscript"/>
    </w:rPr>
  </w:style>
  <w:style w:type="character" w:styleId="17">
    <w:name w:val="annotation reference"/>
    <w:qFormat/>
    <w:uiPriority w:val="99"/>
    <w:rPr>
      <w:sz w:val="16"/>
      <w:szCs w:val="16"/>
    </w:rPr>
  </w:style>
  <w:style w:type="character" w:styleId="18">
    <w:name w:val="Emphasis"/>
    <w:qFormat/>
    <w:uiPriority w:val="99"/>
    <w:rPr>
      <w:rFonts w:cs="Times New Roman"/>
      <w:i/>
      <w:iCs/>
    </w:rPr>
  </w:style>
  <w:style w:type="character" w:styleId="19">
    <w:name w:val="Hyperlink"/>
    <w:qFormat/>
    <w:uiPriority w:val="99"/>
    <w:rPr>
      <w:color w:val="0000FF"/>
      <w:u w:val="single"/>
    </w:rPr>
  </w:style>
  <w:style w:type="character" w:styleId="20">
    <w:name w:val="page number"/>
    <w:basedOn w:val="13"/>
    <w:qFormat/>
    <w:uiPriority w:val="0"/>
  </w:style>
  <w:style w:type="character" w:styleId="21">
    <w:name w:val="line number"/>
    <w:basedOn w:val="13"/>
    <w:semiHidden/>
    <w:unhideWhenUsed/>
    <w:uiPriority w:val="99"/>
  </w:style>
  <w:style w:type="character" w:styleId="22">
    <w:name w:val="Strong"/>
    <w:basedOn w:val="13"/>
    <w:qFormat/>
    <w:uiPriority w:val="22"/>
    <w:rPr>
      <w:b/>
      <w:bCs/>
    </w:rPr>
  </w:style>
  <w:style w:type="paragraph" w:styleId="23">
    <w:name w:val="Balloon Text"/>
    <w:basedOn w:val="1"/>
    <w:link w:val="68"/>
    <w:semiHidden/>
    <w:qFormat/>
    <w:uiPriority w:val="99"/>
    <w:rPr>
      <w:rFonts w:ascii="Tahoma" w:hAnsi="Tahoma" w:cs="Tahoma"/>
      <w:sz w:val="16"/>
      <w:szCs w:val="16"/>
      <w:lang w:val="ru-RU" w:eastAsia="ru-RU"/>
    </w:rPr>
  </w:style>
  <w:style w:type="paragraph" w:styleId="24">
    <w:name w:val="Body Text 2"/>
    <w:basedOn w:val="1"/>
    <w:link w:val="67"/>
    <w:qFormat/>
    <w:uiPriority w:val="99"/>
    <w:pPr>
      <w:tabs>
        <w:tab w:val="left" w:pos="426"/>
      </w:tabs>
      <w:jc w:val="both"/>
    </w:pPr>
    <w:rPr>
      <w:rFonts w:ascii="Baltica RR" w:hAnsi="Baltica RR"/>
      <w:szCs w:val="20"/>
      <w:lang w:eastAsia="ru-RU"/>
    </w:rPr>
  </w:style>
  <w:style w:type="paragraph" w:styleId="25">
    <w:name w:val="Plain Text"/>
    <w:basedOn w:val="1"/>
    <w:link w:val="136"/>
    <w:uiPriority w:val="0"/>
    <w:pPr>
      <w:spacing w:line="276" w:lineRule="auto"/>
      <w:jc w:val="both"/>
    </w:pPr>
    <w:rPr>
      <w:rFonts w:ascii="Courier New" w:hAnsi="Courier New" w:cs="Courier New"/>
      <w:sz w:val="20"/>
      <w:szCs w:val="20"/>
      <w:lang w:eastAsia="ru-RU"/>
    </w:rPr>
  </w:style>
  <w:style w:type="paragraph" w:styleId="26">
    <w:name w:val="Body Text Indent 3"/>
    <w:basedOn w:val="1"/>
    <w:link w:val="71"/>
    <w:qFormat/>
    <w:uiPriority w:val="0"/>
    <w:pPr>
      <w:spacing w:after="120"/>
      <w:ind w:left="283"/>
    </w:pPr>
    <w:rPr>
      <w:sz w:val="16"/>
      <w:szCs w:val="16"/>
    </w:rPr>
  </w:style>
  <w:style w:type="paragraph" w:styleId="27">
    <w:name w:val="caption"/>
    <w:basedOn w:val="1"/>
    <w:qFormat/>
    <w:uiPriority w:val="0"/>
    <w:pPr>
      <w:spacing w:before="240" w:after="60"/>
      <w:jc w:val="center"/>
    </w:pPr>
    <w:rPr>
      <w:rFonts w:ascii="Arial" w:hAnsi="Arial"/>
      <w:b/>
      <w:kern w:val="28"/>
      <w:sz w:val="32"/>
      <w:szCs w:val="20"/>
      <w:lang w:val="ru-RU" w:eastAsia="ru-RU"/>
    </w:rPr>
  </w:style>
  <w:style w:type="paragraph" w:styleId="28">
    <w:name w:val="annotation text"/>
    <w:basedOn w:val="1"/>
    <w:link w:val="81"/>
    <w:qFormat/>
    <w:uiPriority w:val="99"/>
    <w:rPr>
      <w:sz w:val="20"/>
      <w:szCs w:val="20"/>
      <w:lang w:val="ru-RU" w:eastAsia="ru-RU"/>
    </w:rPr>
  </w:style>
  <w:style w:type="paragraph" w:styleId="29">
    <w:name w:val="annotation subject"/>
    <w:basedOn w:val="28"/>
    <w:next w:val="28"/>
    <w:link w:val="82"/>
    <w:qFormat/>
    <w:uiPriority w:val="99"/>
    <w:rPr>
      <w:b/>
      <w:bCs/>
    </w:rPr>
  </w:style>
  <w:style w:type="paragraph" w:styleId="30">
    <w:name w:val="footnote text"/>
    <w:basedOn w:val="1"/>
    <w:link w:val="80"/>
    <w:qFormat/>
    <w:uiPriority w:val="0"/>
    <w:pPr>
      <w:jc w:val="both"/>
    </w:pPr>
    <w:rPr>
      <w:sz w:val="20"/>
      <w:szCs w:val="20"/>
      <w:lang w:val="en-US"/>
    </w:rPr>
  </w:style>
  <w:style w:type="paragraph" w:styleId="31">
    <w:name w:val="toc 8"/>
    <w:basedOn w:val="1"/>
    <w:next w:val="1"/>
    <w:autoRedefine/>
    <w:unhideWhenUsed/>
    <w:uiPriority w:val="0"/>
    <w:pPr>
      <w:spacing w:after="100" w:line="276" w:lineRule="auto"/>
      <w:ind w:left="1540"/>
    </w:pPr>
    <w:rPr>
      <w:rFonts w:ascii="Calibri" w:hAnsi="Calibri"/>
      <w:sz w:val="22"/>
      <w:szCs w:val="22"/>
      <w:lang w:val="en-US"/>
    </w:rPr>
  </w:style>
  <w:style w:type="paragraph" w:styleId="32">
    <w:name w:val="header"/>
    <w:basedOn w:val="1"/>
    <w:link w:val="63"/>
    <w:qFormat/>
    <w:uiPriority w:val="99"/>
    <w:pPr>
      <w:tabs>
        <w:tab w:val="center" w:pos="4703"/>
        <w:tab w:val="right" w:pos="9406"/>
      </w:tabs>
    </w:pPr>
    <w:rPr>
      <w:sz w:val="20"/>
      <w:szCs w:val="20"/>
      <w:lang w:val="ru-RU" w:eastAsia="ru-RU"/>
    </w:rPr>
  </w:style>
  <w:style w:type="paragraph" w:styleId="33">
    <w:name w:val="toc 9"/>
    <w:basedOn w:val="1"/>
    <w:next w:val="1"/>
    <w:autoRedefine/>
    <w:unhideWhenUsed/>
    <w:uiPriority w:val="0"/>
    <w:pPr>
      <w:spacing w:after="100" w:line="276" w:lineRule="auto"/>
      <w:ind w:left="1760"/>
    </w:pPr>
    <w:rPr>
      <w:rFonts w:ascii="Calibri" w:hAnsi="Calibri"/>
      <w:sz w:val="22"/>
      <w:szCs w:val="22"/>
      <w:lang w:val="en-US"/>
    </w:rPr>
  </w:style>
  <w:style w:type="paragraph" w:styleId="34">
    <w:name w:val="toc 7"/>
    <w:basedOn w:val="1"/>
    <w:next w:val="1"/>
    <w:autoRedefine/>
    <w:unhideWhenUsed/>
    <w:uiPriority w:val="0"/>
    <w:pPr>
      <w:spacing w:after="100" w:line="276" w:lineRule="auto"/>
      <w:ind w:left="1320"/>
    </w:pPr>
    <w:rPr>
      <w:rFonts w:ascii="Calibri" w:hAnsi="Calibri"/>
      <w:sz w:val="22"/>
      <w:szCs w:val="22"/>
      <w:lang w:val="en-US"/>
    </w:rPr>
  </w:style>
  <w:style w:type="paragraph" w:styleId="35">
    <w:name w:val="Body Text"/>
    <w:basedOn w:val="1"/>
    <w:link w:val="62"/>
    <w:qFormat/>
    <w:uiPriority w:val="99"/>
    <w:rPr>
      <w:rFonts w:ascii="Baltica RR" w:hAnsi="Baltica RR"/>
      <w:szCs w:val="20"/>
    </w:rPr>
  </w:style>
  <w:style w:type="paragraph" w:styleId="36">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7">
    <w:name w:val="toc 6"/>
    <w:basedOn w:val="1"/>
    <w:next w:val="1"/>
    <w:autoRedefine/>
    <w:unhideWhenUsed/>
    <w:uiPriority w:val="0"/>
    <w:pPr>
      <w:spacing w:after="100" w:line="276" w:lineRule="auto"/>
      <w:ind w:left="1100"/>
    </w:pPr>
    <w:rPr>
      <w:rFonts w:ascii="Calibri" w:hAnsi="Calibri"/>
      <w:sz w:val="22"/>
      <w:szCs w:val="22"/>
      <w:lang w:val="en-US"/>
    </w:rPr>
  </w:style>
  <w:style w:type="paragraph" w:styleId="38">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9">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40">
    <w:name w:val="toc 4"/>
    <w:basedOn w:val="1"/>
    <w:next w:val="1"/>
    <w:autoRedefine/>
    <w:unhideWhenUsed/>
    <w:uiPriority w:val="0"/>
    <w:pPr>
      <w:spacing w:after="100" w:line="276" w:lineRule="auto"/>
      <w:ind w:left="660"/>
    </w:pPr>
    <w:rPr>
      <w:rFonts w:ascii="Calibri" w:hAnsi="Calibri"/>
      <w:sz w:val="22"/>
      <w:szCs w:val="22"/>
      <w:lang w:val="en-US"/>
    </w:rPr>
  </w:style>
  <w:style w:type="paragraph" w:styleId="41">
    <w:name w:val="toc 5"/>
    <w:basedOn w:val="1"/>
    <w:next w:val="1"/>
    <w:autoRedefine/>
    <w:unhideWhenUsed/>
    <w:uiPriority w:val="0"/>
    <w:pPr>
      <w:spacing w:after="100" w:line="276" w:lineRule="auto"/>
      <w:ind w:left="880"/>
    </w:pPr>
    <w:rPr>
      <w:rFonts w:ascii="Calibri" w:hAnsi="Calibri"/>
      <w:sz w:val="22"/>
      <w:szCs w:val="22"/>
      <w:lang w:val="en-US"/>
    </w:rPr>
  </w:style>
  <w:style w:type="paragraph" w:styleId="42">
    <w:name w:val="Body Text Indent"/>
    <w:basedOn w:val="1"/>
    <w:link w:val="65"/>
    <w:qFormat/>
    <w:uiPriority w:val="99"/>
    <w:pPr>
      <w:ind w:firstLine="720"/>
      <w:jc w:val="both"/>
    </w:pPr>
    <w:rPr>
      <w:sz w:val="20"/>
      <w:szCs w:val="20"/>
      <w:lang w:eastAsia="ru-RU"/>
    </w:rPr>
  </w:style>
  <w:style w:type="paragraph" w:styleId="43">
    <w:name w:val="List Bullet 2"/>
    <w:basedOn w:val="1"/>
    <w:autoRedefine/>
    <w:uiPriority w:val="0"/>
    <w:pPr>
      <w:spacing w:line="276" w:lineRule="auto"/>
      <w:jc w:val="center"/>
    </w:pPr>
    <w:rPr>
      <w:szCs w:val="20"/>
      <w:lang w:eastAsia="ru-RU"/>
    </w:rPr>
  </w:style>
  <w:style w:type="paragraph" w:styleId="44">
    <w:name w:val="Title"/>
    <w:basedOn w:val="1"/>
    <w:link w:val="144"/>
    <w:qFormat/>
    <w:uiPriority w:val="0"/>
    <w:pPr>
      <w:widowControl w:val="0"/>
      <w:shd w:val="clear" w:color="auto" w:fill="FFFFFF"/>
      <w:spacing w:line="276" w:lineRule="auto"/>
      <w:ind w:firstLine="720"/>
      <w:jc w:val="center"/>
    </w:pPr>
    <w:rPr>
      <w:szCs w:val="20"/>
      <w:lang w:eastAsia="ru-RU"/>
    </w:rPr>
  </w:style>
  <w:style w:type="paragraph" w:styleId="45">
    <w:name w:val="footer"/>
    <w:basedOn w:val="1"/>
    <w:link w:val="61"/>
    <w:qFormat/>
    <w:uiPriority w:val="99"/>
    <w:pPr>
      <w:tabs>
        <w:tab w:val="center" w:pos="4536"/>
        <w:tab w:val="right" w:pos="9072"/>
      </w:tabs>
    </w:pPr>
  </w:style>
  <w:style w:type="paragraph" w:styleId="46">
    <w:name w:val="Normal (Web)"/>
    <w:basedOn w:val="1"/>
    <w:unhideWhenUsed/>
    <w:qFormat/>
    <w:uiPriority w:val="99"/>
    <w:pPr>
      <w:ind w:firstLine="567"/>
      <w:jc w:val="both"/>
    </w:pPr>
    <w:rPr>
      <w:lang w:val="ru-RU" w:eastAsia="ru-RU"/>
    </w:rPr>
  </w:style>
  <w:style w:type="paragraph" w:styleId="47">
    <w:name w:val="Body Text 3"/>
    <w:basedOn w:val="1"/>
    <w:link w:val="141"/>
    <w:uiPriority w:val="0"/>
    <w:pPr>
      <w:spacing w:after="120" w:line="276" w:lineRule="auto"/>
      <w:jc w:val="both"/>
    </w:pPr>
    <w:rPr>
      <w:sz w:val="16"/>
      <w:szCs w:val="16"/>
      <w:lang w:eastAsia="ru-RU"/>
    </w:rPr>
  </w:style>
  <w:style w:type="paragraph" w:styleId="48">
    <w:name w:val="Body Text Indent 2"/>
    <w:basedOn w:val="1"/>
    <w:link w:val="66"/>
    <w:qFormat/>
    <w:uiPriority w:val="99"/>
    <w:pPr>
      <w:ind w:firstLine="567"/>
    </w:pPr>
    <w:rPr>
      <w:rFonts w:ascii="Baltica RR" w:hAnsi="Baltica RR"/>
      <w:szCs w:val="20"/>
      <w:lang w:eastAsia="ru-RU"/>
    </w:rPr>
  </w:style>
  <w:style w:type="paragraph" w:styleId="49">
    <w:name w:val="Subtitle"/>
    <w:basedOn w:val="1"/>
    <w:link w:val="64"/>
    <w:qFormat/>
    <w:uiPriority w:val="0"/>
    <w:pPr>
      <w:jc w:val="center"/>
    </w:pPr>
    <w:rPr>
      <w:b/>
      <w:sz w:val="32"/>
      <w:szCs w:val="20"/>
      <w:lang w:val="en-US" w:eastAsia="ru-RU"/>
    </w:rPr>
  </w:style>
  <w:style w:type="paragraph" w:styleId="50">
    <w:name w:val="List 2"/>
    <w:basedOn w:val="1"/>
    <w:uiPriority w:val="0"/>
    <w:pPr>
      <w:spacing w:line="276" w:lineRule="auto"/>
      <w:ind w:left="720" w:hanging="360"/>
      <w:jc w:val="both"/>
    </w:pPr>
    <w:rPr>
      <w:rFonts w:ascii="$Baltica" w:hAnsi="$Baltica"/>
      <w:sz w:val="20"/>
      <w:szCs w:val="20"/>
      <w:lang w:val="en-US" w:eastAsia="ru-RU"/>
    </w:rPr>
  </w:style>
  <w:style w:type="paragraph" w:styleId="51">
    <w:name w:val="HTML Preformatted"/>
    <w:basedOn w:val="1"/>
    <w:link w:val="92"/>
    <w:semiHidden/>
    <w:unhideWhenUsed/>
    <w:uiPriority w:val="99"/>
    <w:rPr>
      <w:rFonts w:ascii="Consolas" w:hAnsi="Consolas"/>
      <w:sz w:val="20"/>
      <w:szCs w:val="20"/>
    </w:rPr>
  </w:style>
  <w:style w:type="paragraph" w:styleId="52">
    <w:name w:val="Block Text"/>
    <w:basedOn w:val="1"/>
    <w:uiPriority w:val="0"/>
    <w:pPr>
      <w:spacing w:line="216" w:lineRule="auto"/>
      <w:ind w:left="113" w:right="113"/>
      <w:jc w:val="center"/>
    </w:pPr>
    <w:rPr>
      <w:sz w:val="20"/>
      <w:szCs w:val="20"/>
      <w:lang w:eastAsia="ru-RU"/>
    </w:rPr>
  </w:style>
  <w:style w:type="table" w:styleId="53">
    <w:name w:val="Table Grid"/>
    <w:basedOn w:val="14"/>
    <w:qFormat/>
    <w:uiPriority w:val="5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Заголовок 1 Знак"/>
    <w:basedOn w:val="13"/>
    <w:link w:val="2"/>
    <w:qFormat/>
    <w:uiPriority w:val="9"/>
    <w:rPr>
      <w:rFonts w:ascii="Times New Roman" w:hAnsi="Times New Roman" w:eastAsia="Times New Roman" w:cs="Times New Roman"/>
      <w:b/>
      <w:sz w:val="24"/>
      <w:szCs w:val="24"/>
      <w:lang w:val="en-US"/>
    </w:rPr>
  </w:style>
  <w:style w:type="character" w:customStyle="1" w:styleId="55">
    <w:name w:val="Заголовок 2 Знак"/>
    <w:basedOn w:val="13"/>
    <w:link w:val="4"/>
    <w:qFormat/>
    <w:uiPriority w:val="9"/>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56">
    <w:name w:val="Заголовок 3 Знак"/>
    <w:basedOn w:val="13"/>
    <w:link w:val="5"/>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57">
    <w:name w:val="Заголовок 4 Знак"/>
    <w:basedOn w:val="13"/>
    <w:link w:val="6"/>
    <w:qFormat/>
    <w:uiPriority w:val="9"/>
    <w:rPr>
      <w:rFonts w:ascii="Baltica RR" w:hAnsi="Baltica RR" w:eastAsia="Times New Roman" w:cs="Times New Roman"/>
      <w:b/>
      <w:sz w:val="24"/>
      <w:szCs w:val="20"/>
      <w:lang w:val="ro-RO" w:eastAsia="ru-RU"/>
    </w:rPr>
  </w:style>
  <w:style w:type="character" w:customStyle="1" w:styleId="58">
    <w:name w:val="Заголовок 5 Знак"/>
    <w:basedOn w:val="13"/>
    <w:link w:val="7"/>
    <w:uiPriority w:val="0"/>
    <w:rPr>
      <w:rFonts w:ascii="Times New Roman" w:hAnsi="Times New Roman" w:eastAsia="Times New Roman" w:cs="Times New Roman"/>
      <w:sz w:val="28"/>
      <w:szCs w:val="20"/>
      <w:lang w:val="ro-RO" w:eastAsia="ru-RU"/>
    </w:rPr>
  </w:style>
  <w:style w:type="character" w:customStyle="1" w:styleId="59">
    <w:name w:val="Заголовок 8 Знак"/>
    <w:basedOn w:val="13"/>
    <w:link w:val="11"/>
    <w:uiPriority w:val="0"/>
    <w:rPr>
      <w:rFonts w:ascii="Calibri" w:hAnsi="Calibri" w:eastAsia="Times New Roman" w:cs="Times New Roman"/>
      <w:i/>
      <w:iCs/>
      <w:sz w:val="24"/>
      <w:szCs w:val="24"/>
      <w:lang w:val="ro-RO"/>
    </w:rPr>
  </w:style>
  <w:style w:type="character" w:customStyle="1" w:styleId="60">
    <w:name w:val="Заголовок 9 Знак"/>
    <w:basedOn w:val="13"/>
    <w:link w:val="12"/>
    <w:qFormat/>
    <w:uiPriority w:val="0"/>
    <w:rPr>
      <w:rFonts w:ascii="Cambria" w:hAnsi="Cambria" w:eastAsia="Times New Roman" w:cs="Times New Roman"/>
      <w:lang w:val="ro-RO"/>
    </w:rPr>
  </w:style>
  <w:style w:type="character" w:customStyle="1" w:styleId="61">
    <w:name w:val="Нижний колонтитул Знак"/>
    <w:basedOn w:val="13"/>
    <w:link w:val="45"/>
    <w:qFormat/>
    <w:uiPriority w:val="99"/>
    <w:rPr>
      <w:rFonts w:ascii="Times New Roman" w:hAnsi="Times New Roman" w:eastAsia="Times New Roman" w:cs="Times New Roman"/>
      <w:sz w:val="24"/>
      <w:szCs w:val="24"/>
      <w:lang w:val="ro-RO"/>
    </w:rPr>
  </w:style>
  <w:style w:type="character" w:customStyle="1" w:styleId="62">
    <w:name w:val="Основной текст Знак"/>
    <w:basedOn w:val="13"/>
    <w:link w:val="35"/>
    <w:qFormat/>
    <w:uiPriority w:val="99"/>
    <w:rPr>
      <w:rFonts w:ascii="Baltica RR" w:hAnsi="Baltica RR" w:eastAsia="Times New Roman" w:cs="Times New Roman"/>
      <w:sz w:val="24"/>
      <w:szCs w:val="20"/>
      <w:lang w:val="ro-RO"/>
    </w:rPr>
  </w:style>
  <w:style w:type="character" w:customStyle="1" w:styleId="63">
    <w:name w:val="Верхний колонтитул Знак"/>
    <w:basedOn w:val="13"/>
    <w:link w:val="32"/>
    <w:qFormat/>
    <w:uiPriority w:val="99"/>
    <w:rPr>
      <w:rFonts w:ascii="Times New Roman" w:hAnsi="Times New Roman" w:eastAsia="Times New Roman" w:cs="Times New Roman"/>
      <w:sz w:val="20"/>
      <w:szCs w:val="20"/>
      <w:lang w:val="ru-RU" w:eastAsia="ru-RU"/>
    </w:rPr>
  </w:style>
  <w:style w:type="character" w:customStyle="1" w:styleId="64">
    <w:name w:val="Подзаголовок Знак"/>
    <w:basedOn w:val="13"/>
    <w:link w:val="49"/>
    <w:qFormat/>
    <w:uiPriority w:val="0"/>
    <w:rPr>
      <w:rFonts w:ascii="Times New Roman" w:hAnsi="Times New Roman" w:eastAsia="Times New Roman" w:cs="Times New Roman"/>
      <w:b/>
      <w:sz w:val="32"/>
      <w:szCs w:val="20"/>
      <w:lang w:val="en-US" w:eastAsia="ru-RU"/>
    </w:rPr>
  </w:style>
  <w:style w:type="character" w:customStyle="1" w:styleId="65">
    <w:name w:val="Основной текст с отступом Знак"/>
    <w:basedOn w:val="13"/>
    <w:link w:val="42"/>
    <w:qFormat/>
    <w:uiPriority w:val="99"/>
    <w:rPr>
      <w:rFonts w:ascii="Times New Roman" w:hAnsi="Times New Roman" w:eastAsia="Times New Roman" w:cs="Times New Roman"/>
      <w:sz w:val="20"/>
      <w:szCs w:val="20"/>
      <w:lang w:val="ro-RO" w:eastAsia="ru-RU"/>
    </w:rPr>
  </w:style>
  <w:style w:type="character" w:customStyle="1" w:styleId="66">
    <w:name w:val="Основной текст с отступом 2 Знак"/>
    <w:basedOn w:val="13"/>
    <w:link w:val="48"/>
    <w:qFormat/>
    <w:uiPriority w:val="99"/>
    <w:rPr>
      <w:rFonts w:ascii="Baltica RR" w:hAnsi="Baltica RR" w:eastAsia="Times New Roman" w:cs="Times New Roman"/>
      <w:sz w:val="24"/>
      <w:szCs w:val="20"/>
      <w:lang w:val="ro-RO" w:eastAsia="ru-RU"/>
    </w:rPr>
  </w:style>
  <w:style w:type="character" w:customStyle="1" w:styleId="67">
    <w:name w:val="Основной текст 2 Знак"/>
    <w:basedOn w:val="13"/>
    <w:link w:val="24"/>
    <w:qFormat/>
    <w:uiPriority w:val="99"/>
    <w:rPr>
      <w:rFonts w:ascii="Baltica RR" w:hAnsi="Baltica RR" w:eastAsia="Times New Roman" w:cs="Times New Roman"/>
      <w:sz w:val="24"/>
      <w:szCs w:val="20"/>
      <w:lang w:val="ro-RO" w:eastAsia="ru-RU"/>
    </w:rPr>
  </w:style>
  <w:style w:type="character" w:customStyle="1" w:styleId="68">
    <w:name w:val="Текст выноски Знак"/>
    <w:basedOn w:val="13"/>
    <w:link w:val="23"/>
    <w:semiHidden/>
    <w:qFormat/>
    <w:uiPriority w:val="99"/>
    <w:rPr>
      <w:rFonts w:ascii="Tahoma" w:hAnsi="Tahoma" w:eastAsia="Times New Roman" w:cs="Tahoma"/>
      <w:sz w:val="16"/>
      <w:szCs w:val="16"/>
      <w:lang w:val="ru-RU" w:eastAsia="ru-RU"/>
    </w:rPr>
  </w:style>
  <w:style w:type="paragraph" w:customStyle="1" w:styleId="69">
    <w:name w:val="cn"/>
    <w:basedOn w:val="1"/>
    <w:qFormat/>
    <w:uiPriority w:val="0"/>
    <w:pPr>
      <w:jc w:val="center"/>
    </w:pPr>
    <w:rPr>
      <w:lang w:val="ru-RU" w:eastAsia="ru-RU"/>
    </w:rPr>
  </w:style>
  <w:style w:type="paragraph" w:customStyle="1" w:styleId="70">
    <w:name w:val="cb"/>
    <w:basedOn w:val="1"/>
    <w:qFormat/>
    <w:uiPriority w:val="0"/>
    <w:pPr>
      <w:jc w:val="center"/>
    </w:pPr>
    <w:rPr>
      <w:b/>
      <w:bCs/>
      <w:lang w:val="ru-RU" w:eastAsia="ru-RU"/>
    </w:rPr>
  </w:style>
  <w:style w:type="character" w:customStyle="1" w:styleId="71">
    <w:name w:val="Основной текст с отступом 3 Знак"/>
    <w:basedOn w:val="13"/>
    <w:link w:val="26"/>
    <w:qFormat/>
    <w:uiPriority w:val="0"/>
    <w:rPr>
      <w:rFonts w:ascii="Times New Roman" w:hAnsi="Times New Roman" w:eastAsia="Times New Roman" w:cs="Times New Roman"/>
      <w:sz w:val="16"/>
      <w:szCs w:val="16"/>
      <w:lang w:val="ro-RO"/>
    </w:rPr>
  </w:style>
  <w:style w:type="paragraph" w:customStyle="1" w:styleId="72">
    <w:name w:val="cp"/>
    <w:basedOn w:val="1"/>
    <w:qFormat/>
    <w:uiPriority w:val="0"/>
    <w:pPr>
      <w:jc w:val="center"/>
    </w:pPr>
    <w:rPr>
      <w:b/>
      <w:bCs/>
      <w:lang w:eastAsia="ru-RU"/>
    </w:rPr>
  </w:style>
  <w:style w:type="paragraph" w:customStyle="1" w:styleId="73">
    <w:name w:val="rg"/>
    <w:basedOn w:val="1"/>
    <w:qFormat/>
    <w:uiPriority w:val="0"/>
    <w:pPr>
      <w:jc w:val="right"/>
    </w:pPr>
    <w:rPr>
      <w:lang w:val="ru-RU" w:eastAsia="ru-RU"/>
    </w:rPr>
  </w:style>
  <w:style w:type="paragraph" w:customStyle="1" w:styleId="74">
    <w:name w:val="Listă paragraf1"/>
    <w:basedOn w:val="1"/>
    <w:qFormat/>
    <w:uiPriority w:val="0"/>
    <w:pPr>
      <w:ind w:left="708"/>
    </w:pPr>
    <w:rPr>
      <w:lang w:eastAsia="ru-RU"/>
    </w:rPr>
  </w:style>
  <w:style w:type="paragraph" w:customStyle="1" w:styleId="75">
    <w:name w:val="Sub-Clause Text"/>
    <w:basedOn w:val="1"/>
    <w:qFormat/>
    <w:uiPriority w:val="0"/>
    <w:pPr>
      <w:spacing w:before="120" w:after="120"/>
      <w:jc w:val="both"/>
    </w:pPr>
    <w:rPr>
      <w:spacing w:val="-4"/>
      <w:szCs w:val="20"/>
      <w:lang w:val="en-US"/>
    </w:rPr>
  </w:style>
  <w:style w:type="paragraph" w:customStyle="1" w:styleId="76">
    <w:name w:val="(i)"/>
    <w:basedOn w:val="1"/>
    <w:qFormat/>
    <w:uiPriority w:val="0"/>
    <w:pPr>
      <w:suppressAutoHyphens/>
      <w:jc w:val="both"/>
    </w:pPr>
    <w:rPr>
      <w:rFonts w:ascii="Tms Rmn" w:hAnsi="Tms Rmn"/>
      <w:szCs w:val="20"/>
      <w:lang w:val="en-US"/>
    </w:rPr>
  </w:style>
  <w:style w:type="paragraph" w:customStyle="1" w:styleId="77">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8">
    <w:name w:val="BankNormal"/>
    <w:basedOn w:val="1"/>
    <w:qFormat/>
    <w:uiPriority w:val="0"/>
    <w:pPr>
      <w:spacing w:after="240"/>
    </w:pPr>
    <w:rPr>
      <w:szCs w:val="20"/>
      <w:lang w:val="en-US"/>
    </w:rPr>
  </w:style>
  <w:style w:type="paragraph" w:customStyle="1" w:styleId="79">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80">
    <w:name w:val="Текст сноски Знак"/>
    <w:basedOn w:val="13"/>
    <w:link w:val="30"/>
    <w:qFormat/>
    <w:uiPriority w:val="0"/>
    <w:rPr>
      <w:rFonts w:ascii="Times New Roman" w:hAnsi="Times New Roman" w:eastAsia="Times New Roman" w:cs="Times New Roman"/>
      <w:sz w:val="20"/>
      <w:szCs w:val="20"/>
      <w:lang w:val="en-US"/>
    </w:rPr>
  </w:style>
  <w:style w:type="character" w:customStyle="1" w:styleId="81">
    <w:name w:val="Текст примечания Знак"/>
    <w:basedOn w:val="13"/>
    <w:link w:val="28"/>
    <w:qFormat/>
    <w:uiPriority w:val="99"/>
    <w:rPr>
      <w:rFonts w:ascii="Times New Roman" w:hAnsi="Times New Roman" w:eastAsia="Times New Roman" w:cs="Times New Roman"/>
      <w:sz w:val="20"/>
      <w:szCs w:val="20"/>
      <w:lang w:val="ru-RU" w:eastAsia="ru-RU"/>
    </w:rPr>
  </w:style>
  <w:style w:type="character" w:customStyle="1" w:styleId="82">
    <w:name w:val="Тема примечания Знак"/>
    <w:basedOn w:val="81"/>
    <w:link w:val="29"/>
    <w:qFormat/>
    <w:uiPriority w:val="99"/>
    <w:rPr>
      <w:rFonts w:ascii="Times New Roman" w:hAnsi="Times New Roman" w:eastAsia="Times New Roman" w:cs="Times New Roman"/>
      <w:b/>
      <w:bCs/>
      <w:sz w:val="20"/>
      <w:szCs w:val="20"/>
      <w:lang w:val="ru-RU" w:eastAsia="ru-RU"/>
    </w:rPr>
  </w:style>
  <w:style w:type="paragraph" w:customStyle="1" w:styleId="83">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84">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85">
    <w:name w:val="apple-converted-space"/>
    <w:qFormat/>
    <w:uiPriority w:val="0"/>
  </w:style>
  <w:style w:type="paragraph" w:customStyle="1" w:styleId="86">
    <w:name w:val="Style3"/>
    <w:basedOn w:val="5"/>
    <w:link w:val="87"/>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87">
    <w:name w:val="Style3 Char"/>
    <w:link w:val="86"/>
    <w:qFormat/>
    <w:uiPriority w:val="0"/>
    <w:rPr>
      <w:rFonts w:ascii="Times New Roman" w:hAnsi="Times New Roman" w:eastAsia="Times New Roman" w:cs="Times New Roman"/>
      <w:b/>
      <w:sz w:val="24"/>
      <w:szCs w:val="24"/>
      <w:lang w:val="en-US" w:eastAsia="ru-RU"/>
    </w:rPr>
  </w:style>
  <w:style w:type="paragraph" w:customStyle="1" w:styleId="88">
    <w:name w:val="Style153"/>
    <w:basedOn w:val="1"/>
    <w:uiPriority w:val="99"/>
    <w:pPr>
      <w:widowControl w:val="0"/>
      <w:autoSpaceDE w:val="0"/>
      <w:autoSpaceDN w:val="0"/>
      <w:adjustRightInd w:val="0"/>
      <w:spacing w:line="317" w:lineRule="exact"/>
      <w:jc w:val="both"/>
    </w:pPr>
    <w:rPr>
      <w:lang w:eastAsia="ro-RO"/>
    </w:rPr>
  </w:style>
  <w:style w:type="character" w:customStyle="1" w:styleId="89">
    <w:name w:val="Font Style195"/>
    <w:uiPriority w:val="99"/>
    <w:rPr>
      <w:rFonts w:ascii="Times New Roman" w:hAnsi="Times New Roman" w:cs="Times New Roman"/>
      <w:b/>
      <w:bCs/>
      <w:i/>
      <w:iCs/>
      <w:sz w:val="22"/>
      <w:szCs w:val="22"/>
    </w:rPr>
  </w:style>
  <w:style w:type="paragraph" w:customStyle="1" w:styleId="90">
    <w:name w:val="Style73"/>
    <w:basedOn w:val="1"/>
    <w:uiPriority w:val="99"/>
    <w:pPr>
      <w:widowControl w:val="0"/>
      <w:autoSpaceDE w:val="0"/>
      <w:autoSpaceDN w:val="0"/>
      <w:adjustRightInd w:val="0"/>
      <w:spacing w:line="314" w:lineRule="exact"/>
      <w:jc w:val="both"/>
    </w:pPr>
    <w:rPr>
      <w:lang w:eastAsia="ro-RO"/>
    </w:rPr>
  </w:style>
  <w:style w:type="character" w:customStyle="1" w:styleId="91">
    <w:name w:val="Font Style197"/>
    <w:uiPriority w:val="99"/>
    <w:rPr>
      <w:rFonts w:ascii="Times New Roman" w:hAnsi="Times New Roman" w:cs="Times New Roman"/>
      <w:sz w:val="22"/>
      <w:szCs w:val="22"/>
    </w:rPr>
  </w:style>
  <w:style w:type="character" w:customStyle="1" w:styleId="92">
    <w:name w:val="Стандартный HTML Знак"/>
    <w:basedOn w:val="13"/>
    <w:link w:val="51"/>
    <w:semiHidden/>
    <w:uiPriority w:val="99"/>
    <w:rPr>
      <w:rFonts w:ascii="Consolas" w:hAnsi="Consolas" w:eastAsia="Times New Roman" w:cs="Times New Roman"/>
      <w:sz w:val="20"/>
      <w:szCs w:val="20"/>
      <w:lang w:val="ro-RO"/>
    </w:rPr>
  </w:style>
  <w:style w:type="character" w:customStyle="1" w:styleId="93">
    <w:name w:val="Style4 Char"/>
    <w:basedOn w:val="87"/>
    <w:locked/>
    <w:uiPriority w:val="0"/>
    <w:rPr>
      <w:rFonts w:ascii="Times New Roman" w:hAnsi="Times New Roman" w:eastAsia="Calibri" w:cs="Times New Roman"/>
      <w:sz w:val="24"/>
      <w:szCs w:val="24"/>
      <w:lang w:val="ru-RU" w:eastAsia="ru-RU" w:bidi="ar-SA"/>
    </w:rPr>
  </w:style>
  <w:style w:type="character" w:customStyle="1" w:styleId="94">
    <w:name w:val="short_text"/>
    <w:uiPriority w:val="0"/>
  </w:style>
  <w:style w:type="character" w:customStyle="1" w:styleId="95">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96">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97">
    <w:name w:val="Griglia tabella1"/>
    <w:basedOn w:val="1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Griglia tabella2"/>
    <w:basedOn w:val="14"/>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Griglia tabella3"/>
    <w:basedOn w:val="1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Table Grid2"/>
    <w:basedOn w:val="14"/>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glia tabella4"/>
    <w:basedOn w:val="14"/>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
    <w:name w:val="Placeholder Text"/>
    <w:basedOn w:val="13"/>
    <w:semiHidden/>
    <w:uiPriority w:val="99"/>
    <w:rPr>
      <w:color w:val="808080"/>
    </w:rPr>
  </w:style>
  <w:style w:type="character" w:customStyle="1" w:styleId="103">
    <w:name w:val="ln2paragraf1"/>
    <w:uiPriority w:val="0"/>
    <w:rPr>
      <w:b/>
      <w:bCs/>
    </w:rPr>
  </w:style>
  <w:style w:type="character" w:customStyle="1" w:styleId="104">
    <w:name w:val="ln2tparagraf"/>
    <w:uiPriority w:val="0"/>
  </w:style>
  <w:style w:type="character" w:customStyle="1" w:styleId="105">
    <w:name w:val="ln2tpunct"/>
    <w:uiPriority w:val="0"/>
  </w:style>
  <w:style w:type="paragraph" w:customStyle="1" w:styleId="106">
    <w:name w:val="nt"/>
    <w:basedOn w:val="1"/>
    <w:uiPriority w:val="0"/>
    <w:pPr>
      <w:ind w:left="567" w:right="567" w:hanging="567"/>
      <w:jc w:val="both"/>
    </w:pPr>
    <w:rPr>
      <w:rFonts w:eastAsiaTheme="minorEastAsia"/>
      <w:i/>
      <w:iCs/>
      <w:color w:val="663300"/>
      <w:sz w:val="20"/>
      <w:szCs w:val="20"/>
      <w:lang w:val="ru-RU" w:eastAsia="ru-RU"/>
    </w:rPr>
  </w:style>
  <w:style w:type="character" w:customStyle="1" w:styleId="107">
    <w:name w:val="tax1"/>
    <w:uiPriority w:val="0"/>
    <w:rPr>
      <w:b/>
      <w:bCs/>
      <w:sz w:val="26"/>
      <w:szCs w:val="26"/>
    </w:rPr>
  </w:style>
  <w:style w:type="paragraph" w:customStyle="1" w:styleId="108">
    <w:name w:val="Default Text"/>
    <w:basedOn w:val="1"/>
    <w:link w:val="109"/>
    <w:uiPriority w:val="99"/>
    <w:rPr>
      <w:szCs w:val="20"/>
      <w:lang w:val="en-US"/>
    </w:rPr>
  </w:style>
  <w:style w:type="character" w:customStyle="1" w:styleId="109">
    <w:name w:val="Default Text Char"/>
    <w:link w:val="108"/>
    <w:locked/>
    <w:uiPriority w:val="99"/>
    <w:rPr>
      <w:rFonts w:ascii="Times New Roman" w:hAnsi="Times New Roman" w:eastAsia="Times New Roman" w:cs="Times New Roman"/>
      <w:sz w:val="24"/>
      <w:szCs w:val="20"/>
      <w:lang w:val="en-US"/>
    </w:rPr>
  </w:style>
  <w:style w:type="paragraph" w:styleId="110">
    <w:name w:val="No Spacing"/>
    <w:qFormat/>
    <w:uiPriority w:val="1"/>
    <w:pPr>
      <w:spacing w:after="0" w:line="240" w:lineRule="auto"/>
    </w:pPr>
    <w:rPr>
      <w:rFonts w:ascii="Calibri" w:hAnsi="Calibri" w:eastAsia="Calibri" w:cs="Times New Roman"/>
      <w:sz w:val="22"/>
      <w:szCs w:val="22"/>
      <w:lang w:val="ru-RU" w:eastAsia="en-US" w:bidi="ar-SA"/>
    </w:rPr>
  </w:style>
  <w:style w:type="character" w:customStyle="1" w:styleId="111">
    <w:name w:val="Абзац списка Знак"/>
    <w:link w:val="3"/>
    <w:qFormat/>
    <w:locked/>
    <w:uiPriority w:val="34"/>
    <w:rPr>
      <w:rFonts w:ascii="Times New Roman" w:hAnsi="Times New Roman" w:eastAsia="Times New Roman" w:cs="Times New Roman"/>
      <w:sz w:val="24"/>
      <w:szCs w:val="24"/>
      <w:lang w:val="en-US"/>
    </w:rPr>
  </w:style>
  <w:style w:type="paragraph" w:customStyle="1" w:styleId="112">
    <w:name w:val="msonormal"/>
    <w:basedOn w:val="1"/>
    <w:uiPriority w:val="0"/>
    <w:pPr>
      <w:spacing w:before="100" w:beforeAutospacing="1" w:after="100" w:afterAutospacing="1"/>
    </w:pPr>
    <w:rPr>
      <w:lang w:eastAsia="ro-RO"/>
    </w:rPr>
  </w:style>
  <w:style w:type="paragraph" w:customStyle="1" w:styleId="113">
    <w:name w:val="font5"/>
    <w:basedOn w:val="1"/>
    <w:uiPriority w:val="0"/>
    <w:pPr>
      <w:spacing w:before="100" w:beforeAutospacing="1" w:after="100" w:afterAutospacing="1"/>
    </w:pPr>
    <w:rPr>
      <w:color w:val="000000"/>
      <w:sz w:val="22"/>
      <w:szCs w:val="22"/>
      <w:lang w:eastAsia="ro-RO"/>
    </w:rPr>
  </w:style>
  <w:style w:type="paragraph" w:customStyle="1" w:styleId="114">
    <w:name w:val="font6"/>
    <w:basedOn w:val="1"/>
    <w:uiPriority w:val="0"/>
    <w:pPr>
      <w:spacing w:before="100" w:beforeAutospacing="1" w:after="100" w:afterAutospacing="1"/>
    </w:pPr>
    <w:rPr>
      <w:b/>
      <w:bCs/>
      <w:color w:val="FF0000"/>
      <w:sz w:val="22"/>
      <w:szCs w:val="22"/>
      <w:lang w:eastAsia="ro-RO"/>
    </w:rPr>
  </w:style>
  <w:style w:type="paragraph" w:customStyle="1" w:styleId="115">
    <w:name w:val="font7"/>
    <w:basedOn w:val="1"/>
    <w:uiPriority w:val="0"/>
    <w:pPr>
      <w:spacing w:before="100" w:beforeAutospacing="1" w:after="100" w:afterAutospacing="1"/>
    </w:pPr>
    <w:rPr>
      <w:i/>
      <w:iCs/>
      <w:color w:val="000000"/>
      <w:sz w:val="22"/>
      <w:szCs w:val="22"/>
      <w:lang w:eastAsia="ro-RO"/>
    </w:rPr>
  </w:style>
  <w:style w:type="paragraph" w:customStyle="1" w:styleId="116">
    <w:name w:val="font8"/>
    <w:basedOn w:val="1"/>
    <w:uiPriority w:val="0"/>
    <w:pPr>
      <w:spacing w:before="100" w:beforeAutospacing="1" w:after="100" w:afterAutospacing="1"/>
    </w:pPr>
    <w:rPr>
      <w:b/>
      <w:bCs/>
      <w:i/>
      <w:iCs/>
      <w:color w:val="000000"/>
      <w:sz w:val="22"/>
      <w:szCs w:val="22"/>
      <w:u w:val="single"/>
      <w:lang w:eastAsia="ro-RO"/>
    </w:rPr>
  </w:style>
  <w:style w:type="paragraph" w:customStyle="1" w:styleId="117">
    <w:name w:val="xl63"/>
    <w:basedOn w:val="1"/>
    <w:uiPriority w:val="0"/>
    <w:pPr>
      <w:spacing w:before="100" w:beforeAutospacing="1" w:after="100" w:afterAutospacing="1"/>
      <w:jc w:val="center"/>
      <w:textAlignment w:val="center"/>
    </w:pPr>
    <w:rPr>
      <w:lang w:eastAsia="ro-RO"/>
    </w:rPr>
  </w:style>
  <w:style w:type="paragraph" w:customStyle="1" w:styleId="118">
    <w:name w:val="xl64"/>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19">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0">
    <w:name w:val="xl6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eastAsia="ro-RO"/>
    </w:rPr>
  </w:style>
  <w:style w:type="paragraph" w:customStyle="1" w:styleId="121">
    <w:name w:val="xl6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eastAsia="ro-RO"/>
    </w:rPr>
  </w:style>
  <w:style w:type="paragraph" w:customStyle="1" w:styleId="122">
    <w:name w:val="xl6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3">
    <w:name w:val="xl7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4">
    <w:name w:val="xl7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b/>
      <w:bCs/>
      <w:color w:val="FF0000"/>
      <w:lang w:eastAsia="ro-RO"/>
    </w:rPr>
  </w:style>
  <w:style w:type="paragraph" w:customStyle="1" w:styleId="125">
    <w:name w:val="xl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6">
    <w:name w:val="xl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eastAsia="ro-RO"/>
    </w:rPr>
  </w:style>
  <w:style w:type="paragraph" w:customStyle="1" w:styleId="127">
    <w:name w:val="xl74"/>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8">
    <w:name w:val="xl75"/>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9">
    <w:name w:val="xl76"/>
    <w:basedOn w:val="1"/>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paragraph" w:customStyle="1" w:styleId="130">
    <w:name w:val="xl77"/>
    <w:basedOn w:val="1"/>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character" w:customStyle="1" w:styleId="131">
    <w:name w:val="fontstyle01"/>
    <w:basedOn w:val="13"/>
    <w:uiPriority w:val="0"/>
    <w:rPr>
      <w:rFonts w:hint="default" w:ascii="TimesNewRomanPS-BoldMT" w:hAnsi="TimesNewRomanPS-BoldMT"/>
      <w:b/>
      <w:bCs/>
      <w:color w:val="000000"/>
      <w:sz w:val="24"/>
      <w:szCs w:val="24"/>
    </w:rPr>
  </w:style>
  <w:style w:type="character" w:customStyle="1" w:styleId="132">
    <w:name w:val="fontstyle21"/>
    <w:basedOn w:val="13"/>
    <w:uiPriority w:val="0"/>
    <w:rPr>
      <w:rFonts w:hint="default" w:ascii="TimesNewRomanPS-ItalicMT" w:hAnsi="TimesNewRomanPS-ItalicMT"/>
      <w:i/>
      <w:iCs/>
      <w:color w:val="000000"/>
      <w:sz w:val="24"/>
      <w:szCs w:val="24"/>
    </w:rPr>
  </w:style>
  <w:style w:type="character" w:customStyle="1" w:styleId="133">
    <w:name w:val="Заголовок 6 Знак"/>
    <w:basedOn w:val="13"/>
    <w:link w:val="8"/>
    <w:uiPriority w:val="0"/>
    <w:rPr>
      <w:rFonts w:ascii="Times New Roman" w:hAnsi="Times New Roman" w:eastAsia="Times New Roman" w:cs="Times New Roman"/>
      <w:b/>
      <w:sz w:val="16"/>
      <w:szCs w:val="20"/>
      <w:lang w:val="en-US" w:eastAsia="ru-RU"/>
    </w:rPr>
  </w:style>
  <w:style w:type="character" w:customStyle="1" w:styleId="134">
    <w:name w:val="Заголовок 7 Знак"/>
    <w:basedOn w:val="13"/>
    <w:link w:val="9"/>
    <w:uiPriority w:val="0"/>
    <w:rPr>
      <w:rFonts w:ascii="Times New Roman" w:hAnsi="Times New Roman" w:eastAsia="Times New Roman" w:cs="Times New Roman"/>
      <w:b/>
      <w:sz w:val="24"/>
      <w:szCs w:val="20"/>
      <w:lang w:val="ro-RO" w:eastAsia="ru-RU"/>
    </w:rPr>
  </w:style>
  <w:style w:type="character" w:customStyle="1" w:styleId="135">
    <w:name w:val="doc_header1"/>
    <w:uiPriority w:val="0"/>
    <w:rPr>
      <w:rFonts w:ascii="Times New Roman" w:hAnsi="Times New Roman"/>
      <w:b/>
      <w:color w:val="000000"/>
      <w:sz w:val="24"/>
    </w:rPr>
  </w:style>
  <w:style w:type="character" w:customStyle="1" w:styleId="136">
    <w:name w:val="Текст Знак"/>
    <w:basedOn w:val="13"/>
    <w:link w:val="25"/>
    <w:uiPriority w:val="0"/>
    <w:rPr>
      <w:rFonts w:ascii="Courier New" w:hAnsi="Courier New" w:eastAsia="Times New Roman" w:cs="Courier New"/>
      <w:sz w:val="20"/>
      <w:szCs w:val="20"/>
      <w:lang w:val="ro-RO" w:eastAsia="ru-RU"/>
    </w:rPr>
  </w:style>
  <w:style w:type="character" w:customStyle="1" w:styleId="137">
    <w:name w:val="doc_body1"/>
    <w:uiPriority w:val="0"/>
    <w:rPr>
      <w:rFonts w:ascii="Times New Roman" w:hAnsi="Times New Roman"/>
      <w:color w:val="000000"/>
      <w:sz w:val="24"/>
    </w:rPr>
  </w:style>
  <w:style w:type="character" w:customStyle="1" w:styleId="138">
    <w:name w:val="doc_blue1"/>
    <w:uiPriority w:val="0"/>
    <w:rPr>
      <w:color w:val="0000FF"/>
    </w:rPr>
  </w:style>
  <w:style w:type="paragraph" w:customStyle="1" w:styleId="139">
    <w:name w:val="Стиль1"/>
    <w:basedOn w:val="1"/>
    <w:autoRedefine/>
    <w:uiPriority w:val="0"/>
    <w:pPr>
      <w:spacing w:line="276" w:lineRule="auto"/>
      <w:jc w:val="center"/>
    </w:pPr>
    <w:rPr>
      <w:sz w:val="20"/>
      <w:szCs w:val="20"/>
      <w:lang w:eastAsia="ru-RU"/>
    </w:rPr>
  </w:style>
  <w:style w:type="paragraph" w:customStyle="1" w:styleId="140">
    <w:name w:val="Стиль2"/>
    <w:basedOn w:val="1"/>
    <w:autoRedefine/>
    <w:uiPriority w:val="0"/>
    <w:pPr>
      <w:spacing w:line="276" w:lineRule="auto"/>
      <w:jc w:val="both"/>
    </w:pPr>
    <w:rPr>
      <w:sz w:val="32"/>
      <w:szCs w:val="32"/>
      <w:lang w:eastAsia="ru-RU"/>
    </w:rPr>
  </w:style>
  <w:style w:type="character" w:customStyle="1" w:styleId="141">
    <w:name w:val="Основной текст 3 Знак"/>
    <w:basedOn w:val="13"/>
    <w:link w:val="47"/>
    <w:uiPriority w:val="0"/>
    <w:rPr>
      <w:rFonts w:ascii="Times New Roman" w:hAnsi="Times New Roman" w:eastAsia="Times New Roman" w:cs="Times New Roman"/>
      <w:sz w:val="16"/>
      <w:szCs w:val="16"/>
      <w:lang w:val="ro-RO" w:eastAsia="ru-RU"/>
    </w:rPr>
  </w:style>
  <w:style w:type="paragraph" w:customStyle="1" w:styleId="142">
    <w:name w:val="cuprins1"/>
    <w:basedOn w:val="50"/>
    <w:uiPriority w:val="0"/>
    <w:rPr>
      <w:sz w:val="24"/>
    </w:rPr>
  </w:style>
  <w:style w:type="paragraph" w:customStyle="1" w:styleId="143">
    <w:name w:val="abzat"/>
    <w:basedOn w:val="35"/>
    <w:uiPriority w:val="0"/>
    <w:pPr>
      <w:spacing w:after="120" w:line="276" w:lineRule="auto"/>
      <w:ind w:firstLine="360"/>
      <w:jc w:val="both"/>
    </w:pPr>
    <w:rPr>
      <w:rFonts w:ascii="$Baltica" w:hAnsi="$Baltica"/>
      <w:lang w:val="en-US" w:eastAsia="ru-RU"/>
    </w:rPr>
  </w:style>
  <w:style w:type="character" w:customStyle="1" w:styleId="144">
    <w:name w:val="Заголовок Знак"/>
    <w:basedOn w:val="13"/>
    <w:link w:val="44"/>
    <w:uiPriority w:val="0"/>
    <w:rPr>
      <w:rFonts w:ascii="Times New Roman" w:hAnsi="Times New Roman" w:eastAsia="Times New Roman" w:cs="Times New Roman"/>
      <w:sz w:val="24"/>
      <w:szCs w:val="20"/>
      <w:shd w:val="clear" w:color="auto" w:fill="FFFFFF"/>
      <w:lang w:val="ro-RO" w:eastAsia="ru-RU"/>
    </w:rPr>
  </w:style>
  <w:style w:type="paragraph" w:customStyle="1" w:styleId="145">
    <w:name w:val="Normal1"/>
    <w:uiPriority w:val="0"/>
    <w:pPr>
      <w:widowControl w:val="0"/>
      <w:snapToGrid w:val="0"/>
      <w:spacing w:after="0" w:line="240" w:lineRule="auto"/>
    </w:pPr>
    <w:rPr>
      <w:rFonts w:ascii="Times New Roman" w:hAnsi="Times New Roman" w:eastAsia="Times New Roman" w:cs="Times New Roman"/>
      <w:sz w:val="20"/>
      <w:szCs w:val="20"/>
      <w:lang w:val="ru-RU" w:eastAsia="ru-RU" w:bidi="ar-SA"/>
    </w:rPr>
  </w:style>
  <w:style w:type="paragraph" w:customStyle="1" w:styleId="146">
    <w:name w:val="tt"/>
    <w:basedOn w:val="1"/>
    <w:uiPriority w:val="0"/>
    <w:pPr>
      <w:spacing w:line="276" w:lineRule="auto"/>
      <w:jc w:val="center"/>
    </w:pPr>
    <w:rPr>
      <w:b/>
      <w:bCs/>
      <w:lang w:eastAsia="ru-RU"/>
    </w:rPr>
  </w:style>
  <w:style w:type="character" w:customStyle="1" w:styleId="147">
    <w:name w:val="c1"/>
    <w:uiPriority w:val="0"/>
    <w:rPr>
      <w:color w:val="0000FF"/>
    </w:rPr>
  </w:style>
  <w:style w:type="character" w:customStyle="1" w:styleId="148">
    <w:name w:val="text"/>
    <w:uiPriority w:val="0"/>
    <w:rPr>
      <w:rFonts w:ascii="Verdana" w:hAnsi="Verdana"/>
      <w:color w:val="111111"/>
      <w:sz w:val="10"/>
    </w:rPr>
  </w:style>
  <w:style w:type="paragraph" w:customStyle="1" w:styleId="149">
    <w:name w:val="Char Char Char"/>
    <w:basedOn w:val="1"/>
    <w:uiPriority w:val="0"/>
    <w:pPr>
      <w:spacing w:after="160" w:line="240" w:lineRule="exact"/>
      <w:jc w:val="both"/>
    </w:pPr>
    <w:rPr>
      <w:rFonts w:ascii="Arial" w:hAnsi="Arial" w:cs="Arial"/>
      <w:sz w:val="20"/>
      <w:szCs w:val="20"/>
      <w:lang w:val="en-US"/>
    </w:rPr>
  </w:style>
  <w:style w:type="character" w:customStyle="1" w:styleId="150">
    <w:name w:val="notranslate"/>
    <w:uiPriority w:val="0"/>
    <w:rPr>
      <w:rFonts w:cs="Times New Roman"/>
    </w:rPr>
  </w:style>
  <w:style w:type="character" w:customStyle="1" w:styleId="151">
    <w:name w:val="to_full"/>
    <w:uiPriority w:val="99"/>
    <w:rPr>
      <w:rFonts w:cs="Times New Roman"/>
    </w:rPr>
  </w:style>
  <w:style w:type="character" w:customStyle="1" w:styleId="152">
    <w:name w:val="bold"/>
    <w:uiPriority w:val="99"/>
    <w:rPr>
      <w:rFonts w:cs="Times New Roman"/>
    </w:rPr>
  </w:style>
  <w:style w:type="character" w:customStyle="1" w:styleId="153">
    <w:name w:val="Subtle Emphasis"/>
    <w:qFormat/>
    <w:uiPriority w:val="99"/>
    <w:rPr>
      <w:rFonts w:cs="Times New Roman"/>
      <w:i/>
      <w:iCs/>
      <w:color w:val="808080"/>
    </w:rPr>
  </w:style>
  <w:style w:type="character" w:customStyle="1" w:styleId="154">
    <w:name w:val="style1"/>
    <w:uiPriority w:val="99"/>
    <w:rPr>
      <w:rFonts w:cs="Times New Roman"/>
    </w:rPr>
  </w:style>
  <w:style w:type="character" w:customStyle="1" w:styleId="155">
    <w:name w:val="Intense Emphasis"/>
    <w:qFormat/>
    <w:uiPriority w:val="21"/>
    <w:rPr>
      <w:b/>
      <w:bCs/>
      <w:i/>
      <w:iCs/>
      <w:color w:val="4F81BD"/>
    </w:rPr>
  </w:style>
  <w:style w:type="table" w:customStyle="1" w:styleId="156">
    <w:name w:val="Сетка таблицы1"/>
    <w:basedOn w:val="14"/>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
    <w:name w:val="Сетка таблицы2"/>
    <w:basedOn w:val="14"/>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Сетка таблицы21"/>
    <w:basedOn w:val="14"/>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9">
    <w:name w:val="a"/>
    <w:uiPriority w:val="0"/>
  </w:style>
  <w:style w:type="character" w:customStyle="1" w:styleId="160">
    <w:name w:val="l7"/>
    <w:uiPriority w:val="0"/>
  </w:style>
  <w:style w:type="character" w:customStyle="1" w:styleId="161">
    <w:name w:val="l6"/>
    <w:uiPriority w:val="0"/>
  </w:style>
  <w:style w:type="character" w:customStyle="1" w:styleId="162">
    <w:name w:val="l8"/>
    <w:uiPriority w:val="0"/>
  </w:style>
  <w:style w:type="character" w:customStyle="1" w:styleId="163">
    <w:name w:val="l11"/>
    <w:uiPriority w:val="0"/>
  </w:style>
  <w:style w:type="character" w:customStyle="1" w:styleId="164">
    <w:name w:val="l"/>
    <w:uiPriority w:val="0"/>
  </w:style>
  <w:style w:type="character" w:customStyle="1" w:styleId="165">
    <w:name w:val="l10"/>
    <w:uiPriority w:val="0"/>
  </w:style>
  <w:style w:type="character" w:customStyle="1" w:styleId="166">
    <w:name w:val="l9"/>
    <w:uiPriority w:val="0"/>
  </w:style>
  <w:style w:type="character" w:customStyle="1" w:styleId="167">
    <w:name w:val="l12"/>
    <w:uiPriority w:val="0"/>
  </w:style>
  <w:style w:type="character" w:customStyle="1" w:styleId="168">
    <w:name w:val="a1"/>
    <w:uiPriority w:val="0"/>
  </w:style>
  <w:style w:type="character" w:customStyle="1" w:styleId="169">
    <w:name w:val="l62"/>
    <w:uiPriority w:val="0"/>
  </w:style>
  <w:style w:type="character" w:customStyle="1" w:styleId="170">
    <w:name w:val="l72"/>
    <w:uiPriority w:val="0"/>
  </w:style>
  <w:style w:type="character" w:customStyle="1" w:styleId="171">
    <w:name w:val="l82"/>
    <w:uiPriority w:val="0"/>
  </w:style>
  <w:style w:type="paragraph" w:customStyle="1" w:styleId="172">
    <w:name w:val="Style"/>
    <w:uiPriority w:val="0"/>
    <w:pPr>
      <w:widowControl w:val="0"/>
      <w:autoSpaceDE w:val="0"/>
      <w:autoSpaceDN w:val="0"/>
      <w:adjustRightInd w:val="0"/>
      <w:spacing w:after="0" w:line="240" w:lineRule="auto"/>
    </w:pPr>
    <w:rPr>
      <w:rFonts w:ascii="Arial" w:hAnsi="Arial" w:eastAsia="Times New Roman" w:cs="Arial"/>
      <w:sz w:val="24"/>
      <w:szCs w:val="24"/>
      <w:lang w:val="en-US" w:eastAsia="en-US" w:bidi="ar-SA"/>
    </w:rPr>
  </w:style>
  <w:style w:type="paragraph" w:customStyle="1" w:styleId="173">
    <w:name w:val="xl78"/>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74">
    <w:name w:val="xl7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175">
    <w:name w:val="xl8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textAlignment w:val="center"/>
    </w:pPr>
    <w:rPr>
      <w:lang w:val="ru-RU" w:eastAsia="ru-RU"/>
    </w:rPr>
  </w:style>
  <w:style w:type="paragraph" w:customStyle="1" w:styleId="176">
    <w:name w:val="xl81"/>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77">
    <w:name w:val="xl82"/>
    <w:basedOn w:val="1"/>
    <w:uiPriority w:val="0"/>
    <w:pPr>
      <w:pBdr>
        <w:top w:val="single" w:color="auto" w:sz="4" w:space="0"/>
        <w:left w:val="single" w:color="auto" w:sz="4" w:space="0"/>
        <w:bottom w:val="single" w:color="auto" w:sz="4" w:space="0"/>
      </w:pBdr>
      <w:spacing w:before="100" w:beforeAutospacing="1" w:after="100" w:afterAutospacing="1" w:line="276" w:lineRule="auto"/>
      <w:jc w:val="right"/>
    </w:pPr>
    <w:rPr>
      <w:lang w:val="ru-RU" w:eastAsia="ru-RU"/>
    </w:rPr>
  </w:style>
  <w:style w:type="paragraph" w:customStyle="1" w:styleId="178">
    <w:name w:val="xl8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79">
    <w:name w:val="xl8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0">
    <w:name w:val="xl8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81">
    <w:name w:val="xl86"/>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2">
    <w:name w:val="xl87"/>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3">
    <w:name w:val="xl8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4">
    <w:name w:val="xl89"/>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5">
    <w:name w:val="xl90"/>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86">
    <w:name w:val="xl9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7">
    <w:name w:val="xl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88">
    <w:name w:val="xl93"/>
    <w:basedOn w:val="1"/>
    <w:uiPriority w:val="0"/>
    <w:pPr>
      <w:pBdr>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9">
    <w:name w:val="xl9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90">
    <w:name w:val="xl9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1">
    <w:name w:val="xl9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2">
    <w:name w:val="xl97"/>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3">
    <w:name w:val="xl98"/>
    <w:basedOn w:val="1"/>
    <w:uiPriority w:val="0"/>
    <w:pPr>
      <w:pBdr>
        <w:top w:val="single" w:color="auto" w:sz="4" w:space="0"/>
        <w:lef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4">
    <w:name w:val="xl9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5">
    <w:name w:val="xl10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6">
    <w:name w:val="xl101"/>
    <w:basedOn w:val="1"/>
    <w:uiPriority w:val="0"/>
    <w:pPr>
      <w:pBdr>
        <w:left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7">
    <w:name w:val="xl10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8">
    <w:name w:val="xl10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9">
    <w:name w:val="xl104"/>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0">
    <w:name w:val="xl105"/>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1">
    <w:name w:val="xl10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2">
    <w:name w:val="xl107"/>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3">
    <w:name w:val="xl108"/>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04">
    <w:name w:val="xl10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5">
    <w:name w:val="xl110"/>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6">
    <w:name w:val="xl11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7">
    <w:name w:val="xl112"/>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08">
    <w:name w:val="xl113"/>
    <w:basedOn w:val="1"/>
    <w:uiPriority w:val="0"/>
    <w:pPr>
      <w:pBdr>
        <w:top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9">
    <w:name w:val="xl114"/>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0">
    <w:name w:val="xl115"/>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1">
    <w:name w:val="xl116"/>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12">
    <w:name w:val="xl117"/>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3">
    <w:name w:val="xl118"/>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4">
    <w:name w:val="xl119"/>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5">
    <w:name w:val="xl120"/>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6">
    <w:name w:val="xl12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17">
    <w:name w:val="xl12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8">
    <w:name w:val="xl12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center"/>
    </w:pPr>
    <w:rPr>
      <w:b/>
      <w:bCs/>
      <w:lang w:val="ru-RU" w:eastAsia="ru-RU"/>
    </w:rPr>
  </w:style>
  <w:style w:type="paragraph" w:customStyle="1" w:styleId="219">
    <w:name w:val="xl124"/>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20">
    <w:name w:val="xl125"/>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1">
    <w:name w:val="xl12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2">
    <w:name w:val="xl127"/>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3">
    <w:name w:val="xl128"/>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4">
    <w:name w:val="xl129"/>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25">
    <w:name w:val="xl130"/>
    <w:basedOn w:val="1"/>
    <w:uiPriority w:val="0"/>
    <w:pPr>
      <w:pBdr>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226">
    <w:name w:val="xl131"/>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7">
    <w:name w:val="xl13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28">
    <w:name w:val="xl133"/>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9">
    <w:name w:val="xl134"/>
    <w:basedOn w:val="1"/>
    <w:uiPriority w:val="0"/>
    <w:pPr>
      <w:pBdr>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0">
    <w:name w:val="xl135"/>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1">
    <w:name w:val="xl13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32">
    <w:name w:val="xl137"/>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3">
    <w:name w:val="xl138"/>
    <w:basedOn w:val="1"/>
    <w:uiPriority w:val="0"/>
    <w:pPr>
      <w:pBdr>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34">
    <w:name w:val="xl139"/>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5">
    <w:name w:val="xl14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6">
    <w:name w:val="xl14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7">
    <w:name w:val="xl14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8">
    <w:name w:val="xl143"/>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9">
    <w:name w:val="xl144"/>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40">
    <w:name w:val="xl145"/>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sz w:val="22"/>
      <w:szCs w:val="22"/>
      <w:lang w:val="ru-RU" w:eastAsia="ru-RU"/>
    </w:rPr>
  </w:style>
  <w:style w:type="paragraph" w:customStyle="1" w:styleId="241">
    <w:name w:val="xl14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2">
    <w:name w:val="xl147"/>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3">
    <w:name w:val="xl14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4">
    <w:name w:val="xl149"/>
    <w:basedOn w:val="1"/>
    <w:uiPriority w:val="0"/>
    <w:pPr>
      <w:shd w:val="clear" w:color="000000" w:fill="FFFFFF"/>
      <w:spacing w:before="100" w:beforeAutospacing="1" w:after="100" w:afterAutospacing="1" w:line="276" w:lineRule="auto"/>
      <w:jc w:val="both"/>
    </w:pPr>
    <w:rPr>
      <w:lang w:val="ru-RU" w:eastAsia="ru-RU"/>
    </w:rPr>
  </w:style>
  <w:style w:type="paragraph" w:customStyle="1" w:styleId="245">
    <w:name w:val="xl15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6">
    <w:name w:val="xl15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7">
    <w:name w:val="xl152"/>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center"/>
      <w:textAlignment w:val="center"/>
    </w:pPr>
    <w:rPr>
      <w:lang w:val="ru-RU" w:eastAsia="ru-RU"/>
    </w:rPr>
  </w:style>
  <w:style w:type="paragraph" w:customStyle="1" w:styleId="248">
    <w:name w:val="xl153"/>
    <w:basedOn w:val="1"/>
    <w:uiPriority w:val="0"/>
    <w:pPr>
      <w:pBdr>
        <w:top w:val="single" w:color="auto" w:sz="4" w:space="0"/>
        <w:left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49">
    <w:name w:val="xl154"/>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0">
    <w:name w:val="xl155"/>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1">
    <w:name w:val="xl156"/>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2">
    <w:name w:val="xl157"/>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3">
    <w:name w:val="xl158"/>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54">
    <w:name w:val="xl159"/>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5">
    <w:name w:val="xl16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56">
    <w:name w:val="xl161"/>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center"/>
      <w:textAlignment w:val="center"/>
    </w:pPr>
    <w:rPr>
      <w:lang w:val="ru-RU" w:eastAsia="ru-RU"/>
    </w:rPr>
  </w:style>
  <w:style w:type="paragraph" w:customStyle="1" w:styleId="257">
    <w:name w:val="xl162"/>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both"/>
      <w:textAlignment w:val="center"/>
    </w:pPr>
    <w:rPr>
      <w:lang w:val="ru-RU" w:eastAsia="ru-RU"/>
    </w:rPr>
  </w:style>
  <w:style w:type="paragraph" w:customStyle="1" w:styleId="258">
    <w:name w:val="xl163"/>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59">
    <w:name w:val="xl164"/>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60">
    <w:name w:val="xl165"/>
    <w:basedOn w:val="1"/>
    <w:uiPriority w:val="0"/>
    <w:pPr>
      <w:spacing w:before="100" w:beforeAutospacing="1" w:after="100" w:afterAutospacing="1" w:line="276" w:lineRule="auto"/>
      <w:jc w:val="right"/>
    </w:pPr>
    <w:rPr>
      <w:lang w:val="ru-RU" w:eastAsia="ru-RU"/>
    </w:rPr>
  </w:style>
  <w:style w:type="paragraph" w:customStyle="1" w:styleId="261">
    <w:name w:val="xl167"/>
    <w:basedOn w:val="1"/>
    <w:uiPriority w:val="0"/>
    <w:pPr>
      <w:pBdr>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62">
    <w:name w:val="xl16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63">
    <w:name w:val="xl169"/>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64">
    <w:name w:val="xl170"/>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65">
    <w:name w:val="xl17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66">
    <w:name w:val="xl1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7">
    <w:name w:val="xl1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8">
    <w:name w:val="xl174"/>
    <w:basedOn w:val="1"/>
    <w:uiPriority w:val="0"/>
    <w:pPr>
      <w:spacing w:before="100" w:beforeAutospacing="1" w:after="100" w:afterAutospacing="1" w:line="276" w:lineRule="auto"/>
      <w:jc w:val="both"/>
    </w:pPr>
    <w:rPr>
      <w:lang w:val="ru-RU" w:eastAsia="ru-RU"/>
    </w:rPr>
  </w:style>
  <w:style w:type="paragraph" w:customStyle="1" w:styleId="269">
    <w:name w:val="xl175"/>
    <w:basedOn w:val="1"/>
    <w:uiPriority w:val="0"/>
    <w:pPr>
      <w:pBdr>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70">
    <w:name w:val="xl176"/>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pPr>
    <w:rPr>
      <w:lang w:val="ru-RU" w:eastAsia="ru-RU"/>
    </w:rPr>
  </w:style>
  <w:style w:type="paragraph" w:customStyle="1" w:styleId="271">
    <w:name w:val="xl177"/>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2">
    <w:name w:val="xl178"/>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3">
    <w:name w:val="xl179"/>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4">
    <w:name w:val="xl18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5">
    <w:name w:val="xl18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6">
    <w:name w:val="xl18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7">
    <w:name w:val="xl18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8">
    <w:name w:val="xl18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79">
    <w:name w:val="xl18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0">
    <w:name w:val="xl18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1">
    <w:name w:val="xl18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82">
    <w:name w:val="xl1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83">
    <w:name w:val="No Spacing1"/>
    <w:qFormat/>
    <w:uiPriority w:val="1"/>
    <w:pPr>
      <w:spacing w:after="0" w:line="240" w:lineRule="auto"/>
    </w:pPr>
    <w:rPr>
      <w:rFonts w:ascii="Times New Roman" w:hAnsi="Times New Roman" w:eastAsia="Times New Roman" w:cs="Times New Roman"/>
      <w:sz w:val="20"/>
      <w:szCs w:val="20"/>
      <w:lang w:val="ro-RO" w:eastAsia="ru-RU" w:bidi="ar-SA"/>
    </w:rPr>
  </w:style>
  <w:style w:type="paragraph" w:customStyle="1" w:styleId="284">
    <w:name w:val="Заголовок 31"/>
    <w:basedOn w:val="1"/>
    <w:next w:val="1"/>
    <w:unhideWhenUsed/>
    <w:qFormat/>
    <w:uiPriority w:val="9"/>
    <w:pPr>
      <w:keepNext/>
      <w:keepLines/>
      <w:spacing w:before="40" w:line="276" w:lineRule="auto"/>
      <w:jc w:val="both"/>
      <w:outlineLvl w:val="2"/>
    </w:pPr>
    <w:rPr>
      <w:rFonts w:ascii="Calibri Light" w:hAnsi="Calibri Light"/>
      <w:color w:val="1F4D78"/>
      <w:lang w:val="ru-RU" w:eastAsia="ru-RU"/>
    </w:rPr>
  </w:style>
  <w:style w:type="paragraph" w:customStyle="1" w:styleId="285">
    <w:name w:val="xl188"/>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6">
    <w:name w:val="xl18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87">
    <w:name w:val="Book Title"/>
    <w:qFormat/>
    <w:uiPriority w:val="33"/>
    <w:rPr>
      <w:b/>
      <w:bCs/>
      <w:i/>
      <w:iCs/>
      <w:spacing w:val="5"/>
    </w:rPr>
  </w:style>
  <w:style w:type="paragraph" w:customStyle="1" w:styleId="288">
    <w:name w:val="xl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lang w:val="ru-RU" w:eastAsia="ru-RU"/>
    </w:rPr>
  </w:style>
  <w:style w:type="character" w:customStyle="1" w:styleId="289">
    <w:name w:val="Font Style73"/>
    <w:uiPriority w:val="99"/>
    <w:rPr>
      <w:rFonts w:ascii="Times New Roman" w:hAnsi="Times New Roman" w:cs="Times New Roman"/>
      <w:color w:val="000000"/>
      <w:sz w:val="16"/>
      <w:szCs w:val="16"/>
    </w:rPr>
  </w:style>
  <w:style w:type="paragraph" w:customStyle="1" w:styleId="290">
    <w:name w:val="xl190"/>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91">
    <w:name w:val="Заголовок 3 Знак1"/>
    <w:semiHidden/>
    <w:uiPriority w:val="9"/>
    <w:rPr>
      <w:rFonts w:ascii="Cambria" w:hAnsi="Cambria" w:eastAsia="Times New Roman" w:cs="Times New Roman"/>
      <w:color w:val="243F60"/>
      <w:sz w:val="24"/>
      <w:szCs w:val="24"/>
      <w:lang w:val="ru-RU" w:eastAsia="ru-RU"/>
    </w:rPr>
  </w:style>
  <w:style w:type="paragraph" w:customStyle="1" w:styleId="292">
    <w:name w:val="xl19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93">
    <w:name w:val="xl1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4">
    <w:name w:val="xl193"/>
    <w:basedOn w:val="1"/>
    <w:uiPriority w:val="0"/>
    <w:pPr>
      <w:pBdr>
        <w:top w:val="single" w:color="auto" w:sz="4" w:space="0"/>
        <w:left w:val="single" w:color="auto" w:sz="4" w:space="0"/>
        <w:bottom w:val="single" w:color="auto" w:sz="4" w:space="0"/>
      </w:pBdr>
      <w:spacing w:before="100" w:beforeAutospacing="1" w:after="100" w:afterAutospacing="1" w:line="276" w:lineRule="auto"/>
      <w:jc w:val="center"/>
    </w:pPr>
    <w:rPr>
      <w:lang w:val="ru-RU" w:eastAsia="ru-RU"/>
    </w:rPr>
  </w:style>
  <w:style w:type="paragraph" w:customStyle="1" w:styleId="295">
    <w:name w:val="xl194"/>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6">
    <w:name w:val="xl195"/>
    <w:basedOn w:val="1"/>
    <w:uiPriority w:val="0"/>
    <w:pPr>
      <w:pBdr>
        <w:top w:val="single" w:color="auto" w:sz="4" w:space="0"/>
        <w:left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7">
    <w:name w:val="xl196"/>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8">
    <w:name w:val="xl197"/>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9">
    <w:name w:val="xl198"/>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0">
    <w:name w:val="xl199"/>
    <w:basedOn w:val="1"/>
    <w:uiPriority w:val="0"/>
    <w:pPr>
      <w:pBdr>
        <w:top w:val="single" w:color="auto" w:sz="4" w:space="0"/>
        <w:bottom w:val="single" w:color="auto" w:sz="4" w:space="0"/>
        <w:right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1">
    <w:name w:val="xl200"/>
    <w:basedOn w:val="1"/>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76" w:lineRule="auto"/>
      <w:jc w:val="center"/>
    </w:pPr>
    <w:rPr>
      <w:b/>
      <w:bCs/>
      <w:lang w:val="ru-RU" w:eastAsia="ru-RU"/>
    </w:rPr>
  </w:style>
  <w:style w:type="paragraph" w:customStyle="1" w:styleId="302">
    <w:name w:val="xl201"/>
    <w:basedOn w:val="1"/>
    <w:uiPriority w:val="0"/>
    <w:pPr>
      <w:shd w:val="clear" w:color="000000" w:fill="92D050"/>
      <w:spacing w:before="100" w:beforeAutospacing="1" w:after="100" w:afterAutospacing="1" w:line="276" w:lineRule="auto"/>
      <w:jc w:val="both"/>
    </w:pPr>
    <w:rPr>
      <w:b/>
      <w:bCs/>
      <w:lang w:val="ru-RU" w:eastAsia="ru-RU"/>
    </w:rPr>
  </w:style>
  <w:style w:type="paragraph" w:customStyle="1" w:styleId="303">
    <w:name w:val="xl202"/>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4">
    <w:name w:val="xl203"/>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5">
    <w:name w:val="xl204"/>
    <w:basedOn w:val="1"/>
    <w:uiPriority w:val="0"/>
    <w:pPr>
      <w:shd w:val="clear" w:color="000000" w:fill="00B0F0"/>
      <w:spacing w:before="100" w:beforeAutospacing="1" w:after="100" w:afterAutospacing="1" w:line="276" w:lineRule="auto"/>
      <w:jc w:val="both"/>
    </w:pPr>
    <w:rPr>
      <w:lang w:val="ru-RU" w:eastAsia="ru-RU"/>
    </w:rPr>
  </w:style>
  <w:style w:type="paragraph" w:customStyle="1" w:styleId="306">
    <w:name w:val="xl205"/>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center"/>
      <w:textAlignment w:val="center"/>
    </w:pPr>
    <w:rPr>
      <w:lang w:val="ru-RU" w:eastAsia="ru-RU"/>
    </w:rPr>
  </w:style>
  <w:style w:type="paragraph" w:customStyle="1" w:styleId="307">
    <w:name w:val="xl206"/>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8">
    <w:name w:val="xl207"/>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9">
    <w:name w:val="xl208"/>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0">
    <w:name w:val="xl209"/>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1">
    <w:name w:val="xl210"/>
    <w:basedOn w:val="1"/>
    <w:uiPriority w:val="0"/>
    <w:pPr>
      <w:shd w:val="clear" w:color="000000" w:fill="FCE4D6"/>
      <w:spacing w:before="100" w:beforeAutospacing="1" w:after="100" w:afterAutospacing="1" w:line="276" w:lineRule="auto"/>
      <w:jc w:val="both"/>
    </w:pPr>
    <w:rPr>
      <w:lang w:val="ru-RU" w:eastAsia="ru-RU"/>
    </w:rPr>
  </w:style>
  <w:style w:type="paragraph" w:customStyle="1" w:styleId="312">
    <w:name w:val="xl211"/>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i/>
      <w:iCs/>
      <w:color w:val="990000"/>
      <w:lang w:val="ru-RU" w:eastAsia="ru-RU"/>
    </w:rPr>
  </w:style>
  <w:style w:type="paragraph" w:customStyle="1" w:styleId="313">
    <w:name w:val="xl212"/>
    <w:basedOn w:val="1"/>
    <w:uiPriority w:val="0"/>
    <w:pPr>
      <w:pBdr>
        <w:top w:val="single" w:color="auto" w:sz="4" w:space="0"/>
        <w:left w:val="single" w:color="auto" w:sz="4" w:space="0"/>
        <w:bottom w:val="single" w:color="auto" w:sz="4" w:space="0"/>
        <w:right w:val="single" w:color="auto" w:sz="4" w:space="0"/>
      </w:pBdr>
      <w:shd w:val="clear" w:color="000000" w:fill="66FF33"/>
      <w:spacing w:before="100" w:beforeAutospacing="1" w:after="100" w:afterAutospacing="1" w:line="276" w:lineRule="auto"/>
      <w:jc w:val="both"/>
      <w:textAlignment w:val="center"/>
    </w:pPr>
    <w:rPr>
      <w:lang w:val="ru-RU" w:eastAsia="ru-RU"/>
    </w:rPr>
  </w:style>
  <w:style w:type="paragraph" w:customStyle="1" w:styleId="314">
    <w:name w:val="xl21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5">
    <w:name w:val="xl214"/>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6">
    <w:name w:val="xl21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7">
    <w:name w:val="xl21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8">
    <w:name w:val="xl21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9">
    <w:name w:val="xl218"/>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0">
    <w:name w:val="xl219"/>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1">
    <w:name w:val="xl22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2">
    <w:name w:val="xl22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3">
    <w:name w:val="xl222"/>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4">
    <w:name w:val="xl223"/>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25">
    <w:name w:val="xl224"/>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26">
    <w:name w:val="xl22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7">
    <w:name w:val="xl22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8">
    <w:name w:val="xl22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9">
    <w:name w:val="xl22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0">
    <w:name w:val="xl22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1">
    <w:name w:val="xl23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2">
    <w:name w:val="xl23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33">
    <w:name w:val="xl232"/>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4">
    <w:name w:val="xl23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335">
    <w:name w:val="xl23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36">
    <w:name w:val="xl23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7">
    <w:name w:val="xl23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8">
    <w:name w:val="xl237"/>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39">
    <w:name w:val="xl238"/>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40">
    <w:name w:val="xl23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1">
    <w:name w:val="xl240"/>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2">
    <w:name w:val="xl24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3">
    <w:name w:val="xl242"/>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4">
    <w:name w:val="xl24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5">
    <w:name w:val="xl24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6">
    <w:name w:val="xl24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47">
    <w:name w:val="xl246"/>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8">
    <w:name w:val="xl24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349">
    <w:name w:val="mw-headline"/>
    <w:basedOn w:val="13"/>
    <w:uiPriority w:val="0"/>
  </w:style>
  <w:style w:type="character" w:customStyle="1" w:styleId="350">
    <w:name w:val="mw-editsection"/>
    <w:basedOn w:val="13"/>
    <w:uiPriority w:val="0"/>
  </w:style>
  <w:style w:type="character" w:customStyle="1" w:styleId="351">
    <w:name w:val="mw-editsection-bracket"/>
    <w:basedOn w:val="13"/>
    <w:uiPriority w:val="0"/>
  </w:style>
  <w:style w:type="character" w:customStyle="1" w:styleId="352">
    <w:name w:val="mw-editsection-divider"/>
    <w:basedOn w:val="13"/>
    <w:uiPriority w:val="0"/>
  </w:style>
  <w:style w:type="character" w:customStyle="1" w:styleId="353">
    <w:name w:val="Unresolved Mention"/>
    <w:basedOn w:val="13"/>
    <w:semiHidden/>
    <w:unhideWhenUsed/>
    <w:uiPriority w:val="99"/>
    <w:rPr>
      <w:color w:val="605E5C"/>
      <w:shd w:val="clear" w:color="auto" w:fill="E1DFDD"/>
    </w:rPr>
  </w:style>
  <w:style w:type="character" w:customStyle="1" w:styleId="354">
    <w:name w:val="Основной шрифт"/>
    <w:uiPriority w:val="99"/>
  </w:style>
  <w:style w:type="table" w:customStyle="1" w:styleId="355">
    <w:name w:val="_Style 109"/>
    <w:basedOn w:val="356"/>
    <w:qFormat/>
    <w:uiPriority w:val="0"/>
    <w:tblPr>
      <w:tblCellMar>
        <w:left w:w="115" w:type="dxa"/>
        <w:right w:w="115" w:type="dxa"/>
      </w:tblCellMar>
    </w:tblPr>
  </w:style>
  <w:style w:type="table" w:customStyle="1" w:styleId="356">
    <w:name w:val="Table Normal"/>
    <w:uiPriority w:val="0"/>
    <w:tblPr>
      <w:tblCellMar>
        <w:top w:w="0" w:type="dxa"/>
        <w:left w:w="0" w:type="dxa"/>
        <w:bottom w:w="0" w:type="dxa"/>
        <w:right w:w="0" w:type="dxa"/>
      </w:tblCellMar>
    </w:tblPr>
  </w:style>
  <w:style w:type="table" w:customStyle="1" w:styleId="357">
    <w:name w:val="_Style 110"/>
    <w:basedOn w:val="356"/>
    <w:qFormat/>
    <w:uiPriority w:val="0"/>
    <w:tblPr>
      <w:tblCellMar>
        <w:left w:w="115" w:type="dxa"/>
        <w:right w:w="115" w:type="dxa"/>
      </w:tblCellMar>
    </w:tblPr>
  </w:style>
  <w:style w:type="table" w:customStyle="1" w:styleId="358">
    <w:name w:val="_Style 111"/>
    <w:basedOn w:val="356"/>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17C-5855-4707-BD34-DE9EAFA691C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94</Pages>
  <Words>27771</Words>
  <Characters>158299</Characters>
  <Lines>1319</Lines>
  <Paragraphs>371</Paragraphs>
  <TotalTime>0</TotalTime>
  <ScaleCrop>false</ScaleCrop>
  <LinksUpToDate>false</LinksUpToDate>
  <CharactersWithSpaces>185699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2025-12-18T13:09:00Z</dcterms:created>
  <dc:creator>student001 student001</dc:creator>
  <cp:lastModifiedBy>User</cp:lastModifiedBy>
  <cp:lastPrinted>2024-08-12T12:44:00Z</cp:lastPrinted>
  <dcterms:modified xsi:type="dcterms:W3CDTF">2025-12-19T07:06:19Z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202A0CB28AD4456CA1347992DEF7701B_12</vt:lpwstr>
  </property>
</Properties>
</file>