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37D0" w14:textId="5C293FE4" w:rsidR="000C5DFB" w:rsidRPr="00EE53BD" w:rsidRDefault="009E7574" w:rsidP="000C5DFB">
      <w:pPr>
        <w:jc w:val="right"/>
        <w:rPr>
          <w:i/>
          <w:sz w:val="20"/>
          <w:szCs w:val="20"/>
          <w:lang w:val="ro-MD"/>
        </w:rPr>
      </w:pPr>
      <w:r w:rsidRPr="00192F54">
        <w:rPr>
          <w:i/>
          <w:iCs/>
          <w:noProof w:val="0"/>
          <w:sz w:val="22"/>
          <w:szCs w:val="22"/>
          <w:lang w:val="ro-MD"/>
        </w:rPr>
        <w:t xml:space="preserve">Conform Anexei </w:t>
      </w:r>
      <w:r w:rsidR="000C5DFB" w:rsidRPr="00192F54">
        <w:rPr>
          <w:i/>
          <w:iCs/>
          <w:noProof w:val="0"/>
          <w:sz w:val="22"/>
          <w:szCs w:val="22"/>
          <w:lang w:val="ro-MD"/>
        </w:rPr>
        <w:t>nr.</w:t>
      </w:r>
      <w:r w:rsidR="00D8130E" w:rsidRPr="00192F54">
        <w:rPr>
          <w:i/>
          <w:iCs/>
          <w:noProof w:val="0"/>
          <w:sz w:val="22"/>
          <w:szCs w:val="22"/>
          <w:lang w:val="ro-MD"/>
        </w:rPr>
        <w:t>23</w:t>
      </w:r>
    </w:p>
    <w:p w14:paraId="3C16AD19" w14:textId="77777777" w:rsidR="005C5ED4" w:rsidRPr="00192F54" w:rsidRDefault="000C5DFB" w:rsidP="00563A85">
      <w:pPr>
        <w:jc w:val="right"/>
        <w:rPr>
          <w:i/>
          <w:iCs/>
          <w:noProof w:val="0"/>
          <w:sz w:val="22"/>
          <w:szCs w:val="22"/>
          <w:lang w:val="ro-MD"/>
        </w:rPr>
      </w:pPr>
      <w:r w:rsidRPr="00192F54">
        <w:rPr>
          <w:i/>
          <w:iCs/>
          <w:noProof w:val="0"/>
          <w:sz w:val="22"/>
          <w:szCs w:val="22"/>
          <w:lang w:val="ro-MD"/>
        </w:rPr>
        <w:t xml:space="preserve">la </w:t>
      </w:r>
      <w:r w:rsidR="009E719D" w:rsidRPr="00192F54">
        <w:rPr>
          <w:i/>
          <w:iCs/>
          <w:noProof w:val="0"/>
          <w:sz w:val="22"/>
          <w:szCs w:val="22"/>
          <w:lang w:val="ro-MD"/>
        </w:rPr>
        <w:t>D</w:t>
      </w:r>
      <w:r w:rsidRPr="00192F54">
        <w:rPr>
          <w:i/>
          <w:iCs/>
          <w:noProof w:val="0"/>
          <w:sz w:val="22"/>
          <w:szCs w:val="22"/>
          <w:lang w:val="ro-MD"/>
        </w:rPr>
        <w:t>ocumentația standard</w:t>
      </w:r>
      <w:r w:rsidR="005C5ED4" w:rsidRPr="00192F54">
        <w:rPr>
          <w:i/>
          <w:iCs/>
          <w:noProof w:val="0"/>
          <w:sz w:val="22"/>
          <w:szCs w:val="22"/>
          <w:lang w:val="ro-MD"/>
        </w:rPr>
        <w:t xml:space="preserve"> </w:t>
      </w:r>
      <w:r w:rsidR="009E7574" w:rsidRPr="00192F54">
        <w:rPr>
          <w:i/>
          <w:iCs/>
          <w:noProof w:val="0"/>
          <w:sz w:val="22"/>
          <w:szCs w:val="22"/>
          <w:lang w:val="ro-MD"/>
        </w:rPr>
        <w:t xml:space="preserve">aprobată prin </w:t>
      </w:r>
    </w:p>
    <w:p w14:paraId="4CB6FC02" w14:textId="0D98DB03" w:rsidR="002D6E71" w:rsidRPr="00192F54" w:rsidRDefault="009E7574" w:rsidP="00563A85">
      <w:pPr>
        <w:jc w:val="right"/>
        <w:rPr>
          <w:i/>
          <w:iCs/>
          <w:noProof w:val="0"/>
          <w:sz w:val="22"/>
          <w:szCs w:val="22"/>
          <w:lang w:val="ro-MD"/>
        </w:rPr>
      </w:pPr>
      <w:r w:rsidRPr="00192F54">
        <w:rPr>
          <w:i/>
          <w:iCs/>
          <w:noProof w:val="0"/>
          <w:sz w:val="22"/>
          <w:szCs w:val="22"/>
          <w:lang w:val="ro-MD"/>
        </w:rPr>
        <w:t xml:space="preserve">Ordinul ministrului finanțelor nr.69 </w:t>
      </w:r>
      <w:r w:rsidR="000C5DFB" w:rsidRPr="00192F54">
        <w:rPr>
          <w:i/>
          <w:iCs/>
          <w:noProof w:val="0"/>
          <w:sz w:val="22"/>
          <w:szCs w:val="22"/>
          <w:lang w:val="ro-MD"/>
        </w:rPr>
        <w:t xml:space="preserve">din </w:t>
      </w:r>
      <w:r w:rsidR="00F34ED0" w:rsidRPr="00192F54">
        <w:rPr>
          <w:i/>
          <w:iCs/>
          <w:noProof w:val="0"/>
          <w:sz w:val="22"/>
          <w:szCs w:val="22"/>
          <w:lang w:val="ro-MD"/>
        </w:rPr>
        <w:t>7</w:t>
      </w:r>
      <w:r w:rsidR="000C5DFB" w:rsidRPr="00192F54">
        <w:rPr>
          <w:i/>
          <w:iCs/>
          <w:noProof w:val="0"/>
          <w:sz w:val="22"/>
          <w:szCs w:val="22"/>
          <w:lang w:val="ro-MD"/>
        </w:rPr>
        <w:t xml:space="preserve"> </w:t>
      </w:r>
      <w:r w:rsidR="00F34ED0" w:rsidRPr="00192F54">
        <w:rPr>
          <w:i/>
          <w:iCs/>
          <w:noProof w:val="0"/>
          <w:sz w:val="22"/>
          <w:szCs w:val="22"/>
          <w:lang w:val="ro-MD"/>
        </w:rPr>
        <w:t>mai</w:t>
      </w:r>
      <w:r w:rsidR="000C5DFB" w:rsidRPr="00192F54">
        <w:rPr>
          <w:i/>
          <w:iCs/>
          <w:noProof w:val="0"/>
          <w:sz w:val="22"/>
          <w:szCs w:val="22"/>
          <w:lang w:val="ro-MD"/>
        </w:rPr>
        <w:t xml:space="preserve"> 20</w:t>
      </w:r>
      <w:r w:rsidR="00F34ED0" w:rsidRPr="00192F54">
        <w:rPr>
          <w:i/>
          <w:iCs/>
          <w:noProof w:val="0"/>
          <w:sz w:val="22"/>
          <w:szCs w:val="22"/>
          <w:lang w:val="ro-MD"/>
        </w:rPr>
        <w:t>21</w:t>
      </w:r>
    </w:p>
    <w:p w14:paraId="1C5565A5" w14:textId="77777777" w:rsidR="009E7574" w:rsidRPr="00192F54" w:rsidRDefault="009E7574" w:rsidP="00563A85">
      <w:pPr>
        <w:rPr>
          <w:i/>
          <w:iCs/>
          <w:noProof w:val="0"/>
          <w:lang w:val="ro-MD"/>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192F54">
        <w:rPr>
          <w:rFonts w:ascii="Times New Roman" w:hAnsi="Times New Roman" w:cs="Times New Roman"/>
          <w:bCs w:val="0"/>
          <w:color w:val="auto"/>
          <w:sz w:val="24"/>
          <w:szCs w:val="24"/>
          <w:lang w:val="ro-MD"/>
        </w:rPr>
        <w:t>CAIET DE SARCINI</w:t>
      </w:r>
      <w:bookmarkEnd w:id="0"/>
    </w:p>
    <w:p w14:paraId="22EEB0D8" w14:textId="58893402" w:rsidR="006C4C0E" w:rsidRPr="00192F54" w:rsidRDefault="006C4C0E" w:rsidP="00EE53BD">
      <w:pPr>
        <w:jc w:val="center"/>
        <w:rPr>
          <w:lang w:val="ro-MD"/>
        </w:rPr>
      </w:pPr>
    </w:p>
    <w:bookmarkEnd w:id="1"/>
    <w:p w14:paraId="24E2DA78" w14:textId="31789C16" w:rsidR="007D1F52" w:rsidRPr="00192F54" w:rsidRDefault="0003591A" w:rsidP="007D1F52">
      <w:pPr>
        <w:spacing w:after="4" w:line="254" w:lineRule="auto"/>
        <w:ind w:right="336"/>
        <w:jc w:val="both"/>
        <w:rPr>
          <w:b/>
          <w:bCs/>
          <w:i/>
          <w:iCs/>
          <w:lang w:eastAsia="ro-MD"/>
        </w:rPr>
      </w:pPr>
      <w:r w:rsidRPr="00192F54">
        <w:rPr>
          <w:lang w:val="ro-MD"/>
        </w:rPr>
        <w:t>Obiectul</w:t>
      </w:r>
      <w:r w:rsidR="00336563" w:rsidRPr="00192F54">
        <w:rPr>
          <w:lang w:val="ro-MD"/>
        </w:rPr>
        <w:t>:</w:t>
      </w:r>
      <w:r w:rsidR="00E128AB">
        <w:rPr>
          <w:lang w:val="ro-MD"/>
        </w:rPr>
        <w:t xml:space="preserve"> </w:t>
      </w:r>
      <w:r w:rsidR="00E128AB">
        <w:rPr>
          <w:b/>
          <w:bCs/>
          <w:i/>
          <w:iCs/>
          <w:lang w:val="ro-MD"/>
        </w:rPr>
        <w:t>L</w:t>
      </w:r>
      <w:r w:rsidR="00186472" w:rsidRPr="00192F54">
        <w:rPr>
          <w:b/>
          <w:bCs/>
          <w:i/>
          <w:iCs/>
          <w:lang w:val="ro-MD"/>
        </w:rPr>
        <w:t>ucrări</w:t>
      </w:r>
      <w:r w:rsidR="008A4B2E" w:rsidRPr="00192F54">
        <w:rPr>
          <w:b/>
          <w:bCs/>
          <w:i/>
          <w:iCs/>
          <w:lang w:val="ro-MD"/>
        </w:rPr>
        <w:t xml:space="preserve"> </w:t>
      </w:r>
      <w:r w:rsidR="00186472" w:rsidRPr="00192F54">
        <w:rPr>
          <w:b/>
          <w:bCs/>
          <w:i/>
          <w:iCs/>
          <w:lang w:val="ro-MD"/>
        </w:rPr>
        <w:t xml:space="preserve">de </w:t>
      </w:r>
      <w:r w:rsidR="007D1F52" w:rsidRPr="003610EE">
        <w:rPr>
          <w:b/>
          <w:bCs/>
          <w:i/>
          <w:iCs/>
          <w:lang w:val="it-IT"/>
        </w:rPr>
        <w:t>amenajare a teritoriului</w:t>
      </w:r>
    </w:p>
    <w:p w14:paraId="6EFC4702" w14:textId="5D971064" w:rsidR="00233538" w:rsidRPr="00192F54" w:rsidRDefault="0003591A" w:rsidP="008263C5">
      <w:pPr>
        <w:jc w:val="both"/>
        <w:rPr>
          <w:b/>
          <w:bCs/>
          <w:i/>
          <w:iCs/>
          <w:lang w:val="ro-MD"/>
        </w:rPr>
      </w:pPr>
      <w:r w:rsidRPr="00192F54">
        <w:rPr>
          <w:lang w:val="ro-MD"/>
        </w:rPr>
        <w:t>Autoritatea contractantă</w:t>
      </w:r>
      <w:r w:rsidR="00336563" w:rsidRPr="00192F54">
        <w:rPr>
          <w:lang w:val="ro-MD"/>
        </w:rPr>
        <w:t xml:space="preserve">: </w:t>
      </w:r>
      <w:r w:rsidR="00336563" w:rsidRPr="00192F54">
        <w:rPr>
          <w:b/>
          <w:bCs/>
          <w:i/>
          <w:iCs/>
          <w:lang w:val="ro-MD"/>
        </w:rPr>
        <w:t xml:space="preserve">Banca </w:t>
      </w:r>
      <w:r w:rsidR="00E21FB0" w:rsidRPr="00192F54">
        <w:rPr>
          <w:b/>
          <w:bCs/>
          <w:i/>
          <w:iCs/>
          <w:lang w:val="ro-MD"/>
        </w:rPr>
        <w:t xml:space="preserve">Națională </w:t>
      </w:r>
      <w:r w:rsidR="00336563" w:rsidRPr="00192F54">
        <w:rPr>
          <w:b/>
          <w:bCs/>
          <w:i/>
          <w:iCs/>
          <w:lang w:val="ro-MD"/>
        </w:rPr>
        <w:t>a Moldovei</w:t>
      </w:r>
      <w:r w:rsidR="00E128AB">
        <w:rPr>
          <w:b/>
          <w:bCs/>
          <w:i/>
          <w:iCs/>
          <w:lang w:val="ro-MD"/>
        </w:rPr>
        <w:t xml:space="preserve">, MD-2005, mun. Chișinău, bd. Grigore Vieru 1. </w:t>
      </w:r>
    </w:p>
    <w:p w14:paraId="4AA78E84" w14:textId="77777777" w:rsidR="008263C5" w:rsidRPr="00192F54" w:rsidRDefault="008263C5" w:rsidP="008263C5">
      <w:pPr>
        <w:jc w:val="both"/>
        <w:rPr>
          <w:b/>
          <w:bCs/>
          <w:i/>
          <w:iCs/>
          <w:color w:val="0070C0"/>
          <w:lang w:val="ro-MD"/>
        </w:rPr>
      </w:pPr>
    </w:p>
    <w:p w14:paraId="5F3D0C63" w14:textId="7BDA0893" w:rsidR="00233538" w:rsidRPr="00192F54" w:rsidRDefault="0003591A" w:rsidP="00196AB4">
      <w:pPr>
        <w:pStyle w:val="cp"/>
        <w:ind w:firstLine="709"/>
        <w:jc w:val="both"/>
        <w:rPr>
          <w:lang w:val="ro-MD"/>
        </w:rPr>
      </w:pPr>
      <w:r w:rsidRPr="00192F54">
        <w:rPr>
          <w:lang w:val="ro-MD"/>
        </w:rPr>
        <w:t>1 . Descriere generală</w:t>
      </w:r>
    </w:p>
    <w:p w14:paraId="030EE68B" w14:textId="13F1AA68" w:rsidR="00E128AB" w:rsidRDefault="0059181C" w:rsidP="00585E1E">
      <w:pPr>
        <w:pStyle w:val="cp"/>
        <w:shd w:val="clear" w:color="auto" w:fill="FFFFFF" w:themeFill="background1"/>
        <w:ind w:firstLine="709"/>
        <w:jc w:val="both"/>
        <w:rPr>
          <w:b w:val="0"/>
          <w:bCs w:val="0"/>
        </w:rPr>
      </w:pPr>
      <w:r w:rsidRPr="00192F54">
        <w:rPr>
          <w:b w:val="0"/>
          <w:bCs w:val="0"/>
          <w:lang w:val="ro-MD"/>
        </w:rPr>
        <w:t>Lucrări</w:t>
      </w:r>
      <w:r w:rsidR="008263C5" w:rsidRPr="00192F54">
        <w:rPr>
          <w:b w:val="0"/>
          <w:bCs w:val="0"/>
          <w:lang w:val="ro-MD"/>
        </w:rPr>
        <w:t xml:space="preserve">le </w:t>
      </w:r>
      <w:r w:rsidRPr="00192F54">
        <w:rPr>
          <w:b w:val="0"/>
          <w:bCs w:val="0"/>
          <w:lang w:val="ro-MD"/>
        </w:rPr>
        <w:t xml:space="preserve">de </w:t>
      </w:r>
      <w:r w:rsidRPr="003610EE">
        <w:rPr>
          <w:b w:val="0"/>
          <w:bCs w:val="0"/>
          <w:lang w:val="it-IT"/>
        </w:rPr>
        <w:t xml:space="preserve">amenajare a teritoriului și </w:t>
      </w:r>
      <w:r w:rsidRPr="00192F54">
        <w:rPr>
          <w:b w:val="0"/>
          <w:bCs w:val="0"/>
          <w:lang w:val="ro-MD"/>
        </w:rPr>
        <w:t xml:space="preserve">a </w:t>
      </w:r>
      <w:r w:rsidRPr="003610EE">
        <w:rPr>
          <w:b w:val="0"/>
          <w:bCs w:val="0"/>
          <w:lang w:val="it-IT"/>
        </w:rPr>
        <w:t xml:space="preserve">echipamentului </w:t>
      </w:r>
      <w:r w:rsidR="00302808" w:rsidRPr="6E5E4588">
        <w:t xml:space="preserve"> </w:t>
      </w:r>
      <w:r w:rsidR="00302808" w:rsidRPr="00302808">
        <w:rPr>
          <w:b w:val="0"/>
          <w:bCs w:val="0"/>
          <w:lang w:val="it-IT"/>
        </w:rPr>
        <w:t>multifunc</w:t>
      </w:r>
      <w:r w:rsidR="00302808">
        <w:rPr>
          <w:b w:val="0"/>
          <w:bCs w:val="0"/>
          <w:lang w:val="it-IT"/>
        </w:rPr>
        <w:t>ț</w:t>
      </w:r>
      <w:r w:rsidR="00302808" w:rsidRPr="00302808">
        <w:rPr>
          <w:b w:val="0"/>
          <w:bCs w:val="0"/>
          <w:lang w:val="it-IT"/>
        </w:rPr>
        <w:t xml:space="preserve">ional </w:t>
      </w:r>
      <w:r w:rsidR="00302808">
        <w:rPr>
          <w:b w:val="0"/>
          <w:bCs w:val="0"/>
          <w:lang w:val="it-IT"/>
        </w:rPr>
        <w:t>î</w:t>
      </w:r>
      <w:r w:rsidR="00302808" w:rsidRPr="00302808">
        <w:rPr>
          <w:b w:val="0"/>
          <w:bCs w:val="0"/>
          <w:lang w:val="it-IT"/>
        </w:rPr>
        <w:t>n aer liber</w:t>
      </w:r>
      <w:r w:rsidRPr="003610EE">
        <w:rPr>
          <w:b w:val="0"/>
          <w:bCs w:val="0"/>
          <w:lang w:val="it-IT"/>
        </w:rPr>
        <w:t xml:space="preserve">, inclusiv </w:t>
      </w:r>
      <w:r w:rsidR="008263C5" w:rsidRPr="00192F54">
        <w:rPr>
          <w:b w:val="0"/>
          <w:bCs w:val="0"/>
          <w:lang w:eastAsia="ro-MD"/>
        </w:rPr>
        <w:t>instalare</w:t>
      </w:r>
      <w:r w:rsidR="008263C5" w:rsidRPr="00192F54">
        <w:rPr>
          <w:b w:val="0"/>
          <w:bCs w:val="0"/>
        </w:rPr>
        <w:t xml:space="preserve">, </w:t>
      </w:r>
      <w:r w:rsidR="00585E1E" w:rsidRPr="00192F54">
        <w:rPr>
          <w:b w:val="0"/>
          <w:bCs w:val="0"/>
        </w:rPr>
        <w:t>montare și</w:t>
      </w:r>
      <w:r w:rsidRPr="00192F54">
        <w:rPr>
          <w:b w:val="0"/>
          <w:bCs w:val="0"/>
        </w:rPr>
        <w:t xml:space="preserve"> </w:t>
      </w:r>
      <w:r w:rsidR="008263C5" w:rsidRPr="00192F54">
        <w:rPr>
          <w:b w:val="0"/>
          <w:bCs w:val="0"/>
          <w:lang w:eastAsia="ro-MD"/>
        </w:rPr>
        <w:t>transportare</w:t>
      </w:r>
      <w:r w:rsidR="00E128AB">
        <w:rPr>
          <w:b w:val="0"/>
          <w:bCs w:val="0"/>
        </w:rPr>
        <w:t xml:space="preserve">. </w:t>
      </w:r>
    </w:p>
    <w:p w14:paraId="0262E922" w14:textId="02CA60F5" w:rsidR="00E128AB" w:rsidRDefault="00E128AB" w:rsidP="00585E1E">
      <w:pPr>
        <w:pStyle w:val="cp"/>
        <w:shd w:val="clear" w:color="auto" w:fill="FFFFFF" w:themeFill="background1"/>
        <w:ind w:firstLine="709"/>
        <w:jc w:val="both"/>
        <w:rPr>
          <w:b w:val="0"/>
          <w:bCs w:val="0"/>
          <w:lang w:val="ro-MD"/>
        </w:rPr>
      </w:pPr>
      <w:r w:rsidRPr="00EE53BD">
        <w:rPr>
          <w:b w:val="0"/>
          <w:bCs w:val="0"/>
          <w:lang w:val="ro-MD"/>
        </w:rPr>
        <w:t>Adresa lucrărilor:</w:t>
      </w:r>
      <w:r>
        <w:rPr>
          <w:b w:val="0"/>
          <w:bCs w:val="0"/>
          <w:lang w:val="ro-MD"/>
        </w:rPr>
        <w:t xml:space="preserve"> </w:t>
      </w:r>
      <w:r w:rsidR="00FD7C09" w:rsidRPr="00192F54">
        <w:rPr>
          <w:b w:val="0"/>
          <w:bCs w:val="0"/>
          <w:lang w:val="ro-MD"/>
        </w:rPr>
        <w:t>Casa de odihnă</w:t>
      </w:r>
      <w:r w:rsidR="00585E1E" w:rsidRPr="00192F54">
        <w:rPr>
          <w:b w:val="0"/>
          <w:bCs w:val="0"/>
          <w:lang w:val="ro-MD"/>
        </w:rPr>
        <w:t xml:space="preserve"> „La Nistru”</w:t>
      </w:r>
      <w:r>
        <w:rPr>
          <w:b w:val="0"/>
          <w:bCs w:val="0"/>
          <w:lang w:val="ro-MD"/>
        </w:rPr>
        <w:t xml:space="preserve">, </w:t>
      </w:r>
      <w:r w:rsidR="00FD7C09" w:rsidRPr="00192F54">
        <w:rPr>
          <w:b w:val="0"/>
          <w:bCs w:val="0"/>
          <w:lang w:val="ro-MD"/>
        </w:rPr>
        <w:t>sat</w:t>
      </w:r>
      <w:r w:rsidR="00554605" w:rsidRPr="00192F54">
        <w:rPr>
          <w:b w:val="0"/>
          <w:bCs w:val="0"/>
          <w:lang w:val="ro-MD"/>
        </w:rPr>
        <w:t>ul</w:t>
      </w:r>
      <w:r w:rsidR="00FD7C09" w:rsidRPr="00192F54">
        <w:rPr>
          <w:b w:val="0"/>
          <w:bCs w:val="0"/>
          <w:lang w:val="ro-MD"/>
        </w:rPr>
        <w:t xml:space="preserve"> M</w:t>
      </w:r>
      <w:r w:rsidR="60477A6D" w:rsidRPr="00192F54">
        <w:rPr>
          <w:b w:val="0"/>
          <w:bCs w:val="0"/>
          <w:lang w:val="ro-MD"/>
        </w:rPr>
        <w:t>o</w:t>
      </w:r>
      <w:r w:rsidR="00FD7C09" w:rsidRPr="00192F54">
        <w:rPr>
          <w:b w:val="0"/>
          <w:bCs w:val="0"/>
          <w:lang w:val="ro-MD"/>
        </w:rPr>
        <w:t>lovata</w:t>
      </w:r>
      <w:r w:rsidR="00D031C3" w:rsidRPr="00192F54">
        <w:rPr>
          <w:b w:val="0"/>
          <w:bCs w:val="0"/>
          <w:lang w:val="ro-MD"/>
        </w:rPr>
        <w:t xml:space="preserve"> Nouă, Raionul Dubăsari</w:t>
      </w:r>
      <w:r>
        <w:rPr>
          <w:b w:val="0"/>
          <w:bCs w:val="0"/>
          <w:lang w:val="ro-MD"/>
        </w:rPr>
        <w:t>;</w:t>
      </w:r>
    </w:p>
    <w:p w14:paraId="5B472A59" w14:textId="27E05EFF" w:rsidR="00E128AB" w:rsidRDefault="00C51375" w:rsidP="00585E1E">
      <w:pPr>
        <w:pStyle w:val="cp"/>
        <w:shd w:val="clear" w:color="auto" w:fill="FFFFFF" w:themeFill="background1"/>
        <w:ind w:firstLine="709"/>
        <w:jc w:val="both"/>
        <w:rPr>
          <w:b w:val="0"/>
          <w:bCs w:val="0"/>
          <w:lang w:val="ro-MD"/>
        </w:rPr>
      </w:pPr>
      <w:r>
        <w:rPr>
          <w:b w:val="0"/>
          <w:bCs w:val="0"/>
          <w:lang w:val="ro-MD"/>
        </w:rPr>
        <w:t xml:space="preserve">Lucrătorii cheie implicați în derularea lucrărilor: diriginte de șantier, zidar, </w:t>
      </w:r>
      <w:r w:rsidR="004F5BFB" w:rsidRPr="00EE53BD">
        <w:rPr>
          <w:b w:val="0"/>
          <w:bCs w:val="0"/>
          <w:lang w:val="ro-MD"/>
        </w:rPr>
        <w:t>t</w:t>
      </w:r>
      <w:r w:rsidR="003C442B" w:rsidRPr="00EE53BD">
        <w:rPr>
          <w:b w:val="0"/>
          <w:bCs w:val="0"/>
          <w:lang w:val="ro-MD"/>
        </w:rPr>
        <w:t xml:space="preserve">encuitor, </w:t>
      </w:r>
      <w:r w:rsidR="004F5BFB" w:rsidRPr="00EE53BD">
        <w:rPr>
          <w:b w:val="0"/>
          <w:bCs w:val="0"/>
          <w:lang w:val="ro-MD"/>
        </w:rPr>
        <w:t>betonist</w:t>
      </w:r>
      <w:r w:rsidR="003C442B" w:rsidRPr="00EE53BD">
        <w:rPr>
          <w:b w:val="0"/>
          <w:bCs w:val="0"/>
          <w:lang w:val="ro-MD"/>
        </w:rPr>
        <w:t xml:space="preserve">, </w:t>
      </w:r>
      <w:r w:rsidR="004F5BFB" w:rsidRPr="00EE53BD">
        <w:rPr>
          <w:b w:val="0"/>
          <w:bCs w:val="0"/>
          <w:lang w:val="ro-MD"/>
        </w:rPr>
        <w:t>pavator</w:t>
      </w:r>
      <w:r w:rsidR="003C442B" w:rsidRPr="00EE53BD">
        <w:rPr>
          <w:b w:val="0"/>
          <w:bCs w:val="0"/>
          <w:lang w:val="ro-MD"/>
        </w:rPr>
        <w:t xml:space="preserve">, </w:t>
      </w:r>
      <w:r w:rsidR="004F5BFB" w:rsidRPr="00EE53BD">
        <w:rPr>
          <w:b w:val="0"/>
          <w:bCs w:val="0"/>
          <w:lang w:val="ro-MD"/>
        </w:rPr>
        <w:t>peisagist</w:t>
      </w:r>
      <w:r w:rsidR="003C442B" w:rsidRPr="00EE53BD">
        <w:rPr>
          <w:b w:val="0"/>
          <w:bCs w:val="0"/>
          <w:lang w:val="ro-MD"/>
        </w:rPr>
        <w:t xml:space="preserve">-floricultor, </w:t>
      </w:r>
      <w:r w:rsidR="004F5BFB" w:rsidRPr="00EE53BD">
        <w:rPr>
          <w:b w:val="0"/>
          <w:bCs w:val="0"/>
          <w:lang w:val="ro-MD"/>
        </w:rPr>
        <w:t>asfaltator</w:t>
      </w:r>
      <w:r w:rsidR="003C442B" w:rsidRPr="00EE53BD">
        <w:rPr>
          <w:b w:val="0"/>
          <w:bCs w:val="0"/>
          <w:lang w:val="ro-MD"/>
        </w:rPr>
        <w:t xml:space="preserve">, </w:t>
      </w:r>
      <w:r w:rsidR="004F5BFB" w:rsidRPr="00EE53BD">
        <w:rPr>
          <w:b w:val="0"/>
          <w:bCs w:val="0"/>
          <w:lang w:val="ro-MD"/>
        </w:rPr>
        <w:t xml:space="preserve">muncitor </w:t>
      </w:r>
      <w:r w:rsidR="003C442B" w:rsidRPr="00EE53BD">
        <w:rPr>
          <w:b w:val="0"/>
          <w:bCs w:val="0"/>
          <w:lang w:val="ro-MD"/>
        </w:rPr>
        <w:t>necalificat</w:t>
      </w:r>
      <w:r w:rsidR="4A379565" w:rsidRPr="00EE53BD">
        <w:rPr>
          <w:b w:val="0"/>
          <w:bCs w:val="0"/>
          <w:lang w:val="ro-MD"/>
        </w:rPr>
        <w:t>, zugrav, macaragiu.</w:t>
      </w:r>
    </w:p>
    <w:p w14:paraId="7E5AD6EB" w14:textId="77777777" w:rsidR="00FD7C09" w:rsidRPr="00EE53BD" w:rsidRDefault="00FD7C09" w:rsidP="00EE53BD">
      <w:pPr>
        <w:pStyle w:val="cp"/>
        <w:shd w:val="clear" w:color="auto" w:fill="FFFFFF" w:themeFill="background1"/>
        <w:ind w:firstLine="709"/>
        <w:jc w:val="both"/>
        <w:rPr>
          <w:b w:val="0"/>
          <w:bCs w:val="0"/>
          <w:lang w:val="ro-MD"/>
        </w:rPr>
      </w:pPr>
    </w:p>
    <w:p w14:paraId="61B03973" w14:textId="77777777" w:rsidR="00233538" w:rsidRPr="00192F54" w:rsidRDefault="0003591A" w:rsidP="00196AB4">
      <w:pPr>
        <w:ind w:firstLine="709"/>
        <w:jc w:val="both"/>
        <w:rPr>
          <w:b/>
          <w:lang w:val="ro-MD"/>
        </w:rPr>
      </w:pPr>
      <w:r w:rsidRPr="00192F54">
        <w:rPr>
          <w:b/>
          <w:lang w:val="ro-MD"/>
        </w:rPr>
        <w:t>2. Informaţii şi proiectare</w:t>
      </w:r>
    </w:p>
    <w:p w14:paraId="4098CDEA" w14:textId="1E11E0FC" w:rsidR="00233538" w:rsidRDefault="00590EF4" w:rsidP="00196AB4">
      <w:pPr>
        <w:ind w:firstLine="709"/>
        <w:jc w:val="both"/>
        <w:rPr>
          <w:lang w:val="ro-MD"/>
        </w:rPr>
      </w:pPr>
      <w:r w:rsidRPr="00192F54">
        <w:rPr>
          <w:lang w:val="ro-MD"/>
        </w:rPr>
        <w:t xml:space="preserve">Oferta va fi însoțită în mod obligatoriu de Documentația de deviz, </w:t>
      </w:r>
      <w:r w:rsidR="006B3E06" w:rsidRPr="00192F54">
        <w:rPr>
          <w:lang w:val="ro-MD"/>
        </w:rPr>
        <w:t>Anexa</w:t>
      </w:r>
      <w:r w:rsidR="002C3AD4" w:rsidRPr="00192F54">
        <w:rPr>
          <w:lang w:val="ro-MD"/>
        </w:rPr>
        <w:t xml:space="preserve"> nr.</w:t>
      </w:r>
      <w:r w:rsidR="006B3E06" w:rsidRPr="00192F54">
        <w:rPr>
          <w:lang w:val="ro-MD"/>
        </w:rPr>
        <w:t xml:space="preserve">1 cu </w:t>
      </w:r>
      <w:r w:rsidR="002C3AD4" w:rsidRPr="00192F54">
        <w:rPr>
          <w:lang w:val="ro-MD"/>
        </w:rPr>
        <w:t>Formular</w:t>
      </w:r>
      <w:r w:rsidR="00FB3F5F" w:rsidRPr="00192F54">
        <w:rPr>
          <w:lang w:val="ro-MD"/>
        </w:rPr>
        <w:t>ul</w:t>
      </w:r>
      <w:r w:rsidR="002C3AD4" w:rsidRPr="00192F54">
        <w:rPr>
          <w:lang w:val="ro-MD"/>
        </w:rPr>
        <w:t xml:space="preserve"> </w:t>
      </w:r>
      <w:r w:rsidR="00AA148E" w:rsidRPr="00192F54">
        <w:rPr>
          <w:lang w:val="ro-MD"/>
        </w:rPr>
        <w:t>F1</w:t>
      </w:r>
      <w:r w:rsidR="006B3E06" w:rsidRPr="00192F54">
        <w:rPr>
          <w:lang w:val="ro-MD"/>
        </w:rPr>
        <w:t xml:space="preserve">, </w:t>
      </w:r>
      <w:r w:rsidR="00BD0126" w:rsidRPr="00192F54">
        <w:rPr>
          <w:lang w:val="ro-MD"/>
        </w:rPr>
        <w:t>desfășurat</w:t>
      </w:r>
      <w:r w:rsidR="008E355A" w:rsidRPr="00192F54">
        <w:rPr>
          <w:lang w:val="ro-MD"/>
        </w:rPr>
        <w:t>ă</w:t>
      </w:r>
      <w:r w:rsidR="006B3E06" w:rsidRPr="00192F54">
        <w:rPr>
          <w:lang w:val="ro-MD"/>
        </w:rPr>
        <w:t xml:space="preserve"> pentru fiecare lot în parte</w:t>
      </w:r>
      <w:r w:rsidR="009E7574" w:rsidRPr="00192F54">
        <w:rPr>
          <w:lang w:val="ro-MD"/>
        </w:rPr>
        <w:t xml:space="preserve"> </w:t>
      </w:r>
      <w:r w:rsidR="00AA148E" w:rsidRPr="00192F54">
        <w:rPr>
          <w:lang w:val="ro-MD"/>
        </w:rPr>
        <w:t xml:space="preserve">și Schițele </w:t>
      </w:r>
      <w:r w:rsidR="00824E05" w:rsidRPr="00192F54">
        <w:rPr>
          <w:lang w:val="ro-MD"/>
        </w:rPr>
        <w:t xml:space="preserve">nr. </w:t>
      </w:r>
      <w:r w:rsidR="00AA148E" w:rsidRPr="00192F54">
        <w:rPr>
          <w:lang w:val="ro-MD"/>
        </w:rPr>
        <w:t>1</w:t>
      </w:r>
      <w:r w:rsidR="00824E05" w:rsidRPr="00192F54">
        <w:rPr>
          <w:lang w:val="ro-MD"/>
        </w:rPr>
        <w:t xml:space="preserve"> </w:t>
      </w:r>
      <w:r w:rsidR="00AA148E" w:rsidRPr="00192F54">
        <w:rPr>
          <w:lang w:val="ro-MD"/>
        </w:rPr>
        <w:t>-</w:t>
      </w:r>
      <w:r w:rsidR="00824E05" w:rsidRPr="00192F54">
        <w:rPr>
          <w:lang w:val="ro-MD"/>
        </w:rPr>
        <w:t xml:space="preserve"> </w:t>
      </w:r>
      <w:r w:rsidRPr="00192F54">
        <w:rPr>
          <w:lang w:val="ro-MD"/>
        </w:rPr>
        <w:t>5</w:t>
      </w:r>
      <w:r w:rsidR="006B3E06" w:rsidRPr="00192F54">
        <w:rPr>
          <w:lang w:val="ro-MD"/>
        </w:rPr>
        <w:t xml:space="preserve">. </w:t>
      </w:r>
    </w:p>
    <w:p w14:paraId="4A470BB5" w14:textId="77777777" w:rsidR="00C51375" w:rsidRDefault="00C51375" w:rsidP="00C51375">
      <w:pPr>
        <w:ind w:firstLine="709"/>
        <w:jc w:val="both"/>
        <w:rPr>
          <w:lang w:val="ro-MD"/>
        </w:rPr>
      </w:pPr>
      <w:r>
        <w:rPr>
          <w:lang w:val="ro-MD"/>
        </w:rPr>
        <w:t xml:space="preserve">Înlocuirea materialelor de construcții și a procedeelor prevăzute de deviz cu altele care îndeplinesc condițiile prestabilite, se efectuează numai în baza soluțiilor stabilite/acceptate de către Beneficiar. </w:t>
      </w:r>
    </w:p>
    <w:p w14:paraId="07D3BEAF" w14:textId="77777777" w:rsidR="00C51375" w:rsidRDefault="00C51375" w:rsidP="00EE53BD">
      <w:pPr>
        <w:ind w:firstLine="709"/>
        <w:jc w:val="both"/>
        <w:rPr>
          <w:lang w:val="ro-MD"/>
        </w:rPr>
      </w:pPr>
      <w:r>
        <w:rPr>
          <w:lang w:val="ro-MD"/>
        </w:rPr>
        <w:t>Antreprenorul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2EC0C017" w14:textId="5F1EC38E" w:rsidR="00C51375" w:rsidRDefault="00C51375" w:rsidP="00196AB4">
      <w:pPr>
        <w:ind w:firstLine="709"/>
        <w:jc w:val="both"/>
        <w:rPr>
          <w:lang w:val="ro-MD"/>
        </w:rPr>
      </w:pPr>
      <w:r>
        <w:rPr>
          <w:lang w:val="ro-MD"/>
        </w:rPr>
        <w:t>Antreprenorul va asigura o comunicare eficientă prin intermediul Managerul</w:t>
      </w:r>
      <w:r w:rsidR="13D625FC">
        <w:rPr>
          <w:lang w:val="ro-MD"/>
        </w:rPr>
        <w:t>ui</w:t>
      </w:r>
      <w:r w:rsidR="004272B8">
        <w:rPr>
          <w:lang w:val="ro-MD"/>
        </w:rPr>
        <w:t xml:space="preserve"> de proiect desemnat pentru organizarea și coordonarea lucrărilor de amenajare a teritoriului</w:t>
      </w:r>
      <w:r w:rsidR="005903C6">
        <w:rPr>
          <w:lang w:val="ro-MD"/>
        </w:rPr>
        <w:t>.</w:t>
      </w:r>
    </w:p>
    <w:p w14:paraId="1C9AB3F0" w14:textId="77777777" w:rsidR="00C51375" w:rsidRPr="00192F54" w:rsidRDefault="00C51375" w:rsidP="00196AB4">
      <w:pPr>
        <w:ind w:firstLine="709"/>
        <w:jc w:val="both"/>
        <w:rPr>
          <w:lang w:val="ro-MD"/>
        </w:rPr>
      </w:pPr>
    </w:p>
    <w:p w14:paraId="41205B61" w14:textId="77777777" w:rsidR="00233538" w:rsidRPr="00192F54" w:rsidRDefault="0003591A" w:rsidP="00196AB4">
      <w:pPr>
        <w:ind w:firstLine="709"/>
        <w:jc w:val="both"/>
        <w:rPr>
          <w:b/>
          <w:lang w:val="ro-MD"/>
        </w:rPr>
      </w:pPr>
      <w:r w:rsidRPr="00192F54">
        <w:rPr>
          <w:b/>
          <w:lang w:val="ro-MD"/>
        </w:rPr>
        <w:t>3. Materiale, compatibilităţi, reglementări tehnice şi standarde utilizate</w:t>
      </w:r>
    </w:p>
    <w:p w14:paraId="41C81BE7" w14:textId="643B50DA" w:rsidR="00A63D53" w:rsidRDefault="00587696" w:rsidP="00A63D53">
      <w:pPr>
        <w:ind w:firstLine="567"/>
        <w:jc w:val="both"/>
        <w:rPr>
          <w:lang w:val="ro-MD"/>
        </w:rPr>
      </w:pPr>
      <w:r>
        <w:rPr>
          <w:lang w:val="ro-MD"/>
        </w:rPr>
        <w:t>Calitatea, conformitate și aplicabilitatea materialelor trebuie să corespundă cerințelor Legii nr.</w:t>
      </w:r>
      <w:r w:rsidR="00A63D53" w:rsidRPr="00192F54">
        <w:rPr>
          <w:lang w:val="ro-MD"/>
        </w:rPr>
        <w:t xml:space="preserve"> 721 din 02.02.1996 privind calitatea în construcţii</w:t>
      </w:r>
      <w:r>
        <w:rPr>
          <w:lang w:val="ro-MD"/>
        </w:rPr>
        <w:t xml:space="preserve">, și altor acte normative.  </w:t>
      </w:r>
    </w:p>
    <w:p w14:paraId="490EB0C6" w14:textId="3918DD64" w:rsidR="00286D7D" w:rsidRPr="00EE53BD" w:rsidRDefault="00587696">
      <w:pPr>
        <w:ind w:firstLine="567"/>
        <w:jc w:val="both"/>
        <w:rPr>
          <w:lang w:val="it-IT"/>
        </w:rPr>
      </w:pPr>
      <w:r>
        <w:rPr>
          <w:lang w:val="ro-MD"/>
        </w:rPr>
        <w:t>Cerințe de calitate pentru instalarea echipamentelo</w:t>
      </w:r>
      <w:r w:rsidR="00BE1D2A">
        <w:rPr>
          <w:lang w:val="ro-MD"/>
        </w:rPr>
        <w:t xml:space="preserve">r </w:t>
      </w:r>
      <w:r w:rsidR="00BE1D2A" w:rsidRPr="003610EE">
        <w:rPr>
          <w:lang w:val="it-IT"/>
        </w:rPr>
        <w:t>de joacă pentru copii</w:t>
      </w:r>
      <w:r w:rsidR="00BE1D2A">
        <w:rPr>
          <w:lang w:val="it-IT"/>
        </w:rPr>
        <w:t>:</w:t>
      </w:r>
    </w:p>
    <w:p w14:paraId="76889202" w14:textId="5299B2EE" w:rsidR="00286D7D" w:rsidRPr="00EE53BD" w:rsidRDefault="00BE1D2A">
      <w:pPr>
        <w:ind w:firstLine="567"/>
        <w:jc w:val="both"/>
        <w:rPr>
          <w:lang w:val="it-IT"/>
        </w:rPr>
      </w:pPr>
      <w:r>
        <w:rPr>
          <w:lang w:val="it-IT"/>
        </w:rPr>
        <w:t xml:space="preserve"> Elementele de joacă pentru copii, trebui să corespundă normelor de siguranță și exploatare, conform standartului EN 1176-1:2012.2 (echivalent);</w:t>
      </w:r>
    </w:p>
    <w:p w14:paraId="393B831C" w14:textId="6D7245FA" w:rsidR="00286D7D" w:rsidRDefault="00BE1D2A" w:rsidP="00A63D53">
      <w:pPr>
        <w:ind w:firstLine="567"/>
        <w:jc w:val="both"/>
        <w:rPr>
          <w:lang w:val="it-IT"/>
        </w:rPr>
      </w:pPr>
      <w:r>
        <w:rPr>
          <w:lang w:val="it-IT"/>
        </w:rPr>
        <w:t>Toate elementele de joacă trebuie să cuprindă un spectru de culori aprinse și pronunțate, și confencționate în cond</w:t>
      </w:r>
      <w:r w:rsidR="005903C6">
        <w:rPr>
          <w:lang w:val="it-IT"/>
        </w:rPr>
        <w:t>i</w:t>
      </w:r>
      <w:r>
        <w:rPr>
          <w:lang w:val="it-IT"/>
        </w:rPr>
        <w:t xml:space="preserve">ții de fabrică. </w:t>
      </w:r>
    </w:p>
    <w:p w14:paraId="5E9FB8DB" w14:textId="51344A5C" w:rsidR="00587696" w:rsidRDefault="00286D7D" w:rsidP="00A63D53">
      <w:pPr>
        <w:ind w:firstLine="567"/>
        <w:jc w:val="both"/>
        <w:rPr>
          <w:lang w:val="it-IT"/>
        </w:rPr>
      </w:pPr>
      <w:r>
        <w:rPr>
          <w:lang w:val="it-IT"/>
        </w:rPr>
        <w:t xml:space="preserve">Toate suprafețele </w:t>
      </w:r>
      <w:r w:rsidR="008B3E9D">
        <w:rPr>
          <w:lang w:val="it-IT"/>
        </w:rPr>
        <w:t xml:space="preserve">și </w:t>
      </w:r>
      <w:r w:rsidR="00E124E7" w:rsidRPr="00EE53BD">
        <w:rPr>
          <w:sz w:val="22"/>
          <w:szCs w:val="22"/>
          <w:lang w:val="it-IT"/>
        </w:rPr>
        <w:t xml:space="preserve">echipamentelor </w:t>
      </w:r>
      <w:r w:rsidR="001640E4" w:rsidRPr="00FD6278">
        <w:rPr>
          <w:lang w:val="it-IT"/>
        </w:rPr>
        <w:t>multifuncționale</w:t>
      </w:r>
      <w:r w:rsidR="001640E4" w:rsidRPr="00EE53BD">
        <w:rPr>
          <w:sz w:val="22"/>
          <w:szCs w:val="22"/>
          <w:lang w:val="it-IT"/>
        </w:rPr>
        <w:t xml:space="preserve"> </w:t>
      </w:r>
      <w:r w:rsidR="00E124E7" w:rsidRPr="00EE53BD">
        <w:rPr>
          <w:sz w:val="22"/>
          <w:szCs w:val="22"/>
          <w:lang w:val="it-IT"/>
        </w:rPr>
        <w:t>în aer liber</w:t>
      </w:r>
      <w:r w:rsidR="00F074D0" w:rsidRPr="00EE53BD">
        <w:rPr>
          <w:sz w:val="22"/>
          <w:szCs w:val="22"/>
          <w:lang w:val="it-IT"/>
        </w:rPr>
        <w:t>, vor fi prelucrate</w:t>
      </w:r>
      <w:r w:rsidR="00E124E7" w:rsidRPr="00EE53BD" w:rsidDel="008B3E9D">
        <w:rPr>
          <w:sz w:val="22"/>
          <w:szCs w:val="22"/>
          <w:lang w:val="it-IT"/>
        </w:rPr>
        <w:t xml:space="preserve"> </w:t>
      </w:r>
      <w:r w:rsidR="00F074D0">
        <w:rPr>
          <w:lang w:val="it-IT"/>
        </w:rPr>
        <w:t>în conformitate cu</w:t>
      </w:r>
      <w:r w:rsidR="00E124E7">
        <w:rPr>
          <w:lang w:val="it-IT"/>
        </w:rPr>
        <w:t xml:space="preserve"> cerințel</w:t>
      </w:r>
      <w:r w:rsidR="00F074D0">
        <w:rPr>
          <w:lang w:val="it-IT"/>
        </w:rPr>
        <w:t>e</w:t>
      </w:r>
      <w:r w:rsidR="00E124E7">
        <w:rPr>
          <w:lang w:val="it-IT"/>
        </w:rPr>
        <w:t xml:space="preserve"> tehnice și de securitate, menționate în Anexa 1,</w:t>
      </w:r>
      <w:r w:rsidR="001640E4">
        <w:rPr>
          <w:lang w:val="it-IT"/>
        </w:rPr>
        <w:t xml:space="preserve"> </w:t>
      </w:r>
      <w:r w:rsidR="00E124E7">
        <w:rPr>
          <w:lang w:val="it-IT"/>
        </w:rPr>
        <w:t>și</w:t>
      </w:r>
      <w:r w:rsidR="001640E4">
        <w:rPr>
          <w:lang w:val="it-IT"/>
        </w:rPr>
        <w:t xml:space="preserve"> Schițele 1-5</w:t>
      </w:r>
      <w:r>
        <w:rPr>
          <w:lang w:val="it-IT"/>
        </w:rPr>
        <w:t xml:space="preserve">. </w:t>
      </w:r>
    </w:p>
    <w:p w14:paraId="696737A3" w14:textId="77777777" w:rsidR="00286D7D" w:rsidRDefault="00286D7D" w:rsidP="00EE53BD">
      <w:pPr>
        <w:ind w:firstLine="567"/>
        <w:jc w:val="both"/>
        <w:rPr>
          <w:lang w:val="ro-MD"/>
        </w:rPr>
      </w:pPr>
      <w:r>
        <w:rPr>
          <w:lang w:val="ro-MD"/>
        </w:rPr>
        <w:t xml:space="preserve">Antreprenorul va comporta răspundere pentru calitatea materiei prime și/sau de producție a materialelor utilizate în procesul de execuție a lucrărilor. </w:t>
      </w:r>
    </w:p>
    <w:p w14:paraId="34E331C7" w14:textId="58C533DA" w:rsidR="00A63D53" w:rsidRPr="00192F54" w:rsidRDefault="00A63D53" w:rsidP="00286D7D">
      <w:pPr>
        <w:ind w:firstLine="567"/>
        <w:jc w:val="both"/>
        <w:rPr>
          <w:lang w:val="ro-MD"/>
        </w:rPr>
      </w:pPr>
      <w:r w:rsidRPr="00192F54">
        <w:rPr>
          <w:lang w:val="ro-MD"/>
        </w:rPr>
        <w:t>Se solicită obligatoriu</w:t>
      </w:r>
      <w:r w:rsidR="00286D7D">
        <w:rPr>
          <w:lang w:val="ro-MD"/>
        </w:rPr>
        <w:t>, din partea Antreprenorului</w:t>
      </w:r>
      <w:r w:rsidRPr="00192F54">
        <w:rPr>
          <w:lang w:val="ro-MD"/>
        </w:rPr>
        <w:t>:</w:t>
      </w:r>
    </w:p>
    <w:p w14:paraId="705C41B7" w14:textId="56568FB5" w:rsidR="00590EF4" w:rsidRPr="00192F54" w:rsidRDefault="00772F5B" w:rsidP="00772F5B">
      <w:pPr>
        <w:pStyle w:val="ListParagraph"/>
        <w:numPr>
          <w:ilvl w:val="0"/>
          <w:numId w:val="27"/>
        </w:numPr>
        <w:rPr>
          <w:lang w:val="ro-MD"/>
        </w:rPr>
      </w:pPr>
      <w:r w:rsidRPr="00192F54">
        <w:rPr>
          <w:lang w:val="ro-MD"/>
        </w:rPr>
        <w:t xml:space="preserve">Reducerea </w:t>
      </w:r>
      <w:r w:rsidR="00590EF4" w:rsidRPr="00192F54">
        <w:rPr>
          <w:lang w:val="ro-MD"/>
        </w:rPr>
        <w:t>și gestionarea rațională a deșeurilor.</w:t>
      </w:r>
    </w:p>
    <w:p w14:paraId="52064A20" w14:textId="258ED770" w:rsidR="00772F5B" w:rsidRDefault="00772F5B" w:rsidP="00772F5B">
      <w:pPr>
        <w:pStyle w:val="ListParagraph"/>
        <w:numPr>
          <w:ilvl w:val="0"/>
          <w:numId w:val="27"/>
        </w:numPr>
        <w:rPr>
          <w:lang w:val="ro-MD"/>
        </w:rPr>
      </w:pPr>
      <w:r w:rsidRPr="00192F54">
        <w:rPr>
          <w:lang w:val="ro-MD"/>
        </w:rPr>
        <w:t>Reducerea și gestionarea rațională a surselor de energie.</w:t>
      </w:r>
    </w:p>
    <w:p w14:paraId="38C0CB0A" w14:textId="784FD1B0" w:rsidR="00286D7D" w:rsidRDefault="00286D7D" w:rsidP="00EE53BD">
      <w:pPr>
        <w:ind w:firstLine="567"/>
        <w:jc w:val="both"/>
        <w:rPr>
          <w:lang w:val="ro-MD"/>
        </w:rPr>
      </w:pPr>
      <w:r>
        <w:rPr>
          <w:u w:val="single"/>
          <w:lang w:val="ro-MD"/>
        </w:rPr>
        <w:t>Recepția materialelor și a lucrărilor pe șantier:</w:t>
      </w:r>
      <w:r>
        <w:rPr>
          <w:lang w:val="ro-MD"/>
        </w:rPr>
        <w:t xml:space="preserve"> efectuarea zilnică a monitorizării și controlului conformității lucrărilor de construcție, materialelor utilizate, utilajul livrat va respecta cerințele</w:t>
      </w:r>
      <w:r w:rsidR="006E16A8">
        <w:rPr>
          <w:lang w:val="ro-MD"/>
        </w:rPr>
        <w:t xml:space="preserve">, </w:t>
      </w:r>
      <w:r>
        <w:rPr>
          <w:lang w:val="ro-MD"/>
        </w:rPr>
        <w:t>normele și regulamentele în construcție, indicațiile metodologice și tehnologice, cu obligațiunile din contract stipulate</w:t>
      </w:r>
      <w:r w:rsidR="006E16A8">
        <w:rPr>
          <w:lang w:val="ro-MD"/>
        </w:rPr>
        <w:t xml:space="preserve">. </w:t>
      </w:r>
      <w:r>
        <w:rPr>
          <w:lang w:val="ro-MD"/>
        </w:rPr>
        <w:t xml:space="preserve"> </w:t>
      </w:r>
    </w:p>
    <w:p w14:paraId="573A110E" w14:textId="77777777" w:rsidR="00286D7D" w:rsidRDefault="00286D7D" w:rsidP="00286D7D">
      <w:pPr>
        <w:ind w:firstLine="709"/>
        <w:jc w:val="both"/>
        <w:rPr>
          <w:lang w:val="ro-MD"/>
        </w:rPr>
      </w:pPr>
      <w:r>
        <w:rPr>
          <w:lang w:val="ro-MD"/>
        </w:rPr>
        <w:t xml:space="preserve">Recepția la terminarea lucrărilor se efectuează în conformitate cu prevederile Hotărârii de Guvern nr. 285/1996 </w:t>
      </w:r>
      <w:r>
        <w:rPr>
          <w:i/>
          <w:iCs/>
          <w:lang w:val="ro-MD"/>
        </w:rPr>
        <w:t>cu privire la aprobarea Regulamentului de recepție a construcțiilor și instalațiilor aferente</w:t>
      </w:r>
      <w:r>
        <w:rPr>
          <w:lang w:val="ro-MD"/>
        </w:rPr>
        <w:t xml:space="preserve">. </w:t>
      </w:r>
    </w:p>
    <w:p w14:paraId="69AD186E" w14:textId="1AB4BACC" w:rsidR="00286D7D" w:rsidRDefault="00286D7D" w:rsidP="00286D7D">
      <w:pPr>
        <w:ind w:firstLine="709"/>
        <w:jc w:val="both"/>
        <w:rPr>
          <w:u w:val="single"/>
          <w:lang w:val="ro-MD"/>
        </w:rPr>
      </w:pPr>
      <w:r>
        <w:rPr>
          <w:u w:val="single"/>
          <w:lang w:val="ro-MD"/>
        </w:rPr>
        <w:lastRenderedPageBreak/>
        <w:t xml:space="preserve">Se vor respecta obligatoriu următoarele </w:t>
      </w:r>
      <w:r w:rsidR="006E16A8">
        <w:rPr>
          <w:u w:val="single"/>
          <w:lang w:val="ro-MD"/>
        </w:rPr>
        <w:t xml:space="preserve">cerințe </w:t>
      </w:r>
      <w:r>
        <w:rPr>
          <w:u w:val="single"/>
          <w:lang w:val="ro-MD"/>
        </w:rPr>
        <w:t xml:space="preserve">privind recepția la terminarea lucrărilor: </w:t>
      </w:r>
    </w:p>
    <w:p w14:paraId="308F25B4" w14:textId="77777777" w:rsidR="00286D7D" w:rsidRDefault="00286D7D" w:rsidP="00286D7D">
      <w:pPr>
        <w:pStyle w:val="ListParagraph"/>
        <w:numPr>
          <w:ilvl w:val="0"/>
          <w:numId w:val="44"/>
        </w:numPr>
        <w:tabs>
          <w:tab w:val="left" w:pos="709"/>
          <w:tab w:val="left" w:pos="993"/>
        </w:tabs>
        <w:ind w:left="0" w:firstLine="709"/>
        <w:rPr>
          <w:lang w:val="ro-MD"/>
        </w:rPr>
      </w:pPr>
      <w:r>
        <w:rPr>
          <w:lang w:val="ro-MD"/>
        </w:rPr>
        <w:t xml:space="preserve">antreprenorul este obligat pentru supunerea la </w:t>
      </w:r>
      <w:proofErr w:type="spellStart"/>
      <w:r>
        <w:rPr>
          <w:lang w:val="ro-MD"/>
        </w:rPr>
        <w:t>recepţie</w:t>
      </w:r>
      <w:proofErr w:type="spellEnd"/>
      <w:r>
        <w:rPr>
          <w:lang w:val="ro-MD"/>
        </w:rPr>
        <w:t xml:space="preserve"> numai a lucrărilor care corespund </w:t>
      </w:r>
      <w:proofErr w:type="spellStart"/>
      <w:r>
        <w:rPr>
          <w:lang w:val="ro-MD"/>
        </w:rPr>
        <w:t>cerinţelor</w:t>
      </w:r>
      <w:proofErr w:type="spellEnd"/>
      <w:r>
        <w:rPr>
          <w:lang w:val="ro-MD"/>
        </w:rPr>
        <w:t xml:space="preserve"> de calitate </w:t>
      </w:r>
      <w:proofErr w:type="spellStart"/>
      <w:r>
        <w:rPr>
          <w:lang w:val="ro-MD"/>
        </w:rPr>
        <w:t>şi</w:t>
      </w:r>
      <w:proofErr w:type="spellEnd"/>
      <w:r>
        <w:rPr>
          <w:lang w:val="ro-MD"/>
        </w:rPr>
        <w:t xml:space="preserve"> pentru care au predat beneficiarului documentele necesare;</w:t>
      </w:r>
    </w:p>
    <w:p w14:paraId="7EA639E3" w14:textId="77777777" w:rsidR="00286D7D" w:rsidRDefault="00286D7D" w:rsidP="00286D7D">
      <w:pPr>
        <w:pStyle w:val="ListParagraph"/>
        <w:numPr>
          <w:ilvl w:val="0"/>
          <w:numId w:val="44"/>
        </w:numPr>
        <w:tabs>
          <w:tab w:val="left" w:pos="709"/>
          <w:tab w:val="left" w:pos="993"/>
        </w:tabs>
        <w:ind w:left="0" w:firstLine="709"/>
        <w:rPr>
          <w:lang w:val="ro-MD"/>
        </w:rPr>
      </w:pPr>
      <w:r>
        <w:rPr>
          <w:lang w:val="ro-MD"/>
        </w:rPr>
        <w:t xml:space="preserve">beneficiarul va iniția recepția la terminarea lucrărilor executate doar ca urmare a notificării parvenite din partea Antreprenorului. </w:t>
      </w:r>
    </w:p>
    <w:p w14:paraId="23CF994A" w14:textId="77777777" w:rsidR="00286D7D" w:rsidRDefault="00286D7D" w:rsidP="00286D7D">
      <w:pPr>
        <w:ind w:firstLine="709"/>
        <w:jc w:val="both"/>
        <w:rPr>
          <w:lang w:val="ro-MD"/>
        </w:rPr>
      </w:pPr>
      <w:r>
        <w:rPr>
          <w:lang w:val="ro-MD"/>
        </w:rPr>
        <w:t xml:space="preserve">Responsabilitatea pentru termenele și calitatea lucrărilor revine primordial Antreprenorului, pentru acțiunile întreprinse de către personalul angajat executoriu răspunde direct și inechivoc  Antreprenorul. </w:t>
      </w:r>
    </w:p>
    <w:p w14:paraId="39A436D6" w14:textId="77777777" w:rsidR="00286D7D" w:rsidRPr="00192F54" w:rsidRDefault="00286D7D" w:rsidP="00C223F4">
      <w:pPr>
        <w:pStyle w:val="ListParagraph"/>
        <w:numPr>
          <w:ilvl w:val="0"/>
          <w:numId w:val="0"/>
        </w:numPr>
        <w:ind w:left="927"/>
        <w:rPr>
          <w:lang w:val="ro-MD"/>
        </w:rPr>
      </w:pPr>
    </w:p>
    <w:p w14:paraId="70CC699B" w14:textId="77777777" w:rsidR="00233538" w:rsidRPr="00192F54" w:rsidRDefault="0003591A" w:rsidP="00196AB4">
      <w:pPr>
        <w:ind w:firstLine="709"/>
        <w:jc w:val="both"/>
        <w:rPr>
          <w:b/>
          <w:lang w:val="ro-MD"/>
        </w:rPr>
      </w:pPr>
      <w:r w:rsidRPr="00192F54">
        <w:rPr>
          <w:b/>
          <w:lang w:val="ro-MD"/>
        </w:rPr>
        <w:t>4. Mostre</w:t>
      </w:r>
    </w:p>
    <w:p w14:paraId="0CDD4CB0" w14:textId="02841076" w:rsidR="006E16A8" w:rsidRDefault="006E16A8" w:rsidP="006E16A8">
      <w:pPr>
        <w:ind w:firstLine="708"/>
        <w:jc w:val="both"/>
        <w:rPr>
          <w:lang w:val="ro-MD"/>
        </w:rPr>
      </w:pPr>
      <w:r>
        <w:rPr>
          <w:lang w:val="ro-MD"/>
        </w:rPr>
        <w:t xml:space="preserve">Mostrele la produsele/materialele preconizate a fi utilizate se vor prezenta la solicitarea autorității cotractante în termen </w:t>
      </w:r>
      <w:r w:rsidRPr="009B3AFE">
        <w:rPr>
          <w:lang w:val="ro-MD"/>
        </w:rPr>
        <w:t xml:space="preserve">de </w:t>
      </w:r>
      <w:r w:rsidR="00CF4A94" w:rsidRPr="00EE53BD">
        <w:rPr>
          <w:lang w:val="ro-MD"/>
        </w:rPr>
        <w:t>3</w:t>
      </w:r>
      <w:r w:rsidR="00F575BB" w:rsidRPr="00EE53BD">
        <w:rPr>
          <w:lang w:val="ro-MD"/>
        </w:rPr>
        <w:t xml:space="preserve"> </w:t>
      </w:r>
      <w:r w:rsidRPr="00EE53BD">
        <w:rPr>
          <w:lang w:val="ro-MD"/>
        </w:rPr>
        <w:t>zile</w:t>
      </w:r>
      <w:r>
        <w:rPr>
          <w:lang w:val="ro-MD"/>
        </w:rPr>
        <w:t xml:space="preserve">, din data recepționării solicitării. </w:t>
      </w:r>
      <w:r w:rsidR="000C1688">
        <w:rPr>
          <w:lang w:val="ro-MD"/>
        </w:rPr>
        <w:t xml:space="preserve">Antreprenorul va prezenta fotografii a elementelor propuse pentru instalare, care vor fi aprobate de Beneficiar. </w:t>
      </w:r>
    </w:p>
    <w:p w14:paraId="20D3ABBE" w14:textId="77777777" w:rsidR="006E16A8" w:rsidRDefault="006E16A8" w:rsidP="006E16A8">
      <w:pPr>
        <w:ind w:firstLine="708"/>
        <w:jc w:val="both"/>
        <w:rPr>
          <w:lang w:val="ro-MD"/>
        </w:rPr>
      </w:pPr>
      <w:r>
        <w:rPr>
          <w:lang w:val="ro-MD"/>
        </w:rPr>
        <w:t xml:space="preserve">Autoritatea contractantă își rezervă dreptul de a solicita contracte sau facturii ce atestă proveniența materialelor/bunurilor care urmează a fi livrate. Pentru anumite bunuri, antreprenorul va prezenta ghiduri tehnice sau modele fizice. </w:t>
      </w:r>
    </w:p>
    <w:p w14:paraId="73706D84" w14:textId="77777777" w:rsidR="006E16A8" w:rsidRDefault="006E16A8" w:rsidP="006E16A8">
      <w:pPr>
        <w:ind w:firstLine="708"/>
        <w:jc w:val="both"/>
        <w:rPr>
          <w:lang w:val="ro-MD"/>
        </w:rPr>
      </w:pPr>
      <w:r>
        <w:rPr>
          <w:lang w:val="ro-MD"/>
        </w:rPr>
        <w:t xml:space="preserve">În cazul în care, parametrii tehnici ale materialelor, utilajelor/bunurilor sau a lucrărilor de construcții diferă de la cele indicate în deviz sau care nu sunt prevăzute de către producător, antreprenorul va prezenta probele necesare de laborator şi о cantitate de marfă necesară pentru aprecierea parametrilor tehnici, la cererea autorității contractante. </w:t>
      </w:r>
    </w:p>
    <w:p w14:paraId="4D837B05" w14:textId="4CDD3AC7" w:rsidR="006E16A8" w:rsidRDefault="006E16A8" w:rsidP="006E16A8">
      <w:pPr>
        <w:ind w:firstLine="709"/>
        <w:jc w:val="both"/>
        <w:rPr>
          <w:lang w:val="ro-MD"/>
        </w:rPr>
      </w:pPr>
      <w:r>
        <w:rPr>
          <w:lang w:val="ro-MD"/>
        </w:rPr>
        <w:t>Antreprenorul va prezenta acte/certificate co</w:t>
      </w:r>
      <w:r w:rsidR="00F90F0B">
        <w:rPr>
          <w:lang w:val="ro-MD"/>
        </w:rPr>
        <w:t>n</w:t>
      </w:r>
      <w:r>
        <w:rPr>
          <w:lang w:val="ro-MD"/>
        </w:rPr>
        <w:t xml:space="preserve">firmative, prin care se atestă faptul că antreprenorul respectă standardele de asigurare a calității, raportate la sistemele de asigurare a calității și respectă standarde de protecție a mediului. </w:t>
      </w:r>
    </w:p>
    <w:p w14:paraId="7D6DF861" w14:textId="2E72D90D" w:rsidR="006E16A8" w:rsidRPr="00192F54" w:rsidRDefault="006E16A8" w:rsidP="00A63D53">
      <w:pPr>
        <w:ind w:firstLine="709"/>
        <w:jc w:val="both"/>
        <w:rPr>
          <w:lang w:val="ro-MD"/>
        </w:rPr>
      </w:pPr>
    </w:p>
    <w:p w14:paraId="2693113D" w14:textId="3CB04F64" w:rsidR="00233538" w:rsidRPr="00192F54" w:rsidRDefault="00316C81" w:rsidP="00196AB4">
      <w:pPr>
        <w:ind w:firstLine="709"/>
        <w:jc w:val="both"/>
        <w:rPr>
          <w:b/>
          <w:lang w:val="ro-MD"/>
        </w:rPr>
      </w:pPr>
      <w:r w:rsidRPr="00192F54">
        <w:rPr>
          <w:b/>
          <w:lang w:val="ro-MD"/>
        </w:rPr>
        <w:t xml:space="preserve">5. </w:t>
      </w:r>
      <w:r w:rsidR="0003591A" w:rsidRPr="00192F54">
        <w:rPr>
          <w:b/>
          <w:lang w:val="ro-MD"/>
        </w:rPr>
        <w:t>Furnizarea, păstrarea, protecţia materialelor</w:t>
      </w:r>
      <w:r w:rsidR="000D006D" w:rsidRPr="00192F54">
        <w:rPr>
          <w:b/>
          <w:lang w:val="ro-MD"/>
        </w:rPr>
        <w:t xml:space="preserve"> </w:t>
      </w:r>
      <w:r w:rsidR="0003591A" w:rsidRPr="00192F54">
        <w:rPr>
          <w:b/>
          <w:lang w:val="ro-MD"/>
        </w:rPr>
        <w:t>şi a lucrărilor. Securitatea construcţiilor şi a terenurilor aferente</w:t>
      </w:r>
    </w:p>
    <w:p w14:paraId="73EFD29B" w14:textId="77777777" w:rsidR="006E16A8" w:rsidRDefault="00590EF4" w:rsidP="00E74FA2">
      <w:pPr>
        <w:ind w:firstLine="709"/>
        <w:jc w:val="both"/>
        <w:rPr>
          <w:lang w:val="ro-MD"/>
        </w:rPr>
      </w:pPr>
      <w:r w:rsidRPr="00192F54">
        <w:rPr>
          <w:lang w:val="ro-MD"/>
        </w:rPr>
        <w:t>Furnizarea materialelor și bunurilor pentru realizarea lucrărilor va fi efectuată de către antreprenor conform parametrilor tehnici stipulaţi în pașaportul tehnic al materialelor și bunurilor, antreprenorul purt</w:t>
      </w:r>
      <w:r w:rsidR="002E106A" w:rsidRPr="00192F54">
        <w:rPr>
          <w:lang w:val="ro-MD"/>
        </w:rPr>
        <w:t>â</w:t>
      </w:r>
      <w:r w:rsidRPr="00192F54">
        <w:rPr>
          <w:lang w:val="ro-MD"/>
        </w:rPr>
        <w:t xml:space="preserve">nd răspundere de calitatea produselor transportate, manipulate, depozitate şi protecția lor. </w:t>
      </w:r>
    </w:p>
    <w:p w14:paraId="529501E8" w14:textId="77777777" w:rsidR="006E16A8" w:rsidRDefault="00590EF4" w:rsidP="00E74FA2">
      <w:pPr>
        <w:ind w:firstLine="709"/>
        <w:jc w:val="both"/>
        <w:rPr>
          <w:lang w:val="ro-MD"/>
        </w:rPr>
      </w:pPr>
      <w:r w:rsidRPr="00192F54">
        <w:rPr>
          <w:lang w:val="ro-MD"/>
        </w:rPr>
        <w:t>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w:t>
      </w:r>
      <w:r w:rsidR="002E106A" w:rsidRPr="00192F54">
        <w:rPr>
          <w:lang w:val="ro-MD"/>
        </w:rPr>
        <w:t>â</w:t>
      </w:r>
      <w:r w:rsidRPr="00192F54">
        <w:rPr>
          <w:lang w:val="ro-MD"/>
        </w:rPr>
        <w:t>nă la semnarea procesului verbal de recepţie a lucrărilor</w:t>
      </w:r>
      <w:r w:rsidR="003F6C77" w:rsidRPr="00192F54">
        <w:rPr>
          <w:lang w:val="ro-MD"/>
        </w:rPr>
        <w:t xml:space="preserve"> </w:t>
      </w:r>
      <w:r w:rsidR="007F4EEA" w:rsidRPr="00192F54">
        <w:rPr>
          <w:lang w:val="ro-MD"/>
        </w:rPr>
        <w:t>executate</w:t>
      </w:r>
      <w:r w:rsidRPr="00192F54">
        <w:rPr>
          <w:lang w:val="ro-MD"/>
        </w:rPr>
        <w:t xml:space="preserve">. </w:t>
      </w:r>
    </w:p>
    <w:p w14:paraId="64E5FB0F" w14:textId="58093B97" w:rsidR="006E16A8" w:rsidRDefault="006E16A8" w:rsidP="006E16A8">
      <w:pPr>
        <w:ind w:firstLine="709"/>
        <w:jc w:val="both"/>
        <w:rPr>
          <w:lang w:val="ro-MD"/>
        </w:rPr>
      </w:pPr>
      <w:r>
        <w:rPr>
          <w:lang w:val="ro-MD"/>
        </w:rPr>
        <w:t xml:space="preserve">Antreprenorul </w:t>
      </w:r>
      <w:r>
        <w:t>trebuie s</w:t>
      </w:r>
      <w:r w:rsidR="00F90F0B">
        <w:t>ă</w:t>
      </w:r>
      <w:r>
        <w:t xml:space="preserve"> respecte obligațiile generale ce îi revin în conformitate cu prevederile din legislația națională privind tehnica securității muncii. Lucrările de construcție trebuie s</w:t>
      </w:r>
      <w:r w:rsidR="00F90F0B">
        <w:t>ă</w:t>
      </w:r>
      <w:r>
        <w:t xml:space="preserve"> fie conduse, în mod obligatoriu, de cadre tehnice cu experiență și care răspund direct de personalul care execută aceste lucr</w:t>
      </w:r>
      <w:r w:rsidR="00DC2F0D">
        <w:t>ă</w:t>
      </w:r>
      <w:r>
        <w:t>ri.</w:t>
      </w:r>
    </w:p>
    <w:p w14:paraId="718974E2" w14:textId="2789EF3B" w:rsidR="006E16A8" w:rsidRDefault="006E16A8" w:rsidP="006E16A8">
      <w:pPr>
        <w:ind w:firstLine="709"/>
        <w:jc w:val="both"/>
      </w:pPr>
      <w:r>
        <w:t>Întregul personal care ia parte la execuția lucrării va fi instruit asupra procesului tehnologic, succesiunea operațiilor şi fazelor de execuție, asupra modului de utilizare a mijloacelor tehnice şi asupra măsurilor specifice de protecți</w:t>
      </w:r>
      <w:r w:rsidR="00DC2F0D">
        <w:t xml:space="preserve">a </w:t>
      </w:r>
      <w:r>
        <w:t xml:space="preserve">a muncii decurgând din natura acestor operații. </w:t>
      </w:r>
    </w:p>
    <w:p w14:paraId="41560454" w14:textId="75400231" w:rsidR="006E16A8" w:rsidRDefault="006E16A8" w:rsidP="006E16A8">
      <w:pPr>
        <w:ind w:firstLine="709"/>
        <w:jc w:val="both"/>
      </w:pPr>
      <w:r>
        <w:t>Antreprenorul trebuie să adopte acele măsuri care să asigure protecția persoanelor aflate pe șantierul de lucru</w:t>
      </w:r>
      <w:r w:rsidR="61F420FE">
        <w:t>,</w:t>
      </w:r>
      <w:r>
        <w:t xml:space="preserve"> semnalizarea şi marcarea corespunzătoare a lucrărilor, semnalizarea şi devierea circulației în zonă, izolarea zonelor aflate sub raza de riscuri aparente a cablurilor electrice, demolării etc. </w:t>
      </w:r>
    </w:p>
    <w:p w14:paraId="1BF0D8AB" w14:textId="77777777" w:rsidR="006E16A8" w:rsidRDefault="006E16A8" w:rsidP="006E16A8">
      <w:pPr>
        <w:ind w:firstLine="709"/>
        <w:jc w:val="both"/>
      </w:pPr>
      <w:r>
        <w:t xml:space="preserve">Antreprenorul va evalua factorii de risc sub propria răspundere, până la inițierea lucrărilor în cadrul BNM și va întreprinde măsurile corespunzătoare întru exluderea factorilor de risc și accidentare. </w:t>
      </w:r>
    </w:p>
    <w:p w14:paraId="65B7BF6D" w14:textId="15CB8D6A" w:rsidR="006E16A8" w:rsidRPr="00EE53BD" w:rsidRDefault="006E16A8" w:rsidP="00CF310E">
      <w:pPr>
        <w:ind w:firstLine="709"/>
        <w:jc w:val="both"/>
        <w:rPr>
          <w:lang w:val="it-IT"/>
        </w:rPr>
      </w:pPr>
      <w:r w:rsidRPr="00EE53BD">
        <w:rPr>
          <w:lang w:val="it-IT"/>
        </w:rPr>
        <w:t xml:space="preserve">Beneficiarul va sesiza în timp de 24 de ore Agenția de Supraveghere Tehnică, în cazul producerii unor accidente tehnice în timpul execuției lucrărilor. </w:t>
      </w:r>
    </w:p>
    <w:p w14:paraId="0D8652F3" w14:textId="77777777" w:rsidR="006E16A8" w:rsidRPr="00192F54" w:rsidRDefault="006E16A8" w:rsidP="00E74FA2">
      <w:pPr>
        <w:ind w:firstLine="709"/>
        <w:jc w:val="both"/>
        <w:rPr>
          <w:lang w:val="ro-MD"/>
        </w:rPr>
      </w:pPr>
    </w:p>
    <w:p w14:paraId="7E0B200D" w14:textId="30C7A35F" w:rsidR="00233538" w:rsidRPr="00192F54" w:rsidRDefault="00E74FA2" w:rsidP="00196AB4">
      <w:pPr>
        <w:ind w:firstLine="709"/>
        <w:jc w:val="both"/>
        <w:rPr>
          <w:b/>
          <w:lang w:val="ro-MD"/>
        </w:rPr>
      </w:pPr>
      <w:r w:rsidRPr="00192F54">
        <w:rPr>
          <w:b/>
          <w:lang w:val="ro-MD"/>
        </w:rPr>
        <w:t>6</w:t>
      </w:r>
      <w:r w:rsidR="0003591A" w:rsidRPr="00192F54">
        <w:rPr>
          <w:b/>
          <w:lang w:val="ro-MD"/>
        </w:rPr>
        <w:t>. Remedierea viciilor ascunse şi a defectelor</w:t>
      </w:r>
    </w:p>
    <w:p w14:paraId="70BBD37F" w14:textId="0C8DC482" w:rsidR="00CF310E" w:rsidRDefault="00590EF4" w:rsidP="00E74FA2">
      <w:pPr>
        <w:ind w:firstLine="709"/>
        <w:jc w:val="both"/>
      </w:pPr>
      <w:r w:rsidRPr="00192F54">
        <w:rPr>
          <w:lang w:val="ro-MD"/>
        </w:rPr>
        <w:t xml:space="preserve">În cazul </w:t>
      </w:r>
      <w:r w:rsidR="00CF310E">
        <w:rPr>
          <w:lang w:val="ro-MD"/>
        </w:rPr>
        <w:t xml:space="preserve">depistării defecțiunilor sau a </w:t>
      </w:r>
      <w:r w:rsidRPr="00192F54">
        <w:rPr>
          <w:lang w:val="ro-MD"/>
        </w:rPr>
        <w:t>lucrărilor necorespunzătoare</w:t>
      </w:r>
      <w:r w:rsidR="00CF310E">
        <w:rPr>
          <w:lang w:val="ro-MD"/>
        </w:rPr>
        <w:t xml:space="preserve">, Antreprenorul va remedia pe cont propriu, </w:t>
      </w:r>
      <w:r w:rsidRPr="00192F54">
        <w:rPr>
          <w:lang w:val="ro-MD"/>
        </w:rPr>
        <w:t>în termen de 5 zile lucrătoare de la data înaintării pretenției</w:t>
      </w:r>
      <w:r w:rsidR="00CF310E">
        <w:rPr>
          <w:lang w:val="ro-MD"/>
        </w:rPr>
        <w:t xml:space="preserve"> invocate de către Beneficiar</w:t>
      </w:r>
      <w:r w:rsidRPr="00192F54">
        <w:rPr>
          <w:lang w:val="ro-MD"/>
        </w:rPr>
        <w:t>.</w:t>
      </w:r>
      <w:r w:rsidR="00CA495B" w:rsidRPr="00192F54">
        <w:t xml:space="preserve"> </w:t>
      </w:r>
    </w:p>
    <w:p w14:paraId="558E0213" w14:textId="0E33B538" w:rsidR="00233538" w:rsidRDefault="00CA495B" w:rsidP="00E74FA2">
      <w:pPr>
        <w:ind w:firstLine="709"/>
        <w:jc w:val="both"/>
        <w:rPr>
          <w:lang w:val="ro-MD"/>
        </w:rPr>
      </w:pPr>
      <w:r w:rsidRPr="00192F54">
        <w:rPr>
          <w:lang w:val="ro-MD"/>
        </w:rPr>
        <w:t xml:space="preserve">Antreprenorul în conformitate cu prevederile art.30 a Legii RM </w:t>
      </w:r>
      <w:r w:rsidR="00AF746C" w:rsidRPr="00192F54">
        <w:rPr>
          <w:lang w:val="ro-MD"/>
        </w:rPr>
        <w:t>n</w:t>
      </w:r>
      <w:r w:rsidRPr="00192F54">
        <w:rPr>
          <w:lang w:val="ro-MD"/>
        </w:rPr>
        <w:t xml:space="preserve">r.721 din 02.02.1996 privind calitatea în construcţii, răspunde potrivit obligaţiilor ce-i revin pentru viciile ascunse ale lucrărilor, ivite într-un interval de </w:t>
      </w:r>
      <w:r w:rsidR="00B204FD" w:rsidRPr="00192F54">
        <w:rPr>
          <w:lang w:val="ro-MD"/>
        </w:rPr>
        <w:t>5</w:t>
      </w:r>
      <w:r w:rsidR="00707815" w:rsidRPr="00192F54">
        <w:rPr>
          <w:lang w:val="ro-MD"/>
        </w:rPr>
        <w:t xml:space="preserve"> </w:t>
      </w:r>
      <w:r w:rsidRPr="00192F54">
        <w:rPr>
          <w:lang w:val="ro-MD"/>
        </w:rPr>
        <w:t>ani de la recepţia lucrărilor, precum şi pe toată durata de existenţă a construcţiei, pentru viciile structurii de rezistenţă rezultate din nerespectarea normelor de proiectare şi execuţie în vigoare la data realizării ei.</w:t>
      </w:r>
    </w:p>
    <w:p w14:paraId="544E0EC8" w14:textId="49F62A7B" w:rsidR="00CF310E" w:rsidRDefault="00CF310E" w:rsidP="00CF310E">
      <w:pPr>
        <w:ind w:firstLine="709"/>
        <w:jc w:val="both"/>
        <w:rPr>
          <w:lang w:val="ro-MD"/>
        </w:rPr>
      </w:pPr>
      <w:r>
        <w:rPr>
          <w:lang w:val="ro-MD"/>
        </w:rPr>
        <w:t xml:space="preserve">Lucrările de remediere vor fi coordonate și aprobate în prealabil cu reprezentantul Beneficiarului, anterior întreprinderii măsurilor de remediere. </w:t>
      </w:r>
    </w:p>
    <w:p w14:paraId="4212F6C9" w14:textId="0C61D5CB" w:rsidR="00CF310E" w:rsidRPr="00797BFF" w:rsidRDefault="00CF310E" w:rsidP="00CF310E">
      <w:pPr>
        <w:ind w:firstLine="709"/>
        <w:jc w:val="both"/>
      </w:pPr>
      <w:r>
        <w:t>În toate cazurile, în care, la verificarea unei lucrări ascunse și/sau în faze determina</w:t>
      </w:r>
      <w:r w:rsidR="1E3195C2">
        <w:t>n</w:t>
      </w:r>
      <w:r>
        <w:t xml:space="preserve">te, se constată abateri peste limitele admise sau neîncadrarea în prevederile din documentele normative, proiecte și prescripții tehnice, urmează procedura remedierilor, fiind strict interzis de a se executa în continuare orice lucrare, care ar ascunde, prin acoperire sau înglobare, lucrarea defectuoasă în cauză, sau care ar impedica accesul la ea. </w:t>
      </w:r>
    </w:p>
    <w:p w14:paraId="7AFED54E" w14:textId="77777777" w:rsidR="00CF310E" w:rsidRPr="00192F54" w:rsidRDefault="00CF310E" w:rsidP="00E74FA2">
      <w:pPr>
        <w:ind w:firstLine="709"/>
        <w:jc w:val="both"/>
        <w:rPr>
          <w:lang w:val="ro-MD"/>
        </w:rPr>
      </w:pPr>
    </w:p>
    <w:p w14:paraId="2BE79935" w14:textId="54AE7CCC" w:rsidR="00233538" w:rsidRPr="00192F54" w:rsidRDefault="00E74FA2" w:rsidP="00196AB4">
      <w:pPr>
        <w:ind w:firstLine="709"/>
        <w:jc w:val="both"/>
        <w:rPr>
          <w:b/>
          <w:lang w:val="ro-MD"/>
        </w:rPr>
      </w:pPr>
      <w:r w:rsidRPr="00192F54">
        <w:rPr>
          <w:b/>
          <w:lang w:val="ro-MD"/>
        </w:rPr>
        <w:t>7</w:t>
      </w:r>
      <w:r w:rsidR="0003591A" w:rsidRPr="00192F54">
        <w:rPr>
          <w:b/>
          <w:lang w:val="ro-MD"/>
        </w:rPr>
        <w:t>. Nivelul admis al zgomotului şi al vibraţiilor</w:t>
      </w:r>
    </w:p>
    <w:p w14:paraId="14188001" w14:textId="5C940D28" w:rsidR="00590EF4" w:rsidRPr="00192F54" w:rsidRDefault="00DE47AB" w:rsidP="00590EF4">
      <w:pPr>
        <w:ind w:firstLine="709"/>
        <w:jc w:val="both"/>
        <w:rPr>
          <w:lang w:val="ro-MD"/>
        </w:rPr>
      </w:pPr>
      <w:r w:rsidRPr="00192F54">
        <w:rPr>
          <w:lang w:val="ro-MD"/>
        </w:rPr>
        <w:t xml:space="preserve">Mărimea </w:t>
      </w:r>
      <w:r w:rsidR="00590EF4" w:rsidRPr="00192F54">
        <w:rPr>
          <w:lang w:val="ro-MD"/>
        </w:rPr>
        <w:t xml:space="preserve">nivelului admis al zgomotului şi vibrației pentru spații trebuie să corespundă normelor şi cerinţelor tehnice în vigoare. </w:t>
      </w:r>
    </w:p>
    <w:p w14:paraId="170EBF46" w14:textId="1DF07AA4" w:rsidR="1E3195C2" w:rsidRPr="00F014A5" w:rsidRDefault="1E3195C2" w:rsidP="00F014A5">
      <w:pPr>
        <w:ind w:firstLine="709"/>
        <w:jc w:val="both"/>
        <w:rPr>
          <w:b/>
          <w:bCs/>
          <w:lang w:val="ro-MD"/>
        </w:rPr>
      </w:pPr>
    </w:p>
    <w:p w14:paraId="237B0B2B" w14:textId="3F1C6EAC" w:rsidR="00233538" w:rsidRPr="00192F54" w:rsidRDefault="00E74FA2" w:rsidP="00196AB4">
      <w:pPr>
        <w:ind w:firstLine="709"/>
        <w:jc w:val="both"/>
        <w:rPr>
          <w:b/>
          <w:lang w:val="ro-MD"/>
        </w:rPr>
      </w:pPr>
      <w:r w:rsidRPr="00192F54">
        <w:rPr>
          <w:b/>
          <w:lang w:val="ro-MD"/>
        </w:rPr>
        <w:t>8</w:t>
      </w:r>
      <w:r w:rsidR="0003591A" w:rsidRPr="00192F54">
        <w:rPr>
          <w:b/>
          <w:lang w:val="ro-MD"/>
        </w:rPr>
        <w:t>. Cerinţe privind montarea utilajelor şi a instalaţiilor</w:t>
      </w:r>
    </w:p>
    <w:p w14:paraId="7D01D5B6" w14:textId="4951B1CD" w:rsidR="00B27596" w:rsidRPr="00B27596" w:rsidRDefault="00590EF4" w:rsidP="00F014A5">
      <w:pPr>
        <w:ind w:firstLine="709"/>
        <w:jc w:val="both"/>
        <w:rPr>
          <w:lang w:val="ro-MD"/>
        </w:rPr>
      </w:pPr>
      <w:r w:rsidRPr="00192F54">
        <w:rPr>
          <w:lang w:val="ro-MD"/>
        </w:rPr>
        <w:t>Amplasarea tuturor instalațiilor interioare, modul şi locul de fixare</w:t>
      </w:r>
      <w:r w:rsidR="4D752A74" w:rsidRPr="00192F54">
        <w:rPr>
          <w:lang w:val="ro-MD"/>
        </w:rPr>
        <w:t>,</w:t>
      </w:r>
      <w:r w:rsidRPr="00192F54">
        <w:rPr>
          <w:lang w:val="ro-MD"/>
        </w:rPr>
        <w:t xml:space="preserve"> protecția anticorozivă</w:t>
      </w:r>
      <w:r w:rsidR="4D752A74" w:rsidRPr="00192F54">
        <w:rPr>
          <w:lang w:val="ro-MD"/>
        </w:rPr>
        <w:t>,</w:t>
      </w:r>
      <w:r w:rsidRPr="00192F54">
        <w:rPr>
          <w:lang w:val="ro-MD"/>
        </w:rPr>
        <w:t xml:space="preserve"> materialele şi produsele utilizate trebuie să corespundă normativelor tehnice în vigoare.</w:t>
      </w:r>
      <w:r w:rsidR="00B27596">
        <w:rPr>
          <w:lang w:val="ro-MD"/>
        </w:rPr>
        <w:t xml:space="preserve"> </w:t>
      </w:r>
      <w:r w:rsidR="00B27596" w:rsidRPr="00F014A5">
        <w:rPr>
          <w:lang w:val="ro-MD"/>
        </w:rPr>
        <w:t>A</w:t>
      </w:r>
      <w:r w:rsidR="00B27596" w:rsidRPr="00B27596">
        <w:rPr>
          <w:lang w:val="ro-MD"/>
        </w:rPr>
        <w:t xml:space="preserve">ntreprenorul va stabili reguli specifice pe perioada desfășurării șantierului astfel încât să se evite contaminarea terenului, contaminarea apelor curgătoare, freatice învecinate, poluarea fonică a vecinătății, degajarea de noxe sau substanțe în suspensie în atmosferă. </w:t>
      </w:r>
    </w:p>
    <w:p w14:paraId="68A92DF1" w14:textId="77777777" w:rsidR="00B27596" w:rsidRPr="00192F54" w:rsidRDefault="00B27596" w:rsidP="00196AB4">
      <w:pPr>
        <w:ind w:firstLine="709"/>
        <w:jc w:val="both"/>
        <w:rPr>
          <w:lang w:val="ro-MD"/>
        </w:rPr>
      </w:pPr>
    </w:p>
    <w:p w14:paraId="33E0FADA" w14:textId="51107853" w:rsidR="00233538" w:rsidRPr="00192F54" w:rsidRDefault="00E74FA2" w:rsidP="00196AB4">
      <w:pPr>
        <w:ind w:firstLine="709"/>
        <w:jc w:val="both"/>
        <w:rPr>
          <w:b/>
          <w:lang w:val="ro-MD"/>
        </w:rPr>
      </w:pPr>
      <w:r w:rsidRPr="00192F54">
        <w:rPr>
          <w:b/>
          <w:lang w:val="ro-MD"/>
        </w:rPr>
        <w:t>9</w:t>
      </w:r>
      <w:r w:rsidR="0003591A" w:rsidRPr="00192F54">
        <w:rPr>
          <w:b/>
          <w:lang w:val="ro-MD"/>
        </w:rPr>
        <w:t>. Lucrări de construcţii aferente montării instalaţiilor</w:t>
      </w:r>
    </w:p>
    <w:p w14:paraId="59045E14" w14:textId="1438C8D0" w:rsidR="00233538" w:rsidRDefault="00590EF4" w:rsidP="00196AB4">
      <w:pPr>
        <w:ind w:firstLine="709"/>
        <w:jc w:val="both"/>
        <w:rPr>
          <w:lang w:val="ro-MD"/>
        </w:rPr>
      </w:pPr>
      <w:r w:rsidRPr="00192F54">
        <w:rPr>
          <w:lang w:val="ro-MD"/>
        </w:rPr>
        <w:t>Modalitatea şi tipurile lucrărilor de construcții aferente montării instalațiilor</w:t>
      </w:r>
      <w:r w:rsidR="4D752A74" w:rsidRPr="00192F54">
        <w:rPr>
          <w:lang w:val="ro-MD"/>
        </w:rPr>
        <w:t>,</w:t>
      </w:r>
      <w:r w:rsidRPr="00192F54">
        <w:rPr>
          <w:lang w:val="ro-MD"/>
        </w:rPr>
        <w:t xml:space="preserve"> tipurile de materiale</w:t>
      </w:r>
      <w:r w:rsidR="1EA421AB" w:rsidRPr="00192F54">
        <w:rPr>
          <w:lang w:val="ro-MD"/>
        </w:rPr>
        <w:t>,</w:t>
      </w:r>
      <w:r w:rsidRPr="00192F54">
        <w:rPr>
          <w:lang w:val="ro-MD"/>
        </w:rPr>
        <w:t xml:space="preserve"> toleranțele admise</w:t>
      </w:r>
      <w:r w:rsidR="1EA421AB" w:rsidRPr="00192F54">
        <w:rPr>
          <w:lang w:val="ro-MD"/>
        </w:rPr>
        <w:t>,</w:t>
      </w:r>
      <w:r w:rsidRPr="00192F54">
        <w:rPr>
          <w:lang w:val="ro-MD"/>
        </w:rPr>
        <w:t xml:space="preserve"> cerințele privind executarea acestor lucrări trebuie să corespundă standardelor, normelor tehnice în vigoare.</w:t>
      </w:r>
    </w:p>
    <w:p w14:paraId="35BB3CCD" w14:textId="77777777" w:rsidR="00B27596" w:rsidRPr="00192F54" w:rsidRDefault="00B27596" w:rsidP="00196AB4">
      <w:pPr>
        <w:ind w:firstLine="709"/>
        <w:jc w:val="both"/>
        <w:rPr>
          <w:lang w:val="ro-MD"/>
        </w:rPr>
      </w:pPr>
    </w:p>
    <w:p w14:paraId="1799F9CA" w14:textId="3F234480" w:rsidR="00233538" w:rsidRPr="00192F54" w:rsidRDefault="0003591A" w:rsidP="00196AB4">
      <w:pPr>
        <w:ind w:firstLine="709"/>
        <w:jc w:val="both"/>
        <w:rPr>
          <w:b/>
          <w:lang w:val="ro-MD"/>
        </w:rPr>
      </w:pPr>
      <w:r w:rsidRPr="00192F54">
        <w:rPr>
          <w:b/>
          <w:lang w:val="ro-MD"/>
        </w:rPr>
        <w:t>1</w:t>
      </w:r>
      <w:r w:rsidR="00E74FA2" w:rsidRPr="00192F54">
        <w:rPr>
          <w:b/>
          <w:lang w:val="ro-MD"/>
        </w:rPr>
        <w:t>0</w:t>
      </w:r>
      <w:r w:rsidRPr="00192F54">
        <w:rPr>
          <w:b/>
          <w:lang w:val="ro-MD"/>
        </w:rPr>
        <w:t xml:space="preserve">. Articole, </w:t>
      </w:r>
      <w:r w:rsidR="005F6AF9" w:rsidRPr="00192F54">
        <w:rPr>
          <w:b/>
          <w:lang w:val="ro-MD"/>
        </w:rPr>
        <w:t>materialele</w:t>
      </w:r>
      <w:r w:rsidRPr="00192F54">
        <w:rPr>
          <w:b/>
          <w:lang w:val="ro-MD"/>
        </w:rPr>
        <w:t xml:space="preserve"> şi piese necesare instalaţiilor</w:t>
      </w:r>
    </w:p>
    <w:p w14:paraId="091069AB" w14:textId="617C8CCE" w:rsidR="00233538" w:rsidRDefault="00590EF4" w:rsidP="00196AB4">
      <w:pPr>
        <w:ind w:firstLine="709"/>
        <w:jc w:val="both"/>
        <w:rPr>
          <w:lang w:val="ro-MD"/>
        </w:rPr>
      </w:pPr>
      <w:r w:rsidRPr="00192F54">
        <w:rPr>
          <w:lang w:val="ro-MD"/>
        </w:rPr>
        <w:t xml:space="preserve">Furnizorul articolelor, </w:t>
      </w:r>
      <w:r w:rsidR="005F6AF9" w:rsidRPr="00192F54">
        <w:rPr>
          <w:lang w:val="ro-MD"/>
        </w:rPr>
        <w:t>materialelor</w:t>
      </w:r>
      <w:r w:rsidRPr="00192F54">
        <w:rPr>
          <w:lang w:val="ro-MD"/>
        </w:rPr>
        <w:t xml:space="preserve"> şi pieselor necesare instalațiilor</w:t>
      </w:r>
      <w:r w:rsidR="1EA421AB" w:rsidRPr="00192F54">
        <w:rPr>
          <w:lang w:val="ro-MD"/>
        </w:rPr>
        <w:t>,</w:t>
      </w:r>
      <w:r w:rsidRPr="00192F54">
        <w:rPr>
          <w:lang w:val="ro-MD"/>
        </w:rPr>
        <w:t xml:space="preserve"> tipurile şi cantitatea sunt stipulate în caietul de sarcini, certificate în modul stabilit în Republica Moldova.</w:t>
      </w:r>
    </w:p>
    <w:p w14:paraId="14E6A0CA" w14:textId="77777777" w:rsidR="00B27596" w:rsidRPr="00192F54" w:rsidRDefault="00B27596" w:rsidP="00196AB4">
      <w:pPr>
        <w:ind w:firstLine="709"/>
        <w:jc w:val="both"/>
        <w:rPr>
          <w:lang w:val="ro-MD"/>
        </w:rPr>
      </w:pPr>
    </w:p>
    <w:p w14:paraId="55B269D6" w14:textId="67EBED28" w:rsidR="00233538" w:rsidRPr="00192F54" w:rsidRDefault="0003591A" w:rsidP="00196AB4">
      <w:pPr>
        <w:ind w:firstLine="709"/>
        <w:jc w:val="both"/>
        <w:rPr>
          <w:b/>
          <w:lang w:val="ro-MD"/>
        </w:rPr>
      </w:pPr>
      <w:r w:rsidRPr="00192F54">
        <w:rPr>
          <w:b/>
          <w:lang w:val="ro-MD"/>
        </w:rPr>
        <w:t>1</w:t>
      </w:r>
      <w:r w:rsidR="00E74FA2" w:rsidRPr="00192F54">
        <w:rPr>
          <w:b/>
          <w:lang w:val="ro-MD"/>
        </w:rPr>
        <w:t>1</w:t>
      </w:r>
      <w:r w:rsidRPr="00192F54">
        <w:rPr>
          <w:b/>
          <w:lang w:val="ro-MD"/>
        </w:rPr>
        <w:t>.</w:t>
      </w:r>
      <w:r w:rsidR="00E74FA2" w:rsidRPr="00192F54">
        <w:rPr>
          <w:b/>
          <w:lang w:val="ro-MD"/>
        </w:rPr>
        <w:t xml:space="preserve"> </w:t>
      </w:r>
      <w:r w:rsidRPr="00192F54">
        <w:rPr>
          <w:b/>
          <w:lang w:val="ro-MD"/>
        </w:rPr>
        <w:t>Echipamentele, instalaţiile, utilajele, sculele, instrumentele, dispozitivele şi alte obiecte necesare pentru executarea lucrărilor</w:t>
      </w:r>
    </w:p>
    <w:p w14:paraId="140C8745" w14:textId="77777777" w:rsidR="00590EF4" w:rsidRPr="00192F54" w:rsidRDefault="00590EF4" w:rsidP="00590EF4">
      <w:pPr>
        <w:ind w:firstLine="709"/>
        <w:jc w:val="both"/>
        <w:rPr>
          <w:lang w:val="ro-MD"/>
        </w:rPr>
      </w:pPr>
      <w:r w:rsidRPr="00192F54">
        <w:rPr>
          <w:lang w:val="ro-MD"/>
        </w:rPr>
        <w:t>Pentu respectarea strictă a tehnologiilor de execuție și într-o abordare globală a lucrărilor se vor executa lucrări de organizare pe șantier care presupun:</w:t>
      </w:r>
    </w:p>
    <w:p w14:paraId="3FAE1A7D" w14:textId="536050C5" w:rsidR="00590EF4" w:rsidRPr="00192F54" w:rsidRDefault="00590EF4" w:rsidP="00167CB7">
      <w:pPr>
        <w:pStyle w:val="ListParagraph"/>
        <w:numPr>
          <w:ilvl w:val="0"/>
          <w:numId w:val="23"/>
        </w:numPr>
        <w:tabs>
          <w:tab w:val="clear" w:pos="1134"/>
        </w:tabs>
        <w:ind w:left="709"/>
        <w:rPr>
          <w:lang w:val="ro-MD"/>
        </w:rPr>
      </w:pPr>
      <w:r w:rsidRPr="00192F54">
        <w:rPr>
          <w:lang w:val="ro-MD"/>
        </w:rPr>
        <w:t>împrejmuirea provizorie a amplasamentului și asigurarea accesului;</w:t>
      </w:r>
    </w:p>
    <w:p w14:paraId="153AFEA3" w14:textId="398A9EA3" w:rsidR="00590EF4" w:rsidRPr="00192F54" w:rsidRDefault="00590EF4" w:rsidP="00167CB7">
      <w:pPr>
        <w:pStyle w:val="ListParagraph"/>
        <w:numPr>
          <w:ilvl w:val="0"/>
          <w:numId w:val="23"/>
        </w:numPr>
        <w:tabs>
          <w:tab w:val="clear" w:pos="1134"/>
        </w:tabs>
        <w:ind w:left="709"/>
        <w:rPr>
          <w:lang w:val="ro-MD"/>
        </w:rPr>
      </w:pPr>
      <w:r w:rsidRPr="00192F54">
        <w:rPr>
          <w:lang w:val="ro-MD"/>
        </w:rPr>
        <w:t xml:space="preserve">amenajarea unui depozit provizoriu pentru depozitarea utilajului </w:t>
      </w:r>
      <w:proofErr w:type="spellStart"/>
      <w:r w:rsidRPr="00192F54">
        <w:rPr>
          <w:lang w:val="ro-MD"/>
        </w:rPr>
        <w:t>pentu</w:t>
      </w:r>
      <w:proofErr w:type="spellEnd"/>
      <w:r w:rsidRPr="00192F54">
        <w:rPr>
          <w:lang w:val="ro-MD"/>
        </w:rPr>
        <w:t xml:space="preserve"> construcții, sculelor, crearea condițiilor necesare pentru muncitori etc;</w:t>
      </w:r>
    </w:p>
    <w:p w14:paraId="134762CC" w14:textId="4B0AB1A1" w:rsidR="00590EF4" w:rsidRPr="00192F54" w:rsidRDefault="008C5CA8" w:rsidP="00167CB7">
      <w:pPr>
        <w:pStyle w:val="ListParagraph"/>
        <w:numPr>
          <w:ilvl w:val="0"/>
          <w:numId w:val="23"/>
        </w:numPr>
        <w:tabs>
          <w:tab w:val="clear" w:pos="1134"/>
        </w:tabs>
        <w:ind w:left="709"/>
        <w:rPr>
          <w:lang w:val="ro-MD"/>
        </w:rPr>
      </w:pPr>
      <w:r w:rsidRPr="00192F54">
        <w:rPr>
          <w:lang w:val="ro-MD"/>
        </w:rPr>
        <w:t>r</w:t>
      </w:r>
      <w:r w:rsidR="00590EF4" w:rsidRPr="00192F54">
        <w:rPr>
          <w:lang w:val="ro-MD"/>
        </w:rPr>
        <w:t xml:space="preserve">esponsabilitatea pentru securitatea muncii, </w:t>
      </w:r>
      <w:proofErr w:type="spellStart"/>
      <w:r w:rsidR="00590EF4" w:rsidRPr="00192F54">
        <w:rPr>
          <w:lang w:val="ro-MD"/>
        </w:rPr>
        <w:t>antiincendiară</w:t>
      </w:r>
      <w:proofErr w:type="spellEnd"/>
      <w:r w:rsidR="00590EF4" w:rsidRPr="00192F54">
        <w:rPr>
          <w:lang w:val="ro-MD"/>
        </w:rPr>
        <w:t xml:space="preserve"> și utilajului industrial periculos conform legislației în vigoare о poartă executantul lucrărilor de construcție </w:t>
      </w:r>
      <w:r w:rsidR="006C4894" w:rsidRPr="00192F54">
        <w:rPr>
          <w:lang w:val="ro-MD"/>
        </w:rPr>
        <w:t xml:space="preserve">până </w:t>
      </w:r>
      <w:r w:rsidR="00590EF4" w:rsidRPr="00192F54">
        <w:rPr>
          <w:lang w:val="ro-MD"/>
        </w:rPr>
        <w:t>la finalizarea lor</w:t>
      </w:r>
      <w:r w:rsidR="00CE34D3" w:rsidRPr="00192F54">
        <w:rPr>
          <w:lang w:val="ro-MD"/>
        </w:rPr>
        <w:t>;</w:t>
      </w:r>
    </w:p>
    <w:p w14:paraId="389310BB" w14:textId="150923FF" w:rsidR="00233538" w:rsidRDefault="00590EF4" w:rsidP="00353991">
      <w:pPr>
        <w:pStyle w:val="ListParagraph"/>
        <w:numPr>
          <w:ilvl w:val="0"/>
          <w:numId w:val="23"/>
        </w:numPr>
        <w:tabs>
          <w:tab w:val="clear" w:pos="1134"/>
        </w:tabs>
        <w:ind w:left="709"/>
        <w:jc w:val="left"/>
        <w:rPr>
          <w:lang w:val="ro-MD"/>
        </w:rPr>
      </w:pPr>
      <w:r w:rsidRPr="00192F54">
        <w:rPr>
          <w:lang w:val="ro-MD"/>
        </w:rPr>
        <w:t>amenajarea   zonei   de</w:t>
      </w:r>
      <w:r w:rsidR="00353991" w:rsidRPr="00192F54">
        <w:rPr>
          <w:lang w:val="ro-MD"/>
        </w:rPr>
        <w:t xml:space="preserve"> </w:t>
      </w:r>
      <w:r w:rsidRPr="00192F54">
        <w:rPr>
          <w:lang w:val="ro-MD"/>
        </w:rPr>
        <w:t>depozitare   provizorie   a   materialelor   și   produselor semifabricate.</w:t>
      </w:r>
    </w:p>
    <w:p w14:paraId="62589634" w14:textId="77777777" w:rsidR="00B27596" w:rsidRDefault="00B27596" w:rsidP="00EE53BD">
      <w:pPr>
        <w:ind w:firstLine="709"/>
        <w:jc w:val="both"/>
        <w:rPr>
          <w:lang w:val="ro-MD"/>
        </w:rPr>
      </w:pPr>
      <w:r w:rsidRPr="00B27596">
        <w:rPr>
          <w:lang w:val="ro-MD"/>
        </w:rPr>
        <w:lastRenderedPageBreak/>
        <w:t xml:space="preserve">Responsabilitatea pentru securitatea muncii, antiincendiară și funcționalitatea utilajului industrial periculos, conform legislației în vigoare, o poartă executantul lucrărilor de construcție pînă la finalizarea lor. </w:t>
      </w:r>
    </w:p>
    <w:p w14:paraId="4A5734E0" w14:textId="0232B25A" w:rsidR="00B27596" w:rsidRDefault="00B27596" w:rsidP="00B27596">
      <w:pPr>
        <w:ind w:firstLine="709"/>
        <w:jc w:val="both"/>
        <w:rPr>
          <w:lang w:val="ro-MD"/>
        </w:rPr>
      </w:pPr>
      <w:r>
        <w:rPr>
          <w:lang w:val="ro-MD"/>
        </w:rPr>
        <w:t xml:space="preserve">Întru confirmarea disponibilității de personal instruit în domeniul </w:t>
      </w:r>
      <w:r w:rsidRPr="00EE53BD">
        <w:t>securității și sănătății în muncă, eliminării factorilor de risc şi accidentare</w:t>
      </w:r>
      <w:r>
        <w:t xml:space="preserve">, antreprenorul va prezenta la solicitare: - </w:t>
      </w:r>
      <w:r>
        <w:rPr>
          <w:i/>
          <w:iCs/>
          <w:color w:val="111010"/>
          <w:bdr w:val="none" w:sz="0" w:space="0" w:color="auto" w:frame="1"/>
          <w:lang w:eastAsia="ro-MD"/>
        </w:rPr>
        <w:t xml:space="preserve">certificate de atestare a persoanelor </w:t>
      </w:r>
      <w:r w:rsidRPr="00F014A5">
        <w:rPr>
          <w:rStyle w:val="Strong"/>
          <w:rFonts w:eastAsiaTheme="majorEastAsia"/>
          <w:b w:val="0"/>
          <w:i/>
          <w:color w:val="000000"/>
        </w:rPr>
        <w:t>responsabile în domeniul securității și sănătății în muncă; -</w:t>
      </w:r>
      <w:r>
        <w:rPr>
          <w:rStyle w:val="Strong"/>
          <w:rFonts w:eastAsiaTheme="majorEastAsia"/>
          <w:i/>
          <w:iCs/>
          <w:color w:val="000000"/>
        </w:rPr>
        <w:t xml:space="preserve"> </w:t>
      </w:r>
      <w:r>
        <w:rPr>
          <w:i/>
          <w:iCs/>
        </w:rPr>
        <w:t xml:space="preserve">fișe personale de instruire a  lucrătorilor </w:t>
      </w:r>
      <w:r w:rsidR="00DC2F0D">
        <w:rPr>
          <w:i/>
          <w:iCs/>
        </w:rPr>
        <w:t>î</w:t>
      </w:r>
      <w:r>
        <w:rPr>
          <w:i/>
          <w:iCs/>
        </w:rPr>
        <w:t xml:space="preserve">n domeniul SSM. </w:t>
      </w:r>
    </w:p>
    <w:p w14:paraId="2324B697" w14:textId="77777777" w:rsidR="00B27596" w:rsidRDefault="00B27596" w:rsidP="00B27596">
      <w:pPr>
        <w:ind w:firstLine="709"/>
        <w:jc w:val="both"/>
        <w:rPr>
          <w:lang w:val="ro-MD"/>
        </w:rPr>
      </w:pPr>
      <w:r>
        <w:rPr>
          <w:lang w:val="ro-MD"/>
        </w:rPr>
        <w:t xml:space="preserve">Antreprenorul va dota în procesul de execuție a lucrărilor, personalul cu echipament specializat individual și colectiv, conform necesităților și </w:t>
      </w:r>
      <w:r>
        <w:t>prevederilor normelor corespunzătoare de acordare şi utilizare a echipamentului de protecție din ramura construcțiilor  NCM A.08 .02  -2014</w:t>
      </w:r>
      <w:r>
        <w:rPr>
          <w:lang w:val="ro-MD"/>
        </w:rPr>
        <w:t xml:space="preserve">. </w:t>
      </w:r>
    </w:p>
    <w:p w14:paraId="527D87C3" w14:textId="0B0E0A9D" w:rsidR="00B27596" w:rsidRDefault="00B27596" w:rsidP="00B27596">
      <w:pPr>
        <w:spacing w:line="276" w:lineRule="auto"/>
        <w:ind w:firstLine="426"/>
        <w:jc w:val="both"/>
        <w:rPr>
          <w:spacing w:val="-12"/>
          <w:u w:val="single"/>
          <w:shd w:val="clear" w:color="auto" w:fill="FFFFFF"/>
        </w:rPr>
      </w:pPr>
      <w:r>
        <w:rPr>
          <w:b/>
          <w:bCs/>
          <w:u w:val="single"/>
          <w:lang w:val="ro-MD"/>
        </w:rPr>
        <w:t xml:space="preserve">    Din categoria de echipament individual</w:t>
      </w:r>
      <w:r>
        <w:rPr>
          <w:u w:val="single"/>
          <w:lang w:val="ro-MD"/>
        </w:rPr>
        <w:t xml:space="preserve">:  </w:t>
      </w:r>
      <w:r>
        <w:rPr>
          <w:spacing w:val="-12"/>
          <w:u w:val="single"/>
          <w:shd w:val="clear" w:color="auto" w:fill="FFFFFF"/>
        </w:rPr>
        <w:t xml:space="preserve">haine de lucru cu indicarea denumirii </w:t>
      </w:r>
      <w:r>
        <w:rPr>
          <w:u w:val="single"/>
          <w:shd w:val="clear" w:color="auto" w:fill="FFFFFF"/>
        </w:rPr>
        <w:t xml:space="preserve">companiei, </w:t>
      </w:r>
      <w:r>
        <w:rPr>
          <w:u w:val="single"/>
        </w:rPr>
        <w:t>încălțăminte</w:t>
      </w:r>
      <w:r>
        <w:rPr>
          <w:u w:val="single"/>
          <w:shd w:val="clear" w:color="auto" w:fill="FFFFFF"/>
        </w:rPr>
        <w:t xml:space="preserve">, </w:t>
      </w:r>
      <w:r w:rsidR="005D3D2D">
        <w:rPr>
          <w:u w:val="single"/>
          <w:shd w:val="clear" w:color="auto" w:fill="FFFFFF"/>
        </w:rPr>
        <w:t xml:space="preserve">cască, ochelari de protecție, </w:t>
      </w:r>
      <w:r>
        <w:rPr>
          <w:u w:val="single"/>
          <w:shd w:val="clear" w:color="auto" w:fill="FFFFFF"/>
        </w:rPr>
        <w:t xml:space="preserve">echipament de protecție etc. </w:t>
      </w:r>
    </w:p>
    <w:p w14:paraId="34CE1391" w14:textId="77777777" w:rsidR="00B27596" w:rsidRDefault="00B27596" w:rsidP="00B27596">
      <w:pPr>
        <w:spacing w:line="276" w:lineRule="auto"/>
        <w:ind w:firstLine="709"/>
        <w:jc w:val="both"/>
        <w:rPr>
          <w:u w:val="single"/>
        </w:rPr>
      </w:pPr>
      <w:r>
        <w:rPr>
          <w:b/>
          <w:bCs/>
          <w:spacing w:val="-12"/>
          <w:u w:val="single"/>
          <w:shd w:val="clear" w:color="auto" w:fill="FFFFFF"/>
        </w:rPr>
        <w:t>Din categoria de echipament colectiv:</w:t>
      </w:r>
      <w:r>
        <w:rPr>
          <w:spacing w:val="-12"/>
          <w:u w:val="single"/>
          <w:shd w:val="clear" w:color="auto" w:fill="FFFFFF"/>
        </w:rPr>
        <w:t xml:space="preserve"> conuri, </w:t>
      </w:r>
      <w:r>
        <w:rPr>
          <w:u w:val="single"/>
        </w:rPr>
        <w:t>scară</w:t>
      </w:r>
      <w:r>
        <w:rPr>
          <w:spacing w:val="-12"/>
          <w:u w:val="single"/>
          <w:shd w:val="clear" w:color="auto" w:fill="FFFFFF"/>
        </w:rPr>
        <w:t xml:space="preserve">, balustrade, platforme, plase de prindere, bandă de securizare a zonei de lucru, </w:t>
      </w:r>
      <w:r>
        <w:rPr>
          <w:u w:val="single"/>
        </w:rPr>
        <w:t>sfoară, carabină</w:t>
      </w:r>
      <w:r>
        <w:rPr>
          <w:spacing w:val="-12"/>
          <w:u w:val="single"/>
          <w:shd w:val="clear" w:color="auto" w:fill="FFFFFF"/>
        </w:rPr>
        <w:t xml:space="preserve"> etc.</w:t>
      </w:r>
    </w:p>
    <w:p w14:paraId="2A9729DF" w14:textId="77777777" w:rsidR="00B27596" w:rsidRPr="005D3D2D" w:rsidRDefault="00B27596" w:rsidP="005D3D2D"/>
    <w:p w14:paraId="036896FF" w14:textId="27340A05" w:rsidR="00233538" w:rsidRPr="00192F54" w:rsidRDefault="0003591A" w:rsidP="00196AB4">
      <w:pPr>
        <w:ind w:firstLine="709"/>
        <w:jc w:val="both"/>
        <w:rPr>
          <w:b/>
          <w:lang w:val="ro-MD"/>
        </w:rPr>
      </w:pPr>
      <w:r w:rsidRPr="00192F54">
        <w:rPr>
          <w:b/>
          <w:lang w:val="ro-MD"/>
        </w:rPr>
        <w:t>1</w:t>
      </w:r>
      <w:r w:rsidR="00E74FA2" w:rsidRPr="00192F54">
        <w:rPr>
          <w:b/>
          <w:lang w:val="ro-MD"/>
        </w:rPr>
        <w:t>2</w:t>
      </w:r>
      <w:r w:rsidRPr="00192F54">
        <w:rPr>
          <w:b/>
          <w:lang w:val="ro-MD"/>
        </w:rPr>
        <w:t>. Cerinţe privind calculul costului</w:t>
      </w:r>
    </w:p>
    <w:p w14:paraId="74386483" w14:textId="68039576" w:rsidR="00590EF4" w:rsidRPr="00192F54" w:rsidRDefault="00590EF4" w:rsidP="00590EF4">
      <w:pPr>
        <w:ind w:firstLine="709"/>
        <w:jc w:val="both"/>
        <w:rPr>
          <w:lang w:val="ro-MD"/>
        </w:rPr>
      </w:pPr>
      <w:r w:rsidRPr="00192F54">
        <w:rPr>
          <w:lang w:val="ro-MD"/>
        </w:rPr>
        <w:t>Calcularea costului deviz - ofertă se efectuează în baza listei cu cantitățile de lucrări parte integrantă a caietului de sarcini, conform NCM L.01. 01-2005 „Reguli de determinare a valorii obiectivelor de construcții", CP L.01.01-</w:t>
      </w:r>
      <w:r w:rsidR="008A6CA6" w:rsidRPr="00192F54">
        <w:rPr>
          <w:lang w:val="ro-MD"/>
        </w:rPr>
        <w:t>2012</w:t>
      </w:r>
      <w:r w:rsidRPr="00192F54">
        <w:rPr>
          <w:lang w:val="ro-MD"/>
        </w:rPr>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1DA933D8" w:rsidR="00233538" w:rsidRPr="00192F54" w:rsidRDefault="00590EF4" w:rsidP="00590EF4">
      <w:pPr>
        <w:ind w:firstLine="709"/>
        <w:jc w:val="both"/>
        <w:rPr>
          <w:b/>
          <w:i/>
          <w:u w:val="single"/>
          <w:lang w:val="ro-MD"/>
        </w:rPr>
      </w:pPr>
      <w:r w:rsidRPr="00192F54">
        <w:rPr>
          <w:b/>
          <w:i/>
          <w:u w:val="single"/>
          <w:lang w:val="ro-MD"/>
        </w:rPr>
        <w:t>Totodată, normativele cheltuielilor de regie, beneficiul de deviz, cheltuielile pentru transportarea materialelor și salariul mediu pe ramură pentru muncitori-constructori nu poate fi mai mare dec</w:t>
      </w:r>
      <w:r w:rsidR="002E106A" w:rsidRPr="00192F54">
        <w:rPr>
          <w:b/>
          <w:i/>
          <w:u w:val="single"/>
          <w:lang w:val="ro-MD"/>
        </w:rPr>
        <w:t>â</w:t>
      </w:r>
      <w:r w:rsidRPr="00192F54">
        <w:rPr>
          <w:b/>
          <w:i/>
          <w:u w:val="single"/>
          <w:lang w:val="ro-MD"/>
        </w:rPr>
        <w:t xml:space="preserve">t cel stabilit de Ministerul </w:t>
      </w:r>
      <w:r w:rsidR="00CB0780" w:rsidRPr="00192F54">
        <w:rPr>
          <w:b/>
          <w:i/>
          <w:u w:val="single"/>
          <w:lang w:val="ro-MD"/>
        </w:rPr>
        <w:t>Dezvoltării Economice și Digitalizării</w:t>
      </w:r>
      <w:r w:rsidR="0003591A" w:rsidRPr="00192F54">
        <w:rPr>
          <w:b/>
          <w:i/>
          <w:u w:val="single"/>
          <w:lang w:val="ro-MD"/>
        </w:rPr>
        <w:t xml:space="preserve"> </w:t>
      </w:r>
    </w:p>
    <w:p w14:paraId="1B22253E" w14:textId="77777777" w:rsidR="00FE265C" w:rsidRPr="00192F54" w:rsidRDefault="00FE265C" w:rsidP="00FE265C">
      <w:pPr>
        <w:ind w:firstLine="709"/>
        <w:jc w:val="both"/>
        <w:rPr>
          <w:b/>
          <w:i/>
          <w:u w:val="single"/>
          <w:lang w:val="ro-MD"/>
        </w:rPr>
      </w:pPr>
      <w:r w:rsidRPr="00192F54">
        <w:rPr>
          <w:b/>
          <w:i/>
          <w:color w:val="FF0000"/>
          <w:u w:val="single"/>
          <w:lang w:val="ro-MD"/>
        </w:rPr>
        <w:t xml:space="preserve">Atenție! </w:t>
      </w:r>
      <w:r w:rsidRPr="00192F54">
        <w:rPr>
          <w:b/>
          <w:i/>
          <w:u w:val="single"/>
          <w:lang w:val="ro-MD"/>
        </w:rPr>
        <w:t xml:space="preserve">Cheltuielile pentru apă și energie electrică vor fi suportate de Beneficiar și vor fi excluse din devizele prezentate de Ofertant! </w:t>
      </w:r>
    </w:p>
    <w:p w14:paraId="2BBEDF27" w14:textId="77777777" w:rsidR="00FE265C" w:rsidRPr="00192F54" w:rsidRDefault="00FE265C" w:rsidP="00590EF4">
      <w:pPr>
        <w:ind w:firstLine="709"/>
        <w:jc w:val="both"/>
        <w:rPr>
          <w:b/>
          <w:i/>
          <w:u w:val="single"/>
          <w:lang w:val="ro-MD"/>
        </w:rPr>
      </w:pPr>
    </w:p>
    <w:p w14:paraId="570B8A85" w14:textId="181106FF" w:rsidR="00F4030F" w:rsidRPr="00192F54" w:rsidRDefault="00F4030F" w:rsidP="00196AB4">
      <w:pPr>
        <w:ind w:firstLine="709"/>
        <w:jc w:val="both"/>
        <w:rPr>
          <w:b/>
          <w:lang w:val="ro-MD"/>
        </w:rPr>
      </w:pPr>
      <w:r w:rsidRPr="00192F54">
        <w:rPr>
          <w:b/>
          <w:lang w:val="ro-MD"/>
        </w:rPr>
        <w:t>1</w:t>
      </w:r>
      <w:r w:rsidR="00E74FA2" w:rsidRPr="00192F54">
        <w:rPr>
          <w:b/>
          <w:lang w:val="ro-MD"/>
        </w:rPr>
        <w:t>3</w:t>
      </w:r>
      <w:r w:rsidRPr="00192F54">
        <w:rPr>
          <w:b/>
          <w:lang w:val="ro-MD"/>
        </w:rPr>
        <w:t>. Documente obligatorii la depunerea ofertei</w:t>
      </w:r>
    </w:p>
    <w:p w14:paraId="7F67DC0D" w14:textId="41EA8324" w:rsidR="00E74FA2" w:rsidRDefault="00500C80" w:rsidP="00F4030F">
      <w:pPr>
        <w:ind w:firstLine="709"/>
        <w:jc w:val="both"/>
        <w:rPr>
          <w:lang w:val="ro-MD"/>
        </w:rPr>
      </w:pPr>
      <w:bookmarkStart w:id="2" w:name="_Hlk77593880"/>
      <w:r w:rsidRPr="00192F54">
        <w:rPr>
          <w:lang w:val="ro-MD"/>
        </w:rPr>
        <w:t xml:space="preserve">Se prezintă documentele conform pct. </w:t>
      </w:r>
      <w:r w:rsidR="00856CFA" w:rsidRPr="00192F54">
        <w:rPr>
          <w:lang w:val="ro-MD"/>
        </w:rPr>
        <w:t>1</w:t>
      </w:r>
      <w:r w:rsidR="00FD1DEB" w:rsidRPr="00192F54">
        <w:rPr>
          <w:lang w:val="ro-MD"/>
        </w:rPr>
        <w:t xml:space="preserve">6 </w:t>
      </w:r>
      <w:r w:rsidR="009E7574" w:rsidRPr="00192F54">
        <w:rPr>
          <w:lang w:val="ro-MD"/>
        </w:rPr>
        <w:t>subpct.</w:t>
      </w:r>
      <w:r w:rsidR="006D08EC" w:rsidRPr="00192F54">
        <w:rPr>
          <w:lang w:val="ro-MD"/>
        </w:rPr>
        <w:t>1</w:t>
      </w:r>
      <w:r w:rsidR="009E7574" w:rsidRPr="00192F54">
        <w:rPr>
          <w:lang w:val="ro-MD"/>
        </w:rPr>
        <w:t>-</w:t>
      </w:r>
      <w:r w:rsidR="00224C17" w:rsidRPr="00192F54">
        <w:rPr>
          <w:lang w:val="ro-MD"/>
        </w:rPr>
        <w:t>4</w:t>
      </w:r>
      <w:r w:rsidR="00A00CCF" w:rsidRPr="00192F54">
        <w:rPr>
          <w:lang w:val="ro-MD"/>
        </w:rPr>
        <w:t xml:space="preserve"> </w:t>
      </w:r>
      <w:r w:rsidR="004979FA" w:rsidRPr="00192F54">
        <w:rPr>
          <w:lang w:val="ro-MD"/>
        </w:rPr>
        <w:t>din</w:t>
      </w:r>
      <w:r w:rsidR="000135B0" w:rsidRPr="00192F54">
        <w:rPr>
          <w:lang w:val="ro-MD"/>
        </w:rPr>
        <w:t xml:space="preserve"> Anunțul de participare</w:t>
      </w:r>
      <w:r w:rsidRPr="00192F54">
        <w:rPr>
          <w:lang w:val="ro-MD"/>
        </w:rPr>
        <w:t>.</w:t>
      </w:r>
    </w:p>
    <w:p w14:paraId="3F28132F" w14:textId="77777777" w:rsidR="00B27596" w:rsidRPr="00192F54" w:rsidRDefault="00B27596" w:rsidP="00F4030F">
      <w:pPr>
        <w:ind w:firstLine="709"/>
        <w:jc w:val="both"/>
        <w:rPr>
          <w:lang w:val="ro-MD"/>
        </w:rPr>
      </w:pPr>
    </w:p>
    <w:bookmarkEnd w:id="2"/>
    <w:p w14:paraId="27AB060C" w14:textId="2E24E99F" w:rsidR="00F4030F" w:rsidRPr="00192F54" w:rsidRDefault="00F4030F" w:rsidP="00196AB4">
      <w:pPr>
        <w:ind w:firstLine="709"/>
        <w:jc w:val="both"/>
        <w:rPr>
          <w:b/>
          <w:lang w:val="ro-MD"/>
        </w:rPr>
      </w:pPr>
      <w:r w:rsidRPr="00192F54">
        <w:rPr>
          <w:b/>
          <w:lang w:val="ro-MD"/>
        </w:rPr>
        <w:t>1</w:t>
      </w:r>
      <w:r w:rsidR="007D100C" w:rsidRPr="00192F54">
        <w:rPr>
          <w:b/>
          <w:lang w:val="ro-MD"/>
        </w:rPr>
        <w:t>4</w:t>
      </w:r>
      <w:r w:rsidRPr="00192F54">
        <w:rPr>
          <w:b/>
          <w:lang w:val="ro-MD"/>
        </w:rPr>
        <w:t>. Documente obligatorii la evaluarea ofertelor</w:t>
      </w:r>
    </w:p>
    <w:p w14:paraId="5D6CC7E6" w14:textId="2E175D63" w:rsidR="007D100C" w:rsidRDefault="00500C80" w:rsidP="00500C80">
      <w:pPr>
        <w:ind w:firstLine="709"/>
        <w:jc w:val="both"/>
        <w:rPr>
          <w:lang w:val="ro-MD"/>
        </w:rPr>
      </w:pPr>
      <w:r w:rsidRPr="00192F54">
        <w:rPr>
          <w:lang w:val="ro-MD"/>
        </w:rPr>
        <w:t xml:space="preserve">Se prezintă documentele conform pct. </w:t>
      </w:r>
      <w:r w:rsidR="00856CFA" w:rsidRPr="00192F54">
        <w:rPr>
          <w:lang w:val="ro-MD"/>
        </w:rPr>
        <w:t>1</w:t>
      </w:r>
      <w:r w:rsidR="00FD1DEB" w:rsidRPr="00192F54">
        <w:rPr>
          <w:lang w:val="ro-MD"/>
        </w:rPr>
        <w:t>6</w:t>
      </w:r>
      <w:r w:rsidR="00856CFA" w:rsidRPr="00192F54">
        <w:rPr>
          <w:lang w:val="ro-MD"/>
        </w:rPr>
        <w:t xml:space="preserve"> </w:t>
      </w:r>
      <w:r w:rsidR="004979FA" w:rsidRPr="00192F54">
        <w:rPr>
          <w:lang w:val="ro-MD"/>
        </w:rPr>
        <w:t xml:space="preserve">din </w:t>
      </w:r>
      <w:r w:rsidR="000135B0" w:rsidRPr="00192F54">
        <w:rPr>
          <w:lang w:val="ro-MD"/>
        </w:rPr>
        <w:t>Anunțul de participare</w:t>
      </w:r>
      <w:r w:rsidRPr="00192F54">
        <w:rPr>
          <w:lang w:val="ro-MD"/>
        </w:rPr>
        <w:t>.</w:t>
      </w:r>
    </w:p>
    <w:p w14:paraId="37120586" w14:textId="77777777" w:rsidR="00B27596" w:rsidRPr="00192F54" w:rsidRDefault="00B27596" w:rsidP="00500C80">
      <w:pPr>
        <w:ind w:firstLine="709"/>
        <w:jc w:val="both"/>
        <w:rPr>
          <w:lang w:val="ro-MD"/>
        </w:rPr>
      </w:pPr>
    </w:p>
    <w:p w14:paraId="1FCD651D" w14:textId="687CD295" w:rsidR="00590EF4" w:rsidRPr="00192F54" w:rsidRDefault="00500C80" w:rsidP="00590EF4">
      <w:pPr>
        <w:ind w:firstLine="709"/>
        <w:jc w:val="both"/>
        <w:rPr>
          <w:b/>
          <w:bCs/>
          <w:lang w:val="ro-MD"/>
        </w:rPr>
      </w:pPr>
      <w:r w:rsidRPr="00192F54">
        <w:rPr>
          <w:b/>
          <w:bCs/>
          <w:lang w:val="ro-MD"/>
        </w:rPr>
        <w:t>15</w:t>
      </w:r>
      <w:r w:rsidR="00590EF4" w:rsidRPr="00192F54">
        <w:rPr>
          <w:b/>
          <w:bCs/>
          <w:lang w:val="ro-MD"/>
        </w:rPr>
        <w:t xml:space="preserve">. Durata maximă de finalizare a lucrărilor de executare trebuie să fie de </w:t>
      </w:r>
      <w:r w:rsidR="00F40430" w:rsidRPr="00192F54">
        <w:rPr>
          <w:b/>
          <w:bCs/>
          <w:lang w:val="ro-MD"/>
        </w:rPr>
        <w:t>60</w:t>
      </w:r>
      <w:r w:rsidR="000A1C77" w:rsidRPr="00192F54">
        <w:rPr>
          <w:b/>
          <w:bCs/>
          <w:lang w:val="ro-MD"/>
        </w:rPr>
        <w:t xml:space="preserve"> </w:t>
      </w:r>
      <w:r w:rsidR="00590EF4" w:rsidRPr="00192F54">
        <w:rPr>
          <w:b/>
          <w:bCs/>
          <w:lang w:val="ro-MD"/>
        </w:rPr>
        <w:t xml:space="preserve">de zile </w:t>
      </w:r>
      <w:r w:rsidR="0087138A" w:rsidRPr="00192F54">
        <w:rPr>
          <w:b/>
          <w:bCs/>
          <w:lang w:val="ro-MD"/>
        </w:rPr>
        <w:t>lucrătoare</w:t>
      </w:r>
      <w:r w:rsidR="00590EF4" w:rsidRPr="00192F54">
        <w:rPr>
          <w:b/>
          <w:bCs/>
          <w:lang w:val="ro-MD"/>
        </w:rPr>
        <w:t xml:space="preserve">. </w:t>
      </w:r>
    </w:p>
    <w:p w14:paraId="25ACBFA3" w14:textId="6E0E888D" w:rsidR="00590EF4" w:rsidRPr="00192F54" w:rsidRDefault="00590EF4" w:rsidP="00590EF4">
      <w:pPr>
        <w:ind w:firstLine="709"/>
        <w:jc w:val="both"/>
        <w:rPr>
          <w:lang w:val="ro-MD"/>
        </w:rPr>
      </w:pPr>
      <w:r w:rsidRPr="00192F54">
        <w:rPr>
          <w:lang w:val="ro-MD"/>
        </w:rPr>
        <w:t xml:space="preserve">Termen recomandat de autoritatea contractantă. </w:t>
      </w:r>
      <w:r w:rsidRPr="00EE53BD">
        <w:rPr>
          <w:u w:val="single"/>
          <w:lang w:val="ro-MD"/>
        </w:rPr>
        <w:t xml:space="preserve">Ofertantul poate indica </w:t>
      </w:r>
      <w:r w:rsidR="00F575BB">
        <w:rPr>
          <w:u w:val="single"/>
          <w:lang w:val="ro-MD"/>
        </w:rPr>
        <w:t xml:space="preserve">în Specificația de preț </w:t>
      </w:r>
      <w:r w:rsidRPr="00EE53BD">
        <w:rPr>
          <w:u w:val="single"/>
          <w:lang w:val="ro-MD"/>
        </w:rPr>
        <w:t xml:space="preserve">alt termen, cu indicarea argumentelor de rigoare dar nu mai mult de </w:t>
      </w:r>
      <w:r w:rsidR="00F40430" w:rsidRPr="00EE53BD">
        <w:rPr>
          <w:u w:val="single"/>
          <w:lang w:val="ro-MD"/>
        </w:rPr>
        <w:t>60</w:t>
      </w:r>
      <w:r w:rsidR="00A90A76" w:rsidRPr="00EE53BD">
        <w:rPr>
          <w:u w:val="single"/>
          <w:lang w:val="ro-MD"/>
        </w:rPr>
        <w:t xml:space="preserve"> </w:t>
      </w:r>
      <w:r w:rsidRPr="00EE53BD">
        <w:rPr>
          <w:u w:val="single"/>
          <w:lang w:val="ro-MD"/>
        </w:rPr>
        <w:t xml:space="preserve">de zile </w:t>
      </w:r>
      <w:r w:rsidR="0087138A" w:rsidRPr="00EE53BD">
        <w:rPr>
          <w:u w:val="single"/>
          <w:lang w:val="ro-MD"/>
        </w:rPr>
        <w:t>lucrătoare</w:t>
      </w:r>
      <w:r w:rsidRPr="00EE53BD">
        <w:rPr>
          <w:u w:val="single"/>
          <w:lang w:val="ro-MD"/>
        </w:rPr>
        <w:t>.</w:t>
      </w:r>
    </w:p>
    <w:p w14:paraId="7F143FF5" w14:textId="77777777" w:rsidR="00590EF4" w:rsidRPr="00192F54" w:rsidRDefault="00590EF4" w:rsidP="00590EF4">
      <w:pPr>
        <w:ind w:firstLine="709"/>
        <w:jc w:val="both"/>
        <w:rPr>
          <w:lang w:val="ro-MD"/>
        </w:rPr>
      </w:pPr>
      <w:r w:rsidRPr="00192F54">
        <w:rPr>
          <w:lang w:val="ro-MD"/>
        </w:rPr>
        <w:t>Pe parcursul executării lucrărilor, Beneficiarul are dreptul să dispună în scris:</w:t>
      </w:r>
    </w:p>
    <w:p w14:paraId="46E6963C" w14:textId="77777777" w:rsidR="00590EF4" w:rsidRPr="00192F54" w:rsidRDefault="00590EF4" w:rsidP="00590EF4">
      <w:pPr>
        <w:ind w:firstLine="709"/>
        <w:jc w:val="both"/>
        <w:rPr>
          <w:lang w:val="ro-MD"/>
        </w:rPr>
      </w:pPr>
      <w:r w:rsidRPr="00192F54">
        <w:rPr>
          <w:lang w:val="ro-MD"/>
        </w:rPr>
        <w:t>a) îndepărtarea de pe şantier a oricăror materiale care sunt calitativ necorespunzătoare;</w:t>
      </w:r>
    </w:p>
    <w:p w14:paraId="171E5BEF" w14:textId="77777777" w:rsidR="00590EF4" w:rsidRPr="00192F54" w:rsidRDefault="00590EF4" w:rsidP="00590EF4">
      <w:pPr>
        <w:ind w:firstLine="709"/>
        <w:jc w:val="both"/>
        <w:rPr>
          <w:lang w:val="ro-MD"/>
        </w:rPr>
      </w:pPr>
      <w:r w:rsidRPr="00192F54">
        <w:rPr>
          <w:lang w:val="ro-MD"/>
        </w:rPr>
        <w:t>b) înlocuirea materialelor necorespunzătoare calitativ cu altele corespunzătoare;</w:t>
      </w:r>
    </w:p>
    <w:p w14:paraId="635D3EBA" w14:textId="6D3199EE" w:rsidR="00233538" w:rsidRDefault="00590EF4" w:rsidP="00163023">
      <w:pPr>
        <w:ind w:firstLine="709"/>
        <w:jc w:val="both"/>
        <w:rPr>
          <w:lang w:val="ro-MD"/>
        </w:rPr>
      </w:pPr>
      <w:r w:rsidRPr="00192F54">
        <w:rPr>
          <w:lang w:val="ro-MD"/>
        </w:rPr>
        <w:t>c) îndepărtarea sau refacerea oricărei lucrări sau părţi de lucrare necorespunzătoare din punct de vedere calitativ.</w:t>
      </w:r>
    </w:p>
    <w:p w14:paraId="38F8C2C4" w14:textId="77777777" w:rsidR="00B27596" w:rsidRPr="003610EE" w:rsidRDefault="00B27596" w:rsidP="00163023">
      <w:pPr>
        <w:ind w:firstLine="709"/>
        <w:jc w:val="both"/>
        <w:rPr>
          <w:lang w:val="it-IT"/>
        </w:rPr>
      </w:pPr>
    </w:p>
    <w:p w14:paraId="688AA6C1" w14:textId="4CF4FA42" w:rsidR="00163023" w:rsidRPr="00192F54" w:rsidRDefault="00163023" w:rsidP="00F014A5">
      <w:pPr>
        <w:shd w:val="clear" w:color="auto" w:fill="FFFFFF" w:themeFill="background1"/>
        <w:ind w:right="29" w:firstLine="600"/>
        <w:rPr>
          <w:b/>
          <w:bCs/>
          <w:lang w:val="ro-MD"/>
        </w:rPr>
      </w:pPr>
      <w:r w:rsidRPr="00192F54">
        <w:rPr>
          <w:b/>
          <w:bCs/>
          <w:lang w:val="ro-MD"/>
        </w:rPr>
        <w:t>16. Recepția și garanția lucrărilor</w:t>
      </w:r>
    </w:p>
    <w:p w14:paraId="2A2C172D" w14:textId="727B9D55" w:rsidR="00163023" w:rsidRPr="00192F54" w:rsidRDefault="00163023" w:rsidP="00C1150E">
      <w:pPr>
        <w:ind w:firstLine="567"/>
        <w:jc w:val="both"/>
        <w:rPr>
          <w:lang w:val="ro-MD"/>
        </w:rPr>
      </w:pPr>
      <w:r w:rsidRPr="00192F54">
        <w:rPr>
          <w:lang w:val="ro-MD"/>
        </w:rPr>
        <w:lastRenderedPageBreak/>
        <w:t xml:space="preserve">1. Antreprenorul este obligat să notifice Beneficiarul </w:t>
      </w:r>
      <w:r w:rsidR="0002241B" w:rsidRPr="00192F54">
        <w:rPr>
          <w:lang w:val="ro-MD"/>
        </w:rPr>
        <w:t xml:space="preserve">despre </w:t>
      </w:r>
      <w:r w:rsidRPr="00192F54">
        <w:rPr>
          <w:lang w:val="ro-MD"/>
        </w:rPr>
        <w:t>data terminării tuturor lucrărilor prevăzute în contract, printr-un document scris, confirmat de reprezentantul Beneficiarului pe şantier.</w:t>
      </w:r>
    </w:p>
    <w:p w14:paraId="2A0B24C1" w14:textId="4E9D03C6" w:rsidR="00163023" w:rsidRPr="00192F54" w:rsidRDefault="00342EEB" w:rsidP="00C1150E">
      <w:pPr>
        <w:ind w:firstLine="567"/>
        <w:jc w:val="both"/>
        <w:rPr>
          <w:lang w:val="ro-MD"/>
        </w:rPr>
      </w:pPr>
      <w:r>
        <w:rPr>
          <w:lang w:val="ro-MD"/>
        </w:rPr>
        <w:t>2</w:t>
      </w:r>
      <w:r w:rsidR="00163023" w:rsidRPr="00192F54">
        <w:rPr>
          <w:lang w:val="ro-MD"/>
        </w:rPr>
        <w:t xml:space="preserve">. La terminarea verificării lucrărilor executate, comisia îşi va consemna obiecţiile şi concluziile în procesul-verbal de recepţie a lucrărilor </w:t>
      </w:r>
      <w:r w:rsidR="007F4EEA" w:rsidRPr="00192F54">
        <w:rPr>
          <w:lang w:val="ro-MD"/>
        </w:rPr>
        <w:t>executate</w:t>
      </w:r>
      <w:r w:rsidR="00600D4D" w:rsidRPr="00192F54">
        <w:rPr>
          <w:lang w:val="ro-MD"/>
        </w:rPr>
        <w:t xml:space="preserve"> </w:t>
      </w:r>
      <w:r w:rsidR="00163023" w:rsidRPr="00192F54">
        <w:rPr>
          <w:lang w:val="ro-MD"/>
        </w:rPr>
        <w:t>şi îl va înainta Beneficiarului în termen de 3 zile lucrătoare împreună cu recomandarea de admitere cu sau fără obiecţii a recepţiei, amânarea sau respingerea ei. Nu se va accepta recepţia parţială a lucrărilor.</w:t>
      </w:r>
    </w:p>
    <w:p w14:paraId="3FDBF1C5" w14:textId="2AA54591" w:rsidR="00163023" w:rsidRDefault="00342EEB" w:rsidP="00C1150E">
      <w:pPr>
        <w:ind w:firstLine="567"/>
        <w:jc w:val="both"/>
        <w:rPr>
          <w:lang w:val="ro-MD"/>
        </w:rPr>
      </w:pPr>
      <w:r>
        <w:rPr>
          <w:lang w:val="ro-MD"/>
        </w:rPr>
        <w:t>3</w:t>
      </w:r>
      <w:r w:rsidR="00163023" w:rsidRPr="00192F54">
        <w:rPr>
          <w:lang w:val="ro-MD"/>
        </w:rPr>
        <w:t>. Garanţia pentru lucrările</w:t>
      </w:r>
      <w:r w:rsidR="00814F75" w:rsidRPr="00192F54">
        <w:rPr>
          <w:lang w:val="ro-MD"/>
        </w:rPr>
        <w:t xml:space="preserve"> </w:t>
      </w:r>
      <w:r w:rsidR="00163023" w:rsidRPr="00192F54">
        <w:rPr>
          <w:lang w:val="ro-MD"/>
        </w:rPr>
        <w:t>executate</w:t>
      </w:r>
      <w:r w:rsidR="00122699" w:rsidRPr="00192F54">
        <w:rPr>
          <w:lang w:val="ro-MD"/>
        </w:rPr>
        <w:t xml:space="preserve"> și a bunurilor, mecanismelor instalate </w:t>
      </w:r>
      <w:r w:rsidR="00163023" w:rsidRPr="00192F54">
        <w:rPr>
          <w:lang w:val="ro-MD"/>
        </w:rPr>
        <w:t xml:space="preserve">este de minimum </w:t>
      </w:r>
      <w:r w:rsidR="00D60687" w:rsidRPr="00192F54">
        <w:rPr>
          <w:lang w:val="ro-MD"/>
        </w:rPr>
        <w:t xml:space="preserve">5 </w:t>
      </w:r>
      <w:r w:rsidR="00163023" w:rsidRPr="00192F54">
        <w:rPr>
          <w:lang w:val="ro-MD"/>
        </w:rPr>
        <w:t>ani.</w:t>
      </w:r>
    </w:p>
    <w:p w14:paraId="141BAE27" w14:textId="77777777" w:rsidR="00B27596" w:rsidRPr="00192F54" w:rsidRDefault="00B27596" w:rsidP="00C1150E">
      <w:pPr>
        <w:ind w:firstLine="567"/>
        <w:jc w:val="both"/>
        <w:rPr>
          <w:lang w:val="ro-MD"/>
        </w:rPr>
      </w:pPr>
    </w:p>
    <w:p w14:paraId="73D6DADF" w14:textId="77777777" w:rsidR="00163023" w:rsidRPr="00192F54" w:rsidRDefault="00163023" w:rsidP="00163023">
      <w:pPr>
        <w:jc w:val="both"/>
        <w:rPr>
          <w:b/>
          <w:bCs/>
          <w:lang w:eastAsia="ro-MD"/>
        </w:rPr>
      </w:pPr>
      <w:r w:rsidRPr="00192F54">
        <w:rPr>
          <w:b/>
        </w:rPr>
        <w:t xml:space="preserve">        17. Condiții speciale de care depinde îndeplinirea contractului</w:t>
      </w:r>
    </w:p>
    <w:p w14:paraId="149781B8" w14:textId="03B77B2B" w:rsidR="00163023" w:rsidRPr="00192F54" w:rsidRDefault="00163023" w:rsidP="00C1150E">
      <w:pPr>
        <w:ind w:firstLine="567"/>
        <w:jc w:val="both"/>
        <w:rPr>
          <w:lang w:eastAsia="ro-MD"/>
        </w:rPr>
      </w:pPr>
      <w:r w:rsidRPr="00192F54">
        <w:rPr>
          <w:lang w:eastAsia="ro-MD"/>
        </w:rPr>
        <w:t xml:space="preserve">Conform </w:t>
      </w:r>
      <w:bookmarkStart w:id="3" w:name="_Hlk109979135"/>
      <w:r w:rsidRPr="00192F54">
        <w:rPr>
          <w:lang w:eastAsia="ro-MD"/>
        </w:rPr>
        <w:t>Anexei nr.</w:t>
      </w:r>
      <w:r w:rsidR="00107CB3" w:rsidRPr="00192F54">
        <w:rPr>
          <w:lang w:eastAsia="ro-MD"/>
        </w:rPr>
        <w:t>3</w:t>
      </w:r>
      <w:r w:rsidR="00CB1196" w:rsidRPr="00192F54">
        <w:rPr>
          <w:lang w:eastAsia="ro-MD"/>
        </w:rPr>
        <w:t xml:space="preserve"> </w:t>
      </w:r>
      <w:r w:rsidRPr="00192F54">
        <w:rPr>
          <w:lang w:eastAsia="ro-MD"/>
        </w:rPr>
        <w:t>la Caietul de sarcini Partea II. din Contractul-model</w:t>
      </w:r>
      <w:bookmarkEnd w:id="3"/>
      <w:r w:rsidRPr="00192F54">
        <w:rPr>
          <w:lang w:eastAsia="ro-MD"/>
        </w:rPr>
        <w:t>.</w:t>
      </w:r>
    </w:p>
    <w:p w14:paraId="1358281E" w14:textId="77777777" w:rsidR="00163023" w:rsidRPr="00192F54" w:rsidRDefault="00163023" w:rsidP="00163023">
      <w:pPr>
        <w:jc w:val="both"/>
      </w:pPr>
    </w:p>
    <w:p w14:paraId="2EFC1BDB" w14:textId="77777777" w:rsidR="00AE4BD2" w:rsidRPr="00EE53BD" w:rsidRDefault="00AE4BD2" w:rsidP="00EE53BD">
      <w:pPr>
        <w:shd w:val="clear" w:color="auto" w:fill="FFFFFF" w:themeFill="background1"/>
        <w:tabs>
          <w:tab w:val="left" w:pos="284"/>
          <w:tab w:val="left" w:pos="426"/>
          <w:tab w:val="decimal" w:pos="8364"/>
        </w:tabs>
        <w:spacing w:line="276" w:lineRule="auto"/>
        <w:ind w:right="-144"/>
        <w:rPr>
          <w:b/>
          <w:bCs/>
          <w:sz w:val="22"/>
          <w:szCs w:val="22"/>
          <w:lang w:val="ro-MD" w:eastAsia="ru-RU"/>
        </w:rPr>
      </w:pPr>
    </w:p>
    <w:p w14:paraId="7EB66A59" w14:textId="77777777" w:rsidR="00965E79" w:rsidRPr="00EE53BD" w:rsidRDefault="00AE4BD2" w:rsidP="00EE53BD">
      <w:pPr>
        <w:shd w:val="clear" w:color="auto" w:fill="FFFFFF" w:themeFill="background1"/>
        <w:tabs>
          <w:tab w:val="left" w:pos="284"/>
          <w:tab w:val="left" w:pos="426"/>
          <w:tab w:val="decimal" w:pos="8364"/>
        </w:tabs>
        <w:spacing w:line="276" w:lineRule="auto"/>
        <w:ind w:left="-284" w:right="-144" w:firstLine="284"/>
        <w:rPr>
          <w:b/>
          <w:bCs/>
          <w:lang w:val="ro-MD" w:eastAsia="ru-RU"/>
        </w:rPr>
      </w:pPr>
      <w:r w:rsidRPr="00EE53BD">
        <w:rPr>
          <w:b/>
          <w:bCs/>
          <w:lang w:val="ro-MD" w:eastAsia="ru-RU"/>
        </w:rPr>
        <w:t xml:space="preserve">Conducătorul grupului de lucru:  </w:t>
      </w:r>
    </w:p>
    <w:p w14:paraId="19D28A09" w14:textId="124F06E1" w:rsidR="00965E79" w:rsidRPr="00EE53BD" w:rsidRDefault="00ED6223" w:rsidP="00EE53BD">
      <w:pPr>
        <w:shd w:val="clear" w:color="auto" w:fill="FFFFFF" w:themeFill="background1"/>
        <w:tabs>
          <w:tab w:val="left" w:pos="284"/>
          <w:tab w:val="left" w:pos="426"/>
          <w:tab w:val="decimal" w:pos="8364"/>
        </w:tabs>
        <w:spacing w:line="276" w:lineRule="auto"/>
        <w:ind w:left="-284" w:right="-144" w:firstLine="284"/>
        <w:rPr>
          <w:b/>
          <w:bCs/>
          <w:i/>
          <w:iCs/>
          <w:lang w:val="ro-MD" w:eastAsia="ru-RU"/>
        </w:rPr>
      </w:pPr>
      <w:r w:rsidRPr="00EE53BD">
        <w:rPr>
          <w:b/>
          <w:bCs/>
          <w:i/>
          <w:iCs/>
          <w:lang w:val="ro-MD" w:eastAsia="ru-RU"/>
        </w:rPr>
        <w:t>Vladimir MUNTEANU</w:t>
      </w:r>
    </w:p>
    <w:p w14:paraId="2EB93096" w14:textId="371ACA60" w:rsidR="00AE4BD2" w:rsidRPr="00EE53BD" w:rsidRDefault="00AE4BD2" w:rsidP="00EE53BD">
      <w:pPr>
        <w:shd w:val="clear" w:color="auto" w:fill="FFFFFF" w:themeFill="background1"/>
        <w:tabs>
          <w:tab w:val="left" w:pos="284"/>
          <w:tab w:val="left" w:pos="426"/>
          <w:tab w:val="decimal" w:pos="8364"/>
        </w:tabs>
        <w:spacing w:line="276" w:lineRule="auto"/>
        <w:ind w:left="-284" w:right="-144" w:firstLine="284"/>
        <w:rPr>
          <w:b/>
          <w:bCs/>
          <w:i/>
          <w:iCs/>
          <w:lang w:val="ro-MD"/>
        </w:rPr>
      </w:pPr>
      <w:r w:rsidRPr="00EE53BD">
        <w:rPr>
          <w:b/>
          <w:bCs/>
          <w:i/>
          <w:iCs/>
          <w:lang w:val="ro-MD" w:eastAsia="ru-RU"/>
        </w:rPr>
        <w:t>(semnat electronic)</w:t>
      </w:r>
    </w:p>
    <w:p w14:paraId="1E474002" w14:textId="2E6F5748" w:rsidR="007C04D8" w:rsidRPr="00192F54" w:rsidRDefault="007C04D8" w:rsidP="00196AB4">
      <w:pPr>
        <w:jc w:val="both"/>
        <w:rPr>
          <w:b/>
          <w:lang w:val="ro-MD"/>
        </w:rPr>
      </w:pPr>
    </w:p>
    <w:p w14:paraId="283B7C3B" w14:textId="5054090C" w:rsidR="00563A85" w:rsidRPr="00192F54" w:rsidRDefault="00563A85" w:rsidP="00196AB4">
      <w:pPr>
        <w:jc w:val="both"/>
        <w:rPr>
          <w:b/>
          <w:lang w:val="ro-MD"/>
        </w:rPr>
      </w:pPr>
    </w:p>
    <w:p w14:paraId="42EBFC5B" w14:textId="77777777" w:rsidR="002C09DB" w:rsidRPr="00192F54" w:rsidRDefault="002C09DB" w:rsidP="00196AB4">
      <w:pPr>
        <w:jc w:val="both"/>
        <w:rPr>
          <w:b/>
          <w:lang w:val="ro-MD"/>
        </w:rPr>
      </w:pPr>
    </w:p>
    <w:p w14:paraId="00114401" w14:textId="316A7796" w:rsidR="00C500F7" w:rsidRPr="00192F54" w:rsidRDefault="00C500F7" w:rsidP="00196AB4">
      <w:pPr>
        <w:jc w:val="both"/>
        <w:rPr>
          <w:b/>
          <w:lang w:val="ro-MD"/>
        </w:rPr>
      </w:pPr>
    </w:p>
    <w:p w14:paraId="5F5BA148" w14:textId="77777777" w:rsidR="00E13004" w:rsidRPr="00192F54" w:rsidRDefault="00E13004">
      <w:pPr>
        <w:spacing w:after="160" w:line="259" w:lineRule="auto"/>
        <w:rPr>
          <w:bCs/>
          <w:i/>
          <w:iCs/>
          <w:lang w:val="ro-MD"/>
        </w:rPr>
      </w:pPr>
      <w:r w:rsidRPr="00192F54">
        <w:rPr>
          <w:bCs/>
          <w:i/>
          <w:iCs/>
          <w:lang w:val="ro-MD"/>
        </w:rPr>
        <w:br w:type="page"/>
      </w:r>
    </w:p>
    <w:p w14:paraId="5C7A8930" w14:textId="288DB4BE" w:rsidR="00C500F7" w:rsidRPr="00192F54" w:rsidRDefault="00D66493" w:rsidP="00D66493">
      <w:pPr>
        <w:jc w:val="right"/>
        <w:rPr>
          <w:bCs/>
          <w:i/>
          <w:iCs/>
          <w:noProof w:val="0"/>
          <w:lang w:val="ro-MD" w:eastAsia="ru-RU"/>
        </w:rPr>
      </w:pPr>
      <w:r w:rsidRPr="00192F54">
        <w:rPr>
          <w:bCs/>
          <w:i/>
          <w:iCs/>
          <w:lang w:val="ro-MD"/>
        </w:rPr>
        <w:lastRenderedPageBreak/>
        <w:t>A</w:t>
      </w:r>
      <w:proofErr w:type="spellStart"/>
      <w:r w:rsidRPr="00192F54">
        <w:rPr>
          <w:bCs/>
          <w:i/>
          <w:iCs/>
          <w:noProof w:val="0"/>
          <w:lang w:val="ro-MD" w:eastAsia="ru-RU"/>
        </w:rPr>
        <w:t>nexa</w:t>
      </w:r>
      <w:proofErr w:type="spellEnd"/>
      <w:r w:rsidRPr="00192F54">
        <w:rPr>
          <w:bCs/>
          <w:i/>
          <w:iCs/>
          <w:noProof w:val="0"/>
          <w:lang w:val="ro-MD" w:eastAsia="ru-RU"/>
        </w:rPr>
        <w:t xml:space="preserve"> nr.1</w:t>
      </w:r>
    </w:p>
    <w:p w14:paraId="66488841" w14:textId="15B45460" w:rsidR="00D66493" w:rsidRPr="00192F54" w:rsidRDefault="00D66493" w:rsidP="00563A85">
      <w:pPr>
        <w:jc w:val="right"/>
        <w:rPr>
          <w:bCs/>
          <w:i/>
          <w:iCs/>
          <w:noProof w:val="0"/>
          <w:lang w:val="ro-MD" w:eastAsia="ru-RU"/>
        </w:rPr>
      </w:pPr>
      <w:r w:rsidRPr="00192F54">
        <w:rPr>
          <w:bCs/>
          <w:i/>
          <w:iCs/>
          <w:noProof w:val="0"/>
          <w:lang w:val="ro-MD" w:eastAsia="ru-RU"/>
        </w:rPr>
        <w:t>la Caietul de sarcini</w:t>
      </w:r>
    </w:p>
    <w:p w14:paraId="5C323052" w14:textId="77777777" w:rsidR="00341BEA" w:rsidRDefault="00341BEA" w:rsidP="00341BEA">
      <w:pPr>
        <w:jc w:val="both"/>
        <w:rPr>
          <w:b/>
          <w:lang w:val="ro-MD"/>
        </w:rPr>
      </w:pPr>
    </w:p>
    <w:p w14:paraId="02EC3736" w14:textId="77777777" w:rsidR="00CA0A3A" w:rsidRDefault="00CA0A3A" w:rsidP="00341BEA">
      <w:pPr>
        <w:tabs>
          <w:tab w:val="left" w:pos="2295"/>
        </w:tabs>
        <w:jc w:val="center"/>
        <w:rPr>
          <w:b/>
          <w:lang w:val="ro-MD"/>
        </w:rPr>
      </w:pPr>
    </w:p>
    <w:p w14:paraId="0C749F78" w14:textId="3B0EC784" w:rsidR="00341BEA" w:rsidRDefault="00341BEA" w:rsidP="00341BEA">
      <w:pPr>
        <w:tabs>
          <w:tab w:val="left" w:pos="2295"/>
        </w:tabs>
        <w:jc w:val="center"/>
        <w:rPr>
          <w:b/>
          <w:lang w:val="ro-MD"/>
        </w:rPr>
      </w:pPr>
      <w:r w:rsidRPr="00FF430B">
        <w:rPr>
          <w:b/>
          <w:lang w:val="ro-MD"/>
        </w:rPr>
        <w:t>SPECIFICAŢII TEHNICE</w:t>
      </w:r>
    </w:p>
    <w:p w14:paraId="4108F5F0" w14:textId="0FCFC0A5" w:rsidR="00CA0A3A" w:rsidRDefault="00CA0A3A" w:rsidP="00341BEA">
      <w:pPr>
        <w:tabs>
          <w:tab w:val="left" w:pos="2295"/>
        </w:tabs>
        <w:jc w:val="center"/>
        <w:rPr>
          <w:b/>
          <w:lang w:val="ro-MD"/>
        </w:rPr>
      </w:pPr>
    </w:p>
    <w:p w14:paraId="711684B9" w14:textId="77777777" w:rsidR="00341BEA" w:rsidRPr="00FF430B" w:rsidRDefault="00341BEA" w:rsidP="00341BEA">
      <w:pPr>
        <w:tabs>
          <w:tab w:val="left" w:pos="2295"/>
        </w:tabs>
        <w:jc w:val="both"/>
        <w:rPr>
          <w:lang w:val="ro-MD"/>
        </w:rPr>
      </w:pPr>
    </w:p>
    <w:tbl>
      <w:tblPr>
        <w:tblW w:w="9668" w:type="dxa"/>
        <w:tblLayout w:type="fixed"/>
        <w:tblCellMar>
          <w:top w:w="15" w:type="dxa"/>
          <w:left w:w="15" w:type="dxa"/>
          <w:bottom w:w="15" w:type="dxa"/>
          <w:right w:w="15" w:type="dxa"/>
        </w:tblCellMar>
        <w:tblLook w:val="04A0" w:firstRow="1" w:lastRow="0" w:firstColumn="1" w:lastColumn="0" w:noHBand="0" w:noVBand="1"/>
      </w:tblPr>
      <w:tblGrid>
        <w:gridCol w:w="436"/>
        <w:gridCol w:w="2250"/>
        <w:gridCol w:w="709"/>
        <w:gridCol w:w="2409"/>
        <w:gridCol w:w="2268"/>
        <w:gridCol w:w="1596"/>
      </w:tblGrid>
      <w:tr w:rsidR="00341BEA" w:rsidRPr="00EC30C2" w14:paraId="5F1DA28C" w14:textId="77777777" w:rsidTr="6E5E4588">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7EEAE03" w14:textId="77777777" w:rsidR="00341BEA" w:rsidRPr="00FF430B" w:rsidRDefault="00341BEA" w:rsidP="00341BEA">
            <w:pPr>
              <w:jc w:val="both"/>
              <w:rPr>
                <w:b/>
                <w:bCs/>
                <w:noProof w:val="0"/>
                <w:lang w:val="ro-MD"/>
              </w:rPr>
            </w:pPr>
            <w:r w:rsidRPr="00FF430B">
              <w:rPr>
                <w:b/>
                <w:bCs/>
                <w:noProof w:val="0"/>
                <w:lang w:val="ro-MD"/>
              </w:rPr>
              <w:t>Nr.</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6A9665DB" w14:textId="77777777" w:rsidR="00341BEA" w:rsidRPr="00FF430B" w:rsidRDefault="00341BEA" w:rsidP="00341BEA">
            <w:pPr>
              <w:jc w:val="center"/>
              <w:rPr>
                <w:b/>
                <w:bCs/>
                <w:noProof w:val="0"/>
                <w:lang w:val="ro-MD"/>
              </w:rPr>
            </w:pPr>
            <w:r w:rsidRPr="00FF430B">
              <w:rPr>
                <w:b/>
                <w:bCs/>
                <w:noProof w:val="0"/>
                <w:lang w:val="ro-MD"/>
              </w:rPr>
              <w:t>Denumirea lucrărilor</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6CE6850" w14:textId="77777777" w:rsidR="00341BEA" w:rsidRPr="00FF430B" w:rsidRDefault="00341BEA" w:rsidP="00341BEA">
            <w:pPr>
              <w:jc w:val="both"/>
              <w:rPr>
                <w:b/>
                <w:bCs/>
                <w:noProof w:val="0"/>
                <w:lang w:val="ro-MD"/>
              </w:rPr>
            </w:pPr>
            <w:r w:rsidRPr="00FF430B">
              <w:rPr>
                <w:b/>
                <w:bCs/>
                <w:noProof w:val="0"/>
                <w:lang w:val="ro-MD"/>
              </w:rPr>
              <w:t>Cod CPV</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784922A" w14:textId="77777777" w:rsidR="00341BEA" w:rsidRPr="00FF430B" w:rsidRDefault="00341BEA" w:rsidP="00341BEA">
            <w:pPr>
              <w:jc w:val="center"/>
              <w:rPr>
                <w:b/>
                <w:lang w:val="ro-MD"/>
              </w:rPr>
            </w:pPr>
            <w:r w:rsidRPr="00FF430B">
              <w:rPr>
                <w:b/>
                <w:lang w:val="ro-MD"/>
              </w:rPr>
              <w:t>Specificarea tehnică deplină solicitată de către autoritatea contractantă</w:t>
            </w:r>
          </w:p>
          <w:p w14:paraId="13E82B94" w14:textId="77777777" w:rsidR="00341BEA" w:rsidRPr="00FF430B" w:rsidRDefault="00341BEA" w:rsidP="00341BEA">
            <w:pPr>
              <w:jc w:val="both"/>
              <w:rPr>
                <w:b/>
                <w:bCs/>
                <w:noProof w:val="0"/>
                <w:lang w:val="ro-MD"/>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4CDC89D5" w14:textId="77777777" w:rsidR="00341BEA" w:rsidRPr="00FF430B" w:rsidRDefault="00341BEA" w:rsidP="00341BEA">
            <w:pPr>
              <w:jc w:val="center"/>
              <w:rPr>
                <w:b/>
                <w:lang w:val="ro-MD"/>
              </w:rPr>
            </w:pPr>
            <w:r w:rsidRPr="00FF430B">
              <w:rPr>
                <w:b/>
                <w:bCs/>
                <w:noProof w:val="0"/>
                <w:lang w:val="ro-MD"/>
              </w:rPr>
              <w:t xml:space="preserve">Specificarea tehnică </w:t>
            </w:r>
            <w:r w:rsidRPr="00FF430B">
              <w:rPr>
                <w:b/>
                <w:lang w:val="ro-MD"/>
              </w:rPr>
              <w:t>deplină propusă de către ofertant</w:t>
            </w:r>
          </w:p>
          <w:p w14:paraId="43A08BA4" w14:textId="77777777" w:rsidR="00341BEA" w:rsidRPr="00FF430B" w:rsidRDefault="00341BEA" w:rsidP="00341BEA">
            <w:pPr>
              <w:jc w:val="both"/>
              <w:rPr>
                <w:b/>
                <w:bCs/>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shd w:val="clear" w:color="auto" w:fill="FFFFFF" w:themeFill="background1"/>
            <w:tcMar>
              <w:top w:w="24" w:type="dxa"/>
              <w:left w:w="48" w:type="dxa"/>
              <w:bottom w:w="24" w:type="dxa"/>
              <w:right w:w="48" w:type="dxa"/>
            </w:tcMar>
            <w:hideMark/>
          </w:tcPr>
          <w:p w14:paraId="0119F590" w14:textId="77777777" w:rsidR="00341BEA" w:rsidRPr="00FF430B" w:rsidRDefault="00341BEA" w:rsidP="00341BEA">
            <w:pPr>
              <w:ind w:right="-6"/>
              <w:jc w:val="center"/>
              <w:rPr>
                <w:b/>
                <w:bCs/>
                <w:noProof w:val="0"/>
                <w:lang w:val="ro-MD"/>
              </w:rPr>
            </w:pPr>
            <w:r w:rsidRPr="00FF430B">
              <w:rPr>
                <w:b/>
                <w:bCs/>
                <w:noProof w:val="0"/>
                <w:lang w:val="ro-MD"/>
              </w:rPr>
              <w:t>Standarde de</w:t>
            </w:r>
          </w:p>
          <w:p w14:paraId="5BEE46C4" w14:textId="77777777" w:rsidR="00341BEA" w:rsidRPr="00FF430B" w:rsidRDefault="00341BEA" w:rsidP="00341BEA">
            <w:pPr>
              <w:ind w:right="-6"/>
              <w:jc w:val="center"/>
              <w:rPr>
                <w:b/>
                <w:bCs/>
                <w:noProof w:val="0"/>
                <w:lang w:val="ro-MD"/>
              </w:rPr>
            </w:pPr>
            <w:proofErr w:type="spellStart"/>
            <w:r w:rsidRPr="00FF430B">
              <w:rPr>
                <w:b/>
                <w:bCs/>
                <w:noProof w:val="0"/>
                <w:lang w:val="ro-MD"/>
              </w:rPr>
              <w:t>referinţă</w:t>
            </w:r>
            <w:proofErr w:type="spellEnd"/>
          </w:p>
        </w:tc>
      </w:tr>
      <w:tr w:rsidR="00155E63" w:rsidRPr="00EC30C2" w14:paraId="0E25968F" w14:textId="77777777" w:rsidTr="6E5E4588">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F1B5E5" w14:textId="77777777" w:rsidR="00155E63" w:rsidRPr="00FF430B" w:rsidRDefault="00155E63" w:rsidP="00155E63">
            <w:pPr>
              <w:jc w:val="both"/>
              <w:rPr>
                <w:noProof w:val="0"/>
                <w:lang w:val="ro-MD"/>
              </w:rPr>
            </w:pPr>
            <w:r w:rsidRPr="00FF430B">
              <w:rPr>
                <w:noProof w:val="0"/>
                <w:lang w:val="ro-MD"/>
              </w:rPr>
              <w:t>1</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69DBCE48" w14:textId="216AA285" w:rsidR="00155E63" w:rsidRPr="00FF430B" w:rsidRDefault="00155E63" w:rsidP="00155E63">
            <w:pPr>
              <w:rPr>
                <w:noProof w:val="0"/>
                <w:lang w:val="ro-MD"/>
              </w:rPr>
            </w:pPr>
            <w:r w:rsidRPr="00132F24">
              <w:rPr>
                <w:noProof w:val="0"/>
                <w:lang w:val="ro-MD"/>
              </w:rPr>
              <w:t xml:space="preserve">Lucrări de </w:t>
            </w:r>
            <w:r>
              <w:rPr>
                <w:noProof w:val="0"/>
                <w:lang w:val="ro-MD"/>
              </w:rPr>
              <w:t xml:space="preserve">amenajare a teritoriului </w:t>
            </w:r>
            <w:r w:rsidRPr="00341BEA">
              <w:rPr>
                <w:noProof w:val="0"/>
                <w:lang w:val="ro-MD"/>
              </w:rPr>
              <w:t>la Casa de odihnă “La Nistru” din  satul M</w:t>
            </w:r>
            <w:r w:rsidR="636E122E" w:rsidRPr="00341BEA">
              <w:rPr>
                <w:noProof w:val="0"/>
                <w:lang w:val="ro-MD"/>
              </w:rPr>
              <w:t>o</w:t>
            </w:r>
            <w:r w:rsidRPr="00341BEA">
              <w:rPr>
                <w:noProof w:val="0"/>
                <w:lang w:val="ro-MD"/>
              </w:rPr>
              <w:t>lovata Nouă, Raionul Dubăsari</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308593EC" w14:textId="30414355" w:rsidR="00155E63" w:rsidRPr="00FF430B" w:rsidRDefault="00155E63" w:rsidP="00155E63">
            <w:pPr>
              <w:jc w:val="both"/>
              <w:rPr>
                <w:noProof w:val="0"/>
                <w:lang w:val="ro-MD"/>
              </w:rPr>
            </w:pPr>
            <w:r w:rsidRPr="00341BEA">
              <w:rPr>
                <w:noProof w:val="0"/>
                <w:lang w:val="ro-MD"/>
              </w:rPr>
              <w:t>45111291-4</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889091" w14:textId="0EBEBC19" w:rsidR="00155E63" w:rsidRPr="0010313D" w:rsidRDefault="00155E63" w:rsidP="00155E63">
            <w:pPr>
              <w:jc w:val="center"/>
              <w:rPr>
                <w:i/>
                <w:lang w:val="ro-MD"/>
              </w:rPr>
            </w:pPr>
            <w:r w:rsidRPr="0010313D">
              <w:rPr>
                <w:i/>
                <w:iCs/>
                <w:noProof w:val="0"/>
                <w:lang w:val="ro-MD"/>
              </w:rPr>
              <w:t>Conform Caietului de sarcini</w:t>
            </w:r>
            <w:r>
              <w:rPr>
                <w:i/>
                <w:iCs/>
                <w:noProof w:val="0"/>
                <w:lang w:val="ro-MD"/>
              </w:rPr>
              <w:t xml:space="preserve">, </w:t>
            </w:r>
            <w:r w:rsidRPr="00D9023E">
              <w:rPr>
                <w:i/>
                <w:iCs/>
                <w:sz w:val="22"/>
                <w:szCs w:val="22"/>
                <w:lang w:eastAsia="ro-MD"/>
              </w:rPr>
              <w:t>Anexei nr.1</w:t>
            </w:r>
            <w:r>
              <w:rPr>
                <w:i/>
                <w:iCs/>
                <w:sz w:val="22"/>
                <w:szCs w:val="22"/>
                <w:lang w:eastAsia="ro-MD"/>
              </w:rPr>
              <w:t xml:space="preserve">, </w:t>
            </w:r>
            <w:r w:rsidRPr="00D9023E">
              <w:rPr>
                <w:i/>
                <w:iCs/>
                <w:sz w:val="22"/>
                <w:szCs w:val="22"/>
                <w:lang w:eastAsia="ro-MD"/>
              </w:rPr>
              <w:t xml:space="preserve"> </w:t>
            </w:r>
            <w:r w:rsidRPr="00192F54">
              <w:rPr>
                <w:lang w:val="ro-MD"/>
              </w:rPr>
              <w:t>Formularul</w:t>
            </w:r>
            <w:r>
              <w:rPr>
                <w:lang w:val="ro-MD"/>
              </w:rPr>
              <w:t>ui</w:t>
            </w:r>
            <w:r w:rsidRPr="00192F54">
              <w:rPr>
                <w:lang w:val="ro-MD"/>
              </w:rPr>
              <w:t xml:space="preserve"> de deviz </w:t>
            </w:r>
            <w:r>
              <w:rPr>
                <w:lang w:val="ro-MD"/>
              </w:rPr>
              <w:t>F</w:t>
            </w:r>
            <w:r w:rsidRPr="00192F54">
              <w:rPr>
                <w:lang w:val="ro-MD"/>
              </w:rPr>
              <w:t>1</w:t>
            </w:r>
            <w:r>
              <w:rPr>
                <w:lang w:val="ro-MD"/>
              </w:rPr>
              <w:t>,</w:t>
            </w:r>
            <w:r>
              <w:rPr>
                <w:i/>
                <w:iCs/>
                <w:noProof w:val="0"/>
                <w:lang w:val="ro-MD"/>
              </w:rPr>
              <w:t xml:space="preserve"> Schițelor 1-5, și formularele 7 desfășurat, 3 și 5</w:t>
            </w:r>
            <w:r w:rsidRPr="0010313D">
              <w:rPr>
                <w:i/>
                <w:iCs/>
                <w:noProof w:val="0"/>
                <w:lang w:val="ro-MD"/>
              </w:rPr>
              <w:t>.</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51EB743" w14:textId="0B9B8BCF" w:rsidR="00155E63" w:rsidRPr="00FF430B" w:rsidRDefault="00155E63" w:rsidP="00155E6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06693BBE" w14:textId="77777777" w:rsidR="00155E63" w:rsidRPr="00FF430B" w:rsidRDefault="00155E63" w:rsidP="00155E63">
            <w:pPr>
              <w:jc w:val="both"/>
              <w:rPr>
                <w:noProof w:val="0"/>
                <w:lang w:val="ro-MD"/>
              </w:rPr>
            </w:pPr>
          </w:p>
        </w:tc>
      </w:tr>
      <w:tr w:rsidR="00155E63" w:rsidRPr="00EC30C2" w14:paraId="6CD82FD8" w14:textId="77777777" w:rsidTr="6E5E4588">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6725144" w14:textId="77777777" w:rsidR="00155E63" w:rsidRPr="00FF430B" w:rsidRDefault="00155E63" w:rsidP="00155E63">
            <w:pPr>
              <w:jc w:val="both"/>
              <w:rPr>
                <w:noProof w:val="0"/>
                <w:lang w:val="ro-MD"/>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AA48ACC" w14:textId="77777777" w:rsidR="00155E63" w:rsidRPr="00132F24" w:rsidRDefault="00155E63" w:rsidP="00155E63">
            <w:pPr>
              <w:jc w:val="both"/>
              <w:rPr>
                <w:b/>
                <w:bCs/>
                <w:noProof w:val="0"/>
                <w:lang w:val="ro-MD"/>
              </w:rPr>
            </w:pPr>
            <w:r w:rsidRPr="00132F24">
              <w:rPr>
                <w:b/>
                <w:bCs/>
                <w:noProof w:val="0"/>
                <w:lang w:val="ro-MD"/>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56D9FEF" w14:textId="77777777" w:rsidR="00155E63" w:rsidRPr="00FF430B" w:rsidRDefault="00155E63" w:rsidP="00155E63">
            <w:pPr>
              <w:jc w:val="both"/>
              <w:rPr>
                <w:noProof w:val="0"/>
                <w:lang w:val="ro-MD"/>
              </w:rPr>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9D55FD" w14:textId="77777777" w:rsidR="00155E63" w:rsidRPr="00FF430B" w:rsidRDefault="00155E63" w:rsidP="00155E63">
            <w:pPr>
              <w:jc w:val="both"/>
              <w:rPr>
                <w:noProof w:val="0"/>
                <w:lang w:val="ro-MD"/>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3F88D4D" w14:textId="77777777" w:rsidR="00155E63" w:rsidRPr="00FF430B" w:rsidRDefault="00155E63" w:rsidP="00155E6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415173E7" w14:textId="77777777" w:rsidR="00155E63" w:rsidRPr="00FF430B" w:rsidRDefault="00155E63" w:rsidP="00155E63">
            <w:pPr>
              <w:jc w:val="both"/>
              <w:rPr>
                <w:noProof w:val="0"/>
                <w:lang w:val="ro-MD"/>
              </w:rPr>
            </w:pPr>
          </w:p>
        </w:tc>
      </w:tr>
    </w:tbl>
    <w:p w14:paraId="3CB063E3" w14:textId="77777777" w:rsidR="00341BEA" w:rsidRDefault="00341BEA" w:rsidP="00341BEA">
      <w:pPr>
        <w:rPr>
          <w:b/>
          <w:iCs/>
          <w:noProof w:val="0"/>
          <w:lang w:val="ro-MD"/>
        </w:rPr>
      </w:pPr>
    </w:p>
    <w:p w14:paraId="55F4BD07" w14:textId="77777777" w:rsidR="00341BEA" w:rsidRPr="00132F24" w:rsidRDefault="00341BEA" w:rsidP="00341BEA">
      <w:pPr>
        <w:rPr>
          <w:b/>
          <w:iCs/>
          <w:noProof w:val="0"/>
          <w:lang w:val="ro-MD"/>
        </w:rPr>
      </w:pPr>
      <w:r w:rsidRPr="00132F24">
        <w:rPr>
          <w:b/>
          <w:iCs/>
          <w:noProof w:val="0"/>
          <w:lang w:val="ro-MD"/>
        </w:rPr>
        <w:t>Semnătura electronică a ofertantului</w:t>
      </w:r>
    </w:p>
    <w:p w14:paraId="29048CE9" w14:textId="77777777" w:rsidR="00341BEA" w:rsidRPr="00563A85" w:rsidRDefault="00341BEA" w:rsidP="00341BEA">
      <w:pPr>
        <w:rPr>
          <w:bCs/>
          <w:i/>
          <w:iCs/>
          <w:lang w:val="ro-MD"/>
        </w:rPr>
      </w:pPr>
    </w:p>
    <w:p w14:paraId="08FE47BC" w14:textId="77777777" w:rsidR="00341BEA" w:rsidRPr="00192F54" w:rsidRDefault="00341BEA" w:rsidP="00341BEA">
      <w:pPr>
        <w:rPr>
          <w:bCs/>
          <w:i/>
          <w:iCs/>
          <w:lang w:val="ro-MD"/>
        </w:rPr>
      </w:pPr>
    </w:p>
    <w:p w14:paraId="0AB3F096" w14:textId="1478A8BD" w:rsidR="00AE4BD2" w:rsidRDefault="00AE4BD2" w:rsidP="00196AB4">
      <w:pPr>
        <w:jc w:val="both"/>
        <w:rPr>
          <w:b/>
          <w:lang w:val="ro-MD"/>
        </w:rPr>
      </w:pPr>
    </w:p>
    <w:p w14:paraId="5D21520F" w14:textId="3690A892" w:rsidR="00CA0A3A" w:rsidRDefault="00CA0A3A" w:rsidP="00196AB4">
      <w:pPr>
        <w:jc w:val="both"/>
        <w:rPr>
          <w:b/>
          <w:lang w:val="ro-MD"/>
        </w:rPr>
      </w:pPr>
    </w:p>
    <w:p w14:paraId="669FCB6B" w14:textId="1B4BB4AB" w:rsidR="00CA0A3A" w:rsidRDefault="00CA0A3A" w:rsidP="00196AB4">
      <w:pPr>
        <w:jc w:val="both"/>
        <w:rPr>
          <w:b/>
          <w:lang w:val="ro-MD"/>
        </w:rPr>
      </w:pPr>
    </w:p>
    <w:p w14:paraId="425ED412" w14:textId="4AFA891C" w:rsidR="00CA0A3A" w:rsidRDefault="00CA0A3A" w:rsidP="00196AB4">
      <w:pPr>
        <w:jc w:val="both"/>
        <w:rPr>
          <w:b/>
          <w:lang w:val="ro-MD"/>
        </w:rPr>
      </w:pPr>
    </w:p>
    <w:p w14:paraId="086AD775" w14:textId="05D866A5" w:rsidR="00CA0A3A" w:rsidRDefault="00CA0A3A" w:rsidP="00196AB4">
      <w:pPr>
        <w:jc w:val="both"/>
        <w:rPr>
          <w:b/>
          <w:lang w:val="ro-MD"/>
        </w:rPr>
      </w:pPr>
    </w:p>
    <w:p w14:paraId="59E671D3" w14:textId="78A99A18" w:rsidR="00CA0A3A" w:rsidRDefault="00CA0A3A" w:rsidP="00196AB4">
      <w:pPr>
        <w:jc w:val="both"/>
        <w:rPr>
          <w:b/>
          <w:lang w:val="ro-MD"/>
        </w:rPr>
      </w:pPr>
    </w:p>
    <w:p w14:paraId="1D8980E2" w14:textId="3F2222D0" w:rsidR="00CA0A3A" w:rsidRDefault="00CA0A3A" w:rsidP="00196AB4">
      <w:pPr>
        <w:jc w:val="both"/>
        <w:rPr>
          <w:b/>
          <w:lang w:val="ro-MD"/>
        </w:rPr>
      </w:pPr>
    </w:p>
    <w:p w14:paraId="1B9E4EB2" w14:textId="233DC0EE" w:rsidR="00CA0A3A" w:rsidRDefault="00CA0A3A" w:rsidP="00196AB4">
      <w:pPr>
        <w:jc w:val="both"/>
        <w:rPr>
          <w:b/>
          <w:lang w:val="ro-MD"/>
        </w:rPr>
      </w:pPr>
    </w:p>
    <w:p w14:paraId="131F4221" w14:textId="3138B365" w:rsidR="00CA0A3A" w:rsidRDefault="00CA0A3A" w:rsidP="00196AB4">
      <w:pPr>
        <w:jc w:val="both"/>
        <w:rPr>
          <w:b/>
          <w:lang w:val="ro-MD"/>
        </w:rPr>
      </w:pPr>
    </w:p>
    <w:p w14:paraId="67470780" w14:textId="2AF7A33A" w:rsidR="00CA0A3A" w:rsidRDefault="00CA0A3A" w:rsidP="00196AB4">
      <w:pPr>
        <w:jc w:val="both"/>
        <w:rPr>
          <w:b/>
          <w:lang w:val="ro-MD"/>
        </w:rPr>
      </w:pPr>
    </w:p>
    <w:p w14:paraId="793DA6DB" w14:textId="4D372801" w:rsidR="00CA0A3A" w:rsidRDefault="00CA0A3A" w:rsidP="00196AB4">
      <w:pPr>
        <w:jc w:val="both"/>
        <w:rPr>
          <w:b/>
          <w:lang w:val="ro-MD"/>
        </w:rPr>
      </w:pPr>
    </w:p>
    <w:p w14:paraId="58067F5C" w14:textId="0C50D3D4" w:rsidR="00CA0A3A" w:rsidRDefault="00CA0A3A" w:rsidP="00196AB4">
      <w:pPr>
        <w:jc w:val="both"/>
        <w:rPr>
          <w:b/>
          <w:lang w:val="ro-MD"/>
        </w:rPr>
      </w:pPr>
    </w:p>
    <w:p w14:paraId="13DB129B" w14:textId="56658CB0" w:rsidR="00CA0A3A" w:rsidRDefault="00CA0A3A" w:rsidP="00196AB4">
      <w:pPr>
        <w:jc w:val="both"/>
        <w:rPr>
          <w:b/>
          <w:lang w:val="ro-MD"/>
        </w:rPr>
      </w:pPr>
    </w:p>
    <w:p w14:paraId="10D3279D" w14:textId="0FA36630" w:rsidR="00CA0A3A" w:rsidRDefault="00CA0A3A" w:rsidP="00196AB4">
      <w:pPr>
        <w:jc w:val="both"/>
        <w:rPr>
          <w:b/>
          <w:lang w:val="ro-MD"/>
        </w:rPr>
      </w:pPr>
    </w:p>
    <w:p w14:paraId="0A94031A" w14:textId="6B47B0BE" w:rsidR="00CA0A3A" w:rsidRDefault="00CA0A3A" w:rsidP="00196AB4">
      <w:pPr>
        <w:jc w:val="both"/>
        <w:rPr>
          <w:b/>
          <w:lang w:val="ro-MD"/>
        </w:rPr>
      </w:pPr>
    </w:p>
    <w:p w14:paraId="385460FC" w14:textId="1819760C" w:rsidR="00CA0A3A" w:rsidRDefault="00CA0A3A" w:rsidP="00196AB4">
      <w:pPr>
        <w:jc w:val="both"/>
        <w:rPr>
          <w:b/>
          <w:lang w:val="ro-MD"/>
        </w:rPr>
      </w:pPr>
    </w:p>
    <w:p w14:paraId="23D25D50" w14:textId="58528D51" w:rsidR="00CA0A3A" w:rsidRDefault="00CA0A3A" w:rsidP="00196AB4">
      <w:pPr>
        <w:jc w:val="both"/>
        <w:rPr>
          <w:b/>
          <w:lang w:val="ro-MD"/>
        </w:rPr>
      </w:pPr>
    </w:p>
    <w:p w14:paraId="720452A9" w14:textId="2AE40F5D" w:rsidR="00CA0A3A" w:rsidRDefault="00CA0A3A" w:rsidP="00196AB4">
      <w:pPr>
        <w:jc w:val="both"/>
        <w:rPr>
          <w:b/>
          <w:lang w:val="ro-MD"/>
        </w:rPr>
      </w:pPr>
    </w:p>
    <w:p w14:paraId="0A2E20E8" w14:textId="77777777" w:rsidR="00CA0A3A" w:rsidRDefault="00CA0A3A" w:rsidP="00196AB4">
      <w:pPr>
        <w:jc w:val="both"/>
        <w:rPr>
          <w:b/>
          <w:lang w:val="ro-MD"/>
        </w:rPr>
      </w:pPr>
    </w:p>
    <w:p w14:paraId="16B7E022" w14:textId="271E2769" w:rsidR="00CA0A3A" w:rsidRDefault="00CA0A3A" w:rsidP="00196AB4">
      <w:pPr>
        <w:jc w:val="both"/>
        <w:rPr>
          <w:b/>
          <w:lang w:val="ro-MD"/>
        </w:rPr>
      </w:pPr>
    </w:p>
    <w:p w14:paraId="4ADA9D51" w14:textId="3FD212C7" w:rsidR="00CA0A3A" w:rsidRDefault="00CA0A3A" w:rsidP="00196AB4">
      <w:pPr>
        <w:jc w:val="both"/>
        <w:rPr>
          <w:b/>
          <w:lang w:val="ro-MD"/>
        </w:rPr>
      </w:pPr>
    </w:p>
    <w:p w14:paraId="79273AC6" w14:textId="7106C001" w:rsidR="00CA0A3A" w:rsidRDefault="00CA0A3A" w:rsidP="00196AB4">
      <w:pPr>
        <w:jc w:val="both"/>
        <w:rPr>
          <w:b/>
          <w:lang w:val="ro-MD"/>
        </w:rPr>
      </w:pPr>
    </w:p>
    <w:p w14:paraId="2B00CCCB" w14:textId="58BD46E9" w:rsidR="00CA0A3A" w:rsidRDefault="00CA0A3A" w:rsidP="00196AB4">
      <w:pPr>
        <w:jc w:val="both"/>
        <w:rPr>
          <w:b/>
          <w:lang w:val="ro-MD"/>
        </w:rPr>
      </w:pPr>
    </w:p>
    <w:p w14:paraId="5C9F8E9A" w14:textId="77777777" w:rsidR="003610EE" w:rsidRDefault="003610EE" w:rsidP="00196AB4">
      <w:pPr>
        <w:jc w:val="both"/>
        <w:rPr>
          <w:b/>
          <w:lang w:val="ro-MD"/>
        </w:rPr>
      </w:pPr>
    </w:p>
    <w:p w14:paraId="44B789D4" w14:textId="77777777" w:rsidR="003610EE" w:rsidRDefault="003610EE" w:rsidP="00196AB4">
      <w:pPr>
        <w:jc w:val="both"/>
        <w:rPr>
          <w:b/>
          <w:lang w:val="ro-MD"/>
        </w:rPr>
      </w:pPr>
    </w:p>
    <w:p w14:paraId="4264B945" w14:textId="77777777" w:rsidR="003610EE" w:rsidRDefault="003610EE" w:rsidP="00196AB4">
      <w:pPr>
        <w:jc w:val="both"/>
        <w:rPr>
          <w:b/>
          <w:lang w:val="ro-MD"/>
        </w:rPr>
      </w:pPr>
    </w:p>
    <w:p w14:paraId="2C40782D" w14:textId="77777777" w:rsidR="003610EE" w:rsidRDefault="003610EE" w:rsidP="00FD4C04">
      <w:pPr>
        <w:ind w:left="284"/>
        <w:jc w:val="both"/>
        <w:rPr>
          <w:lang w:val="ro-MD"/>
        </w:rPr>
      </w:pPr>
    </w:p>
    <w:p w14:paraId="55924A31" w14:textId="66710F11" w:rsidR="00737735" w:rsidRPr="003610EE" w:rsidRDefault="0003591A" w:rsidP="00C865B5">
      <w:pPr>
        <w:ind w:left="284"/>
        <w:jc w:val="both"/>
        <w:rPr>
          <w:b/>
          <w:bCs/>
          <w:i/>
          <w:iCs/>
          <w:lang w:val="it-IT"/>
        </w:rPr>
      </w:pPr>
      <w:r w:rsidRPr="00192F54">
        <w:rPr>
          <w:lang w:val="ro-MD"/>
        </w:rPr>
        <w:lastRenderedPageBreak/>
        <w:t>Obiectul</w:t>
      </w:r>
      <w:r w:rsidR="00336563" w:rsidRPr="00192F54">
        <w:rPr>
          <w:lang w:val="ro-MD"/>
        </w:rPr>
        <w:t>:</w:t>
      </w:r>
      <w:r w:rsidR="00186472" w:rsidRPr="00192F54">
        <w:rPr>
          <w:lang w:val="ro-MD"/>
        </w:rPr>
        <w:t xml:space="preserve"> </w:t>
      </w:r>
      <w:r w:rsidR="00186472" w:rsidRPr="00192F54">
        <w:rPr>
          <w:b/>
          <w:lang w:val="ro-MD"/>
        </w:rPr>
        <w:t>Lotul:</w:t>
      </w:r>
      <w:r w:rsidR="00336563" w:rsidRPr="00192F54">
        <w:rPr>
          <w:lang w:val="ro-MD"/>
        </w:rPr>
        <w:t xml:space="preserve"> </w:t>
      </w:r>
      <w:bookmarkStart w:id="4" w:name="_Hlk163052756"/>
      <w:r w:rsidR="000D006D" w:rsidRPr="003610EE">
        <w:rPr>
          <w:b/>
          <w:i/>
          <w:lang w:val="it-IT"/>
        </w:rPr>
        <w:t xml:space="preserve">Lucrări de </w:t>
      </w:r>
      <w:r w:rsidR="000D006D" w:rsidRPr="003610EE">
        <w:rPr>
          <w:b/>
          <w:bCs/>
          <w:i/>
          <w:iCs/>
          <w:lang w:val="it-IT"/>
        </w:rPr>
        <w:t>amenajare</w:t>
      </w:r>
      <w:r w:rsidR="009D6804" w:rsidRPr="003610EE">
        <w:rPr>
          <w:b/>
          <w:bCs/>
          <w:i/>
          <w:iCs/>
          <w:lang w:val="it-IT"/>
        </w:rPr>
        <w:t xml:space="preserve"> a</w:t>
      </w:r>
      <w:r w:rsidR="000D006D" w:rsidRPr="003610EE">
        <w:rPr>
          <w:b/>
          <w:bCs/>
          <w:i/>
          <w:iCs/>
          <w:lang w:val="it-IT"/>
        </w:rPr>
        <w:t xml:space="preserve"> teritoriului</w:t>
      </w:r>
      <w:bookmarkEnd w:id="4"/>
      <w:r w:rsidR="00AE2B44">
        <w:rPr>
          <w:b/>
          <w:bCs/>
          <w:i/>
          <w:iCs/>
          <w:lang w:val="it-IT"/>
        </w:rPr>
        <w:t xml:space="preserve"> </w:t>
      </w:r>
      <w:r w:rsidR="00C8764B" w:rsidRPr="003610EE">
        <w:rPr>
          <w:b/>
          <w:bCs/>
          <w:i/>
          <w:iCs/>
          <w:lang w:val="it-IT"/>
        </w:rPr>
        <w:t xml:space="preserve">la </w:t>
      </w:r>
      <w:r w:rsidR="00633F20" w:rsidRPr="003610EE">
        <w:rPr>
          <w:b/>
          <w:bCs/>
          <w:i/>
          <w:iCs/>
          <w:lang w:val="it-IT"/>
        </w:rPr>
        <w:t xml:space="preserve">Casa </w:t>
      </w:r>
      <w:r w:rsidR="00C8764B" w:rsidRPr="003610EE">
        <w:rPr>
          <w:b/>
          <w:bCs/>
          <w:i/>
          <w:iCs/>
          <w:lang w:val="it-IT"/>
        </w:rPr>
        <w:t>de odihnă</w:t>
      </w:r>
      <w:r w:rsidR="00633F20" w:rsidRPr="003610EE">
        <w:rPr>
          <w:b/>
          <w:bCs/>
          <w:i/>
          <w:iCs/>
          <w:lang w:val="it-IT"/>
        </w:rPr>
        <w:t xml:space="preserve"> “L</w:t>
      </w:r>
      <w:r w:rsidR="00C8764B" w:rsidRPr="003610EE">
        <w:rPr>
          <w:b/>
          <w:bCs/>
          <w:i/>
          <w:iCs/>
          <w:lang w:val="it-IT"/>
        </w:rPr>
        <w:t>a Nistru</w:t>
      </w:r>
      <w:r w:rsidR="00633F20" w:rsidRPr="003610EE">
        <w:rPr>
          <w:b/>
          <w:bCs/>
          <w:i/>
          <w:iCs/>
          <w:lang w:val="it-IT"/>
        </w:rPr>
        <w:t xml:space="preserve">” din  </w:t>
      </w:r>
      <w:r w:rsidR="00633F20" w:rsidRPr="00192F54">
        <w:rPr>
          <w:b/>
          <w:bCs/>
          <w:i/>
          <w:iCs/>
          <w:lang w:val="ro-MD"/>
        </w:rPr>
        <w:t xml:space="preserve">satul </w:t>
      </w:r>
      <w:r w:rsidR="00633F20" w:rsidRPr="5446EBFA">
        <w:rPr>
          <w:b/>
          <w:bCs/>
          <w:i/>
          <w:iCs/>
          <w:lang w:val="ro-MD"/>
        </w:rPr>
        <w:t>M</w:t>
      </w:r>
      <w:r w:rsidR="636E122E" w:rsidRPr="5446EBFA">
        <w:rPr>
          <w:b/>
          <w:bCs/>
          <w:i/>
          <w:iCs/>
          <w:lang w:val="ro-MD"/>
        </w:rPr>
        <w:t>o</w:t>
      </w:r>
      <w:r w:rsidR="00633F20" w:rsidRPr="5446EBFA">
        <w:rPr>
          <w:b/>
          <w:bCs/>
          <w:i/>
          <w:iCs/>
          <w:lang w:val="ro-MD"/>
        </w:rPr>
        <w:t>lovata</w:t>
      </w:r>
      <w:r w:rsidR="00633F20" w:rsidRPr="00192F54">
        <w:rPr>
          <w:b/>
          <w:bCs/>
          <w:i/>
          <w:iCs/>
          <w:lang w:val="ro-MD"/>
        </w:rPr>
        <w:t xml:space="preserve"> Nouă, Raionul Dubăsari</w:t>
      </w:r>
    </w:p>
    <w:p w14:paraId="7F366839" w14:textId="6B4873E0" w:rsidR="00336563" w:rsidRPr="00192F54" w:rsidRDefault="0003591A" w:rsidP="00FD4C04">
      <w:pPr>
        <w:ind w:left="284"/>
        <w:jc w:val="both"/>
        <w:rPr>
          <w:b/>
          <w:bCs/>
          <w:i/>
          <w:iCs/>
          <w:lang w:val="ro-MD"/>
        </w:rPr>
      </w:pPr>
      <w:r w:rsidRPr="00192F54">
        <w:rPr>
          <w:lang w:val="ro-MD"/>
        </w:rPr>
        <w:t>Autoritatea contractantă</w:t>
      </w:r>
      <w:r w:rsidR="00336563" w:rsidRPr="00192F54">
        <w:rPr>
          <w:lang w:val="ro-MD"/>
        </w:rPr>
        <w:t xml:space="preserve">: </w:t>
      </w:r>
      <w:r w:rsidR="00336563" w:rsidRPr="00192F54">
        <w:rPr>
          <w:b/>
          <w:bCs/>
          <w:i/>
          <w:iCs/>
          <w:lang w:val="ro-MD"/>
        </w:rPr>
        <w:t>Banca Națională a Moldovei</w:t>
      </w:r>
    </w:p>
    <w:p w14:paraId="4E35EFAA" w14:textId="77777777" w:rsidR="007F5834" w:rsidRPr="003610EE" w:rsidRDefault="007F5834" w:rsidP="00A21ED4">
      <w:pPr>
        <w:jc w:val="right"/>
        <w:rPr>
          <w:sz w:val="22"/>
          <w:szCs w:val="22"/>
          <w:lang w:val="it-IT"/>
        </w:rPr>
      </w:pPr>
    </w:p>
    <w:p w14:paraId="7F5B352C" w14:textId="77777777" w:rsidR="00F87C01" w:rsidRDefault="00F87C01" w:rsidP="00A21ED4">
      <w:pPr>
        <w:jc w:val="right"/>
        <w:rPr>
          <w:sz w:val="22"/>
          <w:szCs w:val="22"/>
          <w:lang w:val="it-IT"/>
        </w:rPr>
      </w:pPr>
    </w:p>
    <w:p w14:paraId="6DEC0AE9" w14:textId="06477B8B" w:rsidR="00A21ED4" w:rsidRPr="003610EE" w:rsidRDefault="00A21ED4" w:rsidP="00A21ED4">
      <w:pPr>
        <w:jc w:val="right"/>
        <w:rPr>
          <w:sz w:val="22"/>
          <w:szCs w:val="22"/>
          <w:lang w:val="it-IT"/>
        </w:rPr>
      </w:pPr>
      <w:r w:rsidRPr="003610EE">
        <w:rPr>
          <w:sz w:val="22"/>
          <w:szCs w:val="22"/>
          <w:lang w:val="it-IT"/>
        </w:rPr>
        <w:t>Formular Nr.1</w:t>
      </w:r>
    </w:p>
    <w:p w14:paraId="546A4827" w14:textId="3B5B1939" w:rsidR="00A21ED4" w:rsidRPr="003610EE" w:rsidRDefault="00A21ED4" w:rsidP="00341BEA">
      <w:pPr>
        <w:jc w:val="center"/>
        <w:rPr>
          <w:b/>
          <w:bCs/>
          <w:sz w:val="32"/>
          <w:szCs w:val="32"/>
          <w:lang w:val="it-IT"/>
        </w:rPr>
      </w:pPr>
      <w:r w:rsidRPr="003610EE">
        <w:rPr>
          <w:b/>
          <w:bCs/>
          <w:sz w:val="32"/>
          <w:szCs w:val="32"/>
          <w:lang w:val="it-IT"/>
        </w:rPr>
        <w:t>Lista cu cantit</w:t>
      </w:r>
      <w:r w:rsidR="00CE2680" w:rsidRPr="003610EE">
        <w:rPr>
          <w:b/>
          <w:bCs/>
          <w:sz w:val="32"/>
          <w:szCs w:val="32"/>
          <w:lang w:val="it-IT"/>
        </w:rPr>
        <w:t>ă</w:t>
      </w:r>
      <w:r w:rsidRPr="00192F54">
        <w:rPr>
          <w:b/>
          <w:bCs/>
          <w:sz w:val="32"/>
          <w:szCs w:val="32"/>
        </w:rPr>
        <w:t>ţile de lucrări</w:t>
      </w:r>
      <w:r w:rsidRPr="003610EE">
        <w:rPr>
          <w:b/>
          <w:bCs/>
          <w:sz w:val="32"/>
          <w:szCs w:val="32"/>
          <w:lang w:val="it-IT"/>
        </w:rPr>
        <w:t xml:space="preserve"> №</w:t>
      </w:r>
      <w:r w:rsidR="00CA6F95" w:rsidRPr="003610EE">
        <w:rPr>
          <w:b/>
          <w:bCs/>
          <w:sz w:val="32"/>
          <w:szCs w:val="32"/>
          <w:lang w:val="it-IT"/>
        </w:rPr>
        <w:t>1</w:t>
      </w:r>
    </w:p>
    <w:p w14:paraId="28773BD4" w14:textId="580F7D9C" w:rsidR="00A21ED4" w:rsidRPr="003610EE" w:rsidRDefault="00A21ED4" w:rsidP="00A21ED4">
      <w:pPr>
        <w:rPr>
          <w:sz w:val="20"/>
          <w:szCs w:val="20"/>
          <w:lang w:val="it-IT"/>
        </w:rPr>
      </w:pPr>
    </w:p>
    <w:tbl>
      <w:tblPr>
        <w:tblW w:w="100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873"/>
        <w:gridCol w:w="5244"/>
        <w:gridCol w:w="629"/>
        <w:gridCol w:w="364"/>
        <w:gridCol w:w="1054"/>
        <w:gridCol w:w="221"/>
      </w:tblGrid>
      <w:tr w:rsidR="0057325E" w:rsidRPr="003E1430" w14:paraId="63C60EB3" w14:textId="77777777" w:rsidTr="00EE53BD">
        <w:trPr>
          <w:cantSplit/>
          <w:trHeight w:val="428"/>
        </w:trPr>
        <w:tc>
          <w:tcPr>
            <w:tcW w:w="708" w:type="dxa"/>
            <w:shd w:val="clear" w:color="auto" w:fill="auto"/>
            <w:vAlign w:val="center"/>
          </w:tcPr>
          <w:p w14:paraId="3CC58398" w14:textId="77777777" w:rsidR="0057325E" w:rsidRPr="003E1430" w:rsidRDefault="0057325E" w:rsidP="00D22D6D">
            <w:pPr>
              <w:jc w:val="center"/>
              <w:rPr>
                <w:lang w:val="en-US"/>
              </w:rPr>
            </w:pPr>
            <w:r w:rsidRPr="003E1430">
              <w:rPr>
                <w:lang w:val="en-US"/>
              </w:rPr>
              <w:t>Nr crt.</w:t>
            </w:r>
          </w:p>
        </w:tc>
        <w:tc>
          <w:tcPr>
            <w:tcW w:w="1873" w:type="dxa"/>
            <w:shd w:val="clear" w:color="auto" w:fill="auto"/>
            <w:vAlign w:val="center"/>
          </w:tcPr>
          <w:p w14:paraId="00562927" w14:textId="77777777" w:rsidR="0057325E" w:rsidRPr="00410904" w:rsidRDefault="0057325E" w:rsidP="00D22D6D">
            <w:pPr>
              <w:jc w:val="center"/>
              <w:rPr>
                <w:lang w:val="en-US"/>
              </w:rPr>
            </w:pPr>
            <w:r w:rsidRPr="00410904">
              <w:rPr>
                <w:lang w:val="en-US"/>
              </w:rPr>
              <w:t>Simbol norme</w:t>
            </w:r>
          </w:p>
        </w:tc>
        <w:tc>
          <w:tcPr>
            <w:tcW w:w="5244" w:type="dxa"/>
            <w:shd w:val="clear" w:color="auto" w:fill="auto"/>
            <w:vAlign w:val="center"/>
          </w:tcPr>
          <w:p w14:paraId="047562DC" w14:textId="77777777" w:rsidR="0057325E" w:rsidRPr="003E1430" w:rsidRDefault="0057325E" w:rsidP="00D22D6D">
            <w:pPr>
              <w:jc w:val="center"/>
              <w:rPr>
                <w:lang w:val="en-US"/>
              </w:rPr>
            </w:pPr>
            <w:r w:rsidRPr="003E1430">
              <w:rPr>
                <w:lang w:val="en-US"/>
              </w:rPr>
              <w:t>Denumire lucrari</w:t>
            </w:r>
          </w:p>
        </w:tc>
        <w:tc>
          <w:tcPr>
            <w:tcW w:w="993" w:type="dxa"/>
            <w:gridSpan w:val="2"/>
            <w:shd w:val="clear" w:color="auto" w:fill="auto"/>
            <w:vAlign w:val="center"/>
          </w:tcPr>
          <w:p w14:paraId="265E536A" w14:textId="77777777" w:rsidR="0057325E" w:rsidRPr="003E1430" w:rsidRDefault="0057325E" w:rsidP="00D22D6D">
            <w:pPr>
              <w:jc w:val="center"/>
              <w:rPr>
                <w:lang w:val="en-US"/>
              </w:rPr>
            </w:pPr>
            <w:r w:rsidRPr="003E1430">
              <w:rPr>
                <w:lang w:val="en-US"/>
              </w:rPr>
              <w:t>U.M.</w:t>
            </w:r>
          </w:p>
        </w:tc>
        <w:tc>
          <w:tcPr>
            <w:tcW w:w="1275" w:type="dxa"/>
            <w:gridSpan w:val="2"/>
            <w:shd w:val="clear" w:color="auto" w:fill="auto"/>
            <w:vAlign w:val="center"/>
          </w:tcPr>
          <w:p w14:paraId="0BB2C1EB" w14:textId="77777777" w:rsidR="0057325E" w:rsidRPr="003E1430" w:rsidRDefault="0057325E" w:rsidP="00D22D6D">
            <w:pPr>
              <w:jc w:val="center"/>
              <w:rPr>
                <w:lang w:val="en-US"/>
              </w:rPr>
            </w:pPr>
            <w:r w:rsidRPr="003E1430">
              <w:rPr>
                <w:lang w:val="en-US"/>
              </w:rPr>
              <w:t>Cantitate</w:t>
            </w:r>
          </w:p>
        </w:tc>
      </w:tr>
      <w:tr w:rsidR="0057325E" w:rsidRPr="003E1430" w14:paraId="4AE15EE3"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tcBorders>
              <w:top w:val="single" w:sz="6" w:space="0" w:color="auto"/>
              <w:left w:val="single" w:sz="6" w:space="0" w:color="auto"/>
              <w:bottom w:val="single" w:sz="6" w:space="0" w:color="auto"/>
              <w:right w:val="single" w:sz="6" w:space="0" w:color="auto"/>
            </w:tcBorders>
          </w:tcPr>
          <w:p w14:paraId="402EE5AC" w14:textId="77777777" w:rsidR="0057325E" w:rsidRPr="003E1430" w:rsidRDefault="0057325E" w:rsidP="00D22D6D">
            <w:pPr>
              <w:jc w:val="center"/>
              <w:rPr>
                <w:lang w:val="en-US"/>
              </w:rPr>
            </w:pPr>
            <w:r w:rsidRPr="003E1430">
              <w:rPr>
                <w:lang w:val="en-US"/>
              </w:rPr>
              <w:t>1</w:t>
            </w:r>
          </w:p>
        </w:tc>
        <w:tc>
          <w:tcPr>
            <w:tcW w:w="1873" w:type="dxa"/>
            <w:tcBorders>
              <w:top w:val="single" w:sz="6" w:space="0" w:color="auto"/>
              <w:left w:val="single" w:sz="6" w:space="0" w:color="auto"/>
              <w:bottom w:val="single" w:sz="6" w:space="0" w:color="auto"/>
              <w:right w:val="single" w:sz="6" w:space="0" w:color="auto"/>
            </w:tcBorders>
          </w:tcPr>
          <w:p w14:paraId="622DC436" w14:textId="77777777" w:rsidR="0057325E" w:rsidRPr="00410904" w:rsidRDefault="0057325E" w:rsidP="00D22D6D">
            <w:pPr>
              <w:jc w:val="center"/>
              <w:rPr>
                <w:lang w:val="en-US"/>
              </w:rPr>
            </w:pPr>
            <w:r w:rsidRPr="00410904">
              <w:rPr>
                <w:lang w:val="en-US"/>
              </w:rPr>
              <w:t>2</w:t>
            </w:r>
          </w:p>
        </w:tc>
        <w:tc>
          <w:tcPr>
            <w:tcW w:w="5244" w:type="dxa"/>
            <w:tcBorders>
              <w:top w:val="single" w:sz="6" w:space="0" w:color="auto"/>
              <w:left w:val="single" w:sz="6" w:space="0" w:color="auto"/>
              <w:bottom w:val="single" w:sz="6" w:space="0" w:color="auto"/>
              <w:right w:val="single" w:sz="6" w:space="0" w:color="auto"/>
            </w:tcBorders>
          </w:tcPr>
          <w:p w14:paraId="10CD2576" w14:textId="77777777" w:rsidR="0057325E" w:rsidRPr="003E1430" w:rsidRDefault="0057325E" w:rsidP="00D22D6D">
            <w:pPr>
              <w:jc w:val="center"/>
              <w:rPr>
                <w:lang w:val="en-US"/>
              </w:rPr>
            </w:pPr>
            <w:r w:rsidRPr="003E1430">
              <w:rPr>
                <w:lang w:val="en-US"/>
              </w:rPr>
              <w:t>3</w:t>
            </w:r>
          </w:p>
        </w:tc>
        <w:tc>
          <w:tcPr>
            <w:tcW w:w="993" w:type="dxa"/>
            <w:gridSpan w:val="2"/>
            <w:tcBorders>
              <w:top w:val="single" w:sz="6" w:space="0" w:color="auto"/>
              <w:left w:val="single" w:sz="6" w:space="0" w:color="auto"/>
              <w:bottom w:val="single" w:sz="6" w:space="0" w:color="auto"/>
              <w:right w:val="single" w:sz="6" w:space="0" w:color="auto"/>
            </w:tcBorders>
          </w:tcPr>
          <w:p w14:paraId="2922CB2D" w14:textId="77777777" w:rsidR="0057325E" w:rsidRPr="003E1430" w:rsidRDefault="0057325E" w:rsidP="00D22D6D">
            <w:pPr>
              <w:jc w:val="center"/>
              <w:rPr>
                <w:lang w:val="en-US"/>
              </w:rPr>
            </w:pPr>
            <w:r w:rsidRPr="003E1430">
              <w:rPr>
                <w:lang w:val="en-US"/>
              </w:rPr>
              <w:t>4</w:t>
            </w:r>
          </w:p>
        </w:tc>
        <w:tc>
          <w:tcPr>
            <w:tcW w:w="1275" w:type="dxa"/>
            <w:gridSpan w:val="2"/>
            <w:tcBorders>
              <w:top w:val="single" w:sz="6" w:space="0" w:color="auto"/>
              <w:left w:val="single" w:sz="6" w:space="0" w:color="auto"/>
              <w:bottom w:val="single" w:sz="6" w:space="0" w:color="auto"/>
              <w:right w:val="single" w:sz="6" w:space="0" w:color="auto"/>
            </w:tcBorders>
          </w:tcPr>
          <w:p w14:paraId="36D956BD" w14:textId="77777777" w:rsidR="0057325E" w:rsidRPr="003E1430" w:rsidRDefault="0057325E" w:rsidP="00D22D6D">
            <w:pPr>
              <w:jc w:val="center"/>
              <w:rPr>
                <w:lang w:val="en-US"/>
              </w:rPr>
            </w:pPr>
            <w:r w:rsidRPr="003E1430">
              <w:rPr>
                <w:lang w:val="en-US"/>
              </w:rPr>
              <w:t>5</w:t>
            </w:r>
          </w:p>
        </w:tc>
      </w:tr>
      <w:tr w:rsidR="0057325E" w:rsidRPr="003E1430" w14:paraId="47570B02"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left w:val="single" w:sz="6" w:space="0" w:color="auto"/>
              <w:bottom w:val="nil"/>
              <w:right w:val="single" w:sz="6" w:space="0" w:color="auto"/>
            </w:tcBorders>
          </w:tcPr>
          <w:p w14:paraId="4301F638" w14:textId="77777777" w:rsidR="0057325E" w:rsidRPr="003E1430" w:rsidRDefault="0057325E" w:rsidP="00D22D6D">
            <w:pPr>
              <w:jc w:val="right"/>
              <w:rPr>
                <w:lang w:val="en-US"/>
              </w:rPr>
            </w:pPr>
          </w:p>
        </w:tc>
        <w:tc>
          <w:tcPr>
            <w:tcW w:w="1873" w:type="dxa"/>
            <w:tcBorders>
              <w:top w:val="nil"/>
              <w:left w:val="single" w:sz="6" w:space="0" w:color="auto"/>
              <w:bottom w:val="nil"/>
              <w:right w:val="single" w:sz="6" w:space="0" w:color="auto"/>
            </w:tcBorders>
          </w:tcPr>
          <w:p w14:paraId="3D4F8E52" w14:textId="77777777" w:rsidR="0057325E" w:rsidRPr="00410904" w:rsidRDefault="0057325E" w:rsidP="00D22D6D">
            <w:pPr>
              <w:rPr>
                <w:lang w:val="en-US"/>
              </w:rPr>
            </w:pPr>
          </w:p>
        </w:tc>
        <w:tc>
          <w:tcPr>
            <w:tcW w:w="7512" w:type="dxa"/>
            <w:gridSpan w:val="5"/>
            <w:tcBorders>
              <w:top w:val="nil"/>
              <w:left w:val="single" w:sz="6" w:space="0" w:color="auto"/>
              <w:bottom w:val="nil"/>
              <w:right w:val="single" w:sz="6" w:space="0" w:color="auto"/>
            </w:tcBorders>
          </w:tcPr>
          <w:p w14:paraId="3013C0AC" w14:textId="77777777" w:rsidR="0057325E" w:rsidRPr="003E1430" w:rsidRDefault="0057325E" w:rsidP="00D22D6D">
            <w:pPr>
              <w:rPr>
                <w:b/>
                <w:bCs/>
                <w:lang w:val="en-US"/>
              </w:rPr>
            </w:pPr>
            <w:r w:rsidRPr="003E1430">
              <w:rPr>
                <w:b/>
                <w:bCs/>
                <w:lang w:val="en-US"/>
              </w:rPr>
              <w:t>1. Lucrari de amenajare</w:t>
            </w:r>
          </w:p>
          <w:p w14:paraId="00D35B02" w14:textId="77777777" w:rsidR="0057325E" w:rsidRPr="003E1430" w:rsidRDefault="0057325E" w:rsidP="00D22D6D">
            <w:pPr>
              <w:rPr>
                <w:lang w:val="en-US"/>
              </w:rPr>
            </w:pPr>
          </w:p>
        </w:tc>
      </w:tr>
      <w:tr w:rsidR="0057325E" w:rsidRPr="003E1430" w14:paraId="4344242F"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14E16CE" w14:textId="77777777" w:rsidR="0057325E" w:rsidRPr="003E1430" w:rsidRDefault="0057325E" w:rsidP="00D22D6D">
            <w:pPr>
              <w:jc w:val="center"/>
              <w:rPr>
                <w:lang w:val="en-US"/>
              </w:rPr>
            </w:pPr>
            <w:r w:rsidRPr="003E1430">
              <w:rPr>
                <w:lang w:val="en-US"/>
              </w:rPr>
              <w:t>1</w:t>
            </w:r>
          </w:p>
        </w:tc>
        <w:tc>
          <w:tcPr>
            <w:tcW w:w="1873" w:type="dxa"/>
            <w:tcBorders>
              <w:top w:val="single" w:sz="4" w:space="0" w:color="auto"/>
              <w:left w:val="single" w:sz="6" w:space="0" w:color="auto"/>
              <w:bottom w:val="single" w:sz="4" w:space="0" w:color="auto"/>
              <w:right w:val="single" w:sz="6" w:space="0" w:color="auto"/>
            </w:tcBorders>
            <w:vAlign w:val="center"/>
          </w:tcPr>
          <w:p w14:paraId="5BCDC24A" w14:textId="77777777" w:rsidR="0057325E" w:rsidRPr="00410904" w:rsidRDefault="0057325E" w:rsidP="00D22D6D">
            <w:pPr>
              <w:jc w:val="center"/>
              <w:rPr>
                <w:lang w:val="en-US"/>
              </w:rPr>
            </w:pPr>
            <w:r w:rsidRPr="00410904">
              <w:rPr>
                <w:lang w:val="en-US"/>
              </w:rPr>
              <w:t>TsH29A</w:t>
            </w:r>
          </w:p>
        </w:tc>
        <w:tc>
          <w:tcPr>
            <w:tcW w:w="5244" w:type="dxa"/>
            <w:tcBorders>
              <w:top w:val="single" w:sz="4" w:space="0" w:color="auto"/>
              <w:left w:val="single" w:sz="6" w:space="0" w:color="auto"/>
              <w:bottom w:val="single" w:sz="4" w:space="0" w:color="auto"/>
              <w:right w:val="single" w:sz="6" w:space="0" w:color="auto"/>
            </w:tcBorders>
            <w:vAlign w:val="center"/>
          </w:tcPr>
          <w:p w14:paraId="7FA3689F" w14:textId="77777777" w:rsidR="0057325E" w:rsidRPr="003610EE" w:rsidRDefault="0057325E" w:rsidP="00D22D6D">
            <w:pPr>
              <w:rPr>
                <w:lang w:val="it-IT"/>
              </w:rPr>
            </w:pPr>
            <w:r w:rsidRPr="003610EE">
              <w:rPr>
                <w:lang w:val="it-IT"/>
              </w:rPr>
              <w:t>Tunderea gardurilor vii, borduri, chenare, forme, gard viu cu inaltimea pina la 1.20 m</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AF19080"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60415856" w14:textId="77777777" w:rsidR="0057325E" w:rsidRPr="003E1430" w:rsidRDefault="0057325E" w:rsidP="00D22D6D">
            <w:pPr>
              <w:adjustRightInd w:val="0"/>
              <w:jc w:val="center"/>
              <w:rPr>
                <w:lang w:val="en-US"/>
              </w:rPr>
            </w:pPr>
            <w:r w:rsidRPr="003E1430">
              <w:rPr>
                <w:lang w:val="en-US"/>
              </w:rPr>
              <w:t>1 220,00</w:t>
            </w:r>
          </w:p>
          <w:p w14:paraId="45E6D347" w14:textId="77777777" w:rsidR="0057325E" w:rsidRPr="003E1430" w:rsidRDefault="0057325E" w:rsidP="00D22D6D">
            <w:pPr>
              <w:jc w:val="center"/>
              <w:rPr>
                <w:lang w:val="en-US"/>
              </w:rPr>
            </w:pPr>
          </w:p>
        </w:tc>
      </w:tr>
      <w:tr w:rsidR="0057325E" w:rsidRPr="003E1430" w14:paraId="58EBBB2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82CED4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E986EB9" w14:textId="77777777" w:rsidR="0057325E" w:rsidRPr="00410904" w:rsidRDefault="0057325E" w:rsidP="00D22D6D">
            <w:pPr>
              <w:jc w:val="center"/>
              <w:rPr>
                <w:lang w:val="en-US"/>
              </w:rPr>
            </w:pPr>
            <w:r w:rsidRPr="00410904">
              <w:rPr>
                <w:lang w:val="en-US"/>
              </w:rPr>
              <w:t>7129020012880</w:t>
            </w:r>
          </w:p>
        </w:tc>
        <w:tc>
          <w:tcPr>
            <w:tcW w:w="5244" w:type="dxa"/>
            <w:tcBorders>
              <w:top w:val="nil"/>
              <w:left w:val="single" w:sz="6" w:space="0" w:color="auto"/>
              <w:bottom w:val="single" w:sz="2" w:space="0" w:color="auto"/>
              <w:right w:val="single" w:sz="6" w:space="0" w:color="auto"/>
            </w:tcBorders>
            <w:vAlign w:val="center"/>
          </w:tcPr>
          <w:p w14:paraId="18DCA18D" w14:textId="77777777" w:rsidR="0057325E" w:rsidRPr="003E1430" w:rsidRDefault="0057325E" w:rsidP="00D22D6D">
            <w:pPr>
              <w:rPr>
                <w:lang w:val="en-US"/>
              </w:rPr>
            </w:pPr>
            <w:r w:rsidRPr="003E1430">
              <w:rPr>
                <w:lang w:val="en-US"/>
              </w:rPr>
              <w:t>Peisagist-floricultor</w:t>
            </w:r>
          </w:p>
        </w:tc>
        <w:tc>
          <w:tcPr>
            <w:tcW w:w="993" w:type="dxa"/>
            <w:gridSpan w:val="2"/>
            <w:tcBorders>
              <w:top w:val="nil"/>
              <w:left w:val="single" w:sz="6" w:space="0" w:color="auto"/>
              <w:bottom w:val="single" w:sz="2" w:space="0" w:color="auto"/>
              <w:right w:val="single" w:sz="6" w:space="0" w:color="auto"/>
            </w:tcBorders>
            <w:vAlign w:val="center"/>
          </w:tcPr>
          <w:p w14:paraId="632E58B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40F458C" w14:textId="77777777" w:rsidR="0057325E" w:rsidRPr="003E1430" w:rsidRDefault="0057325E" w:rsidP="00D22D6D">
            <w:pPr>
              <w:jc w:val="center"/>
              <w:rPr>
                <w:lang w:val="en-US"/>
              </w:rPr>
            </w:pPr>
            <w:r w:rsidRPr="003E1430">
              <w:rPr>
                <w:lang w:val="en-US"/>
              </w:rPr>
              <w:t>36,6000</w:t>
            </w:r>
          </w:p>
        </w:tc>
      </w:tr>
      <w:tr w:rsidR="0057325E" w:rsidRPr="003E1430" w14:paraId="29559234"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66771F27" w14:textId="77777777" w:rsidR="0057325E" w:rsidRPr="003E1430" w:rsidRDefault="0057325E" w:rsidP="00D22D6D">
            <w:pPr>
              <w:jc w:val="center"/>
              <w:rPr>
                <w:lang w:val="en-US"/>
              </w:rPr>
            </w:pPr>
            <w:r w:rsidRPr="003E1430">
              <w:rPr>
                <w:lang w:val="en-US"/>
              </w:rPr>
              <w:t>2</w:t>
            </w:r>
          </w:p>
        </w:tc>
        <w:tc>
          <w:tcPr>
            <w:tcW w:w="1873" w:type="dxa"/>
            <w:tcBorders>
              <w:top w:val="single" w:sz="4" w:space="0" w:color="auto"/>
              <w:left w:val="single" w:sz="6" w:space="0" w:color="auto"/>
              <w:bottom w:val="single" w:sz="4" w:space="0" w:color="auto"/>
              <w:right w:val="single" w:sz="6" w:space="0" w:color="auto"/>
            </w:tcBorders>
            <w:vAlign w:val="center"/>
          </w:tcPr>
          <w:p w14:paraId="02F31B86" w14:textId="77777777" w:rsidR="0057325E" w:rsidRPr="00410904" w:rsidRDefault="0057325E" w:rsidP="00D22D6D">
            <w:pPr>
              <w:jc w:val="center"/>
              <w:rPr>
                <w:lang w:val="en-US"/>
              </w:rPr>
            </w:pPr>
            <w:r w:rsidRPr="00410904">
              <w:rPr>
                <w:lang w:val="en-US"/>
              </w:rPr>
              <w:t>TsH90A</w:t>
            </w:r>
          </w:p>
        </w:tc>
        <w:tc>
          <w:tcPr>
            <w:tcW w:w="5244" w:type="dxa"/>
            <w:tcBorders>
              <w:top w:val="single" w:sz="4" w:space="0" w:color="auto"/>
              <w:left w:val="single" w:sz="6" w:space="0" w:color="auto"/>
              <w:bottom w:val="single" w:sz="4" w:space="0" w:color="auto"/>
              <w:right w:val="single" w:sz="6" w:space="0" w:color="auto"/>
            </w:tcBorders>
            <w:vAlign w:val="center"/>
          </w:tcPr>
          <w:p w14:paraId="43739CED" w14:textId="77777777" w:rsidR="0057325E" w:rsidRPr="003610EE" w:rsidRDefault="0057325E" w:rsidP="00D22D6D">
            <w:pPr>
              <w:rPr>
                <w:lang w:val="it-IT"/>
              </w:rPr>
            </w:pPr>
            <w:r w:rsidRPr="003610EE">
              <w:rPr>
                <w:lang w:val="it-IT"/>
              </w:rPr>
              <w:t>Reparatia bancilor de forme diferite (Marimea unei banci -1.60m x 0,40m cu 4 bare din lemn 0,05m x 0,07m, 40 buc)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558013F"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C34B3DD" w14:textId="77777777" w:rsidR="0057325E" w:rsidRPr="003E1430" w:rsidRDefault="0057325E" w:rsidP="00D22D6D">
            <w:pPr>
              <w:adjustRightInd w:val="0"/>
              <w:jc w:val="center"/>
              <w:rPr>
                <w:lang w:val="en-US"/>
              </w:rPr>
            </w:pPr>
            <w:r w:rsidRPr="003E1430">
              <w:rPr>
                <w:lang w:val="en-US"/>
              </w:rPr>
              <w:t>0,96</w:t>
            </w:r>
          </w:p>
          <w:p w14:paraId="6CE5074A" w14:textId="77777777" w:rsidR="0057325E" w:rsidRPr="003E1430" w:rsidRDefault="0057325E" w:rsidP="00D22D6D">
            <w:pPr>
              <w:jc w:val="center"/>
              <w:rPr>
                <w:lang w:val="en-US"/>
              </w:rPr>
            </w:pPr>
          </w:p>
        </w:tc>
      </w:tr>
      <w:tr w:rsidR="0057325E" w:rsidRPr="003E1430" w14:paraId="6186DE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2D6932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CD83D33" w14:textId="77777777" w:rsidR="0057325E" w:rsidRPr="00410904" w:rsidRDefault="0057325E" w:rsidP="00D22D6D">
            <w:pPr>
              <w:jc w:val="center"/>
              <w:rPr>
                <w:lang w:val="en-US"/>
              </w:rPr>
            </w:pPr>
            <w:r w:rsidRPr="00410904">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5EB094EF" w14:textId="77777777" w:rsidR="0057325E" w:rsidRPr="003E1430" w:rsidRDefault="0057325E" w:rsidP="00D22D6D">
            <w:pPr>
              <w:rPr>
                <w:lang w:val="en-US"/>
              </w:rPr>
            </w:pPr>
            <w:r w:rsidRPr="003E143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374E72A3"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7909A93" w14:textId="77777777" w:rsidR="0057325E" w:rsidRPr="003E1430" w:rsidRDefault="0057325E" w:rsidP="00D22D6D">
            <w:pPr>
              <w:jc w:val="center"/>
              <w:rPr>
                <w:lang w:val="en-US"/>
              </w:rPr>
            </w:pPr>
            <w:r w:rsidRPr="003E1430">
              <w:rPr>
                <w:lang w:val="en-US"/>
              </w:rPr>
              <w:t>18,2400</w:t>
            </w:r>
          </w:p>
        </w:tc>
      </w:tr>
      <w:tr w:rsidR="0057325E" w:rsidRPr="003E1430" w14:paraId="7E13609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E14CFA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F6FA40B" w14:textId="77777777" w:rsidR="0057325E" w:rsidRPr="00410904" w:rsidRDefault="0057325E" w:rsidP="00D22D6D">
            <w:pPr>
              <w:jc w:val="center"/>
              <w:rPr>
                <w:lang w:val="en-US"/>
              </w:rPr>
            </w:pPr>
            <w:r w:rsidRPr="00410904">
              <w:rPr>
                <w:lang w:val="en-US"/>
              </w:rPr>
              <w:t>1421102200001</w:t>
            </w:r>
          </w:p>
        </w:tc>
        <w:tc>
          <w:tcPr>
            <w:tcW w:w="5244" w:type="dxa"/>
            <w:tcBorders>
              <w:top w:val="nil"/>
              <w:left w:val="single" w:sz="6" w:space="0" w:color="auto"/>
              <w:bottom w:val="single" w:sz="2" w:space="0" w:color="auto"/>
              <w:right w:val="single" w:sz="6" w:space="0" w:color="auto"/>
            </w:tcBorders>
            <w:vAlign w:val="center"/>
          </w:tcPr>
          <w:p w14:paraId="08F51A6F" w14:textId="77777777" w:rsidR="0057325E" w:rsidRPr="003E1430" w:rsidRDefault="0057325E" w:rsidP="00D22D6D">
            <w:pPr>
              <w:rPr>
                <w:lang w:val="en-US"/>
              </w:rPr>
            </w:pPr>
            <w:r w:rsidRPr="003E1430">
              <w:rPr>
                <w:lang w:val="en-US"/>
              </w:rPr>
              <w:t>Leat rindeluit</w:t>
            </w:r>
          </w:p>
        </w:tc>
        <w:tc>
          <w:tcPr>
            <w:tcW w:w="993" w:type="dxa"/>
            <w:gridSpan w:val="2"/>
            <w:tcBorders>
              <w:top w:val="nil"/>
              <w:left w:val="single" w:sz="6" w:space="0" w:color="auto"/>
              <w:bottom w:val="single" w:sz="2" w:space="0" w:color="auto"/>
              <w:right w:val="single" w:sz="6" w:space="0" w:color="auto"/>
            </w:tcBorders>
            <w:vAlign w:val="center"/>
          </w:tcPr>
          <w:p w14:paraId="3E03BF09"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30C48447" w14:textId="77777777" w:rsidR="0057325E" w:rsidRPr="003E1430" w:rsidRDefault="0057325E" w:rsidP="00D22D6D">
            <w:pPr>
              <w:jc w:val="center"/>
              <w:rPr>
                <w:lang w:val="en-US"/>
              </w:rPr>
            </w:pPr>
            <w:r w:rsidRPr="003E1430">
              <w:rPr>
                <w:lang w:val="en-US"/>
              </w:rPr>
              <w:t>0,9600</w:t>
            </w:r>
          </w:p>
        </w:tc>
      </w:tr>
      <w:tr w:rsidR="0057325E" w:rsidRPr="003E1430" w14:paraId="4C71355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86EA2E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76B79F6" w14:textId="77777777" w:rsidR="0057325E" w:rsidRPr="00410904" w:rsidRDefault="0057325E" w:rsidP="00D22D6D">
            <w:pPr>
              <w:jc w:val="center"/>
              <w:rPr>
                <w:lang w:val="en-US"/>
              </w:rPr>
            </w:pPr>
            <w:r w:rsidRPr="00410904">
              <w:rPr>
                <w:lang w:val="en-US"/>
              </w:rPr>
              <w:t>2873145887002</w:t>
            </w:r>
          </w:p>
        </w:tc>
        <w:tc>
          <w:tcPr>
            <w:tcW w:w="5244" w:type="dxa"/>
            <w:tcBorders>
              <w:top w:val="nil"/>
              <w:left w:val="single" w:sz="6" w:space="0" w:color="auto"/>
              <w:bottom w:val="single" w:sz="2" w:space="0" w:color="auto"/>
              <w:right w:val="single" w:sz="6" w:space="0" w:color="auto"/>
            </w:tcBorders>
            <w:vAlign w:val="center"/>
          </w:tcPr>
          <w:p w14:paraId="5132C59B" w14:textId="77777777" w:rsidR="0057325E" w:rsidRPr="003E1430" w:rsidRDefault="0057325E" w:rsidP="00D22D6D">
            <w:pPr>
              <w:rPr>
                <w:lang w:val="en-US"/>
              </w:rPr>
            </w:pPr>
            <w:r w:rsidRPr="003E1430">
              <w:rPr>
                <w:lang w:val="en-US"/>
              </w:rPr>
              <w:t>Cuie</w:t>
            </w:r>
          </w:p>
        </w:tc>
        <w:tc>
          <w:tcPr>
            <w:tcW w:w="993" w:type="dxa"/>
            <w:gridSpan w:val="2"/>
            <w:tcBorders>
              <w:top w:val="nil"/>
              <w:left w:val="single" w:sz="6" w:space="0" w:color="auto"/>
              <w:bottom w:val="single" w:sz="2" w:space="0" w:color="auto"/>
              <w:right w:val="single" w:sz="6" w:space="0" w:color="auto"/>
            </w:tcBorders>
            <w:vAlign w:val="center"/>
          </w:tcPr>
          <w:p w14:paraId="23D3B316"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B8A1C6D" w14:textId="77777777" w:rsidR="0057325E" w:rsidRPr="003E1430" w:rsidRDefault="0057325E" w:rsidP="00D22D6D">
            <w:pPr>
              <w:jc w:val="center"/>
              <w:rPr>
                <w:lang w:val="en-US"/>
              </w:rPr>
            </w:pPr>
            <w:r w:rsidRPr="003E1430">
              <w:rPr>
                <w:lang w:val="en-US"/>
              </w:rPr>
              <w:t>5,2800</w:t>
            </w:r>
          </w:p>
        </w:tc>
      </w:tr>
      <w:tr w:rsidR="0057325E" w:rsidRPr="003E1430" w14:paraId="3D9F828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E196B0F" w14:textId="77777777" w:rsidR="0057325E" w:rsidRPr="003E1430" w:rsidRDefault="0057325E" w:rsidP="00D22D6D">
            <w:pPr>
              <w:jc w:val="center"/>
              <w:rPr>
                <w:lang w:val="en-US"/>
              </w:rPr>
            </w:pPr>
            <w:r w:rsidRPr="003E1430">
              <w:rPr>
                <w:lang w:val="en-US"/>
              </w:rPr>
              <w:t>3</w:t>
            </w:r>
          </w:p>
        </w:tc>
        <w:tc>
          <w:tcPr>
            <w:tcW w:w="1873" w:type="dxa"/>
            <w:tcBorders>
              <w:top w:val="single" w:sz="4" w:space="0" w:color="auto"/>
              <w:left w:val="single" w:sz="6" w:space="0" w:color="auto"/>
              <w:bottom w:val="single" w:sz="4" w:space="0" w:color="auto"/>
              <w:right w:val="single" w:sz="6" w:space="0" w:color="auto"/>
            </w:tcBorders>
            <w:vAlign w:val="center"/>
          </w:tcPr>
          <w:p w14:paraId="202CE75B" w14:textId="77777777" w:rsidR="0057325E" w:rsidRPr="00410904" w:rsidRDefault="0057325E" w:rsidP="00D22D6D">
            <w:pPr>
              <w:jc w:val="center"/>
              <w:rPr>
                <w:lang w:val="en-US"/>
              </w:rPr>
            </w:pPr>
            <w:r w:rsidRPr="00410904">
              <w:rPr>
                <w:lang w:val="en-US"/>
              </w:rPr>
              <w:t>RpCR10B</w:t>
            </w:r>
          </w:p>
        </w:tc>
        <w:tc>
          <w:tcPr>
            <w:tcW w:w="5244" w:type="dxa"/>
            <w:tcBorders>
              <w:top w:val="single" w:sz="4" w:space="0" w:color="auto"/>
              <w:left w:val="single" w:sz="6" w:space="0" w:color="auto"/>
              <w:bottom w:val="single" w:sz="4" w:space="0" w:color="auto"/>
              <w:right w:val="single" w:sz="6" w:space="0" w:color="auto"/>
            </w:tcBorders>
            <w:vAlign w:val="center"/>
          </w:tcPr>
          <w:p w14:paraId="75B45DC8" w14:textId="77777777" w:rsidR="0057325E" w:rsidRPr="003610EE" w:rsidRDefault="0057325E" w:rsidP="00D22D6D">
            <w:pPr>
              <w:rPr>
                <w:lang w:val="it-IT"/>
              </w:rPr>
            </w:pPr>
            <w:r w:rsidRPr="003610EE">
              <w:rPr>
                <w:lang w:val="it-IT"/>
              </w:rPr>
              <w:t>Vopsirea in culori de ulei a timplariei de lemn (usi, ferestre, obloane, foisare, banci, mese),  in doua straturi (Marimea unei banci -1.60m x 0,40m cu  4 bare din lemn 0,05m x 0,07m, inclusiv vopsire lemnului si a picioarelor din metal)</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237EA5B0"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CA7174B" w14:textId="77777777" w:rsidR="0057325E" w:rsidRPr="003E1430" w:rsidRDefault="0057325E" w:rsidP="00D22D6D">
            <w:pPr>
              <w:adjustRightInd w:val="0"/>
              <w:jc w:val="center"/>
              <w:rPr>
                <w:lang w:val="en-US"/>
              </w:rPr>
            </w:pPr>
            <w:r w:rsidRPr="003E1430">
              <w:rPr>
                <w:lang w:val="en-US"/>
              </w:rPr>
              <w:t>92,00</w:t>
            </w:r>
          </w:p>
          <w:p w14:paraId="41358797" w14:textId="77777777" w:rsidR="0057325E" w:rsidRPr="003E1430" w:rsidRDefault="0057325E" w:rsidP="00D22D6D">
            <w:pPr>
              <w:jc w:val="center"/>
              <w:rPr>
                <w:lang w:val="en-US"/>
              </w:rPr>
            </w:pPr>
          </w:p>
        </w:tc>
      </w:tr>
      <w:tr w:rsidR="0057325E" w:rsidRPr="003E1430" w14:paraId="691A302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B6014C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009903A"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29EEBF90"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4737BD85"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06E78B9" w14:textId="77777777" w:rsidR="0057325E" w:rsidRPr="003E1430" w:rsidRDefault="0057325E" w:rsidP="00D22D6D">
            <w:pPr>
              <w:jc w:val="center"/>
              <w:rPr>
                <w:lang w:val="en-US"/>
              </w:rPr>
            </w:pPr>
            <w:r w:rsidRPr="003E1430">
              <w:rPr>
                <w:lang w:val="en-US"/>
              </w:rPr>
              <w:t>76,3600</w:t>
            </w:r>
          </w:p>
        </w:tc>
      </w:tr>
      <w:tr w:rsidR="0057325E" w:rsidRPr="003E1430" w14:paraId="511A06E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CB5B43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1D055DC" w14:textId="77777777" w:rsidR="0057325E" w:rsidRPr="00410904" w:rsidRDefault="0057325E" w:rsidP="00D22D6D">
            <w:pPr>
              <w:jc w:val="center"/>
              <w:rPr>
                <w:lang w:val="en-US"/>
              </w:rPr>
            </w:pPr>
            <w:r w:rsidRPr="00410904">
              <w:rPr>
                <w:lang w:val="en-US"/>
              </w:rPr>
              <w:t>2430226101349</w:t>
            </w:r>
          </w:p>
        </w:tc>
        <w:tc>
          <w:tcPr>
            <w:tcW w:w="5244" w:type="dxa"/>
            <w:tcBorders>
              <w:top w:val="nil"/>
              <w:left w:val="single" w:sz="6" w:space="0" w:color="auto"/>
              <w:bottom w:val="single" w:sz="2" w:space="0" w:color="auto"/>
              <w:right w:val="single" w:sz="6" w:space="0" w:color="auto"/>
            </w:tcBorders>
            <w:vAlign w:val="center"/>
          </w:tcPr>
          <w:p w14:paraId="407AC09F" w14:textId="77777777" w:rsidR="0057325E" w:rsidRPr="003E1430" w:rsidRDefault="0057325E" w:rsidP="00D22D6D">
            <w:pPr>
              <w:rPr>
                <w:lang w:val="en-US"/>
              </w:rPr>
            </w:pPr>
            <w:r w:rsidRPr="003E1430">
              <w:rPr>
                <w:lang w:val="en-US"/>
              </w:rPr>
              <w:t>Chit de cutit C 891-1</w:t>
            </w:r>
          </w:p>
        </w:tc>
        <w:tc>
          <w:tcPr>
            <w:tcW w:w="993" w:type="dxa"/>
            <w:gridSpan w:val="2"/>
            <w:tcBorders>
              <w:top w:val="nil"/>
              <w:left w:val="single" w:sz="6" w:space="0" w:color="auto"/>
              <w:bottom w:val="single" w:sz="2" w:space="0" w:color="auto"/>
              <w:right w:val="single" w:sz="6" w:space="0" w:color="auto"/>
            </w:tcBorders>
            <w:vAlign w:val="center"/>
          </w:tcPr>
          <w:p w14:paraId="403C7C96"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B8464C0" w14:textId="77777777" w:rsidR="0057325E" w:rsidRPr="003E1430" w:rsidRDefault="0057325E" w:rsidP="00D22D6D">
            <w:pPr>
              <w:jc w:val="center"/>
              <w:rPr>
                <w:lang w:val="en-US"/>
              </w:rPr>
            </w:pPr>
            <w:r w:rsidRPr="003E1430">
              <w:rPr>
                <w:lang w:val="en-US"/>
              </w:rPr>
              <w:t>13,8000</w:t>
            </w:r>
          </w:p>
        </w:tc>
      </w:tr>
      <w:tr w:rsidR="0057325E" w:rsidRPr="003E1430" w14:paraId="504FD6A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E88583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FADE117" w14:textId="77777777" w:rsidR="0057325E" w:rsidRPr="00410904" w:rsidRDefault="0057325E" w:rsidP="00D22D6D">
            <w:pPr>
              <w:jc w:val="center"/>
              <w:rPr>
                <w:lang w:val="en-US"/>
              </w:rPr>
            </w:pPr>
            <w:r w:rsidRPr="00410904">
              <w:rPr>
                <w:lang w:val="en-US"/>
              </w:rPr>
              <w:t>2430116103218</w:t>
            </w:r>
          </w:p>
        </w:tc>
        <w:tc>
          <w:tcPr>
            <w:tcW w:w="5244" w:type="dxa"/>
            <w:tcBorders>
              <w:top w:val="nil"/>
              <w:left w:val="single" w:sz="6" w:space="0" w:color="auto"/>
              <w:bottom w:val="single" w:sz="2" w:space="0" w:color="auto"/>
              <w:right w:val="single" w:sz="6" w:space="0" w:color="auto"/>
            </w:tcBorders>
            <w:vAlign w:val="center"/>
          </w:tcPr>
          <w:p w14:paraId="4CA133C1" w14:textId="77777777" w:rsidR="0057325E" w:rsidRPr="003610EE" w:rsidRDefault="0057325E" w:rsidP="00D22D6D">
            <w:pPr>
              <w:rPr>
                <w:lang w:val="it-IT"/>
              </w:rPr>
            </w:pPr>
            <w:r w:rsidRPr="003610EE">
              <w:rPr>
                <w:lang w:val="it-IT"/>
              </w:rPr>
              <w:t>Vopsea de ulei orice culoare</w:t>
            </w:r>
          </w:p>
        </w:tc>
        <w:tc>
          <w:tcPr>
            <w:tcW w:w="993" w:type="dxa"/>
            <w:gridSpan w:val="2"/>
            <w:tcBorders>
              <w:top w:val="nil"/>
              <w:left w:val="single" w:sz="6" w:space="0" w:color="auto"/>
              <w:bottom w:val="single" w:sz="2" w:space="0" w:color="auto"/>
              <w:right w:val="single" w:sz="6" w:space="0" w:color="auto"/>
            </w:tcBorders>
            <w:vAlign w:val="center"/>
          </w:tcPr>
          <w:p w14:paraId="5F4B4B7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69A80E6" w14:textId="77777777" w:rsidR="0057325E" w:rsidRPr="003E1430" w:rsidRDefault="0057325E" w:rsidP="00D22D6D">
            <w:pPr>
              <w:jc w:val="center"/>
              <w:rPr>
                <w:lang w:val="en-US"/>
              </w:rPr>
            </w:pPr>
            <w:r w:rsidRPr="003E1430">
              <w:rPr>
                <w:lang w:val="en-US"/>
              </w:rPr>
              <w:t>27,6000</w:t>
            </w:r>
          </w:p>
        </w:tc>
      </w:tr>
      <w:tr w:rsidR="0057325E" w:rsidRPr="003E1430" w14:paraId="4AE8F5D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1EA185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CB37A86" w14:textId="77777777" w:rsidR="0057325E" w:rsidRPr="00410904" w:rsidRDefault="0057325E" w:rsidP="00D22D6D">
            <w:pPr>
              <w:jc w:val="center"/>
              <w:rPr>
                <w:lang w:val="en-US"/>
              </w:rPr>
            </w:pPr>
            <w:r w:rsidRPr="00410904">
              <w:rPr>
                <w:lang w:val="en-US"/>
              </w:rPr>
              <w:t>2320116200535</w:t>
            </w:r>
          </w:p>
        </w:tc>
        <w:tc>
          <w:tcPr>
            <w:tcW w:w="5244" w:type="dxa"/>
            <w:tcBorders>
              <w:top w:val="nil"/>
              <w:left w:val="single" w:sz="6" w:space="0" w:color="auto"/>
              <w:bottom w:val="single" w:sz="2" w:space="0" w:color="auto"/>
              <w:right w:val="single" w:sz="6" w:space="0" w:color="auto"/>
            </w:tcBorders>
            <w:vAlign w:val="center"/>
          </w:tcPr>
          <w:p w14:paraId="7C7028C3" w14:textId="77777777" w:rsidR="0057325E" w:rsidRPr="003E1430" w:rsidRDefault="0057325E" w:rsidP="00D22D6D">
            <w:pPr>
              <w:rPr>
                <w:lang w:val="en-US"/>
              </w:rPr>
            </w:pPr>
            <w:r w:rsidRPr="003E1430">
              <w:rPr>
                <w:lang w:val="en-US"/>
              </w:rPr>
              <w:t>Benzina extractie tip 80/120</w:t>
            </w:r>
          </w:p>
        </w:tc>
        <w:tc>
          <w:tcPr>
            <w:tcW w:w="993" w:type="dxa"/>
            <w:gridSpan w:val="2"/>
            <w:tcBorders>
              <w:top w:val="nil"/>
              <w:left w:val="single" w:sz="6" w:space="0" w:color="auto"/>
              <w:bottom w:val="single" w:sz="2" w:space="0" w:color="auto"/>
              <w:right w:val="single" w:sz="6" w:space="0" w:color="auto"/>
            </w:tcBorders>
            <w:vAlign w:val="center"/>
          </w:tcPr>
          <w:p w14:paraId="75D8C8FB" w14:textId="77777777" w:rsidR="0057325E" w:rsidRPr="003E1430" w:rsidRDefault="0057325E" w:rsidP="00D22D6D">
            <w:pPr>
              <w:jc w:val="center"/>
              <w:rPr>
                <w:lang w:val="en-US"/>
              </w:rPr>
            </w:pPr>
            <w:r w:rsidRPr="003E1430">
              <w:rPr>
                <w:lang w:val="en-US"/>
              </w:rPr>
              <w:t>l</w:t>
            </w:r>
          </w:p>
        </w:tc>
        <w:tc>
          <w:tcPr>
            <w:tcW w:w="1275" w:type="dxa"/>
            <w:gridSpan w:val="2"/>
            <w:tcBorders>
              <w:top w:val="nil"/>
              <w:left w:val="single" w:sz="6" w:space="0" w:color="auto"/>
              <w:bottom w:val="single" w:sz="2" w:space="0" w:color="auto"/>
              <w:right w:val="single" w:sz="6" w:space="0" w:color="auto"/>
            </w:tcBorders>
            <w:vAlign w:val="center"/>
          </w:tcPr>
          <w:p w14:paraId="18A34709" w14:textId="77777777" w:rsidR="0057325E" w:rsidRPr="003E1430" w:rsidRDefault="0057325E" w:rsidP="00D22D6D">
            <w:pPr>
              <w:jc w:val="center"/>
              <w:rPr>
                <w:lang w:val="en-US"/>
              </w:rPr>
            </w:pPr>
            <w:r w:rsidRPr="003E1430">
              <w:rPr>
                <w:lang w:val="en-US"/>
              </w:rPr>
              <w:t>1,8400</w:t>
            </w:r>
          </w:p>
        </w:tc>
      </w:tr>
      <w:tr w:rsidR="0057325E" w:rsidRPr="003E1430" w14:paraId="1938DBC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62D181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B013CE2" w14:textId="77777777" w:rsidR="0057325E" w:rsidRPr="00410904" w:rsidRDefault="0057325E" w:rsidP="00D22D6D">
            <w:pPr>
              <w:jc w:val="center"/>
              <w:rPr>
                <w:lang w:val="en-US"/>
              </w:rPr>
            </w:pPr>
            <w:r w:rsidRPr="00410904">
              <w:rPr>
                <w:lang w:val="en-US"/>
              </w:rPr>
              <w:t>2881116001666</w:t>
            </w:r>
          </w:p>
        </w:tc>
        <w:tc>
          <w:tcPr>
            <w:tcW w:w="5244" w:type="dxa"/>
            <w:tcBorders>
              <w:top w:val="nil"/>
              <w:left w:val="single" w:sz="6" w:space="0" w:color="auto"/>
              <w:bottom w:val="single" w:sz="2" w:space="0" w:color="auto"/>
              <w:right w:val="single" w:sz="6" w:space="0" w:color="auto"/>
            </w:tcBorders>
            <w:vAlign w:val="center"/>
          </w:tcPr>
          <w:p w14:paraId="29899BD8" w14:textId="77777777" w:rsidR="0057325E" w:rsidRPr="003E1430" w:rsidRDefault="0057325E" w:rsidP="00D22D6D">
            <w:pPr>
              <w:rPr>
                <w:lang w:val="en-US"/>
              </w:rPr>
            </w:pPr>
            <w:r w:rsidRPr="003E1430">
              <w:rPr>
                <w:lang w:val="en-US"/>
              </w:rPr>
              <w:t>Hirtie slef.usc.sticla foi 23 x 30 gr 25 S 1581</w:t>
            </w:r>
          </w:p>
        </w:tc>
        <w:tc>
          <w:tcPr>
            <w:tcW w:w="993" w:type="dxa"/>
            <w:gridSpan w:val="2"/>
            <w:tcBorders>
              <w:top w:val="nil"/>
              <w:left w:val="single" w:sz="6" w:space="0" w:color="auto"/>
              <w:bottom w:val="single" w:sz="2" w:space="0" w:color="auto"/>
              <w:right w:val="single" w:sz="6" w:space="0" w:color="auto"/>
            </w:tcBorders>
            <w:vAlign w:val="center"/>
          </w:tcPr>
          <w:p w14:paraId="1F2C7D1F"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08C8C4F7" w14:textId="77777777" w:rsidR="0057325E" w:rsidRPr="003E1430" w:rsidRDefault="0057325E" w:rsidP="00D22D6D">
            <w:pPr>
              <w:jc w:val="center"/>
              <w:rPr>
                <w:lang w:val="en-US"/>
              </w:rPr>
            </w:pPr>
            <w:r w:rsidRPr="003E1430">
              <w:rPr>
                <w:lang w:val="en-US"/>
              </w:rPr>
              <w:t>46,0000</w:t>
            </w:r>
          </w:p>
        </w:tc>
      </w:tr>
      <w:tr w:rsidR="0057325E" w:rsidRPr="003E1430" w14:paraId="21E3244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553FC9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20D2502"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7D51B1DD"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42215A1B"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48A8A2A" w14:textId="77777777" w:rsidR="0057325E" w:rsidRPr="003E1430" w:rsidRDefault="0057325E" w:rsidP="00D22D6D">
            <w:pPr>
              <w:jc w:val="center"/>
              <w:rPr>
                <w:lang w:val="en-US"/>
              </w:rPr>
            </w:pPr>
            <w:r w:rsidRPr="003E1430">
              <w:rPr>
                <w:lang w:val="en-US"/>
              </w:rPr>
              <w:t>3,6800</w:t>
            </w:r>
          </w:p>
        </w:tc>
      </w:tr>
      <w:tr w:rsidR="0057325E" w:rsidRPr="003E1430" w14:paraId="5E5BABE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1F2B7E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7857D57"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572678CD"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79F53699"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4F3C7B86" w14:textId="77777777" w:rsidR="0057325E" w:rsidRPr="003E1430" w:rsidRDefault="0057325E" w:rsidP="00D22D6D">
            <w:pPr>
              <w:jc w:val="center"/>
              <w:rPr>
                <w:lang w:val="en-US"/>
              </w:rPr>
            </w:pPr>
            <w:r w:rsidRPr="003E1430">
              <w:rPr>
                <w:lang w:val="en-US"/>
              </w:rPr>
              <w:t>1,1040</w:t>
            </w:r>
          </w:p>
        </w:tc>
      </w:tr>
      <w:tr w:rsidR="0057325E" w:rsidRPr="003E1430" w14:paraId="3EF2ACE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DDEB027" w14:textId="77777777" w:rsidR="0057325E" w:rsidRPr="003E1430" w:rsidRDefault="0057325E" w:rsidP="00D22D6D">
            <w:pPr>
              <w:jc w:val="center"/>
              <w:rPr>
                <w:lang w:val="en-US"/>
              </w:rPr>
            </w:pPr>
            <w:r w:rsidRPr="003E1430">
              <w:rPr>
                <w:lang w:val="en-US"/>
              </w:rPr>
              <w:t>4</w:t>
            </w:r>
          </w:p>
        </w:tc>
        <w:tc>
          <w:tcPr>
            <w:tcW w:w="1873" w:type="dxa"/>
            <w:tcBorders>
              <w:top w:val="single" w:sz="4" w:space="0" w:color="auto"/>
              <w:left w:val="single" w:sz="6" w:space="0" w:color="auto"/>
              <w:bottom w:val="single" w:sz="4" w:space="0" w:color="auto"/>
              <w:right w:val="single" w:sz="6" w:space="0" w:color="auto"/>
            </w:tcBorders>
            <w:vAlign w:val="center"/>
          </w:tcPr>
          <w:p w14:paraId="6318D64E" w14:textId="77777777" w:rsidR="0057325E" w:rsidRPr="00410904" w:rsidRDefault="0057325E" w:rsidP="00D22D6D">
            <w:pPr>
              <w:jc w:val="center"/>
              <w:rPr>
                <w:lang w:val="en-US"/>
              </w:rPr>
            </w:pPr>
            <w:r w:rsidRPr="00410904">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4AE25E34" w14:textId="77777777" w:rsidR="0057325E" w:rsidRPr="003610EE" w:rsidRDefault="0057325E" w:rsidP="00D22D6D">
            <w:pPr>
              <w:rPr>
                <w:lang w:val="it-IT"/>
              </w:rPr>
            </w:pPr>
            <w:r w:rsidRPr="003610EE">
              <w:rPr>
                <w:lang w:val="it-IT"/>
              </w:rPr>
              <w:t>Instalarea banci pe 2 picioare (Marimea unei banci -1.60m x 0,40m cu  4 bare din lemn 0,05m x 0,070m).</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944D1FF" w14:textId="77777777" w:rsidR="0057325E" w:rsidRPr="003E1430" w:rsidRDefault="0057325E" w:rsidP="00D22D6D">
            <w:pPr>
              <w:jc w:val="center"/>
              <w:rPr>
                <w:lang w:val="en-US"/>
              </w:rPr>
            </w:pPr>
            <w:r w:rsidRPr="003E143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0390D10" w14:textId="77777777" w:rsidR="0057325E" w:rsidRPr="003E1430" w:rsidRDefault="0057325E" w:rsidP="00D22D6D">
            <w:pPr>
              <w:adjustRightInd w:val="0"/>
              <w:jc w:val="center"/>
              <w:rPr>
                <w:lang w:val="en-US"/>
              </w:rPr>
            </w:pPr>
            <w:r w:rsidRPr="003E1430">
              <w:rPr>
                <w:lang w:val="en-US"/>
              </w:rPr>
              <w:t>14,00</w:t>
            </w:r>
          </w:p>
          <w:p w14:paraId="77B6E817" w14:textId="77777777" w:rsidR="0057325E" w:rsidRPr="003E1430" w:rsidRDefault="0057325E" w:rsidP="00D22D6D">
            <w:pPr>
              <w:jc w:val="center"/>
              <w:rPr>
                <w:lang w:val="en-US"/>
              </w:rPr>
            </w:pPr>
          </w:p>
        </w:tc>
      </w:tr>
      <w:tr w:rsidR="0057325E" w:rsidRPr="003E1430" w14:paraId="310C171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EE0A93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BC931ED" w14:textId="77777777" w:rsidR="0057325E" w:rsidRPr="00410904" w:rsidRDefault="0057325E" w:rsidP="00D22D6D">
            <w:pPr>
              <w:jc w:val="center"/>
              <w:rPr>
                <w:lang w:val="en-US"/>
              </w:rPr>
            </w:pPr>
            <w:r w:rsidRPr="00410904">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408CFD61" w14:textId="77777777" w:rsidR="0057325E" w:rsidRPr="003E1430" w:rsidRDefault="0057325E" w:rsidP="00D22D6D">
            <w:pPr>
              <w:rPr>
                <w:lang w:val="en-US"/>
              </w:rPr>
            </w:pPr>
            <w:r w:rsidRPr="003E143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7BE1597C"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F32F5CB" w14:textId="77777777" w:rsidR="0057325E" w:rsidRPr="003E1430" w:rsidRDefault="0057325E" w:rsidP="00D22D6D">
            <w:pPr>
              <w:jc w:val="center"/>
              <w:rPr>
                <w:lang w:val="en-US"/>
              </w:rPr>
            </w:pPr>
            <w:r w:rsidRPr="003E1430">
              <w:rPr>
                <w:lang w:val="en-US"/>
              </w:rPr>
              <w:t>26,6000</w:t>
            </w:r>
          </w:p>
        </w:tc>
      </w:tr>
      <w:tr w:rsidR="0057325E" w:rsidRPr="003E1430" w14:paraId="51ECCAD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7DE4C2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61C77F7" w14:textId="77777777" w:rsidR="0057325E" w:rsidRPr="00410904" w:rsidRDefault="0057325E" w:rsidP="00D22D6D">
            <w:pPr>
              <w:jc w:val="center"/>
              <w:rPr>
                <w:lang w:val="en-US"/>
              </w:rPr>
            </w:pPr>
            <w:r w:rsidRPr="00410904">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6D332BF9" w14:textId="77777777" w:rsidR="0057325E" w:rsidRPr="003E1430" w:rsidRDefault="0057325E" w:rsidP="00D22D6D">
            <w:pPr>
              <w:rPr>
                <w:lang w:val="en-US"/>
              </w:rPr>
            </w:pPr>
            <w:r w:rsidRPr="003E143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5F2AE937"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C41C344" w14:textId="77777777" w:rsidR="0057325E" w:rsidRPr="003E1430" w:rsidRDefault="0057325E" w:rsidP="00D22D6D">
            <w:pPr>
              <w:jc w:val="center"/>
              <w:rPr>
                <w:lang w:val="en-US"/>
              </w:rPr>
            </w:pPr>
            <w:r w:rsidRPr="003E1430">
              <w:rPr>
                <w:lang w:val="en-US"/>
              </w:rPr>
              <w:t>6,3000</w:t>
            </w:r>
          </w:p>
        </w:tc>
      </w:tr>
      <w:tr w:rsidR="0057325E" w:rsidRPr="003E1430" w14:paraId="66DDA70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42E6A5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3B2ED25" w14:textId="77777777" w:rsidR="0057325E" w:rsidRPr="00410904" w:rsidRDefault="0057325E" w:rsidP="00D22D6D">
            <w:pPr>
              <w:jc w:val="center"/>
              <w:rPr>
                <w:lang w:val="en-US"/>
              </w:rPr>
            </w:pPr>
            <w:r w:rsidRPr="00410904">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02404DE1"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77F8755F"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1BBA60B" w14:textId="77777777" w:rsidR="0057325E" w:rsidRPr="003E1430" w:rsidRDefault="0057325E" w:rsidP="00D22D6D">
            <w:pPr>
              <w:jc w:val="center"/>
              <w:rPr>
                <w:lang w:val="en-US"/>
              </w:rPr>
            </w:pPr>
            <w:r w:rsidRPr="003E1430">
              <w:rPr>
                <w:lang w:val="en-US"/>
              </w:rPr>
              <w:t>67,9000</w:t>
            </w:r>
          </w:p>
        </w:tc>
      </w:tr>
      <w:tr w:rsidR="0057325E" w:rsidRPr="003E1430" w14:paraId="377805E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05D5F6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921E488" w14:textId="77777777" w:rsidR="0057325E" w:rsidRPr="00410904" w:rsidRDefault="0057325E" w:rsidP="00D22D6D">
            <w:pPr>
              <w:jc w:val="center"/>
              <w:rPr>
                <w:lang w:val="en-US"/>
              </w:rPr>
            </w:pPr>
            <w:r w:rsidRPr="00410904">
              <w:rPr>
                <w:lang w:val="en-US"/>
              </w:rPr>
              <w:t>2513206621460</w:t>
            </w:r>
          </w:p>
        </w:tc>
        <w:tc>
          <w:tcPr>
            <w:tcW w:w="5244" w:type="dxa"/>
            <w:tcBorders>
              <w:top w:val="nil"/>
              <w:left w:val="single" w:sz="6" w:space="0" w:color="auto"/>
              <w:bottom w:val="single" w:sz="2" w:space="0" w:color="auto"/>
              <w:right w:val="single" w:sz="6" w:space="0" w:color="auto"/>
            </w:tcBorders>
            <w:vAlign w:val="center"/>
          </w:tcPr>
          <w:p w14:paraId="244927C0" w14:textId="77777777" w:rsidR="0057325E" w:rsidRPr="003E1430" w:rsidRDefault="0057325E" w:rsidP="00D22D6D">
            <w:pPr>
              <w:rPr>
                <w:lang w:val="en-US"/>
              </w:rPr>
            </w:pPr>
            <w:r w:rsidRPr="003E1430">
              <w:rPr>
                <w:lang w:val="en-US"/>
              </w:rPr>
              <w:t>Banca pe 2 picioare</w:t>
            </w:r>
          </w:p>
        </w:tc>
        <w:tc>
          <w:tcPr>
            <w:tcW w:w="993" w:type="dxa"/>
            <w:gridSpan w:val="2"/>
            <w:tcBorders>
              <w:top w:val="nil"/>
              <w:left w:val="single" w:sz="6" w:space="0" w:color="auto"/>
              <w:bottom w:val="single" w:sz="2" w:space="0" w:color="auto"/>
              <w:right w:val="single" w:sz="6" w:space="0" w:color="auto"/>
            </w:tcBorders>
            <w:vAlign w:val="center"/>
          </w:tcPr>
          <w:p w14:paraId="2586AB6C"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3A6B0A54" w14:textId="77777777" w:rsidR="0057325E" w:rsidRPr="003E1430" w:rsidRDefault="0057325E" w:rsidP="00D22D6D">
            <w:pPr>
              <w:jc w:val="center"/>
              <w:rPr>
                <w:lang w:val="en-US"/>
              </w:rPr>
            </w:pPr>
            <w:r w:rsidRPr="003E1430">
              <w:rPr>
                <w:lang w:val="en-US"/>
              </w:rPr>
              <w:t>14,0000</w:t>
            </w:r>
          </w:p>
        </w:tc>
      </w:tr>
      <w:tr w:rsidR="0057325E" w:rsidRPr="003E1430" w14:paraId="3FD8DD3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287D43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FE47B78" w14:textId="77777777" w:rsidR="0057325E" w:rsidRPr="00410904" w:rsidRDefault="0057325E" w:rsidP="00D22D6D">
            <w:pPr>
              <w:jc w:val="center"/>
              <w:rPr>
                <w:lang w:val="en-US"/>
              </w:rPr>
            </w:pPr>
            <w:r w:rsidRPr="00410904">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7B61ADB7" w14:textId="77777777" w:rsidR="0057325E" w:rsidRPr="003E1430" w:rsidRDefault="0057325E" w:rsidP="00D22D6D">
            <w:pPr>
              <w:rPr>
                <w:lang w:val="en-US"/>
              </w:rPr>
            </w:pPr>
            <w:r w:rsidRPr="003E143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6D5240E3"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790249A" w14:textId="77777777" w:rsidR="0057325E" w:rsidRPr="003E1430" w:rsidRDefault="0057325E" w:rsidP="00D22D6D">
            <w:pPr>
              <w:jc w:val="center"/>
              <w:rPr>
                <w:lang w:val="en-US"/>
              </w:rPr>
            </w:pPr>
            <w:r w:rsidRPr="003E1430">
              <w:rPr>
                <w:lang w:val="en-US"/>
              </w:rPr>
              <w:t>0,5040</w:t>
            </w:r>
          </w:p>
        </w:tc>
      </w:tr>
      <w:tr w:rsidR="0057325E" w:rsidRPr="003E1430" w14:paraId="14898ECB"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DAB8CCD" w14:textId="77777777" w:rsidR="0057325E" w:rsidRPr="003E1430" w:rsidRDefault="0057325E" w:rsidP="00D22D6D">
            <w:pPr>
              <w:jc w:val="center"/>
              <w:rPr>
                <w:lang w:val="en-US"/>
              </w:rPr>
            </w:pPr>
            <w:r w:rsidRPr="003E1430">
              <w:rPr>
                <w:lang w:val="en-US"/>
              </w:rPr>
              <w:t>5</w:t>
            </w:r>
          </w:p>
        </w:tc>
        <w:tc>
          <w:tcPr>
            <w:tcW w:w="1873" w:type="dxa"/>
            <w:tcBorders>
              <w:top w:val="single" w:sz="4" w:space="0" w:color="auto"/>
              <w:left w:val="single" w:sz="6" w:space="0" w:color="auto"/>
              <w:bottom w:val="single" w:sz="4" w:space="0" w:color="auto"/>
              <w:right w:val="single" w:sz="6" w:space="0" w:color="auto"/>
            </w:tcBorders>
            <w:vAlign w:val="center"/>
          </w:tcPr>
          <w:p w14:paraId="39457E0C" w14:textId="77777777" w:rsidR="0057325E" w:rsidRPr="00410904" w:rsidRDefault="0057325E" w:rsidP="00D22D6D">
            <w:pPr>
              <w:jc w:val="center"/>
              <w:rPr>
                <w:lang w:val="en-US"/>
              </w:rPr>
            </w:pPr>
            <w:r w:rsidRPr="00410904">
              <w:rPr>
                <w:lang w:val="en-US"/>
              </w:rPr>
              <w:t>RpCR10B</w:t>
            </w:r>
          </w:p>
        </w:tc>
        <w:tc>
          <w:tcPr>
            <w:tcW w:w="5244" w:type="dxa"/>
            <w:tcBorders>
              <w:top w:val="single" w:sz="4" w:space="0" w:color="auto"/>
              <w:left w:val="single" w:sz="6" w:space="0" w:color="auto"/>
              <w:bottom w:val="single" w:sz="4" w:space="0" w:color="auto"/>
              <w:right w:val="single" w:sz="6" w:space="0" w:color="auto"/>
            </w:tcBorders>
            <w:vAlign w:val="center"/>
          </w:tcPr>
          <w:p w14:paraId="3A0169A7" w14:textId="77777777" w:rsidR="0057325E" w:rsidRPr="003610EE" w:rsidRDefault="0057325E" w:rsidP="00D22D6D">
            <w:pPr>
              <w:rPr>
                <w:lang w:val="it-IT"/>
              </w:rPr>
            </w:pPr>
            <w:r w:rsidRPr="003610EE">
              <w:rPr>
                <w:lang w:val="it-IT"/>
              </w:rPr>
              <w:t xml:space="preserve">Vopsirea in culori de ulei a timplariei de lemn (usi, ferestre, obloane, foisare, banci, mese), </w:t>
            </w:r>
            <w:r>
              <w:rPr>
                <w:lang w:val="ro-MD"/>
              </w:rPr>
              <w:t>î</w:t>
            </w:r>
            <w:r w:rsidRPr="003610EE">
              <w:rPr>
                <w:lang w:val="it-IT"/>
              </w:rPr>
              <w:t>n doua straturi (De vopsit 20 de scaune de la foisoare si pe teritoriu (20buc x 7,4 m2 = 148m2 - (marimea unui scaun 2,2mx1m cu bare din lemn 0,05m x 0,070m, de vopsit pe 2 parti si partile laterale a barelor din lemn)</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33EF698"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18717A3" w14:textId="77777777" w:rsidR="0057325E" w:rsidRPr="003E1430" w:rsidRDefault="0057325E" w:rsidP="00D22D6D">
            <w:pPr>
              <w:adjustRightInd w:val="0"/>
              <w:jc w:val="center"/>
              <w:rPr>
                <w:lang w:val="en-US"/>
              </w:rPr>
            </w:pPr>
            <w:r w:rsidRPr="003E1430">
              <w:rPr>
                <w:lang w:val="en-US"/>
              </w:rPr>
              <w:t>148,00</w:t>
            </w:r>
          </w:p>
          <w:p w14:paraId="36A289B4" w14:textId="77777777" w:rsidR="0057325E" w:rsidRPr="003E1430" w:rsidRDefault="0057325E" w:rsidP="00D22D6D">
            <w:pPr>
              <w:jc w:val="center"/>
              <w:rPr>
                <w:lang w:val="en-US"/>
              </w:rPr>
            </w:pPr>
          </w:p>
        </w:tc>
      </w:tr>
      <w:tr w:rsidR="0057325E" w:rsidRPr="003E1430" w14:paraId="46390B7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C37BCD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1555031"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40F21C7A"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233B4266"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36F0C56" w14:textId="77777777" w:rsidR="0057325E" w:rsidRPr="003E1430" w:rsidRDefault="0057325E" w:rsidP="00D22D6D">
            <w:pPr>
              <w:jc w:val="center"/>
              <w:rPr>
                <w:lang w:val="en-US"/>
              </w:rPr>
            </w:pPr>
            <w:r w:rsidRPr="003E1430">
              <w:rPr>
                <w:lang w:val="en-US"/>
              </w:rPr>
              <w:t>122,8400</w:t>
            </w:r>
          </w:p>
        </w:tc>
      </w:tr>
      <w:tr w:rsidR="0057325E" w:rsidRPr="003E1430" w14:paraId="2EEFEF3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578E3D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9C97743" w14:textId="77777777" w:rsidR="0057325E" w:rsidRPr="00410904" w:rsidRDefault="0057325E" w:rsidP="00D22D6D">
            <w:pPr>
              <w:jc w:val="center"/>
              <w:rPr>
                <w:lang w:val="en-US"/>
              </w:rPr>
            </w:pPr>
            <w:r w:rsidRPr="00410904">
              <w:rPr>
                <w:lang w:val="en-US"/>
              </w:rPr>
              <w:t>2430226101349</w:t>
            </w:r>
          </w:p>
        </w:tc>
        <w:tc>
          <w:tcPr>
            <w:tcW w:w="5244" w:type="dxa"/>
            <w:tcBorders>
              <w:top w:val="nil"/>
              <w:left w:val="single" w:sz="6" w:space="0" w:color="auto"/>
              <w:bottom w:val="single" w:sz="2" w:space="0" w:color="auto"/>
              <w:right w:val="single" w:sz="6" w:space="0" w:color="auto"/>
            </w:tcBorders>
            <w:vAlign w:val="center"/>
          </w:tcPr>
          <w:p w14:paraId="20F11C1C" w14:textId="77777777" w:rsidR="0057325E" w:rsidRPr="003E1430" w:rsidRDefault="0057325E" w:rsidP="00D22D6D">
            <w:pPr>
              <w:rPr>
                <w:lang w:val="en-US"/>
              </w:rPr>
            </w:pPr>
            <w:r w:rsidRPr="003E1430">
              <w:rPr>
                <w:lang w:val="en-US"/>
              </w:rPr>
              <w:t>Chit de cutit C 891-1</w:t>
            </w:r>
          </w:p>
        </w:tc>
        <w:tc>
          <w:tcPr>
            <w:tcW w:w="993" w:type="dxa"/>
            <w:gridSpan w:val="2"/>
            <w:tcBorders>
              <w:top w:val="nil"/>
              <w:left w:val="single" w:sz="6" w:space="0" w:color="auto"/>
              <w:bottom w:val="single" w:sz="2" w:space="0" w:color="auto"/>
              <w:right w:val="single" w:sz="6" w:space="0" w:color="auto"/>
            </w:tcBorders>
            <w:vAlign w:val="center"/>
          </w:tcPr>
          <w:p w14:paraId="5CD01EAF"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736087A" w14:textId="77777777" w:rsidR="0057325E" w:rsidRPr="003E1430" w:rsidRDefault="0057325E" w:rsidP="00D22D6D">
            <w:pPr>
              <w:jc w:val="center"/>
              <w:rPr>
                <w:lang w:val="en-US"/>
              </w:rPr>
            </w:pPr>
            <w:r w:rsidRPr="003E1430">
              <w:rPr>
                <w:lang w:val="en-US"/>
              </w:rPr>
              <w:t>22,2000</w:t>
            </w:r>
          </w:p>
        </w:tc>
      </w:tr>
      <w:tr w:rsidR="0057325E" w:rsidRPr="003E1430" w14:paraId="27A6FE8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5B7C72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65EE36D" w14:textId="77777777" w:rsidR="0057325E" w:rsidRPr="00410904" w:rsidRDefault="0057325E" w:rsidP="00D22D6D">
            <w:pPr>
              <w:jc w:val="center"/>
              <w:rPr>
                <w:lang w:val="en-US"/>
              </w:rPr>
            </w:pPr>
            <w:r w:rsidRPr="00410904">
              <w:rPr>
                <w:lang w:val="en-US"/>
              </w:rPr>
              <w:t>2430116103218</w:t>
            </w:r>
          </w:p>
        </w:tc>
        <w:tc>
          <w:tcPr>
            <w:tcW w:w="5244" w:type="dxa"/>
            <w:tcBorders>
              <w:top w:val="nil"/>
              <w:left w:val="single" w:sz="6" w:space="0" w:color="auto"/>
              <w:bottom w:val="single" w:sz="2" w:space="0" w:color="auto"/>
              <w:right w:val="single" w:sz="6" w:space="0" w:color="auto"/>
            </w:tcBorders>
            <w:vAlign w:val="center"/>
          </w:tcPr>
          <w:p w14:paraId="7147AD67" w14:textId="77777777" w:rsidR="0057325E" w:rsidRPr="003610EE" w:rsidRDefault="0057325E" w:rsidP="00D22D6D">
            <w:pPr>
              <w:rPr>
                <w:lang w:val="it-IT"/>
              </w:rPr>
            </w:pPr>
            <w:r w:rsidRPr="003610EE">
              <w:rPr>
                <w:lang w:val="it-IT"/>
              </w:rPr>
              <w:t>Vopsea de ulei orice culoare</w:t>
            </w:r>
          </w:p>
        </w:tc>
        <w:tc>
          <w:tcPr>
            <w:tcW w:w="993" w:type="dxa"/>
            <w:gridSpan w:val="2"/>
            <w:tcBorders>
              <w:top w:val="nil"/>
              <w:left w:val="single" w:sz="6" w:space="0" w:color="auto"/>
              <w:bottom w:val="single" w:sz="2" w:space="0" w:color="auto"/>
              <w:right w:val="single" w:sz="6" w:space="0" w:color="auto"/>
            </w:tcBorders>
            <w:vAlign w:val="center"/>
          </w:tcPr>
          <w:p w14:paraId="65D43C5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A1B62B8" w14:textId="77777777" w:rsidR="0057325E" w:rsidRPr="003E1430" w:rsidRDefault="0057325E" w:rsidP="00D22D6D">
            <w:pPr>
              <w:jc w:val="center"/>
              <w:rPr>
                <w:lang w:val="en-US"/>
              </w:rPr>
            </w:pPr>
            <w:r w:rsidRPr="003E1430">
              <w:rPr>
                <w:lang w:val="en-US"/>
              </w:rPr>
              <w:t>44,4000</w:t>
            </w:r>
          </w:p>
        </w:tc>
      </w:tr>
      <w:tr w:rsidR="0057325E" w:rsidRPr="003E1430" w14:paraId="45A60E9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C7EE75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B7DE932" w14:textId="77777777" w:rsidR="0057325E" w:rsidRPr="00410904" w:rsidRDefault="0057325E" w:rsidP="00D22D6D">
            <w:pPr>
              <w:jc w:val="center"/>
              <w:rPr>
                <w:lang w:val="en-US"/>
              </w:rPr>
            </w:pPr>
            <w:r w:rsidRPr="00410904">
              <w:rPr>
                <w:lang w:val="en-US"/>
              </w:rPr>
              <w:t>2320116200535</w:t>
            </w:r>
          </w:p>
        </w:tc>
        <w:tc>
          <w:tcPr>
            <w:tcW w:w="5244" w:type="dxa"/>
            <w:tcBorders>
              <w:top w:val="nil"/>
              <w:left w:val="single" w:sz="6" w:space="0" w:color="auto"/>
              <w:bottom w:val="single" w:sz="2" w:space="0" w:color="auto"/>
              <w:right w:val="single" w:sz="6" w:space="0" w:color="auto"/>
            </w:tcBorders>
            <w:vAlign w:val="center"/>
          </w:tcPr>
          <w:p w14:paraId="6867EEEA" w14:textId="77777777" w:rsidR="0057325E" w:rsidRPr="003E1430" w:rsidRDefault="0057325E" w:rsidP="00D22D6D">
            <w:pPr>
              <w:rPr>
                <w:lang w:val="en-US"/>
              </w:rPr>
            </w:pPr>
            <w:r w:rsidRPr="003E1430">
              <w:rPr>
                <w:lang w:val="en-US"/>
              </w:rPr>
              <w:t>Benzina extractie tip 80/120</w:t>
            </w:r>
          </w:p>
        </w:tc>
        <w:tc>
          <w:tcPr>
            <w:tcW w:w="993" w:type="dxa"/>
            <w:gridSpan w:val="2"/>
            <w:tcBorders>
              <w:top w:val="nil"/>
              <w:left w:val="single" w:sz="6" w:space="0" w:color="auto"/>
              <w:bottom w:val="single" w:sz="2" w:space="0" w:color="auto"/>
              <w:right w:val="single" w:sz="6" w:space="0" w:color="auto"/>
            </w:tcBorders>
            <w:vAlign w:val="center"/>
          </w:tcPr>
          <w:p w14:paraId="76457958" w14:textId="77777777" w:rsidR="0057325E" w:rsidRPr="003E1430" w:rsidRDefault="0057325E" w:rsidP="00D22D6D">
            <w:pPr>
              <w:jc w:val="center"/>
              <w:rPr>
                <w:lang w:val="en-US"/>
              </w:rPr>
            </w:pPr>
            <w:r w:rsidRPr="003E1430">
              <w:rPr>
                <w:lang w:val="en-US"/>
              </w:rPr>
              <w:t>l</w:t>
            </w:r>
          </w:p>
        </w:tc>
        <w:tc>
          <w:tcPr>
            <w:tcW w:w="1275" w:type="dxa"/>
            <w:gridSpan w:val="2"/>
            <w:tcBorders>
              <w:top w:val="nil"/>
              <w:left w:val="single" w:sz="6" w:space="0" w:color="auto"/>
              <w:bottom w:val="single" w:sz="2" w:space="0" w:color="auto"/>
              <w:right w:val="single" w:sz="6" w:space="0" w:color="auto"/>
            </w:tcBorders>
            <w:vAlign w:val="center"/>
          </w:tcPr>
          <w:p w14:paraId="624D2C36" w14:textId="77777777" w:rsidR="0057325E" w:rsidRPr="003E1430" w:rsidRDefault="0057325E" w:rsidP="00D22D6D">
            <w:pPr>
              <w:jc w:val="center"/>
              <w:rPr>
                <w:lang w:val="en-US"/>
              </w:rPr>
            </w:pPr>
            <w:r w:rsidRPr="003E1430">
              <w:rPr>
                <w:lang w:val="en-US"/>
              </w:rPr>
              <w:t>2,9600</w:t>
            </w:r>
          </w:p>
        </w:tc>
      </w:tr>
      <w:tr w:rsidR="0057325E" w:rsidRPr="003E1430" w14:paraId="65930CF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E89FA0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E493269" w14:textId="77777777" w:rsidR="0057325E" w:rsidRPr="00410904" w:rsidRDefault="0057325E" w:rsidP="00D22D6D">
            <w:pPr>
              <w:jc w:val="center"/>
              <w:rPr>
                <w:lang w:val="en-US"/>
              </w:rPr>
            </w:pPr>
            <w:r w:rsidRPr="00410904">
              <w:rPr>
                <w:lang w:val="en-US"/>
              </w:rPr>
              <w:t>2881116001666</w:t>
            </w:r>
          </w:p>
        </w:tc>
        <w:tc>
          <w:tcPr>
            <w:tcW w:w="5244" w:type="dxa"/>
            <w:tcBorders>
              <w:top w:val="nil"/>
              <w:left w:val="single" w:sz="6" w:space="0" w:color="auto"/>
              <w:bottom w:val="single" w:sz="2" w:space="0" w:color="auto"/>
              <w:right w:val="single" w:sz="6" w:space="0" w:color="auto"/>
            </w:tcBorders>
            <w:vAlign w:val="center"/>
          </w:tcPr>
          <w:p w14:paraId="391FC082" w14:textId="77777777" w:rsidR="0057325E" w:rsidRPr="003E1430" w:rsidRDefault="0057325E" w:rsidP="00D22D6D">
            <w:pPr>
              <w:rPr>
                <w:lang w:val="en-US"/>
              </w:rPr>
            </w:pPr>
            <w:r w:rsidRPr="003E1430">
              <w:rPr>
                <w:lang w:val="en-US"/>
              </w:rPr>
              <w:t>Hirtie slef.usc.sticla foi 23 x 30 gr 25 S 1581</w:t>
            </w:r>
          </w:p>
        </w:tc>
        <w:tc>
          <w:tcPr>
            <w:tcW w:w="993" w:type="dxa"/>
            <w:gridSpan w:val="2"/>
            <w:tcBorders>
              <w:top w:val="nil"/>
              <w:left w:val="single" w:sz="6" w:space="0" w:color="auto"/>
              <w:bottom w:val="single" w:sz="2" w:space="0" w:color="auto"/>
              <w:right w:val="single" w:sz="6" w:space="0" w:color="auto"/>
            </w:tcBorders>
            <w:vAlign w:val="center"/>
          </w:tcPr>
          <w:p w14:paraId="12291751"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4D703AF8" w14:textId="77777777" w:rsidR="0057325E" w:rsidRPr="003E1430" w:rsidRDefault="0057325E" w:rsidP="00D22D6D">
            <w:pPr>
              <w:jc w:val="center"/>
              <w:rPr>
                <w:lang w:val="en-US"/>
              </w:rPr>
            </w:pPr>
            <w:r w:rsidRPr="003E1430">
              <w:rPr>
                <w:lang w:val="en-US"/>
              </w:rPr>
              <w:t>74,0000</w:t>
            </w:r>
          </w:p>
        </w:tc>
      </w:tr>
      <w:tr w:rsidR="0057325E" w:rsidRPr="003E1430" w14:paraId="407629E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64530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D195A7"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7766C8EF"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3D376B8A"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2256A92" w14:textId="77777777" w:rsidR="0057325E" w:rsidRPr="003E1430" w:rsidRDefault="0057325E" w:rsidP="00D22D6D">
            <w:pPr>
              <w:jc w:val="center"/>
              <w:rPr>
                <w:lang w:val="en-US"/>
              </w:rPr>
            </w:pPr>
            <w:r w:rsidRPr="003E1430">
              <w:rPr>
                <w:lang w:val="en-US"/>
              </w:rPr>
              <w:t>5,9200</w:t>
            </w:r>
          </w:p>
        </w:tc>
      </w:tr>
      <w:tr w:rsidR="0057325E" w:rsidRPr="003E1430" w14:paraId="523EA2F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033162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2E4D033"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6F13F0B1"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6B05B108"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54656E20" w14:textId="77777777" w:rsidR="0057325E" w:rsidRPr="003E1430" w:rsidRDefault="0057325E" w:rsidP="00D22D6D">
            <w:pPr>
              <w:jc w:val="center"/>
              <w:rPr>
                <w:lang w:val="en-US"/>
              </w:rPr>
            </w:pPr>
            <w:r w:rsidRPr="003E1430">
              <w:rPr>
                <w:lang w:val="en-US"/>
              </w:rPr>
              <w:t>1,7760</w:t>
            </w:r>
          </w:p>
        </w:tc>
      </w:tr>
      <w:tr w:rsidR="0057325E" w:rsidRPr="003E1430" w14:paraId="07AC337B"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7FE68F8" w14:textId="77777777" w:rsidR="0057325E" w:rsidRPr="003E1430" w:rsidRDefault="0057325E" w:rsidP="00D22D6D">
            <w:pPr>
              <w:jc w:val="center"/>
              <w:rPr>
                <w:lang w:val="en-US"/>
              </w:rPr>
            </w:pPr>
            <w:r w:rsidRPr="003E1430">
              <w:rPr>
                <w:lang w:val="en-US"/>
              </w:rPr>
              <w:t>6</w:t>
            </w:r>
          </w:p>
        </w:tc>
        <w:tc>
          <w:tcPr>
            <w:tcW w:w="1873" w:type="dxa"/>
            <w:tcBorders>
              <w:top w:val="single" w:sz="4" w:space="0" w:color="auto"/>
              <w:left w:val="single" w:sz="6" w:space="0" w:color="auto"/>
              <w:bottom w:val="single" w:sz="4" w:space="0" w:color="auto"/>
              <w:right w:val="single" w:sz="6" w:space="0" w:color="auto"/>
            </w:tcBorders>
            <w:vAlign w:val="center"/>
          </w:tcPr>
          <w:p w14:paraId="060DD561" w14:textId="77777777" w:rsidR="0057325E" w:rsidRPr="00410904" w:rsidRDefault="0057325E" w:rsidP="00D22D6D">
            <w:pPr>
              <w:jc w:val="center"/>
              <w:rPr>
                <w:lang w:val="en-US"/>
              </w:rPr>
            </w:pPr>
            <w:r w:rsidRPr="00410904">
              <w:rPr>
                <w:lang w:val="en-US"/>
              </w:rPr>
              <w:t>RpCR10B</w:t>
            </w:r>
          </w:p>
        </w:tc>
        <w:tc>
          <w:tcPr>
            <w:tcW w:w="5244" w:type="dxa"/>
            <w:tcBorders>
              <w:top w:val="single" w:sz="4" w:space="0" w:color="auto"/>
              <w:left w:val="single" w:sz="6" w:space="0" w:color="auto"/>
              <w:bottom w:val="single" w:sz="4" w:space="0" w:color="auto"/>
              <w:right w:val="single" w:sz="6" w:space="0" w:color="auto"/>
            </w:tcBorders>
            <w:vAlign w:val="center"/>
          </w:tcPr>
          <w:p w14:paraId="5BBF9133" w14:textId="77777777" w:rsidR="0057325E" w:rsidRPr="003610EE" w:rsidRDefault="0057325E" w:rsidP="00D22D6D">
            <w:pPr>
              <w:rPr>
                <w:lang w:val="it-IT"/>
              </w:rPr>
            </w:pPr>
            <w:r w:rsidRPr="003610EE">
              <w:rPr>
                <w:lang w:val="it-IT"/>
              </w:rPr>
              <w:t>Vopsirea in culori de ulei a timplariei de lemn (usi, ferestre, obloane, foisare, banci, mese), în doua straturi (De vopsit  mese din lemn: 3buc x (3,3m x 0,80m) = 8m2;  4 buc x (2,80 x 0,85m) = 9,5m2, astereala de la foisoare - 30,5m2)</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F323CC0"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55168D2" w14:textId="77777777" w:rsidR="0057325E" w:rsidRPr="003E1430" w:rsidRDefault="0057325E" w:rsidP="00D22D6D">
            <w:pPr>
              <w:adjustRightInd w:val="0"/>
              <w:jc w:val="center"/>
              <w:rPr>
                <w:lang w:val="en-US"/>
              </w:rPr>
            </w:pPr>
            <w:r w:rsidRPr="003E1430">
              <w:rPr>
                <w:lang w:val="en-US"/>
              </w:rPr>
              <w:t>48,00</w:t>
            </w:r>
          </w:p>
          <w:p w14:paraId="3F2EF650" w14:textId="77777777" w:rsidR="0057325E" w:rsidRPr="003E1430" w:rsidRDefault="0057325E" w:rsidP="00D22D6D">
            <w:pPr>
              <w:jc w:val="center"/>
              <w:rPr>
                <w:lang w:val="en-US"/>
              </w:rPr>
            </w:pPr>
          </w:p>
        </w:tc>
      </w:tr>
      <w:tr w:rsidR="0057325E" w:rsidRPr="003E1430" w14:paraId="4AB1404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43FB60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37C552"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3599C869"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67AA3404"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79A6F6C" w14:textId="77777777" w:rsidR="0057325E" w:rsidRPr="003E1430" w:rsidRDefault="0057325E" w:rsidP="00D22D6D">
            <w:pPr>
              <w:jc w:val="center"/>
              <w:rPr>
                <w:lang w:val="en-US"/>
              </w:rPr>
            </w:pPr>
            <w:r w:rsidRPr="003E1430">
              <w:rPr>
                <w:lang w:val="en-US"/>
              </w:rPr>
              <w:t>39,8400</w:t>
            </w:r>
          </w:p>
        </w:tc>
      </w:tr>
      <w:tr w:rsidR="0057325E" w:rsidRPr="003E1430" w14:paraId="2CC0FCC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CFBA68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31695B" w14:textId="77777777" w:rsidR="0057325E" w:rsidRPr="00410904" w:rsidRDefault="0057325E" w:rsidP="00D22D6D">
            <w:pPr>
              <w:jc w:val="center"/>
              <w:rPr>
                <w:lang w:val="en-US"/>
              </w:rPr>
            </w:pPr>
            <w:r w:rsidRPr="00410904">
              <w:rPr>
                <w:lang w:val="en-US"/>
              </w:rPr>
              <w:t>2430226101349</w:t>
            </w:r>
          </w:p>
        </w:tc>
        <w:tc>
          <w:tcPr>
            <w:tcW w:w="5244" w:type="dxa"/>
            <w:tcBorders>
              <w:top w:val="nil"/>
              <w:left w:val="single" w:sz="6" w:space="0" w:color="auto"/>
              <w:bottom w:val="single" w:sz="2" w:space="0" w:color="auto"/>
              <w:right w:val="single" w:sz="6" w:space="0" w:color="auto"/>
            </w:tcBorders>
            <w:vAlign w:val="center"/>
          </w:tcPr>
          <w:p w14:paraId="5BA3A4BE" w14:textId="77777777" w:rsidR="0057325E" w:rsidRPr="003E1430" w:rsidRDefault="0057325E" w:rsidP="00D22D6D">
            <w:pPr>
              <w:rPr>
                <w:lang w:val="en-US"/>
              </w:rPr>
            </w:pPr>
            <w:r w:rsidRPr="003E1430">
              <w:rPr>
                <w:lang w:val="en-US"/>
              </w:rPr>
              <w:t>Chit de cutit C 891-1</w:t>
            </w:r>
          </w:p>
        </w:tc>
        <w:tc>
          <w:tcPr>
            <w:tcW w:w="993" w:type="dxa"/>
            <w:gridSpan w:val="2"/>
            <w:tcBorders>
              <w:top w:val="nil"/>
              <w:left w:val="single" w:sz="6" w:space="0" w:color="auto"/>
              <w:bottom w:val="single" w:sz="2" w:space="0" w:color="auto"/>
              <w:right w:val="single" w:sz="6" w:space="0" w:color="auto"/>
            </w:tcBorders>
            <w:vAlign w:val="center"/>
          </w:tcPr>
          <w:p w14:paraId="2FF40150"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EE3304E" w14:textId="77777777" w:rsidR="0057325E" w:rsidRPr="003E1430" w:rsidRDefault="0057325E" w:rsidP="00D22D6D">
            <w:pPr>
              <w:jc w:val="center"/>
              <w:rPr>
                <w:lang w:val="en-US"/>
              </w:rPr>
            </w:pPr>
            <w:r w:rsidRPr="003E1430">
              <w:rPr>
                <w:lang w:val="en-US"/>
              </w:rPr>
              <w:t>7,2000</w:t>
            </w:r>
          </w:p>
        </w:tc>
      </w:tr>
      <w:tr w:rsidR="0057325E" w:rsidRPr="003E1430" w14:paraId="3D98487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2AEFD7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E3FAD62" w14:textId="77777777" w:rsidR="0057325E" w:rsidRPr="00410904" w:rsidRDefault="0057325E" w:rsidP="00D22D6D">
            <w:pPr>
              <w:jc w:val="center"/>
              <w:rPr>
                <w:lang w:val="en-US"/>
              </w:rPr>
            </w:pPr>
            <w:r w:rsidRPr="00410904">
              <w:rPr>
                <w:lang w:val="en-US"/>
              </w:rPr>
              <w:t>2430116103218</w:t>
            </w:r>
          </w:p>
        </w:tc>
        <w:tc>
          <w:tcPr>
            <w:tcW w:w="5244" w:type="dxa"/>
            <w:tcBorders>
              <w:top w:val="nil"/>
              <w:left w:val="single" w:sz="6" w:space="0" w:color="auto"/>
              <w:bottom w:val="single" w:sz="2" w:space="0" w:color="auto"/>
              <w:right w:val="single" w:sz="6" w:space="0" w:color="auto"/>
            </w:tcBorders>
            <w:vAlign w:val="center"/>
          </w:tcPr>
          <w:p w14:paraId="3BEB3D94" w14:textId="77777777" w:rsidR="0057325E" w:rsidRPr="003610EE" w:rsidRDefault="0057325E" w:rsidP="00D22D6D">
            <w:pPr>
              <w:rPr>
                <w:lang w:val="it-IT"/>
              </w:rPr>
            </w:pPr>
            <w:r w:rsidRPr="003610EE">
              <w:rPr>
                <w:lang w:val="it-IT"/>
              </w:rPr>
              <w:t>Vopsea de ulei orice culoare</w:t>
            </w:r>
          </w:p>
        </w:tc>
        <w:tc>
          <w:tcPr>
            <w:tcW w:w="993" w:type="dxa"/>
            <w:gridSpan w:val="2"/>
            <w:tcBorders>
              <w:top w:val="nil"/>
              <w:left w:val="single" w:sz="6" w:space="0" w:color="auto"/>
              <w:bottom w:val="single" w:sz="2" w:space="0" w:color="auto"/>
              <w:right w:val="single" w:sz="6" w:space="0" w:color="auto"/>
            </w:tcBorders>
            <w:vAlign w:val="center"/>
          </w:tcPr>
          <w:p w14:paraId="4AA6315B"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4C03AAF" w14:textId="77777777" w:rsidR="0057325E" w:rsidRPr="003E1430" w:rsidRDefault="0057325E" w:rsidP="00D22D6D">
            <w:pPr>
              <w:jc w:val="center"/>
              <w:rPr>
                <w:lang w:val="en-US"/>
              </w:rPr>
            </w:pPr>
            <w:r w:rsidRPr="003E1430">
              <w:rPr>
                <w:lang w:val="en-US"/>
              </w:rPr>
              <w:t>14,4000</w:t>
            </w:r>
          </w:p>
        </w:tc>
      </w:tr>
      <w:tr w:rsidR="0057325E" w:rsidRPr="003E1430" w14:paraId="381617E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2168A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AB8C3EF" w14:textId="77777777" w:rsidR="0057325E" w:rsidRPr="00410904" w:rsidRDefault="0057325E" w:rsidP="00D22D6D">
            <w:pPr>
              <w:jc w:val="center"/>
              <w:rPr>
                <w:lang w:val="en-US"/>
              </w:rPr>
            </w:pPr>
            <w:r w:rsidRPr="00410904">
              <w:rPr>
                <w:lang w:val="en-US"/>
              </w:rPr>
              <w:t>2320116200535</w:t>
            </w:r>
          </w:p>
        </w:tc>
        <w:tc>
          <w:tcPr>
            <w:tcW w:w="5244" w:type="dxa"/>
            <w:tcBorders>
              <w:top w:val="nil"/>
              <w:left w:val="single" w:sz="6" w:space="0" w:color="auto"/>
              <w:bottom w:val="single" w:sz="2" w:space="0" w:color="auto"/>
              <w:right w:val="single" w:sz="6" w:space="0" w:color="auto"/>
            </w:tcBorders>
            <w:vAlign w:val="center"/>
          </w:tcPr>
          <w:p w14:paraId="3D416591" w14:textId="77777777" w:rsidR="0057325E" w:rsidRPr="003E1430" w:rsidRDefault="0057325E" w:rsidP="00D22D6D">
            <w:pPr>
              <w:rPr>
                <w:lang w:val="en-US"/>
              </w:rPr>
            </w:pPr>
            <w:r w:rsidRPr="003E1430">
              <w:rPr>
                <w:lang w:val="en-US"/>
              </w:rPr>
              <w:t>Benzina extractie tip 80/120</w:t>
            </w:r>
          </w:p>
        </w:tc>
        <w:tc>
          <w:tcPr>
            <w:tcW w:w="993" w:type="dxa"/>
            <w:gridSpan w:val="2"/>
            <w:tcBorders>
              <w:top w:val="nil"/>
              <w:left w:val="single" w:sz="6" w:space="0" w:color="auto"/>
              <w:bottom w:val="single" w:sz="2" w:space="0" w:color="auto"/>
              <w:right w:val="single" w:sz="6" w:space="0" w:color="auto"/>
            </w:tcBorders>
            <w:vAlign w:val="center"/>
          </w:tcPr>
          <w:p w14:paraId="10E238EE" w14:textId="77777777" w:rsidR="0057325E" w:rsidRPr="003E1430" w:rsidRDefault="0057325E" w:rsidP="00D22D6D">
            <w:pPr>
              <w:jc w:val="center"/>
              <w:rPr>
                <w:lang w:val="en-US"/>
              </w:rPr>
            </w:pPr>
            <w:r w:rsidRPr="003E1430">
              <w:rPr>
                <w:lang w:val="en-US"/>
              </w:rPr>
              <w:t>l</w:t>
            </w:r>
          </w:p>
        </w:tc>
        <w:tc>
          <w:tcPr>
            <w:tcW w:w="1275" w:type="dxa"/>
            <w:gridSpan w:val="2"/>
            <w:tcBorders>
              <w:top w:val="nil"/>
              <w:left w:val="single" w:sz="6" w:space="0" w:color="auto"/>
              <w:bottom w:val="single" w:sz="2" w:space="0" w:color="auto"/>
              <w:right w:val="single" w:sz="6" w:space="0" w:color="auto"/>
            </w:tcBorders>
            <w:vAlign w:val="center"/>
          </w:tcPr>
          <w:p w14:paraId="51AEC05A" w14:textId="77777777" w:rsidR="0057325E" w:rsidRPr="003E1430" w:rsidRDefault="0057325E" w:rsidP="00D22D6D">
            <w:pPr>
              <w:jc w:val="center"/>
              <w:rPr>
                <w:lang w:val="en-US"/>
              </w:rPr>
            </w:pPr>
            <w:r w:rsidRPr="003E1430">
              <w:rPr>
                <w:lang w:val="en-US"/>
              </w:rPr>
              <w:t>0,9600</w:t>
            </w:r>
          </w:p>
        </w:tc>
      </w:tr>
      <w:tr w:rsidR="0057325E" w:rsidRPr="003E1430" w14:paraId="7D79E22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29F151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BF9D578" w14:textId="77777777" w:rsidR="0057325E" w:rsidRPr="00410904" w:rsidRDefault="0057325E" w:rsidP="00D22D6D">
            <w:pPr>
              <w:jc w:val="center"/>
              <w:rPr>
                <w:lang w:val="en-US"/>
              </w:rPr>
            </w:pPr>
            <w:r w:rsidRPr="00410904">
              <w:rPr>
                <w:lang w:val="en-US"/>
              </w:rPr>
              <w:t>2881116001666</w:t>
            </w:r>
          </w:p>
        </w:tc>
        <w:tc>
          <w:tcPr>
            <w:tcW w:w="5244" w:type="dxa"/>
            <w:tcBorders>
              <w:top w:val="nil"/>
              <w:left w:val="single" w:sz="6" w:space="0" w:color="auto"/>
              <w:bottom w:val="single" w:sz="2" w:space="0" w:color="auto"/>
              <w:right w:val="single" w:sz="6" w:space="0" w:color="auto"/>
            </w:tcBorders>
            <w:vAlign w:val="center"/>
          </w:tcPr>
          <w:p w14:paraId="6A7F57EC" w14:textId="77777777" w:rsidR="0057325E" w:rsidRPr="003E1430" w:rsidRDefault="0057325E" w:rsidP="00D22D6D">
            <w:pPr>
              <w:rPr>
                <w:lang w:val="en-US"/>
              </w:rPr>
            </w:pPr>
            <w:r w:rsidRPr="003E1430">
              <w:rPr>
                <w:lang w:val="en-US"/>
              </w:rPr>
              <w:t>Hirtie slef.usc.sticla foi 23 x 30 gr 25 S 1581</w:t>
            </w:r>
          </w:p>
        </w:tc>
        <w:tc>
          <w:tcPr>
            <w:tcW w:w="993" w:type="dxa"/>
            <w:gridSpan w:val="2"/>
            <w:tcBorders>
              <w:top w:val="nil"/>
              <w:left w:val="single" w:sz="6" w:space="0" w:color="auto"/>
              <w:bottom w:val="single" w:sz="2" w:space="0" w:color="auto"/>
              <w:right w:val="single" w:sz="6" w:space="0" w:color="auto"/>
            </w:tcBorders>
            <w:vAlign w:val="center"/>
          </w:tcPr>
          <w:p w14:paraId="325CF857"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33AFE1E5" w14:textId="77777777" w:rsidR="0057325E" w:rsidRPr="003E1430" w:rsidRDefault="0057325E" w:rsidP="00D22D6D">
            <w:pPr>
              <w:jc w:val="center"/>
              <w:rPr>
                <w:lang w:val="en-US"/>
              </w:rPr>
            </w:pPr>
            <w:r w:rsidRPr="003E1430">
              <w:rPr>
                <w:lang w:val="en-US"/>
              </w:rPr>
              <w:t>24,0000</w:t>
            </w:r>
          </w:p>
        </w:tc>
      </w:tr>
      <w:tr w:rsidR="0057325E" w:rsidRPr="003E1430" w14:paraId="6516A4F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7E716A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75D5FB0"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242C93F1"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5D345672"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BE541B6" w14:textId="77777777" w:rsidR="0057325E" w:rsidRPr="003E1430" w:rsidRDefault="0057325E" w:rsidP="00D22D6D">
            <w:pPr>
              <w:jc w:val="center"/>
              <w:rPr>
                <w:lang w:val="en-US"/>
              </w:rPr>
            </w:pPr>
            <w:r w:rsidRPr="003E1430">
              <w:rPr>
                <w:lang w:val="en-US"/>
              </w:rPr>
              <w:t>1,9200</w:t>
            </w:r>
          </w:p>
        </w:tc>
      </w:tr>
      <w:tr w:rsidR="0057325E" w:rsidRPr="003E1430" w14:paraId="11EB5AC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0C3FE1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9F66D39"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2DC91380"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15FDEFA4"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49DF2DC2" w14:textId="77777777" w:rsidR="0057325E" w:rsidRPr="003E1430" w:rsidRDefault="0057325E" w:rsidP="00D22D6D">
            <w:pPr>
              <w:jc w:val="center"/>
              <w:rPr>
                <w:lang w:val="en-US"/>
              </w:rPr>
            </w:pPr>
            <w:r w:rsidRPr="003E1430">
              <w:rPr>
                <w:lang w:val="en-US"/>
              </w:rPr>
              <w:t>0,5760</w:t>
            </w:r>
          </w:p>
        </w:tc>
      </w:tr>
      <w:tr w:rsidR="0057325E" w:rsidRPr="003E1430" w14:paraId="69A40C0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0D05211D" w14:textId="77777777" w:rsidR="0057325E" w:rsidRPr="003E1430" w:rsidRDefault="0057325E" w:rsidP="00D22D6D">
            <w:pPr>
              <w:jc w:val="center"/>
              <w:rPr>
                <w:lang w:val="en-US"/>
              </w:rPr>
            </w:pPr>
            <w:r w:rsidRPr="003E1430">
              <w:rPr>
                <w:lang w:val="en-US"/>
              </w:rPr>
              <w:t>7</w:t>
            </w:r>
          </w:p>
        </w:tc>
        <w:tc>
          <w:tcPr>
            <w:tcW w:w="1873" w:type="dxa"/>
            <w:tcBorders>
              <w:top w:val="single" w:sz="4" w:space="0" w:color="auto"/>
              <w:left w:val="single" w:sz="6" w:space="0" w:color="auto"/>
              <w:bottom w:val="single" w:sz="4" w:space="0" w:color="auto"/>
              <w:right w:val="single" w:sz="6" w:space="0" w:color="auto"/>
            </w:tcBorders>
            <w:vAlign w:val="center"/>
          </w:tcPr>
          <w:p w14:paraId="18D41334" w14:textId="77777777" w:rsidR="0057325E" w:rsidRPr="00410904" w:rsidRDefault="0057325E" w:rsidP="00D22D6D">
            <w:pPr>
              <w:jc w:val="center"/>
              <w:rPr>
                <w:lang w:val="en-US"/>
              </w:rPr>
            </w:pPr>
            <w:r w:rsidRPr="00410904">
              <w:rPr>
                <w:lang w:val="en-US"/>
              </w:rPr>
              <w:t>CN21B</w:t>
            </w:r>
          </w:p>
        </w:tc>
        <w:tc>
          <w:tcPr>
            <w:tcW w:w="5244" w:type="dxa"/>
            <w:tcBorders>
              <w:top w:val="single" w:sz="4" w:space="0" w:color="auto"/>
              <w:left w:val="single" w:sz="6" w:space="0" w:color="auto"/>
              <w:bottom w:val="single" w:sz="4" w:space="0" w:color="auto"/>
              <w:right w:val="single" w:sz="6" w:space="0" w:color="auto"/>
            </w:tcBorders>
            <w:vAlign w:val="center"/>
          </w:tcPr>
          <w:p w14:paraId="1AF1782D" w14:textId="77777777" w:rsidR="0057325E" w:rsidRPr="003610EE" w:rsidRDefault="0057325E" w:rsidP="00D22D6D">
            <w:pPr>
              <w:rPr>
                <w:lang w:val="it-IT"/>
              </w:rPr>
            </w:pPr>
            <w:r w:rsidRPr="003610EE">
              <w:rPr>
                <w:lang w:val="it-IT"/>
              </w:rPr>
              <w:t>Vopsitorii la balustrade, grile si parapete metalice executate cu email alchidic intr-un strat inclusiv grundul (grile de metal la foisoare)</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C9C185C"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B5F5C3C" w14:textId="77777777" w:rsidR="0057325E" w:rsidRPr="003E1430" w:rsidRDefault="0057325E" w:rsidP="00D22D6D">
            <w:pPr>
              <w:adjustRightInd w:val="0"/>
              <w:jc w:val="center"/>
              <w:rPr>
                <w:lang w:val="en-US"/>
              </w:rPr>
            </w:pPr>
            <w:r w:rsidRPr="003E1430">
              <w:rPr>
                <w:lang w:val="en-US"/>
              </w:rPr>
              <w:t>105,00</w:t>
            </w:r>
          </w:p>
          <w:p w14:paraId="24624955" w14:textId="77777777" w:rsidR="0057325E" w:rsidRPr="003E1430" w:rsidRDefault="0057325E" w:rsidP="00D22D6D">
            <w:pPr>
              <w:jc w:val="center"/>
              <w:rPr>
                <w:lang w:val="en-US"/>
              </w:rPr>
            </w:pPr>
          </w:p>
        </w:tc>
      </w:tr>
      <w:tr w:rsidR="0057325E" w:rsidRPr="003E1430" w14:paraId="5E065CE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6F6E8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EF0B532"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63640BD0"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102623C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2381EE8" w14:textId="77777777" w:rsidR="0057325E" w:rsidRPr="003E1430" w:rsidRDefault="0057325E" w:rsidP="00D22D6D">
            <w:pPr>
              <w:jc w:val="center"/>
              <w:rPr>
                <w:lang w:val="en-US"/>
              </w:rPr>
            </w:pPr>
            <w:r w:rsidRPr="003E1430">
              <w:rPr>
                <w:lang w:val="en-US"/>
              </w:rPr>
              <w:t>105,0000</w:t>
            </w:r>
          </w:p>
        </w:tc>
      </w:tr>
      <w:tr w:rsidR="0057325E" w:rsidRPr="003E1430" w14:paraId="0A858E9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5280E9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CC3D765" w14:textId="77777777" w:rsidR="0057325E" w:rsidRPr="00410904" w:rsidRDefault="0057325E" w:rsidP="00D22D6D">
            <w:pPr>
              <w:jc w:val="center"/>
              <w:rPr>
                <w:lang w:val="en-US"/>
              </w:rPr>
            </w:pPr>
            <w:r w:rsidRPr="00410904">
              <w:rPr>
                <w:lang w:val="en-US"/>
              </w:rPr>
              <w:t>2430226100700</w:t>
            </w:r>
          </w:p>
        </w:tc>
        <w:tc>
          <w:tcPr>
            <w:tcW w:w="5244" w:type="dxa"/>
            <w:tcBorders>
              <w:top w:val="nil"/>
              <w:left w:val="single" w:sz="6" w:space="0" w:color="auto"/>
              <w:bottom w:val="single" w:sz="2" w:space="0" w:color="auto"/>
              <w:right w:val="single" w:sz="6" w:space="0" w:color="auto"/>
            </w:tcBorders>
            <w:vAlign w:val="center"/>
          </w:tcPr>
          <w:p w14:paraId="602B2E28" w14:textId="77777777" w:rsidR="0057325E" w:rsidRPr="003E1430" w:rsidRDefault="0057325E" w:rsidP="00D22D6D">
            <w:pPr>
              <w:rPr>
                <w:lang w:val="en-US"/>
              </w:rPr>
            </w:pPr>
            <w:r w:rsidRPr="003E1430">
              <w:rPr>
                <w:lang w:val="en-US"/>
              </w:rPr>
              <w:t>Grund  alchidic</w:t>
            </w:r>
          </w:p>
        </w:tc>
        <w:tc>
          <w:tcPr>
            <w:tcW w:w="993" w:type="dxa"/>
            <w:gridSpan w:val="2"/>
            <w:tcBorders>
              <w:top w:val="nil"/>
              <w:left w:val="single" w:sz="6" w:space="0" w:color="auto"/>
              <w:bottom w:val="single" w:sz="2" w:space="0" w:color="auto"/>
              <w:right w:val="single" w:sz="6" w:space="0" w:color="auto"/>
            </w:tcBorders>
            <w:vAlign w:val="center"/>
          </w:tcPr>
          <w:p w14:paraId="7396A705"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59259A2" w14:textId="77777777" w:rsidR="0057325E" w:rsidRPr="003E1430" w:rsidRDefault="0057325E" w:rsidP="00D22D6D">
            <w:pPr>
              <w:jc w:val="center"/>
              <w:rPr>
                <w:lang w:val="en-US"/>
              </w:rPr>
            </w:pPr>
            <w:r w:rsidRPr="003E1430">
              <w:rPr>
                <w:lang w:val="en-US"/>
              </w:rPr>
              <w:t>8,4000</w:t>
            </w:r>
          </w:p>
        </w:tc>
      </w:tr>
      <w:tr w:rsidR="0057325E" w:rsidRPr="003E1430" w14:paraId="3ABFCCB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0BB2E1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7E4D56A" w14:textId="77777777" w:rsidR="0057325E" w:rsidRPr="00410904" w:rsidRDefault="0057325E" w:rsidP="00D22D6D">
            <w:pPr>
              <w:jc w:val="center"/>
              <w:rPr>
                <w:lang w:val="en-US"/>
              </w:rPr>
            </w:pPr>
            <w:r w:rsidRPr="00410904">
              <w:rPr>
                <w:lang w:val="en-US"/>
              </w:rPr>
              <w:t>2430226109444</w:t>
            </w:r>
          </w:p>
        </w:tc>
        <w:tc>
          <w:tcPr>
            <w:tcW w:w="5244" w:type="dxa"/>
            <w:tcBorders>
              <w:top w:val="nil"/>
              <w:left w:val="single" w:sz="6" w:space="0" w:color="auto"/>
              <w:bottom w:val="single" w:sz="2" w:space="0" w:color="auto"/>
              <w:right w:val="single" w:sz="6" w:space="0" w:color="auto"/>
            </w:tcBorders>
            <w:vAlign w:val="center"/>
          </w:tcPr>
          <w:p w14:paraId="50DC3D44" w14:textId="77777777" w:rsidR="0057325E" w:rsidRPr="003E1430" w:rsidRDefault="0057325E" w:rsidP="00D22D6D">
            <w:pPr>
              <w:rPr>
                <w:lang w:val="en-US"/>
              </w:rPr>
            </w:pPr>
            <w:r w:rsidRPr="003E1430">
              <w:rPr>
                <w:lang w:val="en-US"/>
              </w:rPr>
              <w:t>Diluant alchidic   D.005-12 NI 1708-61 A1</w:t>
            </w:r>
          </w:p>
        </w:tc>
        <w:tc>
          <w:tcPr>
            <w:tcW w:w="993" w:type="dxa"/>
            <w:gridSpan w:val="2"/>
            <w:tcBorders>
              <w:top w:val="nil"/>
              <w:left w:val="single" w:sz="6" w:space="0" w:color="auto"/>
              <w:bottom w:val="single" w:sz="2" w:space="0" w:color="auto"/>
              <w:right w:val="single" w:sz="6" w:space="0" w:color="auto"/>
            </w:tcBorders>
            <w:vAlign w:val="center"/>
          </w:tcPr>
          <w:p w14:paraId="2C2739EA"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7E5822C" w14:textId="77777777" w:rsidR="0057325E" w:rsidRPr="003E1430" w:rsidRDefault="0057325E" w:rsidP="00D22D6D">
            <w:pPr>
              <w:jc w:val="center"/>
              <w:rPr>
                <w:lang w:val="en-US"/>
              </w:rPr>
            </w:pPr>
            <w:r w:rsidRPr="003E1430">
              <w:rPr>
                <w:lang w:val="en-US"/>
              </w:rPr>
              <w:t>10,5000</w:t>
            </w:r>
          </w:p>
        </w:tc>
      </w:tr>
      <w:tr w:rsidR="0057325E" w:rsidRPr="003E1430" w14:paraId="34BFE9E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B1D76B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45F9248" w14:textId="77777777" w:rsidR="0057325E" w:rsidRPr="00410904" w:rsidRDefault="0057325E" w:rsidP="00D22D6D">
            <w:pPr>
              <w:jc w:val="center"/>
              <w:rPr>
                <w:lang w:val="en-US"/>
              </w:rPr>
            </w:pPr>
            <w:r w:rsidRPr="00410904">
              <w:rPr>
                <w:lang w:val="en-US"/>
              </w:rPr>
              <w:t>2430226102197</w:t>
            </w:r>
          </w:p>
        </w:tc>
        <w:tc>
          <w:tcPr>
            <w:tcW w:w="5244" w:type="dxa"/>
            <w:tcBorders>
              <w:top w:val="nil"/>
              <w:left w:val="single" w:sz="6" w:space="0" w:color="auto"/>
              <w:bottom w:val="single" w:sz="2" w:space="0" w:color="auto"/>
              <w:right w:val="single" w:sz="6" w:space="0" w:color="auto"/>
            </w:tcBorders>
            <w:vAlign w:val="center"/>
          </w:tcPr>
          <w:p w14:paraId="417BCBAB" w14:textId="77777777" w:rsidR="0057325E" w:rsidRPr="003610EE" w:rsidRDefault="0057325E" w:rsidP="00D22D6D">
            <w:pPr>
              <w:rPr>
                <w:lang w:val="it-IT"/>
              </w:rPr>
            </w:pPr>
            <w:r w:rsidRPr="003610EE">
              <w:rPr>
                <w:lang w:val="it-IT"/>
              </w:rPr>
              <w:t>Chit pe baza de rasini alchidice</w:t>
            </w:r>
          </w:p>
        </w:tc>
        <w:tc>
          <w:tcPr>
            <w:tcW w:w="993" w:type="dxa"/>
            <w:gridSpan w:val="2"/>
            <w:tcBorders>
              <w:top w:val="nil"/>
              <w:left w:val="single" w:sz="6" w:space="0" w:color="auto"/>
              <w:bottom w:val="single" w:sz="2" w:space="0" w:color="auto"/>
              <w:right w:val="single" w:sz="6" w:space="0" w:color="auto"/>
            </w:tcBorders>
            <w:vAlign w:val="center"/>
          </w:tcPr>
          <w:p w14:paraId="45412E18"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09239CA" w14:textId="77777777" w:rsidR="0057325E" w:rsidRPr="003E1430" w:rsidRDefault="0057325E" w:rsidP="00D22D6D">
            <w:pPr>
              <w:jc w:val="center"/>
              <w:rPr>
                <w:lang w:val="en-US"/>
              </w:rPr>
            </w:pPr>
            <w:r w:rsidRPr="003E1430">
              <w:rPr>
                <w:lang w:val="en-US"/>
              </w:rPr>
              <w:t>3,1500</w:t>
            </w:r>
          </w:p>
        </w:tc>
      </w:tr>
      <w:tr w:rsidR="0057325E" w:rsidRPr="003E1430" w14:paraId="4F06FE7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17C1B0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124CD07" w14:textId="77777777" w:rsidR="0057325E" w:rsidRPr="00410904" w:rsidRDefault="0057325E" w:rsidP="00D22D6D">
            <w:pPr>
              <w:jc w:val="center"/>
              <w:rPr>
                <w:lang w:val="en-US"/>
              </w:rPr>
            </w:pPr>
            <w:r w:rsidRPr="00410904">
              <w:rPr>
                <w:lang w:val="en-US"/>
              </w:rPr>
              <w:t>2430116104160</w:t>
            </w:r>
          </w:p>
        </w:tc>
        <w:tc>
          <w:tcPr>
            <w:tcW w:w="5244" w:type="dxa"/>
            <w:tcBorders>
              <w:top w:val="nil"/>
              <w:left w:val="single" w:sz="6" w:space="0" w:color="auto"/>
              <w:bottom w:val="single" w:sz="2" w:space="0" w:color="auto"/>
              <w:right w:val="single" w:sz="6" w:space="0" w:color="auto"/>
            </w:tcBorders>
            <w:vAlign w:val="center"/>
          </w:tcPr>
          <w:p w14:paraId="0BDA7351" w14:textId="77777777" w:rsidR="0057325E" w:rsidRPr="003E1430" w:rsidRDefault="0057325E" w:rsidP="00D22D6D">
            <w:pPr>
              <w:rPr>
                <w:lang w:val="en-US"/>
              </w:rPr>
            </w:pPr>
            <w:r w:rsidRPr="003E1430">
              <w:rPr>
                <w:lang w:val="en-US"/>
              </w:rPr>
              <w:t>Email alchidic</w:t>
            </w:r>
          </w:p>
        </w:tc>
        <w:tc>
          <w:tcPr>
            <w:tcW w:w="993" w:type="dxa"/>
            <w:gridSpan w:val="2"/>
            <w:tcBorders>
              <w:top w:val="nil"/>
              <w:left w:val="single" w:sz="6" w:space="0" w:color="auto"/>
              <w:bottom w:val="single" w:sz="2" w:space="0" w:color="auto"/>
              <w:right w:val="single" w:sz="6" w:space="0" w:color="auto"/>
            </w:tcBorders>
            <w:vAlign w:val="center"/>
          </w:tcPr>
          <w:p w14:paraId="5686A1DF"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5FCD1BD" w14:textId="77777777" w:rsidR="0057325E" w:rsidRPr="003E1430" w:rsidRDefault="0057325E" w:rsidP="00D22D6D">
            <w:pPr>
              <w:jc w:val="center"/>
              <w:rPr>
                <w:lang w:val="en-US"/>
              </w:rPr>
            </w:pPr>
            <w:r w:rsidRPr="003E1430">
              <w:rPr>
                <w:lang w:val="en-US"/>
              </w:rPr>
              <w:t>7,3500</w:t>
            </w:r>
          </w:p>
        </w:tc>
      </w:tr>
      <w:tr w:rsidR="0057325E" w:rsidRPr="003E1430" w14:paraId="57798DF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A5C63D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56FBFD9" w14:textId="77777777" w:rsidR="0057325E" w:rsidRPr="00410904" w:rsidRDefault="0057325E" w:rsidP="00D22D6D">
            <w:pPr>
              <w:jc w:val="center"/>
              <w:rPr>
                <w:lang w:val="en-US"/>
              </w:rPr>
            </w:pPr>
            <w:r w:rsidRPr="00410904">
              <w:rPr>
                <w:lang w:val="en-US"/>
              </w:rPr>
              <w:t>2681126001472</w:t>
            </w:r>
          </w:p>
        </w:tc>
        <w:tc>
          <w:tcPr>
            <w:tcW w:w="5244" w:type="dxa"/>
            <w:tcBorders>
              <w:top w:val="nil"/>
              <w:left w:val="single" w:sz="6" w:space="0" w:color="auto"/>
              <w:bottom w:val="single" w:sz="2" w:space="0" w:color="auto"/>
              <w:right w:val="single" w:sz="6" w:space="0" w:color="auto"/>
            </w:tcBorders>
            <w:vAlign w:val="center"/>
          </w:tcPr>
          <w:p w14:paraId="4B1FA1E7" w14:textId="77777777" w:rsidR="0057325E" w:rsidRPr="003610EE" w:rsidRDefault="0057325E" w:rsidP="00D22D6D">
            <w:pPr>
              <w:rPr>
                <w:lang w:val="it-IT"/>
              </w:rPr>
            </w:pPr>
            <w:r w:rsidRPr="003610EE">
              <w:rPr>
                <w:lang w:val="it-IT"/>
              </w:rPr>
              <w:t>Hirtie slefuita uscata 23x30 gr 6</w:t>
            </w:r>
          </w:p>
        </w:tc>
        <w:tc>
          <w:tcPr>
            <w:tcW w:w="993" w:type="dxa"/>
            <w:gridSpan w:val="2"/>
            <w:tcBorders>
              <w:top w:val="nil"/>
              <w:left w:val="single" w:sz="6" w:space="0" w:color="auto"/>
              <w:bottom w:val="single" w:sz="2" w:space="0" w:color="auto"/>
              <w:right w:val="single" w:sz="6" w:space="0" w:color="auto"/>
            </w:tcBorders>
            <w:vAlign w:val="center"/>
          </w:tcPr>
          <w:p w14:paraId="1792EBFE"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7A743747" w14:textId="77777777" w:rsidR="0057325E" w:rsidRPr="003E1430" w:rsidRDefault="0057325E" w:rsidP="00D22D6D">
            <w:pPr>
              <w:jc w:val="center"/>
              <w:rPr>
                <w:lang w:val="en-US"/>
              </w:rPr>
            </w:pPr>
            <w:r w:rsidRPr="003E1430">
              <w:rPr>
                <w:lang w:val="en-US"/>
              </w:rPr>
              <w:t>10,5000</w:t>
            </w:r>
          </w:p>
        </w:tc>
      </w:tr>
      <w:tr w:rsidR="0057325E" w:rsidRPr="003E1430" w14:paraId="398FFC7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D48EBA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185C0E9"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234670B4"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605E7CDC"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23E8EB1A" w14:textId="77777777" w:rsidR="0057325E" w:rsidRPr="003E1430" w:rsidRDefault="0057325E" w:rsidP="00D22D6D">
            <w:pPr>
              <w:jc w:val="center"/>
              <w:rPr>
                <w:lang w:val="en-US"/>
              </w:rPr>
            </w:pPr>
            <w:r w:rsidRPr="003E1430">
              <w:rPr>
                <w:lang w:val="en-US"/>
              </w:rPr>
              <w:t>5,2500</w:t>
            </w:r>
          </w:p>
        </w:tc>
      </w:tr>
      <w:tr w:rsidR="0057325E" w:rsidRPr="003E1430" w14:paraId="75DFC7B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3D6428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C2AC81" w14:textId="77777777" w:rsidR="0057325E" w:rsidRPr="00410904" w:rsidRDefault="0057325E" w:rsidP="00D22D6D">
            <w:pPr>
              <w:jc w:val="center"/>
              <w:rPr>
                <w:lang w:val="en-US"/>
              </w:rPr>
            </w:pPr>
            <w:r w:rsidRPr="00410904">
              <w:rPr>
                <w:lang w:val="en-US"/>
              </w:rPr>
              <w:t>2320166200676</w:t>
            </w:r>
          </w:p>
        </w:tc>
        <w:tc>
          <w:tcPr>
            <w:tcW w:w="5244" w:type="dxa"/>
            <w:tcBorders>
              <w:top w:val="nil"/>
              <w:left w:val="single" w:sz="6" w:space="0" w:color="auto"/>
              <w:bottom w:val="single" w:sz="2" w:space="0" w:color="auto"/>
              <w:right w:val="single" w:sz="6" w:space="0" w:color="auto"/>
            </w:tcBorders>
            <w:vAlign w:val="center"/>
          </w:tcPr>
          <w:p w14:paraId="20608F95" w14:textId="77777777" w:rsidR="0057325E" w:rsidRPr="003E1430" w:rsidRDefault="0057325E" w:rsidP="00D22D6D">
            <w:pPr>
              <w:rPr>
                <w:lang w:val="en-US"/>
              </w:rPr>
            </w:pPr>
            <w:r w:rsidRPr="003E1430">
              <w:rPr>
                <w:lang w:val="en-US"/>
              </w:rPr>
              <w:t>White spirit</w:t>
            </w:r>
          </w:p>
        </w:tc>
        <w:tc>
          <w:tcPr>
            <w:tcW w:w="993" w:type="dxa"/>
            <w:gridSpan w:val="2"/>
            <w:tcBorders>
              <w:top w:val="nil"/>
              <w:left w:val="single" w:sz="6" w:space="0" w:color="auto"/>
              <w:bottom w:val="single" w:sz="2" w:space="0" w:color="auto"/>
              <w:right w:val="single" w:sz="6" w:space="0" w:color="auto"/>
            </w:tcBorders>
            <w:vAlign w:val="center"/>
          </w:tcPr>
          <w:p w14:paraId="3370FBE1"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07BBBC9" w14:textId="77777777" w:rsidR="0057325E" w:rsidRPr="003E1430" w:rsidRDefault="0057325E" w:rsidP="00D22D6D">
            <w:pPr>
              <w:jc w:val="center"/>
              <w:rPr>
                <w:lang w:val="en-US"/>
              </w:rPr>
            </w:pPr>
            <w:r w:rsidRPr="003E1430">
              <w:rPr>
                <w:lang w:val="en-US"/>
              </w:rPr>
              <w:t>10,5000</w:t>
            </w:r>
          </w:p>
        </w:tc>
      </w:tr>
      <w:tr w:rsidR="0057325E" w:rsidRPr="003E1430" w14:paraId="3542FB3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4FD8C14" w14:textId="77777777" w:rsidR="0057325E" w:rsidRPr="003E1430" w:rsidRDefault="0057325E" w:rsidP="00D22D6D">
            <w:pPr>
              <w:jc w:val="center"/>
              <w:rPr>
                <w:lang w:val="en-US"/>
              </w:rPr>
            </w:pPr>
            <w:r w:rsidRPr="003E1430">
              <w:rPr>
                <w:lang w:val="en-US"/>
              </w:rPr>
              <w:t>8</w:t>
            </w:r>
          </w:p>
        </w:tc>
        <w:tc>
          <w:tcPr>
            <w:tcW w:w="1873" w:type="dxa"/>
            <w:tcBorders>
              <w:top w:val="single" w:sz="4" w:space="0" w:color="auto"/>
              <w:left w:val="single" w:sz="6" w:space="0" w:color="auto"/>
              <w:bottom w:val="single" w:sz="4" w:space="0" w:color="auto"/>
              <w:right w:val="single" w:sz="6" w:space="0" w:color="auto"/>
            </w:tcBorders>
            <w:vAlign w:val="center"/>
          </w:tcPr>
          <w:p w14:paraId="2DF39197" w14:textId="77777777" w:rsidR="0057325E" w:rsidRPr="00410904" w:rsidRDefault="0057325E" w:rsidP="00D22D6D">
            <w:pPr>
              <w:jc w:val="center"/>
              <w:rPr>
                <w:lang w:val="en-US"/>
              </w:rPr>
            </w:pPr>
            <w:r w:rsidRPr="00410904">
              <w:rPr>
                <w:lang w:val="en-US"/>
              </w:rPr>
              <w:t>TsC02A1</w:t>
            </w:r>
          </w:p>
        </w:tc>
        <w:tc>
          <w:tcPr>
            <w:tcW w:w="5244" w:type="dxa"/>
            <w:tcBorders>
              <w:top w:val="single" w:sz="4" w:space="0" w:color="auto"/>
              <w:left w:val="single" w:sz="6" w:space="0" w:color="auto"/>
              <w:bottom w:val="single" w:sz="4" w:space="0" w:color="auto"/>
              <w:right w:val="single" w:sz="6" w:space="0" w:color="auto"/>
            </w:tcBorders>
            <w:vAlign w:val="center"/>
          </w:tcPr>
          <w:p w14:paraId="74251BC7" w14:textId="77777777" w:rsidR="0057325E" w:rsidRPr="003610EE" w:rsidRDefault="0057325E" w:rsidP="00D22D6D">
            <w:pPr>
              <w:rPr>
                <w:lang w:val="it-IT"/>
              </w:rPr>
            </w:pPr>
            <w:r w:rsidRPr="003610EE">
              <w:rPr>
                <w:lang w:val="it-IT"/>
              </w:rPr>
              <w:t>Sapatura mecanica cu excavator pe pneuri de 0,21-0,39 mc, cu comanda hidraulica, in pamint cu umiditate naturala descarcare in depozit teren catg. I. (terenul de volei: marimea terenului 20m x 10m = 220 m2, sapatul 20m x 10m x 0,15m =30m3, plaja: marimea 5m x 55m = 220 m2, sapatul 15cm =33,7m3)</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EA79DE6" w14:textId="77777777" w:rsidR="0057325E" w:rsidRPr="003E1430" w:rsidRDefault="0057325E" w:rsidP="00D22D6D">
            <w:pPr>
              <w:jc w:val="center"/>
              <w:rPr>
                <w:lang w:val="en-US"/>
              </w:rPr>
            </w:pPr>
            <w:r w:rsidRPr="003E1430">
              <w:rPr>
                <w:lang w:val="en-US"/>
              </w:rPr>
              <w:t>100 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F615D18" w14:textId="77777777" w:rsidR="0057325E" w:rsidRPr="003E1430" w:rsidRDefault="0057325E" w:rsidP="00D22D6D">
            <w:pPr>
              <w:adjustRightInd w:val="0"/>
              <w:jc w:val="center"/>
              <w:rPr>
                <w:lang w:val="en-US"/>
              </w:rPr>
            </w:pPr>
            <w:r w:rsidRPr="003E1430">
              <w:rPr>
                <w:lang w:val="en-US"/>
              </w:rPr>
              <w:t>0,63</w:t>
            </w:r>
          </w:p>
          <w:p w14:paraId="253D21B6" w14:textId="77777777" w:rsidR="0057325E" w:rsidRPr="003E1430" w:rsidRDefault="0057325E" w:rsidP="00D22D6D">
            <w:pPr>
              <w:jc w:val="center"/>
              <w:rPr>
                <w:lang w:val="en-US"/>
              </w:rPr>
            </w:pPr>
          </w:p>
        </w:tc>
      </w:tr>
      <w:tr w:rsidR="0057325E" w:rsidRPr="003E1430" w14:paraId="53B726A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5AD2ED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FEC0770" w14:textId="77777777" w:rsidR="0057325E" w:rsidRPr="00410904" w:rsidRDefault="0057325E" w:rsidP="00D22D6D">
            <w:pPr>
              <w:jc w:val="center"/>
              <w:rPr>
                <w:lang w:val="en-US"/>
              </w:rPr>
            </w:pPr>
            <w:r w:rsidRPr="00410904">
              <w:rPr>
                <w:lang w:val="en-US"/>
              </w:rPr>
              <w:t>2952260003521</w:t>
            </w:r>
          </w:p>
        </w:tc>
        <w:tc>
          <w:tcPr>
            <w:tcW w:w="5244" w:type="dxa"/>
            <w:tcBorders>
              <w:top w:val="nil"/>
              <w:left w:val="single" w:sz="6" w:space="0" w:color="auto"/>
              <w:bottom w:val="single" w:sz="2" w:space="0" w:color="auto"/>
              <w:right w:val="single" w:sz="6" w:space="0" w:color="auto"/>
            </w:tcBorders>
            <w:vAlign w:val="center"/>
          </w:tcPr>
          <w:p w14:paraId="5CE63924" w14:textId="77777777" w:rsidR="0057325E" w:rsidRPr="003E1430" w:rsidRDefault="0057325E" w:rsidP="00D22D6D">
            <w:pPr>
              <w:rPr>
                <w:lang w:val="en-US"/>
              </w:rPr>
            </w:pPr>
            <w:r w:rsidRPr="003E1430">
              <w:rPr>
                <w:lang w:val="en-US"/>
              </w:rPr>
              <w:t>Excavator pe pneuri cu motor termic de 0,21-0,39 mc buldoex</w:t>
            </w:r>
          </w:p>
        </w:tc>
        <w:tc>
          <w:tcPr>
            <w:tcW w:w="993" w:type="dxa"/>
            <w:gridSpan w:val="2"/>
            <w:tcBorders>
              <w:top w:val="nil"/>
              <w:left w:val="single" w:sz="6" w:space="0" w:color="auto"/>
              <w:bottom w:val="single" w:sz="2" w:space="0" w:color="auto"/>
              <w:right w:val="single" w:sz="6" w:space="0" w:color="auto"/>
            </w:tcBorders>
            <w:vAlign w:val="center"/>
          </w:tcPr>
          <w:p w14:paraId="072AF1AC"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158613ED" w14:textId="77777777" w:rsidR="0057325E" w:rsidRPr="003E1430" w:rsidRDefault="0057325E" w:rsidP="00D22D6D">
            <w:pPr>
              <w:jc w:val="center"/>
              <w:rPr>
                <w:lang w:val="en-US"/>
              </w:rPr>
            </w:pPr>
            <w:r w:rsidRPr="003E1430">
              <w:rPr>
                <w:lang w:val="en-US"/>
              </w:rPr>
              <w:t>2,3436</w:t>
            </w:r>
          </w:p>
        </w:tc>
      </w:tr>
      <w:tr w:rsidR="0057325E" w:rsidRPr="003E1430" w14:paraId="3982003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453311C" w14:textId="77777777" w:rsidR="0057325E" w:rsidRPr="003E1430" w:rsidRDefault="0057325E" w:rsidP="00D22D6D">
            <w:pPr>
              <w:jc w:val="center"/>
              <w:rPr>
                <w:lang w:val="en-US"/>
              </w:rPr>
            </w:pPr>
            <w:r w:rsidRPr="003E1430">
              <w:rPr>
                <w:lang w:val="en-US"/>
              </w:rPr>
              <w:t>9</w:t>
            </w:r>
          </w:p>
        </w:tc>
        <w:tc>
          <w:tcPr>
            <w:tcW w:w="1873" w:type="dxa"/>
            <w:tcBorders>
              <w:top w:val="single" w:sz="4" w:space="0" w:color="auto"/>
              <w:left w:val="single" w:sz="6" w:space="0" w:color="auto"/>
              <w:bottom w:val="single" w:sz="4" w:space="0" w:color="auto"/>
              <w:right w:val="single" w:sz="6" w:space="0" w:color="auto"/>
            </w:tcBorders>
            <w:vAlign w:val="center"/>
          </w:tcPr>
          <w:p w14:paraId="768FC17B" w14:textId="77777777" w:rsidR="0057325E" w:rsidRPr="00410904" w:rsidRDefault="0057325E" w:rsidP="00D22D6D">
            <w:pPr>
              <w:jc w:val="center"/>
              <w:rPr>
                <w:lang w:val="en-US"/>
              </w:rPr>
            </w:pPr>
            <w:r w:rsidRPr="00410904">
              <w:rPr>
                <w:lang w:val="en-US"/>
              </w:rPr>
              <w:t>TsA18A1</w:t>
            </w:r>
          </w:p>
        </w:tc>
        <w:tc>
          <w:tcPr>
            <w:tcW w:w="5244" w:type="dxa"/>
            <w:tcBorders>
              <w:top w:val="single" w:sz="4" w:space="0" w:color="auto"/>
              <w:left w:val="single" w:sz="6" w:space="0" w:color="auto"/>
              <w:bottom w:val="single" w:sz="4" w:space="0" w:color="auto"/>
              <w:right w:val="single" w:sz="6" w:space="0" w:color="auto"/>
            </w:tcBorders>
            <w:vAlign w:val="center"/>
          </w:tcPr>
          <w:p w14:paraId="03FE8260" w14:textId="77777777" w:rsidR="0057325E" w:rsidRPr="003610EE" w:rsidRDefault="0057325E" w:rsidP="00D22D6D">
            <w:pPr>
              <w:rPr>
                <w:lang w:val="it-IT"/>
              </w:rPr>
            </w:pPr>
            <w:r w:rsidRPr="003610EE">
              <w:rPr>
                <w:lang w:val="it-IT"/>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(teren si plaja)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5DC458F"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7E6570FD" w14:textId="77777777" w:rsidR="0057325E" w:rsidRPr="003E1430" w:rsidRDefault="0057325E" w:rsidP="00D22D6D">
            <w:pPr>
              <w:adjustRightInd w:val="0"/>
              <w:jc w:val="center"/>
              <w:rPr>
                <w:lang w:val="en-US"/>
              </w:rPr>
            </w:pPr>
            <w:r w:rsidRPr="003E1430">
              <w:rPr>
                <w:lang w:val="en-US"/>
              </w:rPr>
              <w:t>9,60</w:t>
            </w:r>
          </w:p>
          <w:p w14:paraId="14AC8549" w14:textId="77777777" w:rsidR="0057325E" w:rsidRPr="003E1430" w:rsidRDefault="0057325E" w:rsidP="00D22D6D">
            <w:pPr>
              <w:jc w:val="center"/>
              <w:rPr>
                <w:lang w:val="en-US"/>
              </w:rPr>
            </w:pPr>
          </w:p>
        </w:tc>
      </w:tr>
      <w:tr w:rsidR="0057325E" w:rsidRPr="003E1430" w14:paraId="7B36BC5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B4FD8E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14137B0" w14:textId="77777777" w:rsidR="0057325E" w:rsidRPr="00410904" w:rsidRDefault="0057325E" w:rsidP="00D22D6D">
            <w:pPr>
              <w:jc w:val="center"/>
              <w:rPr>
                <w:lang w:val="en-US"/>
              </w:rPr>
            </w:pPr>
            <w:r w:rsidRPr="00410904">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4E023AFF" w14:textId="77777777" w:rsidR="0057325E" w:rsidRPr="003E1430" w:rsidRDefault="0057325E" w:rsidP="00D22D6D">
            <w:pPr>
              <w:rPr>
                <w:lang w:val="en-US"/>
              </w:rPr>
            </w:pPr>
            <w:r w:rsidRPr="003E143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469E1D3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AD43D0C" w14:textId="77777777" w:rsidR="0057325E" w:rsidRPr="003E1430" w:rsidRDefault="0057325E" w:rsidP="00D22D6D">
            <w:pPr>
              <w:jc w:val="center"/>
              <w:rPr>
                <w:lang w:val="en-US"/>
              </w:rPr>
            </w:pPr>
            <w:r w:rsidRPr="003E1430">
              <w:rPr>
                <w:lang w:val="en-US"/>
              </w:rPr>
              <w:t>26,0160</w:t>
            </w:r>
          </w:p>
        </w:tc>
      </w:tr>
      <w:tr w:rsidR="0057325E" w:rsidRPr="003E1430" w14:paraId="346BE1E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DE349C9" w14:textId="77777777" w:rsidR="0057325E" w:rsidRPr="003E1430" w:rsidRDefault="0057325E" w:rsidP="00D22D6D">
            <w:pPr>
              <w:jc w:val="center"/>
              <w:rPr>
                <w:lang w:val="en-US"/>
              </w:rPr>
            </w:pPr>
            <w:r w:rsidRPr="003E1430">
              <w:rPr>
                <w:lang w:val="en-US"/>
              </w:rPr>
              <w:t>10</w:t>
            </w:r>
          </w:p>
        </w:tc>
        <w:tc>
          <w:tcPr>
            <w:tcW w:w="1873" w:type="dxa"/>
            <w:tcBorders>
              <w:top w:val="single" w:sz="4" w:space="0" w:color="auto"/>
              <w:left w:val="single" w:sz="6" w:space="0" w:color="auto"/>
              <w:bottom w:val="single" w:sz="4" w:space="0" w:color="auto"/>
              <w:right w:val="single" w:sz="6" w:space="0" w:color="auto"/>
            </w:tcBorders>
            <w:vAlign w:val="center"/>
          </w:tcPr>
          <w:p w14:paraId="1392A69F" w14:textId="77777777" w:rsidR="0057325E" w:rsidRPr="00410904" w:rsidRDefault="0057325E" w:rsidP="00D22D6D">
            <w:pPr>
              <w:jc w:val="center"/>
              <w:rPr>
                <w:lang w:val="en-US"/>
              </w:rPr>
            </w:pPr>
            <w:r w:rsidRPr="00410904">
              <w:rPr>
                <w:lang w:val="en-US"/>
              </w:rPr>
              <w:t>TsI51A10</w:t>
            </w:r>
          </w:p>
        </w:tc>
        <w:tc>
          <w:tcPr>
            <w:tcW w:w="5244" w:type="dxa"/>
            <w:tcBorders>
              <w:top w:val="single" w:sz="4" w:space="0" w:color="auto"/>
              <w:left w:val="single" w:sz="6" w:space="0" w:color="auto"/>
              <w:bottom w:val="single" w:sz="4" w:space="0" w:color="auto"/>
              <w:right w:val="single" w:sz="6" w:space="0" w:color="auto"/>
            </w:tcBorders>
            <w:vAlign w:val="center"/>
          </w:tcPr>
          <w:p w14:paraId="7C0EEC50" w14:textId="77777777" w:rsidR="0057325E" w:rsidRPr="003610EE" w:rsidRDefault="0057325E" w:rsidP="00D22D6D">
            <w:pPr>
              <w:rPr>
                <w:lang w:val="it-IT"/>
              </w:rPr>
            </w:pPr>
            <w:r w:rsidRPr="003610EE">
              <w:rPr>
                <w:lang w:val="it-IT"/>
              </w:rPr>
              <w:t>Transportarea pamintului cu autobasculanta de 10 t la distanta de 10 km (transportarea solulului de pe teren si plaja)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38CAEFF" w14:textId="77777777" w:rsidR="0057325E" w:rsidRPr="003E1430" w:rsidRDefault="0057325E" w:rsidP="00D22D6D">
            <w:pPr>
              <w:jc w:val="center"/>
              <w:rPr>
                <w:lang w:val="en-US"/>
              </w:rPr>
            </w:pPr>
            <w:r w:rsidRPr="003E1430">
              <w:rPr>
                <w:lang w:val="en-US"/>
              </w:rPr>
              <w:t>t</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722693F" w14:textId="77777777" w:rsidR="0057325E" w:rsidRPr="003E1430" w:rsidRDefault="0057325E" w:rsidP="00D22D6D">
            <w:pPr>
              <w:adjustRightInd w:val="0"/>
              <w:jc w:val="center"/>
              <w:rPr>
                <w:lang w:val="en-US"/>
              </w:rPr>
            </w:pPr>
            <w:r w:rsidRPr="003E1430">
              <w:rPr>
                <w:lang w:val="en-US"/>
              </w:rPr>
              <w:t>80,00</w:t>
            </w:r>
          </w:p>
          <w:p w14:paraId="6E2C4BFC" w14:textId="77777777" w:rsidR="0057325E" w:rsidRPr="003E1430" w:rsidRDefault="0057325E" w:rsidP="00D22D6D">
            <w:pPr>
              <w:jc w:val="center"/>
              <w:rPr>
                <w:lang w:val="en-US"/>
              </w:rPr>
            </w:pPr>
          </w:p>
        </w:tc>
      </w:tr>
      <w:tr w:rsidR="0057325E" w:rsidRPr="003E1430" w14:paraId="2D40CC4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9C74A2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D742962" w14:textId="77777777" w:rsidR="0057325E" w:rsidRPr="00410904" w:rsidRDefault="0057325E" w:rsidP="00D22D6D">
            <w:pPr>
              <w:jc w:val="center"/>
              <w:rPr>
                <w:lang w:val="en-US"/>
              </w:rPr>
            </w:pPr>
            <w:r w:rsidRPr="00410904">
              <w:rPr>
                <w:lang w:val="en-US"/>
              </w:rPr>
              <w:t>3410540000007</w:t>
            </w:r>
          </w:p>
        </w:tc>
        <w:tc>
          <w:tcPr>
            <w:tcW w:w="5244" w:type="dxa"/>
            <w:tcBorders>
              <w:top w:val="nil"/>
              <w:left w:val="single" w:sz="6" w:space="0" w:color="auto"/>
              <w:bottom w:val="single" w:sz="2" w:space="0" w:color="auto"/>
              <w:right w:val="single" w:sz="6" w:space="0" w:color="auto"/>
            </w:tcBorders>
            <w:vAlign w:val="center"/>
          </w:tcPr>
          <w:p w14:paraId="4C647A6E" w14:textId="77777777" w:rsidR="0057325E" w:rsidRPr="003E1430" w:rsidRDefault="0057325E" w:rsidP="00D22D6D">
            <w:pPr>
              <w:rPr>
                <w:lang w:val="en-US"/>
              </w:rPr>
            </w:pPr>
            <w:r w:rsidRPr="003E1430">
              <w:rPr>
                <w:lang w:val="en-US"/>
              </w:rPr>
              <w:t>Autobasculanta-10t</w:t>
            </w:r>
          </w:p>
        </w:tc>
        <w:tc>
          <w:tcPr>
            <w:tcW w:w="993" w:type="dxa"/>
            <w:gridSpan w:val="2"/>
            <w:tcBorders>
              <w:top w:val="nil"/>
              <w:left w:val="single" w:sz="6" w:space="0" w:color="auto"/>
              <w:bottom w:val="single" w:sz="2" w:space="0" w:color="auto"/>
              <w:right w:val="single" w:sz="6" w:space="0" w:color="auto"/>
            </w:tcBorders>
            <w:vAlign w:val="center"/>
          </w:tcPr>
          <w:p w14:paraId="45B9A208"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7D89DF19" w14:textId="77777777" w:rsidR="0057325E" w:rsidRPr="003E1430" w:rsidRDefault="0057325E" w:rsidP="00D22D6D">
            <w:pPr>
              <w:jc w:val="center"/>
              <w:rPr>
                <w:lang w:val="en-US"/>
              </w:rPr>
            </w:pPr>
            <w:r w:rsidRPr="003E1430">
              <w:rPr>
                <w:lang w:val="en-US"/>
              </w:rPr>
              <w:t>4,5680</w:t>
            </w:r>
          </w:p>
        </w:tc>
      </w:tr>
      <w:tr w:rsidR="0057325E" w:rsidRPr="003E1430" w14:paraId="60D97B2A"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9E88AFE" w14:textId="77777777" w:rsidR="0057325E" w:rsidRPr="003E1430" w:rsidRDefault="0057325E" w:rsidP="00D22D6D">
            <w:pPr>
              <w:jc w:val="center"/>
              <w:rPr>
                <w:lang w:val="en-US"/>
              </w:rPr>
            </w:pPr>
            <w:r w:rsidRPr="003E1430">
              <w:rPr>
                <w:lang w:val="en-US"/>
              </w:rPr>
              <w:lastRenderedPageBreak/>
              <w:t>11</w:t>
            </w:r>
          </w:p>
        </w:tc>
        <w:tc>
          <w:tcPr>
            <w:tcW w:w="1873" w:type="dxa"/>
            <w:tcBorders>
              <w:top w:val="single" w:sz="4" w:space="0" w:color="auto"/>
              <w:left w:val="single" w:sz="6" w:space="0" w:color="auto"/>
              <w:bottom w:val="single" w:sz="4" w:space="0" w:color="auto"/>
              <w:right w:val="single" w:sz="6" w:space="0" w:color="auto"/>
            </w:tcBorders>
            <w:vAlign w:val="center"/>
          </w:tcPr>
          <w:p w14:paraId="592900A6" w14:textId="77777777" w:rsidR="0057325E" w:rsidRPr="00410904" w:rsidRDefault="0057325E" w:rsidP="00D22D6D">
            <w:pPr>
              <w:jc w:val="center"/>
              <w:rPr>
                <w:lang w:val="en-US"/>
              </w:rPr>
            </w:pPr>
            <w:r w:rsidRPr="00410904">
              <w:rPr>
                <w:lang w:val="en-US"/>
              </w:rPr>
              <w:t>DA06A2</w:t>
            </w:r>
          </w:p>
        </w:tc>
        <w:tc>
          <w:tcPr>
            <w:tcW w:w="5244" w:type="dxa"/>
            <w:tcBorders>
              <w:top w:val="single" w:sz="4" w:space="0" w:color="auto"/>
              <w:left w:val="single" w:sz="6" w:space="0" w:color="auto"/>
              <w:bottom w:val="single" w:sz="4" w:space="0" w:color="auto"/>
              <w:right w:val="single" w:sz="6" w:space="0" w:color="auto"/>
            </w:tcBorders>
            <w:vAlign w:val="center"/>
          </w:tcPr>
          <w:p w14:paraId="150AB9FF" w14:textId="77777777" w:rsidR="0057325E" w:rsidRPr="003610EE" w:rsidRDefault="0057325E" w:rsidP="00D22D6D">
            <w:pPr>
              <w:rPr>
                <w:lang w:val="it-IT"/>
              </w:rPr>
            </w:pPr>
            <w:r w:rsidRPr="003610EE">
              <w:rPr>
                <w:lang w:val="it-IT"/>
              </w:rPr>
              <w:t>Strat de agregate naturale cilindrata, avind functia de rezistenta filtranta, izolatoare, aerisire, antigeliva si anticapilara, cu asternere manuala, cu nisip ( marimea terenului 20m x 10m = 220 m2, nisip nou teren - 30m3, plaja - 50m3, teren de joaca pentru copii - 8 m3)</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78E2F5F"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4BC3126" w14:textId="77777777" w:rsidR="0057325E" w:rsidRPr="003E1430" w:rsidRDefault="0057325E" w:rsidP="00D22D6D">
            <w:pPr>
              <w:adjustRightInd w:val="0"/>
              <w:jc w:val="center"/>
              <w:rPr>
                <w:lang w:val="en-US"/>
              </w:rPr>
            </w:pPr>
            <w:r w:rsidRPr="003E1430">
              <w:rPr>
                <w:lang w:val="en-US"/>
              </w:rPr>
              <w:t>88,00</w:t>
            </w:r>
          </w:p>
          <w:p w14:paraId="42B625EB" w14:textId="77777777" w:rsidR="0057325E" w:rsidRPr="003E1430" w:rsidRDefault="0057325E" w:rsidP="00D22D6D">
            <w:pPr>
              <w:jc w:val="center"/>
              <w:rPr>
                <w:lang w:val="en-US"/>
              </w:rPr>
            </w:pPr>
          </w:p>
        </w:tc>
      </w:tr>
      <w:tr w:rsidR="0057325E" w:rsidRPr="003E1430" w14:paraId="574C110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256EF7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C2CC58D" w14:textId="77777777" w:rsidR="0057325E" w:rsidRPr="00410904" w:rsidRDefault="0057325E" w:rsidP="00D22D6D">
            <w:pPr>
              <w:jc w:val="center"/>
              <w:rPr>
                <w:lang w:val="en-US"/>
              </w:rPr>
            </w:pPr>
            <w:r w:rsidRPr="00410904">
              <w:rPr>
                <w:lang w:val="en-US"/>
              </w:rPr>
              <w:t>7129020012800</w:t>
            </w:r>
          </w:p>
        </w:tc>
        <w:tc>
          <w:tcPr>
            <w:tcW w:w="5244" w:type="dxa"/>
            <w:tcBorders>
              <w:top w:val="nil"/>
              <w:left w:val="single" w:sz="6" w:space="0" w:color="auto"/>
              <w:bottom w:val="single" w:sz="2" w:space="0" w:color="auto"/>
              <w:right w:val="single" w:sz="6" w:space="0" w:color="auto"/>
            </w:tcBorders>
            <w:vAlign w:val="center"/>
          </w:tcPr>
          <w:p w14:paraId="4CA38398" w14:textId="77777777" w:rsidR="0057325E" w:rsidRPr="003E1430" w:rsidRDefault="0057325E" w:rsidP="00D22D6D">
            <w:pPr>
              <w:rPr>
                <w:lang w:val="en-US"/>
              </w:rPr>
            </w:pPr>
            <w:r w:rsidRPr="003E1430">
              <w:rPr>
                <w:lang w:val="en-US"/>
              </w:rPr>
              <w:t>Pavator</w:t>
            </w:r>
          </w:p>
        </w:tc>
        <w:tc>
          <w:tcPr>
            <w:tcW w:w="993" w:type="dxa"/>
            <w:gridSpan w:val="2"/>
            <w:tcBorders>
              <w:top w:val="nil"/>
              <w:left w:val="single" w:sz="6" w:space="0" w:color="auto"/>
              <w:bottom w:val="single" w:sz="2" w:space="0" w:color="auto"/>
              <w:right w:val="single" w:sz="6" w:space="0" w:color="auto"/>
            </w:tcBorders>
            <w:vAlign w:val="center"/>
          </w:tcPr>
          <w:p w14:paraId="37FC4219"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638097CA" w14:textId="77777777" w:rsidR="0057325E" w:rsidRPr="003E1430" w:rsidRDefault="0057325E" w:rsidP="00D22D6D">
            <w:pPr>
              <w:jc w:val="center"/>
              <w:rPr>
                <w:lang w:val="en-US"/>
              </w:rPr>
            </w:pPr>
            <w:r w:rsidRPr="003E1430">
              <w:rPr>
                <w:lang w:val="en-US"/>
              </w:rPr>
              <w:t>101,2000</w:t>
            </w:r>
          </w:p>
        </w:tc>
      </w:tr>
      <w:tr w:rsidR="0057325E" w:rsidRPr="003E1430" w14:paraId="01CDF6C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C35071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95CD764"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39BFE45B"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11A84669"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7FA1EB54" w14:textId="77777777" w:rsidR="0057325E" w:rsidRPr="003E1430" w:rsidRDefault="0057325E" w:rsidP="00D22D6D">
            <w:pPr>
              <w:jc w:val="center"/>
              <w:rPr>
                <w:lang w:val="en-US"/>
              </w:rPr>
            </w:pPr>
            <w:r w:rsidRPr="003E1430">
              <w:rPr>
                <w:lang w:val="en-US"/>
              </w:rPr>
              <w:t>115,3680</w:t>
            </w:r>
          </w:p>
        </w:tc>
      </w:tr>
      <w:tr w:rsidR="0057325E" w:rsidRPr="003E1430" w14:paraId="713A7A8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80A3C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317FCAF" w14:textId="77777777" w:rsidR="0057325E" w:rsidRPr="00410904" w:rsidRDefault="0057325E" w:rsidP="00D22D6D">
            <w:pPr>
              <w:jc w:val="center"/>
              <w:rPr>
                <w:lang w:val="en-US"/>
              </w:rPr>
            </w:pPr>
            <w:r w:rsidRPr="00410904">
              <w:rPr>
                <w:lang w:val="en-US"/>
              </w:rPr>
              <w:t>2952240004010</w:t>
            </w:r>
          </w:p>
        </w:tc>
        <w:tc>
          <w:tcPr>
            <w:tcW w:w="5244" w:type="dxa"/>
            <w:tcBorders>
              <w:top w:val="nil"/>
              <w:left w:val="single" w:sz="6" w:space="0" w:color="auto"/>
              <w:bottom w:val="single" w:sz="2" w:space="0" w:color="auto"/>
              <w:right w:val="single" w:sz="6" w:space="0" w:color="auto"/>
            </w:tcBorders>
            <w:vAlign w:val="center"/>
          </w:tcPr>
          <w:p w14:paraId="0A45ABEE" w14:textId="77777777" w:rsidR="0057325E" w:rsidRPr="003E1430" w:rsidRDefault="0057325E" w:rsidP="00D22D6D">
            <w:pPr>
              <w:rPr>
                <w:lang w:val="en-US"/>
              </w:rPr>
            </w:pPr>
            <w:r w:rsidRPr="003E1430">
              <w:rPr>
                <w:lang w:val="en-US"/>
              </w:rPr>
              <w:t>Compactor static autopropulsat cu rulouri valturi  R 8-14 de 14tf</w:t>
            </w:r>
          </w:p>
        </w:tc>
        <w:tc>
          <w:tcPr>
            <w:tcW w:w="993" w:type="dxa"/>
            <w:gridSpan w:val="2"/>
            <w:tcBorders>
              <w:top w:val="nil"/>
              <w:left w:val="single" w:sz="6" w:space="0" w:color="auto"/>
              <w:bottom w:val="single" w:sz="2" w:space="0" w:color="auto"/>
              <w:right w:val="single" w:sz="6" w:space="0" w:color="auto"/>
            </w:tcBorders>
            <w:vAlign w:val="center"/>
          </w:tcPr>
          <w:p w14:paraId="2DE18195"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F350CD7" w14:textId="77777777" w:rsidR="0057325E" w:rsidRPr="003E1430" w:rsidRDefault="0057325E" w:rsidP="00D22D6D">
            <w:pPr>
              <w:jc w:val="center"/>
              <w:rPr>
                <w:lang w:val="en-US"/>
              </w:rPr>
            </w:pPr>
            <w:r w:rsidRPr="003E1430">
              <w:rPr>
                <w:lang w:val="en-US"/>
              </w:rPr>
              <w:t>13,4640</w:t>
            </w:r>
          </w:p>
        </w:tc>
      </w:tr>
      <w:tr w:rsidR="0057325E" w:rsidRPr="003E1430" w14:paraId="6F08E7A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B7B98D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FA407A9" w14:textId="77777777" w:rsidR="0057325E" w:rsidRPr="00410904" w:rsidRDefault="0057325E" w:rsidP="00D22D6D">
            <w:pPr>
              <w:jc w:val="center"/>
              <w:rPr>
                <w:lang w:val="en-US"/>
              </w:rPr>
            </w:pPr>
            <w:r w:rsidRPr="00410904">
              <w:rPr>
                <w:lang w:val="en-US"/>
              </w:rPr>
              <w:t>3410540005603</w:t>
            </w:r>
          </w:p>
        </w:tc>
        <w:tc>
          <w:tcPr>
            <w:tcW w:w="5244" w:type="dxa"/>
            <w:tcBorders>
              <w:top w:val="nil"/>
              <w:left w:val="single" w:sz="6" w:space="0" w:color="auto"/>
              <w:bottom w:val="single" w:sz="2" w:space="0" w:color="auto"/>
              <w:right w:val="single" w:sz="6" w:space="0" w:color="auto"/>
            </w:tcBorders>
            <w:vAlign w:val="center"/>
          </w:tcPr>
          <w:p w14:paraId="52C6D335" w14:textId="77777777" w:rsidR="0057325E" w:rsidRPr="003610EE" w:rsidRDefault="0057325E" w:rsidP="00D22D6D">
            <w:pPr>
              <w:rPr>
                <w:lang w:val="it-IT"/>
              </w:rPr>
            </w:pPr>
            <w:r w:rsidRPr="003610EE">
              <w:rPr>
                <w:lang w:val="it-IT"/>
              </w:rPr>
              <w:t>Autocisterna 5-8 t cu dispozitive de stropire</w:t>
            </w:r>
          </w:p>
        </w:tc>
        <w:tc>
          <w:tcPr>
            <w:tcW w:w="993" w:type="dxa"/>
            <w:gridSpan w:val="2"/>
            <w:tcBorders>
              <w:top w:val="nil"/>
              <w:left w:val="single" w:sz="6" w:space="0" w:color="auto"/>
              <w:bottom w:val="single" w:sz="2" w:space="0" w:color="auto"/>
              <w:right w:val="single" w:sz="6" w:space="0" w:color="auto"/>
            </w:tcBorders>
            <w:vAlign w:val="center"/>
          </w:tcPr>
          <w:p w14:paraId="30A178FD"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DAB487E" w14:textId="77777777" w:rsidR="0057325E" w:rsidRPr="003E1430" w:rsidRDefault="0057325E" w:rsidP="00D22D6D">
            <w:pPr>
              <w:jc w:val="center"/>
              <w:rPr>
                <w:lang w:val="en-US"/>
              </w:rPr>
            </w:pPr>
            <w:r w:rsidRPr="003E1430">
              <w:rPr>
                <w:lang w:val="en-US"/>
              </w:rPr>
              <w:t>2,0240</w:t>
            </w:r>
          </w:p>
        </w:tc>
      </w:tr>
      <w:tr w:rsidR="0057325E" w:rsidRPr="003E1430" w14:paraId="7CB6C621"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3AC08B9" w14:textId="77777777" w:rsidR="0057325E" w:rsidRPr="003E1430" w:rsidRDefault="0057325E" w:rsidP="00D22D6D">
            <w:pPr>
              <w:jc w:val="center"/>
              <w:rPr>
                <w:lang w:val="en-US"/>
              </w:rPr>
            </w:pPr>
            <w:r w:rsidRPr="003E1430">
              <w:rPr>
                <w:lang w:val="en-US"/>
              </w:rPr>
              <w:t>12</w:t>
            </w:r>
          </w:p>
        </w:tc>
        <w:tc>
          <w:tcPr>
            <w:tcW w:w="1873" w:type="dxa"/>
            <w:tcBorders>
              <w:top w:val="single" w:sz="4" w:space="0" w:color="auto"/>
              <w:left w:val="single" w:sz="6" w:space="0" w:color="auto"/>
              <w:bottom w:val="single" w:sz="4" w:space="0" w:color="auto"/>
              <w:right w:val="single" w:sz="6" w:space="0" w:color="auto"/>
            </w:tcBorders>
            <w:vAlign w:val="center"/>
          </w:tcPr>
          <w:p w14:paraId="39D7823D" w14:textId="77777777" w:rsidR="0057325E" w:rsidRPr="00410904" w:rsidRDefault="0057325E" w:rsidP="00D22D6D">
            <w:pPr>
              <w:jc w:val="center"/>
              <w:rPr>
                <w:lang w:val="en-US"/>
              </w:rPr>
            </w:pPr>
            <w:r w:rsidRPr="00410904">
              <w:rPr>
                <w:lang w:val="en-US"/>
              </w:rPr>
              <w:t>CO02A</w:t>
            </w:r>
          </w:p>
        </w:tc>
        <w:tc>
          <w:tcPr>
            <w:tcW w:w="5244" w:type="dxa"/>
            <w:tcBorders>
              <w:top w:val="single" w:sz="4" w:space="0" w:color="auto"/>
              <w:left w:val="single" w:sz="6" w:space="0" w:color="auto"/>
              <w:bottom w:val="single" w:sz="4" w:space="0" w:color="auto"/>
              <w:right w:val="single" w:sz="6" w:space="0" w:color="auto"/>
            </w:tcBorders>
            <w:vAlign w:val="center"/>
          </w:tcPr>
          <w:p w14:paraId="1BAC409E" w14:textId="77777777" w:rsidR="0057325E" w:rsidRPr="003610EE" w:rsidRDefault="0057325E" w:rsidP="00D22D6D">
            <w:pPr>
              <w:rPr>
                <w:lang w:val="it-IT"/>
              </w:rPr>
            </w:pPr>
            <w:r w:rsidRPr="003610EE">
              <w:rPr>
                <w:lang w:val="it-IT"/>
              </w:rPr>
              <w:t>Trotuar executat cu placi de beton pentru pavaje asezate pe un strat din mortar de ciment marca M 100-T de 3 cm grosime, cu rosturile umplute cu mortar de ciment</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A37BACD"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706164E" w14:textId="77777777" w:rsidR="0057325E" w:rsidRPr="003E1430" w:rsidRDefault="0057325E" w:rsidP="00D22D6D">
            <w:pPr>
              <w:adjustRightInd w:val="0"/>
              <w:jc w:val="center"/>
              <w:rPr>
                <w:lang w:val="en-US"/>
              </w:rPr>
            </w:pPr>
            <w:r w:rsidRPr="003E1430">
              <w:rPr>
                <w:lang w:val="en-US"/>
              </w:rPr>
              <w:t>210,00</w:t>
            </w:r>
          </w:p>
          <w:p w14:paraId="0F925AEC" w14:textId="77777777" w:rsidR="0057325E" w:rsidRPr="003E1430" w:rsidRDefault="0057325E" w:rsidP="00D22D6D">
            <w:pPr>
              <w:jc w:val="center"/>
              <w:rPr>
                <w:lang w:val="en-US"/>
              </w:rPr>
            </w:pPr>
          </w:p>
        </w:tc>
      </w:tr>
      <w:tr w:rsidR="0057325E" w:rsidRPr="003E1430" w14:paraId="1222F5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ADBDB4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F76D216" w14:textId="77777777" w:rsidR="0057325E" w:rsidRPr="00410904" w:rsidRDefault="0057325E" w:rsidP="00D22D6D">
            <w:pPr>
              <w:jc w:val="center"/>
              <w:rPr>
                <w:lang w:val="en-US"/>
              </w:rPr>
            </w:pPr>
            <w:r w:rsidRPr="00410904">
              <w:rPr>
                <w:lang w:val="en-US"/>
              </w:rPr>
              <w:t>7129020012800</w:t>
            </w:r>
          </w:p>
        </w:tc>
        <w:tc>
          <w:tcPr>
            <w:tcW w:w="5244" w:type="dxa"/>
            <w:tcBorders>
              <w:top w:val="nil"/>
              <w:left w:val="single" w:sz="6" w:space="0" w:color="auto"/>
              <w:bottom w:val="single" w:sz="2" w:space="0" w:color="auto"/>
              <w:right w:val="single" w:sz="6" w:space="0" w:color="auto"/>
            </w:tcBorders>
            <w:vAlign w:val="center"/>
          </w:tcPr>
          <w:p w14:paraId="7C66536E" w14:textId="77777777" w:rsidR="0057325E" w:rsidRPr="003E1430" w:rsidRDefault="0057325E" w:rsidP="00D22D6D">
            <w:pPr>
              <w:rPr>
                <w:lang w:val="en-US"/>
              </w:rPr>
            </w:pPr>
            <w:r w:rsidRPr="003E1430">
              <w:rPr>
                <w:lang w:val="en-US"/>
              </w:rPr>
              <w:t>Pavator</w:t>
            </w:r>
          </w:p>
        </w:tc>
        <w:tc>
          <w:tcPr>
            <w:tcW w:w="993" w:type="dxa"/>
            <w:gridSpan w:val="2"/>
            <w:tcBorders>
              <w:top w:val="nil"/>
              <w:left w:val="single" w:sz="6" w:space="0" w:color="auto"/>
              <w:bottom w:val="single" w:sz="2" w:space="0" w:color="auto"/>
              <w:right w:val="single" w:sz="6" w:space="0" w:color="auto"/>
            </w:tcBorders>
            <w:vAlign w:val="center"/>
          </w:tcPr>
          <w:p w14:paraId="7C9BA11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97ED79F" w14:textId="77777777" w:rsidR="0057325E" w:rsidRPr="003E1430" w:rsidRDefault="0057325E" w:rsidP="00D22D6D">
            <w:pPr>
              <w:jc w:val="center"/>
              <w:rPr>
                <w:lang w:val="en-US"/>
              </w:rPr>
            </w:pPr>
            <w:r w:rsidRPr="003E1430">
              <w:rPr>
                <w:lang w:val="en-US"/>
              </w:rPr>
              <w:t>136,5000</w:t>
            </w:r>
          </w:p>
        </w:tc>
      </w:tr>
      <w:tr w:rsidR="0057325E" w:rsidRPr="003E1430" w14:paraId="51935F7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23EBF9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C48759F"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22D51AF9"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64787D8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D73766E" w14:textId="77777777" w:rsidR="0057325E" w:rsidRPr="003E1430" w:rsidRDefault="0057325E" w:rsidP="00D22D6D">
            <w:pPr>
              <w:jc w:val="center"/>
              <w:rPr>
                <w:lang w:val="en-US"/>
              </w:rPr>
            </w:pPr>
            <w:r w:rsidRPr="003E1430">
              <w:rPr>
                <w:lang w:val="en-US"/>
              </w:rPr>
              <w:t>21,0000</w:t>
            </w:r>
          </w:p>
        </w:tc>
      </w:tr>
      <w:tr w:rsidR="0057325E" w:rsidRPr="003E1430" w14:paraId="5FD8C72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DC2E5E6"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8FA77D4" w14:textId="77777777" w:rsidR="0057325E" w:rsidRPr="00410904" w:rsidRDefault="0057325E" w:rsidP="00D22D6D">
            <w:pPr>
              <w:jc w:val="center"/>
              <w:rPr>
                <w:lang w:val="en-US"/>
              </w:rPr>
            </w:pPr>
            <w:r w:rsidRPr="00410904">
              <w:rPr>
                <w:lang w:val="en-US"/>
              </w:rPr>
              <w:t>2661112800600</w:t>
            </w:r>
          </w:p>
        </w:tc>
        <w:tc>
          <w:tcPr>
            <w:tcW w:w="5244" w:type="dxa"/>
            <w:tcBorders>
              <w:top w:val="nil"/>
              <w:left w:val="single" w:sz="6" w:space="0" w:color="auto"/>
              <w:bottom w:val="single" w:sz="2" w:space="0" w:color="auto"/>
              <w:right w:val="single" w:sz="6" w:space="0" w:color="auto"/>
            </w:tcBorders>
            <w:vAlign w:val="center"/>
          </w:tcPr>
          <w:p w14:paraId="1BD3E09A" w14:textId="77777777" w:rsidR="0057325E" w:rsidRPr="003E1430" w:rsidRDefault="0057325E" w:rsidP="00D22D6D">
            <w:pPr>
              <w:rPr>
                <w:lang w:val="en-US"/>
              </w:rPr>
            </w:pPr>
            <w:r w:rsidRPr="003E1430">
              <w:rPr>
                <w:lang w:val="en-US"/>
              </w:rPr>
              <w:t>Placi din beton</w:t>
            </w:r>
          </w:p>
        </w:tc>
        <w:tc>
          <w:tcPr>
            <w:tcW w:w="993" w:type="dxa"/>
            <w:gridSpan w:val="2"/>
            <w:tcBorders>
              <w:top w:val="nil"/>
              <w:left w:val="single" w:sz="6" w:space="0" w:color="auto"/>
              <w:bottom w:val="single" w:sz="2" w:space="0" w:color="auto"/>
              <w:right w:val="single" w:sz="6" w:space="0" w:color="auto"/>
            </w:tcBorders>
            <w:vAlign w:val="center"/>
          </w:tcPr>
          <w:p w14:paraId="2A5C2C98" w14:textId="77777777" w:rsidR="0057325E" w:rsidRPr="003E1430" w:rsidRDefault="0057325E" w:rsidP="00D22D6D">
            <w:pPr>
              <w:jc w:val="center"/>
              <w:rPr>
                <w:lang w:val="en-US"/>
              </w:rPr>
            </w:pPr>
            <w:r w:rsidRPr="003E1430">
              <w:rPr>
                <w:lang w:val="en-US"/>
              </w:rPr>
              <w:t>m2</w:t>
            </w:r>
          </w:p>
        </w:tc>
        <w:tc>
          <w:tcPr>
            <w:tcW w:w="1275" w:type="dxa"/>
            <w:gridSpan w:val="2"/>
            <w:tcBorders>
              <w:top w:val="nil"/>
              <w:left w:val="single" w:sz="6" w:space="0" w:color="auto"/>
              <w:bottom w:val="single" w:sz="2" w:space="0" w:color="auto"/>
              <w:right w:val="single" w:sz="6" w:space="0" w:color="auto"/>
            </w:tcBorders>
            <w:vAlign w:val="center"/>
          </w:tcPr>
          <w:p w14:paraId="2D2782FC" w14:textId="77777777" w:rsidR="0057325E" w:rsidRPr="003E1430" w:rsidRDefault="0057325E" w:rsidP="00D22D6D">
            <w:pPr>
              <w:jc w:val="center"/>
              <w:rPr>
                <w:lang w:val="en-US"/>
              </w:rPr>
            </w:pPr>
            <w:r w:rsidRPr="003E1430">
              <w:rPr>
                <w:lang w:val="en-US"/>
              </w:rPr>
              <w:t>220,5000</w:t>
            </w:r>
          </w:p>
        </w:tc>
      </w:tr>
      <w:tr w:rsidR="0057325E" w:rsidRPr="003E1430" w14:paraId="2CDE5F2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A5BFEB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646FE54"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7C97CC88"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668E6C73"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0E3591D" w14:textId="77777777" w:rsidR="0057325E" w:rsidRPr="003E1430" w:rsidRDefault="0057325E" w:rsidP="00D22D6D">
            <w:pPr>
              <w:jc w:val="center"/>
              <w:rPr>
                <w:lang w:val="en-US"/>
              </w:rPr>
            </w:pPr>
            <w:r w:rsidRPr="003E1430">
              <w:rPr>
                <w:lang w:val="en-US"/>
              </w:rPr>
              <w:t>10,5000</w:t>
            </w:r>
          </w:p>
        </w:tc>
      </w:tr>
      <w:tr w:rsidR="0057325E" w:rsidRPr="003E1430" w14:paraId="39B028B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9F4A4F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96AA376" w14:textId="77777777" w:rsidR="0057325E" w:rsidRPr="00410904" w:rsidRDefault="0057325E" w:rsidP="00D22D6D">
            <w:pPr>
              <w:jc w:val="center"/>
              <w:rPr>
                <w:lang w:val="en-US"/>
              </w:rPr>
            </w:pPr>
            <w:r w:rsidRPr="00410904">
              <w:rPr>
                <w:lang w:val="en-US"/>
              </w:rPr>
              <w:t>2651122100270</w:t>
            </w:r>
          </w:p>
        </w:tc>
        <w:tc>
          <w:tcPr>
            <w:tcW w:w="5244" w:type="dxa"/>
            <w:tcBorders>
              <w:top w:val="nil"/>
              <w:left w:val="single" w:sz="6" w:space="0" w:color="auto"/>
              <w:bottom w:val="single" w:sz="2" w:space="0" w:color="auto"/>
              <w:right w:val="single" w:sz="6" w:space="0" w:color="auto"/>
            </w:tcBorders>
            <w:vAlign w:val="center"/>
          </w:tcPr>
          <w:p w14:paraId="3B0DDFB4" w14:textId="77777777" w:rsidR="0057325E" w:rsidRPr="003E1430" w:rsidRDefault="0057325E" w:rsidP="00D22D6D">
            <w:pPr>
              <w:rPr>
                <w:lang w:val="en-US"/>
              </w:rPr>
            </w:pPr>
            <w:r w:rsidRPr="003E1430">
              <w:rPr>
                <w:lang w:val="en-US"/>
              </w:rPr>
              <w:t>Ciment portland alb tip 2 70% alb PA 35 saci S 7055</w:t>
            </w:r>
          </w:p>
        </w:tc>
        <w:tc>
          <w:tcPr>
            <w:tcW w:w="993" w:type="dxa"/>
            <w:gridSpan w:val="2"/>
            <w:tcBorders>
              <w:top w:val="nil"/>
              <w:left w:val="single" w:sz="6" w:space="0" w:color="auto"/>
              <w:bottom w:val="single" w:sz="2" w:space="0" w:color="auto"/>
              <w:right w:val="single" w:sz="6" w:space="0" w:color="auto"/>
            </w:tcBorders>
            <w:vAlign w:val="center"/>
          </w:tcPr>
          <w:p w14:paraId="1E4BBD35"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5AA6524D" w14:textId="77777777" w:rsidR="0057325E" w:rsidRPr="003E1430" w:rsidRDefault="0057325E" w:rsidP="00D22D6D">
            <w:pPr>
              <w:jc w:val="center"/>
              <w:rPr>
                <w:lang w:val="en-US"/>
              </w:rPr>
            </w:pPr>
            <w:r w:rsidRPr="003E1430">
              <w:rPr>
                <w:lang w:val="en-US"/>
              </w:rPr>
              <w:t>2 835,0000</w:t>
            </w:r>
          </w:p>
        </w:tc>
      </w:tr>
      <w:tr w:rsidR="0057325E" w:rsidRPr="003E1430" w14:paraId="4ECD773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616DF0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676F4A0" w14:textId="77777777" w:rsidR="0057325E" w:rsidRPr="00410904" w:rsidRDefault="0057325E" w:rsidP="00D22D6D">
            <w:pPr>
              <w:jc w:val="center"/>
              <w:rPr>
                <w:lang w:val="en-US"/>
              </w:rPr>
            </w:pPr>
            <w:r w:rsidRPr="00410904">
              <w:rPr>
                <w:lang w:val="en-US"/>
              </w:rPr>
              <w:t>2952270003817</w:t>
            </w:r>
          </w:p>
        </w:tc>
        <w:tc>
          <w:tcPr>
            <w:tcW w:w="5244" w:type="dxa"/>
            <w:tcBorders>
              <w:top w:val="nil"/>
              <w:left w:val="single" w:sz="6" w:space="0" w:color="auto"/>
              <w:bottom w:val="single" w:sz="2" w:space="0" w:color="auto"/>
              <w:right w:val="single" w:sz="6" w:space="0" w:color="auto"/>
            </w:tcBorders>
            <w:vAlign w:val="center"/>
          </w:tcPr>
          <w:p w14:paraId="3C9352E0" w14:textId="77777777" w:rsidR="0057325E" w:rsidRPr="003E1430" w:rsidRDefault="0057325E" w:rsidP="00D22D6D">
            <w:pPr>
              <w:rPr>
                <w:lang w:val="en-US"/>
              </w:rPr>
            </w:pPr>
            <w:r w:rsidRPr="003E1430">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vAlign w:val="center"/>
          </w:tcPr>
          <w:p w14:paraId="7ADF306A"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5F5158ED" w14:textId="77777777" w:rsidR="0057325E" w:rsidRPr="003E1430" w:rsidRDefault="0057325E" w:rsidP="00D22D6D">
            <w:pPr>
              <w:jc w:val="center"/>
              <w:rPr>
                <w:lang w:val="en-US"/>
              </w:rPr>
            </w:pPr>
            <w:r w:rsidRPr="003E1430">
              <w:rPr>
                <w:lang w:val="en-US"/>
              </w:rPr>
              <w:t>6,3000</w:t>
            </w:r>
          </w:p>
        </w:tc>
      </w:tr>
      <w:tr w:rsidR="0057325E" w:rsidRPr="003E1430" w14:paraId="457D33F4"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B62F070" w14:textId="77777777" w:rsidR="0057325E" w:rsidRPr="003E1430" w:rsidRDefault="0057325E" w:rsidP="00D22D6D">
            <w:pPr>
              <w:jc w:val="center"/>
              <w:rPr>
                <w:lang w:val="en-US"/>
              </w:rPr>
            </w:pPr>
            <w:r w:rsidRPr="003E1430">
              <w:rPr>
                <w:lang w:val="en-US"/>
              </w:rPr>
              <w:t>13</w:t>
            </w:r>
          </w:p>
        </w:tc>
        <w:tc>
          <w:tcPr>
            <w:tcW w:w="1873" w:type="dxa"/>
            <w:tcBorders>
              <w:top w:val="single" w:sz="4" w:space="0" w:color="auto"/>
              <w:left w:val="single" w:sz="6" w:space="0" w:color="auto"/>
              <w:bottom w:val="single" w:sz="4" w:space="0" w:color="auto"/>
              <w:right w:val="single" w:sz="6" w:space="0" w:color="auto"/>
            </w:tcBorders>
            <w:vAlign w:val="center"/>
          </w:tcPr>
          <w:p w14:paraId="5DAEDDC4" w14:textId="77777777" w:rsidR="0057325E" w:rsidRPr="00410904" w:rsidRDefault="0057325E" w:rsidP="00D22D6D">
            <w:pPr>
              <w:jc w:val="center"/>
              <w:rPr>
                <w:lang w:val="en-US"/>
              </w:rPr>
            </w:pPr>
            <w:r w:rsidRPr="00410904">
              <w:rPr>
                <w:lang w:val="en-US"/>
              </w:rPr>
              <w:t>CO03A</w:t>
            </w:r>
          </w:p>
        </w:tc>
        <w:tc>
          <w:tcPr>
            <w:tcW w:w="5244" w:type="dxa"/>
            <w:tcBorders>
              <w:top w:val="single" w:sz="4" w:space="0" w:color="auto"/>
              <w:left w:val="single" w:sz="6" w:space="0" w:color="auto"/>
              <w:bottom w:val="single" w:sz="4" w:space="0" w:color="auto"/>
              <w:right w:val="single" w:sz="6" w:space="0" w:color="auto"/>
            </w:tcBorders>
            <w:vAlign w:val="center"/>
          </w:tcPr>
          <w:p w14:paraId="187E8352" w14:textId="77777777" w:rsidR="0057325E" w:rsidRPr="003610EE" w:rsidRDefault="0057325E" w:rsidP="00D22D6D">
            <w:pPr>
              <w:rPr>
                <w:lang w:val="it-IT"/>
              </w:rPr>
            </w:pPr>
            <w:r w:rsidRPr="003610EE">
              <w:rPr>
                <w:lang w:val="it-IT"/>
              </w:rPr>
              <w:t>Borduri pt. trotuare asezate pe mortar de poza, marca M 100-T de 5 cm grosime, pe o fundatie de beton  clasa C 5/4 de cca.15 cm grosime cu rosturile umplute cu mortar</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8808F78" w14:textId="77777777" w:rsidR="0057325E" w:rsidRPr="003E1430" w:rsidRDefault="0057325E" w:rsidP="00D22D6D">
            <w:pPr>
              <w:jc w:val="center"/>
              <w:rPr>
                <w:lang w:val="en-US"/>
              </w:rPr>
            </w:pPr>
            <w:r w:rsidRPr="003E1430">
              <w:rPr>
                <w:lang w:val="en-US"/>
              </w:rPr>
              <w:t>m</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70CCEA8" w14:textId="77777777" w:rsidR="0057325E" w:rsidRPr="003E1430" w:rsidRDefault="0057325E" w:rsidP="00D22D6D">
            <w:pPr>
              <w:adjustRightInd w:val="0"/>
              <w:jc w:val="center"/>
              <w:rPr>
                <w:lang w:val="en-US"/>
              </w:rPr>
            </w:pPr>
            <w:r w:rsidRPr="003E1430">
              <w:rPr>
                <w:lang w:val="en-US"/>
              </w:rPr>
              <w:t>100,00</w:t>
            </w:r>
          </w:p>
          <w:p w14:paraId="1160B144" w14:textId="77777777" w:rsidR="0057325E" w:rsidRPr="003E1430" w:rsidRDefault="0057325E" w:rsidP="00D22D6D">
            <w:pPr>
              <w:jc w:val="center"/>
              <w:rPr>
                <w:lang w:val="en-US"/>
              </w:rPr>
            </w:pPr>
          </w:p>
        </w:tc>
      </w:tr>
      <w:tr w:rsidR="0057325E" w:rsidRPr="003E1430" w14:paraId="32809B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F3EDE9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9EE6DF2" w14:textId="77777777" w:rsidR="0057325E" w:rsidRPr="00410904" w:rsidRDefault="0057325E" w:rsidP="00D22D6D">
            <w:pPr>
              <w:jc w:val="center"/>
              <w:rPr>
                <w:lang w:val="en-US"/>
              </w:rPr>
            </w:pPr>
            <w:r w:rsidRPr="00410904">
              <w:rPr>
                <w:lang w:val="en-US"/>
              </w:rPr>
              <w:t>7129020012800</w:t>
            </w:r>
          </w:p>
        </w:tc>
        <w:tc>
          <w:tcPr>
            <w:tcW w:w="5244" w:type="dxa"/>
            <w:tcBorders>
              <w:top w:val="nil"/>
              <w:left w:val="single" w:sz="6" w:space="0" w:color="auto"/>
              <w:bottom w:val="single" w:sz="2" w:space="0" w:color="auto"/>
              <w:right w:val="single" w:sz="6" w:space="0" w:color="auto"/>
            </w:tcBorders>
            <w:vAlign w:val="center"/>
          </w:tcPr>
          <w:p w14:paraId="2AFCB927" w14:textId="77777777" w:rsidR="0057325E" w:rsidRPr="003E1430" w:rsidRDefault="0057325E" w:rsidP="00D22D6D">
            <w:pPr>
              <w:rPr>
                <w:lang w:val="en-US"/>
              </w:rPr>
            </w:pPr>
            <w:r w:rsidRPr="003E1430">
              <w:rPr>
                <w:lang w:val="en-US"/>
              </w:rPr>
              <w:t>Pavator</w:t>
            </w:r>
          </w:p>
        </w:tc>
        <w:tc>
          <w:tcPr>
            <w:tcW w:w="993" w:type="dxa"/>
            <w:gridSpan w:val="2"/>
            <w:tcBorders>
              <w:top w:val="nil"/>
              <w:left w:val="single" w:sz="6" w:space="0" w:color="auto"/>
              <w:bottom w:val="single" w:sz="2" w:space="0" w:color="auto"/>
              <w:right w:val="single" w:sz="6" w:space="0" w:color="auto"/>
            </w:tcBorders>
            <w:vAlign w:val="center"/>
          </w:tcPr>
          <w:p w14:paraId="3C57D7A6"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0F8C3EA" w14:textId="77777777" w:rsidR="0057325E" w:rsidRPr="003E1430" w:rsidRDefault="0057325E" w:rsidP="00D22D6D">
            <w:pPr>
              <w:jc w:val="center"/>
              <w:rPr>
                <w:lang w:val="en-US"/>
              </w:rPr>
            </w:pPr>
            <w:r w:rsidRPr="003E1430">
              <w:rPr>
                <w:lang w:val="en-US"/>
              </w:rPr>
              <w:t>62,0000</w:t>
            </w:r>
          </w:p>
        </w:tc>
      </w:tr>
      <w:tr w:rsidR="0057325E" w:rsidRPr="003E1430" w14:paraId="178AB82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AE8151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7D3EB1"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53DAB609"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088657C8"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4E24556" w14:textId="77777777" w:rsidR="0057325E" w:rsidRPr="003E1430" w:rsidRDefault="0057325E" w:rsidP="00D22D6D">
            <w:pPr>
              <w:jc w:val="center"/>
              <w:rPr>
                <w:lang w:val="en-US"/>
              </w:rPr>
            </w:pPr>
            <w:r w:rsidRPr="003E1430">
              <w:rPr>
                <w:lang w:val="en-US"/>
              </w:rPr>
              <w:t>8,0000</w:t>
            </w:r>
          </w:p>
        </w:tc>
      </w:tr>
      <w:tr w:rsidR="0057325E" w:rsidRPr="003E1430" w14:paraId="2DFB4B0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FC6933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009AA66" w14:textId="77777777" w:rsidR="0057325E" w:rsidRPr="00410904" w:rsidRDefault="0057325E" w:rsidP="00D22D6D">
            <w:pPr>
              <w:jc w:val="center"/>
              <w:rPr>
                <w:lang w:val="en-US"/>
              </w:rPr>
            </w:pPr>
            <w:r w:rsidRPr="00410904">
              <w:rPr>
                <w:lang w:val="en-US"/>
              </w:rPr>
              <w:t>2666122800301</w:t>
            </w:r>
          </w:p>
        </w:tc>
        <w:tc>
          <w:tcPr>
            <w:tcW w:w="5244" w:type="dxa"/>
            <w:tcBorders>
              <w:top w:val="nil"/>
              <w:left w:val="single" w:sz="6" w:space="0" w:color="auto"/>
              <w:bottom w:val="single" w:sz="2" w:space="0" w:color="auto"/>
              <w:right w:val="single" w:sz="6" w:space="0" w:color="auto"/>
            </w:tcBorders>
            <w:vAlign w:val="center"/>
          </w:tcPr>
          <w:p w14:paraId="4DDADE99" w14:textId="77777777" w:rsidR="0057325E" w:rsidRPr="003E1430" w:rsidRDefault="0057325E" w:rsidP="00D22D6D">
            <w:pPr>
              <w:rPr>
                <w:lang w:val="en-US"/>
              </w:rPr>
            </w:pPr>
            <w:r w:rsidRPr="003E1430">
              <w:rPr>
                <w:lang w:val="en-US"/>
              </w:rPr>
              <w:t xml:space="preserve">Bordura  pentru trotuare </w:t>
            </w:r>
          </w:p>
        </w:tc>
        <w:tc>
          <w:tcPr>
            <w:tcW w:w="993" w:type="dxa"/>
            <w:gridSpan w:val="2"/>
            <w:tcBorders>
              <w:top w:val="nil"/>
              <w:left w:val="single" w:sz="6" w:space="0" w:color="auto"/>
              <w:bottom w:val="single" w:sz="2" w:space="0" w:color="auto"/>
              <w:right w:val="single" w:sz="6" w:space="0" w:color="auto"/>
            </w:tcBorders>
            <w:vAlign w:val="center"/>
          </w:tcPr>
          <w:p w14:paraId="609A81BA" w14:textId="77777777" w:rsidR="0057325E" w:rsidRPr="003E1430" w:rsidRDefault="0057325E" w:rsidP="00D22D6D">
            <w:pPr>
              <w:jc w:val="center"/>
              <w:rPr>
                <w:lang w:val="en-US"/>
              </w:rPr>
            </w:pPr>
            <w:r w:rsidRPr="003E1430">
              <w:rPr>
                <w:lang w:val="en-US"/>
              </w:rPr>
              <w:t>m</w:t>
            </w:r>
          </w:p>
        </w:tc>
        <w:tc>
          <w:tcPr>
            <w:tcW w:w="1275" w:type="dxa"/>
            <w:gridSpan w:val="2"/>
            <w:tcBorders>
              <w:top w:val="nil"/>
              <w:left w:val="single" w:sz="6" w:space="0" w:color="auto"/>
              <w:bottom w:val="single" w:sz="2" w:space="0" w:color="auto"/>
              <w:right w:val="single" w:sz="6" w:space="0" w:color="auto"/>
            </w:tcBorders>
            <w:vAlign w:val="center"/>
          </w:tcPr>
          <w:p w14:paraId="226F96DC" w14:textId="77777777" w:rsidR="0057325E" w:rsidRPr="003E1430" w:rsidRDefault="0057325E" w:rsidP="00D22D6D">
            <w:pPr>
              <w:jc w:val="center"/>
              <w:rPr>
                <w:lang w:val="en-US"/>
              </w:rPr>
            </w:pPr>
            <w:r w:rsidRPr="003E1430">
              <w:rPr>
                <w:lang w:val="en-US"/>
              </w:rPr>
              <w:t>100,5000</w:t>
            </w:r>
          </w:p>
        </w:tc>
      </w:tr>
      <w:tr w:rsidR="0057325E" w:rsidRPr="003E1430" w14:paraId="645FF8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C7AA5A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83214DF"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245765A3"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47E2E1A6"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65F7896D" w14:textId="77777777" w:rsidR="0057325E" w:rsidRPr="003E1430" w:rsidRDefault="0057325E" w:rsidP="00D22D6D">
            <w:pPr>
              <w:jc w:val="center"/>
              <w:rPr>
                <w:lang w:val="en-US"/>
              </w:rPr>
            </w:pPr>
            <w:r w:rsidRPr="003E1430">
              <w:rPr>
                <w:lang w:val="en-US"/>
              </w:rPr>
              <w:t>5,2000</w:t>
            </w:r>
          </w:p>
        </w:tc>
      </w:tr>
      <w:tr w:rsidR="0057325E" w:rsidRPr="003E1430" w14:paraId="1F722FA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0CF573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D52E8CC"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30B9BCF1"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6092336E"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3CBE08B" w14:textId="77777777" w:rsidR="0057325E" w:rsidRPr="003E1430" w:rsidRDefault="0057325E" w:rsidP="00D22D6D">
            <w:pPr>
              <w:jc w:val="center"/>
              <w:rPr>
                <w:lang w:val="en-US"/>
              </w:rPr>
            </w:pPr>
            <w:r w:rsidRPr="003E1430">
              <w:rPr>
                <w:lang w:val="en-US"/>
              </w:rPr>
              <w:t>1 337,5000</w:t>
            </w:r>
          </w:p>
        </w:tc>
      </w:tr>
      <w:tr w:rsidR="0057325E" w:rsidRPr="003E1430" w14:paraId="5DF4F3C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A9BF15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875DBE" w14:textId="77777777" w:rsidR="0057325E" w:rsidRPr="00410904" w:rsidRDefault="0057325E" w:rsidP="00D22D6D">
            <w:pPr>
              <w:jc w:val="center"/>
              <w:rPr>
                <w:lang w:val="en-US"/>
              </w:rPr>
            </w:pPr>
            <w:r w:rsidRPr="00410904">
              <w:rPr>
                <w:lang w:val="en-US"/>
              </w:rPr>
              <w:t>1421102200161</w:t>
            </w:r>
          </w:p>
        </w:tc>
        <w:tc>
          <w:tcPr>
            <w:tcW w:w="5244" w:type="dxa"/>
            <w:tcBorders>
              <w:top w:val="nil"/>
              <w:left w:val="single" w:sz="6" w:space="0" w:color="auto"/>
              <w:bottom w:val="single" w:sz="2" w:space="0" w:color="auto"/>
              <w:right w:val="single" w:sz="6" w:space="0" w:color="auto"/>
            </w:tcBorders>
            <w:vAlign w:val="center"/>
          </w:tcPr>
          <w:p w14:paraId="23241DAA" w14:textId="77777777" w:rsidR="0057325E" w:rsidRPr="003E1430" w:rsidRDefault="0057325E" w:rsidP="00D22D6D">
            <w:pPr>
              <w:rPr>
                <w:lang w:val="en-US"/>
              </w:rPr>
            </w:pPr>
            <w:r w:rsidRPr="003E1430">
              <w:rPr>
                <w:lang w:val="en-US"/>
              </w:rPr>
              <w:t>Pietris ciuruit spalat de riu 7-30 mm</w:t>
            </w:r>
          </w:p>
        </w:tc>
        <w:tc>
          <w:tcPr>
            <w:tcW w:w="993" w:type="dxa"/>
            <w:gridSpan w:val="2"/>
            <w:tcBorders>
              <w:top w:val="nil"/>
              <w:left w:val="single" w:sz="6" w:space="0" w:color="auto"/>
              <w:bottom w:val="single" w:sz="2" w:space="0" w:color="auto"/>
              <w:right w:val="single" w:sz="6" w:space="0" w:color="auto"/>
            </w:tcBorders>
            <w:vAlign w:val="center"/>
          </w:tcPr>
          <w:p w14:paraId="3B92BBDB"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73D83C6" w14:textId="77777777" w:rsidR="0057325E" w:rsidRPr="003E1430" w:rsidRDefault="0057325E" w:rsidP="00D22D6D">
            <w:pPr>
              <w:jc w:val="center"/>
              <w:rPr>
                <w:lang w:val="en-US"/>
              </w:rPr>
            </w:pPr>
            <w:r w:rsidRPr="003E1430">
              <w:rPr>
                <w:lang w:val="en-US"/>
              </w:rPr>
              <w:t>3,1000</w:t>
            </w:r>
          </w:p>
        </w:tc>
      </w:tr>
      <w:tr w:rsidR="0057325E" w:rsidRPr="003E1430" w14:paraId="712552F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93929F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10C525B" w14:textId="77777777" w:rsidR="0057325E" w:rsidRPr="00410904" w:rsidRDefault="0057325E" w:rsidP="00D22D6D">
            <w:pPr>
              <w:jc w:val="center"/>
              <w:rPr>
                <w:lang w:val="en-US"/>
              </w:rPr>
            </w:pPr>
            <w:r w:rsidRPr="00410904">
              <w:rPr>
                <w:lang w:val="en-US"/>
              </w:rPr>
              <w:t>2952270003700</w:t>
            </w:r>
          </w:p>
        </w:tc>
        <w:tc>
          <w:tcPr>
            <w:tcW w:w="5244" w:type="dxa"/>
            <w:tcBorders>
              <w:top w:val="nil"/>
              <w:left w:val="single" w:sz="6" w:space="0" w:color="auto"/>
              <w:bottom w:val="single" w:sz="2" w:space="0" w:color="auto"/>
              <w:right w:val="single" w:sz="6" w:space="0" w:color="auto"/>
            </w:tcBorders>
            <w:vAlign w:val="center"/>
          </w:tcPr>
          <w:p w14:paraId="10C0548A" w14:textId="77777777" w:rsidR="0057325E" w:rsidRPr="003E1430" w:rsidRDefault="0057325E" w:rsidP="00D22D6D">
            <w:pPr>
              <w:rPr>
                <w:lang w:val="en-US"/>
              </w:rPr>
            </w:pPr>
            <w:r w:rsidRPr="003E1430">
              <w:rPr>
                <w:lang w:val="en-US"/>
              </w:rPr>
              <w:t>Centrala de beton</w:t>
            </w:r>
          </w:p>
        </w:tc>
        <w:tc>
          <w:tcPr>
            <w:tcW w:w="993" w:type="dxa"/>
            <w:gridSpan w:val="2"/>
            <w:tcBorders>
              <w:top w:val="nil"/>
              <w:left w:val="single" w:sz="6" w:space="0" w:color="auto"/>
              <w:bottom w:val="single" w:sz="2" w:space="0" w:color="auto"/>
              <w:right w:val="single" w:sz="6" w:space="0" w:color="auto"/>
            </w:tcBorders>
            <w:vAlign w:val="center"/>
          </w:tcPr>
          <w:p w14:paraId="3D77DFB1"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ACD4D90" w14:textId="77777777" w:rsidR="0057325E" w:rsidRPr="003E1430" w:rsidRDefault="0057325E" w:rsidP="00D22D6D">
            <w:pPr>
              <w:jc w:val="center"/>
              <w:rPr>
                <w:lang w:val="en-US"/>
              </w:rPr>
            </w:pPr>
            <w:r w:rsidRPr="003E1430">
              <w:rPr>
                <w:lang w:val="en-US"/>
              </w:rPr>
              <w:t>4,0000</w:t>
            </w:r>
          </w:p>
        </w:tc>
      </w:tr>
      <w:tr w:rsidR="0057325E" w:rsidRPr="003E1430" w14:paraId="795FB8D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FEDD7A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27610FC" w14:textId="77777777" w:rsidR="0057325E" w:rsidRPr="00410904" w:rsidRDefault="0057325E" w:rsidP="00D22D6D">
            <w:pPr>
              <w:jc w:val="center"/>
              <w:rPr>
                <w:lang w:val="en-US"/>
              </w:rPr>
            </w:pPr>
            <w:r w:rsidRPr="00410904">
              <w:rPr>
                <w:lang w:val="en-US"/>
              </w:rPr>
              <w:t>2952270004001</w:t>
            </w:r>
          </w:p>
        </w:tc>
        <w:tc>
          <w:tcPr>
            <w:tcW w:w="5244" w:type="dxa"/>
            <w:tcBorders>
              <w:top w:val="nil"/>
              <w:left w:val="single" w:sz="6" w:space="0" w:color="auto"/>
              <w:bottom w:val="single" w:sz="2" w:space="0" w:color="auto"/>
              <w:right w:val="single" w:sz="6" w:space="0" w:color="auto"/>
            </w:tcBorders>
            <w:vAlign w:val="center"/>
          </w:tcPr>
          <w:p w14:paraId="267650B1" w14:textId="77777777" w:rsidR="0057325E" w:rsidRPr="003E1430" w:rsidRDefault="0057325E" w:rsidP="00D22D6D">
            <w:pPr>
              <w:rPr>
                <w:lang w:val="en-US"/>
              </w:rPr>
            </w:pPr>
            <w:r w:rsidRPr="003E1430">
              <w:rPr>
                <w:lang w:val="en-US"/>
              </w:rPr>
              <w:t>Malaxor argila</w:t>
            </w:r>
          </w:p>
        </w:tc>
        <w:tc>
          <w:tcPr>
            <w:tcW w:w="993" w:type="dxa"/>
            <w:gridSpan w:val="2"/>
            <w:tcBorders>
              <w:top w:val="nil"/>
              <w:left w:val="single" w:sz="6" w:space="0" w:color="auto"/>
              <w:bottom w:val="single" w:sz="2" w:space="0" w:color="auto"/>
              <w:right w:val="single" w:sz="6" w:space="0" w:color="auto"/>
            </w:tcBorders>
            <w:vAlign w:val="center"/>
          </w:tcPr>
          <w:p w14:paraId="2402522C"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8171A7C" w14:textId="77777777" w:rsidR="0057325E" w:rsidRPr="003E1430" w:rsidRDefault="0057325E" w:rsidP="00D22D6D">
            <w:pPr>
              <w:jc w:val="center"/>
              <w:rPr>
                <w:lang w:val="en-US"/>
              </w:rPr>
            </w:pPr>
            <w:r w:rsidRPr="003E1430">
              <w:rPr>
                <w:lang w:val="en-US"/>
              </w:rPr>
              <w:t>2,0000</w:t>
            </w:r>
          </w:p>
        </w:tc>
      </w:tr>
      <w:tr w:rsidR="0057325E" w:rsidRPr="003E1430" w14:paraId="1F00F818"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68443B32" w14:textId="77777777" w:rsidR="0057325E" w:rsidRPr="003E1430" w:rsidRDefault="0057325E" w:rsidP="00D22D6D">
            <w:pPr>
              <w:jc w:val="center"/>
              <w:rPr>
                <w:lang w:val="en-US"/>
              </w:rPr>
            </w:pPr>
            <w:r w:rsidRPr="003E1430">
              <w:rPr>
                <w:lang w:val="en-US"/>
              </w:rPr>
              <w:t>14</w:t>
            </w:r>
          </w:p>
        </w:tc>
        <w:tc>
          <w:tcPr>
            <w:tcW w:w="1873" w:type="dxa"/>
            <w:tcBorders>
              <w:top w:val="single" w:sz="4" w:space="0" w:color="auto"/>
              <w:left w:val="single" w:sz="6" w:space="0" w:color="auto"/>
              <w:bottom w:val="single" w:sz="4" w:space="0" w:color="auto"/>
              <w:right w:val="single" w:sz="6" w:space="0" w:color="auto"/>
            </w:tcBorders>
            <w:vAlign w:val="center"/>
          </w:tcPr>
          <w:p w14:paraId="1C9FD47E" w14:textId="77777777" w:rsidR="0057325E" w:rsidRPr="00410904" w:rsidRDefault="0057325E" w:rsidP="00D22D6D">
            <w:pPr>
              <w:jc w:val="center"/>
              <w:rPr>
                <w:lang w:val="en-US"/>
              </w:rPr>
            </w:pPr>
            <w:r w:rsidRPr="00410904">
              <w:rPr>
                <w:lang w:val="en-US"/>
              </w:rPr>
              <w:t>RpCB18C</w:t>
            </w:r>
          </w:p>
        </w:tc>
        <w:tc>
          <w:tcPr>
            <w:tcW w:w="5244" w:type="dxa"/>
            <w:tcBorders>
              <w:top w:val="single" w:sz="4" w:space="0" w:color="auto"/>
              <w:left w:val="single" w:sz="6" w:space="0" w:color="auto"/>
              <w:bottom w:val="single" w:sz="4" w:space="0" w:color="auto"/>
              <w:right w:val="single" w:sz="6" w:space="0" w:color="auto"/>
            </w:tcBorders>
            <w:vAlign w:val="center"/>
          </w:tcPr>
          <w:p w14:paraId="3AA7ABC2" w14:textId="77777777" w:rsidR="0057325E" w:rsidRPr="003E1430" w:rsidRDefault="0057325E" w:rsidP="00D22D6D">
            <w:pPr>
              <w:rPr>
                <w:lang w:val="en-US"/>
              </w:rPr>
            </w:pPr>
            <w:r w:rsidRPr="003E1430">
              <w:rPr>
                <w:lang w:val="en-US"/>
              </w:rPr>
              <w:t>Demolarea betoanelor vechi cu mijloace manuale, beton armat  in fundatii, pereti, stilpi etc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D74FDFA"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C404B1F" w14:textId="77777777" w:rsidR="0057325E" w:rsidRPr="003E1430" w:rsidRDefault="0057325E" w:rsidP="00D22D6D">
            <w:pPr>
              <w:adjustRightInd w:val="0"/>
              <w:jc w:val="center"/>
              <w:rPr>
                <w:lang w:val="en-US"/>
              </w:rPr>
            </w:pPr>
            <w:r w:rsidRPr="003E1430">
              <w:rPr>
                <w:lang w:val="en-US"/>
              </w:rPr>
              <w:t>1,05</w:t>
            </w:r>
          </w:p>
          <w:p w14:paraId="698E9BEE" w14:textId="77777777" w:rsidR="0057325E" w:rsidRPr="003E1430" w:rsidRDefault="0057325E" w:rsidP="00D22D6D">
            <w:pPr>
              <w:jc w:val="center"/>
              <w:rPr>
                <w:lang w:val="en-US"/>
              </w:rPr>
            </w:pPr>
          </w:p>
        </w:tc>
      </w:tr>
      <w:tr w:rsidR="0057325E" w:rsidRPr="003E1430" w14:paraId="50D4C30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33A6326"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1FA65A5"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2E1A57AB"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43A1F4BE"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736EAA6" w14:textId="77777777" w:rsidR="0057325E" w:rsidRPr="003E1430" w:rsidRDefault="0057325E" w:rsidP="00D22D6D">
            <w:pPr>
              <w:jc w:val="center"/>
              <w:rPr>
                <w:lang w:val="en-US"/>
              </w:rPr>
            </w:pPr>
            <w:r w:rsidRPr="003E1430">
              <w:rPr>
                <w:lang w:val="en-US"/>
              </w:rPr>
              <w:t>10,5000</w:t>
            </w:r>
          </w:p>
        </w:tc>
      </w:tr>
      <w:tr w:rsidR="0057325E" w:rsidRPr="003E1430" w14:paraId="6025861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D4B1D3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5ACA4DE"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1B3DA2FB"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26A231D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75F5AA7" w14:textId="77777777" w:rsidR="0057325E" w:rsidRPr="003E1430" w:rsidRDefault="0057325E" w:rsidP="00D22D6D">
            <w:pPr>
              <w:jc w:val="center"/>
              <w:rPr>
                <w:lang w:val="en-US"/>
              </w:rPr>
            </w:pPr>
            <w:r w:rsidRPr="003E1430">
              <w:rPr>
                <w:lang w:val="en-US"/>
              </w:rPr>
              <w:t>3,6750</w:t>
            </w:r>
          </w:p>
        </w:tc>
      </w:tr>
      <w:tr w:rsidR="0057325E" w:rsidRPr="003E1430" w14:paraId="7C9D5D4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A952C5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7D3E518"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4708A67B"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31E79194"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1BC8ACE4" w14:textId="77777777" w:rsidR="0057325E" w:rsidRPr="003E1430" w:rsidRDefault="0057325E" w:rsidP="00D22D6D">
            <w:pPr>
              <w:jc w:val="center"/>
              <w:rPr>
                <w:lang w:val="en-US"/>
              </w:rPr>
            </w:pPr>
            <w:r w:rsidRPr="003E1430">
              <w:rPr>
                <w:lang w:val="en-US"/>
              </w:rPr>
              <w:t>0,2100</w:t>
            </w:r>
          </w:p>
        </w:tc>
      </w:tr>
      <w:tr w:rsidR="0057325E" w:rsidRPr="003E1430" w14:paraId="188ED2F3"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C112ED6" w14:textId="77777777" w:rsidR="0057325E" w:rsidRPr="003E1430" w:rsidRDefault="0057325E" w:rsidP="00D22D6D">
            <w:pPr>
              <w:jc w:val="center"/>
              <w:rPr>
                <w:lang w:val="en-US"/>
              </w:rPr>
            </w:pPr>
            <w:r w:rsidRPr="003E1430">
              <w:rPr>
                <w:lang w:val="en-US"/>
              </w:rPr>
              <w:t>15</w:t>
            </w:r>
          </w:p>
        </w:tc>
        <w:tc>
          <w:tcPr>
            <w:tcW w:w="1873" w:type="dxa"/>
            <w:tcBorders>
              <w:top w:val="single" w:sz="4" w:space="0" w:color="auto"/>
              <w:left w:val="single" w:sz="6" w:space="0" w:color="auto"/>
              <w:bottom w:val="single" w:sz="4" w:space="0" w:color="auto"/>
              <w:right w:val="single" w:sz="6" w:space="0" w:color="auto"/>
            </w:tcBorders>
            <w:vAlign w:val="center"/>
          </w:tcPr>
          <w:p w14:paraId="7A3E95E4" w14:textId="77777777" w:rsidR="0057325E" w:rsidRPr="00410904" w:rsidRDefault="0057325E" w:rsidP="00D22D6D">
            <w:pPr>
              <w:jc w:val="center"/>
              <w:rPr>
                <w:lang w:val="en-US"/>
              </w:rPr>
            </w:pPr>
            <w:r w:rsidRPr="00410904">
              <w:rPr>
                <w:lang w:val="en-US"/>
              </w:rPr>
              <w:t>DI141A</w:t>
            </w:r>
          </w:p>
        </w:tc>
        <w:tc>
          <w:tcPr>
            <w:tcW w:w="5244" w:type="dxa"/>
            <w:tcBorders>
              <w:top w:val="single" w:sz="4" w:space="0" w:color="auto"/>
              <w:left w:val="single" w:sz="6" w:space="0" w:color="auto"/>
              <w:bottom w:val="single" w:sz="4" w:space="0" w:color="auto"/>
              <w:right w:val="single" w:sz="6" w:space="0" w:color="auto"/>
            </w:tcBorders>
            <w:vAlign w:val="center"/>
          </w:tcPr>
          <w:p w14:paraId="4E0936FA" w14:textId="77777777" w:rsidR="0057325E" w:rsidRPr="003610EE" w:rsidRDefault="0057325E" w:rsidP="00D22D6D">
            <w:pPr>
              <w:rPr>
                <w:lang w:val="it-IT"/>
              </w:rPr>
            </w:pPr>
            <w:r w:rsidRPr="003610EE">
              <w:rPr>
                <w:lang w:val="it-IT"/>
              </w:rPr>
              <w:t>Curatirea gropilor din imbracaminti asfaltice bituminoase prin suflare cu compresor manual</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28EE511"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EF6AB9F" w14:textId="77777777" w:rsidR="0057325E" w:rsidRPr="003E1430" w:rsidRDefault="0057325E" w:rsidP="00D22D6D">
            <w:pPr>
              <w:adjustRightInd w:val="0"/>
              <w:jc w:val="center"/>
              <w:rPr>
                <w:lang w:val="en-US"/>
              </w:rPr>
            </w:pPr>
            <w:r w:rsidRPr="003E1430">
              <w:rPr>
                <w:lang w:val="en-US"/>
              </w:rPr>
              <w:t>30,00</w:t>
            </w:r>
          </w:p>
          <w:p w14:paraId="6822C28F" w14:textId="77777777" w:rsidR="0057325E" w:rsidRPr="003E1430" w:rsidRDefault="0057325E" w:rsidP="00D22D6D">
            <w:pPr>
              <w:jc w:val="center"/>
              <w:rPr>
                <w:lang w:val="en-US"/>
              </w:rPr>
            </w:pPr>
          </w:p>
        </w:tc>
      </w:tr>
      <w:tr w:rsidR="0057325E" w:rsidRPr="003E1430" w14:paraId="4EB9F85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A3F767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FAF8F70" w14:textId="77777777" w:rsidR="0057325E" w:rsidRPr="00410904" w:rsidRDefault="0057325E" w:rsidP="00D22D6D">
            <w:pPr>
              <w:jc w:val="center"/>
              <w:rPr>
                <w:lang w:val="en-US"/>
              </w:rPr>
            </w:pPr>
            <w:r w:rsidRPr="00410904">
              <w:rPr>
                <w:lang w:val="en-US"/>
              </w:rPr>
              <w:t>9310060019930</w:t>
            </w:r>
          </w:p>
        </w:tc>
        <w:tc>
          <w:tcPr>
            <w:tcW w:w="5244" w:type="dxa"/>
            <w:tcBorders>
              <w:top w:val="nil"/>
              <w:left w:val="single" w:sz="6" w:space="0" w:color="auto"/>
              <w:bottom w:val="single" w:sz="2" w:space="0" w:color="auto"/>
              <w:right w:val="single" w:sz="6" w:space="0" w:color="auto"/>
            </w:tcBorders>
            <w:vAlign w:val="center"/>
          </w:tcPr>
          <w:p w14:paraId="7D1E92FA" w14:textId="77777777" w:rsidR="0057325E" w:rsidRPr="003E1430" w:rsidRDefault="0057325E" w:rsidP="00D22D6D">
            <w:pPr>
              <w:rPr>
                <w:lang w:val="en-US"/>
              </w:rPr>
            </w:pPr>
            <w:r w:rsidRPr="003E1430">
              <w:rPr>
                <w:lang w:val="en-US"/>
              </w:rPr>
              <w:t>Muncitor</w:t>
            </w:r>
          </w:p>
        </w:tc>
        <w:tc>
          <w:tcPr>
            <w:tcW w:w="993" w:type="dxa"/>
            <w:gridSpan w:val="2"/>
            <w:tcBorders>
              <w:top w:val="nil"/>
              <w:left w:val="single" w:sz="6" w:space="0" w:color="auto"/>
              <w:bottom w:val="single" w:sz="2" w:space="0" w:color="auto"/>
              <w:right w:val="single" w:sz="6" w:space="0" w:color="auto"/>
            </w:tcBorders>
            <w:vAlign w:val="center"/>
          </w:tcPr>
          <w:p w14:paraId="18F9721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49B8E97" w14:textId="77777777" w:rsidR="0057325E" w:rsidRPr="003E1430" w:rsidRDefault="0057325E" w:rsidP="00D22D6D">
            <w:pPr>
              <w:jc w:val="center"/>
              <w:rPr>
                <w:lang w:val="en-US"/>
              </w:rPr>
            </w:pPr>
            <w:r w:rsidRPr="003E1430">
              <w:rPr>
                <w:lang w:val="en-US"/>
              </w:rPr>
              <w:t>1,5000</w:t>
            </w:r>
          </w:p>
        </w:tc>
      </w:tr>
      <w:tr w:rsidR="0057325E" w:rsidRPr="003E1430" w14:paraId="3AF7C17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F79185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3A8A42A" w14:textId="77777777" w:rsidR="0057325E" w:rsidRPr="00410904" w:rsidRDefault="0057325E" w:rsidP="00D22D6D">
            <w:pPr>
              <w:jc w:val="center"/>
              <w:rPr>
                <w:lang w:val="en-US"/>
              </w:rPr>
            </w:pPr>
            <w:r w:rsidRPr="00410904">
              <w:rPr>
                <w:lang w:val="en-US"/>
              </w:rPr>
              <w:t>2875277410003</w:t>
            </w:r>
          </w:p>
        </w:tc>
        <w:tc>
          <w:tcPr>
            <w:tcW w:w="5244" w:type="dxa"/>
            <w:tcBorders>
              <w:top w:val="nil"/>
              <w:left w:val="single" w:sz="6" w:space="0" w:color="auto"/>
              <w:bottom w:val="single" w:sz="2" w:space="0" w:color="auto"/>
              <w:right w:val="single" w:sz="6" w:space="0" w:color="auto"/>
            </w:tcBorders>
            <w:vAlign w:val="center"/>
          </w:tcPr>
          <w:p w14:paraId="27AECD2E" w14:textId="77777777" w:rsidR="0057325E" w:rsidRPr="003E1430" w:rsidRDefault="0057325E" w:rsidP="00D22D6D">
            <w:pPr>
              <w:rPr>
                <w:lang w:val="en-US"/>
              </w:rPr>
            </w:pPr>
            <w:r w:rsidRPr="003E1430">
              <w:rPr>
                <w:lang w:val="en-US"/>
              </w:rPr>
              <w:t>Compresor manual</w:t>
            </w:r>
          </w:p>
        </w:tc>
        <w:tc>
          <w:tcPr>
            <w:tcW w:w="993" w:type="dxa"/>
            <w:gridSpan w:val="2"/>
            <w:tcBorders>
              <w:top w:val="nil"/>
              <w:left w:val="single" w:sz="6" w:space="0" w:color="auto"/>
              <w:bottom w:val="single" w:sz="2" w:space="0" w:color="auto"/>
              <w:right w:val="single" w:sz="6" w:space="0" w:color="auto"/>
            </w:tcBorders>
            <w:vAlign w:val="center"/>
          </w:tcPr>
          <w:p w14:paraId="7802232B"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50C1113" w14:textId="77777777" w:rsidR="0057325E" w:rsidRPr="003E1430" w:rsidRDefault="0057325E" w:rsidP="00D22D6D">
            <w:pPr>
              <w:jc w:val="center"/>
              <w:rPr>
                <w:lang w:val="en-US"/>
              </w:rPr>
            </w:pPr>
            <w:r w:rsidRPr="003E1430">
              <w:rPr>
                <w:lang w:val="en-US"/>
              </w:rPr>
              <w:t>1,5000</w:t>
            </w:r>
          </w:p>
        </w:tc>
      </w:tr>
      <w:tr w:rsidR="0057325E" w:rsidRPr="003E1430" w14:paraId="06944510"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DC601F1" w14:textId="77777777" w:rsidR="0057325E" w:rsidRPr="003E1430" w:rsidRDefault="0057325E" w:rsidP="00D22D6D">
            <w:pPr>
              <w:jc w:val="center"/>
              <w:rPr>
                <w:lang w:val="en-US"/>
              </w:rPr>
            </w:pPr>
            <w:r w:rsidRPr="003E1430">
              <w:rPr>
                <w:lang w:val="en-US"/>
              </w:rPr>
              <w:t>16</w:t>
            </w:r>
          </w:p>
        </w:tc>
        <w:tc>
          <w:tcPr>
            <w:tcW w:w="1873" w:type="dxa"/>
            <w:tcBorders>
              <w:top w:val="single" w:sz="4" w:space="0" w:color="auto"/>
              <w:left w:val="single" w:sz="6" w:space="0" w:color="auto"/>
              <w:bottom w:val="single" w:sz="4" w:space="0" w:color="auto"/>
              <w:right w:val="single" w:sz="6" w:space="0" w:color="auto"/>
            </w:tcBorders>
            <w:vAlign w:val="center"/>
          </w:tcPr>
          <w:p w14:paraId="4045633A" w14:textId="77777777" w:rsidR="0057325E" w:rsidRPr="00410904" w:rsidRDefault="0057325E" w:rsidP="00D22D6D">
            <w:pPr>
              <w:jc w:val="center"/>
              <w:rPr>
                <w:lang w:val="en-US"/>
              </w:rPr>
            </w:pPr>
            <w:r w:rsidRPr="00410904">
              <w:rPr>
                <w:lang w:val="en-US"/>
              </w:rPr>
              <w:t>DI107</w:t>
            </w:r>
          </w:p>
        </w:tc>
        <w:tc>
          <w:tcPr>
            <w:tcW w:w="5244" w:type="dxa"/>
            <w:tcBorders>
              <w:top w:val="single" w:sz="4" w:space="0" w:color="auto"/>
              <w:left w:val="single" w:sz="6" w:space="0" w:color="auto"/>
              <w:bottom w:val="single" w:sz="4" w:space="0" w:color="auto"/>
              <w:right w:val="single" w:sz="6" w:space="0" w:color="auto"/>
            </w:tcBorders>
            <w:vAlign w:val="center"/>
          </w:tcPr>
          <w:p w14:paraId="40FC7865" w14:textId="77777777" w:rsidR="0057325E" w:rsidRPr="003E1430" w:rsidRDefault="0057325E" w:rsidP="00D22D6D">
            <w:pPr>
              <w:rPr>
                <w:lang w:val="en-US"/>
              </w:rPr>
            </w:pPr>
            <w:r w:rsidRPr="003E1430">
              <w:rPr>
                <w:lang w:val="en-US"/>
              </w:rPr>
              <w:t>Amorsarea suprafetelor straturilor de baza in vederea aplicarii unui strat de beton asfaltic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0A389BE" w14:textId="77777777" w:rsidR="0057325E" w:rsidRPr="003E1430" w:rsidRDefault="0057325E" w:rsidP="00D22D6D">
            <w:pPr>
              <w:jc w:val="center"/>
              <w:rPr>
                <w:lang w:val="en-US"/>
              </w:rPr>
            </w:pPr>
            <w:r w:rsidRPr="003E1430">
              <w:rPr>
                <w:lang w:val="en-US"/>
              </w:rPr>
              <w:t>t</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CE809B4" w14:textId="77777777" w:rsidR="0057325E" w:rsidRPr="003E1430" w:rsidRDefault="0057325E" w:rsidP="00D22D6D">
            <w:pPr>
              <w:adjustRightInd w:val="0"/>
              <w:jc w:val="center"/>
              <w:rPr>
                <w:lang w:val="en-US"/>
              </w:rPr>
            </w:pPr>
            <w:r w:rsidRPr="003E1430">
              <w:rPr>
                <w:lang w:val="en-US"/>
              </w:rPr>
              <w:t>0,02</w:t>
            </w:r>
          </w:p>
          <w:p w14:paraId="3CC90366" w14:textId="77777777" w:rsidR="0057325E" w:rsidRPr="003E1430" w:rsidRDefault="0057325E" w:rsidP="00D22D6D">
            <w:pPr>
              <w:jc w:val="center"/>
              <w:rPr>
                <w:lang w:val="en-US"/>
              </w:rPr>
            </w:pPr>
          </w:p>
        </w:tc>
      </w:tr>
      <w:tr w:rsidR="0057325E" w:rsidRPr="003E1430" w14:paraId="5A78DFE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12A249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8CAB462" w14:textId="77777777" w:rsidR="0057325E" w:rsidRPr="00410904" w:rsidRDefault="0057325E" w:rsidP="00D22D6D">
            <w:pPr>
              <w:jc w:val="center"/>
              <w:rPr>
                <w:lang w:val="en-US"/>
              </w:rPr>
            </w:pPr>
            <w:r w:rsidRPr="00410904">
              <w:rPr>
                <w:lang w:val="en-US"/>
              </w:rPr>
              <w:t>23203226000401</w:t>
            </w:r>
          </w:p>
        </w:tc>
        <w:tc>
          <w:tcPr>
            <w:tcW w:w="5244" w:type="dxa"/>
            <w:tcBorders>
              <w:top w:val="nil"/>
              <w:left w:val="single" w:sz="6" w:space="0" w:color="auto"/>
              <w:bottom w:val="single" w:sz="2" w:space="0" w:color="auto"/>
              <w:right w:val="single" w:sz="6" w:space="0" w:color="auto"/>
            </w:tcBorders>
            <w:vAlign w:val="center"/>
          </w:tcPr>
          <w:p w14:paraId="2376F34A" w14:textId="77777777" w:rsidR="0057325E" w:rsidRPr="003E1430" w:rsidRDefault="0057325E" w:rsidP="00D22D6D">
            <w:pPr>
              <w:rPr>
                <w:lang w:val="en-US"/>
              </w:rPr>
            </w:pPr>
            <w:r w:rsidRPr="003E1430">
              <w:rPr>
                <w:lang w:val="en-US"/>
              </w:rPr>
              <w:t>Bitum</w:t>
            </w:r>
          </w:p>
        </w:tc>
        <w:tc>
          <w:tcPr>
            <w:tcW w:w="993" w:type="dxa"/>
            <w:gridSpan w:val="2"/>
            <w:tcBorders>
              <w:top w:val="nil"/>
              <w:left w:val="single" w:sz="6" w:space="0" w:color="auto"/>
              <w:bottom w:val="single" w:sz="2" w:space="0" w:color="auto"/>
              <w:right w:val="single" w:sz="6" w:space="0" w:color="auto"/>
            </w:tcBorders>
            <w:vAlign w:val="center"/>
          </w:tcPr>
          <w:p w14:paraId="25601B1A" w14:textId="77777777" w:rsidR="0057325E" w:rsidRPr="003E1430" w:rsidRDefault="0057325E" w:rsidP="00D22D6D">
            <w:pPr>
              <w:jc w:val="center"/>
              <w:rPr>
                <w:lang w:val="en-US"/>
              </w:rPr>
            </w:pPr>
            <w:r w:rsidRPr="003E1430">
              <w:rPr>
                <w:lang w:val="en-US"/>
              </w:rPr>
              <w:t>t</w:t>
            </w:r>
          </w:p>
        </w:tc>
        <w:tc>
          <w:tcPr>
            <w:tcW w:w="1275" w:type="dxa"/>
            <w:gridSpan w:val="2"/>
            <w:tcBorders>
              <w:top w:val="nil"/>
              <w:left w:val="single" w:sz="6" w:space="0" w:color="auto"/>
              <w:bottom w:val="single" w:sz="2" w:space="0" w:color="auto"/>
              <w:right w:val="single" w:sz="6" w:space="0" w:color="auto"/>
            </w:tcBorders>
            <w:vAlign w:val="center"/>
          </w:tcPr>
          <w:p w14:paraId="72FC7747" w14:textId="77777777" w:rsidR="0057325E" w:rsidRPr="003E1430" w:rsidRDefault="0057325E" w:rsidP="00D22D6D">
            <w:pPr>
              <w:jc w:val="center"/>
              <w:rPr>
                <w:lang w:val="en-US"/>
              </w:rPr>
            </w:pPr>
            <w:r w:rsidRPr="003E1430">
              <w:rPr>
                <w:lang w:val="en-US"/>
              </w:rPr>
              <w:t>0,0206</w:t>
            </w:r>
          </w:p>
        </w:tc>
      </w:tr>
      <w:tr w:rsidR="0057325E" w:rsidRPr="003E1430" w14:paraId="52AA43E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A322CD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1EEBCA6" w14:textId="77777777" w:rsidR="0057325E" w:rsidRPr="00410904" w:rsidRDefault="0057325E" w:rsidP="00D22D6D">
            <w:pPr>
              <w:jc w:val="center"/>
              <w:rPr>
                <w:lang w:val="en-US"/>
              </w:rPr>
            </w:pPr>
            <w:r w:rsidRPr="00410904">
              <w:rPr>
                <w:lang w:val="en-US"/>
              </w:rPr>
              <w:t>2952220000000</w:t>
            </w:r>
          </w:p>
        </w:tc>
        <w:tc>
          <w:tcPr>
            <w:tcW w:w="5244" w:type="dxa"/>
            <w:tcBorders>
              <w:top w:val="nil"/>
              <w:left w:val="single" w:sz="6" w:space="0" w:color="auto"/>
              <w:bottom w:val="single" w:sz="2" w:space="0" w:color="auto"/>
              <w:right w:val="single" w:sz="6" w:space="0" w:color="auto"/>
            </w:tcBorders>
            <w:vAlign w:val="center"/>
          </w:tcPr>
          <w:p w14:paraId="5EC7FAE7" w14:textId="77777777" w:rsidR="0057325E" w:rsidRPr="003E1430" w:rsidRDefault="0057325E" w:rsidP="00D22D6D">
            <w:pPr>
              <w:rPr>
                <w:lang w:val="en-US"/>
              </w:rPr>
            </w:pPr>
            <w:r w:rsidRPr="003E1430">
              <w:rPr>
                <w:lang w:val="en-US"/>
              </w:rPr>
              <w:t>Autogudronator 3500 l - 3600 l</w:t>
            </w:r>
          </w:p>
        </w:tc>
        <w:tc>
          <w:tcPr>
            <w:tcW w:w="993" w:type="dxa"/>
            <w:gridSpan w:val="2"/>
            <w:tcBorders>
              <w:top w:val="nil"/>
              <w:left w:val="single" w:sz="6" w:space="0" w:color="auto"/>
              <w:bottom w:val="single" w:sz="2" w:space="0" w:color="auto"/>
              <w:right w:val="single" w:sz="6" w:space="0" w:color="auto"/>
            </w:tcBorders>
            <w:vAlign w:val="center"/>
          </w:tcPr>
          <w:p w14:paraId="38F15E83"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1EC3A554" w14:textId="77777777" w:rsidR="0057325E" w:rsidRPr="003E1430" w:rsidRDefault="0057325E" w:rsidP="00D22D6D">
            <w:pPr>
              <w:jc w:val="center"/>
              <w:rPr>
                <w:lang w:val="en-US"/>
              </w:rPr>
            </w:pPr>
            <w:r w:rsidRPr="003E1430">
              <w:rPr>
                <w:lang w:val="en-US"/>
              </w:rPr>
              <w:t>0,0060</w:t>
            </w:r>
          </w:p>
        </w:tc>
      </w:tr>
      <w:tr w:rsidR="0057325E" w:rsidRPr="003E1430" w14:paraId="3D1C944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68FC048E" w14:textId="77777777" w:rsidR="0057325E" w:rsidRPr="003E1430" w:rsidRDefault="0057325E" w:rsidP="00D22D6D">
            <w:pPr>
              <w:jc w:val="center"/>
              <w:rPr>
                <w:lang w:val="en-US"/>
              </w:rPr>
            </w:pPr>
            <w:r w:rsidRPr="003E1430">
              <w:rPr>
                <w:lang w:val="en-US"/>
              </w:rPr>
              <w:lastRenderedPageBreak/>
              <w:t>17</w:t>
            </w:r>
          </w:p>
        </w:tc>
        <w:tc>
          <w:tcPr>
            <w:tcW w:w="1873" w:type="dxa"/>
            <w:tcBorders>
              <w:top w:val="single" w:sz="4" w:space="0" w:color="auto"/>
              <w:left w:val="single" w:sz="6" w:space="0" w:color="auto"/>
              <w:bottom w:val="single" w:sz="4" w:space="0" w:color="auto"/>
              <w:right w:val="single" w:sz="6" w:space="0" w:color="auto"/>
            </w:tcBorders>
            <w:vAlign w:val="center"/>
          </w:tcPr>
          <w:p w14:paraId="27479D4B" w14:textId="77777777" w:rsidR="0057325E" w:rsidRPr="00410904" w:rsidRDefault="0057325E" w:rsidP="00D22D6D">
            <w:pPr>
              <w:jc w:val="center"/>
              <w:rPr>
                <w:lang w:val="en-US"/>
              </w:rPr>
            </w:pPr>
            <w:r w:rsidRPr="00410904">
              <w:rPr>
                <w:lang w:val="en-US"/>
              </w:rPr>
              <w:t>DB20D</w:t>
            </w:r>
          </w:p>
        </w:tc>
        <w:tc>
          <w:tcPr>
            <w:tcW w:w="5244" w:type="dxa"/>
            <w:tcBorders>
              <w:top w:val="single" w:sz="4" w:space="0" w:color="auto"/>
              <w:left w:val="single" w:sz="6" w:space="0" w:color="auto"/>
              <w:bottom w:val="single" w:sz="4" w:space="0" w:color="auto"/>
              <w:right w:val="single" w:sz="6" w:space="0" w:color="auto"/>
            </w:tcBorders>
            <w:vAlign w:val="center"/>
          </w:tcPr>
          <w:p w14:paraId="016A1AB2" w14:textId="77777777" w:rsidR="0057325E" w:rsidRPr="003610EE" w:rsidRDefault="0057325E" w:rsidP="00D22D6D">
            <w:pPr>
              <w:rPr>
                <w:lang w:val="it-IT"/>
              </w:rPr>
            </w:pPr>
            <w:r w:rsidRPr="003610EE">
              <w:rPr>
                <w:lang w:val="it-IT"/>
              </w:rPr>
              <w:t>Asfalt turnat pe partea carosabila, in grosime de 6,0 cm, cu asternere manuala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E8EC6F9"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6743406" w14:textId="77777777" w:rsidR="0057325E" w:rsidRPr="003E1430" w:rsidRDefault="0057325E" w:rsidP="00D22D6D">
            <w:pPr>
              <w:adjustRightInd w:val="0"/>
              <w:jc w:val="center"/>
              <w:rPr>
                <w:lang w:val="en-US"/>
              </w:rPr>
            </w:pPr>
            <w:r w:rsidRPr="003E1430">
              <w:rPr>
                <w:lang w:val="en-US"/>
              </w:rPr>
              <w:t>30,00</w:t>
            </w:r>
          </w:p>
          <w:p w14:paraId="52FC88E5" w14:textId="77777777" w:rsidR="0057325E" w:rsidRPr="003E1430" w:rsidRDefault="0057325E" w:rsidP="00D22D6D">
            <w:pPr>
              <w:jc w:val="center"/>
              <w:rPr>
                <w:lang w:val="en-US"/>
              </w:rPr>
            </w:pPr>
          </w:p>
        </w:tc>
      </w:tr>
      <w:tr w:rsidR="0057325E" w:rsidRPr="003E1430" w14:paraId="4A9CA6A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C72496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775EE4D" w14:textId="77777777" w:rsidR="0057325E" w:rsidRPr="00410904" w:rsidRDefault="0057325E" w:rsidP="00D22D6D">
            <w:pPr>
              <w:jc w:val="center"/>
              <w:rPr>
                <w:lang w:val="en-US"/>
              </w:rPr>
            </w:pPr>
            <w:r w:rsidRPr="00410904">
              <w:rPr>
                <w:lang w:val="en-US"/>
              </w:rPr>
              <w:t>7129040010110</w:t>
            </w:r>
          </w:p>
        </w:tc>
        <w:tc>
          <w:tcPr>
            <w:tcW w:w="5244" w:type="dxa"/>
            <w:tcBorders>
              <w:top w:val="nil"/>
              <w:left w:val="single" w:sz="6" w:space="0" w:color="auto"/>
              <w:bottom w:val="single" w:sz="2" w:space="0" w:color="auto"/>
              <w:right w:val="single" w:sz="6" w:space="0" w:color="auto"/>
            </w:tcBorders>
            <w:vAlign w:val="center"/>
          </w:tcPr>
          <w:p w14:paraId="2243AE35" w14:textId="77777777" w:rsidR="0057325E" w:rsidRPr="003E1430" w:rsidRDefault="0057325E" w:rsidP="00D22D6D">
            <w:pPr>
              <w:rPr>
                <w:lang w:val="en-US"/>
              </w:rPr>
            </w:pPr>
            <w:r w:rsidRPr="003E1430">
              <w:rPr>
                <w:lang w:val="en-US"/>
              </w:rPr>
              <w:t>Asfaltator</w:t>
            </w:r>
          </w:p>
        </w:tc>
        <w:tc>
          <w:tcPr>
            <w:tcW w:w="993" w:type="dxa"/>
            <w:gridSpan w:val="2"/>
            <w:tcBorders>
              <w:top w:val="nil"/>
              <w:left w:val="single" w:sz="6" w:space="0" w:color="auto"/>
              <w:bottom w:val="single" w:sz="2" w:space="0" w:color="auto"/>
              <w:right w:val="single" w:sz="6" w:space="0" w:color="auto"/>
            </w:tcBorders>
            <w:vAlign w:val="center"/>
          </w:tcPr>
          <w:p w14:paraId="197EDD81"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30464D2" w14:textId="77777777" w:rsidR="0057325E" w:rsidRPr="003E1430" w:rsidRDefault="0057325E" w:rsidP="00D22D6D">
            <w:pPr>
              <w:jc w:val="center"/>
              <w:rPr>
                <w:lang w:val="en-US"/>
              </w:rPr>
            </w:pPr>
            <w:r w:rsidRPr="003E1430">
              <w:rPr>
                <w:lang w:val="en-US"/>
              </w:rPr>
              <w:t>12,6000</w:t>
            </w:r>
          </w:p>
        </w:tc>
      </w:tr>
      <w:tr w:rsidR="0057325E" w:rsidRPr="003E1430" w14:paraId="34D0528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6B230C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053F05" w14:textId="77777777" w:rsidR="0057325E" w:rsidRPr="00410904" w:rsidRDefault="0057325E" w:rsidP="00D22D6D">
            <w:pPr>
              <w:jc w:val="center"/>
              <w:rPr>
                <w:lang w:val="en-US"/>
              </w:rPr>
            </w:pPr>
            <w:r w:rsidRPr="00410904">
              <w:rPr>
                <w:lang w:val="en-US"/>
              </w:rPr>
              <w:t>1111000200010</w:t>
            </w:r>
          </w:p>
        </w:tc>
        <w:tc>
          <w:tcPr>
            <w:tcW w:w="5244" w:type="dxa"/>
            <w:tcBorders>
              <w:top w:val="nil"/>
              <w:left w:val="single" w:sz="6" w:space="0" w:color="auto"/>
              <w:bottom w:val="single" w:sz="2" w:space="0" w:color="auto"/>
              <w:right w:val="single" w:sz="6" w:space="0" w:color="auto"/>
            </w:tcBorders>
            <w:vAlign w:val="center"/>
          </w:tcPr>
          <w:p w14:paraId="3D4F73AA" w14:textId="77777777" w:rsidR="0057325E" w:rsidRPr="003E1430" w:rsidRDefault="0057325E" w:rsidP="00D22D6D">
            <w:pPr>
              <w:rPr>
                <w:lang w:val="en-US"/>
              </w:rPr>
            </w:pPr>
            <w:r w:rsidRPr="003E1430">
              <w:rPr>
                <w:lang w:val="en-US"/>
              </w:rPr>
              <w:t>Asfalt turnat</w:t>
            </w:r>
          </w:p>
        </w:tc>
        <w:tc>
          <w:tcPr>
            <w:tcW w:w="993" w:type="dxa"/>
            <w:gridSpan w:val="2"/>
            <w:tcBorders>
              <w:top w:val="nil"/>
              <w:left w:val="single" w:sz="6" w:space="0" w:color="auto"/>
              <w:bottom w:val="single" w:sz="2" w:space="0" w:color="auto"/>
              <w:right w:val="single" w:sz="6" w:space="0" w:color="auto"/>
            </w:tcBorders>
            <w:vAlign w:val="center"/>
          </w:tcPr>
          <w:p w14:paraId="2C151A39" w14:textId="77777777" w:rsidR="0057325E" w:rsidRPr="003E1430" w:rsidRDefault="0057325E" w:rsidP="00D22D6D">
            <w:pPr>
              <w:jc w:val="center"/>
              <w:rPr>
                <w:lang w:val="en-US"/>
              </w:rPr>
            </w:pPr>
            <w:r w:rsidRPr="003E1430">
              <w:rPr>
                <w:lang w:val="en-US"/>
              </w:rPr>
              <w:t>t</w:t>
            </w:r>
          </w:p>
        </w:tc>
        <w:tc>
          <w:tcPr>
            <w:tcW w:w="1275" w:type="dxa"/>
            <w:gridSpan w:val="2"/>
            <w:tcBorders>
              <w:top w:val="nil"/>
              <w:left w:val="single" w:sz="6" w:space="0" w:color="auto"/>
              <w:bottom w:val="single" w:sz="2" w:space="0" w:color="auto"/>
              <w:right w:val="single" w:sz="6" w:space="0" w:color="auto"/>
            </w:tcBorders>
            <w:vAlign w:val="center"/>
          </w:tcPr>
          <w:p w14:paraId="409BD1E7" w14:textId="77777777" w:rsidR="0057325E" w:rsidRPr="003E1430" w:rsidRDefault="0057325E" w:rsidP="00D22D6D">
            <w:pPr>
              <w:jc w:val="center"/>
              <w:rPr>
                <w:lang w:val="en-US"/>
              </w:rPr>
            </w:pPr>
            <w:r w:rsidRPr="003E1430">
              <w:rPr>
                <w:lang w:val="en-US"/>
              </w:rPr>
              <w:t>4,3200</w:t>
            </w:r>
          </w:p>
        </w:tc>
      </w:tr>
      <w:tr w:rsidR="0057325E" w:rsidRPr="003E1430" w14:paraId="3068838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6FBB79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1BE5FC3" w14:textId="77777777" w:rsidR="0057325E" w:rsidRPr="00410904" w:rsidRDefault="0057325E" w:rsidP="00D22D6D">
            <w:pPr>
              <w:jc w:val="center"/>
              <w:rPr>
                <w:lang w:val="en-US"/>
              </w:rPr>
            </w:pPr>
            <w:r w:rsidRPr="00410904">
              <w:rPr>
                <w:lang w:val="en-US"/>
              </w:rPr>
              <w:t>1421102200513</w:t>
            </w:r>
          </w:p>
        </w:tc>
        <w:tc>
          <w:tcPr>
            <w:tcW w:w="5244" w:type="dxa"/>
            <w:tcBorders>
              <w:top w:val="nil"/>
              <w:left w:val="single" w:sz="6" w:space="0" w:color="auto"/>
              <w:bottom w:val="single" w:sz="2" w:space="0" w:color="auto"/>
              <w:right w:val="single" w:sz="6" w:space="0" w:color="auto"/>
            </w:tcBorders>
            <w:vAlign w:val="center"/>
          </w:tcPr>
          <w:p w14:paraId="2F6CA21E" w14:textId="77777777" w:rsidR="0057325E" w:rsidRPr="003610EE" w:rsidRDefault="0057325E" w:rsidP="00D22D6D">
            <w:pPr>
              <w:rPr>
                <w:lang w:val="it-IT"/>
              </w:rPr>
            </w:pPr>
            <w:r w:rsidRPr="003610EE">
              <w:rPr>
                <w:lang w:val="it-IT"/>
              </w:rPr>
              <w:t>Nisip sortat nespalat de riu si lacuri 0,0-3,0 mm</w:t>
            </w:r>
          </w:p>
        </w:tc>
        <w:tc>
          <w:tcPr>
            <w:tcW w:w="993" w:type="dxa"/>
            <w:gridSpan w:val="2"/>
            <w:tcBorders>
              <w:top w:val="nil"/>
              <w:left w:val="single" w:sz="6" w:space="0" w:color="auto"/>
              <w:bottom w:val="single" w:sz="2" w:space="0" w:color="auto"/>
              <w:right w:val="single" w:sz="6" w:space="0" w:color="auto"/>
            </w:tcBorders>
            <w:vAlign w:val="center"/>
          </w:tcPr>
          <w:p w14:paraId="7594307D"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51151236" w14:textId="77777777" w:rsidR="0057325E" w:rsidRPr="003E1430" w:rsidRDefault="0057325E" w:rsidP="00D22D6D">
            <w:pPr>
              <w:jc w:val="center"/>
              <w:rPr>
                <w:lang w:val="en-US"/>
              </w:rPr>
            </w:pPr>
            <w:r w:rsidRPr="003E1430">
              <w:rPr>
                <w:lang w:val="en-US"/>
              </w:rPr>
              <w:t>0,0600</w:t>
            </w:r>
          </w:p>
        </w:tc>
      </w:tr>
      <w:tr w:rsidR="0057325E" w:rsidRPr="003E1430" w14:paraId="32B85CB3"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48B7B36" w14:textId="77777777" w:rsidR="0057325E" w:rsidRPr="003E1430" w:rsidRDefault="0057325E" w:rsidP="00D22D6D">
            <w:pPr>
              <w:jc w:val="center"/>
              <w:rPr>
                <w:lang w:val="en-US"/>
              </w:rPr>
            </w:pPr>
            <w:r w:rsidRPr="003E1430">
              <w:rPr>
                <w:lang w:val="en-US"/>
              </w:rPr>
              <w:t>18</w:t>
            </w:r>
          </w:p>
        </w:tc>
        <w:tc>
          <w:tcPr>
            <w:tcW w:w="1873" w:type="dxa"/>
            <w:tcBorders>
              <w:top w:val="single" w:sz="4" w:space="0" w:color="auto"/>
              <w:left w:val="single" w:sz="6" w:space="0" w:color="auto"/>
              <w:bottom w:val="single" w:sz="4" w:space="0" w:color="auto"/>
              <w:right w:val="single" w:sz="6" w:space="0" w:color="auto"/>
            </w:tcBorders>
            <w:vAlign w:val="center"/>
          </w:tcPr>
          <w:p w14:paraId="660288ED" w14:textId="77777777" w:rsidR="0057325E" w:rsidRPr="00410904" w:rsidRDefault="0057325E" w:rsidP="00D22D6D">
            <w:pPr>
              <w:jc w:val="center"/>
              <w:rPr>
                <w:lang w:val="en-US"/>
              </w:rPr>
            </w:pPr>
            <w:r w:rsidRPr="00410904">
              <w:rPr>
                <w:lang w:val="en-US"/>
              </w:rPr>
              <w:t>RpCO56A</w:t>
            </w:r>
          </w:p>
        </w:tc>
        <w:tc>
          <w:tcPr>
            <w:tcW w:w="5244" w:type="dxa"/>
            <w:tcBorders>
              <w:top w:val="single" w:sz="4" w:space="0" w:color="auto"/>
              <w:left w:val="single" w:sz="6" w:space="0" w:color="auto"/>
              <w:bottom w:val="single" w:sz="4" w:space="0" w:color="auto"/>
              <w:right w:val="single" w:sz="6" w:space="0" w:color="auto"/>
            </w:tcBorders>
            <w:vAlign w:val="center"/>
          </w:tcPr>
          <w:p w14:paraId="0A4BE2CA" w14:textId="77777777" w:rsidR="0057325E" w:rsidRPr="003610EE" w:rsidRDefault="0057325E" w:rsidP="00D22D6D">
            <w:pPr>
              <w:rPr>
                <w:lang w:val="it-IT"/>
              </w:rPr>
            </w:pPr>
            <w:r w:rsidRPr="003610EE">
              <w:rPr>
                <w:lang w:val="it-IT"/>
              </w:rPr>
              <w:t>Demontari: timplarie din lemn (usi, ferestre, obloane, cutii, rulou, masti, etc.)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1C480812"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26A6638" w14:textId="77777777" w:rsidR="0057325E" w:rsidRPr="003E1430" w:rsidRDefault="0057325E" w:rsidP="00D22D6D">
            <w:pPr>
              <w:adjustRightInd w:val="0"/>
              <w:jc w:val="center"/>
              <w:rPr>
                <w:lang w:val="en-US"/>
              </w:rPr>
            </w:pPr>
            <w:r w:rsidRPr="003E1430">
              <w:rPr>
                <w:lang w:val="en-US"/>
              </w:rPr>
              <w:t>2,10</w:t>
            </w:r>
          </w:p>
          <w:p w14:paraId="16E0375B" w14:textId="77777777" w:rsidR="0057325E" w:rsidRPr="003E1430" w:rsidRDefault="0057325E" w:rsidP="00D22D6D">
            <w:pPr>
              <w:jc w:val="center"/>
              <w:rPr>
                <w:lang w:val="en-US"/>
              </w:rPr>
            </w:pPr>
          </w:p>
        </w:tc>
      </w:tr>
      <w:tr w:rsidR="0057325E" w:rsidRPr="003E1430" w14:paraId="7B998F8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5C9132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DF15826" w14:textId="77777777" w:rsidR="0057325E" w:rsidRPr="00410904" w:rsidRDefault="0057325E" w:rsidP="00D22D6D">
            <w:pPr>
              <w:jc w:val="center"/>
              <w:rPr>
                <w:lang w:val="en-US"/>
              </w:rPr>
            </w:pPr>
            <w:r w:rsidRPr="00410904">
              <w:rPr>
                <w:lang w:val="en-US"/>
              </w:rPr>
              <w:t>7422010060100</w:t>
            </w:r>
          </w:p>
        </w:tc>
        <w:tc>
          <w:tcPr>
            <w:tcW w:w="5244" w:type="dxa"/>
            <w:tcBorders>
              <w:top w:val="nil"/>
              <w:left w:val="single" w:sz="6" w:space="0" w:color="auto"/>
              <w:bottom w:val="single" w:sz="2" w:space="0" w:color="auto"/>
              <w:right w:val="single" w:sz="6" w:space="0" w:color="auto"/>
            </w:tcBorders>
            <w:vAlign w:val="center"/>
          </w:tcPr>
          <w:p w14:paraId="5ECF897D" w14:textId="77777777" w:rsidR="0057325E" w:rsidRPr="003E1430" w:rsidRDefault="0057325E" w:rsidP="00D22D6D">
            <w:pPr>
              <w:rPr>
                <w:lang w:val="en-US"/>
              </w:rPr>
            </w:pPr>
            <w:r w:rsidRPr="003E1430">
              <w:rPr>
                <w:lang w:val="en-US"/>
              </w:rPr>
              <w:t>Timplar</w:t>
            </w:r>
          </w:p>
        </w:tc>
        <w:tc>
          <w:tcPr>
            <w:tcW w:w="993" w:type="dxa"/>
            <w:gridSpan w:val="2"/>
            <w:tcBorders>
              <w:top w:val="nil"/>
              <w:left w:val="single" w:sz="6" w:space="0" w:color="auto"/>
              <w:bottom w:val="single" w:sz="2" w:space="0" w:color="auto"/>
              <w:right w:val="single" w:sz="6" w:space="0" w:color="auto"/>
            </w:tcBorders>
            <w:vAlign w:val="center"/>
          </w:tcPr>
          <w:p w14:paraId="5ADA5899"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585DDC5" w14:textId="77777777" w:rsidR="0057325E" w:rsidRPr="003E1430" w:rsidRDefault="0057325E" w:rsidP="00D22D6D">
            <w:pPr>
              <w:jc w:val="center"/>
              <w:rPr>
                <w:lang w:val="en-US"/>
              </w:rPr>
            </w:pPr>
            <w:r w:rsidRPr="003E1430">
              <w:rPr>
                <w:lang w:val="en-US"/>
              </w:rPr>
              <w:t>0,4410</w:t>
            </w:r>
          </w:p>
        </w:tc>
      </w:tr>
      <w:tr w:rsidR="0057325E" w:rsidRPr="003E1430" w14:paraId="3F9649A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D241A6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D153AFA" w14:textId="77777777" w:rsidR="0057325E" w:rsidRPr="00410904" w:rsidRDefault="0057325E" w:rsidP="00D22D6D">
            <w:pPr>
              <w:jc w:val="center"/>
              <w:rPr>
                <w:lang w:val="en-US"/>
              </w:rPr>
            </w:pPr>
            <w:r w:rsidRPr="00410904">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3284820E" w14:textId="77777777" w:rsidR="0057325E" w:rsidRPr="003E1430" w:rsidRDefault="0057325E" w:rsidP="00D22D6D">
            <w:pPr>
              <w:rPr>
                <w:lang w:val="en-US"/>
              </w:rPr>
            </w:pPr>
            <w:r w:rsidRPr="003E143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207E2908"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2F8D87F" w14:textId="77777777" w:rsidR="0057325E" w:rsidRPr="003E1430" w:rsidRDefault="0057325E" w:rsidP="00D22D6D">
            <w:pPr>
              <w:jc w:val="center"/>
              <w:rPr>
                <w:lang w:val="en-US"/>
              </w:rPr>
            </w:pPr>
            <w:r w:rsidRPr="003E1430">
              <w:rPr>
                <w:lang w:val="en-US"/>
              </w:rPr>
              <w:t>0,4410</w:t>
            </w:r>
          </w:p>
        </w:tc>
      </w:tr>
      <w:tr w:rsidR="0057325E" w:rsidRPr="003E1430" w14:paraId="12B073A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0393F9B0" w14:textId="77777777" w:rsidR="0057325E" w:rsidRPr="003E1430" w:rsidRDefault="0057325E" w:rsidP="00D22D6D">
            <w:pPr>
              <w:jc w:val="center"/>
              <w:rPr>
                <w:lang w:val="en-US"/>
              </w:rPr>
            </w:pPr>
            <w:r w:rsidRPr="003E1430">
              <w:rPr>
                <w:lang w:val="en-US"/>
              </w:rPr>
              <w:t>19</w:t>
            </w:r>
          </w:p>
        </w:tc>
        <w:tc>
          <w:tcPr>
            <w:tcW w:w="1873" w:type="dxa"/>
            <w:tcBorders>
              <w:top w:val="single" w:sz="4" w:space="0" w:color="auto"/>
              <w:left w:val="single" w:sz="6" w:space="0" w:color="auto"/>
              <w:bottom w:val="single" w:sz="4" w:space="0" w:color="auto"/>
              <w:right w:val="single" w:sz="6" w:space="0" w:color="auto"/>
            </w:tcBorders>
            <w:vAlign w:val="center"/>
          </w:tcPr>
          <w:p w14:paraId="5EDE97FF" w14:textId="77777777" w:rsidR="0057325E" w:rsidRPr="00410904" w:rsidRDefault="0057325E" w:rsidP="00D22D6D">
            <w:pPr>
              <w:jc w:val="center"/>
              <w:rPr>
                <w:lang w:val="en-US"/>
              </w:rPr>
            </w:pPr>
            <w:r w:rsidRPr="00410904">
              <w:rPr>
                <w:lang w:val="en-US"/>
              </w:rPr>
              <w:t>CK23B</w:t>
            </w:r>
          </w:p>
        </w:tc>
        <w:tc>
          <w:tcPr>
            <w:tcW w:w="5244" w:type="dxa"/>
            <w:tcBorders>
              <w:top w:val="single" w:sz="4" w:space="0" w:color="auto"/>
              <w:left w:val="single" w:sz="6" w:space="0" w:color="auto"/>
              <w:bottom w:val="single" w:sz="4" w:space="0" w:color="auto"/>
              <w:right w:val="single" w:sz="6" w:space="0" w:color="auto"/>
            </w:tcBorders>
            <w:vAlign w:val="center"/>
          </w:tcPr>
          <w:p w14:paraId="1C7A0148" w14:textId="77777777" w:rsidR="0057325E" w:rsidRPr="003610EE" w:rsidRDefault="0057325E" w:rsidP="00D22D6D">
            <w:pPr>
              <w:rPr>
                <w:lang w:val="it-IT"/>
              </w:rPr>
            </w:pPr>
            <w:r w:rsidRPr="003610EE">
              <w:rPr>
                <w:lang w:val="it-IT"/>
              </w:rPr>
              <w:t>Ferestre din mase plastice cu unul sau mai multe canaturi la constructii cu inaltimi pina la 35 m inclusiv, avind suprafata tocului intre 1,00 si 2,5 mp inclusiv</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F8FF35D"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077DFD9" w14:textId="77777777" w:rsidR="0057325E" w:rsidRPr="003E1430" w:rsidRDefault="0057325E" w:rsidP="00D22D6D">
            <w:pPr>
              <w:adjustRightInd w:val="0"/>
              <w:jc w:val="center"/>
              <w:rPr>
                <w:lang w:val="en-US"/>
              </w:rPr>
            </w:pPr>
            <w:r w:rsidRPr="003E1430">
              <w:rPr>
                <w:lang w:val="en-US"/>
              </w:rPr>
              <w:t>2,10</w:t>
            </w:r>
          </w:p>
          <w:p w14:paraId="31D34FFD" w14:textId="77777777" w:rsidR="0057325E" w:rsidRPr="003E1430" w:rsidRDefault="0057325E" w:rsidP="00D22D6D">
            <w:pPr>
              <w:jc w:val="center"/>
              <w:rPr>
                <w:lang w:val="en-US"/>
              </w:rPr>
            </w:pPr>
          </w:p>
        </w:tc>
      </w:tr>
      <w:tr w:rsidR="0057325E" w:rsidRPr="003E1430" w14:paraId="493E44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529AB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A06941A" w14:textId="77777777" w:rsidR="0057325E" w:rsidRPr="00410904" w:rsidRDefault="0057325E" w:rsidP="00D22D6D">
            <w:pPr>
              <w:jc w:val="center"/>
              <w:rPr>
                <w:lang w:val="en-US"/>
              </w:rPr>
            </w:pPr>
            <w:r w:rsidRPr="00410904">
              <w:rPr>
                <w:lang w:val="en-US"/>
              </w:rPr>
              <w:t>7129200011200</w:t>
            </w:r>
          </w:p>
        </w:tc>
        <w:tc>
          <w:tcPr>
            <w:tcW w:w="5244" w:type="dxa"/>
            <w:tcBorders>
              <w:top w:val="nil"/>
              <w:left w:val="single" w:sz="6" w:space="0" w:color="auto"/>
              <w:bottom w:val="single" w:sz="2" w:space="0" w:color="auto"/>
              <w:right w:val="single" w:sz="6" w:space="0" w:color="auto"/>
            </w:tcBorders>
            <w:vAlign w:val="center"/>
          </w:tcPr>
          <w:p w14:paraId="696CB509" w14:textId="77777777" w:rsidR="0057325E" w:rsidRPr="003E1430" w:rsidRDefault="0057325E" w:rsidP="00D22D6D">
            <w:pPr>
              <w:rPr>
                <w:lang w:val="en-US"/>
              </w:rPr>
            </w:pPr>
            <w:r w:rsidRPr="003E1430">
              <w:rPr>
                <w:lang w:val="en-US"/>
              </w:rPr>
              <w:t>Finisor MP</w:t>
            </w:r>
          </w:p>
        </w:tc>
        <w:tc>
          <w:tcPr>
            <w:tcW w:w="993" w:type="dxa"/>
            <w:gridSpan w:val="2"/>
            <w:tcBorders>
              <w:top w:val="nil"/>
              <w:left w:val="single" w:sz="6" w:space="0" w:color="auto"/>
              <w:bottom w:val="single" w:sz="2" w:space="0" w:color="auto"/>
              <w:right w:val="single" w:sz="6" w:space="0" w:color="auto"/>
            </w:tcBorders>
            <w:vAlign w:val="center"/>
          </w:tcPr>
          <w:p w14:paraId="0A6A0366"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0110D77" w14:textId="77777777" w:rsidR="0057325E" w:rsidRPr="003E1430" w:rsidRDefault="0057325E" w:rsidP="00D22D6D">
            <w:pPr>
              <w:jc w:val="center"/>
              <w:rPr>
                <w:lang w:val="en-US"/>
              </w:rPr>
            </w:pPr>
            <w:r w:rsidRPr="003E1430">
              <w:rPr>
                <w:lang w:val="en-US"/>
              </w:rPr>
              <w:t>1,3860</w:t>
            </w:r>
          </w:p>
        </w:tc>
      </w:tr>
      <w:tr w:rsidR="0057325E" w:rsidRPr="003E1430" w14:paraId="0FB4591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4D8C98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BB77CD5"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093CD3EB"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7D9A9E5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FBA0DE8" w14:textId="77777777" w:rsidR="0057325E" w:rsidRPr="003E1430" w:rsidRDefault="0057325E" w:rsidP="00D22D6D">
            <w:pPr>
              <w:jc w:val="center"/>
              <w:rPr>
                <w:lang w:val="en-US"/>
              </w:rPr>
            </w:pPr>
            <w:r w:rsidRPr="003E1430">
              <w:rPr>
                <w:lang w:val="en-US"/>
              </w:rPr>
              <w:t>0,1470</w:t>
            </w:r>
          </w:p>
        </w:tc>
      </w:tr>
      <w:tr w:rsidR="0057325E" w:rsidRPr="003E1430" w14:paraId="326F3E4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4C9CE9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D069860" w14:textId="77777777" w:rsidR="0057325E" w:rsidRPr="00410904" w:rsidRDefault="0057325E" w:rsidP="00D22D6D">
            <w:pPr>
              <w:jc w:val="center"/>
              <w:rPr>
                <w:lang w:val="en-US"/>
              </w:rPr>
            </w:pPr>
            <w:r w:rsidRPr="00410904">
              <w:rPr>
                <w:lang w:val="en-US"/>
              </w:rPr>
              <w:t>2030112938150</w:t>
            </w:r>
          </w:p>
        </w:tc>
        <w:tc>
          <w:tcPr>
            <w:tcW w:w="5244" w:type="dxa"/>
            <w:tcBorders>
              <w:top w:val="nil"/>
              <w:left w:val="single" w:sz="6" w:space="0" w:color="auto"/>
              <w:bottom w:val="single" w:sz="2" w:space="0" w:color="auto"/>
              <w:right w:val="single" w:sz="6" w:space="0" w:color="auto"/>
            </w:tcBorders>
            <w:vAlign w:val="center"/>
          </w:tcPr>
          <w:p w14:paraId="21104C7B" w14:textId="77777777" w:rsidR="0057325E" w:rsidRPr="003E1430" w:rsidRDefault="0057325E" w:rsidP="00D22D6D">
            <w:pPr>
              <w:rPr>
                <w:lang w:val="en-US"/>
              </w:rPr>
            </w:pPr>
            <w:r w:rsidRPr="003E1430">
              <w:rPr>
                <w:lang w:val="en-US"/>
              </w:rPr>
              <w:t xml:space="preserve">Ferestre  din mase plastice </w:t>
            </w:r>
          </w:p>
        </w:tc>
        <w:tc>
          <w:tcPr>
            <w:tcW w:w="993" w:type="dxa"/>
            <w:gridSpan w:val="2"/>
            <w:tcBorders>
              <w:top w:val="nil"/>
              <w:left w:val="single" w:sz="6" w:space="0" w:color="auto"/>
              <w:bottom w:val="single" w:sz="2" w:space="0" w:color="auto"/>
              <w:right w:val="single" w:sz="6" w:space="0" w:color="auto"/>
            </w:tcBorders>
            <w:vAlign w:val="center"/>
          </w:tcPr>
          <w:p w14:paraId="0952C79B" w14:textId="77777777" w:rsidR="0057325E" w:rsidRPr="003E1430" w:rsidRDefault="0057325E" w:rsidP="00D22D6D">
            <w:pPr>
              <w:jc w:val="center"/>
              <w:rPr>
                <w:lang w:val="en-US"/>
              </w:rPr>
            </w:pPr>
            <w:r w:rsidRPr="003E1430">
              <w:rPr>
                <w:lang w:val="en-US"/>
              </w:rPr>
              <w:t>m2</w:t>
            </w:r>
          </w:p>
        </w:tc>
        <w:tc>
          <w:tcPr>
            <w:tcW w:w="1275" w:type="dxa"/>
            <w:gridSpan w:val="2"/>
            <w:tcBorders>
              <w:top w:val="nil"/>
              <w:left w:val="single" w:sz="6" w:space="0" w:color="auto"/>
              <w:bottom w:val="single" w:sz="2" w:space="0" w:color="auto"/>
              <w:right w:val="single" w:sz="6" w:space="0" w:color="auto"/>
            </w:tcBorders>
            <w:vAlign w:val="center"/>
          </w:tcPr>
          <w:p w14:paraId="47C02C45" w14:textId="77777777" w:rsidR="0057325E" w:rsidRPr="003E1430" w:rsidRDefault="0057325E" w:rsidP="00D22D6D">
            <w:pPr>
              <w:jc w:val="center"/>
              <w:rPr>
                <w:lang w:val="en-US"/>
              </w:rPr>
            </w:pPr>
            <w:r w:rsidRPr="003E1430">
              <w:rPr>
                <w:lang w:val="en-US"/>
              </w:rPr>
              <w:t>2,1000</w:t>
            </w:r>
          </w:p>
        </w:tc>
      </w:tr>
      <w:tr w:rsidR="0057325E" w:rsidRPr="003E1430" w14:paraId="1E13C8D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0B573F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C2E0DA9" w14:textId="77777777" w:rsidR="0057325E" w:rsidRPr="00410904" w:rsidRDefault="0057325E" w:rsidP="00D22D6D">
            <w:pPr>
              <w:jc w:val="center"/>
              <w:rPr>
                <w:lang w:val="en-US"/>
              </w:rPr>
            </w:pPr>
            <w:r w:rsidRPr="00410904">
              <w:rPr>
                <w:lang w:val="en-US"/>
              </w:rPr>
              <w:t>2874115829126</w:t>
            </w:r>
          </w:p>
        </w:tc>
        <w:tc>
          <w:tcPr>
            <w:tcW w:w="5244" w:type="dxa"/>
            <w:tcBorders>
              <w:top w:val="nil"/>
              <w:left w:val="single" w:sz="6" w:space="0" w:color="auto"/>
              <w:bottom w:val="single" w:sz="2" w:space="0" w:color="auto"/>
              <w:right w:val="single" w:sz="6" w:space="0" w:color="auto"/>
            </w:tcBorders>
            <w:vAlign w:val="center"/>
          </w:tcPr>
          <w:p w14:paraId="0DCF0B40" w14:textId="77777777" w:rsidR="0057325E" w:rsidRPr="003E1430" w:rsidRDefault="0057325E" w:rsidP="00D22D6D">
            <w:pPr>
              <w:rPr>
                <w:lang w:val="en-US"/>
              </w:rPr>
            </w:pPr>
            <w:r w:rsidRPr="003E1430">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vAlign w:val="center"/>
          </w:tcPr>
          <w:p w14:paraId="5AEF5DA8"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2BE8D3D8" w14:textId="77777777" w:rsidR="0057325E" w:rsidRPr="003E1430" w:rsidRDefault="0057325E" w:rsidP="00D22D6D">
            <w:pPr>
              <w:jc w:val="center"/>
              <w:rPr>
                <w:lang w:val="en-US"/>
              </w:rPr>
            </w:pPr>
            <w:r w:rsidRPr="003E1430">
              <w:rPr>
                <w:lang w:val="en-US"/>
              </w:rPr>
              <w:t>8,4000</w:t>
            </w:r>
          </w:p>
        </w:tc>
      </w:tr>
      <w:tr w:rsidR="0057325E" w:rsidRPr="003E1430" w14:paraId="003A28D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80C522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BB91DB5" w14:textId="77777777" w:rsidR="0057325E" w:rsidRPr="00410904" w:rsidRDefault="0057325E" w:rsidP="00D22D6D">
            <w:pPr>
              <w:jc w:val="center"/>
              <w:rPr>
                <w:lang w:val="en-US"/>
              </w:rPr>
            </w:pPr>
            <w:r w:rsidRPr="00410904">
              <w:rPr>
                <w:lang w:val="en-US"/>
              </w:rPr>
              <w:t>2416566101572</w:t>
            </w:r>
          </w:p>
        </w:tc>
        <w:tc>
          <w:tcPr>
            <w:tcW w:w="5244" w:type="dxa"/>
            <w:tcBorders>
              <w:top w:val="nil"/>
              <w:left w:val="single" w:sz="6" w:space="0" w:color="auto"/>
              <w:bottom w:val="single" w:sz="2" w:space="0" w:color="auto"/>
              <w:right w:val="single" w:sz="6" w:space="0" w:color="auto"/>
            </w:tcBorders>
            <w:vAlign w:val="center"/>
          </w:tcPr>
          <w:p w14:paraId="57B55363" w14:textId="77777777" w:rsidR="0057325E" w:rsidRPr="003E1430" w:rsidRDefault="0057325E" w:rsidP="00D22D6D">
            <w:pPr>
              <w:rPr>
                <w:lang w:val="en-US"/>
              </w:rPr>
            </w:pPr>
            <w:r w:rsidRPr="003E1430">
              <w:rPr>
                <w:lang w:val="en-US"/>
              </w:rPr>
              <w:t>Spuma de poliuretan</w:t>
            </w:r>
          </w:p>
        </w:tc>
        <w:tc>
          <w:tcPr>
            <w:tcW w:w="993" w:type="dxa"/>
            <w:gridSpan w:val="2"/>
            <w:tcBorders>
              <w:top w:val="nil"/>
              <w:left w:val="single" w:sz="6" w:space="0" w:color="auto"/>
              <w:bottom w:val="single" w:sz="2" w:space="0" w:color="auto"/>
              <w:right w:val="single" w:sz="6" w:space="0" w:color="auto"/>
            </w:tcBorders>
            <w:vAlign w:val="center"/>
          </w:tcPr>
          <w:p w14:paraId="624CE45D"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AE1B71A" w14:textId="77777777" w:rsidR="0057325E" w:rsidRPr="003E1430" w:rsidRDefault="0057325E" w:rsidP="00D22D6D">
            <w:pPr>
              <w:jc w:val="center"/>
              <w:rPr>
                <w:lang w:val="en-US"/>
              </w:rPr>
            </w:pPr>
            <w:r w:rsidRPr="003E1430">
              <w:rPr>
                <w:lang w:val="en-US"/>
              </w:rPr>
              <w:t>0,9870</w:t>
            </w:r>
          </w:p>
        </w:tc>
      </w:tr>
      <w:tr w:rsidR="0057325E" w:rsidRPr="003E1430" w14:paraId="68244C6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23D125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BF4D4AC" w14:textId="77777777" w:rsidR="0057325E" w:rsidRPr="00410904" w:rsidRDefault="0057325E" w:rsidP="00D22D6D">
            <w:pPr>
              <w:jc w:val="center"/>
              <w:rPr>
                <w:lang w:val="en-US"/>
              </w:rPr>
            </w:pPr>
            <w:r w:rsidRPr="00410904">
              <w:rPr>
                <w:lang w:val="en-US"/>
              </w:rPr>
              <w:t>2430226101600</w:t>
            </w:r>
          </w:p>
        </w:tc>
        <w:tc>
          <w:tcPr>
            <w:tcW w:w="5244" w:type="dxa"/>
            <w:tcBorders>
              <w:top w:val="nil"/>
              <w:left w:val="single" w:sz="6" w:space="0" w:color="auto"/>
              <w:bottom w:val="single" w:sz="2" w:space="0" w:color="auto"/>
              <w:right w:val="single" w:sz="6" w:space="0" w:color="auto"/>
            </w:tcBorders>
            <w:vAlign w:val="center"/>
          </w:tcPr>
          <w:p w14:paraId="4A8F762B" w14:textId="77777777" w:rsidR="0057325E" w:rsidRPr="003E1430" w:rsidRDefault="0057325E" w:rsidP="00D22D6D">
            <w:pPr>
              <w:rPr>
                <w:lang w:val="en-US"/>
              </w:rPr>
            </w:pPr>
            <w:r w:rsidRPr="003E1430">
              <w:rPr>
                <w:lang w:val="en-US"/>
              </w:rPr>
              <w:t>Chit siliconic</w:t>
            </w:r>
          </w:p>
        </w:tc>
        <w:tc>
          <w:tcPr>
            <w:tcW w:w="993" w:type="dxa"/>
            <w:gridSpan w:val="2"/>
            <w:tcBorders>
              <w:top w:val="nil"/>
              <w:left w:val="single" w:sz="6" w:space="0" w:color="auto"/>
              <w:bottom w:val="single" w:sz="2" w:space="0" w:color="auto"/>
              <w:right w:val="single" w:sz="6" w:space="0" w:color="auto"/>
            </w:tcBorders>
            <w:vAlign w:val="center"/>
          </w:tcPr>
          <w:p w14:paraId="7CB5257C"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4C6C0C65" w14:textId="77777777" w:rsidR="0057325E" w:rsidRPr="003E1430" w:rsidRDefault="0057325E" w:rsidP="00D22D6D">
            <w:pPr>
              <w:jc w:val="center"/>
              <w:rPr>
                <w:lang w:val="en-US"/>
              </w:rPr>
            </w:pPr>
            <w:r w:rsidRPr="003E1430">
              <w:rPr>
                <w:lang w:val="en-US"/>
              </w:rPr>
              <w:t>0,3465</w:t>
            </w:r>
          </w:p>
        </w:tc>
      </w:tr>
      <w:tr w:rsidR="0057325E" w:rsidRPr="003E1430" w14:paraId="5AD4948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393800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CA3755E" w14:textId="77777777" w:rsidR="0057325E" w:rsidRPr="00410904" w:rsidRDefault="0057325E" w:rsidP="00D22D6D">
            <w:pPr>
              <w:jc w:val="center"/>
              <w:rPr>
                <w:lang w:val="en-US"/>
              </w:rPr>
            </w:pPr>
            <w:r w:rsidRPr="00410904">
              <w:rPr>
                <w:lang w:val="en-US"/>
              </w:rPr>
              <w:t>2681126001472</w:t>
            </w:r>
          </w:p>
        </w:tc>
        <w:tc>
          <w:tcPr>
            <w:tcW w:w="5244" w:type="dxa"/>
            <w:tcBorders>
              <w:top w:val="nil"/>
              <w:left w:val="single" w:sz="6" w:space="0" w:color="auto"/>
              <w:bottom w:val="single" w:sz="2" w:space="0" w:color="auto"/>
              <w:right w:val="single" w:sz="6" w:space="0" w:color="auto"/>
            </w:tcBorders>
            <w:vAlign w:val="center"/>
          </w:tcPr>
          <w:p w14:paraId="05DA7569" w14:textId="77777777" w:rsidR="0057325E" w:rsidRPr="003610EE" w:rsidRDefault="0057325E" w:rsidP="00D22D6D">
            <w:pPr>
              <w:rPr>
                <w:lang w:val="it-IT"/>
              </w:rPr>
            </w:pPr>
            <w:r w:rsidRPr="003610EE">
              <w:rPr>
                <w:lang w:val="it-IT"/>
              </w:rPr>
              <w:t>Hirtie slefuita uscata 23x30 gr 6</w:t>
            </w:r>
          </w:p>
        </w:tc>
        <w:tc>
          <w:tcPr>
            <w:tcW w:w="993" w:type="dxa"/>
            <w:gridSpan w:val="2"/>
            <w:tcBorders>
              <w:top w:val="nil"/>
              <w:left w:val="single" w:sz="6" w:space="0" w:color="auto"/>
              <w:bottom w:val="single" w:sz="2" w:space="0" w:color="auto"/>
              <w:right w:val="single" w:sz="6" w:space="0" w:color="auto"/>
            </w:tcBorders>
            <w:vAlign w:val="center"/>
          </w:tcPr>
          <w:p w14:paraId="28D703F4"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5BBF7411" w14:textId="77777777" w:rsidR="0057325E" w:rsidRPr="003E1430" w:rsidRDefault="0057325E" w:rsidP="00D22D6D">
            <w:pPr>
              <w:jc w:val="center"/>
              <w:rPr>
                <w:lang w:val="en-US"/>
              </w:rPr>
            </w:pPr>
            <w:r w:rsidRPr="003E1430">
              <w:rPr>
                <w:lang w:val="en-US"/>
              </w:rPr>
              <w:t>0,8400</w:t>
            </w:r>
          </w:p>
        </w:tc>
      </w:tr>
      <w:tr w:rsidR="0057325E" w:rsidRPr="003E1430" w14:paraId="6E24D84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851FB0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C17C6B4" w14:textId="77777777" w:rsidR="0057325E" w:rsidRPr="00410904" w:rsidRDefault="0057325E" w:rsidP="00D22D6D">
            <w:pPr>
              <w:jc w:val="center"/>
              <w:rPr>
                <w:lang w:val="en-US"/>
              </w:rPr>
            </w:pPr>
            <w:r w:rsidRPr="00410904">
              <w:rPr>
                <w:lang w:val="en-US"/>
              </w:rPr>
              <w:t>4011106202741</w:t>
            </w:r>
          </w:p>
        </w:tc>
        <w:tc>
          <w:tcPr>
            <w:tcW w:w="5244" w:type="dxa"/>
            <w:tcBorders>
              <w:top w:val="nil"/>
              <w:left w:val="single" w:sz="6" w:space="0" w:color="auto"/>
              <w:bottom w:val="single" w:sz="2" w:space="0" w:color="auto"/>
              <w:right w:val="single" w:sz="6" w:space="0" w:color="auto"/>
            </w:tcBorders>
            <w:vAlign w:val="center"/>
          </w:tcPr>
          <w:p w14:paraId="672EEA10" w14:textId="77777777" w:rsidR="0057325E" w:rsidRPr="003E1430" w:rsidRDefault="0057325E" w:rsidP="00D22D6D">
            <w:pPr>
              <w:rPr>
                <w:lang w:val="en-US"/>
              </w:rPr>
            </w:pPr>
            <w:r w:rsidRPr="003E1430">
              <w:rPr>
                <w:lang w:val="en-US"/>
              </w:rPr>
              <w:t>Energie electrica</w:t>
            </w:r>
          </w:p>
        </w:tc>
        <w:tc>
          <w:tcPr>
            <w:tcW w:w="993" w:type="dxa"/>
            <w:gridSpan w:val="2"/>
            <w:tcBorders>
              <w:top w:val="nil"/>
              <w:left w:val="single" w:sz="6" w:space="0" w:color="auto"/>
              <w:bottom w:val="single" w:sz="2" w:space="0" w:color="auto"/>
              <w:right w:val="single" w:sz="6" w:space="0" w:color="auto"/>
            </w:tcBorders>
            <w:vAlign w:val="center"/>
          </w:tcPr>
          <w:p w14:paraId="0DD65FA0" w14:textId="77777777" w:rsidR="0057325E" w:rsidRPr="003E1430" w:rsidRDefault="0057325E" w:rsidP="00D22D6D">
            <w:pPr>
              <w:jc w:val="center"/>
              <w:rPr>
                <w:lang w:val="en-US"/>
              </w:rPr>
            </w:pPr>
            <w:r w:rsidRPr="003E1430">
              <w:rPr>
                <w:lang w:val="en-US"/>
              </w:rPr>
              <w:t>kw</w:t>
            </w:r>
          </w:p>
        </w:tc>
        <w:tc>
          <w:tcPr>
            <w:tcW w:w="1275" w:type="dxa"/>
            <w:gridSpan w:val="2"/>
            <w:tcBorders>
              <w:top w:val="nil"/>
              <w:left w:val="single" w:sz="6" w:space="0" w:color="auto"/>
              <w:bottom w:val="single" w:sz="2" w:space="0" w:color="auto"/>
              <w:right w:val="single" w:sz="6" w:space="0" w:color="auto"/>
            </w:tcBorders>
            <w:vAlign w:val="center"/>
          </w:tcPr>
          <w:p w14:paraId="741F419B" w14:textId="77777777" w:rsidR="0057325E" w:rsidRPr="003E1430" w:rsidRDefault="0057325E" w:rsidP="00D22D6D">
            <w:pPr>
              <w:jc w:val="center"/>
              <w:rPr>
                <w:lang w:val="en-US"/>
              </w:rPr>
            </w:pPr>
            <w:r w:rsidRPr="003E1430">
              <w:rPr>
                <w:lang w:val="en-US"/>
              </w:rPr>
              <w:t>1,6800</w:t>
            </w:r>
          </w:p>
        </w:tc>
      </w:tr>
      <w:tr w:rsidR="0057325E" w:rsidRPr="003E1430" w14:paraId="556C1F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894D0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C5D7C95" w14:textId="77777777" w:rsidR="0057325E" w:rsidRPr="00410904" w:rsidRDefault="0057325E" w:rsidP="00D22D6D">
            <w:pPr>
              <w:jc w:val="center"/>
              <w:rPr>
                <w:lang w:val="en-US"/>
              </w:rPr>
            </w:pPr>
            <w:r w:rsidRPr="00410904">
              <w:rPr>
                <w:lang w:val="en-US"/>
              </w:rPr>
              <w:t>2952160007200</w:t>
            </w:r>
          </w:p>
        </w:tc>
        <w:tc>
          <w:tcPr>
            <w:tcW w:w="5244" w:type="dxa"/>
            <w:tcBorders>
              <w:top w:val="nil"/>
              <w:left w:val="single" w:sz="6" w:space="0" w:color="auto"/>
              <w:bottom w:val="single" w:sz="2" w:space="0" w:color="auto"/>
              <w:right w:val="single" w:sz="6" w:space="0" w:color="auto"/>
            </w:tcBorders>
            <w:vAlign w:val="center"/>
          </w:tcPr>
          <w:p w14:paraId="198134F3" w14:textId="77777777" w:rsidR="0057325E" w:rsidRPr="003610EE" w:rsidRDefault="0057325E" w:rsidP="00D22D6D">
            <w:pPr>
              <w:rPr>
                <w:lang w:val="it-IT"/>
              </w:rPr>
            </w:pPr>
            <w:r w:rsidRPr="003610EE">
              <w:rPr>
                <w:lang w:val="it-IT"/>
              </w:rPr>
              <w:t>Utilaj de ridicat pentru lucrari de finisaj</w:t>
            </w:r>
          </w:p>
        </w:tc>
        <w:tc>
          <w:tcPr>
            <w:tcW w:w="993" w:type="dxa"/>
            <w:gridSpan w:val="2"/>
            <w:tcBorders>
              <w:top w:val="nil"/>
              <w:left w:val="single" w:sz="6" w:space="0" w:color="auto"/>
              <w:bottom w:val="single" w:sz="2" w:space="0" w:color="auto"/>
              <w:right w:val="single" w:sz="6" w:space="0" w:color="auto"/>
            </w:tcBorders>
            <w:vAlign w:val="center"/>
          </w:tcPr>
          <w:p w14:paraId="0CD9196F"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7FB171EA" w14:textId="77777777" w:rsidR="0057325E" w:rsidRPr="003E1430" w:rsidRDefault="0057325E" w:rsidP="00D22D6D">
            <w:pPr>
              <w:jc w:val="center"/>
              <w:rPr>
                <w:lang w:val="en-US"/>
              </w:rPr>
            </w:pPr>
            <w:r w:rsidRPr="003E1430">
              <w:rPr>
                <w:lang w:val="en-US"/>
              </w:rPr>
              <w:t>0,0420</w:t>
            </w:r>
          </w:p>
        </w:tc>
      </w:tr>
      <w:tr w:rsidR="0057325E" w:rsidRPr="003E1430" w14:paraId="688EEE4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00F0C85" w14:textId="77777777" w:rsidR="0057325E" w:rsidRPr="003E1430" w:rsidRDefault="0057325E" w:rsidP="00D22D6D">
            <w:pPr>
              <w:jc w:val="center"/>
              <w:rPr>
                <w:lang w:val="en-US"/>
              </w:rPr>
            </w:pPr>
            <w:r w:rsidRPr="003E1430">
              <w:rPr>
                <w:lang w:val="en-US"/>
              </w:rPr>
              <w:t>20</w:t>
            </w:r>
          </w:p>
        </w:tc>
        <w:tc>
          <w:tcPr>
            <w:tcW w:w="1873" w:type="dxa"/>
            <w:tcBorders>
              <w:top w:val="single" w:sz="4" w:space="0" w:color="auto"/>
              <w:left w:val="single" w:sz="6" w:space="0" w:color="auto"/>
              <w:bottom w:val="single" w:sz="4" w:space="0" w:color="auto"/>
              <w:right w:val="single" w:sz="6" w:space="0" w:color="auto"/>
            </w:tcBorders>
            <w:vAlign w:val="center"/>
          </w:tcPr>
          <w:p w14:paraId="4C601CBD" w14:textId="77777777" w:rsidR="0057325E" w:rsidRPr="00410904" w:rsidRDefault="0057325E" w:rsidP="00D22D6D">
            <w:pPr>
              <w:jc w:val="center"/>
              <w:rPr>
                <w:lang w:val="en-US"/>
              </w:rPr>
            </w:pPr>
            <w:r w:rsidRPr="00410904">
              <w:rPr>
                <w:lang w:val="en-US"/>
              </w:rPr>
              <w:t>RpCJ35A</w:t>
            </w:r>
          </w:p>
        </w:tc>
        <w:tc>
          <w:tcPr>
            <w:tcW w:w="5244" w:type="dxa"/>
            <w:tcBorders>
              <w:top w:val="single" w:sz="4" w:space="0" w:color="auto"/>
              <w:left w:val="single" w:sz="6" w:space="0" w:color="auto"/>
              <w:bottom w:val="single" w:sz="4" w:space="0" w:color="auto"/>
              <w:right w:val="single" w:sz="6" w:space="0" w:color="auto"/>
            </w:tcBorders>
            <w:vAlign w:val="center"/>
          </w:tcPr>
          <w:p w14:paraId="1E3B5102" w14:textId="77777777" w:rsidR="0057325E" w:rsidRPr="003610EE" w:rsidRDefault="0057325E" w:rsidP="00D22D6D">
            <w:pPr>
              <w:rPr>
                <w:lang w:val="it-IT"/>
              </w:rPr>
            </w:pPr>
            <w:r w:rsidRPr="003610EE">
              <w:rPr>
                <w:lang w:val="it-IT"/>
              </w:rPr>
              <w:t>Desfaceri de tencuieli interioare sau exterioare driscuite la pereti sau tavane</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49F851A"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6C22C4E" w14:textId="77777777" w:rsidR="0057325E" w:rsidRPr="003E1430" w:rsidRDefault="0057325E" w:rsidP="00D22D6D">
            <w:pPr>
              <w:adjustRightInd w:val="0"/>
              <w:jc w:val="center"/>
              <w:rPr>
                <w:lang w:val="en-US"/>
              </w:rPr>
            </w:pPr>
            <w:r w:rsidRPr="003E1430">
              <w:rPr>
                <w:lang w:val="en-US"/>
              </w:rPr>
              <w:t>35,00</w:t>
            </w:r>
          </w:p>
          <w:p w14:paraId="722AA1D2" w14:textId="77777777" w:rsidR="0057325E" w:rsidRPr="003E1430" w:rsidRDefault="0057325E" w:rsidP="00D22D6D">
            <w:pPr>
              <w:jc w:val="center"/>
              <w:rPr>
                <w:lang w:val="en-US"/>
              </w:rPr>
            </w:pPr>
          </w:p>
        </w:tc>
      </w:tr>
      <w:tr w:rsidR="0057325E" w:rsidRPr="003E1430" w14:paraId="1C53A11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E58C0E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DEE7D2C" w14:textId="77777777" w:rsidR="0057325E" w:rsidRPr="00410904" w:rsidRDefault="0057325E" w:rsidP="00D22D6D">
            <w:pPr>
              <w:jc w:val="center"/>
              <w:rPr>
                <w:lang w:val="en-US"/>
              </w:rPr>
            </w:pPr>
            <w:r w:rsidRPr="00410904">
              <w:rPr>
                <w:lang w:val="en-US"/>
              </w:rPr>
              <w:t>7122050013400</w:t>
            </w:r>
          </w:p>
        </w:tc>
        <w:tc>
          <w:tcPr>
            <w:tcW w:w="5244" w:type="dxa"/>
            <w:tcBorders>
              <w:top w:val="nil"/>
              <w:left w:val="single" w:sz="6" w:space="0" w:color="auto"/>
              <w:bottom w:val="single" w:sz="2" w:space="0" w:color="auto"/>
              <w:right w:val="single" w:sz="6" w:space="0" w:color="auto"/>
            </w:tcBorders>
            <w:vAlign w:val="center"/>
          </w:tcPr>
          <w:p w14:paraId="0144CD7E" w14:textId="77777777" w:rsidR="0057325E" w:rsidRPr="003E1430" w:rsidRDefault="0057325E" w:rsidP="00D22D6D">
            <w:pPr>
              <w:rPr>
                <w:lang w:val="en-US"/>
              </w:rPr>
            </w:pPr>
            <w:r w:rsidRPr="003E1430">
              <w:rPr>
                <w:lang w:val="en-US"/>
              </w:rPr>
              <w:t>Zidar</w:t>
            </w:r>
          </w:p>
        </w:tc>
        <w:tc>
          <w:tcPr>
            <w:tcW w:w="993" w:type="dxa"/>
            <w:gridSpan w:val="2"/>
            <w:tcBorders>
              <w:top w:val="nil"/>
              <w:left w:val="single" w:sz="6" w:space="0" w:color="auto"/>
              <w:bottom w:val="single" w:sz="2" w:space="0" w:color="auto"/>
              <w:right w:val="single" w:sz="6" w:space="0" w:color="auto"/>
            </w:tcBorders>
            <w:vAlign w:val="center"/>
          </w:tcPr>
          <w:p w14:paraId="478BF958"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FE98301" w14:textId="77777777" w:rsidR="0057325E" w:rsidRPr="003E1430" w:rsidRDefault="0057325E" w:rsidP="00D22D6D">
            <w:pPr>
              <w:jc w:val="center"/>
              <w:rPr>
                <w:lang w:val="en-US"/>
              </w:rPr>
            </w:pPr>
            <w:r w:rsidRPr="003E1430">
              <w:rPr>
                <w:lang w:val="en-US"/>
              </w:rPr>
              <w:t>4,2000</w:t>
            </w:r>
          </w:p>
        </w:tc>
      </w:tr>
      <w:tr w:rsidR="0057325E" w:rsidRPr="003E1430" w14:paraId="4F91009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F57E67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A324244"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75252A61"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2DD7B8DC"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7DB9FDF" w14:textId="77777777" w:rsidR="0057325E" w:rsidRPr="003E1430" w:rsidRDefault="0057325E" w:rsidP="00D22D6D">
            <w:pPr>
              <w:jc w:val="center"/>
              <w:rPr>
                <w:lang w:val="en-US"/>
              </w:rPr>
            </w:pPr>
            <w:r w:rsidRPr="003E1430">
              <w:rPr>
                <w:lang w:val="en-US"/>
              </w:rPr>
              <w:t>5,2500</w:t>
            </w:r>
          </w:p>
        </w:tc>
      </w:tr>
      <w:tr w:rsidR="0057325E" w:rsidRPr="003E1430" w14:paraId="70C31D8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8D0346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67789A5" w14:textId="77777777" w:rsidR="0057325E" w:rsidRPr="00410904" w:rsidRDefault="0057325E" w:rsidP="00D22D6D">
            <w:pPr>
              <w:jc w:val="center"/>
              <w:rPr>
                <w:lang w:val="en-US"/>
              </w:rPr>
            </w:pPr>
            <w:r w:rsidRPr="00410904">
              <w:rPr>
                <w:lang w:val="en-US"/>
              </w:rPr>
              <w:t>2922140006703</w:t>
            </w:r>
          </w:p>
        </w:tc>
        <w:tc>
          <w:tcPr>
            <w:tcW w:w="5244" w:type="dxa"/>
            <w:tcBorders>
              <w:top w:val="nil"/>
              <w:left w:val="single" w:sz="6" w:space="0" w:color="auto"/>
              <w:bottom w:val="single" w:sz="2" w:space="0" w:color="auto"/>
              <w:right w:val="single" w:sz="6" w:space="0" w:color="auto"/>
            </w:tcBorders>
            <w:vAlign w:val="center"/>
          </w:tcPr>
          <w:p w14:paraId="22E84F31" w14:textId="77777777" w:rsidR="0057325E" w:rsidRPr="003610EE" w:rsidRDefault="0057325E" w:rsidP="00D22D6D">
            <w:pPr>
              <w:rPr>
                <w:lang w:val="it-IT"/>
              </w:rPr>
            </w:pPr>
            <w:r w:rsidRPr="003610EE">
              <w:rPr>
                <w:lang w:val="it-IT"/>
              </w:rPr>
              <w:t>Macara fereastra de 0,0015 MN (0,15 tf)</w:t>
            </w:r>
          </w:p>
        </w:tc>
        <w:tc>
          <w:tcPr>
            <w:tcW w:w="993" w:type="dxa"/>
            <w:gridSpan w:val="2"/>
            <w:tcBorders>
              <w:top w:val="nil"/>
              <w:left w:val="single" w:sz="6" w:space="0" w:color="auto"/>
              <w:bottom w:val="single" w:sz="2" w:space="0" w:color="auto"/>
              <w:right w:val="single" w:sz="6" w:space="0" w:color="auto"/>
            </w:tcBorders>
            <w:vAlign w:val="center"/>
          </w:tcPr>
          <w:p w14:paraId="4532D2E2"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49D0F7E6" w14:textId="77777777" w:rsidR="0057325E" w:rsidRPr="003E1430" w:rsidRDefault="0057325E" w:rsidP="00D22D6D">
            <w:pPr>
              <w:jc w:val="center"/>
              <w:rPr>
                <w:lang w:val="en-US"/>
              </w:rPr>
            </w:pPr>
            <w:r w:rsidRPr="003E1430">
              <w:rPr>
                <w:lang w:val="en-US"/>
              </w:rPr>
              <w:t>0,3500</w:t>
            </w:r>
          </w:p>
        </w:tc>
      </w:tr>
      <w:tr w:rsidR="0057325E" w:rsidRPr="003E1430" w14:paraId="17AF4EF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085192C0" w14:textId="77777777" w:rsidR="0057325E" w:rsidRPr="003E1430" w:rsidRDefault="0057325E" w:rsidP="00D22D6D">
            <w:pPr>
              <w:jc w:val="center"/>
              <w:rPr>
                <w:lang w:val="en-US"/>
              </w:rPr>
            </w:pPr>
            <w:r w:rsidRPr="003E1430">
              <w:rPr>
                <w:lang w:val="en-US"/>
              </w:rPr>
              <w:t>21</w:t>
            </w:r>
          </w:p>
        </w:tc>
        <w:tc>
          <w:tcPr>
            <w:tcW w:w="1873" w:type="dxa"/>
            <w:tcBorders>
              <w:top w:val="single" w:sz="4" w:space="0" w:color="auto"/>
              <w:left w:val="single" w:sz="6" w:space="0" w:color="auto"/>
              <w:bottom w:val="single" w:sz="4" w:space="0" w:color="auto"/>
              <w:right w:val="single" w:sz="6" w:space="0" w:color="auto"/>
            </w:tcBorders>
            <w:vAlign w:val="center"/>
          </w:tcPr>
          <w:p w14:paraId="3C779236" w14:textId="77777777" w:rsidR="0057325E" w:rsidRPr="00410904" w:rsidRDefault="0057325E" w:rsidP="00D22D6D">
            <w:pPr>
              <w:jc w:val="center"/>
              <w:rPr>
                <w:lang w:val="en-US"/>
              </w:rPr>
            </w:pPr>
            <w:r w:rsidRPr="00410904">
              <w:rPr>
                <w:lang w:val="en-US"/>
              </w:rPr>
              <w:t>CF02B</w:t>
            </w:r>
          </w:p>
        </w:tc>
        <w:tc>
          <w:tcPr>
            <w:tcW w:w="5244" w:type="dxa"/>
            <w:tcBorders>
              <w:top w:val="single" w:sz="4" w:space="0" w:color="auto"/>
              <w:left w:val="single" w:sz="6" w:space="0" w:color="auto"/>
              <w:bottom w:val="single" w:sz="4" w:space="0" w:color="auto"/>
              <w:right w:val="single" w:sz="6" w:space="0" w:color="auto"/>
            </w:tcBorders>
            <w:vAlign w:val="center"/>
          </w:tcPr>
          <w:p w14:paraId="5230FFE0" w14:textId="77777777" w:rsidR="0057325E" w:rsidRPr="003610EE" w:rsidRDefault="0057325E" w:rsidP="00D22D6D">
            <w:pPr>
              <w:rPr>
                <w:lang w:val="it-IT"/>
              </w:rPr>
            </w:pPr>
            <w:r w:rsidRPr="003610EE">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CD5218C"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774C449" w14:textId="77777777" w:rsidR="0057325E" w:rsidRPr="003E1430" w:rsidRDefault="0057325E" w:rsidP="00D22D6D">
            <w:pPr>
              <w:adjustRightInd w:val="0"/>
              <w:jc w:val="center"/>
              <w:rPr>
                <w:lang w:val="en-US"/>
              </w:rPr>
            </w:pPr>
            <w:r w:rsidRPr="003E1430">
              <w:rPr>
                <w:lang w:val="en-US"/>
              </w:rPr>
              <w:t>35,00</w:t>
            </w:r>
          </w:p>
          <w:p w14:paraId="359B08D9" w14:textId="77777777" w:rsidR="0057325E" w:rsidRPr="003E1430" w:rsidRDefault="0057325E" w:rsidP="00D22D6D">
            <w:pPr>
              <w:jc w:val="center"/>
              <w:rPr>
                <w:lang w:val="en-US"/>
              </w:rPr>
            </w:pPr>
          </w:p>
        </w:tc>
      </w:tr>
      <w:tr w:rsidR="0057325E" w:rsidRPr="003E1430" w14:paraId="0ABDBFE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B7617C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C7BEFC9" w14:textId="77777777" w:rsidR="0057325E" w:rsidRPr="00410904" w:rsidRDefault="0057325E" w:rsidP="00D22D6D">
            <w:pPr>
              <w:jc w:val="center"/>
              <w:rPr>
                <w:lang w:val="en-US"/>
              </w:rPr>
            </w:pPr>
            <w:r w:rsidRPr="00410904">
              <w:rPr>
                <w:lang w:val="en-US"/>
              </w:rPr>
              <w:t>7122050013400</w:t>
            </w:r>
          </w:p>
        </w:tc>
        <w:tc>
          <w:tcPr>
            <w:tcW w:w="5244" w:type="dxa"/>
            <w:tcBorders>
              <w:top w:val="nil"/>
              <w:left w:val="single" w:sz="6" w:space="0" w:color="auto"/>
              <w:bottom w:val="single" w:sz="2" w:space="0" w:color="auto"/>
              <w:right w:val="single" w:sz="6" w:space="0" w:color="auto"/>
            </w:tcBorders>
            <w:vAlign w:val="center"/>
          </w:tcPr>
          <w:p w14:paraId="79AAC377" w14:textId="77777777" w:rsidR="0057325E" w:rsidRPr="003E1430" w:rsidRDefault="0057325E" w:rsidP="00D22D6D">
            <w:pPr>
              <w:rPr>
                <w:lang w:val="en-US"/>
              </w:rPr>
            </w:pPr>
            <w:r w:rsidRPr="003E1430">
              <w:rPr>
                <w:lang w:val="en-US"/>
              </w:rPr>
              <w:t>Zidar</w:t>
            </w:r>
          </w:p>
        </w:tc>
        <w:tc>
          <w:tcPr>
            <w:tcW w:w="993" w:type="dxa"/>
            <w:gridSpan w:val="2"/>
            <w:tcBorders>
              <w:top w:val="nil"/>
              <w:left w:val="single" w:sz="6" w:space="0" w:color="auto"/>
              <w:bottom w:val="single" w:sz="2" w:space="0" w:color="auto"/>
              <w:right w:val="single" w:sz="6" w:space="0" w:color="auto"/>
            </w:tcBorders>
            <w:vAlign w:val="center"/>
          </w:tcPr>
          <w:p w14:paraId="27199714"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BC5B502" w14:textId="77777777" w:rsidR="0057325E" w:rsidRPr="003E1430" w:rsidRDefault="0057325E" w:rsidP="00D22D6D">
            <w:pPr>
              <w:jc w:val="center"/>
              <w:rPr>
                <w:lang w:val="en-US"/>
              </w:rPr>
            </w:pPr>
            <w:r w:rsidRPr="003E1430">
              <w:rPr>
                <w:lang w:val="en-US"/>
              </w:rPr>
              <w:t>35,0000</w:t>
            </w:r>
          </w:p>
        </w:tc>
      </w:tr>
      <w:tr w:rsidR="0057325E" w:rsidRPr="003E1430" w14:paraId="08F863C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C78DBC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3939A90"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409D4E2B"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6DCCA8E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F7790BC" w14:textId="77777777" w:rsidR="0057325E" w:rsidRPr="003E1430" w:rsidRDefault="0057325E" w:rsidP="00D22D6D">
            <w:pPr>
              <w:jc w:val="center"/>
              <w:rPr>
                <w:lang w:val="en-US"/>
              </w:rPr>
            </w:pPr>
            <w:r w:rsidRPr="003E1430">
              <w:rPr>
                <w:lang w:val="en-US"/>
              </w:rPr>
              <w:t>7,0000</w:t>
            </w:r>
          </w:p>
        </w:tc>
      </w:tr>
      <w:tr w:rsidR="0057325E" w:rsidRPr="003E1430" w14:paraId="76FF894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C1876D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1944D75"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016C4731"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31F3D36E"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202F861" w14:textId="77777777" w:rsidR="0057325E" w:rsidRPr="003E1430" w:rsidRDefault="0057325E" w:rsidP="00D22D6D">
            <w:pPr>
              <w:jc w:val="center"/>
              <w:rPr>
                <w:lang w:val="en-US"/>
              </w:rPr>
            </w:pPr>
            <w:r w:rsidRPr="003E1430">
              <w:rPr>
                <w:lang w:val="en-US"/>
              </w:rPr>
              <w:t>276,5000</w:t>
            </w:r>
          </w:p>
        </w:tc>
      </w:tr>
      <w:tr w:rsidR="0057325E" w:rsidRPr="003E1430" w14:paraId="4F43A62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442378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B59A5BD" w14:textId="77777777" w:rsidR="0057325E" w:rsidRPr="00410904" w:rsidRDefault="0057325E" w:rsidP="00D22D6D">
            <w:pPr>
              <w:jc w:val="center"/>
              <w:rPr>
                <w:lang w:val="en-US"/>
              </w:rPr>
            </w:pPr>
            <w:r w:rsidRPr="00410904">
              <w:rPr>
                <w:lang w:val="en-US"/>
              </w:rPr>
              <w:t>2652102100737</w:t>
            </w:r>
          </w:p>
        </w:tc>
        <w:tc>
          <w:tcPr>
            <w:tcW w:w="5244" w:type="dxa"/>
            <w:tcBorders>
              <w:top w:val="nil"/>
              <w:left w:val="single" w:sz="6" w:space="0" w:color="auto"/>
              <w:bottom w:val="single" w:sz="2" w:space="0" w:color="auto"/>
              <w:right w:val="single" w:sz="6" w:space="0" w:color="auto"/>
            </w:tcBorders>
            <w:vAlign w:val="center"/>
          </w:tcPr>
          <w:p w14:paraId="7938201E" w14:textId="77777777" w:rsidR="0057325E" w:rsidRPr="003E1430" w:rsidRDefault="0057325E" w:rsidP="00D22D6D">
            <w:pPr>
              <w:rPr>
                <w:lang w:val="en-US"/>
              </w:rPr>
            </w:pPr>
            <w:r w:rsidRPr="003E1430">
              <w:rPr>
                <w:lang w:val="en-US"/>
              </w:rPr>
              <w:t>Var hidratat</w:t>
            </w:r>
          </w:p>
        </w:tc>
        <w:tc>
          <w:tcPr>
            <w:tcW w:w="993" w:type="dxa"/>
            <w:gridSpan w:val="2"/>
            <w:tcBorders>
              <w:top w:val="nil"/>
              <w:left w:val="single" w:sz="6" w:space="0" w:color="auto"/>
              <w:bottom w:val="single" w:sz="2" w:space="0" w:color="auto"/>
              <w:right w:val="single" w:sz="6" w:space="0" w:color="auto"/>
            </w:tcBorders>
            <w:vAlign w:val="center"/>
          </w:tcPr>
          <w:p w14:paraId="793524A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6CBB0A0" w14:textId="77777777" w:rsidR="0057325E" w:rsidRPr="003E1430" w:rsidRDefault="0057325E" w:rsidP="00D22D6D">
            <w:pPr>
              <w:jc w:val="center"/>
              <w:rPr>
                <w:lang w:val="en-US"/>
              </w:rPr>
            </w:pPr>
            <w:r w:rsidRPr="003E1430">
              <w:rPr>
                <w:lang w:val="en-US"/>
              </w:rPr>
              <w:t>21,0000</w:t>
            </w:r>
          </w:p>
        </w:tc>
      </w:tr>
      <w:tr w:rsidR="0057325E" w:rsidRPr="003E1430" w14:paraId="45066E2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1499FD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0872453" w14:textId="77777777" w:rsidR="0057325E" w:rsidRPr="00410904" w:rsidRDefault="0057325E" w:rsidP="00D22D6D">
            <w:pPr>
              <w:jc w:val="center"/>
              <w:rPr>
                <w:lang w:val="en-US"/>
              </w:rPr>
            </w:pPr>
            <w:r w:rsidRPr="00410904">
              <w:rPr>
                <w:lang w:val="en-US"/>
              </w:rPr>
              <w:t>1421102200513</w:t>
            </w:r>
          </w:p>
        </w:tc>
        <w:tc>
          <w:tcPr>
            <w:tcW w:w="5244" w:type="dxa"/>
            <w:tcBorders>
              <w:top w:val="nil"/>
              <w:left w:val="single" w:sz="6" w:space="0" w:color="auto"/>
              <w:bottom w:val="single" w:sz="2" w:space="0" w:color="auto"/>
              <w:right w:val="single" w:sz="6" w:space="0" w:color="auto"/>
            </w:tcBorders>
            <w:vAlign w:val="center"/>
          </w:tcPr>
          <w:p w14:paraId="4B8956CC" w14:textId="77777777" w:rsidR="0057325E" w:rsidRPr="003610EE" w:rsidRDefault="0057325E" w:rsidP="00D22D6D">
            <w:pPr>
              <w:rPr>
                <w:lang w:val="it-IT"/>
              </w:rPr>
            </w:pPr>
            <w:r w:rsidRPr="003610EE">
              <w:rPr>
                <w:lang w:val="it-IT"/>
              </w:rPr>
              <w:t>Nisip sortat nespalat de riu si lacuri 0,0-3,0 mm</w:t>
            </w:r>
          </w:p>
        </w:tc>
        <w:tc>
          <w:tcPr>
            <w:tcW w:w="993" w:type="dxa"/>
            <w:gridSpan w:val="2"/>
            <w:tcBorders>
              <w:top w:val="nil"/>
              <w:left w:val="single" w:sz="6" w:space="0" w:color="auto"/>
              <w:bottom w:val="single" w:sz="2" w:space="0" w:color="auto"/>
              <w:right w:val="single" w:sz="6" w:space="0" w:color="auto"/>
            </w:tcBorders>
            <w:vAlign w:val="center"/>
          </w:tcPr>
          <w:p w14:paraId="6ED3B75C"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4B2E29CD" w14:textId="77777777" w:rsidR="0057325E" w:rsidRPr="003E1430" w:rsidRDefault="0057325E" w:rsidP="00D22D6D">
            <w:pPr>
              <w:jc w:val="center"/>
              <w:rPr>
                <w:lang w:val="en-US"/>
              </w:rPr>
            </w:pPr>
            <w:r w:rsidRPr="003E1430">
              <w:rPr>
                <w:lang w:val="en-US"/>
              </w:rPr>
              <w:t>0,8400</w:t>
            </w:r>
          </w:p>
        </w:tc>
      </w:tr>
      <w:tr w:rsidR="0057325E" w:rsidRPr="003E1430" w14:paraId="3F121C3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2BD598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51FD406" w14:textId="77777777" w:rsidR="0057325E" w:rsidRPr="00410904" w:rsidRDefault="0057325E" w:rsidP="00D22D6D">
            <w:pPr>
              <w:jc w:val="center"/>
              <w:rPr>
                <w:lang w:val="en-US"/>
              </w:rPr>
            </w:pPr>
            <w:r w:rsidRPr="00410904">
              <w:rPr>
                <w:lang w:val="en-US"/>
              </w:rPr>
              <w:t>2952160007200</w:t>
            </w:r>
          </w:p>
        </w:tc>
        <w:tc>
          <w:tcPr>
            <w:tcW w:w="5244" w:type="dxa"/>
            <w:tcBorders>
              <w:top w:val="nil"/>
              <w:left w:val="single" w:sz="6" w:space="0" w:color="auto"/>
              <w:bottom w:val="single" w:sz="2" w:space="0" w:color="auto"/>
              <w:right w:val="single" w:sz="6" w:space="0" w:color="auto"/>
            </w:tcBorders>
            <w:vAlign w:val="center"/>
          </w:tcPr>
          <w:p w14:paraId="4115D76D" w14:textId="77777777" w:rsidR="0057325E" w:rsidRPr="003610EE" w:rsidRDefault="0057325E" w:rsidP="00D22D6D">
            <w:pPr>
              <w:rPr>
                <w:lang w:val="it-IT"/>
              </w:rPr>
            </w:pPr>
            <w:r w:rsidRPr="003610EE">
              <w:rPr>
                <w:lang w:val="it-IT"/>
              </w:rPr>
              <w:t>Utilaj de ridicat pentru lucrari de finisaj</w:t>
            </w:r>
          </w:p>
        </w:tc>
        <w:tc>
          <w:tcPr>
            <w:tcW w:w="993" w:type="dxa"/>
            <w:gridSpan w:val="2"/>
            <w:tcBorders>
              <w:top w:val="nil"/>
              <w:left w:val="single" w:sz="6" w:space="0" w:color="auto"/>
              <w:bottom w:val="single" w:sz="2" w:space="0" w:color="auto"/>
              <w:right w:val="single" w:sz="6" w:space="0" w:color="auto"/>
            </w:tcBorders>
            <w:vAlign w:val="center"/>
          </w:tcPr>
          <w:p w14:paraId="7DF643FD"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6B9B477B" w14:textId="77777777" w:rsidR="0057325E" w:rsidRPr="003E1430" w:rsidRDefault="0057325E" w:rsidP="00D22D6D">
            <w:pPr>
              <w:jc w:val="center"/>
              <w:rPr>
                <w:lang w:val="en-US"/>
              </w:rPr>
            </w:pPr>
            <w:r w:rsidRPr="003E1430">
              <w:rPr>
                <w:lang w:val="en-US"/>
              </w:rPr>
              <w:t>0,0700</w:t>
            </w:r>
          </w:p>
        </w:tc>
      </w:tr>
      <w:tr w:rsidR="0057325E" w:rsidRPr="003E1430" w14:paraId="7EDF252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4D13E6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A54AA45" w14:textId="77777777" w:rsidR="0057325E" w:rsidRPr="00410904" w:rsidRDefault="0057325E" w:rsidP="00D22D6D">
            <w:pPr>
              <w:jc w:val="center"/>
              <w:rPr>
                <w:lang w:val="en-US"/>
              </w:rPr>
            </w:pPr>
            <w:r w:rsidRPr="00410904">
              <w:rPr>
                <w:lang w:val="en-US"/>
              </w:rPr>
              <w:t>2952270003817</w:t>
            </w:r>
          </w:p>
        </w:tc>
        <w:tc>
          <w:tcPr>
            <w:tcW w:w="5244" w:type="dxa"/>
            <w:tcBorders>
              <w:top w:val="nil"/>
              <w:left w:val="single" w:sz="6" w:space="0" w:color="auto"/>
              <w:bottom w:val="single" w:sz="2" w:space="0" w:color="auto"/>
              <w:right w:val="single" w:sz="6" w:space="0" w:color="auto"/>
            </w:tcBorders>
            <w:vAlign w:val="center"/>
          </w:tcPr>
          <w:p w14:paraId="7D150EA0" w14:textId="77777777" w:rsidR="0057325E" w:rsidRPr="003E1430" w:rsidRDefault="0057325E" w:rsidP="00D22D6D">
            <w:pPr>
              <w:rPr>
                <w:lang w:val="en-US"/>
              </w:rPr>
            </w:pPr>
            <w:r w:rsidRPr="003E1430">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vAlign w:val="center"/>
          </w:tcPr>
          <w:p w14:paraId="2BDF101B"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27799894" w14:textId="77777777" w:rsidR="0057325E" w:rsidRPr="003E1430" w:rsidRDefault="0057325E" w:rsidP="00D22D6D">
            <w:pPr>
              <w:jc w:val="center"/>
              <w:rPr>
                <w:lang w:val="en-US"/>
              </w:rPr>
            </w:pPr>
            <w:r w:rsidRPr="003E1430">
              <w:rPr>
                <w:lang w:val="en-US"/>
              </w:rPr>
              <w:t>0,1750</w:t>
            </w:r>
          </w:p>
        </w:tc>
      </w:tr>
      <w:tr w:rsidR="0057325E" w:rsidRPr="003E1430" w14:paraId="0F2A0B2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1A13CA2" w14:textId="77777777" w:rsidR="0057325E" w:rsidRPr="003E1430" w:rsidRDefault="0057325E" w:rsidP="00D22D6D">
            <w:pPr>
              <w:jc w:val="center"/>
              <w:rPr>
                <w:lang w:val="en-US"/>
              </w:rPr>
            </w:pPr>
            <w:r w:rsidRPr="003E1430">
              <w:rPr>
                <w:lang w:val="en-US"/>
              </w:rPr>
              <w:t>22</w:t>
            </w:r>
          </w:p>
        </w:tc>
        <w:tc>
          <w:tcPr>
            <w:tcW w:w="1873" w:type="dxa"/>
            <w:tcBorders>
              <w:top w:val="single" w:sz="4" w:space="0" w:color="auto"/>
              <w:left w:val="single" w:sz="6" w:space="0" w:color="auto"/>
              <w:bottom w:val="single" w:sz="4" w:space="0" w:color="auto"/>
              <w:right w:val="single" w:sz="6" w:space="0" w:color="auto"/>
            </w:tcBorders>
            <w:vAlign w:val="center"/>
          </w:tcPr>
          <w:p w14:paraId="319FE93F" w14:textId="77777777" w:rsidR="0057325E" w:rsidRPr="00410904" w:rsidRDefault="0057325E" w:rsidP="00D22D6D">
            <w:pPr>
              <w:jc w:val="center"/>
              <w:rPr>
                <w:lang w:val="en-US"/>
              </w:rPr>
            </w:pPr>
            <w:r w:rsidRPr="00410904">
              <w:rPr>
                <w:lang w:val="en-US"/>
              </w:rPr>
              <w:t>RpCJ26A</w:t>
            </w:r>
          </w:p>
        </w:tc>
        <w:tc>
          <w:tcPr>
            <w:tcW w:w="5244" w:type="dxa"/>
            <w:tcBorders>
              <w:top w:val="single" w:sz="4" w:space="0" w:color="auto"/>
              <w:left w:val="single" w:sz="6" w:space="0" w:color="auto"/>
              <w:bottom w:val="single" w:sz="4" w:space="0" w:color="auto"/>
              <w:right w:val="single" w:sz="6" w:space="0" w:color="auto"/>
            </w:tcBorders>
            <w:vAlign w:val="center"/>
          </w:tcPr>
          <w:p w14:paraId="5EC3D9EC" w14:textId="77777777" w:rsidR="0057325E" w:rsidRPr="003610EE" w:rsidRDefault="0057325E" w:rsidP="00D22D6D">
            <w:pPr>
              <w:rPr>
                <w:lang w:val="it-IT"/>
              </w:rPr>
            </w:pPr>
            <w:r w:rsidRPr="003610EE">
              <w:rPr>
                <w:lang w:val="it-IT"/>
              </w:rPr>
              <w:t>Reconditionarea stropului la tencuieli exterioare, vechi (cu matura sau masina) executate cu mortar de var-ciment marca 100-T pentru sprit si mortar de var-ciment marca 25-T pentru stratul vizibil la tencuieli ce au stratul vizibil din mortar de var-ciment si nisip</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1A8C09E1"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963B9BC" w14:textId="77777777" w:rsidR="0057325E" w:rsidRPr="003E1430" w:rsidRDefault="0057325E" w:rsidP="00D22D6D">
            <w:pPr>
              <w:adjustRightInd w:val="0"/>
              <w:jc w:val="center"/>
              <w:rPr>
                <w:lang w:val="en-US"/>
              </w:rPr>
            </w:pPr>
            <w:r w:rsidRPr="003E1430">
              <w:rPr>
                <w:lang w:val="en-US"/>
              </w:rPr>
              <w:t>190,00</w:t>
            </w:r>
          </w:p>
          <w:p w14:paraId="51D90F3A" w14:textId="77777777" w:rsidR="0057325E" w:rsidRPr="003E1430" w:rsidRDefault="0057325E" w:rsidP="00D22D6D">
            <w:pPr>
              <w:jc w:val="center"/>
              <w:rPr>
                <w:lang w:val="en-US"/>
              </w:rPr>
            </w:pPr>
          </w:p>
        </w:tc>
      </w:tr>
      <w:tr w:rsidR="0057325E" w:rsidRPr="003E1430" w14:paraId="62E9491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AFB6E6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AC82476" w14:textId="77777777" w:rsidR="0057325E" w:rsidRPr="00410904" w:rsidRDefault="0057325E" w:rsidP="00D22D6D">
            <w:pPr>
              <w:jc w:val="center"/>
              <w:rPr>
                <w:lang w:val="en-US"/>
              </w:rPr>
            </w:pPr>
            <w:r w:rsidRPr="00410904">
              <w:rPr>
                <w:lang w:val="en-US"/>
              </w:rPr>
              <w:t>7122050013442</w:t>
            </w:r>
          </w:p>
        </w:tc>
        <w:tc>
          <w:tcPr>
            <w:tcW w:w="5244" w:type="dxa"/>
            <w:tcBorders>
              <w:top w:val="nil"/>
              <w:left w:val="single" w:sz="6" w:space="0" w:color="auto"/>
              <w:bottom w:val="single" w:sz="2" w:space="0" w:color="auto"/>
              <w:right w:val="single" w:sz="6" w:space="0" w:color="auto"/>
            </w:tcBorders>
            <w:vAlign w:val="center"/>
          </w:tcPr>
          <w:p w14:paraId="6B2BAD0A" w14:textId="77777777" w:rsidR="0057325E" w:rsidRPr="003E1430" w:rsidRDefault="0057325E" w:rsidP="00D22D6D">
            <w:pPr>
              <w:rPr>
                <w:lang w:val="en-US"/>
              </w:rPr>
            </w:pPr>
            <w:r w:rsidRPr="003E1430">
              <w:rPr>
                <w:lang w:val="en-US"/>
              </w:rPr>
              <w:t>Tencuitor</w:t>
            </w:r>
          </w:p>
        </w:tc>
        <w:tc>
          <w:tcPr>
            <w:tcW w:w="993" w:type="dxa"/>
            <w:gridSpan w:val="2"/>
            <w:tcBorders>
              <w:top w:val="nil"/>
              <w:left w:val="single" w:sz="6" w:space="0" w:color="auto"/>
              <w:bottom w:val="single" w:sz="2" w:space="0" w:color="auto"/>
              <w:right w:val="single" w:sz="6" w:space="0" w:color="auto"/>
            </w:tcBorders>
            <w:vAlign w:val="center"/>
          </w:tcPr>
          <w:p w14:paraId="059A415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9C8441A" w14:textId="77777777" w:rsidR="0057325E" w:rsidRPr="003E1430" w:rsidRDefault="0057325E" w:rsidP="00D22D6D">
            <w:pPr>
              <w:jc w:val="center"/>
              <w:rPr>
                <w:lang w:val="en-US"/>
              </w:rPr>
            </w:pPr>
            <w:r w:rsidRPr="003E1430">
              <w:rPr>
                <w:lang w:val="en-US"/>
              </w:rPr>
              <w:t>72,2000</w:t>
            </w:r>
          </w:p>
        </w:tc>
      </w:tr>
      <w:tr w:rsidR="0057325E" w:rsidRPr="003E1430" w14:paraId="6495036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AA6320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4D915BF"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572421DE"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2034278E"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BDE2744" w14:textId="77777777" w:rsidR="0057325E" w:rsidRPr="003E1430" w:rsidRDefault="0057325E" w:rsidP="00D22D6D">
            <w:pPr>
              <w:jc w:val="center"/>
              <w:rPr>
                <w:lang w:val="en-US"/>
              </w:rPr>
            </w:pPr>
            <w:r w:rsidRPr="003E1430">
              <w:rPr>
                <w:lang w:val="en-US"/>
              </w:rPr>
              <w:t>47,5000</w:t>
            </w:r>
          </w:p>
        </w:tc>
      </w:tr>
      <w:tr w:rsidR="0057325E" w:rsidRPr="003E1430" w14:paraId="1829758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3B0DDB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3357D27"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660F47AA"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733D206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B10A227" w14:textId="77777777" w:rsidR="0057325E" w:rsidRPr="003E1430" w:rsidRDefault="0057325E" w:rsidP="00D22D6D">
            <w:pPr>
              <w:jc w:val="center"/>
              <w:rPr>
                <w:lang w:val="en-US"/>
              </w:rPr>
            </w:pPr>
            <w:r w:rsidRPr="003E1430">
              <w:rPr>
                <w:lang w:val="en-US"/>
              </w:rPr>
              <w:t>665,0000</w:t>
            </w:r>
          </w:p>
        </w:tc>
      </w:tr>
      <w:tr w:rsidR="0057325E" w:rsidRPr="003E1430" w14:paraId="625C264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98EA13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FCADD3F" w14:textId="77777777" w:rsidR="0057325E" w:rsidRPr="00410904" w:rsidRDefault="0057325E" w:rsidP="00D22D6D">
            <w:pPr>
              <w:jc w:val="center"/>
              <w:rPr>
                <w:lang w:val="en-US"/>
              </w:rPr>
            </w:pPr>
            <w:r w:rsidRPr="00410904">
              <w:rPr>
                <w:lang w:val="en-US"/>
              </w:rPr>
              <w:t>2652102100713</w:t>
            </w:r>
          </w:p>
        </w:tc>
        <w:tc>
          <w:tcPr>
            <w:tcW w:w="5244" w:type="dxa"/>
            <w:tcBorders>
              <w:top w:val="nil"/>
              <w:left w:val="single" w:sz="6" w:space="0" w:color="auto"/>
              <w:bottom w:val="single" w:sz="2" w:space="0" w:color="auto"/>
              <w:right w:val="single" w:sz="6" w:space="0" w:color="auto"/>
            </w:tcBorders>
            <w:vAlign w:val="center"/>
          </w:tcPr>
          <w:p w14:paraId="64968ACF" w14:textId="77777777" w:rsidR="0057325E" w:rsidRPr="003E1430" w:rsidRDefault="0057325E" w:rsidP="00D22D6D">
            <w:pPr>
              <w:rPr>
                <w:lang w:val="en-US"/>
              </w:rPr>
            </w:pPr>
            <w:r w:rsidRPr="003E1430">
              <w:rPr>
                <w:lang w:val="en-US"/>
              </w:rPr>
              <w:t>Var pasta</w:t>
            </w:r>
          </w:p>
        </w:tc>
        <w:tc>
          <w:tcPr>
            <w:tcW w:w="993" w:type="dxa"/>
            <w:gridSpan w:val="2"/>
            <w:tcBorders>
              <w:top w:val="nil"/>
              <w:left w:val="single" w:sz="6" w:space="0" w:color="auto"/>
              <w:bottom w:val="single" w:sz="2" w:space="0" w:color="auto"/>
              <w:right w:val="single" w:sz="6" w:space="0" w:color="auto"/>
            </w:tcBorders>
            <w:vAlign w:val="center"/>
          </w:tcPr>
          <w:p w14:paraId="7E5807A1"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1229A2ED" w14:textId="77777777" w:rsidR="0057325E" w:rsidRPr="003E1430" w:rsidRDefault="0057325E" w:rsidP="00D22D6D">
            <w:pPr>
              <w:jc w:val="center"/>
              <w:rPr>
                <w:lang w:val="en-US"/>
              </w:rPr>
            </w:pPr>
            <w:r w:rsidRPr="003E1430">
              <w:rPr>
                <w:lang w:val="en-US"/>
              </w:rPr>
              <w:t>0,1520</w:t>
            </w:r>
          </w:p>
        </w:tc>
      </w:tr>
      <w:tr w:rsidR="0057325E" w:rsidRPr="003E1430" w14:paraId="0CD65A3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434626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8AF0A1D" w14:textId="77777777" w:rsidR="0057325E" w:rsidRPr="00410904" w:rsidRDefault="0057325E" w:rsidP="00D22D6D">
            <w:pPr>
              <w:jc w:val="center"/>
              <w:rPr>
                <w:lang w:val="en-US"/>
              </w:rPr>
            </w:pPr>
            <w:r w:rsidRPr="00410904">
              <w:rPr>
                <w:lang w:val="en-US"/>
              </w:rPr>
              <w:t>1421102200513</w:t>
            </w:r>
          </w:p>
        </w:tc>
        <w:tc>
          <w:tcPr>
            <w:tcW w:w="5244" w:type="dxa"/>
            <w:tcBorders>
              <w:top w:val="nil"/>
              <w:left w:val="single" w:sz="6" w:space="0" w:color="auto"/>
              <w:bottom w:val="single" w:sz="2" w:space="0" w:color="auto"/>
              <w:right w:val="single" w:sz="6" w:space="0" w:color="auto"/>
            </w:tcBorders>
            <w:vAlign w:val="center"/>
          </w:tcPr>
          <w:p w14:paraId="1E23E370" w14:textId="77777777" w:rsidR="0057325E" w:rsidRPr="003610EE" w:rsidRDefault="0057325E" w:rsidP="00D22D6D">
            <w:pPr>
              <w:rPr>
                <w:lang w:val="it-IT"/>
              </w:rPr>
            </w:pPr>
            <w:r w:rsidRPr="003610EE">
              <w:rPr>
                <w:lang w:val="it-IT"/>
              </w:rPr>
              <w:t>Nisip sortat nespalat de riu si lacuri 0,0-3,0 mm</w:t>
            </w:r>
          </w:p>
        </w:tc>
        <w:tc>
          <w:tcPr>
            <w:tcW w:w="993" w:type="dxa"/>
            <w:gridSpan w:val="2"/>
            <w:tcBorders>
              <w:top w:val="nil"/>
              <w:left w:val="single" w:sz="6" w:space="0" w:color="auto"/>
              <w:bottom w:val="single" w:sz="2" w:space="0" w:color="auto"/>
              <w:right w:val="single" w:sz="6" w:space="0" w:color="auto"/>
            </w:tcBorders>
            <w:vAlign w:val="center"/>
          </w:tcPr>
          <w:p w14:paraId="61D8FE8D"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5CAA5045" w14:textId="77777777" w:rsidR="0057325E" w:rsidRPr="003E1430" w:rsidRDefault="0057325E" w:rsidP="00D22D6D">
            <w:pPr>
              <w:jc w:val="center"/>
              <w:rPr>
                <w:lang w:val="en-US"/>
              </w:rPr>
            </w:pPr>
            <w:r w:rsidRPr="003E1430">
              <w:rPr>
                <w:lang w:val="en-US"/>
              </w:rPr>
              <w:t>2,2800</w:t>
            </w:r>
          </w:p>
        </w:tc>
      </w:tr>
      <w:tr w:rsidR="0057325E" w:rsidRPr="003E1430" w14:paraId="1B69931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506A3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6089A13" w14:textId="77777777" w:rsidR="0057325E" w:rsidRPr="00410904" w:rsidRDefault="0057325E" w:rsidP="00D22D6D">
            <w:pPr>
              <w:jc w:val="center"/>
              <w:rPr>
                <w:lang w:val="en-US"/>
              </w:rPr>
            </w:pPr>
            <w:r w:rsidRPr="00410904">
              <w:rPr>
                <w:lang w:val="en-US"/>
              </w:rPr>
              <w:t>2952270003817</w:t>
            </w:r>
          </w:p>
        </w:tc>
        <w:tc>
          <w:tcPr>
            <w:tcW w:w="5244" w:type="dxa"/>
            <w:tcBorders>
              <w:top w:val="nil"/>
              <w:left w:val="single" w:sz="6" w:space="0" w:color="auto"/>
              <w:bottom w:val="single" w:sz="2" w:space="0" w:color="auto"/>
              <w:right w:val="single" w:sz="6" w:space="0" w:color="auto"/>
            </w:tcBorders>
            <w:vAlign w:val="center"/>
          </w:tcPr>
          <w:p w14:paraId="330BA4AB" w14:textId="77777777" w:rsidR="0057325E" w:rsidRPr="003E1430" w:rsidRDefault="0057325E" w:rsidP="00D22D6D">
            <w:pPr>
              <w:rPr>
                <w:lang w:val="en-US"/>
              </w:rPr>
            </w:pPr>
            <w:r w:rsidRPr="003E1430">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vAlign w:val="center"/>
          </w:tcPr>
          <w:p w14:paraId="60B8FED3"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414C22A" w14:textId="77777777" w:rsidR="0057325E" w:rsidRPr="003E1430" w:rsidRDefault="0057325E" w:rsidP="00D22D6D">
            <w:pPr>
              <w:jc w:val="center"/>
              <w:rPr>
                <w:lang w:val="en-US"/>
              </w:rPr>
            </w:pPr>
            <w:r w:rsidRPr="003E1430">
              <w:rPr>
                <w:lang w:val="en-US"/>
              </w:rPr>
              <w:t>0,4750</w:t>
            </w:r>
          </w:p>
        </w:tc>
      </w:tr>
      <w:tr w:rsidR="0057325E" w:rsidRPr="003E1430" w14:paraId="516CC8F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C3D687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ADCBE00"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2171BEA6"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23ABA612"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B0ECA1F" w14:textId="77777777" w:rsidR="0057325E" w:rsidRPr="003E1430" w:rsidRDefault="0057325E" w:rsidP="00D22D6D">
            <w:pPr>
              <w:jc w:val="center"/>
              <w:rPr>
                <w:lang w:val="en-US"/>
              </w:rPr>
            </w:pPr>
            <w:r w:rsidRPr="003E1430">
              <w:rPr>
                <w:lang w:val="en-US"/>
              </w:rPr>
              <w:t>0,2850</w:t>
            </w:r>
          </w:p>
        </w:tc>
      </w:tr>
      <w:tr w:rsidR="0057325E" w:rsidRPr="003E1430" w14:paraId="6E9E294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566DDC2" w14:textId="77777777" w:rsidR="0057325E" w:rsidRPr="003E1430" w:rsidRDefault="0057325E" w:rsidP="00D22D6D">
            <w:pPr>
              <w:jc w:val="center"/>
              <w:rPr>
                <w:lang w:val="en-US"/>
              </w:rPr>
            </w:pPr>
            <w:r w:rsidRPr="003E1430">
              <w:rPr>
                <w:lang w:val="en-US"/>
              </w:rPr>
              <w:t>23</w:t>
            </w:r>
          </w:p>
        </w:tc>
        <w:tc>
          <w:tcPr>
            <w:tcW w:w="1873" w:type="dxa"/>
            <w:tcBorders>
              <w:top w:val="single" w:sz="4" w:space="0" w:color="auto"/>
              <w:left w:val="single" w:sz="6" w:space="0" w:color="auto"/>
              <w:bottom w:val="single" w:sz="4" w:space="0" w:color="auto"/>
              <w:right w:val="single" w:sz="6" w:space="0" w:color="auto"/>
            </w:tcBorders>
            <w:vAlign w:val="center"/>
          </w:tcPr>
          <w:p w14:paraId="66564B7E" w14:textId="77777777" w:rsidR="0057325E" w:rsidRPr="00410904" w:rsidRDefault="0057325E" w:rsidP="00D22D6D">
            <w:pPr>
              <w:jc w:val="center"/>
              <w:rPr>
                <w:lang w:val="en-US"/>
              </w:rPr>
            </w:pPr>
            <w:r w:rsidRPr="00410904">
              <w:rPr>
                <w:lang w:val="en-US"/>
              </w:rPr>
              <w:t>RpCB09A</w:t>
            </w:r>
          </w:p>
        </w:tc>
        <w:tc>
          <w:tcPr>
            <w:tcW w:w="5244" w:type="dxa"/>
            <w:tcBorders>
              <w:top w:val="single" w:sz="4" w:space="0" w:color="auto"/>
              <w:left w:val="single" w:sz="6" w:space="0" w:color="auto"/>
              <w:bottom w:val="single" w:sz="4" w:space="0" w:color="auto"/>
              <w:right w:val="single" w:sz="6" w:space="0" w:color="auto"/>
            </w:tcBorders>
            <w:vAlign w:val="center"/>
          </w:tcPr>
          <w:p w14:paraId="179B0FD2" w14:textId="77777777" w:rsidR="0057325E" w:rsidRPr="003610EE" w:rsidRDefault="0057325E" w:rsidP="00D22D6D">
            <w:pPr>
              <w:rPr>
                <w:lang w:val="it-IT"/>
              </w:rPr>
            </w:pPr>
            <w:r w:rsidRPr="003610EE">
              <w:rPr>
                <w:lang w:val="it-IT"/>
              </w:rPr>
              <w:t>Inlaturarea, prin cioplire, a proeminentelor sau a stratului de beton superficial ( beton deteriorat la pereu )</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2BAA61C"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3D834A34" w14:textId="77777777" w:rsidR="0057325E" w:rsidRPr="003E1430" w:rsidRDefault="0057325E" w:rsidP="00D22D6D">
            <w:pPr>
              <w:adjustRightInd w:val="0"/>
              <w:jc w:val="center"/>
              <w:rPr>
                <w:lang w:val="en-US"/>
              </w:rPr>
            </w:pPr>
            <w:r w:rsidRPr="003E1430">
              <w:rPr>
                <w:lang w:val="en-US"/>
              </w:rPr>
              <w:t>10,00</w:t>
            </w:r>
          </w:p>
          <w:p w14:paraId="70C2720C" w14:textId="77777777" w:rsidR="0057325E" w:rsidRPr="003E1430" w:rsidRDefault="0057325E" w:rsidP="00D22D6D">
            <w:pPr>
              <w:jc w:val="center"/>
              <w:rPr>
                <w:lang w:val="en-US"/>
              </w:rPr>
            </w:pPr>
          </w:p>
        </w:tc>
      </w:tr>
      <w:tr w:rsidR="0057325E" w:rsidRPr="003E1430" w14:paraId="1C7FDE2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4A33B06"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51C3D1B"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67610C2C"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111CEC3F"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D9FF4D2" w14:textId="77777777" w:rsidR="0057325E" w:rsidRPr="003E1430" w:rsidRDefault="0057325E" w:rsidP="00D22D6D">
            <w:pPr>
              <w:jc w:val="center"/>
              <w:rPr>
                <w:lang w:val="en-US"/>
              </w:rPr>
            </w:pPr>
            <w:r w:rsidRPr="003E1430">
              <w:rPr>
                <w:lang w:val="en-US"/>
              </w:rPr>
              <w:t>9,5000</w:t>
            </w:r>
          </w:p>
        </w:tc>
      </w:tr>
      <w:tr w:rsidR="0057325E" w:rsidRPr="003E1430" w14:paraId="39EC3D1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07A4B0B" w14:textId="77777777" w:rsidR="0057325E" w:rsidRPr="003E1430" w:rsidRDefault="0057325E" w:rsidP="00D22D6D">
            <w:pPr>
              <w:jc w:val="center"/>
              <w:rPr>
                <w:lang w:val="en-US"/>
              </w:rPr>
            </w:pPr>
            <w:r w:rsidRPr="003E1430">
              <w:rPr>
                <w:lang w:val="en-US"/>
              </w:rPr>
              <w:t>24</w:t>
            </w:r>
          </w:p>
        </w:tc>
        <w:tc>
          <w:tcPr>
            <w:tcW w:w="1873" w:type="dxa"/>
            <w:tcBorders>
              <w:top w:val="single" w:sz="4" w:space="0" w:color="auto"/>
              <w:left w:val="single" w:sz="6" w:space="0" w:color="auto"/>
              <w:bottom w:val="single" w:sz="4" w:space="0" w:color="auto"/>
              <w:right w:val="single" w:sz="6" w:space="0" w:color="auto"/>
            </w:tcBorders>
            <w:vAlign w:val="center"/>
          </w:tcPr>
          <w:p w14:paraId="1E9DCCC6" w14:textId="77777777" w:rsidR="0057325E" w:rsidRPr="00410904" w:rsidRDefault="0057325E" w:rsidP="00D22D6D">
            <w:pPr>
              <w:jc w:val="center"/>
              <w:rPr>
                <w:lang w:val="en-US"/>
              </w:rPr>
            </w:pPr>
            <w:r w:rsidRPr="00410904">
              <w:rPr>
                <w:lang w:val="en-US"/>
              </w:rPr>
              <w:t>RpCB15A</w:t>
            </w:r>
          </w:p>
        </w:tc>
        <w:tc>
          <w:tcPr>
            <w:tcW w:w="5244" w:type="dxa"/>
            <w:tcBorders>
              <w:top w:val="single" w:sz="4" w:space="0" w:color="auto"/>
              <w:left w:val="single" w:sz="6" w:space="0" w:color="auto"/>
              <w:bottom w:val="single" w:sz="4" w:space="0" w:color="auto"/>
              <w:right w:val="single" w:sz="6" w:space="0" w:color="auto"/>
            </w:tcBorders>
            <w:vAlign w:val="center"/>
          </w:tcPr>
          <w:p w14:paraId="26C59170" w14:textId="77777777" w:rsidR="0057325E" w:rsidRPr="003E1430" w:rsidRDefault="0057325E" w:rsidP="00D22D6D">
            <w:pPr>
              <w:rPr>
                <w:lang w:val="en-US"/>
              </w:rPr>
            </w:pPr>
            <w:r w:rsidRPr="003E1430">
              <w:rPr>
                <w:lang w:val="en-US"/>
              </w:rPr>
              <w:t>Spituirea suprafetelor de beton, in vederea aderarii unui beton nou</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469306F"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273D562" w14:textId="77777777" w:rsidR="0057325E" w:rsidRPr="003E1430" w:rsidRDefault="0057325E" w:rsidP="00D22D6D">
            <w:pPr>
              <w:adjustRightInd w:val="0"/>
              <w:jc w:val="center"/>
              <w:rPr>
                <w:lang w:val="en-US"/>
              </w:rPr>
            </w:pPr>
            <w:r w:rsidRPr="003E1430">
              <w:rPr>
                <w:lang w:val="en-US"/>
              </w:rPr>
              <w:t>10,00</w:t>
            </w:r>
          </w:p>
          <w:p w14:paraId="40CE003F" w14:textId="77777777" w:rsidR="0057325E" w:rsidRPr="003E1430" w:rsidRDefault="0057325E" w:rsidP="00D22D6D">
            <w:pPr>
              <w:jc w:val="center"/>
              <w:rPr>
                <w:lang w:val="en-US"/>
              </w:rPr>
            </w:pPr>
          </w:p>
        </w:tc>
      </w:tr>
      <w:tr w:rsidR="0057325E" w:rsidRPr="003E1430" w14:paraId="5A7ED84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6F06AC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03D42D0"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0938FC55"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6A350964"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FB62A3B" w14:textId="77777777" w:rsidR="0057325E" w:rsidRPr="003E1430" w:rsidRDefault="0057325E" w:rsidP="00D22D6D">
            <w:pPr>
              <w:jc w:val="center"/>
              <w:rPr>
                <w:lang w:val="en-US"/>
              </w:rPr>
            </w:pPr>
            <w:r w:rsidRPr="003E1430">
              <w:rPr>
                <w:lang w:val="en-US"/>
              </w:rPr>
              <w:t>16,0000</w:t>
            </w:r>
          </w:p>
        </w:tc>
      </w:tr>
      <w:tr w:rsidR="0057325E" w:rsidRPr="003E1430" w14:paraId="3E14525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F3CC4A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9515432"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7017E2F8"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5F6B3802"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2F507E91" w14:textId="77777777" w:rsidR="0057325E" w:rsidRPr="003E1430" w:rsidRDefault="0057325E" w:rsidP="00D22D6D">
            <w:pPr>
              <w:jc w:val="center"/>
              <w:rPr>
                <w:lang w:val="en-US"/>
              </w:rPr>
            </w:pPr>
            <w:r w:rsidRPr="003E1430">
              <w:rPr>
                <w:lang w:val="en-US"/>
              </w:rPr>
              <w:t>23,0000</w:t>
            </w:r>
          </w:p>
        </w:tc>
      </w:tr>
      <w:tr w:rsidR="0057325E" w:rsidRPr="003E1430" w14:paraId="14194E4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CA7F9B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323FC6F"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5697FA13"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1F619D3F"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7EDA3467" w14:textId="77777777" w:rsidR="0057325E" w:rsidRPr="003E1430" w:rsidRDefault="0057325E" w:rsidP="00D22D6D">
            <w:pPr>
              <w:jc w:val="center"/>
              <w:rPr>
                <w:lang w:val="en-US"/>
              </w:rPr>
            </w:pPr>
            <w:r w:rsidRPr="003E1430">
              <w:rPr>
                <w:lang w:val="en-US"/>
              </w:rPr>
              <w:t>0,0600</w:t>
            </w:r>
          </w:p>
        </w:tc>
      </w:tr>
      <w:tr w:rsidR="0057325E" w:rsidRPr="003E1430" w14:paraId="0209C7C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9DDB59E" w14:textId="77777777" w:rsidR="0057325E" w:rsidRPr="003E1430" w:rsidRDefault="0057325E" w:rsidP="00D22D6D">
            <w:pPr>
              <w:jc w:val="center"/>
              <w:rPr>
                <w:lang w:val="en-US"/>
              </w:rPr>
            </w:pPr>
            <w:r w:rsidRPr="003E1430">
              <w:rPr>
                <w:lang w:val="en-US"/>
              </w:rPr>
              <w:t>25</w:t>
            </w:r>
          </w:p>
        </w:tc>
        <w:tc>
          <w:tcPr>
            <w:tcW w:w="1873" w:type="dxa"/>
            <w:tcBorders>
              <w:top w:val="single" w:sz="4" w:space="0" w:color="auto"/>
              <w:left w:val="single" w:sz="6" w:space="0" w:color="auto"/>
              <w:bottom w:val="single" w:sz="4" w:space="0" w:color="auto"/>
              <w:right w:val="single" w:sz="6" w:space="0" w:color="auto"/>
            </w:tcBorders>
            <w:vAlign w:val="center"/>
          </w:tcPr>
          <w:p w14:paraId="398D397A" w14:textId="77777777" w:rsidR="0057325E" w:rsidRPr="00410904" w:rsidRDefault="0057325E" w:rsidP="00D22D6D">
            <w:pPr>
              <w:jc w:val="center"/>
              <w:rPr>
                <w:lang w:val="en-US"/>
              </w:rPr>
            </w:pPr>
            <w:r w:rsidRPr="00410904">
              <w:rPr>
                <w:lang w:val="en-US"/>
              </w:rPr>
              <w:t>CA02A3</w:t>
            </w:r>
          </w:p>
        </w:tc>
        <w:tc>
          <w:tcPr>
            <w:tcW w:w="5244" w:type="dxa"/>
            <w:tcBorders>
              <w:top w:val="single" w:sz="4" w:space="0" w:color="auto"/>
              <w:left w:val="single" w:sz="6" w:space="0" w:color="auto"/>
              <w:bottom w:val="single" w:sz="4" w:space="0" w:color="auto"/>
              <w:right w:val="single" w:sz="6" w:space="0" w:color="auto"/>
            </w:tcBorders>
            <w:vAlign w:val="center"/>
          </w:tcPr>
          <w:p w14:paraId="79E2D74E" w14:textId="77777777" w:rsidR="0057325E" w:rsidRPr="003610EE" w:rsidRDefault="0057325E" w:rsidP="00D22D6D">
            <w:pPr>
              <w:rPr>
                <w:lang w:val="it-IT"/>
              </w:rPr>
            </w:pPr>
            <w:r w:rsidRPr="003610EE">
              <w:rPr>
                <w:lang w:val="it-IT"/>
              </w:rPr>
              <w:t>Beton simplu turnat in egalizari, pante, sape la inaltimi pina la 35 m inclusiv, prepararea manuala si turnarea cu mijloace clasice beton clasa C 5/4 (Bc 5/B 75) ( Beton la pereu )</w:t>
            </w:r>
          </w:p>
          <w:p w14:paraId="0E6AD150" w14:textId="77777777" w:rsidR="0057325E" w:rsidRPr="003E1430" w:rsidRDefault="0057325E" w:rsidP="00D22D6D">
            <w:pPr>
              <w:rPr>
                <w:lang w:val="en-US"/>
              </w:rPr>
            </w:pPr>
            <w:r w:rsidRPr="003E1430">
              <w:rPr>
                <w:lang w:val="en-US"/>
              </w:rPr>
              <w:t>Material marunt (dulapi de rasinoase)=1,0100</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2EC94D9"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391717CF" w14:textId="77777777" w:rsidR="0057325E" w:rsidRPr="003E1430" w:rsidRDefault="0057325E" w:rsidP="00D22D6D">
            <w:pPr>
              <w:adjustRightInd w:val="0"/>
              <w:jc w:val="center"/>
              <w:rPr>
                <w:lang w:val="en-US"/>
              </w:rPr>
            </w:pPr>
            <w:r w:rsidRPr="003E1430">
              <w:rPr>
                <w:lang w:val="en-US"/>
              </w:rPr>
              <w:t>1,00</w:t>
            </w:r>
          </w:p>
          <w:p w14:paraId="45F924E9" w14:textId="77777777" w:rsidR="0057325E" w:rsidRPr="003E1430" w:rsidRDefault="0057325E" w:rsidP="00D22D6D">
            <w:pPr>
              <w:jc w:val="center"/>
              <w:rPr>
                <w:lang w:val="en-US"/>
              </w:rPr>
            </w:pPr>
          </w:p>
        </w:tc>
      </w:tr>
      <w:tr w:rsidR="0057325E" w:rsidRPr="003E1430" w14:paraId="648D981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C41DB8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590D49F"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70398FCE"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6B4ECCF1"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919242C" w14:textId="77777777" w:rsidR="0057325E" w:rsidRPr="003E1430" w:rsidRDefault="0057325E" w:rsidP="00D22D6D">
            <w:pPr>
              <w:jc w:val="center"/>
              <w:rPr>
                <w:lang w:val="en-US"/>
              </w:rPr>
            </w:pPr>
            <w:r w:rsidRPr="003E1430">
              <w:rPr>
                <w:lang w:val="en-US"/>
              </w:rPr>
              <w:t>7,7000</w:t>
            </w:r>
          </w:p>
        </w:tc>
      </w:tr>
      <w:tr w:rsidR="0057325E" w:rsidRPr="003E1430" w14:paraId="74C6AF8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71121C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74953DD"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33232233"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65E3BAFE"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6C899283" w14:textId="77777777" w:rsidR="0057325E" w:rsidRPr="003E1430" w:rsidRDefault="0057325E" w:rsidP="00D22D6D">
            <w:pPr>
              <w:jc w:val="center"/>
              <w:rPr>
                <w:lang w:val="en-US"/>
              </w:rPr>
            </w:pPr>
            <w:r w:rsidRPr="003E1430">
              <w:rPr>
                <w:lang w:val="en-US"/>
              </w:rPr>
              <w:t>0,6500</w:t>
            </w:r>
          </w:p>
        </w:tc>
      </w:tr>
      <w:tr w:rsidR="0057325E" w:rsidRPr="003E1430" w14:paraId="5C5A611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549160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FDEDCBD"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03C72278"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098206FA"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5C524CD5" w14:textId="77777777" w:rsidR="0057325E" w:rsidRPr="003E1430" w:rsidRDefault="0057325E" w:rsidP="00D22D6D">
            <w:pPr>
              <w:jc w:val="center"/>
              <w:rPr>
                <w:lang w:val="en-US"/>
              </w:rPr>
            </w:pPr>
            <w:r w:rsidRPr="003E1430">
              <w:rPr>
                <w:lang w:val="en-US"/>
              </w:rPr>
              <w:t>189,8800</w:t>
            </w:r>
          </w:p>
        </w:tc>
      </w:tr>
      <w:tr w:rsidR="0057325E" w:rsidRPr="003E1430" w14:paraId="4B95664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24AB34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6CC660F"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7A744149"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58F986AD"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77B0901B" w14:textId="77777777" w:rsidR="0057325E" w:rsidRPr="003E1430" w:rsidRDefault="0057325E" w:rsidP="00D22D6D">
            <w:pPr>
              <w:jc w:val="center"/>
              <w:rPr>
                <w:lang w:val="en-US"/>
              </w:rPr>
            </w:pPr>
            <w:r w:rsidRPr="003E1430">
              <w:rPr>
                <w:lang w:val="en-US"/>
              </w:rPr>
              <w:t>0,7939</w:t>
            </w:r>
          </w:p>
        </w:tc>
      </w:tr>
      <w:tr w:rsidR="0057325E" w:rsidRPr="003E1430" w14:paraId="77D549B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D817F0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BF3AD40" w14:textId="77777777" w:rsidR="0057325E" w:rsidRPr="00410904" w:rsidRDefault="0057325E" w:rsidP="00D22D6D">
            <w:pPr>
              <w:jc w:val="center"/>
              <w:rPr>
                <w:lang w:val="en-US"/>
              </w:rPr>
            </w:pPr>
            <w:r w:rsidRPr="00410904">
              <w:rPr>
                <w:lang w:val="en-US"/>
              </w:rPr>
              <w:t>1421102200290</w:t>
            </w:r>
          </w:p>
        </w:tc>
        <w:tc>
          <w:tcPr>
            <w:tcW w:w="5244" w:type="dxa"/>
            <w:tcBorders>
              <w:top w:val="nil"/>
              <w:left w:val="single" w:sz="6" w:space="0" w:color="auto"/>
              <w:bottom w:val="single" w:sz="2" w:space="0" w:color="auto"/>
              <w:right w:val="single" w:sz="6" w:space="0" w:color="auto"/>
            </w:tcBorders>
            <w:vAlign w:val="center"/>
          </w:tcPr>
          <w:p w14:paraId="3E4A4B70" w14:textId="77777777" w:rsidR="0057325E" w:rsidRPr="003E1430" w:rsidRDefault="0057325E" w:rsidP="00D22D6D">
            <w:pPr>
              <w:rPr>
                <w:lang w:val="en-US"/>
              </w:rPr>
            </w:pPr>
            <w:r w:rsidRPr="003E1430">
              <w:rPr>
                <w:lang w:val="en-US"/>
              </w:rPr>
              <w:t>Pietris ciuruit  spalat de mal 7-30 mm</w:t>
            </w:r>
          </w:p>
        </w:tc>
        <w:tc>
          <w:tcPr>
            <w:tcW w:w="993" w:type="dxa"/>
            <w:gridSpan w:val="2"/>
            <w:tcBorders>
              <w:top w:val="nil"/>
              <w:left w:val="single" w:sz="6" w:space="0" w:color="auto"/>
              <w:bottom w:val="single" w:sz="2" w:space="0" w:color="auto"/>
              <w:right w:val="single" w:sz="6" w:space="0" w:color="auto"/>
            </w:tcBorders>
            <w:vAlign w:val="center"/>
          </w:tcPr>
          <w:p w14:paraId="433CE3B3"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11F825F8" w14:textId="77777777" w:rsidR="0057325E" w:rsidRPr="003E1430" w:rsidRDefault="0057325E" w:rsidP="00D22D6D">
            <w:pPr>
              <w:jc w:val="center"/>
              <w:rPr>
                <w:lang w:val="en-US"/>
              </w:rPr>
            </w:pPr>
            <w:r w:rsidRPr="003E1430">
              <w:rPr>
                <w:lang w:val="en-US"/>
              </w:rPr>
              <w:t>0,7322</w:t>
            </w:r>
          </w:p>
        </w:tc>
      </w:tr>
      <w:tr w:rsidR="0057325E" w:rsidRPr="003E1430" w14:paraId="1FB461D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C79311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05E24B0" w14:textId="77777777" w:rsidR="0057325E" w:rsidRPr="00410904" w:rsidRDefault="0057325E" w:rsidP="00D22D6D">
            <w:pPr>
              <w:jc w:val="center"/>
              <w:rPr>
                <w:lang w:val="en-US"/>
              </w:rPr>
            </w:pPr>
            <w:r w:rsidRPr="00410904">
              <w:rPr>
                <w:lang w:val="en-US"/>
              </w:rPr>
              <w:t>2922140007000</w:t>
            </w:r>
          </w:p>
        </w:tc>
        <w:tc>
          <w:tcPr>
            <w:tcW w:w="5244" w:type="dxa"/>
            <w:tcBorders>
              <w:top w:val="nil"/>
              <w:left w:val="single" w:sz="6" w:space="0" w:color="auto"/>
              <w:bottom w:val="single" w:sz="2" w:space="0" w:color="auto"/>
              <w:right w:val="single" w:sz="6" w:space="0" w:color="auto"/>
            </w:tcBorders>
            <w:vAlign w:val="center"/>
          </w:tcPr>
          <w:p w14:paraId="16B25725" w14:textId="77777777" w:rsidR="0057325E" w:rsidRPr="003E1430" w:rsidRDefault="0057325E" w:rsidP="00D22D6D">
            <w:pPr>
              <w:rPr>
                <w:lang w:val="en-US"/>
              </w:rPr>
            </w:pPr>
            <w:r w:rsidRPr="003E1430">
              <w:rPr>
                <w:lang w:val="en-US"/>
              </w:rPr>
              <w:t xml:space="preserve">Macara </w:t>
            </w:r>
          </w:p>
        </w:tc>
        <w:tc>
          <w:tcPr>
            <w:tcW w:w="993" w:type="dxa"/>
            <w:gridSpan w:val="2"/>
            <w:tcBorders>
              <w:top w:val="nil"/>
              <w:left w:val="single" w:sz="6" w:space="0" w:color="auto"/>
              <w:bottom w:val="single" w:sz="2" w:space="0" w:color="auto"/>
              <w:right w:val="single" w:sz="6" w:space="0" w:color="auto"/>
            </w:tcBorders>
            <w:vAlign w:val="center"/>
          </w:tcPr>
          <w:p w14:paraId="52C5ECCC"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E1A3D75" w14:textId="77777777" w:rsidR="0057325E" w:rsidRPr="003E1430" w:rsidRDefault="0057325E" w:rsidP="00D22D6D">
            <w:pPr>
              <w:jc w:val="center"/>
              <w:rPr>
                <w:lang w:val="en-US"/>
              </w:rPr>
            </w:pPr>
            <w:r w:rsidRPr="003E1430">
              <w:rPr>
                <w:lang w:val="en-US"/>
              </w:rPr>
              <w:t>0,2500</w:t>
            </w:r>
          </w:p>
        </w:tc>
      </w:tr>
      <w:tr w:rsidR="0057325E" w:rsidRPr="003E1430" w14:paraId="1F7C4E4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61A084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FBCC58B" w14:textId="77777777" w:rsidR="0057325E" w:rsidRPr="00410904" w:rsidRDefault="0057325E" w:rsidP="00D22D6D">
            <w:pPr>
              <w:jc w:val="center"/>
              <w:rPr>
                <w:lang w:val="en-US"/>
              </w:rPr>
            </w:pPr>
            <w:r w:rsidRPr="00410904">
              <w:rPr>
                <w:lang w:val="en-US"/>
              </w:rPr>
              <w:t>2952270003000</w:t>
            </w:r>
          </w:p>
        </w:tc>
        <w:tc>
          <w:tcPr>
            <w:tcW w:w="5244" w:type="dxa"/>
            <w:tcBorders>
              <w:top w:val="nil"/>
              <w:left w:val="single" w:sz="6" w:space="0" w:color="auto"/>
              <w:bottom w:val="single" w:sz="2" w:space="0" w:color="auto"/>
              <w:right w:val="single" w:sz="6" w:space="0" w:color="auto"/>
            </w:tcBorders>
            <w:vAlign w:val="center"/>
          </w:tcPr>
          <w:p w14:paraId="57F323FC" w14:textId="77777777" w:rsidR="0057325E" w:rsidRPr="003E1430" w:rsidRDefault="0057325E" w:rsidP="00D22D6D">
            <w:pPr>
              <w:rPr>
                <w:lang w:val="en-US"/>
              </w:rPr>
            </w:pPr>
            <w:r w:rsidRPr="003E1430">
              <w:rPr>
                <w:lang w:val="en-US"/>
              </w:rPr>
              <w:t>Vibrator de suprafata</w:t>
            </w:r>
          </w:p>
        </w:tc>
        <w:tc>
          <w:tcPr>
            <w:tcW w:w="993" w:type="dxa"/>
            <w:gridSpan w:val="2"/>
            <w:tcBorders>
              <w:top w:val="nil"/>
              <w:left w:val="single" w:sz="6" w:space="0" w:color="auto"/>
              <w:bottom w:val="single" w:sz="2" w:space="0" w:color="auto"/>
              <w:right w:val="single" w:sz="6" w:space="0" w:color="auto"/>
            </w:tcBorders>
            <w:vAlign w:val="center"/>
          </w:tcPr>
          <w:p w14:paraId="25B8671F"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2E58CB4E" w14:textId="77777777" w:rsidR="0057325E" w:rsidRPr="003E1430" w:rsidRDefault="0057325E" w:rsidP="00D22D6D">
            <w:pPr>
              <w:jc w:val="center"/>
              <w:rPr>
                <w:lang w:val="en-US"/>
              </w:rPr>
            </w:pPr>
            <w:r w:rsidRPr="003E1430">
              <w:rPr>
                <w:lang w:val="en-US"/>
              </w:rPr>
              <w:t>0,4000</w:t>
            </w:r>
          </w:p>
        </w:tc>
      </w:tr>
      <w:tr w:rsidR="0057325E" w:rsidRPr="003E1430" w14:paraId="0C01D73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ED38C39" w14:textId="77777777" w:rsidR="0057325E" w:rsidRPr="003E1430" w:rsidRDefault="0057325E" w:rsidP="00D22D6D">
            <w:pPr>
              <w:jc w:val="center"/>
              <w:rPr>
                <w:lang w:val="en-US"/>
              </w:rPr>
            </w:pPr>
            <w:r w:rsidRPr="003E1430">
              <w:rPr>
                <w:lang w:val="en-US"/>
              </w:rPr>
              <w:t>26</w:t>
            </w:r>
          </w:p>
        </w:tc>
        <w:tc>
          <w:tcPr>
            <w:tcW w:w="1873" w:type="dxa"/>
            <w:tcBorders>
              <w:top w:val="single" w:sz="4" w:space="0" w:color="auto"/>
              <w:left w:val="single" w:sz="6" w:space="0" w:color="auto"/>
              <w:bottom w:val="single" w:sz="4" w:space="0" w:color="auto"/>
              <w:right w:val="single" w:sz="6" w:space="0" w:color="auto"/>
            </w:tcBorders>
            <w:vAlign w:val="center"/>
          </w:tcPr>
          <w:p w14:paraId="14B75AC6" w14:textId="77777777" w:rsidR="0057325E" w:rsidRPr="00410904" w:rsidRDefault="0057325E" w:rsidP="00D22D6D">
            <w:pPr>
              <w:jc w:val="center"/>
              <w:rPr>
                <w:lang w:val="en-US"/>
              </w:rPr>
            </w:pPr>
            <w:r w:rsidRPr="00410904">
              <w:rPr>
                <w:lang w:val="en-US"/>
              </w:rPr>
              <w:t>CG17D1</w:t>
            </w:r>
          </w:p>
        </w:tc>
        <w:tc>
          <w:tcPr>
            <w:tcW w:w="5244" w:type="dxa"/>
            <w:tcBorders>
              <w:top w:val="single" w:sz="4" w:space="0" w:color="auto"/>
              <w:left w:val="single" w:sz="6" w:space="0" w:color="auto"/>
              <w:bottom w:val="single" w:sz="4" w:space="0" w:color="auto"/>
              <w:right w:val="single" w:sz="6" w:space="0" w:color="auto"/>
            </w:tcBorders>
            <w:vAlign w:val="center"/>
          </w:tcPr>
          <w:p w14:paraId="59221F57" w14:textId="77777777" w:rsidR="0057325E" w:rsidRPr="003610EE" w:rsidRDefault="0057325E" w:rsidP="00D22D6D">
            <w:pPr>
              <w:rPr>
                <w:lang w:val="it-IT"/>
              </w:rPr>
            </w:pPr>
            <w:r w:rsidRPr="003610EE">
              <w:rPr>
                <w:lang w:val="it-IT"/>
              </w:rPr>
              <w:t>Pardoseli din placi de gresie ceramica inclusiv stratul suport din mortar adeziv, executate pe suprafete: egale sau mai mici de 16 m2  (gresie antiderapanta, praguri WC)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D193C67"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C2EEF32" w14:textId="77777777" w:rsidR="0057325E" w:rsidRPr="003E1430" w:rsidRDefault="0057325E" w:rsidP="00D22D6D">
            <w:pPr>
              <w:adjustRightInd w:val="0"/>
              <w:jc w:val="center"/>
              <w:rPr>
                <w:lang w:val="en-US"/>
              </w:rPr>
            </w:pPr>
            <w:r w:rsidRPr="003E1430">
              <w:rPr>
                <w:lang w:val="en-US"/>
              </w:rPr>
              <w:t>6,40</w:t>
            </w:r>
          </w:p>
          <w:p w14:paraId="4F9B1858" w14:textId="77777777" w:rsidR="0057325E" w:rsidRPr="003E1430" w:rsidRDefault="0057325E" w:rsidP="00D22D6D">
            <w:pPr>
              <w:jc w:val="center"/>
              <w:rPr>
                <w:lang w:val="en-US"/>
              </w:rPr>
            </w:pPr>
          </w:p>
        </w:tc>
      </w:tr>
      <w:tr w:rsidR="0057325E" w:rsidRPr="003E1430" w14:paraId="6B30D1A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DAB0EE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666D821" w14:textId="77777777" w:rsidR="0057325E" w:rsidRPr="00410904" w:rsidRDefault="0057325E" w:rsidP="00D22D6D">
            <w:pPr>
              <w:jc w:val="center"/>
              <w:rPr>
                <w:lang w:val="en-US"/>
              </w:rPr>
            </w:pPr>
            <w:r w:rsidRPr="00410904">
              <w:rPr>
                <w:lang w:val="en-US"/>
              </w:rPr>
              <w:t>7132030012600</w:t>
            </w:r>
          </w:p>
        </w:tc>
        <w:tc>
          <w:tcPr>
            <w:tcW w:w="5244" w:type="dxa"/>
            <w:tcBorders>
              <w:top w:val="nil"/>
              <w:left w:val="single" w:sz="6" w:space="0" w:color="auto"/>
              <w:bottom w:val="single" w:sz="2" w:space="0" w:color="auto"/>
              <w:right w:val="single" w:sz="6" w:space="0" w:color="auto"/>
            </w:tcBorders>
            <w:vAlign w:val="center"/>
          </w:tcPr>
          <w:p w14:paraId="127E56A3" w14:textId="77777777" w:rsidR="0057325E" w:rsidRPr="003E1430" w:rsidRDefault="0057325E" w:rsidP="00D22D6D">
            <w:pPr>
              <w:rPr>
                <w:lang w:val="en-US"/>
              </w:rPr>
            </w:pPr>
            <w:r w:rsidRPr="003E1430">
              <w:rPr>
                <w:lang w:val="en-US"/>
              </w:rPr>
              <w:t>Mozaicar</w:t>
            </w:r>
          </w:p>
        </w:tc>
        <w:tc>
          <w:tcPr>
            <w:tcW w:w="993" w:type="dxa"/>
            <w:gridSpan w:val="2"/>
            <w:tcBorders>
              <w:top w:val="nil"/>
              <w:left w:val="single" w:sz="6" w:space="0" w:color="auto"/>
              <w:bottom w:val="single" w:sz="2" w:space="0" w:color="auto"/>
              <w:right w:val="single" w:sz="6" w:space="0" w:color="auto"/>
            </w:tcBorders>
            <w:vAlign w:val="center"/>
          </w:tcPr>
          <w:p w14:paraId="13CE6D3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14124E1" w14:textId="77777777" w:rsidR="0057325E" w:rsidRPr="003E1430" w:rsidRDefault="0057325E" w:rsidP="00D22D6D">
            <w:pPr>
              <w:jc w:val="center"/>
              <w:rPr>
                <w:lang w:val="en-US"/>
              </w:rPr>
            </w:pPr>
            <w:r w:rsidRPr="003E1430">
              <w:rPr>
                <w:lang w:val="en-US"/>
              </w:rPr>
              <w:t>16,7040</w:t>
            </w:r>
          </w:p>
        </w:tc>
      </w:tr>
      <w:tr w:rsidR="0057325E" w:rsidRPr="003E1430" w14:paraId="22AFE8C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AE7247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06EE9BC"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5A09987A"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3D2B6F97"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664C394" w14:textId="77777777" w:rsidR="0057325E" w:rsidRPr="003E1430" w:rsidRDefault="0057325E" w:rsidP="00D22D6D">
            <w:pPr>
              <w:jc w:val="center"/>
              <w:rPr>
                <w:lang w:val="en-US"/>
              </w:rPr>
            </w:pPr>
            <w:r w:rsidRPr="003E1430">
              <w:rPr>
                <w:lang w:val="en-US"/>
              </w:rPr>
              <w:t>1,8560</w:t>
            </w:r>
          </w:p>
        </w:tc>
      </w:tr>
      <w:tr w:rsidR="0057325E" w:rsidRPr="003E1430" w14:paraId="016ACA6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182A06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B5004B5" w14:textId="77777777" w:rsidR="0057325E" w:rsidRPr="00410904" w:rsidRDefault="0057325E" w:rsidP="00D22D6D">
            <w:pPr>
              <w:jc w:val="center"/>
              <w:rPr>
                <w:lang w:val="en-US"/>
              </w:rPr>
            </w:pPr>
            <w:r w:rsidRPr="00410904">
              <w:rPr>
                <w:lang w:val="en-US"/>
              </w:rPr>
              <w:t>2661112800700</w:t>
            </w:r>
          </w:p>
        </w:tc>
        <w:tc>
          <w:tcPr>
            <w:tcW w:w="5244" w:type="dxa"/>
            <w:tcBorders>
              <w:top w:val="nil"/>
              <w:left w:val="single" w:sz="6" w:space="0" w:color="auto"/>
              <w:bottom w:val="single" w:sz="2" w:space="0" w:color="auto"/>
              <w:right w:val="single" w:sz="6" w:space="0" w:color="auto"/>
            </w:tcBorders>
            <w:vAlign w:val="center"/>
          </w:tcPr>
          <w:p w14:paraId="67D14834" w14:textId="77777777" w:rsidR="0057325E" w:rsidRPr="003610EE" w:rsidRDefault="0057325E" w:rsidP="00D22D6D">
            <w:pPr>
              <w:rPr>
                <w:lang w:val="it-IT"/>
              </w:rPr>
            </w:pPr>
            <w:r w:rsidRPr="003610EE">
              <w:rPr>
                <w:lang w:val="it-IT"/>
              </w:rPr>
              <w:t>Placi sau piscoturi de gresie</w:t>
            </w:r>
          </w:p>
        </w:tc>
        <w:tc>
          <w:tcPr>
            <w:tcW w:w="993" w:type="dxa"/>
            <w:gridSpan w:val="2"/>
            <w:tcBorders>
              <w:top w:val="nil"/>
              <w:left w:val="single" w:sz="6" w:space="0" w:color="auto"/>
              <w:bottom w:val="single" w:sz="2" w:space="0" w:color="auto"/>
              <w:right w:val="single" w:sz="6" w:space="0" w:color="auto"/>
            </w:tcBorders>
            <w:vAlign w:val="center"/>
          </w:tcPr>
          <w:p w14:paraId="62CBD26C" w14:textId="77777777" w:rsidR="0057325E" w:rsidRPr="003E1430" w:rsidRDefault="0057325E" w:rsidP="00D22D6D">
            <w:pPr>
              <w:jc w:val="center"/>
              <w:rPr>
                <w:lang w:val="en-US"/>
              </w:rPr>
            </w:pPr>
            <w:r w:rsidRPr="003E1430">
              <w:rPr>
                <w:lang w:val="en-US"/>
              </w:rPr>
              <w:t>m2</w:t>
            </w:r>
          </w:p>
        </w:tc>
        <w:tc>
          <w:tcPr>
            <w:tcW w:w="1275" w:type="dxa"/>
            <w:gridSpan w:val="2"/>
            <w:tcBorders>
              <w:top w:val="nil"/>
              <w:left w:val="single" w:sz="6" w:space="0" w:color="auto"/>
              <w:bottom w:val="single" w:sz="2" w:space="0" w:color="auto"/>
              <w:right w:val="single" w:sz="6" w:space="0" w:color="auto"/>
            </w:tcBorders>
            <w:vAlign w:val="center"/>
          </w:tcPr>
          <w:p w14:paraId="405469C7" w14:textId="77777777" w:rsidR="0057325E" w:rsidRPr="003E1430" w:rsidRDefault="0057325E" w:rsidP="00D22D6D">
            <w:pPr>
              <w:jc w:val="center"/>
              <w:rPr>
                <w:lang w:val="en-US"/>
              </w:rPr>
            </w:pPr>
            <w:r w:rsidRPr="003E1430">
              <w:rPr>
                <w:lang w:val="en-US"/>
              </w:rPr>
              <w:t>6,5920</w:t>
            </w:r>
          </w:p>
        </w:tc>
      </w:tr>
      <w:tr w:rsidR="0057325E" w:rsidRPr="003E1430" w14:paraId="11C0161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8E322A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CB5A069" w14:textId="77777777" w:rsidR="0057325E" w:rsidRPr="00410904" w:rsidRDefault="0057325E" w:rsidP="00D22D6D">
            <w:pPr>
              <w:jc w:val="center"/>
              <w:rPr>
                <w:lang w:val="en-US"/>
              </w:rPr>
            </w:pPr>
            <w:r w:rsidRPr="00410904">
              <w:rPr>
                <w:lang w:val="en-US"/>
              </w:rPr>
              <w:t>26641021020101</w:t>
            </w:r>
          </w:p>
        </w:tc>
        <w:tc>
          <w:tcPr>
            <w:tcW w:w="5244" w:type="dxa"/>
            <w:tcBorders>
              <w:top w:val="nil"/>
              <w:left w:val="single" w:sz="6" w:space="0" w:color="auto"/>
              <w:bottom w:val="single" w:sz="2" w:space="0" w:color="auto"/>
              <w:right w:val="single" w:sz="6" w:space="0" w:color="auto"/>
            </w:tcBorders>
            <w:vAlign w:val="center"/>
          </w:tcPr>
          <w:p w14:paraId="1ED7BAA2" w14:textId="77777777" w:rsidR="0057325E" w:rsidRPr="003E1430" w:rsidRDefault="0057325E" w:rsidP="00D22D6D">
            <w:pPr>
              <w:rPr>
                <w:lang w:val="en-US"/>
              </w:rPr>
            </w:pPr>
            <w:r w:rsidRPr="003E1430">
              <w:rPr>
                <w:lang w:val="en-US"/>
              </w:rPr>
              <w:t>Adeziv pentru placarea placilor de gresie</w:t>
            </w:r>
          </w:p>
        </w:tc>
        <w:tc>
          <w:tcPr>
            <w:tcW w:w="993" w:type="dxa"/>
            <w:gridSpan w:val="2"/>
            <w:tcBorders>
              <w:top w:val="nil"/>
              <w:left w:val="single" w:sz="6" w:space="0" w:color="auto"/>
              <w:bottom w:val="single" w:sz="2" w:space="0" w:color="auto"/>
              <w:right w:val="single" w:sz="6" w:space="0" w:color="auto"/>
            </w:tcBorders>
            <w:vAlign w:val="center"/>
          </w:tcPr>
          <w:p w14:paraId="551F8E33"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69F20F5" w14:textId="77777777" w:rsidR="0057325E" w:rsidRPr="003E1430" w:rsidRDefault="0057325E" w:rsidP="00D22D6D">
            <w:pPr>
              <w:jc w:val="center"/>
              <w:rPr>
                <w:lang w:val="en-US"/>
              </w:rPr>
            </w:pPr>
            <w:r w:rsidRPr="003E1430">
              <w:rPr>
                <w:lang w:val="en-US"/>
              </w:rPr>
              <w:t>25,9200</w:t>
            </w:r>
          </w:p>
        </w:tc>
      </w:tr>
      <w:tr w:rsidR="0057325E" w:rsidRPr="003E1430" w14:paraId="6B8F564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11C6E5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AC0B381" w14:textId="77777777" w:rsidR="0057325E" w:rsidRPr="00410904" w:rsidRDefault="0057325E" w:rsidP="00D22D6D">
            <w:pPr>
              <w:jc w:val="center"/>
              <w:rPr>
                <w:lang w:val="en-US"/>
              </w:rPr>
            </w:pPr>
            <w:r w:rsidRPr="00410904">
              <w:rPr>
                <w:lang w:val="en-US"/>
              </w:rPr>
              <w:t>24302261000001</w:t>
            </w:r>
          </w:p>
        </w:tc>
        <w:tc>
          <w:tcPr>
            <w:tcW w:w="5244" w:type="dxa"/>
            <w:tcBorders>
              <w:top w:val="nil"/>
              <w:left w:val="single" w:sz="6" w:space="0" w:color="auto"/>
              <w:bottom w:val="single" w:sz="2" w:space="0" w:color="auto"/>
              <w:right w:val="single" w:sz="6" w:space="0" w:color="auto"/>
            </w:tcBorders>
            <w:vAlign w:val="center"/>
          </w:tcPr>
          <w:p w14:paraId="1DB3176F" w14:textId="77777777" w:rsidR="0057325E" w:rsidRPr="003E1430" w:rsidRDefault="0057325E" w:rsidP="00D22D6D">
            <w:pPr>
              <w:rPr>
                <w:lang w:val="en-US"/>
              </w:rPr>
            </w:pPr>
            <w:r w:rsidRPr="003E1430">
              <w:rPr>
                <w:lang w:val="en-US"/>
              </w:rPr>
              <w:t>Fuga</w:t>
            </w:r>
          </w:p>
        </w:tc>
        <w:tc>
          <w:tcPr>
            <w:tcW w:w="993" w:type="dxa"/>
            <w:gridSpan w:val="2"/>
            <w:tcBorders>
              <w:top w:val="nil"/>
              <w:left w:val="single" w:sz="6" w:space="0" w:color="auto"/>
              <w:bottom w:val="single" w:sz="2" w:space="0" w:color="auto"/>
              <w:right w:val="single" w:sz="6" w:space="0" w:color="auto"/>
            </w:tcBorders>
            <w:vAlign w:val="center"/>
          </w:tcPr>
          <w:p w14:paraId="7A96C04F"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45C7F61" w14:textId="77777777" w:rsidR="0057325E" w:rsidRPr="003E1430" w:rsidRDefault="0057325E" w:rsidP="00D22D6D">
            <w:pPr>
              <w:jc w:val="center"/>
              <w:rPr>
                <w:lang w:val="en-US"/>
              </w:rPr>
            </w:pPr>
            <w:r w:rsidRPr="003E1430">
              <w:rPr>
                <w:lang w:val="en-US"/>
              </w:rPr>
              <w:t>1,9200</w:t>
            </w:r>
          </w:p>
        </w:tc>
      </w:tr>
      <w:tr w:rsidR="0057325E" w:rsidRPr="003E1430" w14:paraId="27C0CD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4ED917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8F1B055" w14:textId="77777777" w:rsidR="0057325E" w:rsidRPr="00410904" w:rsidRDefault="0057325E" w:rsidP="00D22D6D">
            <w:pPr>
              <w:jc w:val="center"/>
              <w:rPr>
                <w:lang w:val="en-US"/>
              </w:rPr>
            </w:pPr>
            <w:r w:rsidRPr="00410904">
              <w:rPr>
                <w:lang w:val="en-US"/>
              </w:rPr>
              <w:t>2010237318700</w:t>
            </w:r>
          </w:p>
        </w:tc>
        <w:tc>
          <w:tcPr>
            <w:tcW w:w="5244" w:type="dxa"/>
            <w:tcBorders>
              <w:top w:val="nil"/>
              <w:left w:val="single" w:sz="6" w:space="0" w:color="auto"/>
              <w:bottom w:val="single" w:sz="2" w:space="0" w:color="auto"/>
              <w:right w:val="single" w:sz="6" w:space="0" w:color="auto"/>
            </w:tcBorders>
            <w:vAlign w:val="center"/>
          </w:tcPr>
          <w:p w14:paraId="4B0698B3" w14:textId="77777777" w:rsidR="0057325E" w:rsidRPr="003E1430" w:rsidRDefault="0057325E" w:rsidP="00D22D6D">
            <w:pPr>
              <w:rPr>
                <w:lang w:val="en-US"/>
              </w:rPr>
            </w:pPr>
            <w:r w:rsidRPr="003E1430">
              <w:rPr>
                <w:lang w:val="en-US"/>
              </w:rPr>
              <w:t xml:space="preserve">Distantieri de rost </w:t>
            </w:r>
          </w:p>
        </w:tc>
        <w:tc>
          <w:tcPr>
            <w:tcW w:w="993" w:type="dxa"/>
            <w:gridSpan w:val="2"/>
            <w:tcBorders>
              <w:top w:val="nil"/>
              <w:left w:val="single" w:sz="6" w:space="0" w:color="auto"/>
              <w:bottom w:val="single" w:sz="2" w:space="0" w:color="auto"/>
              <w:right w:val="single" w:sz="6" w:space="0" w:color="auto"/>
            </w:tcBorders>
            <w:vAlign w:val="center"/>
          </w:tcPr>
          <w:p w14:paraId="571CF37A"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0CB5711B" w14:textId="77777777" w:rsidR="0057325E" w:rsidRPr="003E1430" w:rsidRDefault="0057325E" w:rsidP="00D22D6D">
            <w:pPr>
              <w:jc w:val="center"/>
              <w:rPr>
                <w:lang w:val="en-US"/>
              </w:rPr>
            </w:pPr>
            <w:r w:rsidRPr="003E1430">
              <w:rPr>
                <w:lang w:val="en-US"/>
              </w:rPr>
              <w:t>128,0000</w:t>
            </w:r>
          </w:p>
        </w:tc>
      </w:tr>
      <w:tr w:rsidR="0057325E" w:rsidRPr="003E1430" w14:paraId="1A430E9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AA63B7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64486E5" w14:textId="77777777" w:rsidR="0057325E" w:rsidRPr="00410904" w:rsidRDefault="0057325E" w:rsidP="00D22D6D">
            <w:pPr>
              <w:jc w:val="center"/>
              <w:rPr>
                <w:lang w:val="en-US"/>
              </w:rPr>
            </w:pPr>
            <w:r w:rsidRPr="00410904">
              <w:rPr>
                <w:lang w:val="en-US"/>
              </w:rPr>
              <w:t>2653102100000</w:t>
            </w:r>
          </w:p>
        </w:tc>
        <w:tc>
          <w:tcPr>
            <w:tcW w:w="5244" w:type="dxa"/>
            <w:tcBorders>
              <w:top w:val="nil"/>
              <w:left w:val="single" w:sz="6" w:space="0" w:color="auto"/>
              <w:bottom w:val="single" w:sz="2" w:space="0" w:color="auto"/>
              <w:right w:val="single" w:sz="6" w:space="0" w:color="auto"/>
            </w:tcBorders>
            <w:vAlign w:val="center"/>
          </w:tcPr>
          <w:p w14:paraId="4DF7D549" w14:textId="77777777" w:rsidR="0057325E" w:rsidRPr="003610EE" w:rsidRDefault="0057325E" w:rsidP="00D22D6D">
            <w:pPr>
              <w:rPr>
                <w:lang w:val="it-IT"/>
              </w:rPr>
            </w:pPr>
            <w:r w:rsidRPr="003610EE">
              <w:rPr>
                <w:lang w:val="it-IT"/>
              </w:rPr>
              <w:t>Fixator pentru consolidare si izolare strat suport</w:t>
            </w:r>
          </w:p>
        </w:tc>
        <w:tc>
          <w:tcPr>
            <w:tcW w:w="993" w:type="dxa"/>
            <w:gridSpan w:val="2"/>
            <w:tcBorders>
              <w:top w:val="nil"/>
              <w:left w:val="single" w:sz="6" w:space="0" w:color="auto"/>
              <w:bottom w:val="single" w:sz="2" w:space="0" w:color="auto"/>
              <w:right w:val="single" w:sz="6" w:space="0" w:color="auto"/>
            </w:tcBorders>
            <w:vAlign w:val="center"/>
          </w:tcPr>
          <w:p w14:paraId="37BE200C"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3E02DA0" w14:textId="77777777" w:rsidR="0057325E" w:rsidRPr="003E1430" w:rsidRDefault="0057325E" w:rsidP="00D22D6D">
            <w:pPr>
              <w:jc w:val="center"/>
              <w:rPr>
                <w:lang w:val="en-US"/>
              </w:rPr>
            </w:pPr>
            <w:r w:rsidRPr="003E1430">
              <w:rPr>
                <w:lang w:val="en-US"/>
              </w:rPr>
              <w:t>5,7600</w:t>
            </w:r>
          </w:p>
        </w:tc>
      </w:tr>
      <w:tr w:rsidR="0057325E" w:rsidRPr="003E1430" w14:paraId="37B087B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994A5C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6A8B016" w14:textId="77777777" w:rsidR="0057325E" w:rsidRPr="00410904" w:rsidRDefault="0057325E" w:rsidP="00D22D6D">
            <w:pPr>
              <w:jc w:val="center"/>
              <w:rPr>
                <w:lang w:val="en-US"/>
              </w:rPr>
            </w:pPr>
            <w:r w:rsidRPr="00410904">
              <w:rPr>
                <w:lang w:val="en-US"/>
              </w:rPr>
              <w:t>2952160007200</w:t>
            </w:r>
          </w:p>
        </w:tc>
        <w:tc>
          <w:tcPr>
            <w:tcW w:w="5244" w:type="dxa"/>
            <w:tcBorders>
              <w:top w:val="nil"/>
              <w:left w:val="single" w:sz="6" w:space="0" w:color="auto"/>
              <w:bottom w:val="single" w:sz="2" w:space="0" w:color="auto"/>
              <w:right w:val="single" w:sz="6" w:space="0" w:color="auto"/>
            </w:tcBorders>
            <w:vAlign w:val="center"/>
          </w:tcPr>
          <w:p w14:paraId="4078324E" w14:textId="77777777" w:rsidR="0057325E" w:rsidRPr="003610EE" w:rsidRDefault="0057325E" w:rsidP="00D22D6D">
            <w:pPr>
              <w:rPr>
                <w:lang w:val="it-IT"/>
              </w:rPr>
            </w:pPr>
            <w:r w:rsidRPr="003610EE">
              <w:rPr>
                <w:lang w:val="it-IT"/>
              </w:rPr>
              <w:t>Utilaj de ridicat pentru lucrari de finisaj</w:t>
            </w:r>
          </w:p>
        </w:tc>
        <w:tc>
          <w:tcPr>
            <w:tcW w:w="993" w:type="dxa"/>
            <w:gridSpan w:val="2"/>
            <w:tcBorders>
              <w:top w:val="nil"/>
              <w:left w:val="single" w:sz="6" w:space="0" w:color="auto"/>
              <w:bottom w:val="single" w:sz="2" w:space="0" w:color="auto"/>
              <w:right w:val="single" w:sz="6" w:space="0" w:color="auto"/>
            </w:tcBorders>
            <w:vAlign w:val="center"/>
          </w:tcPr>
          <w:p w14:paraId="5E2EACFB"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FAF006F" w14:textId="77777777" w:rsidR="0057325E" w:rsidRPr="003E1430" w:rsidRDefault="0057325E" w:rsidP="00D22D6D">
            <w:pPr>
              <w:jc w:val="center"/>
              <w:rPr>
                <w:lang w:val="en-US"/>
              </w:rPr>
            </w:pPr>
            <w:r w:rsidRPr="003E1430">
              <w:rPr>
                <w:lang w:val="en-US"/>
              </w:rPr>
              <w:t>0,2880</w:t>
            </w:r>
          </w:p>
        </w:tc>
      </w:tr>
      <w:tr w:rsidR="0057325E" w:rsidRPr="003E1430" w14:paraId="053EE02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A52D50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6C2BF04" w14:textId="77777777" w:rsidR="0057325E" w:rsidRPr="00410904" w:rsidRDefault="0057325E" w:rsidP="00D22D6D">
            <w:pPr>
              <w:jc w:val="center"/>
              <w:rPr>
                <w:lang w:val="en-US"/>
              </w:rPr>
            </w:pPr>
            <w:r w:rsidRPr="00410904">
              <w:rPr>
                <w:lang w:val="en-US"/>
              </w:rPr>
              <w:t>2952240004021</w:t>
            </w:r>
          </w:p>
        </w:tc>
        <w:tc>
          <w:tcPr>
            <w:tcW w:w="5244" w:type="dxa"/>
            <w:tcBorders>
              <w:top w:val="nil"/>
              <w:left w:val="single" w:sz="6" w:space="0" w:color="auto"/>
              <w:bottom w:val="single" w:sz="2" w:space="0" w:color="auto"/>
              <w:right w:val="single" w:sz="6" w:space="0" w:color="auto"/>
            </w:tcBorders>
            <w:vAlign w:val="center"/>
          </w:tcPr>
          <w:p w14:paraId="1826B7A6" w14:textId="77777777" w:rsidR="0057325E" w:rsidRPr="003E1430" w:rsidRDefault="0057325E" w:rsidP="00D22D6D">
            <w:pPr>
              <w:rPr>
                <w:lang w:val="en-US"/>
              </w:rPr>
            </w:pPr>
            <w:r w:rsidRPr="003E1430">
              <w:rPr>
                <w:lang w:val="en-US"/>
              </w:rPr>
              <w:t>Mixer electric</w:t>
            </w:r>
          </w:p>
        </w:tc>
        <w:tc>
          <w:tcPr>
            <w:tcW w:w="993" w:type="dxa"/>
            <w:gridSpan w:val="2"/>
            <w:tcBorders>
              <w:top w:val="nil"/>
              <w:left w:val="single" w:sz="6" w:space="0" w:color="auto"/>
              <w:bottom w:val="single" w:sz="2" w:space="0" w:color="auto"/>
              <w:right w:val="single" w:sz="6" w:space="0" w:color="auto"/>
            </w:tcBorders>
            <w:vAlign w:val="center"/>
          </w:tcPr>
          <w:p w14:paraId="206021D1"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22FDFF7B" w14:textId="77777777" w:rsidR="0057325E" w:rsidRPr="003E1430" w:rsidRDefault="0057325E" w:rsidP="00D22D6D">
            <w:pPr>
              <w:jc w:val="center"/>
              <w:rPr>
                <w:lang w:val="en-US"/>
              </w:rPr>
            </w:pPr>
            <w:r w:rsidRPr="003E1430">
              <w:rPr>
                <w:lang w:val="en-US"/>
              </w:rPr>
              <w:t>0,0768</w:t>
            </w:r>
          </w:p>
        </w:tc>
      </w:tr>
      <w:tr w:rsidR="0057325E" w:rsidRPr="003E1430" w14:paraId="5A792D16"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8295902" w14:textId="77777777" w:rsidR="0057325E" w:rsidRPr="003E1430" w:rsidRDefault="0057325E" w:rsidP="00D22D6D">
            <w:pPr>
              <w:jc w:val="center"/>
              <w:rPr>
                <w:lang w:val="en-US"/>
              </w:rPr>
            </w:pPr>
            <w:r w:rsidRPr="003E1430">
              <w:rPr>
                <w:lang w:val="en-US"/>
              </w:rPr>
              <w:t>27</w:t>
            </w:r>
          </w:p>
        </w:tc>
        <w:tc>
          <w:tcPr>
            <w:tcW w:w="1873" w:type="dxa"/>
            <w:tcBorders>
              <w:top w:val="single" w:sz="4" w:space="0" w:color="auto"/>
              <w:left w:val="single" w:sz="6" w:space="0" w:color="auto"/>
              <w:bottom w:val="single" w:sz="4" w:space="0" w:color="auto"/>
              <w:right w:val="single" w:sz="6" w:space="0" w:color="auto"/>
            </w:tcBorders>
            <w:vAlign w:val="center"/>
          </w:tcPr>
          <w:p w14:paraId="454887B4" w14:textId="77777777" w:rsidR="0057325E" w:rsidRPr="00410904" w:rsidRDefault="0057325E" w:rsidP="00D22D6D">
            <w:pPr>
              <w:jc w:val="center"/>
              <w:rPr>
                <w:lang w:val="en-US"/>
              </w:rPr>
            </w:pPr>
            <w:r w:rsidRPr="00410904">
              <w:rPr>
                <w:lang w:val="en-US"/>
              </w:rPr>
              <w:t>CN53A</w:t>
            </w:r>
          </w:p>
        </w:tc>
        <w:tc>
          <w:tcPr>
            <w:tcW w:w="5244" w:type="dxa"/>
            <w:tcBorders>
              <w:top w:val="single" w:sz="4" w:space="0" w:color="auto"/>
              <w:left w:val="single" w:sz="6" w:space="0" w:color="auto"/>
              <w:bottom w:val="single" w:sz="4" w:space="0" w:color="auto"/>
              <w:right w:val="single" w:sz="6" w:space="0" w:color="auto"/>
            </w:tcBorders>
            <w:vAlign w:val="center"/>
          </w:tcPr>
          <w:p w14:paraId="0A8AE667" w14:textId="77777777" w:rsidR="0057325E" w:rsidRPr="003E1430" w:rsidRDefault="0057325E" w:rsidP="00D22D6D">
            <w:pPr>
              <w:rPr>
                <w:lang w:val="en-US"/>
              </w:rPr>
            </w:pPr>
            <w:r w:rsidRPr="003E1430">
              <w:rPr>
                <w:lang w:val="en-US"/>
              </w:rPr>
              <w:t>Grunduirea suprafetelor exterioare a peretilor</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DB5A103"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BEEAE49" w14:textId="77777777" w:rsidR="0057325E" w:rsidRPr="003E1430" w:rsidRDefault="0057325E" w:rsidP="00D22D6D">
            <w:pPr>
              <w:adjustRightInd w:val="0"/>
              <w:jc w:val="center"/>
              <w:rPr>
                <w:lang w:val="en-US"/>
              </w:rPr>
            </w:pPr>
            <w:r w:rsidRPr="003E1430">
              <w:rPr>
                <w:lang w:val="en-US"/>
              </w:rPr>
              <w:t>268,00</w:t>
            </w:r>
          </w:p>
          <w:p w14:paraId="5EA0D0DA" w14:textId="77777777" w:rsidR="0057325E" w:rsidRPr="003E1430" w:rsidRDefault="0057325E" w:rsidP="00D22D6D">
            <w:pPr>
              <w:jc w:val="center"/>
              <w:rPr>
                <w:lang w:val="en-US"/>
              </w:rPr>
            </w:pPr>
          </w:p>
        </w:tc>
      </w:tr>
      <w:tr w:rsidR="0057325E" w:rsidRPr="003E1430" w14:paraId="5807F81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5C3826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86F7CD7"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18153E04"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01F8E73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4CBC316" w14:textId="77777777" w:rsidR="0057325E" w:rsidRPr="003E1430" w:rsidRDefault="0057325E" w:rsidP="00D22D6D">
            <w:pPr>
              <w:jc w:val="center"/>
              <w:rPr>
                <w:lang w:val="en-US"/>
              </w:rPr>
            </w:pPr>
            <w:r w:rsidRPr="003E1430">
              <w:rPr>
                <w:lang w:val="en-US"/>
              </w:rPr>
              <w:t>8,0400</w:t>
            </w:r>
          </w:p>
        </w:tc>
      </w:tr>
      <w:tr w:rsidR="0057325E" w:rsidRPr="003E1430" w14:paraId="6137BB9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4C6483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5CCBA4D" w14:textId="77777777" w:rsidR="0057325E" w:rsidRPr="00410904" w:rsidRDefault="0057325E" w:rsidP="00D22D6D">
            <w:pPr>
              <w:jc w:val="center"/>
              <w:rPr>
                <w:lang w:val="en-US"/>
              </w:rPr>
            </w:pPr>
            <w:r w:rsidRPr="00410904">
              <w:rPr>
                <w:lang w:val="en-US"/>
              </w:rPr>
              <w:t>2416586105303</w:t>
            </w:r>
          </w:p>
        </w:tc>
        <w:tc>
          <w:tcPr>
            <w:tcW w:w="5244" w:type="dxa"/>
            <w:tcBorders>
              <w:top w:val="nil"/>
              <w:left w:val="single" w:sz="6" w:space="0" w:color="auto"/>
              <w:bottom w:val="single" w:sz="2" w:space="0" w:color="auto"/>
              <w:right w:val="single" w:sz="6" w:space="0" w:color="auto"/>
            </w:tcBorders>
            <w:vAlign w:val="center"/>
          </w:tcPr>
          <w:p w14:paraId="1A13D36C" w14:textId="77777777" w:rsidR="0057325E" w:rsidRPr="003E1430" w:rsidRDefault="0057325E" w:rsidP="00D22D6D">
            <w:pPr>
              <w:rPr>
                <w:lang w:val="en-US"/>
              </w:rPr>
            </w:pPr>
            <w:r w:rsidRPr="003E1430">
              <w:rPr>
                <w:lang w:val="en-US"/>
              </w:rPr>
              <w:t xml:space="preserve">Amorsa-grund Supraton </w:t>
            </w:r>
          </w:p>
        </w:tc>
        <w:tc>
          <w:tcPr>
            <w:tcW w:w="993" w:type="dxa"/>
            <w:gridSpan w:val="2"/>
            <w:tcBorders>
              <w:top w:val="nil"/>
              <w:left w:val="single" w:sz="6" w:space="0" w:color="auto"/>
              <w:bottom w:val="single" w:sz="2" w:space="0" w:color="auto"/>
              <w:right w:val="single" w:sz="6" w:space="0" w:color="auto"/>
            </w:tcBorders>
            <w:vAlign w:val="center"/>
          </w:tcPr>
          <w:p w14:paraId="05A29999"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49EB415F" w14:textId="77777777" w:rsidR="0057325E" w:rsidRPr="003E1430" w:rsidRDefault="0057325E" w:rsidP="00D22D6D">
            <w:pPr>
              <w:jc w:val="center"/>
              <w:rPr>
                <w:lang w:val="en-US"/>
              </w:rPr>
            </w:pPr>
            <w:r w:rsidRPr="003E1430">
              <w:rPr>
                <w:lang w:val="en-US"/>
              </w:rPr>
              <w:t>40,2000</w:t>
            </w:r>
          </w:p>
        </w:tc>
      </w:tr>
      <w:tr w:rsidR="0057325E" w:rsidRPr="003E1430" w14:paraId="34A93D0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224872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E615083" w14:textId="77777777" w:rsidR="0057325E" w:rsidRPr="00410904" w:rsidRDefault="0057325E" w:rsidP="00D22D6D">
            <w:pPr>
              <w:jc w:val="center"/>
              <w:rPr>
                <w:lang w:val="en-US"/>
              </w:rPr>
            </w:pPr>
            <w:r w:rsidRPr="00410904">
              <w:rPr>
                <w:lang w:val="en-US"/>
              </w:rPr>
              <w:t>810741</w:t>
            </w:r>
          </w:p>
        </w:tc>
        <w:tc>
          <w:tcPr>
            <w:tcW w:w="5244" w:type="dxa"/>
            <w:tcBorders>
              <w:top w:val="nil"/>
              <w:left w:val="single" w:sz="6" w:space="0" w:color="auto"/>
              <w:bottom w:val="single" w:sz="2" w:space="0" w:color="auto"/>
              <w:right w:val="single" w:sz="6" w:space="0" w:color="auto"/>
            </w:tcBorders>
            <w:vAlign w:val="center"/>
          </w:tcPr>
          <w:p w14:paraId="365A82AA" w14:textId="77777777" w:rsidR="0057325E" w:rsidRPr="003E1430" w:rsidRDefault="0057325E" w:rsidP="00D22D6D">
            <w:pPr>
              <w:rPr>
                <w:lang w:val="en-US"/>
              </w:rPr>
            </w:pPr>
            <w:r w:rsidRPr="003E1430">
              <w:rPr>
                <w:lang w:val="en-US"/>
              </w:rPr>
              <w:t>Hirtie pentru slefuit uscata</w:t>
            </w:r>
          </w:p>
        </w:tc>
        <w:tc>
          <w:tcPr>
            <w:tcW w:w="993" w:type="dxa"/>
            <w:gridSpan w:val="2"/>
            <w:tcBorders>
              <w:top w:val="nil"/>
              <w:left w:val="single" w:sz="6" w:space="0" w:color="auto"/>
              <w:bottom w:val="single" w:sz="2" w:space="0" w:color="auto"/>
              <w:right w:val="single" w:sz="6" w:space="0" w:color="auto"/>
            </w:tcBorders>
            <w:vAlign w:val="center"/>
          </w:tcPr>
          <w:p w14:paraId="49537BC3"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22BFD709" w14:textId="77777777" w:rsidR="0057325E" w:rsidRPr="003E1430" w:rsidRDefault="0057325E" w:rsidP="00D22D6D">
            <w:pPr>
              <w:jc w:val="center"/>
              <w:rPr>
                <w:lang w:val="en-US"/>
              </w:rPr>
            </w:pPr>
            <w:r w:rsidRPr="003E1430">
              <w:rPr>
                <w:lang w:val="en-US"/>
              </w:rPr>
              <w:t>13,4000</w:t>
            </w:r>
          </w:p>
        </w:tc>
      </w:tr>
      <w:tr w:rsidR="0057325E" w:rsidRPr="003E1430" w14:paraId="1AF8373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B96F754" w14:textId="77777777" w:rsidR="0057325E" w:rsidRPr="003E1430" w:rsidRDefault="0057325E" w:rsidP="00D22D6D">
            <w:pPr>
              <w:jc w:val="center"/>
              <w:rPr>
                <w:lang w:val="en-US"/>
              </w:rPr>
            </w:pPr>
            <w:r w:rsidRPr="003E1430">
              <w:rPr>
                <w:lang w:val="en-US"/>
              </w:rPr>
              <w:t>28</w:t>
            </w:r>
          </w:p>
        </w:tc>
        <w:tc>
          <w:tcPr>
            <w:tcW w:w="1873" w:type="dxa"/>
            <w:tcBorders>
              <w:top w:val="single" w:sz="4" w:space="0" w:color="auto"/>
              <w:left w:val="single" w:sz="6" w:space="0" w:color="auto"/>
              <w:bottom w:val="single" w:sz="4" w:space="0" w:color="auto"/>
              <w:right w:val="single" w:sz="6" w:space="0" w:color="auto"/>
            </w:tcBorders>
            <w:vAlign w:val="center"/>
          </w:tcPr>
          <w:p w14:paraId="499B3DC9" w14:textId="77777777" w:rsidR="0057325E" w:rsidRPr="00410904" w:rsidRDefault="0057325E" w:rsidP="00D22D6D">
            <w:pPr>
              <w:jc w:val="center"/>
              <w:rPr>
                <w:lang w:val="en-US"/>
              </w:rPr>
            </w:pPr>
            <w:r w:rsidRPr="00410904">
              <w:rPr>
                <w:lang w:val="en-US"/>
              </w:rPr>
              <w:t>CN06A  apl</w:t>
            </w:r>
          </w:p>
        </w:tc>
        <w:tc>
          <w:tcPr>
            <w:tcW w:w="5244" w:type="dxa"/>
            <w:tcBorders>
              <w:top w:val="single" w:sz="4" w:space="0" w:color="auto"/>
              <w:left w:val="single" w:sz="6" w:space="0" w:color="auto"/>
              <w:bottom w:val="single" w:sz="4" w:space="0" w:color="auto"/>
              <w:right w:val="single" w:sz="6" w:space="0" w:color="auto"/>
            </w:tcBorders>
            <w:vAlign w:val="center"/>
          </w:tcPr>
          <w:p w14:paraId="639E33EA" w14:textId="77777777" w:rsidR="0057325E" w:rsidRPr="003610EE" w:rsidRDefault="0057325E" w:rsidP="00D22D6D">
            <w:pPr>
              <w:rPr>
                <w:lang w:val="it-IT"/>
              </w:rPr>
            </w:pPr>
            <w:r w:rsidRPr="003610EE">
              <w:rPr>
                <w:lang w:val="it-IT"/>
              </w:rPr>
              <w:t>Vopsitorii exterioare cu vopsea pe baza de copolimeri vinilici in emulsie apoasa,  aplicate in 2 straturi pe glet existent, executate manual la pereti (bucatarie - 43m2, depozit - 35m2, garaj - 145m2, veceu - 45m2)</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73A876D"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B6A3E42" w14:textId="77777777" w:rsidR="0057325E" w:rsidRPr="003E1430" w:rsidRDefault="0057325E" w:rsidP="00D22D6D">
            <w:pPr>
              <w:adjustRightInd w:val="0"/>
              <w:jc w:val="center"/>
              <w:rPr>
                <w:lang w:val="en-US"/>
              </w:rPr>
            </w:pPr>
            <w:r w:rsidRPr="003E1430">
              <w:rPr>
                <w:lang w:val="en-US"/>
              </w:rPr>
              <w:t>268,00</w:t>
            </w:r>
          </w:p>
          <w:p w14:paraId="25E345C4" w14:textId="77777777" w:rsidR="0057325E" w:rsidRPr="003E1430" w:rsidRDefault="0057325E" w:rsidP="00D22D6D">
            <w:pPr>
              <w:jc w:val="center"/>
              <w:rPr>
                <w:lang w:val="en-US"/>
              </w:rPr>
            </w:pPr>
          </w:p>
        </w:tc>
      </w:tr>
      <w:tr w:rsidR="0057325E" w:rsidRPr="003E1430" w14:paraId="1899CC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F6BDA2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79BFBF5"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261DA2EC"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5A00050F"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DCEFBAC" w14:textId="77777777" w:rsidR="0057325E" w:rsidRPr="003E1430" w:rsidRDefault="0057325E" w:rsidP="00D22D6D">
            <w:pPr>
              <w:jc w:val="center"/>
              <w:rPr>
                <w:lang w:val="en-US"/>
              </w:rPr>
            </w:pPr>
            <w:r w:rsidRPr="003E1430">
              <w:rPr>
                <w:lang w:val="en-US"/>
              </w:rPr>
              <w:t>147,4000</w:t>
            </w:r>
          </w:p>
        </w:tc>
      </w:tr>
      <w:tr w:rsidR="0057325E" w:rsidRPr="003E1430" w14:paraId="1B6AF1B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F49199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2684E17" w14:textId="77777777" w:rsidR="0057325E" w:rsidRPr="00410904" w:rsidRDefault="0057325E" w:rsidP="00D22D6D">
            <w:pPr>
              <w:jc w:val="center"/>
              <w:rPr>
                <w:lang w:val="en-US"/>
              </w:rPr>
            </w:pPr>
            <w:r w:rsidRPr="00410904">
              <w:rPr>
                <w:lang w:val="en-US"/>
              </w:rPr>
              <w:t>2430116103800</w:t>
            </w:r>
          </w:p>
        </w:tc>
        <w:tc>
          <w:tcPr>
            <w:tcW w:w="5244" w:type="dxa"/>
            <w:tcBorders>
              <w:top w:val="nil"/>
              <w:left w:val="single" w:sz="6" w:space="0" w:color="auto"/>
              <w:bottom w:val="single" w:sz="2" w:space="0" w:color="auto"/>
              <w:right w:val="single" w:sz="6" w:space="0" w:color="auto"/>
            </w:tcBorders>
            <w:vAlign w:val="center"/>
          </w:tcPr>
          <w:p w14:paraId="468888B8" w14:textId="77777777" w:rsidR="0057325E" w:rsidRPr="003610EE" w:rsidRDefault="0057325E" w:rsidP="00D22D6D">
            <w:pPr>
              <w:rPr>
                <w:lang w:val="it-IT"/>
              </w:rPr>
            </w:pPr>
            <w:r w:rsidRPr="003610EE">
              <w:rPr>
                <w:lang w:val="it-IT"/>
              </w:rPr>
              <w:t xml:space="preserve">Vopsea  pe baza de copolimeri  vinilici </w:t>
            </w:r>
          </w:p>
        </w:tc>
        <w:tc>
          <w:tcPr>
            <w:tcW w:w="993" w:type="dxa"/>
            <w:gridSpan w:val="2"/>
            <w:tcBorders>
              <w:top w:val="nil"/>
              <w:left w:val="single" w:sz="6" w:space="0" w:color="auto"/>
              <w:bottom w:val="single" w:sz="2" w:space="0" w:color="auto"/>
              <w:right w:val="single" w:sz="6" w:space="0" w:color="auto"/>
            </w:tcBorders>
            <w:vAlign w:val="center"/>
          </w:tcPr>
          <w:p w14:paraId="7EF1D5CE"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EA42D4F" w14:textId="77777777" w:rsidR="0057325E" w:rsidRPr="003E1430" w:rsidRDefault="0057325E" w:rsidP="00D22D6D">
            <w:pPr>
              <w:jc w:val="center"/>
              <w:rPr>
                <w:lang w:val="en-US"/>
              </w:rPr>
            </w:pPr>
            <w:r w:rsidRPr="003E1430">
              <w:rPr>
                <w:lang w:val="en-US"/>
              </w:rPr>
              <w:t>107,2000</w:t>
            </w:r>
          </w:p>
        </w:tc>
      </w:tr>
      <w:tr w:rsidR="0057325E" w:rsidRPr="003E1430" w14:paraId="5D3EB5C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0C7ADE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76862FF" w14:textId="77777777" w:rsidR="0057325E" w:rsidRPr="00410904" w:rsidRDefault="0057325E" w:rsidP="00D22D6D">
            <w:pPr>
              <w:jc w:val="center"/>
              <w:rPr>
                <w:lang w:val="en-US"/>
              </w:rPr>
            </w:pPr>
            <w:r w:rsidRPr="00410904">
              <w:rPr>
                <w:lang w:val="en-US"/>
              </w:rPr>
              <w:t>2681126001472</w:t>
            </w:r>
          </w:p>
        </w:tc>
        <w:tc>
          <w:tcPr>
            <w:tcW w:w="5244" w:type="dxa"/>
            <w:tcBorders>
              <w:top w:val="nil"/>
              <w:left w:val="single" w:sz="6" w:space="0" w:color="auto"/>
              <w:bottom w:val="single" w:sz="2" w:space="0" w:color="auto"/>
              <w:right w:val="single" w:sz="6" w:space="0" w:color="auto"/>
            </w:tcBorders>
            <w:vAlign w:val="center"/>
          </w:tcPr>
          <w:p w14:paraId="3AAA9AE4" w14:textId="77777777" w:rsidR="0057325E" w:rsidRPr="003610EE" w:rsidRDefault="0057325E" w:rsidP="00D22D6D">
            <w:pPr>
              <w:rPr>
                <w:lang w:val="it-IT"/>
              </w:rPr>
            </w:pPr>
            <w:r w:rsidRPr="003610EE">
              <w:rPr>
                <w:lang w:val="it-IT"/>
              </w:rPr>
              <w:t>Hirtie slefuita uscata 23x30 gr 6</w:t>
            </w:r>
          </w:p>
        </w:tc>
        <w:tc>
          <w:tcPr>
            <w:tcW w:w="993" w:type="dxa"/>
            <w:gridSpan w:val="2"/>
            <w:tcBorders>
              <w:top w:val="nil"/>
              <w:left w:val="single" w:sz="6" w:space="0" w:color="auto"/>
              <w:bottom w:val="single" w:sz="2" w:space="0" w:color="auto"/>
              <w:right w:val="single" w:sz="6" w:space="0" w:color="auto"/>
            </w:tcBorders>
            <w:vAlign w:val="center"/>
          </w:tcPr>
          <w:p w14:paraId="3E04F6E4"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5F806F67" w14:textId="77777777" w:rsidR="0057325E" w:rsidRPr="003E1430" w:rsidRDefault="0057325E" w:rsidP="00D22D6D">
            <w:pPr>
              <w:jc w:val="center"/>
              <w:rPr>
                <w:lang w:val="en-US"/>
              </w:rPr>
            </w:pPr>
            <w:r w:rsidRPr="003E1430">
              <w:rPr>
                <w:lang w:val="en-US"/>
              </w:rPr>
              <w:t>134,0000</w:t>
            </w:r>
          </w:p>
        </w:tc>
      </w:tr>
      <w:tr w:rsidR="0057325E" w:rsidRPr="003E1430" w14:paraId="5ED3DF5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9D1958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863036A"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5986AE08"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1ECF4F69"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2263535" w14:textId="77777777" w:rsidR="0057325E" w:rsidRPr="003E1430" w:rsidRDefault="0057325E" w:rsidP="00D22D6D">
            <w:pPr>
              <w:jc w:val="center"/>
              <w:rPr>
                <w:lang w:val="en-US"/>
              </w:rPr>
            </w:pPr>
            <w:r w:rsidRPr="003E1430">
              <w:rPr>
                <w:lang w:val="en-US"/>
              </w:rPr>
              <w:t>13,4000</w:t>
            </w:r>
          </w:p>
        </w:tc>
      </w:tr>
      <w:tr w:rsidR="0057325E" w:rsidRPr="003E1430" w14:paraId="38A6A8A9"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221" w:type="dxa"/>
          <w:trHeight w:val="626"/>
        </w:trPr>
        <w:tc>
          <w:tcPr>
            <w:tcW w:w="708" w:type="dxa"/>
            <w:tcBorders>
              <w:top w:val="single" w:sz="6" w:space="0" w:color="auto"/>
              <w:left w:val="single" w:sz="6" w:space="0" w:color="auto"/>
              <w:bottom w:val="nil"/>
              <w:right w:val="single" w:sz="6" w:space="0" w:color="auto"/>
            </w:tcBorders>
          </w:tcPr>
          <w:p w14:paraId="012CB39A" w14:textId="77777777" w:rsidR="0057325E" w:rsidRPr="003E1430" w:rsidRDefault="0057325E" w:rsidP="00D22D6D">
            <w:pPr>
              <w:rPr>
                <w:lang w:val="en-US"/>
              </w:rPr>
            </w:pPr>
          </w:p>
        </w:tc>
        <w:tc>
          <w:tcPr>
            <w:tcW w:w="1873" w:type="dxa"/>
            <w:tcBorders>
              <w:top w:val="single" w:sz="6" w:space="0" w:color="auto"/>
              <w:left w:val="single" w:sz="6" w:space="0" w:color="auto"/>
              <w:bottom w:val="nil"/>
              <w:right w:val="single" w:sz="6" w:space="0" w:color="auto"/>
            </w:tcBorders>
          </w:tcPr>
          <w:p w14:paraId="2AF2D2FE" w14:textId="77777777" w:rsidR="0057325E" w:rsidRPr="00410904" w:rsidRDefault="0057325E" w:rsidP="00D22D6D">
            <w:pPr>
              <w:rPr>
                <w:lang w:val="en-US"/>
              </w:rPr>
            </w:pPr>
          </w:p>
        </w:tc>
        <w:tc>
          <w:tcPr>
            <w:tcW w:w="5244" w:type="dxa"/>
            <w:tcBorders>
              <w:top w:val="single" w:sz="6" w:space="0" w:color="auto"/>
              <w:left w:val="single" w:sz="6" w:space="0" w:color="auto"/>
              <w:bottom w:val="nil"/>
              <w:right w:val="single" w:sz="6" w:space="0" w:color="auto"/>
            </w:tcBorders>
          </w:tcPr>
          <w:p w14:paraId="40952F05" w14:textId="77777777" w:rsidR="0057325E" w:rsidRPr="003E1430" w:rsidRDefault="0057325E" w:rsidP="00D22D6D">
            <w:pPr>
              <w:rPr>
                <w:lang w:val="en-US"/>
              </w:rPr>
            </w:pPr>
          </w:p>
        </w:tc>
        <w:tc>
          <w:tcPr>
            <w:tcW w:w="629" w:type="dxa"/>
            <w:tcBorders>
              <w:top w:val="single" w:sz="6" w:space="0" w:color="auto"/>
              <w:left w:val="single" w:sz="6" w:space="0" w:color="auto"/>
              <w:bottom w:val="nil"/>
              <w:right w:val="nil"/>
            </w:tcBorders>
          </w:tcPr>
          <w:p w14:paraId="3639A281" w14:textId="77777777" w:rsidR="0057325E" w:rsidRPr="003E1430" w:rsidRDefault="0057325E" w:rsidP="00D22D6D">
            <w:pPr>
              <w:rPr>
                <w:lang w:val="en-US"/>
              </w:rPr>
            </w:pPr>
          </w:p>
        </w:tc>
        <w:tc>
          <w:tcPr>
            <w:tcW w:w="1418" w:type="dxa"/>
            <w:gridSpan w:val="2"/>
            <w:tcBorders>
              <w:top w:val="single" w:sz="6" w:space="0" w:color="auto"/>
              <w:left w:val="nil"/>
              <w:bottom w:val="nil"/>
              <w:right w:val="nil"/>
            </w:tcBorders>
          </w:tcPr>
          <w:p w14:paraId="5C1BFC30" w14:textId="77777777" w:rsidR="0057325E" w:rsidRPr="003E1430" w:rsidRDefault="0057325E" w:rsidP="00D22D6D">
            <w:pPr>
              <w:rPr>
                <w:lang w:val="en-US"/>
              </w:rPr>
            </w:pPr>
          </w:p>
        </w:tc>
      </w:tr>
      <w:tr w:rsidR="0057325E" w:rsidRPr="004616B0" w14:paraId="0AE611CB"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rHeight w:val="281"/>
        </w:trPr>
        <w:tc>
          <w:tcPr>
            <w:tcW w:w="708" w:type="dxa"/>
            <w:tcBorders>
              <w:top w:val="nil"/>
              <w:left w:val="single" w:sz="6" w:space="0" w:color="auto"/>
              <w:bottom w:val="nil"/>
              <w:right w:val="single" w:sz="6" w:space="0" w:color="auto"/>
            </w:tcBorders>
          </w:tcPr>
          <w:p w14:paraId="6CA13275" w14:textId="77777777" w:rsidR="0057325E" w:rsidRPr="004616B0" w:rsidRDefault="0057325E" w:rsidP="00D22D6D">
            <w:pPr>
              <w:jc w:val="right"/>
              <w:rPr>
                <w:lang w:val="en-US"/>
              </w:rPr>
            </w:pPr>
          </w:p>
        </w:tc>
        <w:tc>
          <w:tcPr>
            <w:tcW w:w="1873" w:type="dxa"/>
            <w:tcBorders>
              <w:top w:val="nil"/>
              <w:left w:val="single" w:sz="6" w:space="0" w:color="auto"/>
              <w:bottom w:val="nil"/>
              <w:right w:val="single" w:sz="6" w:space="0" w:color="auto"/>
            </w:tcBorders>
          </w:tcPr>
          <w:p w14:paraId="7F19B540" w14:textId="77777777" w:rsidR="0057325E" w:rsidRPr="004616B0" w:rsidRDefault="0057325E" w:rsidP="00D22D6D">
            <w:pPr>
              <w:rPr>
                <w:lang w:val="en-US"/>
              </w:rPr>
            </w:pPr>
          </w:p>
        </w:tc>
        <w:tc>
          <w:tcPr>
            <w:tcW w:w="7512" w:type="dxa"/>
            <w:gridSpan w:val="5"/>
            <w:tcBorders>
              <w:top w:val="nil"/>
              <w:left w:val="single" w:sz="6" w:space="0" w:color="auto"/>
              <w:bottom w:val="nil"/>
              <w:right w:val="single" w:sz="6" w:space="0" w:color="auto"/>
            </w:tcBorders>
          </w:tcPr>
          <w:p w14:paraId="184B571B" w14:textId="77777777" w:rsidR="0057325E" w:rsidRPr="003610EE" w:rsidRDefault="0057325E" w:rsidP="00D22D6D">
            <w:pPr>
              <w:rPr>
                <w:b/>
                <w:bCs/>
                <w:lang w:val="it-IT"/>
              </w:rPr>
            </w:pPr>
            <w:r w:rsidRPr="003610EE">
              <w:rPr>
                <w:b/>
                <w:bCs/>
                <w:lang w:val="it-IT"/>
              </w:rPr>
              <w:t>1.2. Lucrări de montare a mobilierului urban</w:t>
            </w:r>
          </w:p>
          <w:p w14:paraId="1D596E38" w14:textId="77777777" w:rsidR="0057325E" w:rsidRPr="003610EE" w:rsidRDefault="0057325E" w:rsidP="00D22D6D">
            <w:pPr>
              <w:rPr>
                <w:lang w:val="it-IT"/>
              </w:rPr>
            </w:pPr>
          </w:p>
        </w:tc>
      </w:tr>
      <w:tr w:rsidR="0057325E" w:rsidRPr="004616B0" w14:paraId="01DEBFA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7455C1C" w14:textId="77777777" w:rsidR="0057325E" w:rsidRPr="004616B0" w:rsidRDefault="0057325E" w:rsidP="00D22D6D">
            <w:pPr>
              <w:jc w:val="center"/>
              <w:rPr>
                <w:lang w:val="en-US"/>
              </w:rPr>
            </w:pPr>
            <w:r w:rsidRPr="004616B0">
              <w:rPr>
                <w:lang w:val="en-US"/>
              </w:rPr>
              <w:t>29</w:t>
            </w:r>
          </w:p>
        </w:tc>
        <w:tc>
          <w:tcPr>
            <w:tcW w:w="1873" w:type="dxa"/>
            <w:tcBorders>
              <w:top w:val="single" w:sz="4" w:space="0" w:color="auto"/>
              <w:left w:val="single" w:sz="6" w:space="0" w:color="auto"/>
              <w:bottom w:val="single" w:sz="4" w:space="0" w:color="auto"/>
              <w:right w:val="single" w:sz="6" w:space="0" w:color="auto"/>
            </w:tcBorders>
            <w:vAlign w:val="center"/>
          </w:tcPr>
          <w:p w14:paraId="7AEB5CF5" w14:textId="77777777" w:rsidR="0057325E" w:rsidRPr="004616B0" w:rsidRDefault="0057325E" w:rsidP="00D22D6D">
            <w:pPr>
              <w:jc w:val="center"/>
              <w:rPr>
                <w:lang w:val="en-US"/>
              </w:rPr>
            </w:pPr>
            <w:r w:rsidRPr="004616B0">
              <w:rPr>
                <w:lang w:val="en-US"/>
              </w:rPr>
              <w:t>TsH91A K=8</w:t>
            </w:r>
          </w:p>
        </w:tc>
        <w:tc>
          <w:tcPr>
            <w:tcW w:w="5244" w:type="dxa"/>
            <w:tcBorders>
              <w:top w:val="single" w:sz="4" w:space="0" w:color="auto"/>
              <w:left w:val="single" w:sz="6" w:space="0" w:color="auto"/>
              <w:bottom w:val="single" w:sz="4" w:space="0" w:color="auto"/>
              <w:right w:val="single" w:sz="6" w:space="0" w:color="auto"/>
            </w:tcBorders>
            <w:vAlign w:val="center"/>
          </w:tcPr>
          <w:p w14:paraId="325A2B73" w14:textId="462A3FEE" w:rsidR="0057325E" w:rsidRPr="00EE53BD" w:rsidRDefault="0057325E" w:rsidP="3CF55839">
            <w:pPr>
              <w:rPr>
                <w:b/>
                <w:bCs/>
                <w:i/>
                <w:iCs/>
                <w:lang w:val="it-IT"/>
              </w:rPr>
            </w:pPr>
            <w:r w:rsidRPr="3CF55839">
              <w:rPr>
                <w:b/>
                <w:bCs/>
                <w:i/>
                <w:iCs/>
                <w:lang w:val="it-IT"/>
              </w:rPr>
              <w:t xml:space="preserve">Instalarea complexului multifuncțional în aer liber, pe beton B15. </w:t>
            </w:r>
          </w:p>
          <w:p w14:paraId="4841ABC6" w14:textId="77777777" w:rsidR="0057325E" w:rsidRPr="003610EE" w:rsidRDefault="0057325E" w:rsidP="00D22D6D">
            <w:pPr>
              <w:pStyle w:val="NormalWeb"/>
              <w:ind w:left="89" w:right="91" w:firstLine="0"/>
              <w:rPr>
                <w:sz w:val="20"/>
                <w:szCs w:val="20"/>
                <w:lang w:val="it-IT"/>
              </w:rPr>
            </w:pPr>
            <w:r w:rsidRPr="003610EE">
              <w:rPr>
                <w:i/>
                <w:iCs/>
                <w:sz w:val="20"/>
                <w:szCs w:val="20"/>
                <w:lang w:val="it-IT"/>
              </w:rPr>
              <w:t>Dimensiuni generale ale construcției:</w:t>
            </w:r>
            <w:r w:rsidRPr="003610EE">
              <w:rPr>
                <w:sz w:val="20"/>
                <w:szCs w:val="20"/>
                <w:lang w:val="it-IT"/>
              </w:rPr>
              <w:t xml:space="preserve"> minim L 4000 mm*l 3160 mm* H2200 mm. </w:t>
            </w:r>
          </w:p>
          <w:p w14:paraId="1A67B255" w14:textId="77777777" w:rsidR="0057325E" w:rsidRPr="003610EE" w:rsidRDefault="0057325E" w:rsidP="00D22D6D">
            <w:pPr>
              <w:pStyle w:val="NormalWeb"/>
              <w:ind w:left="89" w:right="91" w:firstLine="0"/>
              <w:rPr>
                <w:sz w:val="20"/>
                <w:szCs w:val="20"/>
                <w:lang w:val="it-IT"/>
              </w:rPr>
            </w:pPr>
            <w:r w:rsidRPr="003610EE">
              <w:rPr>
                <w:sz w:val="20"/>
                <w:szCs w:val="20"/>
                <w:lang w:val="it-IT"/>
              </w:rPr>
              <w:t>Fundația cu dimensiuni: minim L 400*l400*H700 mm.</w:t>
            </w:r>
          </w:p>
          <w:p w14:paraId="173133D5" w14:textId="77777777" w:rsidR="0057325E" w:rsidRPr="004616B0" w:rsidRDefault="0057325E" w:rsidP="00D22D6D">
            <w:pPr>
              <w:rPr>
                <w:sz w:val="16"/>
                <w:szCs w:val="16"/>
              </w:rPr>
            </w:pPr>
            <w:r w:rsidRPr="004616B0">
              <w:rPr>
                <w:sz w:val="16"/>
                <w:szCs w:val="16"/>
              </w:rPr>
              <w:t>Коэффициент к трудозатратам=8,0000</w:t>
            </w:r>
          </w:p>
          <w:p w14:paraId="559E3AC2" w14:textId="77777777" w:rsidR="0057325E" w:rsidRPr="004616B0" w:rsidRDefault="0057325E" w:rsidP="00D22D6D">
            <w:pPr>
              <w:rPr>
                <w:sz w:val="16"/>
                <w:szCs w:val="16"/>
              </w:rPr>
            </w:pPr>
            <w:r w:rsidRPr="004616B0">
              <w:rPr>
                <w:sz w:val="16"/>
                <w:szCs w:val="16"/>
              </w:rPr>
              <w:t>Коэффициент к материалам=8,0000</w:t>
            </w:r>
          </w:p>
          <w:p w14:paraId="32411026" w14:textId="77777777" w:rsidR="0057325E" w:rsidRPr="004616B0" w:rsidRDefault="0057325E" w:rsidP="00D22D6D">
            <w:pPr>
              <w:rPr>
                <w:lang w:val="en-US"/>
              </w:rPr>
            </w:pPr>
            <w:r w:rsidRPr="004616B0">
              <w:rPr>
                <w:sz w:val="16"/>
                <w:szCs w:val="16"/>
                <w:lang w:val="en-US"/>
              </w:rPr>
              <w:t>Коэффициент к машинам=8,0000</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5155C52"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F837974" w14:textId="77777777" w:rsidR="0057325E" w:rsidRPr="004616B0" w:rsidRDefault="0057325E" w:rsidP="00D22D6D">
            <w:pPr>
              <w:adjustRightInd w:val="0"/>
              <w:jc w:val="center"/>
              <w:rPr>
                <w:lang w:val="en-US"/>
              </w:rPr>
            </w:pPr>
            <w:r w:rsidRPr="004616B0">
              <w:rPr>
                <w:lang w:val="en-US"/>
              </w:rPr>
              <w:t>1,00</w:t>
            </w:r>
          </w:p>
          <w:p w14:paraId="11D70B72" w14:textId="77777777" w:rsidR="0057325E" w:rsidRPr="004616B0" w:rsidRDefault="0057325E" w:rsidP="00D22D6D">
            <w:pPr>
              <w:jc w:val="center"/>
              <w:rPr>
                <w:lang w:val="en-US"/>
              </w:rPr>
            </w:pPr>
          </w:p>
        </w:tc>
      </w:tr>
      <w:tr w:rsidR="0057325E" w:rsidRPr="004616B0" w14:paraId="6654B48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96B15B9"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C2D52EA"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71D2E3C0"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4278299F"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6E18FC2" w14:textId="77777777" w:rsidR="0057325E" w:rsidRPr="004616B0" w:rsidRDefault="0057325E" w:rsidP="00D22D6D">
            <w:pPr>
              <w:jc w:val="center"/>
              <w:rPr>
                <w:lang w:val="en-US"/>
              </w:rPr>
            </w:pPr>
            <w:r w:rsidRPr="004616B0">
              <w:rPr>
                <w:lang w:val="en-US"/>
              </w:rPr>
              <w:t>15,2000</w:t>
            </w:r>
          </w:p>
        </w:tc>
      </w:tr>
      <w:tr w:rsidR="0057325E" w:rsidRPr="004616B0" w14:paraId="295B0EF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A9EA1F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2B780E8"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24D8FC68"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3357D722"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BE4F36A" w14:textId="77777777" w:rsidR="0057325E" w:rsidRPr="004616B0" w:rsidRDefault="0057325E" w:rsidP="00D22D6D">
            <w:pPr>
              <w:jc w:val="center"/>
              <w:rPr>
                <w:lang w:val="en-US"/>
              </w:rPr>
            </w:pPr>
            <w:r w:rsidRPr="004616B0">
              <w:rPr>
                <w:lang w:val="en-US"/>
              </w:rPr>
              <w:t>3,6000</w:t>
            </w:r>
          </w:p>
        </w:tc>
      </w:tr>
      <w:tr w:rsidR="0057325E" w:rsidRPr="004616B0" w14:paraId="58F5402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559CAF6"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0CBFFCF"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2D2163C5"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74FD3F8D"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27BF866" w14:textId="77777777" w:rsidR="0057325E" w:rsidRPr="004616B0" w:rsidRDefault="0057325E" w:rsidP="00D22D6D">
            <w:pPr>
              <w:jc w:val="center"/>
              <w:rPr>
                <w:lang w:val="en-US"/>
              </w:rPr>
            </w:pPr>
            <w:r w:rsidRPr="004616B0">
              <w:rPr>
                <w:lang w:val="en-US"/>
              </w:rPr>
              <w:t>38,8000</w:t>
            </w:r>
          </w:p>
        </w:tc>
      </w:tr>
      <w:tr w:rsidR="0057325E" w:rsidRPr="004616B0" w14:paraId="5845636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3AA6BCF"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F6D005"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56973844"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02566A7D"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483FF276" w14:textId="77777777" w:rsidR="0057325E" w:rsidRPr="004616B0" w:rsidRDefault="0057325E" w:rsidP="00D22D6D">
            <w:pPr>
              <w:jc w:val="center"/>
              <w:rPr>
                <w:lang w:val="en-US"/>
              </w:rPr>
            </w:pPr>
            <w:r w:rsidRPr="004616B0">
              <w:rPr>
                <w:lang w:val="en-US"/>
              </w:rPr>
              <w:t>0,2880</w:t>
            </w:r>
          </w:p>
        </w:tc>
      </w:tr>
      <w:tr w:rsidR="0057325E" w:rsidRPr="004616B0" w14:paraId="7B7870F1"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9040CCF" w14:textId="77777777" w:rsidR="0057325E" w:rsidRPr="004616B0" w:rsidRDefault="0057325E" w:rsidP="00D22D6D">
            <w:pPr>
              <w:jc w:val="center"/>
              <w:rPr>
                <w:lang w:val="en-US"/>
              </w:rPr>
            </w:pPr>
            <w:r w:rsidRPr="004616B0">
              <w:rPr>
                <w:lang w:val="en-US"/>
              </w:rPr>
              <w:t>30</w:t>
            </w:r>
          </w:p>
        </w:tc>
        <w:tc>
          <w:tcPr>
            <w:tcW w:w="1873" w:type="dxa"/>
            <w:tcBorders>
              <w:top w:val="single" w:sz="4" w:space="0" w:color="auto"/>
              <w:left w:val="single" w:sz="6" w:space="0" w:color="auto"/>
              <w:bottom w:val="single" w:sz="4" w:space="0" w:color="auto"/>
              <w:right w:val="single" w:sz="6" w:space="0" w:color="auto"/>
            </w:tcBorders>
            <w:vAlign w:val="center"/>
          </w:tcPr>
          <w:p w14:paraId="2B6C5497" w14:textId="77777777" w:rsidR="0057325E" w:rsidRPr="004616B0" w:rsidRDefault="0057325E" w:rsidP="00D22D6D">
            <w:pPr>
              <w:jc w:val="center"/>
              <w:rPr>
                <w:lang w:val="en-US"/>
              </w:rPr>
            </w:pPr>
            <w:r w:rsidRPr="004616B0">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75F5F434" w14:textId="77777777" w:rsidR="0057325E" w:rsidRPr="003610EE" w:rsidRDefault="0057325E" w:rsidP="00D22D6D">
            <w:pPr>
              <w:rPr>
                <w:lang w:val="it-IT"/>
              </w:rPr>
            </w:pPr>
            <w:r w:rsidRPr="5E3F3819">
              <w:rPr>
                <w:b/>
                <w:bCs/>
                <w:i/>
                <w:iCs/>
                <w:lang w:val="it-IT"/>
              </w:rPr>
              <w:t>Instalarea balansoarului cu 2 locuri, pe Beton B15.</w:t>
            </w:r>
            <w:r w:rsidRPr="003610EE">
              <w:rPr>
                <w:lang w:val="it-IT"/>
              </w:rPr>
              <w:t xml:space="preserve"> </w:t>
            </w:r>
          </w:p>
          <w:p w14:paraId="77A65670" w14:textId="77777777" w:rsidR="0057325E" w:rsidRPr="003610EE" w:rsidRDefault="0057325E" w:rsidP="00D22D6D">
            <w:pPr>
              <w:ind w:left="89" w:right="91"/>
              <w:jc w:val="both"/>
              <w:rPr>
                <w:lang w:val="it-IT" w:eastAsia="ro-MD"/>
              </w:rPr>
            </w:pPr>
            <w:r w:rsidRPr="003610EE">
              <w:rPr>
                <w:i/>
                <w:iCs/>
                <w:lang w:val="it-IT" w:eastAsia="ro-MD"/>
              </w:rPr>
              <w:t>Dimensiuni minime:</w:t>
            </w:r>
            <w:r w:rsidRPr="003610EE">
              <w:rPr>
                <w:lang w:val="it-IT" w:eastAsia="ro-MD"/>
              </w:rPr>
              <w:t xml:space="preserve"> L 2200 mm * l 280 mm * H 800mm.</w:t>
            </w:r>
          </w:p>
          <w:p w14:paraId="434F0817" w14:textId="77777777" w:rsidR="0057325E" w:rsidRPr="003610EE" w:rsidRDefault="0057325E" w:rsidP="00D22D6D">
            <w:pPr>
              <w:ind w:left="89" w:right="91"/>
              <w:jc w:val="both"/>
              <w:rPr>
                <w:b/>
                <w:bCs/>
                <w:i/>
                <w:iCs/>
                <w:lang w:val="it-IT" w:eastAsia="ro-MD"/>
              </w:rPr>
            </w:pPr>
            <w:r w:rsidRPr="003610EE">
              <w:rPr>
                <w:lang w:val="it-IT" w:eastAsia="ro-MD"/>
              </w:rPr>
              <w:t>Fundația din beton va avea dimensiuni minime: L500*l500*h590 mm</w:t>
            </w:r>
            <w:r w:rsidRPr="003610EE">
              <w:rPr>
                <w:b/>
                <w:bCs/>
                <w:i/>
                <w:iCs/>
                <w:lang w:val="it-IT" w:eastAsia="ro-MD"/>
              </w:rPr>
              <w:t>.</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9F62881"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37CC804" w14:textId="77777777" w:rsidR="0057325E" w:rsidRPr="004616B0" w:rsidRDefault="0057325E" w:rsidP="00D22D6D">
            <w:pPr>
              <w:adjustRightInd w:val="0"/>
              <w:jc w:val="center"/>
              <w:rPr>
                <w:lang w:val="en-US"/>
              </w:rPr>
            </w:pPr>
            <w:r w:rsidRPr="004616B0">
              <w:rPr>
                <w:lang w:val="en-US"/>
              </w:rPr>
              <w:t>1,00</w:t>
            </w:r>
          </w:p>
          <w:p w14:paraId="6511EB30" w14:textId="77777777" w:rsidR="0057325E" w:rsidRPr="004616B0" w:rsidRDefault="0057325E" w:rsidP="00D22D6D">
            <w:pPr>
              <w:jc w:val="center"/>
              <w:rPr>
                <w:lang w:val="en-US"/>
              </w:rPr>
            </w:pPr>
          </w:p>
        </w:tc>
      </w:tr>
      <w:tr w:rsidR="0057325E" w:rsidRPr="004616B0" w14:paraId="2CA9BE4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691CBF4"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24A39F7"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649E88E7"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30F6ED65"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BFE0F9D" w14:textId="77777777" w:rsidR="0057325E" w:rsidRPr="004616B0" w:rsidRDefault="0057325E" w:rsidP="00D22D6D">
            <w:pPr>
              <w:jc w:val="center"/>
              <w:rPr>
                <w:lang w:val="en-US"/>
              </w:rPr>
            </w:pPr>
            <w:r w:rsidRPr="004616B0">
              <w:rPr>
                <w:lang w:val="en-US"/>
              </w:rPr>
              <w:t>1,9000</w:t>
            </w:r>
          </w:p>
        </w:tc>
      </w:tr>
      <w:tr w:rsidR="0057325E" w:rsidRPr="004616B0" w14:paraId="20968CA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6F62F4C"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81273D"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4ECB2494"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62471E4D"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D625653" w14:textId="77777777" w:rsidR="0057325E" w:rsidRPr="004616B0" w:rsidRDefault="0057325E" w:rsidP="00D22D6D">
            <w:pPr>
              <w:jc w:val="center"/>
              <w:rPr>
                <w:lang w:val="en-US"/>
              </w:rPr>
            </w:pPr>
            <w:r w:rsidRPr="004616B0">
              <w:rPr>
                <w:lang w:val="en-US"/>
              </w:rPr>
              <w:t>0,4500</w:t>
            </w:r>
          </w:p>
        </w:tc>
      </w:tr>
      <w:tr w:rsidR="0057325E" w:rsidRPr="004616B0" w14:paraId="070139A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A9E24ED"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FFB7E87"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5E31C022"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35A4AFF2"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9FE975B" w14:textId="77777777" w:rsidR="0057325E" w:rsidRPr="004616B0" w:rsidRDefault="0057325E" w:rsidP="00D22D6D">
            <w:pPr>
              <w:jc w:val="center"/>
              <w:rPr>
                <w:lang w:val="en-US"/>
              </w:rPr>
            </w:pPr>
            <w:r w:rsidRPr="004616B0">
              <w:rPr>
                <w:lang w:val="en-US"/>
              </w:rPr>
              <w:t>4,8500</w:t>
            </w:r>
          </w:p>
        </w:tc>
      </w:tr>
      <w:tr w:rsidR="0057325E" w:rsidRPr="004616B0" w14:paraId="281E3F7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0C9879"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F4242A1"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0C03112E"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6CB6BA65"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3919A6BC" w14:textId="77777777" w:rsidR="0057325E" w:rsidRPr="004616B0" w:rsidRDefault="0057325E" w:rsidP="00D22D6D">
            <w:pPr>
              <w:jc w:val="center"/>
              <w:rPr>
                <w:lang w:val="en-US"/>
              </w:rPr>
            </w:pPr>
            <w:r w:rsidRPr="004616B0">
              <w:rPr>
                <w:lang w:val="en-US"/>
              </w:rPr>
              <w:t>0,0360</w:t>
            </w:r>
          </w:p>
        </w:tc>
      </w:tr>
      <w:tr w:rsidR="0057325E" w:rsidRPr="004616B0" w14:paraId="74DEE85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B753815" w14:textId="77777777" w:rsidR="0057325E" w:rsidRPr="004616B0" w:rsidRDefault="0057325E" w:rsidP="00D22D6D">
            <w:pPr>
              <w:jc w:val="center"/>
              <w:rPr>
                <w:lang w:val="en-US"/>
              </w:rPr>
            </w:pPr>
            <w:r w:rsidRPr="004616B0">
              <w:rPr>
                <w:lang w:val="en-US"/>
              </w:rPr>
              <w:t>31</w:t>
            </w:r>
          </w:p>
        </w:tc>
        <w:tc>
          <w:tcPr>
            <w:tcW w:w="1873" w:type="dxa"/>
            <w:tcBorders>
              <w:top w:val="single" w:sz="4" w:space="0" w:color="auto"/>
              <w:left w:val="single" w:sz="6" w:space="0" w:color="auto"/>
              <w:bottom w:val="single" w:sz="4" w:space="0" w:color="auto"/>
              <w:right w:val="single" w:sz="6" w:space="0" w:color="auto"/>
            </w:tcBorders>
            <w:vAlign w:val="center"/>
          </w:tcPr>
          <w:p w14:paraId="4AF54988" w14:textId="77777777" w:rsidR="0057325E" w:rsidRPr="004616B0" w:rsidRDefault="0057325E" w:rsidP="00D22D6D">
            <w:pPr>
              <w:jc w:val="center"/>
              <w:rPr>
                <w:lang w:val="en-US"/>
              </w:rPr>
            </w:pPr>
            <w:r w:rsidRPr="004616B0">
              <w:rPr>
                <w:lang w:val="en-US"/>
              </w:rPr>
              <w:t>TsH91A K=7</w:t>
            </w:r>
          </w:p>
        </w:tc>
        <w:tc>
          <w:tcPr>
            <w:tcW w:w="5244" w:type="dxa"/>
            <w:tcBorders>
              <w:top w:val="single" w:sz="4" w:space="0" w:color="auto"/>
              <w:left w:val="single" w:sz="6" w:space="0" w:color="auto"/>
              <w:bottom w:val="single" w:sz="4" w:space="0" w:color="auto"/>
              <w:right w:val="single" w:sz="6" w:space="0" w:color="auto"/>
            </w:tcBorders>
            <w:vAlign w:val="center"/>
          </w:tcPr>
          <w:p w14:paraId="3F12C052" w14:textId="77777777" w:rsidR="0057325E" w:rsidRPr="003610EE" w:rsidRDefault="0057325E" w:rsidP="00D22D6D">
            <w:pPr>
              <w:rPr>
                <w:b/>
                <w:bCs/>
                <w:i/>
                <w:iCs/>
                <w:lang w:val="it-IT"/>
              </w:rPr>
            </w:pPr>
            <w:r w:rsidRPr="003610EE">
              <w:rPr>
                <w:b/>
                <w:bCs/>
                <w:i/>
                <w:iCs/>
                <w:lang w:val="it-IT"/>
              </w:rPr>
              <w:t>Instalarea echipamentului de agrement în aer liber, pe Beton B15.</w:t>
            </w:r>
          </w:p>
          <w:p w14:paraId="4D68E26E" w14:textId="77777777" w:rsidR="0057325E" w:rsidRPr="00EE53BD" w:rsidRDefault="0057325E" w:rsidP="00EE53BD">
            <w:pPr>
              <w:shd w:val="clear" w:color="auto" w:fill="FFFFFF" w:themeFill="background1"/>
              <w:ind w:left="89" w:right="91"/>
              <w:rPr>
                <w:lang w:val="it-IT" w:eastAsia="ro-MD"/>
              </w:rPr>
            </w:pPr>
            <w:r w:rsidRPr="6E5E4588">
              <w:rPr>
                <w:i/>
                <w:iCs/>
                <w:lang w:val="it-IT" w:eastAsia="ro-MD"/>
              </w:rPr>
              <w:t>Dimensiuni minime:</w:t>
            </w:r>
            <w:r w:rsidRPr="003610EE">
              <w:rPr>
                <w:lang w:val="it-IT" w:eastAsia="ro-MD"/>
              </w:rPr>
              <w:t xml:space="preserve">  L2900mm*l 2600mm*H1800mm.</w:t>
            </w:r>
          </w:p>
          <w:p w14:paraId="4BC36B3B" w14:textId="77777777" w:rsidR="0057325E" w:rsidRPr="00EE53BD" w:rsidRDefault="0057325E" w:rsidP="00EE53BD">
            <w:pPr>
              <w:shd w:val="clear" w:color="auto" w:fill="FFFFFF" w:themeFill="background1"/>
              <w:ind w:left="89" w:right="91"/>
              <w:jc w:val="both"/>
              <w:rPr>
                <w:lang w:val="it-IT" w:eastAsia="ro-MD"/>
              </w:rPr>
            </w:pPr>
            <w:r w:rsidRPr="003610EE">
              <w:rPr>
                <w:lang w:val="it-IT" w:eastAsia="ro-MD"/>
              </w:rPr>
              <w:t>Fundația cu dimensiuni minime: L400*l400*H700 mm. </w:t>
            </w:r>
          </w:p>
          <w:p w14:paraId="22F58509" w14:textId="77777777" w:rsidR="0057325E" w:rsidRPr="00EE53BD" w:rsidRDefault="0057325E" w:rsidP="00EE53BD">
            <w:pPr>
              <w:shd w:val="clear" w:color="auto" w:fill="FFFFFF" w:themeFill="background1"/>
              <w:ind w:left="89" w:right="91"/>
              <w:jc w:val="both"/>
              <w:rPr>
                <w:lang w:eastAsia="ro-MD"/>
              </w:rPr>
            </w:pPr>
            <w:r w:rsidRPr="6E5E4588">
              <w:rPr>
                <w:i/>
                <w:iCs/>
                <w:lang w:eastAsia="ro-MD"/>
              </w:rPr>
              <w:t>Componente</w:t>
            </w:r>
            <w:r w:rsidRPr="004616B0">
              <w:rPr>
                <w:lang w:eastAsia="ro-MD"/>
              </w:rPr>
              <w:t xml:space="preserve">: </w:t>
            </w:r>
          </w:p>
          <w:p w14:paraId="3FFD7280"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eastAsia="ro-MD"/>
              </w:rPr>
            </w:pPr>
            <w:r w:rsidRPr="004616B0">
              <w:rPr>
                <w:sz w:val="20"/>
                <w:szCs w:val="20"/>
                <w:lang w:eastAsia="ro-MD"/>
              </w:rPr>
              <w:t xml:space="preserve">- Turn </w:t>
            </w:r>
            <w:proofErr w:type="spellStart"/>
            <w:r w:rsidRPr="004616B0">
              <w:rPr>
                <w:sz w:val="20"/>
                <w:szCs w:val="20"/>
                <w:lang w:eastAsia="ro-MD"/>
              </w:rPr>
              <w:t>fară</w:t>
            </w:r>
            <w:proofErr w:type="spellEnd"/>
            <w:r w:rsidRPr="004616B0">
              <w:rPr>
                <w:sz w:val="20"/>
                <w:szCs w:val="20"/>
                <w:lang w:eastAsia="ro-MD"/>
              </w:rPr>
              <w:t xml:space="preserve"> </w:t>
            </w:r>
            <w:proofErr w:type="spellStart"/>
            <w:r w:rsidRPr="004616B0">
              <w:rPr>
                <w:sz w:val="20"/>
                <w:szCs w:val="20"/>
                <w:lang w:eastAsia="ro-MD"/>
              </w:rPr>
              <w:t>acoperiș</w:t>
            </w:r>
            <w:proofErr w:type="spellEnd"/>
            <w:r w:rsidRPr="004616B0">
              <w:rPr>
                <w:sz w:val="20"/>
                <w:szCs w:val="20"/>
                <w:lang w:eastAsia="ro-MD"/>
              </w:rPr>
              <w:t xml:space="preserve">, </w:t>
            </w:r>
          </w:p>
          <w:p w14:paraId="791E763B"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eastAsia="ro-MD"/>
              </w:rPr>
            </w:pPr>
            <w:r w:rsidRPr="004616B0">
              <w:rPr>
                <w:sz w:val="20"/>
                <w:szCs w:val="20"/>
                <w:lang w:eastAsia="ro-MD"/>
              </w:rPr>
              <w:t xml:space="preserve">- </w:t>
            </w:r>
            <w:proofErr w:type="spellStart"/>
            <w:r w:rsidRPr="004616B0">
              <w:rPr>
                <w:sz w:val="20"/>
                <w:szCs w:val="20"/>
                <w:lang w:eastAsia="ro-MD"/>
              </w:rPr>
              <w:t>Tobogan</w:t>
            </w:r>
            <w:proofErr w:type="spellEnd"/>
            <w:r w:rsidRPr="004616B0">
              <w:rPr>
                <w:sz w:val="20"/>
                <w:szCs w:val="20"/>
                <w:lang w:eastAsia="ro-MD"/>
              </w:rPr>
              <w:t xml:space="preserve"> </w:t>
            </w:r>
            <w:proofErr w:type="spellStart"/>
            <w:r w:rsidRPr="004616B0">
              <w:rPr>
                <w:sz w:val="20"/>
                <w:szCs w:val="20"/>
                <w:lang w:eastAsia="ro-MD"/>
              </w:rPr>
              <w:t>drept</w:t>
            </w:r>
            <w:proofErr w:type="spellEnd"/>
            <w:r w:rsidRPr="004616B0">
              <w:rPr>
                <w:sz w:val="20"/>
                <w:szCs w:val="20"/>
                <w:lang w:eastAsia="ro-MD"/>
              </w:rPr>
              <w:t xml:space="preserve"> din HDPE (H=1m), </w:t>
            </w:r>
          </w:p>
          <w:p w14:paraId="20AABE8E"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eastAsia="ro-MD"/>
              </w:rPr>
            </w:pPr>
            <w:r w:rsidRPr="004616B0">
              <w:rPr>
                <w:sz w:val="20"/>
                <w:szCs w:val="20"/>
                <w:lang w:eastAsia="ro-MD"/>
              </w:rPr>
              <w:t xml:space="preserve">- </w:t>
            </w:r>
            <w:proofErr w:type="spellStart"/>
            <w:r w:rsidRPr="004616B0">
              <w:rPr>
                <w:sz w:val="20"/>
                <w:szCs w:val="20"/>
                <w:lang w:eastAsia="ro-MD"/>
              </w:rPr>
              <w:t>Scară</w:t>
            </w:r>
            <w:proofErr w:type="spellEnd"/>
            <w:r w:rsidRPr="004616B0">
              <w:rPr>
                <w:sz w:val="20"/>
                <w:szCs w:val="20"/>
                <w:lang w:eastAsia="ro-MD"/>
              </w:rPr>
              <w:t>,</w:t>
            </w:r>
          </w:p>
          <w:p w14:paraId="515D10A5"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val="it-IT" w:eastAsia="ro-MD"/>
              </w:rPr>
            </w:pPr>
            <w:r w:rsidRPr="003610EE">
              <w:rPr>
                <w:sz w:val="20"/>
                <w:szCs w:val="20"/>
                <w:lang w:val="it-IT" w:eastAsia="ro-MD"/>
              </w:rPr>
              <w:t xml:space="preserve">- Cățărătoare din metal de tip “scară pompieri”, </w:t>
            </w:r>
          </w:p>
          <w:p w14:paraId="7A547995"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val="it-IT" w:eastAsia="ro-MD"/>
              </w:rPr>
            </w:pPr>
            <w:r w:rsidRPr="003610EE">
              <w:rPr>
                <w:sz w:val="20"/>
                <w:szCs w:val="20"/>
                <w:lang w:val="it-IT" w:eastAsia="ro-MD"/>
              </w:rPr>
              <w:t>- Cățărătoare din metal de tip "Liana".</w:t>
            </w:r>
          </w:p>
          <w:p w14:paraId="15C93BB2" w14:textId="77777777" w:rsidR="0057325E" w:rsidRPr="004616B0" w:rsidRDefault="0057325E" w:rsidP="00D22D6D">
            <w:pPr>
              <w:rPr>
                <w:sz w:val="16"/>
                <w:szCs w:val="16"/>
              </w:rPr>
            </w:pPr>
            <w:r w:rsidRPr="004616B0">
              <w:rPr>
                <w:sz w:val="16"/>
                <w:szCs w:val="16"/>
              </w:rPr>
              <w:t>Коэффициент к трудозатратам=7,0000</w:t>
            </w:r>
          </w:p>
          <w:p w14:paraId="6403EB29" w14:textId="77777777" w:rsidR="0057325E" w:rsidRPr="004616B0" w:rsidRDefault="0057325E" w:rsidP="00D22D6D">
            <w:pPr>
              <w:rPr>
                <w:sz w:val="16"/>
                <w:szCs w:val="16"/>
              </w:rPr>
            </w:pPr>
            <w:r w:rsidRPr="004616B0">
              <w:rPr>
                <w:sz w:val="16"/>
                <w:szCs w:val="16"/>
              </w:rPr>
              <w:t>Коэффициент к материалам=7,0000</w:t>
            </w:r>
          </w:p>
          <w:p w14:paraId="05617963" w14:textId="77777777" w:rsidR="0057325E" w:rsidRPr="004616B0" w:rsidRDefault="0057325E" w:rsidP="00D22D6D">
            <w:pPr>
              <w:rPr>
                <w:lang w:val="en-US"/>
              </w:rPr>
            </w:pPr>
            <w:r w:rsidRPr="004616B0">
              <w:rPr>
                <w:sz w:val="16"/>
                <w:szCs w:val="16"/>
                <w:lang w:val="en-US"/>
              </w:rPr>
              <w:t>Коэффициент к машинам=7,0000</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77A7740"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03D9324" w14:textId="77777777" w:rsidR="0057325E" w:rsidRPr="004616B0" w:rsidRDefault="0057325E" w:rsidP="00D22D6D">
            <w:pPr>
              <w:adjustRightInd w:val="0"/>
              <w:jc w:val="center"/>
              <w:rPr>
                <w:lang w:val="en-US"/>
              </w:rPr>
            </w:pPr>
            <w:r w:rsidRPr="004616B0">
              <w:rPr>
                <w:lang w:val="en-US"/>
              </w:rPr>
              <w:t>1,00</w:t>
            </w:r>
          </w:p>
          <w:p w14:paraId="55428B18" w14:textId="77777777" w:rsidR="0057325E" w:rsidRPr="004616B0" w:rsidRDefault="0057325E" w:rsidP="00D22D6D">
            <w:pPr>
              <w:jc w:val="center"/>
              <w:rPr>
                <w:lang w:val="en-US"/>
              </w:rPr>
            </w:pPr>
          </w:p>
        </w:tc>
      </w:tr>
      <w:tr w:rsidR="0057325E" w:rsidRPr="004616B0" w14:paraId="5D82819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6844AEB"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C3ACFD8"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37446D55"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572323E1"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A244BF2" w14:textId="77777777" w:rsidR="0057325E" w:rsidRPr="004616B0" w:rsidRDefault="0057325E" w:rsidP="00D22D6D">
            <w:pPr>
              <w:jc w:val="center"/>
              <w:rPr>
                <w:lang w:val="en-US"/>
              </w:rPr>
            </w:pPr>
            <w:r w:rsidRPr="004616B0">
              <w:rPr>
                <w:lang w:val="en-US"/>
              </w:rPr>
              <w:t>13,3000</w:t>
            </w:r>
          </w:p>
        </w:tc>
      </w:tr>
      <w:tr w:rsidR="0057325E" w:rsidRPr="004616B0" w14:paraId="1010166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2B36A3B"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7FF3F7C"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4633612C"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3C23A8C1"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F0DD0CD" w14:textId="77777777" w:rsidR="0057325E" w:rsidRPr="004616B0" w:rsidRDefault="0057325E" w:rsidP="00D22D6D">
            <w:pPr>
              <w:jc w:val="center"/>
              <w:rPr>
                <w:lang w:val="en-US"/>
              </w:rPr>
            </w:pPr>
            <w:r w:rsidRPr="004616B0">
              <w:rPr>
                <w:lang w:val="en-US"/>
              </w:rPr>
              <w:t>3,1500</w:t>
            </w:r>
          </w:p>
        </w:tc>
      </w:tr>
      <w:tr w:rsidR="0057325E" w:rsidRPr="004616B0" w14:paraId="7AF4097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4381D4C"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7C8C913"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3CD696EC"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0F68BE58"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05AEAF2" w14:textId="77777777" w:rsidR="0057325E" w:rsidRPr="004616B0" w:rsidRDefault="0057325E" w:rsidP="00D22D6D">
            <w:pPr>
              <w:jc w:val="center"/>
              <w:rPr>
                <w:lang w:val="en-US"/>
              </w:rPr>
            </w:pPr>
            <w:r w:rsidRPr="004616B0">
              <w:rPr>
                <w:lang w:val="en-US"/>
              </w:rPr>
              <w:t>33,9500</w:t>
            </w:r>
          </w:p>
        </w:tc>
      </w:tr>
      <w:tr w:rsidR="0057325E" w:rsidRPr="004616B0" w14:paraId="11962BC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F1D473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1411EF6"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5A4D7618"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68B84F6F"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1CC3191" w14:textId="77777777" w:rsidR="0057325E" w:rsidRPr="004616B0" w:rsidRDefault="0057325E" w:rsidP="00D22D6D">
            <w:pPr>
              <w:jc w:val="center"/>
              <w:rPr>
                <w:lang w:val="en-US"/>
              </w:rPr>
            </w:pPr>
            <w:r w:rsidRPr="004616B0">
              <w:rPr>
                <w:lang w:val="en-US"/>
              </w:rPr>
              <w:t>0,2520</w:t>
            </w:r>
          </w:p>
        </w:tc>
      </w:tr>
      <w:tr w:rsidR="0057325E" w:rsidRPr="004616B0" w14:paraId="26A8A638"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91AD35B" w14:textId="77777777" w:rsidR="0057325E" w:rsidRPr="004616B0" w:rsidRDefault="0057325E" w:rsidP="00D22D6D">
            <w:pPr>
              <w:jc w:val="center"/>
              <w:rPr>
                <w:lang w:val="en-US"/>
              </w:rPr>
            </w:pPr>
            <w:r w:rsidRPr="004616B0">
              <w:rPr>
                <w:lang w:val="en-US"/>
              </w:rPr>
              <w:t>32</w:t>
            </w:r>
          </w:p>
        </w:tc>
        <w:tc>
          <w:tcPr>
            <w:tcW w:w="1873" w:type="dxa"/>
            <w:tcBorders>
              <w:top w:val="single" w:sz="4" w:space="0" w:color="auto"/>
              <w:left w:val="single" w:sz="6" w:space="0" w:color="auto"/>
              <w:bottom w:val="single" w:sz="4" w:space="0" w:color="auto"/>
              <w:right w:val="single" w:sz="6" w:space="0" w:color="auto"/>
            </w:tcBorders>
            <w:vAlign w:val="center"/>
          </w:tcPr>
          <w:p w14:paraId="252B14EA" w14:textId="77777777" w:rsidR="0057325E" w:rsidRPr="004616B0" w:rsidRDefault="0057325E" w:rsidP="00D22D6D">
            <w:pPr>
              <w:jc w:val="center"/>
              <w:rPr>
                <w:lang w:val="en-US"/>
              </w:rPr>
            </w:pPr>
            <w:r w:rsidRPr="004616B0">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00CE1A19" w14:textId="77777777" w:rsidR="0057325E" w:rsidRPr="003610EE" w:rsidRDefault="0057325E" w:rsidP="00D22D6D">
            <w:pPr>
              <w:rPr>
                <w:b/>
                <w:bCs/>
                <w:i/>
                <w:iCs/>
                <w:lang w:val="it-IT"/>
              </w:rPr>
            </w:pPr>
            <w:r w:rsidRPr="003610EE">
              <w:rPr>
                <w:b/>
                <w:bCs/>
                <w:i/>
                <w:iCs/>
                <w:lang w:val="it-IT"/>
              </w:rPr>
              <w:t xml:space="preserve">Instalarea aparatului de forță multifuncțional, în aer liber, pe beton B15.  </w:t>
            </w:r>
          </w:p>
          <w:p w14:paraId="7DCBD053" w14:textId="77777777" w:rsidR="0057325E" w:rsidRPr="003610EE" w:rsidRDefault="0057325E" w:rsidP="00D22D6D">
            <w:pPr>
              <w:ind w:left="89" w:right="91"/>
              <w:jc w:val="both"/>
              <w:rPr>
                <w:lang w:val="it-IT" w:eastAsia="ro-MD"/>
              </w:rPr>
            </w:pPr>
            <w:r w:rsidRPr="003610EE">
              <w:rPr>
                <w:i/>
                <w:iCs/>
                <w:lang w:val="it-IT" w:eastAsia="ro-MD"/>
              </w:rPr>
              <w:t>Dimensiuni minime:</w:t>
            </w:r>
            <w:r w:rsidRPr="003610EE">
              <w:rPr>
                <w:lang w:val="it-IT" w:eastAsia="ro-MD"/>
              </w:rPr>
              <w:t xml:space="preserve"> L1700 mm*l595 mm*H 1590 mm. </w:t>
            </w:r>
          </w:p>
          <w:p w14:paraId="0F03F68B" w14:textId="77777777" w:rsidR="0057325E" w:rsidRPr="003610EE" w:rsidRDefault="0057325E" w:rsidP="00D22D6D">
            <w:pPr>
              <w:ind w:left="89" w:right="91"/>
              <w:jc w:val="both"/>
              <w:rPr>
                <w:lang w:val="it-IT" w:eastAsia="ro-MD"/>
              </w:rPr>
            </w:pPr>
            <w:r w:rsidRPr="003610EE">
              <w:rPr>
                <w:lang w:val="it-IT" w:eastAsia="ro-MD"/>
              </w:rPr>
              <w:t>Fundația cu dimensiuni minime: L400*l400*H500 mm. </w:t>
            </w:r>
          </w:p>
          <w:p w14:paraId="2615F137" w14:textId="77777777" w:rsidR="0057325E" w:rsidRPr="004616B0" w:rsidRDefault="0057325E" w:rsidP="00D22D6D">
            <w:pPr>
              <w:ind w:left="89" w:right="91"/>
              <w:jc w:val="both"/>
              <w:rPr>
                <w:i/>
                <w:iCs/>
                <w:lang w:eastAsia="ro-MD"/>
              </w:rPr>
            </w:pPr>
            <w:r w:rsidRPr="004616B0">
              <w:rPr>
                <w:i/>
                <w:iCs/>
                <w:lang w:eastAsia="ro-MD"/>
              </w:rPr>
              <w:t>Componente:</w:t>
            </w:r>
          </w:p>
          <w:p w14:paraId="32D37FBB" w14:textId="77777777" w:rsidR="0057325E" w:rsidRPr="004616B0"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lastRenderedPageBreak/>
              <w:t>bază</w:t>
            </w:r>
            <w:proofErr w:type="spellEnd"/>
            <w:r w:rsidRPr="004616B0">
              <w:rPr>
                <w:sz w:val="20"/>
                <w:szCs w:val="20"/>
                <w:lang w:eastAsia="ro-MD"/>
              </w:rPr>
              <w:t xml:space="preserve"> </w:t>
            </w:r>
            <w:proofErr w:type="spellStart"/>
            <w:r w:rsidRPr="004616B0">
              <w:rPr>
                <w:sz w:val="20"/>
                <w:szCs w:val="20"/>
                <w:lang w:eastAsia="ro-MD"/>
              </w:rPr>
              <w:t>inferioară</w:t>
            </w:r>
            <w:proofErr w:type="spellEnd"/>
            <w:r w:rsidRPr="004616B0">
              <w:rPr>
                <w:sz w:val="20"/>
                <w:szCs w:val="20"/>
                <w:lang w:eastAsia="ro-MD"/>
              </w:rPr>
              <w:t xml:space="preserve">, </w:t>
            </w:r>
          </w:p>
          <w:p w14:paraId="76D7FDF9" w14:textId="77777777" w:rsidR="0057325E" w:rsidRPr="004616B0"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t>sistem</w:t>
            </w:r>
            <w:proofErr w:type="spellEnd"/>
            <w:r w:rsidRPr="004616B0">
              <w:rPr>
                <w:sz w:val="20"/>
                <w:szCs w:val="20"/>
                <w:lang w:eastAsia="ro-MD"/>
              </w:rPr>
              <w:t xml:space="preserve"> de </w:t>
            </w:r>
            <w:proofErr w:type="spellStart"/>
            <w:r w:rsidRPr="004616B0">
              <w:rPr>
                <w:sz w:val="20"/>
                <w:szCs w:val="20"/>
                <w:lang w:eastAsia="ro-MD"/>
              </w:rPr>
              <w:t>pârghii</w:t>
            </w:r>
            <w:proofErr w:type="spellEnd"/>
            <w:r w:rsidRPr="004616B0">
              <w:rPr>
                <w:sz w:val="20"/>
                <w:szCs w:val="20"/>
                <w:lang w:eastAsia="ro-MD"/>
              </w:rPr>
              <w:t xml:space="preserve">,  </w:t>
            </w:r>
          </w:p>
          <w:p w14:paraId="57373FE1" w14:textId="77777777" w:rsidR="0057325E" w:rsidRPr="004616B0"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t>mânere</w:t>
            </w:r>
            <w:proofErr w:type="spellEnd"/>
            <w:r w:rsidRPr="004616B0">
              <w:rPr>
                <w:sz w:val="20"/>
                <w:szCs w:val="20"/>
                <w:lang w:eastAsia="ro-MD"/>
              </w:rPr>
              <w:t xml:space="preserve">, </w:t>
            </w:r>
          </w:p>
          <w:p w14:paraId="7D9A6F7B" w14:textId="77777777" w:rsidR="0057325E" w:rsidRPr="00E84545"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t>suport</w:t>
            </w:r>
            <w:proofErr w:type="spellEnd"/>
            <w:r w:rsidRPr="004616B0">
              <w:rPr>
                <w:sz w:val="20"/>
                <w:szCs w:val="20"/>
                <w:lang w:eastAsia="ro-MD"/>
              </w:rPr>
              <w:t xml:space="preserve"> </w:t>
            </w:r>
            <w:proofErr w:type="spellStart"/>
            <w:r w:rsidRPr="004616B0">
              <w:rPr>
                <w:sz w:val="20"/>
                <w:szCs w:val="20"/>
                <w:lang w:eastAsia="ro-MD"/>
              </w:rPr>
              <w:t>pentru</w:t>
            </w:r>
            <w:proofErr w:type="spellEnd"/>
            <w:r w:rsidRPr="004616B0">
              <w:rPr>
                <w:sz w:val="20"/>
                <w:szCs w:val="20"/>
                <w:lang w:eastAsia="ro-MD"/>
              </w:rPr>
              <w:t xml:space="preserve"> </w:t>
            </w:r>
            <w:proofErr w:type="spellStart"/>
            <w:r w:rsidRPr="004616B0">
              <w:rPr>
                <w:sz w:val="20"/>
                <w:szCs w:val="20"/>
                <w:lang w:eastAsia="ro-MD"/>
              </w:rPr>
              <w:t>picioare</w:t>
            </w:r>
            <w:proofErr w:type="spellEnd"/>
            <w:r w:rsidRPr="004616B0">
              <w:rPr>
                <w:sz w:val="20"/>
                <w:szCs w:val="20"/>
                <w:lang w:eastAsia="ro-MD"/>
              </w:rPr>
              <w:t>.</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28B3AC3C" w14:textId="77777777" w:rsidR="0057325E" w:rsidRPr="004616B0" w:rsidRDefault="0057325E" w:rsidP="00D22D6D">
            <w:pPr>
              <w:jc w:val="center"/>
              <w:rPr>
                <w:lang w:val="en-US"/>
              </w:rPr>
            </w:pPr>
            <w:r w:rsidRPr="004616B0">
              <w:rPr>
                <w:lang w:val="en-US"/>
              </w:rPr>
              <w:lastRenderedPageBreak/>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FE338AA" w14:textId="77777777" w:rsidR="0057325E" w:rsidRPr="004616B0" w:rsidRDefault="0057325E" w:rsidP="00D22D6D">
            <w:pPr>
              <w:adjustRightInd w:val="0"/>
              <w:jc w:val="center"/>
              <w:rPr>
                <w:lang w:val="en-US"/>
              </w:rPr>
            </w:pPr>
            <w:r w:rsidRPr="004616B0">
              <w:rPr>
                <w:lang w:val="en-US"/>
              </w:rPr>
              <w:t>1,00</w:t>
            </w:r>
          </w:p>
          <w:p w14:paraId="1B019472" w14:textId="77777777" w:rsidR="0057325E" w:rsidRPr="004616B0" w:rsidRDefault="0057325E" w:rsidP="00D22D6D">
            <w:pPr>
              <w:jc w:val="center"/>
              <w:rPr>
                <w:lang w:val="en-US"/>
              </w:rPr>
            </w:pPr>
          </w:p>
        </w:tc>
      </w:tr>
      <w:tr w:rsidR="0057325E" w:rsidRPr="004616B0" w14:paraId="489E9E9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EFD6CCA"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434EEF"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70380096"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2F7B6B8F"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CDA2A89" w14:textId="77777777" w:rsidR="0057325E" w:rsidRPr="004616B0" w:rsidRDefault="0057325E" w:rsidP="00D22D6D">
            <w:pPr>
              <w:jc w:val="center"/>
              <w:rPr>
                <w:lang w:val="en-US"/>
              </w:rPr>
            </w:pPr>
            <w:r w:rsidRPr="004616B0">
              <w:rPr>
                <w:lang w:val="en-US"/>
              </w:rPr>
              <w:t>1,9000</w:t>
            </w:r>
          </w:p>
        </w:tc>
      </w:tr>
      <w:tr w:rsidR="0057325E" w:rsidRPr="004616B0" w14:paraId="41DD782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836D203"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A2377AF"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7DB3500F"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63134755"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5A479B1" w14:textId="77777777" w:rsidR="0057325E" w:rsidRPr="004616B0" w:rsidRDefault="0057325E" w:rsidP="00D22D6D">
            <w:pPr>
              <w:jc w:val="center"/>
              <w:rPr>
                <w:lang w:val="en-US"/>
              </w:rPr>
            </w:pPr>
            <w:r w:rsidRPr="004616B0">
              <w:rPr>
                <w:lang w:val="en-US"/>
              </w:rPr>
              <w:t>0,4500</w:t>
            </w:r>
          </w:p>
        </w:tc>
      </w:tr>
      <w:tr w:rsidR="0057325E" w:rsidRPr="004616B0" w14:paraId="72F8A6B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8567B8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8CCE4D2"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477327C7"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27C9CED1"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40FF362" w14:textId="77777777" w:rsidR="0057325E" w:rsidRPr="004616B0" w:rsidRDefault="0057325E" w:rsidP="00D22D6D">
            <w:pPr>
              <w:jc w:val="center"/>
              <w:rPr>
                <w:lang w:val="en-US"/>
              </w:rPr>
            </w:pPr>
            <w:r w:rsidRPr="004616B0">
              <w:rPr>
                <w:lang w:val="en-US"/>
              </w:rPr>
              <w:t>4,8500</w:t>
            </w:r>
          </w:p>
        </w:tc>
      </w:tr>
      <w:tr w:rsidR="0057325E" w:rsidRPr="004616B0" w14:paraId="20AAF4C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82038C2"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72E3D93"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63FCF4BC"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7A45C34F"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6162A6EE" w14:textId="77777777" w:rsidR="0057325E" w:rsidRPr="004616B0" w:rsidRDefault="0057325E" w:rsidP="00D22D6D">
            <w:pPr>
              <w:jc w:val="center"/>
              <w:rPr>
                <w:lang w:val="en-US"/>
              </w:rPr>
            </w:pPr>
            <w:r w:rsidRPr="004616B0">
              <w:rPr>
                <w:lang w:val="en-US"/>
              </w:rPr>
              <w:t>0,0360</w:t>
            </w:r>
          </w:p>
        </w:tc>
      </w:tr>
      <w:tr w:rsidR="0057325E" w:rsidRPr="004616B0" w14:paraId="519BE9DA"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97CEA27" w14:textId="77777777" w:rsidR="0057325E" w:rsidRPr="004616B0" w:rsidRDefault="0057325E" w:rsidP="00D22D6D">
            <w:pPr>
              <w:jc w:val="center"/>
              <w:rPr>
                <w:lang w:val="en-US"/>
              </w:rPr>
            </w:pPr>
            <w:r w:rsidRPr="004616B0">
              <w:rPr>
                <w:lang w:val="en-US"/>
              </w:rPr>
              <w:t>33</w:t>
            </w:r>
          </w:p>
        </w:tc>
        <w:tc>
          <w:tcPr>
            <w:tcW w:w="1873" w:type="dxa"/>
            <w:tcBorders>
              <w:top w:val="single" w:sz="4" w:space="0" w:color="auto"/>
              <w:left w:val="single" w:sz="6" w:space="0" w:color="auto"/>
              <w:bottom w:val="single" w:sz="4" w:space="0" w:color="auto"/>
              <w:right w:val="single" w:sz="6" w:space="0" w:color="auto"/>
            </w:tcBorders>
            <w:vAlign w:val="center"/>
          </w:tcPr>
          <w:p w14:paraId="282FCA0A" w14:textId="77777777" w:rsidR="0057325E" w:rsidRPr="004616B0" w:rsidRDefault="0057325E" w:rsidP="00D22D6D">
            <w:pPr>
              <w:jc w:val="center"/>
              <w:rPr>
                <w:lang w:val="en-US"/>
              </w:rPr>
            </w:pPr>
            <w:r w:rsidRPr="004616B0">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4C669C60" w14:textId="77777777" w:rsidR="0057325E" w:rsidRPr="003610EE" w:rsidRDefault="0057325E" w:rsidP="00D22D6D">
            <w:pPr>
              <w:rPr>
                <w:b/>
                <w:bCs/>
                <w:i/>
                <w:iCs/>
                <w:lang w:val="it-IT"/>
              </w:rPr>
            </w:pPr>
            <w:r w:rsidRPr="003610EE">
              <w:rPr>
                <w:b/>
                <w:bCs/>
                <w:i/>
                <w:iCs/>
                <w:lang w:val="it-IT"/>
              </w:rPr>
              <w:t xml:space="preserve">Instalarea aparatului de forță pentru 2 persoane, în aer liber. </w:t>
            </w:r>
          </w:p>
          <w:p w14:paraId="1789F84D" w14:textId="77777777" w:rsidR="0057325E" w:rsidRPr="003610EE" w:rsidRDefault="0057325E" w:rsidP="00EE53BD">
            <w:pPr>
              <w:ind w:right="91"/>
              <w:rPr>
                <w:lang w:val="it-IT" w:eastAsia="ro-MD"/>
              </w:rPr>
            </w:pPr>
            <w:r w:rsidRPr="003610EE">
              <w:rPr>
                <w:i/>
                <w:iCs/>
                <w:lang w:val="it-IT" w:eastAsia="ro-MD"/>
              </w:rPr>
              <w:t>Dimensiunile minime:</w:t>
            </w:r>
            <w:r w:rsidRPr="003610EE">
              <w:rPr>
                <w:lang w:val="it-IT" w:eastAsia="ro-MD"/>
              </w:rPr>
              <w:t> L1500 mm*l1240 mm*H610 mm.</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23076B41"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6EAA68D0" w14:textId="77777777" w:rsidR="0057325E" w:rsidRPr="004616B0" w:rsidRDefault="0057325E" w:rsidP="00D22D6D">
            <w:pPr>
              <w:adjustRightInd w:val="0"/>
              <w:jc w:val="center"/>
              <w:rPr>
                <w:lang w:val="en-US"/>
              </w:rPr>
            </w:pPr>
            <w:r w:rsidRPr="004616B0">
              <w:rPr>
                <w:lang w:val="en-US"/>
              </w:rPr>
              <w:t>1,00</w:t>
            </w:r>
          </w:p>
          <w:p w14:paraId="1A83E95A" w14:textId="77777777" w:rsidR="0057325E" w:rsidRPr="004616B0" w:rsidRDefault="0057325E" w:rsidP="00D22D6D">
            <w:pPr>
              <w:jc w:val="center"/>
              <w:rPr>
                <w:lang w:val="en-US"/>
              </w:rPr>
            </w:pPr>
          </w:p>
        </w:tc>
      </w:tr>
      <w:tr w:rsidR="0057325E" w:rsidRPr="004616B0" w14:paraId="437CA41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56726F6"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14E923E"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7E4D3D6B"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743A3D76"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954C0FD" w14:textId="77777777" w:rsidR="0057325E" w:rsidRPr="004616B0" w:rsidRDefault="0057325E" w:rsidP="00D22D6D">
            <w:pPr>
              <w:jc w:val="center"/>
              <w:rPr>
                <w:lang w:val="en-US"/>
              </w:rPr>
            </w:pPr>
            <w:r w:rsidRPr="004616B0">
              <w:rPr>
                <w:lang w:val="en-US"/>
              </w:rPr>
              <w:t>1,9000</w:t>
            </w:r>
          </w:p>
        </w:tc>
      </w:tr>
      <w:tr w:rsidR="0057325E" w:rsidRPr="004616B0" w14:paraId="5C326BA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FB0F6A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2F24F42"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04D78FD7"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5CB5DE0E"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814ACB5" w14:textId="77777777" w:rsidR="0057325E" w:rsidRPr="004616B0" w:rsidRDefault="0057325E" w:rsidP="00D22D6D">
            <w:pPr>
              <w:jc w:val="center"/>
              <w:rPr>
                <w:lang w:val="en-US"/>
              </w:rPr>
            </w:pPr>
            <w:r w:rsidRPr="004616B0">
              <w:rPr>
                <w:lang w:val="en-US"/>
              </w:rPr>
              <w:t>0,4500</w:t>
            </w:r>
          </w:p>
        </w:tc>
      </w:tr>
      <w:tr w:rsidR="0057325E" w:rsidRPr="004616B0" w14:paraId="727C2F8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557CB18"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41715C2"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64AA9C99"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004693B8"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E9DB02B" w14:textId="77777777" w:rsidR="0057325E" w:rsidRPr="004616B0" w:rsidRDefault="0057325E" w:rsidP="00D22D6D">
            <w:pPr>
              <w:jc w:val="center"/>
              <w:rPr>
                <w:lang w:val="en-US"/>
              </w:rPr>
            </w:pPr>
            <w:r w:rsidRPr="004616B0">
              <w:rPr>
                <w:lang w:val="en-US"/>
              </w:rPr>
              <w:t>4,8500</w:t>
            </w:r>
          </w:p>
        </w:tc>
      </w:tr>
      <w:tr w:rsidR="0057325E" w:rsidRPr="004616B0" w14:paraId="1802639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138F27E"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0BB7D27"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53BD0F8B"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170A2130"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7AA7F22B" w14:textId="77777777" w:rsidR="0057325E" w:rsidRPr="004616B0" w:rsidRDefault="0057325E" w:rsidP="00D22D6D">
            <w:pPr>
              <w:jc w:val="center"/>
              <w:rPr>
                <w:lang w:val="en-US"/>
              </w:rPr>
            </w:pPr>
            <w:r w:rsidRPr="004616B0">
              <w:rPr>
                <w:lang w:val="en-US"/>
              </w:rPr>
              <w:t>0,0360</w:t>
            </w:r>
          </w:p>
        </w:tc>
      </w:tr>
      <w:tr w:rsidR="0057325E" w:rsidRPr="004616B0" w14:paraId="3F8FF0FC"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left w:val="single" w:sz="6" w:space="0" w:color="auto"/>
              <w:bottom w:val="nil"/>
              <w:right w:val="single" w:sz="6" w:space="0" w:color="auto"/>
            </w:tcBorders>
          </w:tcPr>
          <w:p w14:paraId="2EB471F3" w14:textId="77777777" w:rsidR="0057325E" w:rsidRPr="004616B0" w:rsidRDefault="0057325E" w:rsidP="00D22D6D">
            <w:pPr>
              <w:jc w:val="right"/>
              <w:rPr>
                <w:lang w:val="en-US"/>
              </w:rPr>
            </w:pPr>
          </w:p>
        </w:tc>
        <w:tc>
          <w:tcPr>
            <w:tcW w:w="1873" w:type="dxa"/>
            <w:tcBorders>
              <w:top w:val="nil"/>
              <w:left w:val="single" w:sz="6" w:space="0" w:color="auto"/>
              <w:bottom w:val="nil"/>
              <w:right w:val="single" w:sz="6" w:space="0" w:color="auto"/>
            </w:tcBorders>
          </w:tcPr>
          <w:p w14:paraId="5B84510A" w14:textId="77777777" w:rsidR="0057325E" w:rsidRPr="004616B0" w:rsidRDefault="0057325E" w:rsidP="00D22D6D">
            <w:pPr>
              <w:rPr>
                <w:lang w:val="en-US"/>
              </w:rPr>
            </w:pPr>
          </w:p>
        </w:tc>
        <w:tc>
          <w:tcPr>
            <w:tcW w:w="7512" w:type="dxa"/>
            <w:gridSpan w:val="5"/>
            <w:tcBorders>
              <w:top w:val="nil"/>
              <w:left w:val="single" w:sz="6" w:space="0" w:color="auto"/>
              <w:bottom w:val="nil"/>
              <w:right w:val="single" w:sz="6" w:space="0" w:color="auto"/>
            </w:tcBorders>
          </w:tcPr>
          <w:p w14:paraId="7E25DDB2" w14:textId="77777777" w:rsidR="0057325E" w:rsidRPr="004616B0" w:rsidRDefault="0057325E" w:rsidP="00D22D6D">
            <w:pPr>
              <w:rPr>
                <w:b/>
                <w:bCs/>
                <w:lang w:val="en-US"/>
              </w:rPr>
            </w:pPr>
            <w:r w:rsidRPr="004616B0">
              <w:rPr>
                <w:b/>
                <w:bCs/>
                <w:lang w:val="en-US"/>
              </w:rPr>
              <w:t>2. Utilaj</w:t>
            </w:r>
          </w:p>
          <w:p w14:paraId="0DB6F98B" w14:textId="77777777" w:rsidR="0057325E" w:rsidRPr="004616B0" w:rsidRDefault="0057325E" w:rsidP="00D22D6D">
            <w:pPr>
              <w:rPr>
                <w:lang w:val="en-US"/>
              </w:rPr>
            </w:pPr>
          </w:p>
        </w:tc>
      </w:tr>
      <w:tr w:rsidR="0057325E" w:rsidRPr="004616B0" w14:paraId="42C369F2"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left w:val="single" w:sz="6" w:space="0" w:color="auto"/>
              <w:bottom w:val="nil"/>
              <w:right w:val="single" w:sz="6" w:space="0" w:color="auto"/>
            </w:tcBorders>
          </w:tcPr>
          <w:p w14:paraId="101CC2D3" w14:textId="77777777" w:rsidR="0057325E" w:rsidRPr="004616B0" w:rsidRDefault="0057325E" w:rsidP="00D22D6D">
            <w:pPr>
              <w:jc w:val="right"/>
              <w:rPr>
                <w:lang w:val="en-US"/>
              </w:rPr>
            </w:pPr>
          </w:p>
        </w:tc>
        <w:tc>
          <w:tcPr>
            <w:tcW w:w="1873" w:type="dxa"/>
            <w:tcBorders>
              <w:top w:val="nil"/>
              <w:left w:val="single" w:sz="6" w:space="0" w:color="auto"/>
              <w:bottom w:val="nil"/>
              <w:right w:val="single" w:sz="6" w:space="0" w:color="auto"/>
            </w:tcBorders>
          </w:tcPr>
          <w:p w14:paraId="3A6AD2DF" w14:textId="77777777" w:rsidR="0057325E" w:rsidRPr="004616B0" w:rsidRDefault="0057325E" w:rsidP="00D22D6D">
            <w:pPr>
              <w:rPr>
                <w:lang w:val="en-US"/>
              </w:rPr>
            </w:pPr>
          </w:p>
        </w:tc>
        <w:tc>
          <w:tcPr>
            <w:tcW w:w="7512" w:type="dxa"/>
            <w:gridSpan w:val="5"/>
            <w:tcBorders>
              <w:top w:val="nil"/>
              <w:left w:val="single" w:sz="6" w:space="0" w:color="auto"/>
              <w:bottom w:val="nil"/>
              <w:right w:val="single" w:sz="6" w:space="0" w:color="auto"/>
            </w:tcBorders>
          </w:tcPr>
          <w:p w14:paraId="2F289406" w14:textId="77777777" w:rsidR="0057325E" w:rsidRPr="004616B0" w:rsidRDefault="0057325E" w:rsidP="00D22D6D">
            <w:pPr>
              <w:rPr>
                <w:b/>
                <w:bCs/>
                <w:lang w:val="en-US"/>
              </w:rPr>
            </w:pPr>
            <w:r w:rsidRPr="004616B0">
              <w:rPr>
                <w:b/>
                <w:bCs/>
                <w:lang w:val="en-US"/>
              </w:rPr>
              <w:t>2.1. Echipament multifuncțional în aer liber</w:t>
            </w:r>
          </w:p>
        </w:tc>
      </w:tr>
      <w:tr w:rsidR="0057325E" w:rsidRPr="004616B0" w14:paraId="5E2EE57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DC4327E" w14:textId="77777777" w:rsidR="0057325E" w:rsidRPr="004616B0" w:rsidRDefault="0057325E" w:rsidP="00D22D6D">
            <w:pPr>
              <w:jc w:val="center"/>
              <w:rPr>
                <w:lang w:val="en-US"/>
              </w:rPr>
            </w:pPr>
            <w:r w:rsidRPr="004616B0">
              <w:rPr>
                <w:lang w:val="en-US"/>
              </w:rPr>
              <w:t>34</w:t>
            </w:r>
          </w:p>
        </w:tc>
        <w:tc>
          <w:tcPr>
            <w:tcW w:w="1873" w:type="dxa"/>
            <w:tcBorders>
              <w:top w:val="single" w:sz="4" w:space="0" w:color="auto"/>
              <w:left w:val="single" w:sz="6" w:space="0" w:color="auto"/>
              <w:bottom w:val="single" w:sz="4" w:space="0" w:color="auto"/>
              <w:right w:val="single" w:sz="6" w:space="0" w:color="auto"/>
            </w:tcBorders>
            <w:vAlign w:val="center"/>
          </w:tcPr>
          <w:p w14:paraId="4AD1F3D9" w14:textId="77777777" w:rsidR="0057325E" w:rsidRPr="004616B0" w:rsidRDefault="0057325E" w:rsidP="00D22D6D">
            <w:pP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7384B122" w14:textId="77777777" w:rsidR="0057325E" w:rsidRPr="004616B0" w:rsidRDefault="0057325E" w:rsidP="00D22D6D">
            <w:pPr>
              <w:rPr>
                <w:lang w:val="en-US"/>
              </w:rPr>
            </w:pPr>
            <w:r w:rsidRPr="004616B0">
              <w:rPr>
                <w:lang w:val="en-US"/>
              </w:rPr>
              <w:t>Complex multifuncțional în aer liber, pe Beton B15</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48C555F"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6B3E644" w14:textId="77777777" w:rsidR="0057325E" w:rsidRPr="004616B0" w:rsidRDefault="0057325E" w:rsidP="00D22D6D">
            <w:pPr>
              <w:adjustRightInd w:val="0"/>
              <w:jc w:val="center"/>
              <w:rPr>
                <w:lang w:val="en-US"/>
              </w:rPr>
            </w:pPr>
            <w:r w:rsidRPr="004616B0">
              <w:rPr>
                <w:lang w:val="en-US"/>
              </w:rPr>
              <w:t>1,00</w:t>
            </w:r>
          </w:p>
          <w:p w14:paraId="4E95A6DA" w14:textId="77777777" w:rsidR="0057325E" w:rsidRPr="004616B0" w:rsidRDefault="0057325E" w:rsidP="00D22D6D">
            <w:pPr>
              <w:jc w:val="center"/>
              <w:rPr>
                <w:lang w:val="en-US"/>
              </w:rPr>
            </w:pPr>
          </w:p>
        </w:tc>
      </w:tr>
      <w:tr w:rsidR="0057325E" w:rsidRPr="004616B0" w14:paraId="5C076E0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825F22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2C6A50A" w14:textId="77777777" w:rsidR="0057325E" w:rsidRPr="004616B0" w:rsidRDefault="0057325E" w:rsidP="00D22D6D">
            <w:pPr>
              <w:jc w:val="center"/>
              <w:rPr>
                <w:lang w:val="en-US"/>
              </w:rPr>
            </w:pPr>
            <w:r w:rsidRPr="004616B0">
              <w:rPr>
                <w:lang w:val="en-US"/>
              </w:rPr>
              <w:t>3101</w:t>
            </w:r>
          </w:p>
        </w:tc>
        <w:tc>
          <w:tcPr>
            <w:tcW w:w="5244" w:type="dxa"/>
            <w:tcBorders>
              <w:top w:val="nil"/>
              <w:left w:val="single" w:sz="6" w:space="0" w:color="auto"/>
              <w:bottom w:val="single" w:sz="2" w:space="0" w:color="auto"/>
              <w:right w:val="single" w:sz="6" w:space="0" w:color="auto"/>
            </w:tcBorders>
            <w:vAlign w:val="center"/>
          </w:tcPr>
          <w:p w14:paraId="49B674A8" w14:textId="77777777" w:rsidR="0057325E" w:rsidRPr="004616B0" w:rsidRDefault="0057325E" w:rsidP="00D22D6D">
            <w:pPr>
              <w:rPr>
                <w:lang w:val="en-US"/>
              </w:rPr>
            </w:pPr>
            <w:r w:rsidRPr="004616B0">
              <w:rPr>
                <w:lang w:val="en-US"/>
              </w:rPr>
              <w:t>Complex multifuncțional în aer liber, pe Beton B15</w:t>
            </w:r>
          </w:p>
        </w:tc>
        <w:tc>
          <w:tcPr>
            <w:tcW w:w="993" w:type="dxa"/>
            <w:gridSpan w:val="2"/>
            <w:tcBorders>
              <w:top w:val="nil"/>
              <w:left w:val="single" w:sz="6" w:space="0" w:color="auto"/>
              <w:bottom w:val="single" w:sz="2" w:space="0" w:color="auto"/>
              <w:right w:val="single" w:sz="6" w:space="0" w:color="auto"/>
            </w:tcBorders>
            <w:vAlign w:val="center"/>
          </w:tcPr>
          <w:p w14:paraId="77A62CF7"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3D17FB10" w14:textId="77777777" w:rsidR="0057325E" w:rsidRPr="004616B0" w:rsidRDefault="0057325E" w:rsidP="00D22D6D">
            <w:pPr>
              <w:jc w:val="center"/>
              <w:rPr>
                <w:lang w:val="en-US"/>
              </w:rPr>
            </w:pPr>
            <w:r w:rsidRPr="004616B0">
              <w:rPr>
                <w:lang w:val="en-US"/>
              </w:rPr>
              <w:t>1,0000</w:t>
            </w:r>
          </w:p>
        </w:tc>
      </w:tr>
      <w:tr w:rsidR="0057325E" w:rsidRPr="004616B0" w14:paraId="023C1513"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415CF60" w14:textId="77777777" w:rsidR="0057325E" w:rsidRPr="004616B0" w:rsidRDefault="0057325E" w:rsidP="00D22D6D">
            <w:pPr>
              <w:jc w:val="center"/>
              <w:rPr>
                <w:lang w:val="en-US"/>
              </w:rPr>
            </w:pPr>
            <w:r w:rsidRPr="004616B0">
              <w:rPr>
                <w:lang w:val="en-US"/>
              </w:rPr>
              <w:t>35</w:t>
            </w:r>
          </w:p>
        </w:tc>
        <w:tc>
          <w:tcPr>
            <w:tcW w:w="1873" w:type="dxa"/>
            <w:tcBorders>
              <w:top w:val="single" w:sz="4" w:space="0" w:color="auto"/>
              <w:left w:val="single" w:sz="6" w:space="0" w:color="auto"/>
              <w:bottom w:val="single" w:sz="4" w:space="0" w:color="auto"/>
              <w:right w:val="single" w:sz="6" w:space="0" w:color="auto"/>
            </w:tcBorders>
            <w:vAlign w:val="center"/>
          </w:tcPr>
          <w:p w14:paraId="73C169DE" w14:textId="77777777" w:rsidR="0057325E" w:rsidRPr="004616B0" w:rsidRDefault="0057325E" w:rsidP="00D22D6D">
            <w:pP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5E075B3D" w14:textId="77777777" w:rsidR="0057325E" w:rsidRPr="004616B0" w:rsidRDefault="0057325E" w:rsidP="00D22D6D">
            <w:pPr>
              <w:rPr>
                <w:lang w:val="en-US"/>
              </w:rPr>
            </w:pPr>
            <w:r w:rsidRPr="004616B0">
              <w:rPr>
                <w:lang w:val="en-US"/>
              </w:rPr>
              <w:t xml:space="preserve">Balansoar cu 2 locuri, pe Beton B15. </w:t>
            </w:r>
          </w:p>
          <w:p w14:paraId="5B441B16" w14:textId="77777777" w:rsidR="0057325E" w:rsidRPr="004616B0" w:rsidRDefault="0057325E" w:rsidP="00D22D6D">
            <w:pPr>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ECFF25B"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6A918551" w14:textId="77777777" w:rsidR="0057325E" w:rsidRPr="004616B0" w:rsidRDefault="0057325E" w:rsidP="00D22D6D">
            <w:pPr>
              <w:adjustRightInd w:val="0"/>
              <w:jc w:val="center"/>
              <w:rPr>
                <w:lang w:val="en-US"/>
              </w:rPr>
            </w:pPr>
            <w:r w:rsidRPr="004616B0">
              <w:rPr>
                <w:lang w:val="en-US"/>
              </w:rPr>
              <w:t>1,00</w:t>
            </w:r>
          </w:p>
          <w:p w14:paraId="6BB462B8" w14:textId="77777777" w:rsidR="0057325E" w:rsidRPr="004616B0" w:rsidRDefault="0057325E" w:rsidP="00D22D6D">
            <w:pPr>
              <w:jc w:val="center"/>
              <w:rPr>
                <w:lang w:val="en-US"/>
              </w:rPr>
            </w:pPr>
          </w:p>
        </w:tc>
      </w:tr>
      <w:tr w:rsidR="0057325E" w:rsidRPr="004616B0" w14:paraId="22836E2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601207D"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484A29" w14:textId="77777777" w:rsidR="0057325E" w:rsidRPr="004616B0" w:rsidRDefault="0057325E" w:rsidP="00D22D6D">
            <w:pPr>
              <w:jc w:val="center"/>
              <w:rPr>
                <w:lang w:val="en-US"/>
              </w:rPr>
            </w:pPr>
            <w:r w:rsidRPr="004616B0">
              <w:rPr>
                <w:lang w:val="en-US"/>
              </w:rPr>
              <w:t>3102</w:t>
            </w:r>
          </w:p>
        </w:tc>
        <w:tc>
          <w:tcPr>
            <w:tcW w:w="5244" w:type="dxa"/>
            <w:tcBorders>
              <w:top w:val="nil"/>
              <w:left w:val="single" w:sz="6" w:space="0" w:color="auto"/>
              <w:bottom w:val="single" w:sz="2" w:space="0" w:color="auto"/>
              <w:right w:val="single" w:sz="6" w:space="0" w:color="auto"/>
            </w:tcBorders>
            <w:vAlign w:val="center"/>
          </w:tcPr>
          <w:p w14:paraId="6451BCD7" w14:textId="77777777" w:rsidR="0057325E" w:rsidRPr="004616B0" w:rsidRDefault="0057325E" w:rsidP="00D22D6D">
            <w:pPr>
              <w:rPr>
                <w:lang w:val="en-US"/>
              </w:rPr>
            </w:pPr>
            <w:r w:rsidRPr="004616B0">
              <w:rPr>
                <w:lang w:val="en-US"/>
              </w:rPr>
              <w:t>Balansoar cu 2 locuri, pe Beton B15</w:t>
            </w:r>
          </w:p>
        </w:tc>
        <w:tc>
          <w:tcPr>
            <w:tcW w:w="993" w:type="dxa"/>
            <w:gridSpan w:val="2"/>
            <w:tcBorders>
              <w:top w:val="nil"/>
              <w:left w:val="single" w:sz="6" w:space="0" w:color="auto"/>
              <w:bottom w:val="single" w:sz="2" w:space="0" w:color="auto"/>
              <w:right w:val="single" w:sz="6" w:space="0" w:color="auto"/>
            </w:tcBorders>
            <w:vAlign w:val="center"/>
          </w:tcPr>
          <w:p w14:paraId="2EC67BEB"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0F8CAADC" w14:textId="77777777" w:rsidR="0057325E" w:rsidRPr="004616B0" w:rsidRDefault="0057325E" w:rsidP="00D22D6D">
            <w:pPr>
              <w:jc w:val="center"/>
              <w:rPr>
                <w:lang w:val="en-US"/>
              </w:rPr>
            </w:pPr>
            <w:r w:rsidRPr="004616B0">
              <w:rPr>
                <w:lang w:val="en-US"/>
              </w:rPr>
              <w:t>1,0000</w:t>
            </w:r>
          </w:p>
        </w:tc>
      </w:tr>
      <w:tr w:rsidR="0057325E" w:rsidRPr="004616B0" w14:paraId="5D179B8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725726F" w14:textId="77777777" w:rsidR="0057325E" w:rsidRPr="004616B0" w:rsidRDefault="0057325E" w:rsidP="00D22D6D">
            <w:pPr>
              <w:jc w:val="center"/>
              <w:rPr>
                <w:lang w:val="en-US"/>
              </w:rPr>
            </w:pPr>
            <w:r w:rsidRPr="004616B0">
              <w:rPr>
                <w:lang w:val="en-US"/>
              </w:rPr>
              <w:t>36</w:t>
            </w:r>
          </w:p>
        </w:tc>
        <w:tc>
          <w:tcPr>
            <w:tcW w:w="1873" w:type="dxa"/>
            <w:tcBorders>
              <w:top w:val="single" w:sz="4" w:space="0" w:color="auto"/>
              <w:left w:val="single" w:sz="6" w:space="0" w:color="auto"/>
              <w:bottom w:val="single" w:sz="4" w:space="0" w:color="auto"/>
              <w:right w:val="single" w:sz="6" w:space="0" w:color="auto"/>
            </w:tcBorders>
            <w:vAlign w:val="center"/>
          </w:tcPr>
          <w:p w14:paraId="62A3E2DD" w14:textId="77777777" w:rsidR="0057325E" w:rsidRPr="004616B0" w:rsidRDefault="0057325E" w:rsidP="00D22D6D">
            <w:pPr>
              <w:jc w:val="cente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4443309F" w14:textId="77777777" w:rsidR="0057325E" w:rsidRPr="004616B0" w:rsidRDefault="0057325E" w:rsidP="00D22D6D">
            <w:pPr>
              <w:rPr>
                <w:lang w:val="en-US"/>
              </w:rPr>
            </w:pPr>
            <w:r w:rsidRPr="004616B0">
              <w:rPr>
                <w:lang w:val="en-US"/>
              </w:rPr>
              <w:t>Echipament de agrement în aer liber, pe Beton B15.</w:t>
            </w:r>
          </w:p>
          <w:p w14:paraId="60AD12A9" w14:textId="77777777" w:rsidR="0057325E" w:rsidRPr="003610EE" w:rsidRDefault="0057325E" w:rsidP="00D22D6D">
            <w:pPr>
              <w:rPr>
                <w:lang w:val="it-IT"/>
              </w:rPr>
            </w:pPr>
            <w:r w:rsidRPr="003610EE">
              <w:rPr>
                <w:lang w:val="it-IT"/>
              </w:rPr>
              <w:t>Componente: turn fara acoperis, cu tobogan drept din HDPE (H=1m), scara, cataratoare din metal de tip "scara pompieri", cataratoare din metal de tip "Liana"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AB1C17F"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05918C0" w14:textId="77777777" w:rsidR="0057325E" w:rsidRPr="004616B0" w:rsidRDefault="0057325E" w:rsidP="00D22D6D">
            <w:pPr>
              <w:adjustRightInd w:val="0"/>
              <w:jc w:val="center"/>
              <w:rPr>
                <w:lang w:val="en-US"/>
              </w:rPr>
            </w:pPr>
            <w:r w:rsidRPr="004616B0">
              <w:rPr>
                <w:lang w:val="en-US"/>
              </w:rPr>
              <w:t>1,00</w:t>
            </w:r>
          </w:p>
          <w:p w14:paraId="35176201" w14:textId="77777777" w:rsidR="0057325E" w:rsidRPr="004616B0" w:rsidRDefault="0057325E" w:rsidP="00D22D6D">
            <w:pPr>
              <w:jc w:val="center"/>
              <w:rPr>
                <w:lang w:val="en-US"/>
              </w:rPr>
            </w:pPr>
          </w:p>
        </w:tc>
      </w:tr>
      <w:tr w:rsidR="0057325E" w:rsidRPr="004616B0" w14:paraId="0130DFA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DB74C3B"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BF475BC" w14:textId="77777777" w:rsidR="0057325E" w:rsidRPr="004616B0" w:rsidRDefault="0057325E" w:rsidP="00D22D6D">
            <w:pPr>
              <w:jc w:val="center"/>
              <w:rPr>
                <w:lang w:val="en-US"/>
              </w:rPr>
            </w:pPr>
            <w:r w:rsidRPr="004616B0">
              <w:rPr>
                <w:lang w:val="en-US"/>
              </w:rPr>
              <w:t>3104</w:t>
            </w:r>
          </w:p>
        </w:tc>
        <w:tc>
          <w:tcPr>
            <w:tcW w:w="5244" w:type="dxa"/>
            <w:tcBorders>
              <w:top w:val="nil"/>
              <w:left w:val="single" w:sz="6" w:space="0" w:color="auto"/>
              <w:bottom w:val="single" w:sz="2" w:space="0" w:color="auto"/>
              <w:right w:val="single" w:sz="6" w:space="0" w:color="auto"/>
            </w:tcBorders>
            <w:vAlign w:val="center"/>
          </w:tcPr>
          <w:p w14:paraId="5C558257" w14:textId="77777777" w:rsidR="0057325E" w:rsidRPr="004616B0" w:rsidRDefault="0057325E" w:rsidP="00D22D6D">
            <w:pPr>
              <w:rPr>
                <w:lang w:val="en-US"/>
              </w:rPr>
            </w:pPr>
            <w:r w:rsidRPr="004616B0">
              <w:rPr>
                <w:lang w:val="en-US"/>
              </w:rPr>
              <w:t>Echipament de agrement în aer liber, pe Beton B15.</w:t>
            </w:r>
          </w:p>
          <w:p w14:paraId="577623AA" w14:textId="77777777" w:rsidR="0057325E" w:rsidRPr="003610EE" w:rsidRDefault="0057325E" w:rsidP="00D22D6D">
            <w:pPr>
              <w:rPr>
                <w:lang w:val="it-IT"/>
              </w:rPr>
            </w:pPr>
            <w:r w:rsidRPr="004616B0">
              <w:rPr>
                <w:lang w:val="en-US"/>
              </w:rPr>
              <w:t xml:space="preserve"> </w:t>
            </w:r>
            <w:r w:rsidRPr="003610EE">
              <w:rPr>
                <w:lang w:val="it-IT"/>
              </w:rPr>
              <w:t>Componente: turn fără acoperis, cu tobogan drept din HDPE (H=1m), scara, cataratoare din metal de tip "scara pompieri", cataratoare din metal de tip "Liana"</w:t>
            </w:r>
          </w:p>
        </w:tc>
        <w:tc>
          <w:tcPr>
            <w:tcW w:w="993" w:type="dxa"/>
            <w:gridSpan w:val="2"/>
            <w:tcBorders>
              <w:top w:val="nil"/>
              <w:left w:val="single" w:sz="6" w:space="0" w:color="auto"/>
              <w:bottom w:val="single" w:sz="2" w:space="0" w:color="auto"/>
              <w:right w:val="single" w:sz="6" w:space="0" w:color="auto"/>
            </w:tcBorders>
            <w:vAlign w:val="center"/>
          </w:tcPr>
          <w:p w14:paraId="6A430559"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28312A4F" w14:textId="77777777" w:rsidR="0057325E" w:rsidRPr="004616B0" w:rsidRDefault="0057325E" w:rsidP="00D22D6D">
            <w:pPr>
              <w:jc w:val="center"/>
              <w:rPr>
                <w:lang w:val="en-US"/>
              </w:rPr>
            </w:pPr>
            <w:r w:rsidRPr="004616B0">
              <w:rPr>
                <w:lang w:val="en-US"/>
              </w:rPr>
              <w:t>1,0000</w:t>
            </w:r>
          </w:p>
        </w:tc>
      </w:tr>
      <w:tr w:rsidR="0057325E" w:rsidRPr="004616B0" w14:paraId="3DF02412"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B010A65" w14:textId="77777777" w:rsidR="0057325E" w:rsidRPr="004616B0" w:rsidRDefault="0057325E" w:rsidP="00D22D6D">
            <w:pPr>
              <w:jc w:val="center"/>
              <w:rPr>
                <w:lang w:val="en-US"/>
              </w:rPr>
            </w:pPr>
            <w:r w:rsidRPr="004616B0">
              <w:rPr>
                <w:lang w:val="en-US"/>
              </w:rPr>
              <w:t>37</w:t>
            </w:r>
          </w:p>
        </w:tc>
        <w:tc>
          <w:tcPr>
            <w:tcW w:w="1873" w:type="dxa"/>
            <w:tcBorders>
              <w:top w:val="single" w:sz="4" w:space="0" w:color="auto"/>
              <w:left w:val="single" w:sz="6" w:space="0" w:color="auto"/>
              <w:bottom w:val="single" w:sz="4" w:space="0" w:color="auto"/>
              <w:right w:val="single" w:sz="6" w:space="0" w:color="auto"/>
            </w:tcBorders>
            <w:vAlign w:val="center"/>
          </w:tcPr>
          <w:p w14:paraId="01F8A0C9" w14:textId="77777777" w:rsidR="0057325E" w:rsidRPr="004616B0" w:rsidRDefault="0057325E" w:rsidP="00D22D6D">
            <w:pPr>
              <w:jc w:val="cente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tcPr>
          <w:p w14:paraId="3A3CE0AA" w14:textId="77777777" w:rsidR="0057325E" w:rsidRPr="004616B0" w:rsidRDefault="0057325E" w:rsidP="00D22D6D">
            <w:pPr>
              <w:rPr>
                <w:lang w:val="en-US"/>
              </w:rPr>
            </w:pPr>
            <w:r w:rsidRPr="004616B0">
              <w:rPr>
                <w:lang w:val="en-US"/>
              </w:rPr>
              <w:t>Aparat de forță multifuncțional în aer liber, pe Beton B15</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C83A297"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71015A9C" w14:textId="77777777" w:rsidR="0057325E" w:rsidRPr="004616B0" w:rsidRDefault="0057325E" w:rsidP="00D22D6D">
            <w:pPr>
              <w:adjustRightInd w:val="0"/>
              <w:jc w:val="center"/>
              <w:rPr>
                <w:lang w:val="en-US"/>
              </w:rPr>
            </w:pPr>
            <w:r w:rsidRPr="004616B0">
              <w:rPr>
                <w:lang w:val="en-US"/>
              </w:rPr>
              <w:t>1,00</w:t>
            </w:r>
          </w:p>
          <w:p w14:paraId="5BFE181E" w14:textId="77777777" w:rsidR="0057325E" w:rsidRPr="004616B0" w:rsidRDefault="0057325E" w:rsidP="00D22D6D">
            <w:pPr>
              <w:jc w:val="center"/>
              <w:rPr>
                <w:lang w:val="en-US"/>
              </w:rPr>
            </w:pPr>
          </w:p>
        </w:tc>
      </w:tr>
      <w:tr w:rsidR="0057325E" w:rsidRPr="004616B0" w14:paraId="1EF8E2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0A492F7"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A6F210" w14:textId="77777777" w:rsidR="0057325E" w:rsidRPr="004616B0" w:rsidRDefault="0057325E" w:rsidP="00D22D6D">
            <w:pPr>
              <w:jc w:val="center"/>
              <w:rPr>
                <w:lang w:val="en-US"/>
              </w:rPr>
            </w:pPr>
            <w:r w:rsidRPr="004616B0">
              <w:rPr>
                <w:lang w:val="en-US"/>
              </w:rPr>
              <w:t>31031</w:t>
            </w:r>
          </w:p>
        </w:tc>
        <w:tc>
          <w:tcPr>
            <w:tcW w:w="5244" w:type="dxa"/>
            <w:tcBorders>
              <w:top w:val="nil"/>
              <w:left w:val="single" w:sz="6" w:space="0" w:color="auto"/>
              <w:bottom w:val="single" w:sz="2" w:space="0" w:color="auto"/>
              <w:right w:val="single" w:sz="6" w:space="0" w:color="auto"/>
            </w:tcBorders>
          </w:tcPr>
          <w:p w14:paraId="13A10B9C" w14:textId="77777777" w:rsidR="0057325E" w:rsidRPr="004616B0" w:rsidRDefault="0057325E" w:rsidP="00D22D6D">
            <w:pPr>
              <w:rPr>
                <w:lang w:val="en-US"/>
              </w:rPr>
            </w:pPr>
            <w:r w:rsidRPr="004616B0">
              <w:rPr>
                <w:lang w:val="en-US"/>
              </w:rPr>
              <w:t>Aparat de forță multifuncțional în aer liber, pe Beton B15</w:t>
            </w:r>
          </w:p>
        </w:tc>
        <w:tc>
          <w:tcPr>
            <w:tcW w:w="993" w:type="dxa"/>
            <w:gridSpan w:val="2"/>
            <w:tcBorders>
              <w:top w:val="nil"/>
              <w:left w:val="single" w:sz="6" w:space="0" w:color="auto"/>
              <w:bottom w:val="single" w:sz="2" w:space="0" w:color="auto"/>
              <w:right w:val="single" w:sz="6" w:space="0" w:color="auto"/>
            </w:tcBorders>
            <w:vAlign w:val="center"/>
          </w:tcPr>
          <w:p w14:paraId="24471134"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556BADD7" w14:textId="77777777" w:rsidR="0057325E" w:rsidRPr="004616B0" w:rsidRDefault="0057325E" w:rsidP="00D22D6D">
            <w:pPr>
              <w:jc w:val="center"/>
              <w:rPr>
                <w:lang w:val="en-US"/>
              </w:rPr>
            </w:pPr>
            <w:r w:rsidRPr="004616B0">
              <w:rPr>
                <w:lang w:val="en-US"/>
              </w:rPr>
              <w:t>1,0000</w:t>
            </w:r>
          </w:p>
        </w:tc>
      </w:tr>
      <w:tr w:rsidR="0057325E" w:rsidRPr="004616B0" w14:paraId="0746E3C4"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D182612" w14:textId="77777777" w:rsidR="0057325E" w:rsidRPr="004616B0" w:rsidRDefault="0057325E" w:rsidP="00D22D6D">
            <w:pPr>
              <w:jc w:val="center"/>
              <w:rPr>
                <w:lang w:val="en-US"/>
              </w:rPr>
            </w:pPr>
            <w:r w:rsidRPr="004616B0">
              <w:rPr>
                <w:lang w:val="en-US"/>
              </w:rPr>
              <w:t>38</w:t>
            </w:r>
          </w:p>
        </w:tc>
        <w:tc>
          <w:tcPr>
            <w:tcW w:w="1873" w:type="dxa"/>
            <w:tcBorders>
              <w:top w:val="single" w:sz="4" w:space="0" w:color="auto"/>
              <w:left w:val="single" w:sz="6" w:space="0" w:color="auto"/>
              <w:bottom w:val="single" w:sz="4" w:space="0" w:color="auto"/>
              <w:right w:val="single" w:sz="6" w:space="0" w:color="auto"/>
            </w:tcBorders>
            <w:vAlign w:val="center"/>
          </w:tcPr>
          <w:p w14:paraId="32795B21" w14:textId="77777777" w:rsidR="0057325E" w:rsidRPr="004616B0" w:rsidRDefault="0057325E" w:rsidP="00D22D6D">
            <w:pPr>
              <w:jc w:val="cente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74A9CB9D" w14:textId="77777777" w:rsidR="0057325E" w:rsidRPr="004616B0" w:rsidRDefault="0057325E" w:rsidP="00D22D6D">
            <w:pPr>
              <w:rPr>
                <w:lang w:val="en-US"/>
              </w:rPr>
            </w:pPr>
            <w:r w:rsidRPr="004616B0">
              <w:rPr>
                <w:lang w:val="en-US"/>
              </w:rPr>
              <w:t>Aparat de forță pentru 2 persoane, în aer liber</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0F542F1"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C15E999" w14:textId="77777777" w:rsidR="0057325E" w:rsidRPr="004616B0" w:rsidRDefault="0057325E" w:rsidP="00D22D6D">
            <w:pPr>
              <w:adjustRightInd w:val="0"/>
              <w:jc w:val="center"/>
              <w:rPr>
                <w:lang w:val="en-US"/>
              </w:rPr>
            </w:pPr>
            <w:r w:rsidRPr="004616B0">
              <w:rPr>
                <w:lang w:val="en-US"/>
              </w:rPr>
              <w:t>1,00</w:t>
            </w:r>
          </w:p>
          <w:p w14:paraId="7FAF6872" w14:textId="77777777" w:rsidR="0057325E" w:rsidRPr="004616B0" w:rsidRDefault="0057325E" w:rsidP="00D22D6D">
            <w:pPr>
              <w:jc w:val="center"/>
              <w:rPr>
                <w:lang w:val="en-US"/>
              </w:rPr>
            </w:pPr>
          </w:p>
        </w:tc>
      </w:tr>
      <w:tr w:rsidR="0057325E" w:rsidRPr="004616B0" w14:paraId="35F0DC4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59C7D8A"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F88FED6" w14:textId="77777777" w:rsidR="0057325E" w:rsidRPr="004616B0" w:rsidRDefault="0057325E" w:rsidP="00D22D6D">
            <w:pPr>
              <w:jc w:val="center"/>
              <w:rPr>
                <w:lang w:val="en-US"/>
              </w:rPr>
            </w:pPr>
            <w:r w:rsidRPr="004616B0">
              <w:rPr>
                <w:lang w:val="en-US"/>
              </w:rPr>
              <w:t>3103</w:t>
            </w:r>
          </w:p>
        </w:tc>
        <w:tc>
          <w:tcPr>
            <w:tcW w:w="5244" w:type="dxa"/>
            <w:tcBorders>
              <w:top w:val="nil"/>
              <w:left w:val="single" w:sz="6" w:space="0" w:color="auto"/>
              <w:bottom w:val="single" w:sz="2" w:space="0" w:color="auto"/>
              <w:right w:val="single" w:sz="6" w:space="0" w:color="auto"/>
            </w:tcBorders>
            <w:vAlign w:val="center"/>
          </w:tcPr>
          <w:p w14:paraId="65A51A34" w14:textId="77777777" w:rsidR="0057325E" w:rsidRPr="004616B0" w:rsidRDefault="0057325E" w:rsidP="00D22D6D">
            <w:pPr>
              <w:rPr>
                <w:lang w:val="en-US"/>
              </w:rPr>
            </w:pPr>
            <w:r w:rsidRPr="004616B0">
              <w:rPr>
                <w:lang w:val="en-US"/>
              </w:rPr>
              <w:t xml:space="preserve">Aparat de forță pentru 2 persoane, în aer liber </w:t>
            </w:r>
          </w:p>
        </w:tc>
        <w:tc>
          <w:tcPr>
            <w:tcW w:w="993" w:type="dxa"/>
            <w:gridSpan w:val="2"/>
            <w:tcBorders>
              <w:top w:val="nil"/>
              <w:left w:val="single" w:sz="6" w:space="0" w:color="auto"/>
              <w:bottom w:val="single" w:sz="2" w:space="0" w:color="auto"/>
              <w:right w:val="single" w:sz="6" w:space="0" w:color="auto"/>
            </w:tcBorders>
            <w:vAlign w:val="center"/>
          </w:tcPr>
          <w:p w14:paraId="09EB1B27"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1B7D6DFA" w14:textId="77777777" w:rsidR="0057325E" w:rsidRPr="00EE53BD" w:rsidRDefault="0057325E" w:rsidP="00D22D6D">
            <w:pPr>
              <w:jc w:val="center"/>
              <w:rPr>
                <w:lang w:val="ro-MD"/>
              </w:rPr>
            </w:pPr>
            <w:r w:rsidRPr="004616B0">
              <w:rPr>
                <w:lang w:val="en-US"/>
              </w:rPr>
              <w:t>1,0000</w:t>
            </w:r>
          </w:p>
        </w:tc>
      </w:tr>
    </w:tbl>
    <w:p w14:paraId="6552B4AB" w14:textId="30E9ECA6" w:rsidR="0057325E" w:rsidRDefault="0057325E" w:rsidP="00A21ED4">
      <w:pPr>
        <w:rPr>
          <w:sz w:val="20"/>
          <w:szCs w:val="20"/>
          <w:lang w:val="en-US"/>
        </w:rPr>
      </w:pPr>
    </w:p>
    <w:p w14:paraId="60A1C160" w14:textId="77777777" w:rsidR="00FC108E" w:rsidRDefault="00FC108E" w:rsidP="00A21ED4">
      <w:pPr>
        <w:rPr>
          <w:sz w:val="20"/>
          <w:szCs w:val="20"/>
          <w:lang w:val="en-US"/>
        </w:rPr>
      </w:pPr>
    </w:p>
    <w:p w14:paraId="41BD6577" w14:textId="77777777" w:rsidR="00FC108E" w:rsidRDefault="00FC108E" w:rsidP="00A21ED4">
      <w:pPr>
        <w:rPr>
          <w:sz w:val="20"/>
          <w:szCs w:val="20"/>
          <w:lang w:val="en-US"/>
        </w:rPr>
      </w:pPr>
    </w:p>
    <w:p w14:paraId="523BB7FC" w14:textId="77777777" w:rsidR="00FC108E" w:rsidRDefault="00FC108E" w:rsidP="00A21ED4">
      <w:pPr>
        <w:rPr>
          <w:sz w:val="20"/>
          <w:szCs w:val="20"/>
          <w:lang w:val="en-US"/>
        </w:rPr>
      </w:pPr>
    </w:p>
    <w:p w14:paraId="68E55C4E" w14:textId="77777777" w:rsidR="00FC108E" w:rsidRDefault="00FC108E" w:rsidP="00A21ED4">
      <w:pPr>
        <w:rPr>
          <w:sz w:val="20"/>
          <w:szCs w:val="20"/>
          <w:lang w:val="en-US"/>
        </w:rPr>
      </w:pPr>
    </w:p>
    <w:p w14:paraId="17BA7206" w14:textId="77777777" w:rsidR="00FC108E" w:rsidRDefault="00FC108E" w:rsidP="00A21ED4">
      <w:pPr>
        <w:rPr>
          <w:sz w:val="20"/>
          <w:szCs w:val="20"/>
          <w:lang w:val="en-US"/>
        </w:rPr>
      </w:pPr>
    </w:p>
    <w:p w14:paraId="6D0BAAE5" w14:textId="77777777" w:rsidR="00FC108E" w:rsidRDefault="00FC108E" w:rsidP="00A21ED4">
      <w:pPr>
        <w:rPr>
          <w:sz w:val="20"/>
          <w:szCs w:val="20"/>
          <w:lang w:val="en-US"/>
        </w:rPr>
      </w:pPr>
    </w:p>
    <w:p w14:paraId="0737D847" w14:textId="77777777" w:rsidR="00FC108E" w:rsidRDefault="00FC108E" w:rsidP="00A21ED4">
      <w:pPr>
        <w:rPr>
          <w:sz w:val="20"/>
          <w:szCs w:val="20"/>
          <w:lang w:val="en-US"/>
        </w:rPr>
      </w:pPr>
    </w:p>
    <w:p w14:paraId="698D080D" w14:textId="77777777" w:rsidR="00FC108E" w:rsidRDefault="00FC108E" w:rsidP="00A21ED4">
      <w:pPr>
        <w:rPr>
          <w:sz w:val="20"/>
          <w:szCs w:val="20"/>
          <w:lang w:val="en-US"/>
        </w:rPr>
      </w:pPr>
    </w:p>
    <w:p w14:paraId="45BA95B4" w14:textId="77777777" w:rsidR="00FC108E" w:rsidRDefault="00FC108E" w:rsidP="00A21ED4">
      <w:pPr>
        <w:rPr>
          <w:sz w:val="20"/>
          <w:szCs w:val="20"/>
          <w:lang w:val="en-US"/>
        </w:rPr>
      </w:pPr>
    </w:p>
    <w:p w14:paraId="081678C2" w14:textId="77777777" w:rsidR="00FC108E" w:rsidRDefault="00FC108E" w:rsidP="00A21ED4">
      <w:pPr>
        <w:rPr>
          <w:sz w:val="20"/>
          <w:szCs w:val="20"/>
          <w:lang w:val="en-US"/>
        </w:rPr>
      </w:pPr>
    </w:p>
    <w:p w14:paraId="1D12DF6F" w14:textId="77777777" w:rsidR="00FC108E" w:rsidRPr="00EE53BD" w:rsidRDefault="00FC108E" w:rsidP="00FC108E">
      <w:pPr>
        <w:autoSpaceDE w:val="0"/>
        <w:autoSpaceDN w:val="0"/>
        <w:jc w:val="center"/>
        <w:rPr>
          <w:b/>
          <w:bCs/>
          <w:sz w:val="28"/>
          <w:szCs w:val="28"/>
          <w:lang w:val="it-IT" w:eastAsia="ru-RU"/>
        </w:rPr>
      </w:pPr>
      <w:r w:rsidRPr="00EE53BD">
        <w:rPr>
          <w:b/>
          <w:bCs/>
          <w:sz w:val="28"/>
          <w:szCs w:val="28"/>
          <w:lang w:val="it-IT" w:eastAsia="ru-RU"/>
        </w:rPr>
        <w:lastRenderedPageBreak/>
        <w:t>Schițele cu specificațiile tehnice pentru pozițiile 29-38 din deviz</w:t>
      </w:r>
    </w:p>
    <w:p w14:paraId="78126DB4" w14:textId="1A5BE4B5" w:rsidR="00FC108E" w:rsidRPr="00EE53BD" w:rsidRDefault="00FC108E" w:rsidP="00FC108E">
      <w:pPr>
        <w:autoSpaceDE w:val="0"/>
        <w:autoSpaceDN w:val="0"/>
        <w:jc w:val="center"/>
        <w:rPr>
          <w:b/>
          <w:bCs/>
          <w:sz w:val="28"/>
          <w:szCs w:val="28"/>
          <w:lang w:val="it-IT" w:eastAsia="ru-RU"/>
        </w:rPr>
      </w:pPr>
      <w:r w:rsidRPr="00EE53BD">
        <w:rPr>
          <w:b/>
          <w:bCs/>
          <w:sz w:val="28"/>
          <w:szCs w:val="28"/>
          <w:lang w:val="it-IT" w:eastAsia="ru-RU"/>
        </w:rPr>
        <w:t xml:space="preserve">Echipament </w:t>
      </w:r>
      <w:r w:rsidRPr="00EE53BD">
        <w:rPr>
          <w:b/>
          <w:bCs/>
          <w:iCs/>
          <w:noProof w:val="0"/>
          <w:sz w:val="28"/>
          <w:szCs w:val="28"/>
          <w:lang w:val="it-IT" w:eastAsia="ru-RU"/>
        </w:rPr>
        <w:t>multifuncțional în aer liber</w:t>
      </w:r>
      <w:r w:rsidRPr="00EE53BD">
        <w:rPr>
          <w:b/>
          <w:bCs/>
          <w:iCs/>
          <w:sz w:val="28"/>
          <w:szCs w:val="28"/>
          <w:lang w:val="it-IT" w:eastAsia="ru-RU"/>
        </w:rPr>
        <w:t>, inclusiv</w:t>
      </w:r>
      <w:r w:rsidRPr="00EE53BD">
        <w:rPr>
          <w:b/>
          <w:bCs/>
          <w:sz w:val="28"/>
          <w:szCs w:val="28"/>
          <w:lang w:val="it-IT" w:eastAsia="ru-RU"/>
        </w:rPr>
        <w:t xml:space="preserve"> montarea, instalarea, și transportarea</w:t>
      </w:r>
    </w:p>
    <w:p w14:paraId="76077E0F" w14:textId="77777777" w:rsidR="00FC108E" w:rsidRPr="00EE53BD" w:rsidRDefault="00FC108E" w:rsidP="00FC108E">
      <w:pPr>
        <w:autoSpaceDE w:val="0"/>
        <w:autoSpaceDN w:val="0"/>
        <w:jc w:val="center"/>
        <w:rPr>
          <w:b/>
          <w:bCs/>
          <w:sz w:val="28"/>
          <w:szCs w:val="28"/>
          <w:lang w:val="it-IT" w:eastAsia="ru-RU"/>
        </w:rPr>
      </w:pPr>
    </w:p>
    <w:p w14:paraId="187C0667" w14:textId="77777777" w:rsidR="00FC108E" w:rsidRPr="00EE53BD" w:rsidRDefault="00FC108E" w:rsidP="00FC108E">
      <w:pPr>
        <w:autoSpaceDE w:val="0"/>
        <w:autoSpaceDN w:val="0"/>
        <w:jc w:val="center"/>
        <w:rPr>
          <w:b/>
          <w:bCs/>
          <w:sz w:val="28"/>
          <w:szCs w:val="28"/>
          <w:lang w:val="it-IT" w:eastAsia="ru-RU"/>
        </w:rPr>
      </w:pPr>
    </w:p>
    <w:p w14:paraId="690E681F" w14:textId="77777777" w:rsidR="00FC108E" w:rsidRPr="00EE53BD" w:rsidRDefault="00FC108E" w:rsidP="00FC108E">
      <w:pPr>
        <w:autoSpaceDE w:val="0"/>
        <w:autoSpaceDN w:val="0"/>
        <w:rPr>
          <w:b/>
          <w:bCs/>
          <w:i/>
          <w:iCs/>
          <w:sz w:val="28"/>
          <w:szCs w:val="28"/>
          <w:lang w:val="it-IT" w:eastAsia="ru-RU"/>
        </w:rPr>
      </w:pPr>
      <w:r w:rsidRPr="00EE53BD">
        <w:rPr>
          <w:b/>
          <w:bCs/>
          <w:i/>
          <w:iCs/>
          <w:sz w:val="28"/>
          <w:szCs w:val="28"/>
          <w:lang w:val="it-IT" w:eastAsia="ru-RU"/>
        </w:rPr>
        <w:t>SCHIȚA 1 (poz 29; 34 din Formularul F1)</w:t>
      </w:r>
    </w:p>
    <w:p w14:paraId="68BD4AC5" w14:textId="77777777" w:rsidR="00FC108E" w:rsidRPr="00EE53BD" w:rsidRDefault="00FC108E" w:rsidP="00FC108E">
      <w:pPr>
        <w:autoSpaceDE w:val="0"/>
        <w:autoSpaceDN w:val="0"/>
        <w:rPr>
          <w:b/>
          <w:bCs/>
          <w:sz w:val="28"/>
          <w:szCs w:val="28"/>
          <w:lang w:val="it-IT" w:eastAsia="ru-RU"/>
        </w:rPr>
      </w:pPr>
      <w:r w:rsidRPr="00EE53BD">
        <w:rPr>
          <w:b/>
          <w:bCs/>
          <w:noProof w:val="0"/>
          <w:kern w:val="36"/>
          <w:sz w:val="28"/>
          <w:szCs w:val="28"/>
          <w:lang w:val="it-IT" w:eastAsia="ro-MD"/>
        </w:rPr>
        <w:t>Complex m</w:t>
      </w:r>
      <w:r w:rsidRPr="00EE53BD">
        <w:rPr>
          <w:b/>
          <w:bCs/>
          <w:noProof w:val="0"/>
          <w:sz w:val="28"/>
          <w:szCs w:val="28"/>
          <w:lang w:val="it-IT" w:eastAsia="ru-RU"/>
        </w:rPr>
        <w:t>ultifuncțional în aer liber</w:t>
      </w:r>
      <w:r w:rsidRPr="00EE53BD">
        <w:rPr>
          <w:b/>
          <w:bCs/>
          <w:sz w:val="28"/>
          <w:szCs w:val="28"/>
          <w:lang w:val="it-IT" w:eastAsia="ru-RU"/>
        </w:rPr>
        <w:t xml:space="preserve">. </w:t>
      </w:r>
    </w:p>
    <w:p w14:paraId="40EA5BC8" w14:textId="0C0C41A9" w:rsidR="00FC108E" w:rsidRPr="00FC108E" w:rsidRDefault="00FC108E" w:rsidP="00FC108E">
      <w:pPr>
        <w:autoSpaceDE w:val="0"/>
        <w:autoSpaceDN w:val="0"/>
        <w:jc w:val="center"/>
        <w:rPr>
          <w:noProof w:val="0"/>
          <w:lang w:val="ru-RU" w:eastAsia="ru-RU"/>
        </w:rPr>
      </w:pPr>
      <w:r w:rsidRPr="00FC108E">
        <w:rPr>
          <w:lang w:val="ru-RU" w:eastAsia="ru-RU"/>
        </w:rPr>
        <w:drawing>
          <wp:inline distT="0" distB="0" distL="0" distR="0" wp14:anchorId="0129DEAA" wp14:editId="62059AB0">
            <wp:extent cx="4530725" cy="4243070"/>
            <wp:effectExtent l="0" t="0" r="317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0725" cy="4243070"/>
                    </a:xfrm>
                    <a:prstGeom prst="rect">
                      <a:avLst/>
                    </a:prstGeom>
                    <a:noFill/>
                    <a:ln>
                      <a:noFill/>
                    </a:ln>
                  </pic:spPr>
                </pic:pic>
              </a:graphicData>
            </a:graphic>
          </wp:inline>
        </w:drawing>
      </w:r>
    </w:p>
    <w:p w14:paraId="79CFD6ED" w14:textId="77777777" w:rsidR="00FC108E" w:rsidRPr="00FC108E" w:rsidRDefault="00FC108E" w:rsidP="00FC108E">
      <w:pPr>
        <w:ind w:left="89" w:right="91"/>
        <w:jc w:val="both"/>
        <w:rPr>
          <w:i/>
          <w:iCs/>
          <w:noProof w:val="0"/>
          <w:lang w:val="en-US" w:eastAsia="ru-RU"/>
        </w:rPr>
      </w:pPr>
    </w:p>
    <w:p w14:paraId="3575490B" w14:textId="77777777" w:rsidR="00FC108E" w:rsidRPr="00FC108E" w:rsidRDefault="00FC108E" w:rsidP="00FC108E">
      <w:pPr>
        <w:ind w:left="89" w:right="91"/>
        <w:jc w:val="both"/>
        <w:rPr>
          <w:i/>
          <w:iCs/>
          <w:noProof w:val="0"/>
          <w:sz w:val="20"/>
          <w:szCs w:val="20"/>
          <w:lang w:val="en-US" w:eastAsia="ru-RU"/>
        </w:rPr>
      </w:pPr>
    </w:p>
    <w:p w14:paraId="6F800A14" w14:textId="386B0AD4" w:rsidR="00FC108E" w:rsidRPr="00EE53BD" w:rsidRDefault="00FC108E" w:rsidP="00FC108E">
      <w:pPr>
        <w:ind w:left="89" w:right="91"/>
        <w:jc w:val="both"/>
        <w:rPr>
          <w:noProof w:val="0"/>
          <w:sz w:val="20"/>
          <w:szCs w:val="20"/>
          <w:lang w:val="it-IT" w:eastAsia="ru-RU"/>
        </w:rPr>
      </w:pPr>
      <w:r w:rsidRPr="00EE53BD">
        <w:rPr>
          <w:i/>
          <w:iCs/>
          <w:noProof w:val="0"/>
          <w:sz w:val="20"/>
          <w:szCs w:val="20"/>
          <w:lang w:val="it-IT" w:eastAsia="ru-RU"/>
        </w:rPr>
        <w:t>Dimensiuni generale ale construcției:</w:t>
      </w:r>
      <w:r w:rsidRPr="00EE53BD">
        <w:rPr>
          <w:noProof w:val="0"/>
          <w:sz w:val="20"/>
          <w:szCs w:val="20"/>
          <w:lang w:val="it-IT" w:eastAsia="ru-RU"/>
        </w:rPr>
        <w:t xml:space="preserve"> minim L 4000 mm*l 3160 mm* H2</w:t>
      </w:r>
      <w:r w:rsidR="00096AD0">
        <w:rPr>
          <w:noProof w:val="0"/>
          <w:sz w:val="20"/>
          <w:szCs w:val="20"/>
          <w:lang w:val="it-IT" w:eastAsia="ru-RU"/>
        </w:rPr>
        <w:t xml:space="preserve"> </w:t>
      </w:r>
      <w:r w:rsidRPr="00EE53BD">
        <w:rPr>
          <w:noProof w:val="0"/>
          <w:sz w:val="20"/>
          <w:szCs w:val="20"/>
          <w:lang w:val="it-IT" w:eastAsia="ru-RU"/>
        </w:rPr>
        <w:t xml:space="preserve">200 mm. </w:t>
      </w:r>
    </w:p>
    <w:p w14:paraId="1E0F8E5D" w14:textId="77777777" w:rsidR="00FC108E" w:rsidRPr="00EE53BD" w:rsidRDefault="00FC108E" w:rsidP="00FC108E">
      <w:pPr>
        <w:ind w:left="89" w:right="91"/>
        <w:jc w:val="both"/>
        <w:rPr>
          <w:noProof w:val="0"/>
          <w:sz w:val="20"/>
          <w:szCs w:val="20"/>
          <w:lang w:val="it-IT" w:eastAsia="ru-RU"/>
        </w:rPr>
      </w:pPr>
      <w:r w:rsidRPr="00EE53BD">
        <w:rPr>
          <w:noProof w:val="0"/>
          <w:sz w:val="20"/>
          <w:szCs w:val="20"/>
          <w:lang w:val="it-IT" w:eastAsia="ru-RU"/>
        </w:rPr>
        <w:t>Fundația cu dimensiuni: minim L 400*l400*H700 mm.</w:t>
      </w:r>
    </w:p>
    <w:p w14:paraId="55D54B3E" w14:textId="77777777" w:rsidR="00FC108E" w:rsidRPr="00EE53BD" w:rsidRDefault="00FC108E" w:rsidP="00FC108E">
      <w:pPr>
        <w:ind w:left="89" w:right="91"/>
        <w:jc w:val="both"/>
        <w:rPr>
          <w:noProof w:val="0"/>
          <w:sz w:val="20"/>
          <w:szCs w:val="20"/>
          <w:lang w:val="it-IT" w:eastAsia="ru-RU"/>
        </w:rPr>
      </w:pPr>
      <w:r w:rsidRPr="00EE53BD">
        <w:rPr>
          <w:i/>
          <w:iCs/>
          <w:noProof w:val="0"/>
          <w:sz w:val="20"/>
          <w:szCs w:val="20"/>
          <w:lang w:val="it-IT" w:eastAsia="ru-RU"/>
        </w:rPr>
        <w:t>Greutatea maximă a unui utilizator:</w:t>
      </w:r>
      <w:r w:rsidRPr="00EE53BD">
        <w:rPr>
          <w:b/>
          <w:i/>
          <w:iCs/>
          <w:noProof w:val="0"/>
          <w:sz w:val="20"/>
          <w:szCs w:val="20"/>
          <w:lang w:val="it-IT" w:eastAsia="ru-RU"/>
        </w:rPr>
        <w:t xml:space="preserve"> </w:t>
      </w:r>
      <w:r w:rsidRPr="00EE53BD">
        <w:rPr>
          <w:noProof w:val="0"/>
          <w:sz w:val="20"/>
          <w:szCs w:val="20"/>
          <w:lang w:val="it-IT" w:eastAsia="ru-RU"/>
        </w:rPr>
        <w:t>120 kg.</w:t>
      </w:r>
    </w:p>
    <w:p w14:paraId="72B471F9" w14:textId="77777777" w:rsidR="00FC108E" w:rsidRPr="00FC108E" w:rsidRDefault="00FC108E" w:rsidP="00FC108E">
      <w:pPr>
        <w:ind w:left="89" w:right="91"/>
        <w:jc w:val="both"/>
        <w:rPr>
          <w:i/>
          <w:iCs/>
          <w:noProof w:val="0"/>
          <w:sz w:val="20"/>
          <w:szCs w:val="20"/>
          <w:lang w:eastAsia="ru-RU"/>
        </w:rPr>
      </w:pPr>
    </w:p>
    <w:p w14:paraId="0F853F3E" w14:textId="77777777" w:rsidR="00FC108E" w:rsidRPr="00FC108E" w:rsidRDefault="00FC108E" w:rsidP="00FC108E">
      <w:pPr>
        <w:ind w:left="89" w:right="91"/>
        <w:jc w:val="both"/>
        <w:rPr>
          <w:i/>
          <w:iCs/>
          <w:noProof w:val="0"/>
          <w:sz w:val="20"/>
          <w:szCs w:val="20"/>
          <w:lang w:eastAsia="ru-RU"/>
        </w:rPr>
      </w:pPr>
      <w:r w:rsidRPr="00FC108E">
        <w:rPr>
          <w:i/>
          <w:iCs/>
          <w:noProof w:val="0"/>
          <w:sz w:val="20"/>
          <w:szCs w:val="20"/>
          <w:lang w:eastAsia="ru-RU"/>
        </w:rPr>
        <w:t xml:space="preserve">Componentele minime ale complexului: </w:t>
      </w:r>
    </w:p>
    <w:p w14:paraId="05D7E2A7"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 xml:space="preserve">6 Piloni de sprijin executați din țeavă din oțel, rotundă, cu diametrul minim de 76 mm, iar grosimea de minim 3mm, </w:t>
      </w:r>
    </w:p>
    <w:p w14:paraId="461ECBD4"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3 Bare de diferite niveluri, realizate din țeavă din oțel de formă rotundă cu diametrul minim de 33 mm,</w:t>
      </w:r>
    </w:p>
    <w:p w14:paraId="267E4F78"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Bare paralele din țeavă, cu diametrul minim de 42 mm,</w:t>
      </w:r>
    </w:p>
    <w:p w14:paraId="56BB850F"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Spalier suedez gimnastic vertical, executat din țeavă cu diametrul de cel puțin de 33 mm,</w:t>
      </w:r>
    </w:p>
    <w:p w14:paraId="72EC81D0"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 xml:space="preserve">1 Bară fixă pentru dezvoltarea mușchilor abdomenului, </w:t>
      </w:r>
    </w:p>
    <w:p w14:paraId="763D01F1"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1 Bancă executată din profil cu dimensiunile minime 50x20 mm, și țeavă cu diametrul de minim 42 mm.</w:t>
      </w:r>
    </w:p>
    <w:p w14:paraId="1D8084A5" w14:textId="77777777" w:rsidR="00FC108E" w:rsidRPr="00EE53BD" w:rsidRDefault="00FC108E" w:rsidP="00FC108E">
      <w:pPr>
        <w:ind w:left="89" w:right="91"/>
        <w:jc w:val="both"/>
        <w:rPr>
          <w:noProof w:val="0"/>
          <w:sz w:val="20"/>
          <w:szCs w:val="20"/>
          <w:lang w:val="it-IT" w:eastAsia="ru-RU"/>
        </w:rPr>
      </w:pPr>
      <w:r w:rsidRPr="00EE53BD">
        <w:rPr>
          <w:noProof w:val="0"/>
          <w:sz w:val="20"/>
          <w:szCs w:val="20"/>
          <w:lang w:val="it-IT" w:eastAsia="ru-RU"/>
        </w:rPr>
        <w:t>Dispozitivele de fixare ale echipamentului vor fi zincate, cu capace din plastic în locurile suturilor de filet. Pilonii metalici vor fi acoperiți cu capace de plastic. Elementele metalice vor fi acoperite cu vopsea pulbere în câmp electrostatic aplicată în 2 straturi.</w:t>
      </w:r>
    </w:p>
    <w:p w14:paraId="666D7EC9" w14:textId="77777777" w:rsidR="00FC108E" w:rsidRPr="00EE53BD" w:rsidRDefault="00FC108E" w:rsidP="00FC108E">
      <w:pPr>
        <w:autoSpaceDE w:val="0"/>
        <w:autoSpaceDN w:val="0"/>
        <w:jc w:val="center"/>
        <w:rPr>
          <w:noProof w:val="0"/>
          <w:sz w:val="20"/>
          <w:szCs w:val="20"/>
          <w:lang w:val="it-IT" w:eastAsia="ru-RU"/>
        </w:rPr>
      </w:pPr>
    </w:p>
    <w:p w14:paraId="11A5E4DA" w14:textId="77777777" w:rsidR="00FC108E" w:rsidRPr="00EE53BD" w:rsidRDefault="00FC108E" w:rsidP="00FC108E">
      <w:pPr>
        <w:autoSpaceDE w:val="0"/>
        <w:autoSpaceDN w:val="0"/>
        <w:jc w:val="center"/>
        <w:rPr>
          <w:noProof w:val="0"/>
          <w:lang w:val="it-IT" w:eastAsia="ru-RU"/>
        </w:rPr>
      </w:pPr>
    </w:p>
    <w:p w14:paraId="24492E07" w14:textId="77777777" w:rsidR="00FC108E" w:rsidRPr="00EE53BD" w:rsidRDefault="00FC108E" w:rsidP="00FC108E">
      <w:pPr>
        <w:autoSpaceDE w:val="0"/>
        <w:autoSpaceDN w:val="0"/>
        <w:jc w:val="center"/>
        <w:rPr>
          <w:noProof w:val="0"/>
          <w:lang w:val="it-IT" w:eastAsia="ru-RU"/>
        </w:rPr>
      </w:pPr>
    </w:p>
    <w:p w14:paraId="26778A2D" w14:textId="77777777" w:rsidR="00FC108E" w:rsidRPr="00EE53BD" w:rsidRDefault="00FC108E" w:rsidP="00FC108E">
      <w:pPr>
        <w:autoSpaceDE w:val="0"/>
        <w:autoSpaceDN w:val="0"/>
        <w:jc w:val="center"/>
        <w:rPr>
          <w:noProof w:val="0"/>
          <w:lang w:val="it-IT" w:eastAsia="ru-RU"/>
        </w:rPr>
      </w:pPr>
    </w:p>
    <w:p w14:paraId="52FCACB3" w14:textId="77777777" w:rsidR="00FC108E" w:rsidRPr="00EE53BD" w:rsidRDefault="00FC108E" w:rsidP="00FC108E">
      <w:pPr>
        <w:autoSpaceDE w:val="0"/>
        <w:autoSpaceDN w:val="0"/>
        <w:jc w:val="center"/>
        <w:rPr>
          <w:noProof w:val="0"/>
          <w:lang w:val="it-IT" w:eastAsia="ru-RU"/>
        </w:rPr>
      </w:pPr>
    </w:p>
    <w:p w14:paraId="427A2C63" w14:textId="77777777" w:rsidR="00FC108E" w:rsidRPr="00EE53BD" w:rsidRDefault="00FC108E" w:rsidP="00FC108E">
      <w:pPr>
        <w:autoSpaceDE w:val="0"/>
        <w:autoSpaceDN w:val="0"/>
        <w:jc w:val="center"/>
        <w:rPr>
          <w:noProof w:val="0"/>
          <w:lang w:val="it-IT" w:eastAsia="ru-RU"/>
        </w:rPr>
      </w:pPr>
    </w:p>
    <w:p w14:paraId="6405B83D" w14:textId="77777777" w:rsidR="00FC108E" w:rsidRPr="00EE53BD" w:rsidRDefault="00FC108E" w:rsidP="00FC108E">
      <w:pPr>
        <w:autoSpaceDE w:val="0"/>
        <w:autoSpaceDN w:val="0"/>
        <w:jc w:val="center"/>
        <w:rPr>
          <w:noProof w:val="0"/>
          <w:lang w:val="it-IT" w:eastAsia="ru-RU"/>
        </w:rPr>
      </w:pPr>
    </w:p>
    <w:p w14:paraId="4A79FA0A" w14:textId="77777777" w:rsidR="00FC108E" w:rsidRPr="00EE53BD" w:rsidRDefault="00FC108E" w:rsidP="00FC108E">
      <w:pPr>
        <w:autoSpaceDE w:val="0"/>
        <w:autoSpaceDN w:val="0"/>
        <w:rPr>
          <w:b/>
          <w:bCs/>
          <w:i/>
          <w:iCs/>
          <w:sz w:val="28"/>
          <w:szCs w:val="28"/>
          <w:lang w:val="it-IT" w:eastAsia="ru-RU"/>
        </w:rPr>
      </w:pPr>
      <w:r w:rsidRPr="00EE53BD">
        <w:rPr>
          <w:b/>
          <w:bCs/>
          <w:i/>
          <w:iCs/>
          <w:sz w:val="28"/>
          <w:szCs w:val="28"/>
          <w:lang w:val="it-IT" w:eastAsia="ru-RU"/>
        </w:rPr>
        <w:t>SCHIȚA 2</w:t>
      </w:r>
      <w:r w:rsidRPr="00EE53BD">
        <w:rPr>
          <w:i/>
          <w:iCs/>
          <w:sz w:val="28"/>
          <w:szCs w:val="28"/>
          <w:lang w:val="it-IT" w:eastAsia="ru-RU"/>
        </w:rPr>
        <w:t xml:space="preserve"> </w:t>
      </w:r>
      <w:r w:rsidRPr="00EE53BD">
        <w:rPr>
          <w:b/>
          <w:bCs/>
          <w:i/>
          <w:iCs/>
          <w:sz w:val="28"/>
          <w:szCs w:val="28"/>
          <w:lang w:val="it-IT" w:eastAsia="ru-RU"/>
        </w:rPr>
        <w:t>(poz 30; 35 din Formularul F1)</w:t>
      </w:r>
    </w:p>
    <w:p w14:paraId="447A3177" w14:textId="77777777" w:rsidR="00FC108E" w:rsidRPr="00EE53BD" w:rsidRDefault="00FC108E" w:rsidP="00EE53BD">
      <w:pPr>
        <w:shd w:val="clear" w:color="auto" w:fill="FFFFFF" w:themeFill="background1"/>
        <w:autoSpaceDE w:val="0"/>
        <w:autoSpaceDN w:val="0"/>
        <w:jc w:val="both"/>
        <w:rPr>
          <w:b/>
          <w:bCs/>
          <w:noProof w:val="0"/>
          <w:sz w:val="28"/>
          <w:szCs w:val="28"/>
          <w:lang w:val="en-US" w:eastAsia="ru-RU"/>
        </w:rPr>
      </w:pPr>
      <w:proofErr w:type="spellStart"/>
      <w:r w:rsidRPr="00FC108E">
        <w:rPr>
          <w:b/>
          <w:bCs/>
          <w:noProof w:val="0"/>
          <w:sz w:val="28"/>
          <w:szCs w:val="28"/>
          <w:lang w:val="en-US" w:eastAsia="ru-RU"/>
        </w:rPr>
        <w:t>Balansoar</w:t>
      </w:r>
      <w:proofErr w:type="spellEnd"/>
      <w:r w:rsidRPr="00FC108E">
        <w:rPr>
          <w:b/>
          <w:bCs/>
          <w:noProof w:val="0"/>
          <w:sz w:val="28"/>
          <w:szCs w:val="28"/>
          <w:lang w:val="en-US" w:eastAsia="ru-RU"/>
        </w:rPr>
        <w:t xml:space="preserve"> cu 2 </w:t>
      </w:r>
      <w:proofErr w:type="spellStart"/>
      <w:r w:rsidRPr="00FC108E">
        <w:rPr>
          <w:b/>
          <w:bCs/>
          <w:noProof w:val="0"/>
          <w:sz w:val="28"/>
          <w:szCs w:val="28"/>
          <w:lang w:val="en-US" w:eastAsia="ru-RU"/>
        </w:rPr>
        <w:t>locuri</w:t>
      </w:r>
      <w:proofErr w:type="spellEnd"/>
    </w:p>
    <w:p w14:paraId="1EC88849" w14:textId="4BE2ADE8"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3E4FE18C" wp14:editId="3D2EEA63">
            <wp:extent cx="4397375" cy="2814955"/>
            <wp:effectExtent l="0" t="0" r="317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7375" cy="2814955"/>
                    </a:xfrm>
                    <a:prstGeom prst="rect">
                      <a:avLst/>
                    </a:prstGeom>
                    <a:noFill/>
                    <a:ln>
                      <a:noFill/>
                    </a:ln>
                  </pic:spPr>
                </pic:pic>
              </a:graphicData>
            </a:graphic>
          </wp:inline>
        </w:drawing>
      </w:r>
    </w:p>
    <w:p w14:paraId="0E211B22"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Dimensiuni minime:</w:t>
      </w:r>
      <w:r w:rsidRPr="00EE53BD">
        <w:rPr>
          <w:noProof w:val="0"/>
          <w:sz w:val="20"/>
          <w:szCs w:val="20"/>
          <w:lang w:val="it-IT" w:eastAsia="ro-MD"/>
        </w:rPr>
        <w:t xml:space="preserve"> L 2200 mm * l 280 mm * H 800mm.</w:t>
      </w:r>
    </w:p>
    <w:p w14:paraId="271AAD30" w14:textId="77777777" w:rsidR="00FC108E" w:rsidRPr="00EE53BD" w:rsidRDefault="00FC108E" w:rsidP="00FC108E">
      <w:pPr>
        <w:autoSpaceDE w:val="0"/>
        <w:autoSpaceDN w:val="0"/>
        <w:ind w:right="91"/>
        <w:jc w:val="both"/>
        <w:rPr>
          <w:b/>
          <w:bCs/>
          <w:i/>
          <w:iCs/>
          <w:noProof w:val="0"/>
          <w:sz w:val="20"/>
          <w:szCs w:val="20"/>
          <w:lang w:val="it-IT" w:eastAsia="ro-MD"/>
        </w:rPr>
      </w:pPr>
      <w:r w:rsidRPr="00EE53BD">
        <w:rPr>
          <w:noProof w:val="0"/>
          <w:sz w:val="20"/>
          <w:szCs w:val="20"/>
          <w:lang w:val="it-IT" w:eastAsia="ro-MD"/>
        </w:rPr>
        <w:t>Fundația din beton va avea dimensiuni minime: L500*l500*h590 mm</w:t>
      </w:r>
      <w:r w:rsidRPr="00EE53BD">
        <w:rPr>
          <w:b/>
          <w:bCs/>
          <w:i/>
          <w:iCs/>
          <w:noProof w:val="0"/>
          <w:sz w:val="20"/>
          <w:szCs w:val="20"/>
          <w:lang w:val="it-IT" w:eastAsia="ro-MD"/>
        </w:rPr>
        <w:t xml:space="preserve"> </w:t>
      </w:r>
    </w:p>
    <w:p w14:paraId="4572C901"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Componente minime:</w:t>
      </w:r>
    </w:p>
    <w:p w14:paraId="5F95F88A" w14:textId="77777777" w:rsidR="00FC108E" w:rsidRPr="00EE53BD" w:rsidRDefault="00FC108E" w:rsidP="00FC108E">
      <w:pPr>
        <w:ind w:right="91"/>
        <w:contextualSpacing/>
        <w:jc w:val="both"/>
        <w:rPr>
          <w:noProof w:val="0"/>
          <w:sz w:val="20"/>
          <w:szCs w:val="20"/>
          <w:lang w:val="it-IT" w:eastAsia="ro-MD"/>
        </w:rPr>
      </w:pPr>
      <w:r w:rsidRPr="00EE53BD">
        <w:rPr>
          <w:noProof w:val="0"/>
          <w:sz w:val="20"/>
          <w:szCs w:val="20"/>
          <w:lang w:val="it-IT" w:eastAsia="ro-MD"/>
        </w:rPr>
        <w:t>- Echipamentul va fi construit integral din bază metalică, vopsită în două straturi cu grosimea minimă 100 microni, în câmp electrostatic.</w:t>
      </w:r>
    </w:p>
    <w:p w14:paraId="176CA36C" w14:textId="77777777" w:rsidR="00FC108E" w:rsidRPr="00EE53BD" w:rsidRDefault="00FC108E" w:rsidP="00FC108E">
      <w:pPr>
        <w:ind w:right="91"/>
        <w:contextualSpacing/>
        <w:jc w:val="both"/>
        <w:rPr>
          <w:noProof w:val="0"/>
          <w:sz w:val="20"/>
          <w:szCs w:val="20"/>
          <w:lang w:val="it-IT" w:eastAsia="ro-MD"/>
        </w:rPr>
      </w:pPr>
      <w:r w:rsidRPr="00EE53BD">
        <w:rPr>
          <w:noProof w:val="0"/>
          <w:sz w:val="20"/>
          <w:szCs w:val="20"/>
          <w:lang w:val="it-IT" w:eastAsia="ro-MD"/>
        </w:rPr>
        <w:t>- Suport de legănare va fi confecționat din țeavă profil cu o secțiune minimă de 48mm, și va fi fixat pe o bază metalică din țeavă cu o secțiune minima de 42 mm, cu elemente de amortizare din cauciuc la baz</w:t>
      </w:r>
      <w:r w:rsidRPr="00FC108E">
        <w:rPr>
          <w:noProof w:val="0"/>
          <w:sz w:val="20"/>
          <w:szCs w:val="20"/>
          <w:lang w:val="ro-MD" w:eastAsia="ro-MD"/>
        </w:rPr>
        <w:t>ă</w:t>
      </w:r>
      <w:r w:rsidRPr="00EE53BD">
        <w:rPr>
          <w:noProof w:val="0"/>
          <w:sz w:val="20"/>
          <w:szCs w:val="20"/>
          <w:lang w:val="it-IT" w:eastAsia="ro-MD"/>
        </w:rPr>
        <w:t>.</w:t>
      </w:r>
    </w:p>
    <w:p w14:paraId="3DC61F2E"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 xml:space="preserve">- Scaune, confecționate din scândură cu structură multistrat (HDPE) cu grosimea de minim 15mm, vopsite în diverse culori. </w:t>
      </w:r>
    </w:p>
    <w:p w14:paraId="74A70358"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 xml:space="preserve">- Mânere metalice, cu o secțiune minimă de 20 mm și amortizoare din cauciuc, cu grosimea de minim 20 mm. </w:t>
      </w:r>
    </w:p>
    <w:p w14:paraId="46384CCA"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Greutatea maximă a unui utilizator:</w:t>
      </w:r>
      <w:r w:rsidRPr="00EE53BD">
        <w:rPr>
          <w:noProof w:val="0"/>
          <w:sz w:val="20"/>
          <w:szCs w:val="20"/>
          <w:lang w:val="it-IT" w:eastAsia="ro-MD"/>
        </w:rPr>
        <w:t xml:space="preserve"> 55 kg.</w:t>
      </w:r>
    </w:p>
    <w:p w14:paraId="78E6CB1A"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Materiale:</w:t>
      </w:r>
      <w:r w:rsidRPr="00EE53BD">
        <w:rPr>
          <w:b/>
          <w:bCs/>
          <w:noProof w:val="0"/>
          <w:sz w:val="20"/>
          <w:szCs w:val="20"/>
          <w:lang w:val="it-IT" w:eastAsia="ro-MD"/>
        </w:rPr>
        <w:t> </w:t>
      </w:r>
      <w:r w:rsidRPr="00EE53BD">
        <w:rPr>
          <w:noProof w:val="0"/>
          <w:sz w:val="20"/>
          <w:szCs w:val="20"/>
          <w:lang w:val="it-IT" w:eastAsia="ro-MD"/>
        </w:rPr>
        <w:t xml:space="preserve">HDPE, dispozitive de fixare-zincate, capace din plastic în locurile suturilor de filet. </w:t>
      </w:r>
    </w:p>
    <w:p w14:paraId="490AAFF6" w14:textId="77777777" w:rsidR="00FC108E" w:rsidRPr="00EE53BD" w:rsidRDefault="00FC108E" w:rsidP="00EE53BD">
      <w:pPr>
        <w:shd w:val="clear" w:color="auto" w:fill="FFFFFF" w:themeFill="background1"/>
        <w:autoSpaceDE w:val="0"/>
        <w:autoSpaceDN w:val="0"/>
        <w:jc w:val="both"/>
        <w:rPr>
          <w:noProof w:val="0"/>
          <w:sz w:val="20"/>
          <w:szCs w:val="20"/>
          <w:lang w:val="it-IT" w:eastAsia="ru-RU"/>
        </w:rPr>
      </w:pPr>
      <w:r w:rsidRPr="00EE53BD">
        <w:rPr>
          <w:b/>
          <w:bCs/>
          <w:i/>
          <w:iCs/>
          <w:noProof w:val="0"/>
          <w:sz w:val="20"/>
          <w:szCs w:val="20"/>
          <w:lang w:val="it-IT" w:eastAsia="ru-RU"/>
        </w:rPr>
        <w:t>Cerințe pentru instalare</w:t>
      </w:r>
      <w:r w:rsidRPr="00EE53BD">
        <w:rPr>
          <w:i/>
          <w:iCs/>
          <w:noProof w:val="0"/>
          <w:sz w:val="20"/>
          <w:szCs w:val="20"/>
          <w:lang w:val="it-IT" w:eastAsia="ru-RU"/>
        </w:rPr>
        <w:t>:</w:t>
      </w:r>
      <w:r w:rsidRPr="00EE53BD">
        <w:rPr>
          <w:noProof w:val="0"/>
          <w:sz w:val="20"/>
          <w:szCs w:val="20"/>
          <w:lang w:val="it-IT" w:eastAsia="ru-RU"/>
        </w:rPr>
        <w:t xml:space="preserve"> elementele de sprijin vor fi adâncite în sol nu mai puțin de 0,70 m, urmând procesul de betonare.</w:t>
      </w:r>
    </w:p>
    <w:p w14:paraId="3A0D5299"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u-RU"/>
        </w:rPr>
      </w:pPr>
    </w:p>
    <w:p w14:paraId="3D7A727F"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7AEF83A2"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FFE352A"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307EDBE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711AB43F"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51139A0"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21338AF"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15C33E0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4E6E4AC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5C8E38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923C41D"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6F7A7A6"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44799463"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55C3721"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6D2879A"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CE41820"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C269671" w14:textId="56AFAF47" w:rsidR="00FC108E" w:rsidRPr="00EE53BD" w:rsidRDefault="00FC108E" w:rsidP="00EE53BD">
      <w:pPr>
        <w:shd w:val="clear" w:color="auto" w:fill="FFFFFF" w:themeFill="background1"/>
        <w:autoSpaceDE w:val="0"/>
        <w:autoSpaceDN w:val="0"/>
        <w:jc w:val="both"/>
        <w:rPr>
          <w:b/>
          <w:bCs/>
          <w:noProof w:val="0"/>
          <w:sz w:val="28"/>
          <w:szCs w:val="28"/>
          <w:lang w:val="it-IT" w:eastAsia="ru-RU"/>
        </w:rPr>
      </w:pPr>
      <w:r w:rsidRPr="00EE53BD">
        <w:rPr>
          <w:b/>
          <w:bCs/>
          <w:i/>
          <w:iCs/>
          <w:sz w:val="28"/>
          <w:szCs w:val="28"/>
          <w:lang w:val="it-IT" w:eastAsia="ru-RU"/>
        </w:rPr>
        <w:lastRenderedPageBreak/>
        <w:t>SCHIȚA 3</w:t>
      </w:r>
      <w:r w:rsidRPr="00EE53BD">
        <w:rPr>
          <w:b/>
          <w:bCs/>
          <w:noProof w:val="0"/>
          <w:sz w:val="28"/>
          <w:szCs w:val="28"/>
          <w:lang w:val="it-IT" w:eastAsia="ru-RU"/>
        </w:rPr>
        <w:t xml:space="preserve"> </w:t>
      </w:r>
      <w:r w:rsidRPr="00EE53BD">
        <w:rPr>
          <w:b/>
          <w:bCs/>
          <w:i/>
          <w:iCs/>
          <w:sz w:val="28"/>
          <w:szCs w:val="28"/>
          <w:lang w:val="it-IT" w:eastAsia="ru-RU"/>
        </w:rPr>
        <w:t>(poz 31; 36 din Formularul F1)</w:t>
      </w:r>
    </w:p>
    <w:p w14:paraId="5F66453D" w14:textId="77777777" w:rsidR="00FC108E" w:rsidRPr="00EE53BD" w:rsidRDefault="00FC108E" w:rsidP="00EE53BD">
      <w:pPr>
        <w:shd w:val="clear" w:color="auto" w:fill="FFFFFF" w:themeFill="background1"/>
        <w:autoSpaceDE w:val="0"/>
        <w:autoSpaceDN w:val="0"/>
        <w:jc w:val="both"/>
        <w:rPr>
          <w:b/>
          <w:bCs/>
          <w:noProof w:val="0"/>
          <w:sz w:val="28"/>
          <w:szCs w:val="28"/>
          <w:lang w:val="en-US" w:eastAsia="ro-MD"/>
        </w:rPr>
      </w:pPr>
      <w:proofErr w:type="spellStart"/>
      <w:r w:rsidRPr="00FC108E">
        <w:rPr>
          <w:b/>
          <w:bCs/>
          <w:noProof w:val="0"/>
          <w:sz w:val="28"/>
          <w:szCs w:val="28"/>
          <w:lang w:val="en-US" w:eastAsia="ru-RU"/>
        </w:rPr>
        <w:t>Echipament</w:t>
      </w:r>
      <w:proofErr w:type="spellEnd"/>
      <w:r w:rsidRPr="00FC108E">
        <w:rPr>
          <w:b/>
          <w:bCs/>
          <w:noProof w:val="0"/>
          <w:sz w:val="28"/>
          <w:szCs w:val="28"/>
          <w:lang w:val="en-US" w:eastAsia="ru-RU"/>
        </w:rPr>
        <w:t xml:space="preserve"> de </w:t>
      </w:r>
      <w:proofErr w:type="spellStart"/>
      <w:r w:rsidRPr="00FC108E">
        <w:rPr>
          <w:b/>
          <w:bCs/>
          <w:noProof w:val="0"/>
          <w:sz w:val="28"/>
          <w:szCs w:val="28"/>
          <w:lang w:val="en-US" w:eastAsia="ru-RU"/>
        </w:rPr>
        <w:t>agrement</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în</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aer</w:t>
      </w:r>
      <w:proofErr w:type="spellEnd"/>
      <w:r w:rsidRPr="00FC108E">
        <w:rPr>
          <w:b/>
          <w:bCs/>
          <w:noProof w:val="0"/>
          <w:sz w:val="28"/>
          <w:szCs w:val="28"/>
          <w:lang w:val="en-US" w:eastAsia="ru-RU"/>
        </w:rPr>
        <w:t xml:space="preserve"> liber</w:t>
      </w:r>
      <w:r w:rsidRPr="00FC108E">
        <w:rPr>
          <w:b/>
          <w:bCs/>
          <w:noProof w:val="0"/>
          <w:sz w:val="28"/>
          <w:szCs w:val="28"/>
          <w:lang w:val="en-US" w:eastAsia="ro-MD"/>
        </w:rPr>
        <w:t xml:space="preserve"> </w:t>
      </w:r>
    </w:p>
    <w:p w14:paraId="717B2D58" w14:textId="12EDD948"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198C7DC5" wp14:editId="5A734368">
            <wp:extent cx="3215640" cy="347281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5640" cy="3472815"/>
                    </a:xfrm>
                    <a:prstGeom prst="rect">
                      <a:avLst/>
                    </a:prstGeom>
                    <a:noFill/>
                    <a:ln>
                      <a:noFill/>
                    </a:ln>
                  </pic:spPr>
                </pic:pic>
              </a:graphicData>
            </a:graphic>
          </wp:inline>
        </w:drawing>
      </w:r>
    </w:p>
    <w:p w14:paraId="1D87704C" w14:textId="77777777" w:rsidR="00FC108E" w:rsidRPr="00EE53BD" w:rsidRDefault="00FC108E" w:rsidP="00EE53BD">
      <w:pPr>
        <w:shd w:val="clear" w:color="auto" w:fill="FFFFFF" w:themeFill="background1"/>
        <w:autoSpaceDE w:val="0"/>
        <w:autoSpaceDN w:val="0"/>
        <w:ind w:left="89" w:right="91"/>
        <w:jc w:val="both"/>
        <w:rPr>
          <w:noProof w:val="0"/>
          <w:sz w:val="20"/>
          <w:szCs w:val="20"/>
          <w:lang w:val="it-IT" w:eastAsia="ro-MD"/>
        </w:rPr>
      </w:pPr>
      <w:r w:rsidRPr="00EE53BD">
        <w:rPr>
          <w:i/>
          <w:iCs/>
          <w:noProof w:val="0"/>
          <w:sz w:val="20"/>
          <w:szCs w:val="20"/>
          <w:lang w:val="it-IT" w:eastAsia="ro-MD"/>
        </w:rPr>
        <w:t>Dimensiuni minime:</w:t>
      </w:r>
      <w:r w:rsidRPr="00EE53BD">
        <w:rPr>
          <w:noProof w:val="0"/>
          <w:sz w:val="20"/>
          <w:szCs w:val="20"/>
          <w:lang w:val="it-IT" w:eastAsia="ro-MD"/>
        </w:rPr>
        <w:t xml:space="preserve">  L2900mm*l 2600mm*H1800mm.</w:t>
      </w:r>
    </w:p>
    <w:p w14:paraId="6FEBD9AA" w14:textId="77777777" w:rsidR="00FC108E" w:rsidRPr="00EE53BD" w:rsidRDefault="00FC108E" w:rsidP="00EE53BD">
      <w:pPr>
        <w:shd w:val="clear" w:color="auto" w:fill="FFFFFF" w:themeFill="background1"/>
        <w:autoSpaceDE w:val="0"/>
        <w:autoSpaceDN w:val="0"/>
        <w:ind w:left="89" w:right="91"/>
        <w:jc w:val="both"/>
        <w:rPr>
          <w:noProof w:val="0"/>
          <w:sz w:val="20"/>
          <w:szCs w:val="20"/>
          <w:lang w:val="it-IT" w:eastAsia="ro-MD"/>
        </w:rPr>
      </w:pPr>
      <w:r w:rsidRPr="00EE53BD">
        <w:rPr>
          <w:noProof w:val="0"/>
          <w:sz w:val="20"/>
          <w:szCs w:val="20"/>
          <w:lang w:val="it-IT" w:eastAsia="ro-MD"/>
        </w:rPr>
        <w:t>Fundația cu dimensiuni minime: L400*l400*H700 mm. </w:t>
      </w:r>
    </w:p>
    <w:p w14:paraId="460A4897" w14:textId="77777777" w:rsidR="00FC108E" w:rsidRPr="00EE53BD" w:rsidRDefault="00FC108E" w:rsidP="00EE53BD">
      <w:pPr>
        <w:shd w:val="clear" w:color="auto" w:fill="FFFFFF" w:themeFill="background1"/>
        <w:autoSpaceDE w:val="0"/>
        <w:autoSpaceDN w:val="0"/>
        <w:ind w:left="89" w:right="91"/>
        <w:jc w:val="both"/>
        <w:rPr>
          <w:noProof w:val="0"/>
          <w:sz w:val="20"/>
          <w:szCs w:val="20"/>
          <w:lang w:val="ru-RU" w:eastAsia="ro-MD"/>
        </w:rPr>
      </w:pPr>
      <w:proofErr w:type="spellStart"/>
      <w:r w:rsidRPr="6E5E4588">
        <w:rPr>
          <w:i/>
          <w:iCs/>
          <w:noProof w:val="0"/>
          <w:sz w:val="20"/>
          <w:szCs w:val="20"/>
          <w:lang w:val="ru-RU" w:eastAsia="ro-MD"/>
        </w:rPr>
        <w:t>Componente</w:t>
      </w:r>
      <w:proofErr w:type="spellEnd"/>
      <w:r w:rsidRPr="00FC108E">
        <w:rPr>
          <w:noProof w:val="0"/>
          <w:sz w:val="20"/>
          <w:szCs w:val="20"/>
          <w:lang w:val="ru-RU" w:eastAsia="ro-MD"/>
        </w:rPr>
        <w:t xml:space="preserve">: </w:t>
      </w:r>
    </w:p>
    <w:p w14:paraId="138FB02F"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en-US" w:eastAsia="ro-MD"/>
        </w:rPr>
      </w:pPr>
      <w:r w:rsidRPr="00FC108E">
        <w:rPr>
          <w:noProof w:val="0"/>
          <w:sz w:val="20"/>
          <w:szCs w:val="20"/>
          <w:lang w:val="en-US" w:eastAsia="ro-MD"/>
        </w:rPr>
        <w:t xml:space="preserve">Turn </w:t>
      </w:r>
      <w:proofErr w:type="spellStart"/>
      <w:r w:rsidRPr="00FC108E">
        <w:rPr>
          <w:noProof w:val="0"/>
          <w:sz w:val="20"/>
          <w:szCs w:val="20"/>
          <w:lang w:val="en-US" w:eastAsia="ro-MD"/>
        </w:rPr>
        <w:t>fară</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acoperiș</w:t>
      </w:r>
      <w:proofErr w:type="spellEnd"/>
      <w:r w:rsidRPr="00FC108E">
        <w:rPr>
          <w:noProof w:val="0"/>
          <w:sz w:val="20"/>
          <w:szCs w:val="20"/>
          <w:lang w:val="en-US" w:eastAsia="ro-MD"/>
        </w:rPr>
        <w:t xml:space="preserve">, </w:t>
      </w:r>
    </w:p>
    <w:p w14:paraId="0A66C110"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en-US" w:eastAsia="ro-MD"/>
        </w:rPr>
      </w:pPr>
      <w:proofErr w:type="spellStart"/>
      <w:r w:rsidRPr="00FC108E">
        <w:rPr>
          <w:noProof w:val="0"/>
          <w:sz w:val="20"/>
          <w:szCs w:val="20"/>
          <w:lang w:val="en-US" w:eastAsia="ro-MD"/>
        </w:rPr>
        <w:t>Tobogan</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drept</w:t>
      </w:r>
      <w:proofErr w:type="spellEnd"/>
      <w:r w:rsidRPr="00FC108E">
        <w:rPr>
          <w:noProof w:val="0"/>
          <w:sz w:val="20"/>
          <w:szCs w:val="20"/>
          <w:lang w:val="en-US" w:eastAsia="ro-MD"/>
        </w:rPr>
        <w:t xml:space="preserve"> din HDPE (H=1m), </w:t>
      </w:r>
    </w:p>
    <w:p w14:paraId="230928F4"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en-US" w:eastAsia="ro-MD"/>
        </w:rPr>
      </w:pPr>
      <w:proofErr w:type="spellStart"/>
      <w:r w:rsidRPr="00FC108E">
        <w:rPr>
          <w:noProof w:val="0"/>
          <w:sz w:val="20"/>
          <w:szCs w:val="20"/>
          <w:lang w:val="en-US" w:eastAsia="ro-MD"/>
        </w:rPr>
        <w:t>Scară</w:t>
      </w:r>
      <w:proofErr w:type="spellEnd"/>
      <w:r w:rsidRPr="00FC108E">
        <w:rPr>
          <w:noProof w:val="0"/>
          <w:sz w:val="20"/>
          <w:szCs w:val="20"/>
          <w:lang w:val="en-US" w:eastAsia="ro-MD"/>
        </w:rPr>
        <w:t>,</w:t>
      </w:r>
    </w:p>
    <w:p w14:paraId="3174DD93"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it-IT" w:eastAsia="ro-MD"/>
        </w:rPr>
      </w:pPr>
      <w:r w:rsidRPr="00EE53BD">
        <w:rPr>
          <w:noProof w:val="0"/>
          <w:sz w:val="20"/>
          <w:szCs w:val="20"/>
          <w:lang w:val="it-IT" w:eastAsia="ro-MD"/>
        </w:rPr>
        <w:t xml:space="preserve">Cățărătoare din metal de tip “scară pompieri”, </w:t>
      </w:r>
    </w:p>
    <w:p w14:paraId="6B652E6F"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it-IT" w:eastAsia="ro-MD"/>
        </w:rPr>
      </w:pPr>
      <w:r w:rsidRPr="00EE53BD">
        <w:rPr>
          <w:noProof w:val="0"/>
          <w:sz w:val="20"/>
          <w:szCs w:val="20"/>
          <w:lang w:val="it-IT" w:eastAsia="ro-MD"/>
        </w:rPr>
        <w:t>Cățărătoare din metal de tip "Liana".</w:t>
      </w:r>
    </w:p>
    <w:p w14:paraId="23B356F5" w14:textId="77777777" w:rsidR="00FC108E" w:rsidRPr="00EE53BD" w:rsidRDefault="00FC108E" w:rsidP="00EE53BD">
      <w:pPr>
        <w:shd w:val="clear" w:color="auto" w:fill="FFFFFF" w:themeFill="background1"/>
        <w:autoSpaceDE w:val="0"/>
        <w:autoSpaceDN w:val="0"/>
        <w:ind w:right="91"/>
        <w:rPr>
          <w:noProof w:val="0"/>
          <w:sz w:val="20"/>
          <w:szCs w:val="20"/>
          <w:lang w:val="it-IT" w:eastAsia="ro-MD"/>
        </w:rPr>
      </w:pPr>
      <w:r w:rsidRPr="00EE53BD">
        <w:rPr>
          <w:noProof w:val="0"/>
          <w:sz w:val="20"/>
          <w:szCs w:val="20"/>
          <w:lang w:val="it-IT" w:eastAsia="ru-RU"/>
        </w:rPr>
        <w:t>Echipamentul</w:t>
      </w:r>
      <w:r w:rsidRPr="00EE53BD">
        <w:rPr>
          <w:b/>
          <w:bCs/>
          <w:noProof w:val="0"/>
          <w:sz w:val="20"/>
          <w:szCs w:val="20"/>
          <w:lang w:val="it-IT" w:eastAsia="ru-RU"/>
        </w:rPr>
        <w:t xml:space="preserve"> </w:t>
      </w:r>
      <w:r w:rsidRPr="00EE53BD">
        <w:rPr>
          <w:noProof w:val="0"/>
          <w:sz w:val="20"/>
          <w:szCs w:val="20"/>
          <w:lang w:val="it-IT" w:eastAsia="ro-MD"/>
        </w:rPr>
        <w:t>va fi executat din piloni din țeavă din oțel cu diametrul de minim 76mm, și grosime minimă - 3mm, “scară pompieri” și “liana”, vor avea o secțiune de minim 33 mm și grosimea de minim 2.8 mm. Scara din oțel cu o secțiune de cel puțin 33 mm și grosimea 2.8 mm.</w:t>
      </w:r>
    </w:p>
    <w:p w14:paraId="321BA795" w14:textId="77777777" w:rsidR="00FC108E" w:rsidRPr="00EE53BD" w:rsidRDefault="00FC108E" w:rsidP="00EE53BD">
      <w:pPr>
        <w:shd w:val="clear" w:color="auto" w:fill="FFFFFF" w:themeFill="background1"/>
        <w:autoSpaceDE w:val="0"/>
        <w:autoSpaceDN w:val="0"/>
        <w:ind w:right="91"/>
        <w:jc w:val="both"/>
        <w:rPr>
          <w:noProof w:val="0"/>
          <w:sz w:val="20"/>
          <w:szCs w:val="20"/>
          <w:lang w:val="it-IT" w:eastAsia="ro-MD"/>
        </w:rPr>
      </w:pPr>
      <w:r w:rsidRPr="00EE53BD">
        <w:rPr>
          <w:noProof w:val="0"/>
          <w:sz w:val="20"/>
          <w:szCs w:val="20"/>
          <w:lang w:val="it-IT" w:eastAsia="ro-MD"/>
        </w:rPr>
        <w:t>Tobogan vor fi realizate din polietelenă HDPE, cu borduri în ambele părți cu înălțimea minimă de 120 mm. Podeaua turnului va avea formă rotundă cu diametrul minim de 930 mm și va fi confecționată din HDPE cu grosimea minimă de 15mm. Pilonii vor fi acoperiţi cu capace de plastic. Elementele metalice vor fi sablate și vopsite în câmp electrostatic, în două straturi cu grosimea minimă de 100 microni.</w:t>
      </w:r>
    </w:p>
    <w:p w14:paraId="69F8C9E8" w14:textId="77777777" w:rsidR="00FC108E" w:rsidRPr="00EE53BD" w:rsidRDefault="00FC108E" w:rsidP="00EE53BD">
      <w:pPr>
        <w:shd w:val="clear" w:color="auto" w:fill="FFFFFF" w:themeFill="background1"/>
        <w:autoSpaceDE w:val="0"/>
        <w:autoSpaceDN w:val="0"/>
        <w:ind w:right="91"/>
        <w:jc w:val="both"/>
        <w:rPr>
          <w:noProof w:val="0"/>
          <w:sz w:val="20"/>
          <w:szCs w:val="20"/>
          <w:lang w:val="it-IT" w:eastAsia="ro-MD"/>
        </w:rPr>
      </w:pPr>
      <w:r w:rsidRPr="00EE53BD">
        <w:rPr>
          <w:i/>
          <w:iCs/>
          <w:noProof w:val="0"/>
          <w:sz w:val="20"/>
          <w:szCs w:val="20"/>
          <w:lang w:val="it-IT" w:eastAsia="ro-MD"/>
        </w:rPr>
        <w:t>Materiale:</w:t>
      </w:r>
      <w:r w:rsidRPr="00EE53BD">
        <w:rPr>
          <w:noProof w:val="0"/>
          <w:sz w:val="20"/>
          <w:szCs w:val="20"/>
          <w:lang w:val="it-IT" w:eastAsia="ro-MD"/>
        </w:rPr>
        <w:t xml:space="preserve"> oțel, HDPE, dispozitive de fixare-zincate, capace din plastic în locurile suturilor de filet.</w:t>
      </w:r>
    </w:p>
    <w:p w14:paraId="0866ADC4"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Cerințe pentru instalare:</w:t>
      </w:r>
      <w:r w:rsidRPr="00EE53BD">
        <w:rPr>
          <w:noProof w:val="0"/>
          <w:sz w:val="20"/>
          <w:szCs w:val="20"/>
          <w:lang w:val="it-IT" w:eastAsia="ro-MD"/>
        </w:rPr>
        <w:t xml:space="preserve"> toate elementele de sprijin vor fi adâncite în sol minim 0,70 m urmând procesul de betonare.</w:t>
      </w:r>
    </w:p>
    <w:p w14:paraId="6624DB91" w14:textId="77777777" w:rsidR="00FC108E" w:rsidRPr="00EE53BD" w:rsidRDefault="00FC108E" w:rsidP="00FC108E">
      <w:pPr>
        <w:autoSpaceDE w:val="0"/>
        <w:autoSpaceDN w:val="0"/>
        <w:ind w:right="91"/>
        <w:jc w:val="both"/>
        <w:rPr>
          <w:noProof w:val="0"/>
          <w:lang w:val="it-IT" w:eastAsia="ro-MD"/>
        </w:rPr>
      </w:pPr>
    </w:p>
    <w:p w14:paraId="365C89E4"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600B88B5"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86D183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37C7721D"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B4B500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7D573D5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07F87A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106EFBAD"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654E8806"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220F065"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D42D89E"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F083FB0" w14:textId="5A7D1719" w:rsidR="00FC108E" w:rsidRPr="00EE53BD" w:rsidRDefault="00FC108E" w:rsidP="00EE53BD">
      <w:pPr>
        <w:shd w:val="clear" w:color="auto" w:fill="FFFFFF" w:themeFill="background1"/>
        <w:autoSpaceDE w:val="0"/>
        <w:autoSpaceDN w:val="0"/>
        <w:jc w:val="both"/>
        <w:rPr>
          <w:b/>
          <w:bCs/>
          <w:noProof w:val="0"/>
          <w:sz w:val="28"/>
          <w:szCs w:val="28"/>
          <w:lang w:val="it-IT" w:eastAsia="ru-RU"/>
        </w:rPr>
      </w:pPr>
      <w:r w:rsidRPr="00EE53BD">
        <w:rPr>
          <w:b/>
          <w:bCs/>
          <w:i/>
          <w:iCs/>
          <w:sz w:val="28"/>
          <w:szCs w:val="28"/>
          <w:lang w:val="it-IT" w:eastAsia="ru-RU"/>
        </w:rPr>
        <w:lastRenderedPageBreak/>
        <w:t>SCHIȚA 4 (poz 32; 37 din Formularul F1)</w:t>
      </w:r>
    </w:p>
    <w:p w14:paraId="6A801FFF" w14:textId="77777777" w:rsidR="00FC108E" w:rsidRPr="00EE53BD" w:rsidRDefault="00FC108E" w:rsidP="00EE53BD">
      <w:pPr>
        <w:shd w:val="clear" w:color="auto" w:fill="FFFFFF" w:themeFill="background1"/>
        <w:autoSpaceDE w:val="0"/>
        <w:autoSpaceDN w:val="0"/>
        <w:jc w:val="both"/>
        <w:rPr>
          <w:sz w:val="28"/>
          <w:szCs w:val="28"/>
          <w:lang w:val="en-US" w:eastAsia="ru-RU"/>
        </w:rPr>
      </w:pPr>
      <w:proofErr w:type="spellStart"/>
      <w:r w:rsidRPr="00FC108E">
        <w:rPr>
          <w:b/>
          <w:bCs/>
          <w:noProof w:val="0"/>
          <w:sz w:val="28"/>
          <w:szCs w:val="28"/>
          <w:lang w:val="en-US" w:eastAsia="ru-RU"/>
        </w:rPr>
        <w:t>Aparat</w:t>
      </w:r>
      <w:proofErr w:type="spellEnd"/>
      <w:r w:rsidRPr="00FC108E">
        <w:rPr>
          <w:b/>
          <w:bCs/>
          <w:noProof w:val="0"/>
          <w:sz w:val="28"/>
          <w:szCs w:val="28"/>
          <w:lang w:val="en-US" w:eastAsia="ru-RU"/>
        </w:rPr>
        <w:t xml:space="preserve"> de </w:t>
      </w:r>
      <w:proofErr w:type="spellStart"/>
      <w:r w:rsidRPr="00FC108E">
        <w:rPr>
          <w:b/>
          <w:bCs/>
          <w:noProof w:val="0"/>
          <w:sz w:val="28"/>
          <w:szCs w:val="28"/>
          <w:lang w:val="en-US" w:eastAsia="ru-RU"/>
        </w:rPr>
        <w:t>forță</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multifuncțional</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în</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aer</w:t>
      </w:r>
      <w:proofErr w:type="spellEnd"/>
      <w:r w:rsidRPr="00FC108E">
        <w:rPr>
          <w:b/>
          <w:bCs/>
          <w:noProof w:val="0"/>
          <w:sz w:val="28"/>
          <w:szCs w:val="28"/>
          <w:lang w:val="en-US" w:eastAsia="ru-RU"/>
        </w:rPr>
        <w:t xml:space="preserve"> liber. </w:t>
      </w:r>
    </w:p>
    <w:p w14:paraId="50586A67" w14:textId="7054EB77"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3DC1BF90" wp14:editId="55B3DDE8">
            <wp:extent cx="2846070" cy="309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6070" cy="3092450"/>
                    </a:xfrm>
                    <a:prstGeom prst="rect">
                      <a:avLst/>
                    </a:prstGeom>
                    <a:noFill/>
                    <a:ln>
                      <a:noFill/>
                    </a:ln>
                  </pic:spPr>
                </pic:pic>
              </a:graphicData>
            </a:graphic>
          </wp:inline>
        </w:drawing>
      </w:r>
    </w:p>
    <w:p w14:paraId="6AF6D96B" w14:textId="77777777" w:rsidR="00FC108E" w:rsidRPr="00EE53BD" w:rsidRDefault="00FC108E" w:rsidP="00FC108E">
      <w:pPr>
        <w:autoSpaceDE w:val="0"/>
        <w:autoSpaceDN w:val="0"/>
        <w:rPr>
          <w:noProof w:val="0"/>
          <w:sz w:val="20"/>
          <w:szCs w:val="20"/>
          <w:lang w:val="it-IT" w:eastAsia="ru-RU"/>
        </w:rPr>
      </w:pPr>
      <w:bookmarkStart w:id="5" w:name="_Hlk164344019"/>
      <w:r w:rsidRPr="00EE53BD">
        <w:rPr>
          <w:noProof w:val="0"/>
          <w:sz w:val="20"/>
          <w:szCs w:val="20"/>
          <w:lang w:val="it-IT" w:eastAsia="ru-RU"/>
        </w:rPr>
        <w:t xml:space="preserve">Dimensiunile minime: L1700 mm*l 595 mm*H1598 mm. </w:t>
      </w:r>
      <w:bookmarkEnd w:id="5"/>
      <w:r w:rsidRPr="00EE53BD">
        <w:rPr>
          <w:noProof w:val="0"/>
          <w:sz w:val="20"/>
          <w:szCs w:val="20"/>
          <w:lang w:val="it-IT" w:eastAsia="ru-RU"/>
        </w:rPr>
        <w:t xml:space="preserve">Fundația aparatului va avea dimensiuni minime: L400*l400*H500 mm. </w:t>
      </w:r>
    </w:p>
    <w:p w14:paraId="1AFFBC35" w14:textId="77777777" w:rsidR="00FC108E" w:rsidRPr="00EE53BD" w:rsidRDefault="00FC108E" w:rsidP="00FC108E">
      <w:pPr>
        <w:autoSpaceDE w:val="0"/>
        <w:autoSpaceDN w:val="0"/>
        <w:rPr>
          <w:noProof w:val="0"/>
          <w:sz w:val="20"/>
          <w:szCs w:val="20"/>
          <w:lang w:val="it-IT" w:eastAsia="ru-RU"/>
        </w:rPr>
      </w:pPr>
      <w:r w:rsidRPr="00EE53BD">
        <w:rPr>
          <w:noProof w:val="0"/>
          <w:sz w:val="20"/>
          <w:szCs w:val="20"/>
          <w:lang w:val="it-IT" w:eastAsia="ru-RU"/>
        </w:rPr>
        <w:t xml:space="preserve">Materiale: oțel, LLDPE, cauciuc, dispozitive de fixare-zincate, capace din plastic în locurile suturilor de filet. </w:t>
      </w:r>
    </w:p>
    <w:p w14:paraId="5FE40B1A" w14:textId="77777777" w:rsidR="00FC108E" w:rsidRPr="00EE53BD" w:rsidRDefault="00FC108E" w:rsidP="00FC108E">
      <w:pPr>
        <w:autoSpaceDE w:val="0"/>
        <w:autoSpaceDN w:val="0"/>
        <w:rPr>
          <w:noProof w:val="0"/>
          <w:sz w:val="20"/>
          <w:szCs w:val="20"/>
          <w:lang w:val="it-IT" w:eastAsia="ru-RU"/>
        </w:rPr>
      </w:pPr>
      <w:r w:rsidRPr="00EE53BD">
        <w:rPr>
          <w:noProof w:val="0"/>
          <w:sz w:val="20"/>
          <w:szCs w:val="20"/>
          <w:lang w:val="it-IT" w:eastAsia="ru-RU"/>
        </w:rPr>
        <w:t>Greutatea maximă a unui utilizator: 92 kg cu înălțime minimă de H1,4 m.</w:t>
      </w:r>
    </w:p>
    <w:p w14:paraId="4A8ADA15" w14:textId="77777777" w:rsidR="00FC108E" w:rsidRPr="00EE53BD" w:rsidRDefault="00FC108E" w:rsidP="00FC108E">
      <w:pPr>
        <w:autoSpaceDE w:val="0"/>
        <w:autoSpaceDN w:val="0"/>
        <w:ind w:left="89" w:right="91"/>
        <w:jc w:val="both"/>
        <w:rPr>
          <w:noProof w:val="0"/>
          <w:sz w:val="20"/>
          <w:szCs w:val="20"/>
          <w:lang w:val="it-IT" w:eastAsia="ro-MD"/>
        </w:rPr>
      </w:pPr>
      <w:r w:rsidRPr="00EE53BD">
        <w:rPr>
          <w:i/>
          <w:iCs/>
          <w:noProof w:val="0"/>
          <w:sz w:val="20"/>
          <w:szCs w:val="20"/>
          <w:lang w:val="it-IT" w:eastAsia="ro-MD"/>
        </w:rPr>
        <w:t>Dimensiuni minime:</w:t>
      </w:r>
      <w:r w:rsidRPr="00EE53BD">
        <w:rPr>
          <w:noProof w:val="0"/>
          <w:sz w:val="20"/>
          <w:szCs w:val="20"/>
          <w:lang w:val="it-IT" w:eastAsia="ro-MD"/>
        </w:rPr>
        <w:t xml:space="preserve"> L1700 mm*l595 mm*H 1590 mm. </w:t>
      </w:r>
    </w:p>
    <w:p w14:paraId="4BDD3836"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Fundația cu dimensiuni minime: L400*l400*H500 mm. </w:t>
      </w:r>
    </w:p>
    <w:p w14:paraId="00C24EA1" w14:textId="77777777" w:rsidR="00FC108E" w:rsidRPr="00FC108E" w:rsidRDefault="00FC108E" w:rsidP="00FC108E">
      <w:pPr>
        <w:autoSpaceDE w:val="0"/>
        <w:autoSpaceDN w:val="0"/>
        <w:ind w:left="89" w:right="91"/>
        <w:jc w:val="both"/>
        <w:rPr>
          <w:i/>
          <w:iCs/>
          <w:noProof w:val="0"/>
          <w:sz w:val="20"/>
          <w:szCs w:val="20"/>
          <w:lang w:val="ru-RU" w:eastAsia="ro-MD"/>
        </w:rPr>
      </w:pPr>
      <w:proofErr w:type="spellStart"/>
      <w:r w:rsidRPr="00FC108E">
        <w:rPr>
          <w:i/>
          <w:iCs/>
          <w:noProof w:val="0"/>
          <w:sz w:val="20"/>
          <w:szCs w:val="20"/>
          <w:lang w:val="ru-RU" w:eastAsia="ro-MD"/>
        </w:rPr>
        <w:t>Componente</w:t>
      </w:r>
      <w:proofErr w:type="spellEnd"/>
      <w:r w:rsidRPr="00FC108E">
        <w:rPr>
          <w:i/>
          <w:iCs/>
          <w:noProof w:val="0"/>
          <w:sz w:val="20"/>
          <w:szCs w:val="20"/>
          <w:lang w:val="ru-RU" w:eastAsia="ro-MD"/>
        </w:rPr>
        <w:t>:</w:t>
      </w:r>
    </w:p>
    <w:p w14:paraId="394F3641"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bază</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inferioară</w:t>
      </w:r>
      <w:proofErr w:type="spellEnd"/>
      <w:r w:rsidRPr="00FC108E">
        <w:rPr>
          <w:noProof w:val="0"/>
          <w:sz w:val="20"/>
          <w:szCs w:val="20"/>
          <w:lang w:val="en-US" w:eastAsia="ro-MD"/>
        </w:rPr>
        <w:t xml:space="preserve">, </w:t>
      </w:r>
    </w:p>
    <w:p w14:paraId="2EE12532"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sistem</w:t>
      </w:r>
      <w:proofErr w:type="spellEnd"/>
      <w:r w:rsidRPr="00FC108E">
        <w:rPr>
          <w:noProof w:val="0"/>
          <w:sz w:val="20"/>
          <w:szCs w:val="20"/>
          <w:lang w:val="en-US" w:eastAsia="ro-MD"/>
        </w:rPr>
        <w:t xml:space="preserve"> de </w:t>
      </w:r>
      <w:proofErr w:type="spellStart"/>
      <w:r w:rsidRPr="00FC108E">
        <w:rPr>
          <w:noProof w:val="0"/>
          <w:sz w:val="20"/>
          <w:szCs w:val="20"/>
          <w:lang w:val="en-US" w:eastAsia="ro-MD"/>
        </w:rPr>
        <w:t>pârghii</w:t>
      </w:r>
      <w:proofErr w:type="spellEnd"/>
      <w:r w:rsidRPr="00FC108E">
        <w:rPr>
          <w:noProof w:val="0"/>
          <w:sz w:val="20"/>
          <w:szCs w:val="20"/>
          <w:lang w:val="en-US" w:eastAsia="ro-MD"/>
        </w:rPr>
        <w:t xml:space="preserve">,  </w:t>
      </w:r>
    </w:p>
    <w:p w14:paraId="0E5CBC58"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mânere</w:t>
      </w:r>
      <w:proofErr w:type="spellEnd"/>
      <w:r w:rsidRPr="00FC108E">
        <w:rPr>
          <w:noProof w:val="0"/>
          <w:sz w:val="20"/>
          <w:szCs w:val="20"/>
          <w:lang w:val="en-US" w:eastAsia="ro-MD"/>
        </w:rPr>
        <w:t xml:space="preserve">, </w:t>
      </w:r>
    </w:p>
    <w:p w14:paraId="16B232E5"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suport</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pentru</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picioare</w:t>
      </w:r>
      <w:proofErr w:type="spellEnd"/>
      <w:r w:rsidRPr="00FC108E">
        <w:rPr>
          <w:noProof w:val="0"/>
          <w:sz w:val="20"/>
          <w:szCs w:val="20"/>
          <w:lang w:val="en-US" w:eastAsia="ro-MD"/>
        </w:rPr>
        <w:t>.</w:t>
      </w:r>
    </w:p>
    <w:p w14:paraId="4D573423" w14:textId="77777777" w:rsidR="00FC108E" w:rsidRPr="00FC108E" w:rsidRDefault="00FC108E" w:rsidP="00FC108E">
      <w:pPr>
        <w:autoSpaceDE w:val="0"/>
        <w:autoSpaceDN w:val="0"/>
        <w:ind w:left="89" w:right="91"/>
        <w:jc w:val="both"/>
        <w:rPr>
          <w:noProof w:val="0"/>
          <w:sz w:val="20"/>
          <w:szCs w:val="20"/>
          <w:lang w:val="en-US" w:eastAsia="ro-MD"/>
        </w:rPr>
      </w:pPr>
      <w:proofErr w:type="spellStart"/>
      <w:r w:rsidRPr="00FC108E">
        <w:rPr>
          <w:i/>
          <w:iCs/>
          <w:noProof w:val="0"/>
          <w:sz w:val="20"/>
          <w:szCs w:val="20"/>
          <w:lang w:val="en-US" w:eastAsia="ro-MD"/>
        </w:rPr>
        <w:t>Vârsta</w:t>
      </w:r>
      <w:proofErr w:type="spellEnd"/>
      <w:r w:rsidRPr="00FC108E">
        <w:rPr>
          <w:noProof w:val="0"/>
          <w:sz w:val="20"/>
          <w:szCs w:val="20"/>
          <w:lang w:val="en-US" w:eastAsia="ro-MD"/>
        </w:rPr>
        <w:t>: </w:t>
      </w:r>
      <w:proofErr w:type="spellStart"/>
      <w:r w:rsidRPr="00FC108E">
        <w:rPr>
          <w:noProof w:val="0"/>
          <w:sz w:val="20"/>
          <w:szCs w:val="20"/>
          <w:lang w:val="en-US" w:eastAsia="ro-MD"/>
        </w:rPr>
        <w:t>recomandat</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pentru</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persoanelor</w:t>
      </w:r>
      <w:proofErr w:type="spellEnd"/>
      <w:r w:rsidRPr="00FC108E">
        <w:rPr>
          <w:noProof w:val="0"/>
          <w:sz w:val="20"/>
          <w:szCs w:val="20"/>
          <w:lang w:val="en-US" w:eastAsia="ro-MD"/>
        </w:rPr>
        <w:t xml:space="preserve"> cu </w:t>
      </w:r>
      <w:proofErr w:type="spellStart"/>
      <w:r w:rsidRPr="00FC108E">
        <w:rPr>
          <w:noProof w:val="0"/>
          <w:sz w:val="20"/>
          <w:szCs w:val="20"/>
          <w:lang w:val="en-US" w:eastAsia="ro-MD"/>
        </w:rPr>
        <w:t>înălțime</w:t>
      </w:r>
      <w:proofErr w:type="spellEnd"/>
      <w:r w:rsidRPr="00FC108E">
        <w:rPr>
          <w:noProof w:val="0"/>
          <w:sz w:val="20"/>
          <w:szCs w:val="20"/>
          <w:lang w:val="en-US" w:eastAsia="ro-MD"/>
        </w:rPr>
        <w:t xml:space="preserve"> de </w:t>
      </w:r>
      <w:proofErr w:type="spellStart"/>
      <w:r w:rsidRPr="00FC108E">
        <w:rPr>
          <w:noProof w:val="0"/>
          <w:sz w:val="20"/>
          <w:szCs w:val="20"/>
          <w:lang w:val="en-US" w:eastAsia="ro-MD"/>
        </w:rPr>
        <w:t>cel</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puțin</w:t>
      </w:r>
      <w:proofErr w:type="spellEnd"/>
      <w:r w:rsidRPr="00FC108E">
        <w:rPr>
          <w:noProof w:val="0"/>
          <w:sz w:val="20"/>
          <w:szCs w:val="20"/>
          <w:lang w:val="en-US" w:eastAsia="ro-MD"/>
        </w:rPr>
        <w:t xml:space="preserve"> H = 1,4 m.</w:t>
      </w:r>
    </w:p>
    <w:p w14:paraId="2577FE5B" w14:textId="77777777" w:rsidR="00FC108E" w:rsidRPr="00EE53BD" w:rsidRDefault="00FC108E" w:rsidP="00FC108E">
      <w:pPr>
        <w:autoSpaceDE w:val="0"/>
        <w:autoSpaceDN w:val="0"/>
        <w:ind w:right="91"/>
        <w:contextualSpacing/>
        <w:jc w:val="both"/>
        <w:rPr>
          <w:noProof w:val="0"/>
          <w:sz w:val="20"/>
          <w:szCs w:val="20"/>
          <w:lang w:val="it-IT" w:eastAsia="ro-MD"/>
        </w:rPr>
      </w:pPr>
      <w:r w:rsidRPr="00EE53BD">
        <w:rPr>
          <w:i/>
          <w:iCs/>
          <w:noProof w:val="0"/>
          <w:sz w:val="20"/>
          <w:szCs w:val="20"/>
          <w:lang w:val="it-IT" w:eastAsia="ro-MD"/>
        </w:rPr>
        <w:t>Greutatea maximă a unui utilizator:</w:t>
      </w:r>
      <w:r w:rsidRPr="00EE53BD">
        <w:rPr>
          <w:noProof w:val="0"/>
          <w:sz w:val="20"/>
          <w:szCs w:val="20"/>
          <w:lang w:val="it-IT" w:eastAsia="ro-MD"/>
        </w:rPr>
        <w:t> 92 kg</w:t>
      </w:r>
    </w:p>
    <w:p w14:paraId="0765A228"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 xml:space="preserve">Structura echipamentului va fi din țeavă cu diametrul minim de 76 mm și grosimea de 4mm. Pilonul de sprijin va fi confecționat din țeavă din otel, cu grosimea minimă de 3 mm si diametrul minim de 130 mm, și montat pe o platformă cu găuri pentru fixarea cu fundamentul. </w:t>
      </w:r>
    </w:p>
    <w:p w14:paraId="610A9BBE"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 xml:space="preserve">Tijele executate din țeavă dreptunghiulară cu dimensiuni minime de 60*40 mm și grosime de minim 3 mm. </w:t>
      </w:r>
    </w:p>
    <w:p w14:paraId="6F059F3D"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 xml:space="preserve">Suporturile pentru picioare vor fi confecționate din material polietilenă LLDPE prin tehnologia “rotomoulding”. </w:t>
      </w:r>
    </w:p>
    <w:p w14:paraId="45BAD17C"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Mișcarea elementelor mobile va fi asigurată prin intermediul unui sistem de articulații rezistent la mediul exterior, iar nodurile articulate vor fi dotate cu rulmenți întăriți de tip închis.</w:t>
      </w:r>
    </w:p>
    <w:p w14:paraId="2B03524C"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Mânerele sunt confecționate din țeavă cu diametrul minim de 33 mm, cu grosimea de minim 2.8mm și vor fi îmbrăcate cu cauciuc, pentru a preveni alunecarea membrelor.</w:t>
      </w:r>
    </w:p>
    <w:p w14:paraId="3978F5B1"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Toate elementele mobile, capetele, șuruburile, piulițele vor fi acoperite cu capace de protecție din plastic. Elementele metalice vor fi sablate și vopsite în câmp electrostatic, în două straturi cu grosimea minima 100 microni.</w:t>
      </w:r>
    </w:p>
    <w:p w14:paraId="70765719" w14:textId="77777777" w:rsidR="00FC108E" w:rsidRPr="00EE53BD" w:rsidRDefault="00FC108E" w:rsidP="00FC108E">
      <w:pPr>
        <w:autoSpaceDE w:val="0"/>
        <w:autoSpaceDN w:val="0"/>
        <w:ind w:left="89" w:right="91"/>
        <w:jc w:val="both"/>
        <w:rPr>
          <w:noProof w:val="0"/>
          <w:sz w:val="20"/>
          <w:szCs w:val="20"/>
          <w:lang w:val="it-IT" w:eastAsia="ro-MD"/>
        </w:rPr>
      </w:pPr>
      <w:r w:rsidRPr="00EE53BD">
        <w:rPr>
          <w:i/>
          <w:iCs/>
          <w:noProof w:val="0"/>
          <w:sz w:val="20"/>
          <w:szCs w:val="20"/>
          <w:lang w:val="it-IT" w:eastAsia="ro-MD"/>
        </w:rPr>
        <w:t>Materiale:</w:t>
      </w:r>
      <w:r w:rsidRPr="00EE53BD">
        <w:rPr>
          <w:noProof w:val="0"/>
          <w:sz w:val="20"/>
          <w:szCs w:val="20"/>
          <w:lang w:val="it-IT" w:eastAsia="ro-MD"/>
        </w:rPr>
        <w:t xml:space="preserve"> oțel, LLDPE (polietilenă liniară de joasă densitate), cauciuc, dispozitive de fixare-zincate, capace din plastic. </w:t>
      </w:r>
    </w:p>
    <w:p w14:paraId="06F84515" w14:textId="77777777" w:rsidR="00FC108E" w:rsidRPr="00EE53BD" w:rsidRDefault="00FC108E" w:rsidP="00EE53BD">
      <w:pPr>
        <w:shd w:val="clear" w:color="auto" w:fill="FFFFFF" w:themeFill="background1"/>
        <w:autoSpaceDE w:val="0"/>
        <w:autoSpaceDN w:val="0"/>
        <w:jc w:val="both"/>
        <w:rPr>
          <w:noProof w:val="0"/>
          <w:sz w:val="20"/>
          <w:szCs w:val="20"/>
          <w:lang w:val="it-IT" w:eastAsia="ro-MD"/>
        </w:rPr>
      </w:pPr>
      <w:r w:rsidRPr="00EE53BD">
        <w:rPr>
          <w:i/>
          <w:iCs/>
          <w:noProof w:val="0"/>
          <w:sz w:val="20"/>
          <w:szCs w:val="20"/>
          <w:lang w:val="it-IT" w:eastAsia="ro-MD"/>
        </w:rPr>
        <w:t>Cerințe pentru instalare:</w:t>
      </w:r>
      <w:r w:rsidRPr="00EE53BD">
        <w:rPr>
          <w:noProof w:val="0"/>
          <w:sz w:val="20"/>
          <w:szCs w:val="20"/>
          <w:lang w:val="it-IT" w:eastAsia="ro-MD"/>
        </w:rPr>
        <w:t xml:space="preserve"> echipamentul va fi adâncit în sol minim 0,50m, urmând procesul de betonare.</w:t>
      </w:r>
    </w:p>
    <w:p w14:paraId="7D7EF8CA" w14:textId="77777777" w:rsidR="00FC108E" w:rsidRPr="00EE53BD" w:rsidRDefault="00FC108E" w:rsidP="00EE53BD">
      <w:pPr>
        <w:shd w:val="clear" w:color="auto" w:fill="FFFFFF" w:themeFill="background1"/>
        <w:autoSpaceDE w:val="0"/>
        <w:autoSpaceDN w:val="0"/>
        <w:jc w:val="center"/>
        <w:rPr>
          <w:b/>
          <w:bCs/>
          <w:noProof w:val="0"/>
          <w:lang w:val="it-IT" w:eastAsia="ru-RU"/>
        </w:rPr>
      </w:pPr>
    </w:p>
    <w:p w14:paraId="4918F88C"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4887B91"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653C8BC"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9BFBDE8"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4EB328F4"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961A27C"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B1B4623" w14:textId="318D00BA" w:rsidR="00FC108E" w:rsidRPr="00EE53BD" w:rsidRDefault="00FC108E" w:rsidP="00EE53BD">
      <w:pPr>
        <w:shd w:val="clear" w:color="auto" w:fill="FFFFFF" w:themeFill="background1"/>
        <w:autoSpaceDE w:val="0"/>
        <w:autoSpaceDN w:val="0"/>
        <w:jc w:val="both"/>
        <w:rPr>
          <w:sz w:val="28"/>
          <w:szCs w:val="28"/>
          <w:lang w:val="it-IT" w:eastAsia="ru-RU"/>
        </w:rPr>
      </w:pPr>
      <w:r w:rsidRPr="00EE53BD">
        <w:rPr>
          <w:b/>
          <w:bCs/>
          <w:i/>
          <w:iCs/>
          <w:sz w:val="28"/>
          <w:szCs w:val="28"/>
          <w:lang w:val="it-IT" w:eastAsia="ru-RU"/>
        </w:rPr>
        <w:lastRenderedPageBreak/>
        <w:t>SCHIȚA 5</w:t>
      </w:r>
      <w:r w:rsidRPr="00EE53BD">
        <w:rPr>
          <w:sz w:val="28"/>
          <w:szCs w:val="28"/>
          <w:lang w:val="it-IT" w:eastAsia="ru-RU"/>
        </w:rPr>
        <w:t xml:space="preserve"> </w:t>
      </w:r>
      <w:r w:rsidRPr="00EE53BD">
        <w:rPr>
          <w:b/>
          <w:bCs/>
          <w:i/>
          <w:iCs/>
          <w:sz w:val="28"/>
          <w:szCs w:val="28"/>
          <w:lang w:val="it-IT" w:eastAsia="ru-RU"/>
        </w:rPr>
        <w:t>(poz 33; 38 din Formularul F1)</w:t>
      </w:r>
    </w:p>
    <w:p w14:paraId="305E5DCB" w14:textId="77777777" w:rsidR="00FC108E" w:rsidRPr="00EE53BD" w:rsidRDefault="00FC108E" w:rsidP="00EE53BD">
      <w:pPr>
        <w:shd w:val="clear" w:color="auto" w:fill="FFFFFF" w:themeFill="background1"/>
        <w:autoSpaceDE w:val="0"/>
        <w:autoSpaceDN w:val="0"/>
        <w:jc w:val="both"/>
        <w:rPr>
          <w:sz w:val="28"/>
          <w:szCs w:val="28"/>
          <w:lang w:val="en-US" w:eastAsia="ru-RU"/>
        </w:rPr>
      </w:pPr>
      <w:proofErr w:type="spellStart"/>
      <w:r w:rsidRPr="00FC108E">
        <w:rPr>
          <w:b/>
          <w:bCs/>
          <w:noProof w:val="0"/>
          <w:sz w:val="28"/>
          <w:szCs w:val="28"/>
          <w:lang w:val="en-US" w:eastAsia="ru-RU"/>
        </w:rPr>
        <w:t>Aparat</w:t>
      </w:r>
      <w:proofErr w:type="spellEnd"/>
      <w:r w:rsidRPr="00FC108E">
        <w:rPr>
          <w:b/>
          <w:bCs/>
          <w:noProof w:val="0"/>
          <w:sz w:val="28"/>
          <w:szCs w:val="28"/>
          <w:lang w:val="en-US" w:eastAsia="ru-RU"/>
        </w:rPr>
        <w:t xml:space="preserve"> de </w:t>
      </w:r>
      <w:proofErr w:type="spellStart"/>
      <w:r w:rsidRPr="00FC108E">
        <w:rPr>
          <w:b/>
          <w:bCs/>
          <w:noProof w:val="0"/>
          <w:sz w:val="28"/>
          <w:szCs w:val="28"/>
          <w:lang w:val="en-US" w:eastAsia="ru-RU"/>
        </w:rPr>
        <w:t>forță</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pentru</w:t>
      </w:r>
      <w:proofErr w:type="spellEnd"/>
      <w:r w:rsidRPr="00FC108E">
        <w:rPr>
          <w:b/>
          <w:bCs/>
          <w:noProof w:val="0"/>
          <w:sz w:val="28"/>
          <w:szCs w:val="28"/>
          <w:lang w:val="en-US" w:eastAsia="ru-RU"/>
        </w:rPr>
        <w:t xml:space="preserve"> 2 </w:t>
      </w:r>
      <w:proofErr w:type="spellStart"/>
      <w:r w:rsidRPr="00FC108E">
        <w:rPr>
          <w:b/>
          <w:bCs/>
          <w:noProof w:val="0"/>
          <w:sz w:val="28"/>
          <w:szCs w:val="28"/>
          <w:lang w:val="en-US" w:eastAsia="ru-RU"/>
        </w:rPr>
        <w:t>persoane</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în</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aer</w:t>
      </w:r>
      <w:proofErr w:type="spellEnd"/>
      <w:r w:rsidRPr="00FC108E">
        <w:rPr>
          <w:b/>
          <w:bCs/>
          <w:noProof w:val="0"/>
          <w:sz w:val="28"/>
          <w:szCs w:val="28"/>
          <w:lang w:val="en-US" w:eastAsia="ru-RU"/>
        </w:rPr>
        <w:t xml:space="preserve"> liber. </w:t>
      </w:r>
    </w:p>
    <w:p w14:paraId="2F410D9D" w14:textId="77777777" w:rsidR="00FC108E" w:rsidRPr="00EE53BD" w:rsidRDefault="00FC108E" w:rsidP="00EE53BD">
      <w:pPr>
        <w:shd w:val="clear" w:color="auto" w:fill="FFFFFF" w:themeFill="background1"/>
        <w:autoSpaceDE w:val="0"/>
        <w:autoSpaceDN w:val="0"/>
        <w:jc w:val="both"/>
        <w:rPr>
          <w:b/>
          <w:bCs/>
          <w:noProof w:val="0"/>
          <w:lang w:val="en-US" w:eastAsia="ru-RU"/>
        </w:rPr>
      </w:pPr>
    </w:p>
    <w:p w14:paraId="6DB403D8" w14:textId="5434412D"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4CDEDEB7" wp14:editId="70BE6BA3">
            <wp:extent cx="3657600" cy="3790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3790950"/>
                    </a:xfrm>
                    <a:prstGeom prst="rect">
                      <a:avLst/>
                    </a:prstGeom>
                    <a:noFill/>
                    <a:ln>
                      <a:noFill/>
                    </a:ln>
                  </pic:spPr>
                </pic:pic>
              </a:graphicData>
            </a:graphic>
          </wp:inline>
        </w:drawing>
      </w:r>
    </w:p>
    <w:p w14:paraId="2E045E12"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Dimensiunile minime:</w:t>
      </w:r>
      <w:r w:rsidRPr="00EE53BD">
        <w:rPr>
          <w:noProof w:val="0"/>
          <w:sz w:val="20"/>
          <w:szCs w:val="20"/>
          <w:lang w:val="it-IT" w:eastAsia="ro-MD"/>
        </w:rPr>
        <w:t> L1500 mm*l1240 mm*H610 mm.</w:t>
      </w:r>
    </w:p>
    <w:p w14:paraId="7899A1E4"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Vârsta</w:t>
      </w:r>
      <w:r w:rsidRPr="00EE53BD">
        <w:rPr>
          <w:noProof w:val="0"/>
          <w:sz w:val="20"/>
          <w:szCs w:val="20"/>
          <w:lang w:val="it-IT" w:eastAsia="ro-MD"/>
        </w:rPr>
        <w:t>: Recomandat persoanelor cu înălțime de minim H 1,4 m.</w:t>
      </w:r>
    </w:p>
    <w:p w14:paraId="38E4A15D"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Greutatea maximă a unui utilizator:</w:t>
      </w:r>
      <w:r w:rsidRPr="00EE53BD">
        <w:rPr>
          <w:noProof w:val="0"/>
          <w:sz w:val="20"/>
          <w:szCs w:val="20"/>
          <w:lang w:val="it-IT" w:eastAsia="ro-MD"/>
        </w:rPr>
        <w:t> 92 kg</w:t>
      </w:r>
    </w:p>
    <w:p w14:paraId="360F383D"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 xml:space="preserve">Structura construcției este din metal vopsit în câmp electrostatic. </w:t>
      </w:r>
    </w:p>
    <w:p w14:paraId="00ED52A2"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Pilonul de sprijin al echipamentului va fi confecționat din țeavă din oțel, cu grosimea de minim 3 mm și diametrul minim de 130 mm, fiind montat pe o platformă cu găuri pentru fixarea cu fundamentul.</w:t>
      </w:r>
    </w:p>
    <w:p w14:paraId="2B87B57E"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u-RU"/>
        </w:rPr>
      </w:pPr>
      <w:r w:rsidRPr="00EE53BD">
        <w:rPr>
          <w:noProof w:val="0"/>
          <w:sz w:val="20"/>
          <w:szCs w:val="20"/>
          <w:lang w:val="it-IT" w:eastAsia="ro-MD"/>
        </w:rPr>
        <w:t>Structura principală a echipamentului va fi confecționată din țeavă cu diametrul de 48 mm și grosimea de 3mm. Suporturile pentru spate vor fi confecționate din HDPE – polietilena de înaltă densitate fără componente toxice.</w:t>
      </w:r>
    </w:p>
    <w:p w14:paraId="104A75CC"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o-MD"/>
        </w:rPr>
      </w:pPr>
    </w:p>
    <w:p w14:paraId="1395DBFB"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o-MD"/>
        </w:rPr>
      </w:pPr>
    </w:p>
    <w:p w14:paraId="7724E53D" w14:textId="77777777" w:rsidR="00FC108E" w:rsidRPr="00EE53BD" w:rsidRDefault="00FC108E" w:rsidP="00EE53BD">
      <w:pPr>
        <w:shd w:val="clear" w:color="auto" w:fill="FFFFFF" w:themeFill="background1"/>
        <w:autoSpaceDE w:val="0"/>
        <w:autoSpaceDN w:val="0"/>
        <w:jc w:val="both"/>
        <w:rPr>
          <w:b/>
          <w:bCs/>
          <w:i/>
          <w:iCs/>
          <w:noProof w:val="0"/>
          <w:sz w:val="20"/>
          <w:szCs w:val="20"/>
          <w:lang w:val="it-IT" w:eastAsia="ru-RU"/>
        </w:rPr>
      </w:pPr>
    </w:p>
    <w:p w14:paraId="5D7B4E6E" w14:textId="77777777" w:rsidR="00FC108E" w:rsidRPr="00EE53BD" w:rsidRDefault="00FC108E" w:rsidP="00FC108E">
      <w:pPr>
        <w:autoSpaceDE w:val="0"/>
        <w:autoSpaceDN w:val="0"/>
        <w:ind w:left="360" w:right="91" w:hanging="360"/>
        <w:rPr>
          <w:b/>
          <w:bCs/>
          <w:noProof w:val="0"/>
          <w:sz w:val="20"/>
          <w:szCs w:val="20"/>
          <w:lang w:val="it-IT" w:eastAsia="ro-MD"/>
        </w:rPr>
      </w:pPr>
      <w:r w:rsidRPr="00EE53BD">
        <w:rPr>
          <w:b/>
          <w:bCs/>
          <w:i/>
          <w:iCs/>
          <w:noProof w:val="0"/>
          <w:sz w:val="20"/>
          <w:szCs w:val="20"/>
          <w:lang w:val="it-IT" w:eastAsia="ro-MD"/>
        </w:rPr>
        <w:t>Cerințe pentru instalare a echipamentului:</w:t>
      </w:r>
      <w:r w:rsidRPr="00EE53BD">
        <w:rPr>
          <w:b/>
          <w:bCs/>
          <w:noProof w:val="0"/>
          <w:sz w:val="20"/>
          <w:szCs w:val="20"/>
          <w:lang w:val="it-IT" w:eastAsia="ro-MD"/>
        </w:rPr>
        <w:t xml:space="preserve"> </w:t>
      </w:r>
    </w:p>
    <w:p w14:paraId="5E7CBE88" w14:textId="77777777" w:rsidR="00FC108E" w:rsidRPr="00EE53BD" w:rsidRDefault="00FC108E" w:rsidP="00FC108E">
      <w:pPr>
        <w:numPr>
          <w:ilvl w:val="0"/>
          <w:numId w:val="42"/>
        </w:numPr>
        <w:tabs>
          <w:tab w:val="left" w:pos="1134"/>
        </w:tabs>
        <w:autoSpaceDE w:val="0"/>
        <w:autoSpaceDN w:val="0"/>
        <w:ind w:right="91"/>
        <w:jc w:val="both"/>
        <w:rPr>
          <w:noProof w:val="0"/>
          <w:sz w:val="20"/>
          <w:szCs w:val="20"/>
          <w:lang w:val="it-IT" w:eastAsia="ro-MD"/>
        </w:rPr>
      </w:pPr>
      <w:r w:rsidRPr="00EE53BD">
        <w:rPr>
          <w:noProof w:val="0"/>
          <w:sz w:val="20"/>
          <w:szCs w:val="20"/>
          <w:lang w:val="it-IT" w:eastAsia="ro-MD"/>
        </w:rPr>
        <w:t xml:space="preserve">Conform </w:t>
      </w:r>
      <w:r w:rsidRPr="00EE53BD">
        <w:rPr>
          <w:noProof w:val="0"/>
          <w:sz w:val="20"/>
          <w:szCs w:val="20"/>
          <w:lang w:val="it-IT"/>
        </w:rPr>
        <w:t xml:space="preserve">Formularului F1 și </w:t>
      </w:r>
      <w:r w:rsidRPr="00EE53BD">
        <w:rPr>
          <w:noProof w:val="0"/>
          <w:sz w:val="20"/>
          <w:szCs w:val="20"/>
          <w:lang w:val="it-IT" w:eastAsia="ro-MD"/>
        </w:rPr>
        <w:t>Anexelor nr.1-5, la prezentul Caiet de sarcini.</w:t>
      </w:r>
    </w:p>
    <w:p w14:paraId="72A648CF" w14:textId="77777777" w:rsidR="00FC108E" w:rsidRPr="00EE53BD" w:rsidRDefault="00FC108E" w:rsidP="00FC108E">
      <w:pPr>
        <w:numPr>
          <w:ilvl w:val="0"/>
          <w:numId w:val="42"/>
        </w:numPr>
        <w:tabs>
          <w:tab w:val="left" w:pos="1134"/>
        </w:tabs>
        <w:autoSpaceDE w:val="0"/>
        <w:autoSpaceDN w:val="0"/>
        <w:ind w:right="91"/>
        <w:jc w:val="both"/>
        <w:rPr>
          <w:b/>
          <w:bCs/>
          <w:noProof w:val="0"/>
          <w:sz w:val="20"/>
          <w:szCs w:val="20"/>
          <w:lang w:val="it-IT" w:eastAsia="ro-MD"/>
        </w:rPr>
      </w:pPr>
      <w:r w:rsidRPr="00EE53BD">
        <w:rPr>
          <w:noProof w:val="0"/>
          <w:sz w:val="20"/>
          <w:szCs w:val="20"/>
          <w:lang w:val="it-IT" w:eastAsia="ro-MD"/>
        </w:rPr>
        <w:t xml:space="preserve">Elementele de sprijin vor fi adâncite în sol minim 0,50m, urmând procesul de betonare. </w:t>
      </w:r>
    </w:p>
    <w:p w14:paraId="7044327E" w14:textId="77777777" w:rsidR="00FC108E" w:rsidRPr="00EE53BD" w:rsidRDefault="00FC108E" w:rsidP="00FC108E">
      <w:pPr>
        <w:numPr>
          <w:ilvl w:val="0"/>
          <w:numId w:val="42"/>
        </w:numPr>
        <w:tabs>
          <w:tab w:val="left" w:pos="1134"/>
        </w:tabs>
        <w:autoSpaceDE w:val="0"/>
        <w:autoSpaceDN w:val="0"/>
        <w:ind w:right="91"/>
        <w:jc w:val="both"/>
        <w:rPr>
          <w:b/>
          <w:bCs/>
          <w:noProof w:val="0"/>
          <w:sz w:val="20"/>
          <w:szCs w:val="20"/>
          <w:lang w:val="it-IT" w:eastAsia="ro-MD"/>
        </w:rPr>
      </w:pPr>
      <w:r w:rsidRPr="00EE53BD">
        <w:rPr>
          <w:noProof w:val="0"/>
          <w:sz w:val="20"/>
          <w:szCs w:val="20"/>
          <w:lang w:val="it-IT" w:eastAsia="ro-MD"/>
        </w:rPr>
        <w:t>Montarea elementelor trebuie să excludă posibilitatea dezasamblarii lor, fără utilizarea instrumentelor cu destinație special.</w:t>
      </w:r>
    </w:p>
    <w:p w14:paraId="03521160" w14:textId="77777777" w:rsidR="00FC108E" w:rsidRPr="00EE53BD" w:rsidRDefault="00FC108E" w:rsidP="00EE53BD">
      <w:pPr>
        <w:shd w:val="clear" w:color="auto" w:fill="FFFFFF" w:themeFill="background1"/>
        <w:autoSpaceDE w:val="0"/>
        <w:autoSpaceDN w:val="0"/>
        <w:jc w:val="both"/>
        <w:rPr>
          <w:b/>
          <w:bCs/>
          <w:i/>
          <w:iCs/>
          <w:noProof w:val="0"/>
          <w:sz w:val="20"/>
          <w:szCs w:val="20"/>
          <w:lang w:val="it-IT" w:eastAsia="ru-RU"/>
        </w:rPr>
      </w:pPr>
    </w:p>
    <w:p w14:paraId="7E713E41"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o-MD"/>
        </w:rPr>
      </w:pPr>
      <w:r w:rsidRPr="00EE53BD">
        <w:rPr>
          <w:b/>
          <w:bCs/>
          <w:i/>
          <w:iCs/>
          <w:noProof w:val="0"/>
          <w:sz w:val="20"/>
          <w:szCs w:val="20"/>
          <w:lang w:val="it-IT" w:eastAsia="ru-RU"/>
        </w:rPr>
        <w:t>Garanția lucrărilor de amenajare a teritoriului și a echipamentului multifuncțional, după livrare, instalare și darea în exploatare, va constitui minim 60 luni (5 ani).</w:t>
      </w:r>
    </w:p>
    <w:p w14:paraId="596E2E2A" w14:textId="77777777" w:rsidR="00FC108E" w:rsidRPr="00EE53BD" w:rsidRDefault="00FC108E" w:rsidP="00FC108E">
      <w:pPr>
        <w:autoSpaceDE w:val="0"/>
        <w:autoSpaceDN w:val="0"/>
        <w:jc w:val="both"/>
        <w:rPr>
          <w:noProof w:val="0"/>
          <w:lang w:val="it-IT" w:eastAsia="ru-RU"/>
        </w:rPr>
      </w:pPr>
    </w:p>
    <w:p w14:paraId="72EDD70C" w14:textId="77777777" w:rsidR="00FC108E" w:rsidRPr="00EE53BD" w:rsidRDefault="00FC108E" w:rsidP="00FC108E">
      <w:pPr>
        <w:autoSpaceDE w:val="0"/>
        <w:autoSpaceDN w:val="0"/>
        <w:rPr>
          <w:noProof w:val="0"/>
          <w:sz w:val="28"/>
          <w:szCs w:val="28"/>
          <w:lang w:val="it-IT" w:eastAsia="ru-RU"/>
        </w:rPr>
      </w:pPr>
    </w:p>
    <w:p w14:paraId="7DD3936D" w14:textId="77777777" w:rsidR="00FC108E" w:rsidRPr="00EE53BD" w:rsidRDefault="00FC108E" w:rsidP="00A21ED4">
      <w:pPr>
        <w:rPr>
          <w:sz w:val="20"/>
          <w:szCs w:val="20"/>
          <w:lang w:val="it-IT"/>
        </w:rPr>
      </w:pPr>
    </w:p>
    <w:p w14:paraId="2AC3E77B" w14:textId="77777777" w:rsidR="00FC108E" w:rsidRDefault="00FC108E" w:rsidP="00A21ED4">
      <w:pPr>
        <w:rPr>
          <w:sz w:val="20"/>
          <w:szCs w:val="20"/>
          <w:lang w:val="it-IT"/>
        </w:rPr>
      </w:pPr>
    </w:p>
    <w:p w14:paraId="542C8A3B" w14:textId="77777777" w:rsidR="00FC108E" w:rsidRDefault="00FC108E" w:rsidP="00A21ED4">
      <w:pPr>
        <w:rPr>
          <w:sz w:val="20"/>
          <w:szCs w:val="20"/>
          <w:lang w:val="it-IT"/>
        </w:rPr>
      </w:pPr>
    </w:p>
    <w:p w14:paraId="01BC3235" w14:textId="77777777" w:rsidR="00FC108E" w:rsidRDefault="00FC108E" w:rsidP="00A21ED4">
      <w:pPr>
        <w:rPr>
          <w:sz w:val="20"/>
          <w:szCs w:val="20"/>
          <w:lang w:val="it-IT"/>
        </w:rPr>
      </w:pPr>
    </w:p>
    <w:p w14:paraId="2F6E5FB7" w14:textId="77777777" w:rsidR="00FC108E" w:rsidRDefault="00FC108E" w:rsidP="00A21ED4">
      <w:pPr>
        <w:rPr>
          <w:sz w:val="20"/>
          <w:szCs w:val="20"/>
          <w:lang w:val="it-IT"/>
        </w:rPr>
      </w:pPr>
    </w:p>
    <w:p w14:paraId="575C9732" w14:textId="77777777" w:rsidR="00FC108E" w:rsidRDefault="00FC108E" w:rsidP="00A21ED4">
      <w:pPr>
        <w:rPr>
          <w:sz w:val="20"/>
          <w:szCs w:val="20"/>
          <w:lang w:val="it-IT"/>
        </w:rPr>
      </w:pPr>
    </w:p>
    <w:p w14:paraId="49008172" w14:textId="77777777" w:rsidR="00FC108E" w:rsidRDefault="00FC108E" w:rsidP="00A21ED4">
      <w:pPr>
        <w:rPr>
          <w:sz w:val="20"/>
          <w:szCs w:val="20"/>
          <w:lang w:val="it-IT"/>
        </w:rPr>
      </w:pPr>
    </w:p>
    <w:p w14:paraId="03EA6039" w14:textId="77777777" w:rsidR="00FC108E" w:rsidRDefault="00FC108E" w:rsidP="00A21ED4">
      <w:pPr>
        <w:rPr>
          <w:sz w:val="20"/>
          <w:szCs w:val="20"/>
          <w:lang w:val="it-IT"/>
        </w:rPr>
      </w:pPr>
    </w:p>
    <w:p w14:paraId="20F80FCC" w14:textId="77777777" w:rsidR="00FC108E" w:rsidRPr="00EE53BD" w:rsidRDefault="00FC108E" w:rsidP="00A21ED4">
      <w:pPr>
        <w:rPr>
          <w:sz w:val="20"/>
          <w:szCs w:val="20"/>
          <w:lang w:val="it-IT"/>
        </w:rPr>
      </w:pPr>
    </w:p>
    <w:p w14:paraId="54B24C05" w14:textId="77777777" w:rsidR="00FC108E" w:rsidRPr="00EE53BD" w:rsidRDefault="00FC108E" w:rsidP="00A21ED4">
      <w:pPr>
        <w:rPr>
          <w:sz w:val="20"/>
          <w:szCs w:val="20"/>
          <w:lang w:val="it-IT"/>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476"/>
        <w:gridCol w:w="102"/>
      </w:tblGrid>
      <w:tr w:rsidR="00E2698D" w:rsidRPr="00192F54" w14:paraId="1A2E0E81" w14:textId="77777777" w:rsidTr="00BC6846">
        <w:trPr>
          <w:jc w:val="center"/>
        </w:trPr>
        <w:tc>
          <w:tcPr>
            <w:tcW w:w="0" w:type="auto"/>
            <w:tcBorders>
              <w:top w:val="nil"/>
              <w:left w:val="nil"/>
              <w:bottom w:val="nil"/>
              <w:right w:val="nil"/>
            </w:tcBorders>
            <w:tcMar>
              <w:top w:w="24" w:type="dxa"/>
              <w:left w:w="48" w:type="dxa"/>
              <w:bottom w:w="24" w:type="dxa"/>
              <w:right w:w="48" w:type="dxa"/>
            </w:tcMar>
          </w:tcPr>
          <w:p w14:paraId="160C9786" w14:textId="77777777" w:rsidR="000A1C77" w:rsidRPr="00192F54" w:rsidRDefault="000A1C77" w:rsidP="00BC6846">
            <w:pPr>
              <w:jc w:val="center"/>
              <w:rPr>
                <w:noProof w:val="0"/>
                <w:lang w:val="ro-MD" w:eastAsia="ro-MD"/>
              </w:rPr>
            </w:pPr>
            <w:r w:rsidRPr="00EE53BD">
              <w:rPr>
                <w:b/>
                <w:bCs/>
                <w:noProof w:val="0"/>
                <w:lang w:val="it-IT"/>
              </w:rPr>
              <w:t xml:space="preserve">  </w:t>
            </w:r>
            <w:proofErr w:type="spellStart"/>
            <w:r w:rsidRPr="00192F54">
              <w:rPr>
                <w:b/>
                <w:bCs/>
                <w:noProof w:val="0"/>
                <w:lang w:val="en-US"/>
              </w:rPr>
              <w:t>Semnături</w:t>
            </w:r>
            <w:proofErr w:type="spellEnd"/>
            <w:r w:rsidRPr="00192F54">
              <w:rPr>
                <w:b/>
                <w:bCs/>
                <w:noProof w:val="0"/>
                <w:lang w:val="en-US"/>
              </w:rPr>
              <w:t xml:space="preserve"> </w:t>
            </w:r>
            <w:proofErr w:type="spellStart"/>
            <w:r w:rsidRPr="00192F54">
              <w:rPr>
                <w:b/>
                <w:bCs/>
                <w:noProof w:val="0"/>
                <w:lang w:val="en-US"/>
              </w:rPr>
              <w:t>autorizate</w:t>
            </w:r>
            <w:proofErr w:type="spellEnd"/>
            <w:r w:rsidRPr="00192F54">
              <w:rPr>
                <w:b/>
                <w:bCs/>
                <w:noProof w:val="0"/>
                <w:lang w:val="en-US"/>
              </w:rPr>
              <w:t xml:space="preserve">: </w:t>
            </w:r>
          </w:p>
        </w:tc>
        <w:tc>
          <w:tcPr>
            <w:tcW w:w="0" w:type="auto"/>
            <w:tcBorders>
              <w:top w:val="nil"/>
              <w:left w:val="nil"/>
              <w:bottom w:val="nil"/>
              <w:right w:val="nil"/>
            </w:tcBorders>
            <w:tcMar>
              <w:top w:w="24" w:type="dxa"/>
              <w:left w:w="48" w:type="dxa"/>
              <w:bottom w:w="24" w:type="dxa"/>
              <w:right w:w="48" w:type="dxa"/>
            </w:tcMar>
          </w:tcPr>
          <w:p w14:paraId="7C1DB177" w14:textId="77777777" w:rsidR="000A1C77" w:rsidRPr="00192F54" w:rsidRDefault="000A1C77" w:rsidP="00BC6846">
            <w:pPr>
              <w:jc w:val="center"/>
              <w:rPr>
                <w:noProof w:val="0"/>
                <w:lang w:val="ro-MD" w:eastAsia="ro-MD"/>
              </w:rPr>
            </w:pPr>
          </w:p>
        </w:tc>
      </w:tr>
      <w:tr w:rsidR="00170986" w:rsidRPr="00192F54" w14:paraId="02B59C42" w14:textId="77777777" w:rsidTr="00BC6846">
        <w:trPr>
          <w:jc w:val="center"/>
        </w:trPr>
        <w:tc>
          <w:tcPr>
            <w:tcW w:w="0" w:type="auto"/>
            <w:tcBorders>
              <w:top w:val="nil"/>
              <w:left w:val="nil"/>
              <w:bottom w:val="nil"/>
              <w:right w:val="nil"/>
            </w:tcBorders>
            <w:tcMar>
              <w:top w:w="24" w:type="dxa"/>
              <w:left w:w="48" w:type="dxa"/>
              <w:bottom w:w="24" w:type="dxa"/>
              <w:right w:w="48" w:type="dxa"/>
            </w:tcMar>
          </w:tcPr>
          <w:p w14:paraId="3ABCA1D0" w14:textId="77777777" w:rsidR="00170986" w:rsidRPr="00170986" w:rsidRDefault="00170986" w:rsidP="00BC6846">
            <w:pPr>
              <w:jc w:val="center"/>
              <w:rPr>
                <w:b/>
                <w:bCs/>
                <w:noProof w:val="0"/>
                <w:lang w:val="it-IT"/>
              </w:rPr>
            </w:pPr>
          </w:p>
        </w:tc>
        <w:tc>
          <w:tcPr>
            <w:tcW w:w="0" w:type="auto"/>
            <w:tcBorders>
              <w:top w:val="nil"/>
              <w:left w:val="nil"/>
              <w:bottom w:val="nil"/>
              <w:right w:val="nil"/>
            </w:tcBorders>
            <w:tcMar>
              <w:top w:w="24" w:type="dxa"/>
              <w:left w:w="48" w:type="dxa"/>
              <w:bottom w:w="24" w:type="dxa"/>
              <w:right w:w="48" w:type="dxa"/>
            </w:tcMar>
          </w:tcPr>
          <w:p w14:paraId="719881B9" w14:textId="77777777" w:rsidR="00170986" w:rsidRPr="00192F54" w:rsidRDefault="00170986" w:rsidP="00BC6846">
            <w:pPr>
              <w:jc w:val="center"/>
              <w:rPr>
                <w:noProof w:val="0"/>
                <w:lang w:val="ro-MD" w:eastAsia="ro-MD"/>
              </w:rPr>
            </w:pPr>
          </w:p>
        </w:tc>
      </w:tr>
    </w:tbl>
    <w:p w14:paraId="1838639D" w14:textId="404F203A" w:rsidR="006C4894" w:rsidRPr="00EE53BD" w:rsidRDefault="0003591A">
      <w:pPr>
        <w:shd w:val="clear" w:color="auto" w:fill="FFFFFF" w:themeFill="background1"/>
        <w:tabs>
          <w:tab w:val="left" w:pos="567"/>
        </w:tabs>
        <w:jc w:val="both"/>
        <w:rPr>
          <w:b/>
          <w:bCs/>
          <w:i/>
          <w:iCs/>
          <w:lang w:val="ro-MD"/>
        </w:rPr>
      </w:pPr>
      <w:r w:rsidRPr="00192F54">
        <w:rPr>
          <w:sz w:val="22"/>
          <w:szCs w:val="22"/>
          <w:lang w:val="ro-MD"/>
        </w:rPr>
        <w:t> </w:t>
      </w:r>
      <w:r w:rsidR="006C4894" w:rsidRPr="6E5E4588">
        <w:rPr>
          <w:b/>
          <w:bCs/>
          <w:i/>
          <w:iCs/>
          <w:lang w:val="ro-MD"/>
        </w:rPr>
        <w:t>Eugeniu PRODAN</w:t>
      </w:r>
    </w:p>
    <w:p w14:paraId="5D06CA33" w14:textId="34212DA1" w:rsidR="00296FDD" w:rsidRPr="00EE53BD" w:rsidRDefault="006C4894">
      <w:pPr>
        <w:shd w:val="clear" w:color="auto" w:fill="FFFFFF" w:themeFill="background1"/>
        <w:tabs>
          <w:tab w:val="left" w:pos="567"/>
        </w:tabs>
        <w:jc w:val="both"/>
        <w:rPr>
          <w:i/>
          <w:iCs/>
          <w:lang w:val="ro-MD"/>
        </w:rPr>
      </w:pPr>
      <w:r w:rsidRPr="6E5E4588">
        <w:rPr>
          <w:i/>
          <w:iCs/>
          <w:lang w:val="ro-MD"/>
        </w:rPr>
        <w:t xml:space="preserve">Director </w:t>
      </w:r>
      <w:r w:rsidR="00296FDD" w:rsidRPr="6E5E4588">
        <w:rPr>
          <w:i/>
          <w:iCs/>
          <w:lang w:val="ro-MD"/>
        </w:rPr>
        <w:t>al Departamentului</w:t>
      </w:r>
      <w:r w:rsidR="00F51BB5" w:rsidRPr="6E5E4588">
        <w:rPr>
          <w:i/>
          <w:iCs/>
          <w:lang w:val="ro-MD"/>
        </w:rPr>
        <w:t>,</w:t>
      </w:r>
    </w:p>
    <w:p w14:paraId="46524FC8" w14:textId="32B4CC1A" w:rsidR="006C4894" w:rsidRPr="00EE53BD" w:rsidRDefault="006C4894">
      <w:pPr>
        <w:shd w:val="clear" w:color="auto" w:fill="FFFFFF" w:themeFill="background1"/>
        <w:tabs>
          <w:tab w:val="left" w:pos="567"/>
        </w:tabs>
        <w:jc w:val="both"/>
        <w:rPr>
          <w:i/>
          <w:iCs/>
          <w:lang w:val="ro-MD"/>
        </w:rPr>
      </w:pPr>
      <w:r w:rsidRPr="6E5E4588">
        <w:rPr>
          <w:i/>
          <w:iCs/>
          <w:lang w:val="ro-MD"/>
        </w:rPr>
        <w:t xml:space="preserve">Departamentul Securitate și Administrare  </w:t>
      </w:r>
    </w:p>
    <w:p w14:paraId="5ECB8C03" w14:textId="77777777" w:rsidR="006C4894" w:rsidRPr="00EE53BD" w:rsidRDefault="006C4894">
      <w:pPr>
        <w:shd w:val="clear" w:color="auto" w:fill="FFFFFF" w:themeFill="background1"/>
        <w:tabs>
          <w:tab w:val="left" w:pos="567"/>
        </w:tabs>
        <w:jc w:val="both"/>
        <w:rPr>
          <w:i/>
          <w:iCs/>
          <w:lang w:val="ro-MD"/>
        </w:rPr>
      </w:pPr>
      <w:r w:rsidRPr="6E5E4588">
        <w:rPr>
          <w:i/>
          <w:iCs/>
          <w:lang w:val="ro-MD"/>
        </w:rPr>
        <w:t>(semnat electronic)</w:t>
      </w:r>
    </w:p>
    <w:p w14:paraId="13DE1D14" w14:textId="77777777" w:rsidR="006C4894" w:rsidRPr="00EE53BD" w:rsidRDefault="006C4894">
      <w:pPr>
        <w:shd w:val="clear" w:color="auto" w:fill="FFFFFF" w:themeFill="background1"/>
        <w:tabs>
          <w:tab w:val="left" w:pos="567"/>
        </w:tabs>
        <w:jc w:val="both"/>
        <w:rPr>
          <w:b/>
          <w:bCs/>
          <w:i/>
          <w:iCs/>
          <w:lang w:val="ro-MD"/>
        </w:rPr>
      </w:pPr>
      <w:bookmarkStart w:id="6" w:name="_Hlk109647071"/>
    </w:p>
    <w:p w14:paraId="431FD796" w14:textId="77777777" w:rsidR="00F1000E" w:rsidRPr="00EE53BD" w:rsidRDefault="00F1000E">
      <w:pPr>
        <w:shd w:val="clear" w:color="auto" w:fill="FFFFFF" w:themeFill="background1"/>
        <w:tabs>
          <w:tab w:val="left" w:pos="567"/>
        </w:tabs>
        <w:jc w:val="both"/>
        <w:rPr>
          <w:b/>
          <w:bCs/>
          <w:i/>
          <w:iCs/>
          <w:lang w:val="ro-MD"/>
        </w:rPr>
      </w:pPr>
    </w:p>
    <w:p w14:paraId="4730F1EF" w14:textId="77777777" w:rsidR="00F1000E" w:rsidRPr="00EE53BD" w:rsidRDefault="00F1000E">
      <w:pPr>
        <w:shd w:val="clear" w:color="auto" w:fill="FFFFFF" w:themeFill="background1"/>
        <w:tabs>
          <w:tab w:val="left" w:pos="567"/>
        </w:tabs>
        <w:jc w:val="both"/>
        <w:rPr>
          <w:b/>
          <w:bCs/>
          <w:i/>
          <w:iCs/>
          <w:lang w:val="ro-MD"/>
        </w:rPr>
      </w:pPr>
    </w:p>
    <w:p w14:paraId="4B0E50B9" w14:textId="45BEE3AB" w:rsidR="006C4894" w:rsidRPr="00EE53BD" w:rsidRDefault="006C4894">
      <w:pPr>
        <w:shd w:val="clear" w:color="auto" w:fill="FFFFFF" w:themeFill="background1"/>
        <w:tabs>
          <w:tab w:val="left" w:pos="567"/>
        </w:tabs>
        <w:jc w:val="both"/>
        <w:rPr>
          <w:b/>
          <w:bCs/>
          <w:i/>
          <w:iCs/>
          <w:lang w:val="ro-MD"/>
        </w:rPr>
      </w:pPr>
      <w:r w:rsidRPr="6E5E4588">
        <w:rPr>
          <w:b/>
          <w:bCs/>
          <w:i/>
          <w:iCs/>
          <w:lang w:val="ro-MD"/>
        </w:rPr>
        <w:t>Dmitri SALTÎSKI</w:t>
      </w:r>
    </w:p>
    <w:p w14:paraId="7FC388B5" w14:textId="77777777" w:rsidR="00296FDD" w:rsidRPr="00EE53BD" w:rsidRDefault="006C4894">
      <w:pPr>
        <w:shd w:val="clear" w:color="auto" w:fill="FFFFFF" w:themeFill="background1"/>
        <w:tabs>
          <w:tab w:val="left" w:pos="567"/>
        </w:tabs>
        <w:jc w:val="both"/>
        <w:rPr>
          <w:i/>
          <w:iCs/>
          <w:lang w:val="ro-MD"/>
        </w:rPr>
      </w:pPr>
      <w:r w:rsidRPr="6E5E4588">
        <w:rPr>
          <w:i/>
          <w:iCs/>
          <w:lang w:val="ro-MD"/>
        </w:rPr>
        <w:t xml:space="preserve">Șef </w:t>
      </w:r>
      <w:r w:rsidR="00296FDD" w:rsidRPr="6E5E4588">
        <w:rPr>
          <w:i/>
          <w:iCs/>
          <w:lang w:val="ro-MD"/>
        </w:rPr>
        <w:t xml:space="preserve">de </w:t>
      </w:r>
      <w:r w:rsidRPr="6E5E4588">
        <w:rPr>
          <w:i/>
          <w:iCs/>
          <w:lang w:val="ro-MD"/>
        </w:rPr>
        <w:t>Direcți</w:t>
      </w:r>
      <w:r w:rsidR="00296FDD" w:rsidRPr="6E5E4588">
        <w:rPr>
          <w:i/>
          <w:iCs/>
          <w:lang w:val="ro-MD"/>
        </w:rPr>
        <w:t>e,</w:t>
      </w:r>
    </w:p>
    <w:p w14:paraId="7D0D3809" w14:textId="20ED817C" w:rsidR="00296FDD" w:rsidRPr="00EE53BD" w:rsidRDefault="00296FDD">
      <w:pPr>
        <w:shd w:val="clear" w:color="auto" w:fill="FFFFFF" w:themeFill="background1"/>
        <w:tabs>
          <w:tab w:val="left" w:pos="567"/>
        </w:tabs>
        <w:jc w:val="both"/>
        <w:rPr>
          <w:i/>
          <w:iCs/>
          <w:lang w:val="ro-MD"/>
        </w:rPr>
      </w:pPr>
      <w:r w:rsidRPr="6E5E4588">
        <w:rPr>
          <w:i/>
          <w:iCs/>
          <w:lang w:val="ro-MD"/>
        </w:rPr>
        <w:t>Departamentul Securitate și Administrare,</w:t>
      </w:r>
    </w:p>
    <w:p w14:paraId="7F3B957B" w14:textId="528D25AC" w:rsidR="006C4894" w:rsidRPr="00EE53BD" w:rsidRDefault="00296FDD">
      <w:pPr>
        <w:shd w:val="clear" w:color="auto" w:fill="FFFFFF" w:themeFill="background1"/>
        <w:tabs>
          <w:tab w:val="left" w:pos="567"/>
        </w:tabs>
        <w:jc w:val="both"/>
        <w:rPr>
          <w:i/>
          <w:iCs/>
          <w:lang w:val="ro-MD"/>
        </w:rPr>
      </w:pPr>
      <w:r w:rsidRPr="6E5E4588">
        <w:rPr>
          <w:i/>
          <w:iCs/>
          <w:lang w:val="ro-MD"/>
        </w:rPr>
        <w:t>Direcția administrarea patrimoniului şi servicii sociale</w:t>
      </w:r>
      <w:r w:rsidR="006C4894" w:rsidRPr="6E5E4588">
        <w:rPr>
          <w:i/>
          <w:iCs/>
          <w:lang w:val="ro-MD"/>
        </w:rPr>
        <w:t xml:space="preserve"> </w:t>
      </w:r>
    </w:p>
    <w:p w14:paraId="2BE28C71" w14:textId="26D38A9B" w:rsidR="006C4894" w:rsidRPr="00EE53BD" w:rsidRDefault="006C4894">
      <w:pPr>
        <w:shd w:val="clear" w:color="auto" w:fill="FFFFFF" w:themeFill="background1"/>
        <w:tabs>
          <w:tab w:val="left" w:pos="567"/>
        </w:tabs>
        <w:jc w:val="both"/>
        <w:rPr>
          <w:i/>
          <w:iCs/>
          <w:lang w:val="ro-MD"/>
        </w:rPr>
      </w:pPr>
      <w:r w:rsidRPr="6E5E4588">
        <w:rPr>
          <w:i/>
          <w:iCs/>
          <w:lang w:val="ro-MD"/>
        </w:rPr>
        <w:t>(semnat electronic)</w:t>
      </w:r>
      <w:bookmarkEnd w:id="6"/>
    </w:p>
    <w:p w14:paraId="07AAF602" w14:textId="6D39C55A" w:rsidR="006C4894" w:rsidRPr="00EE53BD" w:rsidRDefault="006C4894">
      <w:pPr>
        <w:shd w:val="clear" w:color="auto" w:fill="FFFFFF" w:themeFill="background1"/>
        <w:tabs>
          <w:tab w:val="left" w:pos="567"/>
        </w:tabs>
        <w:jc w:val="both"/>
        <w:rPr>
          <w:b/>
          <w:bCs/>
          <w:i/>
          <w:iCs/>
          <w:lang w:val="ro-MD"/>
        </w:rPr>
      </w:pPr>
    </w:p>
    <w:p w14:paraId="264AE9F7" w14:textId="77777777" w:rsidR="00BF64CD" w:rsidRPr="00EE53BD" w:rsidRDefault="00BF64CD">
      <w:pPr>
        <w:shd w:val="clear" w:color="auto" w:fill="FFFFFF" w:themeFill="background1"/>
        <w:tabs>
          <w:tab w:val="left" w:pos="567"/>
        </w:tabs>
        <w:jc w:val="both"/>
        <w:rPr>
          <w:b/>
          <w:bCs/>
          <w:i/>
          <w:iCs/>
          <w:lang w:val="ro-MD"/>
        </w:rPr>
      </w:pPr>
      <w:r w:rsidRPr="6E5E4588">
        <w:rPr>
          <w:b/>
          <w:bCs/>
          <w:i/>
          <w:iCs/>
          <w:lang w:val="ro-MD"/>
        </w:rPr>
        <w:t>Ion BUȘILA</w:t>
      </w:r>
    </w:p>
    <w:p w14:paraId="22FE8139" w14:textId="77777777" w:rsidR="00BF64CD" w:rsidRPr="00EE53BD" w:rsidRDefault="00BF64CD">
      <w:pPr>
        <w:shd w:val="clear" w:color="auto" w:fill="FFFFFF" w:themeFill="background1"/>
        <w:tabs>
          <w:tab w:val="left" w:pos="567"/>
        </w:tabs>
        <w:jc w:val="both"/>
        <w:rPr>
          <w:i/>
          <w:iCs/>
          <w:lang w:val="ro-MD"/>
        </w:rPr>
      </w:pPr>
      <w:r w:rsidRPr="6E5E4588">
        <w:rPr>
          <w:i/>
          <w:iCs/>
          <w:lang w:val="ro-MD"/>
        </w:rPr>
        <w:t xml:space="preserve">Expert consultant, </w:t>
      </w:r>
    </w:p>
    <w:p w14:paraId="18B02F0B" w14:textId="77777777" w:rsidR="00BF64CD" w:rsidRPr="00EE53BD" w:rsidRDefault="00BF64CD">
      <w:pPr>
        <w:shd w:val="clear" w:color="auto" w:fill="FFFFFF" w:themeFill="background1"/>
        <w:tabs>
          <w:tab w:val="left" w:pos="567"/>
        </w:tabs>
        <w:jc w:val="both"/>
        <w:rPr>
          <w:i/>
          <w:iCs/>
          <w:lang w:val="ro-MD"/>
        </w:rPr>
      </w:pPr>
      <w:r w:rsidRPr="6E5E4588">
        <w:rPr>
          <w:i/>
          <w:iCs/>
          <w:lang w:val="ro-MD"/>
        </w:rPr>
        <w:t xml:space="preserve">Departamentul Securitate și Administrare,  </w:t>
      </w:r>
    </w:p>
    <w:p w14:paraId="3A09697A" w14:textId="77777777" w:rsidR="00BF64CD" w:rsidRPr="00EE53BD" w:rsidRDefault="00BF64CD">
      <w:pPr>
        <w:shd w:val="clear" w:color="auto" w:fill="FFFFFF" w:themeFill="background1"/>
        <w:tabs>
          <w:tab w:val="left" w:pos="567"/>
        </w:tabs>
        <w:jc w:val="both"/>
        <w:rPr>
          <w:i/>
          <w:iCs/>
          <w:lang w:val="ro-MD"/>
        </w:rPr>
      </w:pPr>
      <w:r w:rsidRPr="6E5E4588">
        <w:rPr>
          <w:i/>
          <w:iCs/>
          <w:lang w:val="ro-MD"/>
        </w:rPr>
        <w:t>Direcţia administrarea patrimoniului şi servicii sociale</w:t>
      </w:r>
    </w:p>
    <w:p w14:paraId="162034CE" w14:textId="6C968140" w:rsidR="00BF64CD" w:rsidRPr="00EE53BD" w:rsidRDefault="00BF64CD">
      <w:pPr>
        <w:shd w:val="clear" w:color="auto" w:fill="FFFFFF" w:themeFill="background1"/>
        <w:tabs>
          <w:tab w:val="left" w:pos="567"/>
        </w:tabs>
        <w:jc w:val="both"/>
        <w:rPr>
          <w:i/>
          <w:iCs/>
          <w:lang w:val="ro-MD"/>
        </w:rPr>
      </w:pPr>
      <w:r w:rsidRPr="6E5E4588">
        <w:rPr>
          <w:i/>
          <w:iCs/>
          <w:lang w:val="ro-MD"/>
        </w:rPr>
        <w:t>(semnat electronic)</w:t>
      </w:r>
    </w:p>
    <w:p w14:paraId="64E959DA" w14:textId="77777777" w:rsidR="00BF64CD" w:rsidRPr="00EE53BD" w:rsidRDefault="00BF64CD">
      <w:pPr>
        <w:shd w:val="clear" w:color="auto" w:fill="FFFFFF" w:themeFill="background1"/>
        <w:tabs>
          <w:tab w:val="left" w:pos="567"/>
        </w:tabs>
        <w:jc w:val="both"/>
        <w:rPr>
          <w:i/>
          <w:iCs/>
          <w:lang w:val="ro-MD"/>
        </w:rPr>
      </w:pPr>
    </w:p>
    <w:p w14:paraId="4BA2F4A1" w14:textId="754C1EEB" w:rsidR="00B65A33" w:rsidRPr="00EE53BD" w:rsidRDefault="00B65A33">
      <w:pPr>
        <w:shd w:val="clear" w:color="auto" w:fill="FFFFFF" w:themeFill="background1"/>
        <w:tabs>
          <w:tab w:val="left" w:pos="567"/>
        </w:tabs>
        <w:jc w:val="both"/>
        <w:rPr>
          <w:b/>
          <w:bCs/>
          <w:i/>
          <w:iCs/>
          <w:lang w:val="ro-MD"/>
        </w:rPr>
      </w:pPr>
      <w:r w:rsidRPr="6E5E4588">
        <w:rPr>
          <w:b/>
          <w:bCs/>
          <w:i/>
          <w:iCs/>
          <w:lang w:val="ro-MD"/>
        </w:rPr>
        <w:t>Ana HARABARI</w:t>
      </w:r>
    </w:p>
    <w:p w14:paraId="0726087C" w14:textId="77777777" w:rsidR="00296FDD" w:rsidRPr="00EE53BD" w:rsidRDefault="00B65A33">
      <w:pPr>
        <w:shd w:val="clear" w:color="auto" w:fill="FFFFFF" w:themeFill="background1"/>
        <w:tabs>
          <w:tab w:val="left" w:pos="567"/>
        </w:tabs>
        <w:jc w:val="both"/>
        <w:rPr>
          <w:i/>
          <w:iCs/>
          <w:lang w:val="ro-MD"/>
        </w:rPr>
      </w:pPr>
      <w:r w:rsidRPr="6E5E4588">
        <w:rPr>
          <w:i/>
          <w:iCs/>
          <w:lang w:val="ro-MD"/>
        </w:rPr>
        <w:t>Economist principal,</w:t>
      </w:r>
    </w:p>
    <w:p w14:paraId="452E5C9E" w14:textId="77777777" w:rsidR="00296FDD" w:rsidRPr="00EE53BD" w:rsidRDefault="00B65A33">
      <w:pPr>
        <w:shd w:val="clear" w:color="auto" w:fill="FFFFFF" w:themeFill="background1"/>
        <w:tabs>
          <w:tab w:val="left" w:pos="567"/>
        </w:tabs>
        <w:jc w:val="both"/>
        <w:rPr>
          <w:i/>
          <w:iCs/>
          <w:lang w:val="ro-MD"/>
        </w:rPr>
      </w:pPr>
      <w:r w:rsidRPr="6E5E4588">
        <w:rPr>
          <w:i/>
          <w:iCs/>
          <w:lang w:val="ro-MD"/>
        </w:rPr>
        <w:t>Departamentul Securitate și Administrare</w:t>
      </w:r>
      <w:r w:rsidR="00296FDD" w:rsidRPr="6E5E4588">
        <w:rPr>
          <w:i/>
          <w:iCs/>
          <w:lang w:val="ro-MD"/>
        </w:rPr>
        <w:t xml:space="preserve">, </w:t>
      </w:r>
    </w:p>
    <w:p w14:paraId="7371DF11" w14:textId="59203F6F" w:rsidR="00B65A33" w:rsidRPr="00EE53BD" w:rsidRDefault="00296FDD">
      <w:pPr>
        <w:shd w:val="clear" w:color="auto" w:fill="FFFFFF" w:themeFill="background1"/>
        <w:tabs>
          <w:tab w:val="left" w:pos="567"/>
        </w:tabs>
        <w:jc w:val="both"/>
        <w:rPr>
          <w:i/>
          <w:iCs/>
          <w:lang w:val="ro-MD"/>
        </w:rPr>
      </w:pPr>
      <w:r w:rsidRPr="6E5E4588">
        <w:rPr>
          <w:i/>
          <w:iCs/>
          <w:lang w:val="ro-MD"/>
        </w:rPr>
        <w:t xml:space="preserve">Direcția administrarea patrimoniului şi servicii sociale  </w:t>
      </w:r>
    </w:p>
    <w:p w14:paraId="10D783A0" w14:textId="0459FFD0" w:rsidR="00CA0A3A" w:rsidRPr="00EE53BD" w:rsidRDefault="00B65A33">
      <w:pPr>
        <w:shd w:val="clear" w:color="auto" w:fill="FFFFFF" w:themeFill="background1"/>
        <w:tabs>
          <w:tab w:val="left" w:pos="567"/>
        </w:tabs>
        <w:jc w:val="both"/>
        <w:rPr>
          <w:i/>
          <w:iCs/>
          <w:lang w:val="ro-MD"/>
        </w:rPr>
      </w:pPr>
      <w:r w:rsidRPr="6E5E4588">
        <w:rPr>
          <w:i/>
          <w:iCs/>
          <w:lang w:val="ro-MD"/>
        </w:rPr>
        <w:t>(semnat electronic)</w:t>
      </w:r>
    </w:p>
    <w:p w14:paraId="6DCA55B9" w14:textId="77777777" w:rsidR="00F87C01" w:rsidRPr="00EE53BD" w:rsidRDefault="00F87C01">
      <w:pPr>
        <w:shd w:val="clear" w:color="auto" w:fill="FFFFFF" w:themeFill="background1"/>
        <w:tabs>
          <w:tab w:val="left" w:pos="567"/>
        </w:tabs>
        <w:jc w:val="both"/>
        <w:rPr>
          <w:b/>
          <w:bCs/>
          <w:i/>
          <w:iCs/>
          <w:color w:val="181C32"/>
        </w:rPr>
      </w:pPr>
    </w:p>
    <w:p w14:paraId="0BB77767" w14:textId="20295C65" w:rsidR="00F87C01" w:rsidRPr="00EE53BD" w:rsidRDefault="00F87C01">
      <w:pPr>
        <w:shd w:val="clear" w:color="auto" w:fill="FFFFFF" w:themeFill="background1"/>
        <w:tabs>
          <w:tab w:val="left" w:pos="567"/>
        </w:tabs>
        <w:jc w:val="both"/>
        <w:rPr>
          <w:b/>
          <w:bCs/>
          <w:i/>
          <w:iCs/>
          <w:color w:val="181C32"/>
        </w:rPr>
      </w:pPr>
      <w:r w:rsidRPr="00EE53BD">
        <w:rPr>
          <w:b/>
          <w:bCs/>
          <w:i/>
          <w:iCs/>
          <w:color w:val="181C32"/>
          <w:shd w:val="clear" w:color="auto" w:fill="FFFFFF"/>
        </w:rPr>
        <w:t>Petru CIOLAN</w:t>
      </w:r>
    </w:p>
    <w:p w14:paraId="6BC50AD1" w14:textId="0B4331D9" w:rsidR="6F6EA0A1" w:rsidRPr="002A4F21" w:rsidRDefault="00F87C01" w:rsidP="00EE53BD">
      <w:pPr>
        <w:pStyle w:val="Heading5"/>
        <w:shd w:val="clear" w:color="auto" w:fill="FFFFFF" w:themeFill="background1"/>
        <w:ind w:firstLine="0"/>
        <w:rPr>
          <w:i/>
          <w:iCs/>
          <w:color w:val="181C32"/>
          <w:sz w:val="24"/>
          <w:szCs w:val="24"/>
        </w:rPr>
      </w:pPr>
      <w:r w:rsidRPr="002A4F21">
        <w:rPr>
          <w:rFonts w:eastAsiaTheme="majorEastAsia"/>
          <w:i/>
          <w:iCs/>
          <w:color w:val="181C32"/>
          <w:sz w:val="24"/>
          <w:szCs w:val="24"/>
        </w:rPr>
        <w:t>Director</w:t>
      </w:r>
      <w:r w:rsidR="6F6EA0A1" w:rsidRPr="002A4F21">
        <w:rPr>
          <w:rFonts w:eastAsiaTheme="majorEastAsia"/>
          <w:i/>
          <w:iCs/>
          <w:color w:val="181C32"/>
          <w:sz w:val="24"/>
          <w:szCs w:val="24"/>
        </w:rPr>
        <w:t xml:space="preserve"> Casa de odihnă "La Nistru"</w:t>
      </w:r>
      <w:r w:rsidR="00CB3270" w:rsidRPr="002A4F21">
        <w:rPr>
          <w:rFonts w:eastAsiaTheme="majorEastAsia"/>
          <w:i/>
          <w:iCs/>
          <w:color w:val="181C32"/>
          <w:sz w:val="24"/>
          <w:szCs w:val="24"/>
        </w:rPr>
        <w:t>,</w:t>
      </w:r>
    </w:p>
    <w:p w14:paraId="49FAC365" w14:textId="77777777" w:rsidR="00F87C01" w:rsidRPr="00EE53BD" w:rsidRDefault="00F87C01" w:rsidP="00EE53BD">
      <w:pPr>
        <w:pStyle w:val="Heading5"/>
        <w:shd w:val="clear" w:color="auto" w:fill="FFFFFF" w:themeFill="background1"/>
        <w:ind w:firstLine="0"/>
        <w:rPr>
          <w:i/>
          <w:iCs/>
          <w:color w:val="181C32"/>
          <w:sz w:val="24"/>
          <w:szCs w:val="24"/>
        </w:rPr>
      </w:pPr>
      <w:r w:rsidRPr="00EE53BD">
        <w:rPr>
          <w:i/>
          <w:iCs/>
          <w:color w:val="181C32"/>
          <w:sz w:val="24"/>
          <w:szCs w:val="24"/>
        </w:rPr>
        <w:t xml:space="preserve">Departamentul Securitate </w:t>
      </w:r>
      <w:proofErr w:type="spellStart"/>
      <w:r w:rsidRPr="00EE53BD">
        <w:rPr>
          <w:rFonts w:hint="eastAsia"/>
          <w:i/>
          <w:iCs/>
          <w:color w:val="181C32"/>
          <w:sz w:val="24"/>
          <w:szCs w:val="24"/>
        </w:rPr>
        <w:t>ş</w:t>
      </w:r>
      <w:r w:rsidRPr="00EE53BD">
        <w:rPr>
          <w:i/>
          <w:iCs/>
          <w:color w:val="181C32"/>
          <w:sz w:val="24"/>
          <w:szCs w:val="24"/>
        </w:rPr>
        <w:t>i</w:t>
      </w:r>
      <w:proofErr w:type="spellEnd"/>
      <w:r w:rsidRPr="00EE53BD">
        <w:rPr>
          <w:i/>
          <w:iCs/>
          <w:color w:val="181C32"/>
          <w:sz w:val="24"/>
          <w:szCs w:val="24"/>
        </w:rPr>
        <w:t xml:space="preserve"> Administrare</w:t>
      </w:r>
    </w:p>
    <w:p w14:paraId="2291A587" w14:textId="77777777" w:rsidR="00F87C01" w:rsidRPr="00EE53BD" w:rsidRDefault="00F87C01" w:rsidP="00EE53BD">
      <w:pPr>
        <w:pStyle w:val="Heading5"/>
        <w:shd w:val="clear" w:color="auto" w:fill="FFFFFF" w:themeFill="background1"/>
        <w:ind w:firstLine="0"/>
        <w:rPr>
          <w:i/>
          <w:iCs/>
          <w:color w:val="181C32"/>
          <w:sz w:val="24"/>
          <w:szCs w:val="24"/>
        </w:rPr>
      </w:pPr>
      <w:proofErr w:type="spellStart"/>
      <w:r w:rsidRPr="00EE53BD">
        <w:rPr>
          <w:i/>
          <w:iCs/>
          <w:color w:val="181C32"/>
          <w:sz w:val="24"/>
          <w:szCs w:val="24"/>
        </w:rPr>
        <w:t>Direc</w:t>
      </w:r>
      <w:r w:rsidRPr="00EE53BD">
        <w:rPr>
          <w:rFonts w:hint="eastAsia"/>
          <w:i/>
          <w:iCs/>
          <w:color w:val="181C32"/>
          <w:sz w:val="24"/>
          <w:szCs w:val="24"/>
        </w:rPr>
        <w:t>ţ</w:t>
      </w:r>
      <w:r w:rsidRPr="00EE53BD">
        <w:rPr>
          <w:i/>
          <w:iCs/>
          <w:color w:val="181C32"/>
          <w:sz w:val="24"/>
          <w:szCs w:val="24"/>
        </w:rPr>
        <w:t>ia</w:t>
      </w:r>
      <w:proofErr w:type="spellEnd"/>
      <w:r w:rsidRPr="00EE53BD">
        <w:rPr>
          <w:i/>
          <w:iCs/>
          <w:color w:val="181C32"/>
          <w:sz w:val="24"/>
          <w:szCs w:val="24"/>
        </w:rPr>
        <w:t xml:space="preserve"> administrarea patrimoniului </w:t>
      </w:r>
      <w:proofErr w:type="spellStart"/>
      <w:r w:rsidRPr="00EE53BD">
        <w:rPr>
          <w:rFonts w:hint="eastAsia"/>
          <w:i/>
          <w:iCs/>
          <w:color w:val="181C32"/>
          <w:sz w:val="24"/>
          <w:szCs w:val="24"/>
        </w:rPr>
        <w:t>ş</w:t>
      </w:r>
      <w:r w:rsidRPr="00EE53BD">
        <w:rPr>
          <w:i/>
          <w:iCs/>
          <w:color w:val="181C32"/>
          <w:sz w:val="24"/>
          <w:szCs w:val="24"/>
        </w:rPr>
        <w:t>i</w:t>
      </w:r>
      <w:proofErr w:type="spellEnd"/>
      <w:r w:rsidRPr="00EE53BD">
        <w:rPr>
          <w:i/>
          <w:iCs/>
          <w:color w:val="181C32"/>
          <w:sz w:val="24"/>
          <w:szCs w:val="24"/>
        </w:rPr>
        <w:t xml:space="preserve"> servicii sociale</w:t>
      </w:r>
    </w:p>
    <w:p w14:paraId="504B2507" w14:textId="4F5A4F23" w:rsidR="00F87C01" w:rsidRPr="00EE53BD" w:rsidRDefault="00F87C01" w:rsidP="00EE53BD">
      <w:pPr>
        <w:pStyle w:val="Heading5"/>
        <w:shd w:val="clear" w:color="auto" w:fill="FFFFFF" w:themeFill="background1"/>
        <w:ind w:firstLine="0"/>
        <w:rPr>
          <w:i/>
          <w:iCs/>
          <w:color w:val="181C32"/>
          <w:sz w:val="24"/>
          <w:szCs w:val="24"/>
        </w:rPr>
      </w:pPr>
    </w:p>
    <w:p w14:paraId="5F11B555" w14:textId="77777777" w:rsidR="00F87C01" w:rsidRPr="00EE53BD" w:rsidRDefault="00F87C01" w:rsidP="6E5E4588">
      <w:pPr>
        <w:shd w:val="clear" w:color="auto" w:fill="FFFFFF" w:themeFill="background1"/>
        <w:tabs>
          <w:tab w:val="left" w:pos="567"/>
        </w:tabs>
        <w:jc w:val="both"/>
        <w:rPr>
          <w:b/>
          <w:bCs/>
          <w:i/>
          <w:iCs/>
          <w:highlight w:val="yellow"/>
        </w:rPr>
      </w:pPr>
    </w:p>
    <w:p w14:paraId="1D31014D"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88F2D24"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6D2D699"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D606046"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7455BE9"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E01D293"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D17F33D"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72055277"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6732771"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A224ED3"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E772B21"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C8BACEE"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668C017"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5DEC20BF" w14:textId="2C1385AA" w:rsidR="00F1570F" w:rsidRPr="00D15847" w:rsidRDefault="00F1570F"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t>Anexa nr.</w:t>
      </w:r>
      <w:r>
        <w:rPr>
          <w:rFonts w:ascii="Times New Roman" w:hAnsi="Times New Roman" w:cs="Times New Roman"/>
          <w:b w:val="0"/>
          <w:bCs w:val="0"/>
          <w:i/>
          <w:iCs/>
          <w:color w:val="auto"/>
          <w:lang w:val="ro-MD"/>
        </w:rPr>
        <w:t>2</w:t>
      </w:r>
      <w:r w:rsidRPr="00D15847">
        <w:rPr>
          <w:rFonts w:ascii="Times New Roman" w:hAnsi="Times New Roman" w:cs="Times New Roman"/>
          <w:b w:val="0"/>
          <w:bCs w:val="0"/>
          <w:i/>
          <w:iCs/>
          <w:color w:val="auto"/>
          <w:lang w:val="ro-MD"/>
        </w:rPr>
        <w:t xml:space="preserve"> </w:t>
      </w:r>
    </w:p>
    <w:p w14:paraId="46B1261D" w14:textId="77777777" w:rsidR="00F1570F" w:rsidRDefault="00F1570F" w:rsidP="00F1570F">
      <w:pPr>
        <w:jc w:val="right"/>
        <w:rPr>
          <w:i/>
          <w:iCs/>
          <w:lang w:val="ro-MD"/>
        </w:rPr>
      </w:pPr>
      <w:r w:rsidRPr="009E26C6">
        <w:rPr>
          <w:i/>
          <w:iCs/>
          <w:lang w:val="ro-MD"/>
        </w:rPr>
        <w:t>la Caietul de sarcini</w:t>
      </w:r>
    </w:p>
    <w:p w14:paraId="15100180" w14:textId="77777777" w:rsidR="00F1570F" w:rsidRDefault="00F1570F" w:rsidP="00F1570F">
      <w:pPr>
        <w:jc w:val="right"/>
        <w:rPr>
          <w:i/>
          <w:iCs/>
          <w:lang w:val="ro-MD"/>
        </w:rPr>
      </w:pPr>
    </w:p>
    <w:p w14:paraId="2216529C" w14:textId="77777777" w:rsidR="00F1570F" w:rsidRDefault="00F1570F" w:rsidP="00F1570F">
      <w:pPr>
        <w:jc w:val="center"/>
        <w:rPr>
          <w:b/>
          <w:iCs/>
          <w:noProof w:val="0"/>
          <w:lang w:val="ro-MD"/>
        </w:rPr>
      </w:pPr>
      <w:r w:rsidRPr="00C62718">
        <w:rPr>
          <w:b/>
          <w:iCs/>
          <w:noProof w:val="0"/>
          <w:lang w:val="ro-MD"/>
        </w:rPr>
        <w:t>SPECIFICAŢI</w:t>
      </w:r>
      <w:r>
        <w:rPr>
          <w:b/>
          <w:iCs/>
          <w:noProof w:val="0"/>
          <w:lang w:val="ro-MD"/>
        </w:rPr>
        <w:t>A</w:t>
      </w:r>
      <w:r w:rsidRPr="00C62718">
        <w:rPr>
          <w:b/>
          <w:iCs/>
          <w:noProof w:val="0"/>
          <w:lang w:val="ro-MD"/>
        </w:rPr>
        <w:t xml:space="preserve"> DE PREŢ</w:t>
      </w:r>
    </w:p>
    <w:p w14:paraId="4D6BEC9C" w14:textId="77777777" w:rsidR="00F1570F" w:rsidRDefault="00F1570F" w:rsidP="00F1570F">
      <w:pPr>
        <w:rPr>
          <w:b/>
          <w:iCs/>
          <w:noProof w:val="0"/>
          <w:lang w:val="ro-MD"/>
        </w:rPr>
      </w:pPr>
    </w:p>
    <w:p w14:paraId="4060F084" w14:textId="77777777" w:rsidR="00F1570F" w:rsidRDefault="00F1570F" w:rsidP="00F1570F">
      <w:pPr>
        <w:rPr>
          <w:b/>
          <w:iCs/>
          <w:noProof w:val="0"/>
          <w:lang w:val="ro-MD"/>
        </w:rPr>
      </w:pPr>
    </w:p>
    <w:tbl>
      <w:tblPr>
        <w:tblpPr w:leftFromText="141" w:rightFromText="141" w:vertAnchor="text" w:horzAnchor="margin" w:tblpXSpec="center" w:tblpY="-62"/>
        <w:tblOverlap w:val="never"/>
        <w:tblW w:w="9915" w:type="dxa"/>
        <w:tblLayout w:type="fixed"/>
        <w:tblCellMar>
          <w:top w:w="15" w:type="dxa"/>
          <w:left w:w="15" w:type="dxa"/>
          <w:bottom w:w="15" w:type="dxa"/>
          <w:right w:w="15" w:type="dxa"/>
        </w:tblCellMar>
        <w:tblLook w:val="04A0" w:firstRow="1" w:lastRow="0" w:firstColumn="1" w:lastColumn="0" w:noHBand="0" w:noVBand="1"/>
      </w:tblPr>
      <w:tblGrid>
        <w:gridCol w:w="559"/>
        <w:gridCol w:w="1843"/>
        <w:gridCol w:w="1276"/>
        <w:gridCol w:w="1158"/>
        <w:gridCol w:w="826"/>
        <w:gridCol w:w="1276"/>
        <w:gridCol w:w="1418"/>
        <w:gridCol w:w="1559"/>
      </w:tblGrid>
      <w:tr w:rsidR="00F1570F" w:rsidRPr="00040D2E" w14:paraId="150719B8" w14:textId="77777777" w:rsidTr="6E5E4588">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1F7DB9B" w14:textId="77777777" w:rsidR="00F1570F" w:rsidRPr="00040D2E" w:rsidRDefault="00F1570F" w:rsidP="003E10CC">
            <w:pPr>
              <w:ind w:right="-176"/>
              <w:jc w:val="both"/>
              <w:rPr>
                <w:b/>
                <w:bCs/>
                <w:iCs/>
                <w:noProof w:val="0"/>
                <w:lang w:val="ro-MD"/>
              </w:rPr>
            </w:pPr>
            <w:r w:rsidRPr="00040D2E">
              <w:rPr>
                <w:b/>
                <w:bCs/>
                <w:iCs/>
                <w:noProof w:val="0"/>
                <w:lang w:val="ro-MD"/>
              </w:rPr>
              <w:t>Nr. d/o</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CB0B979" w14:textId="77777777" w:rsidR="00F1570F" w:rsidRPr="00040D2E" w:rsidRDefault="00F1570F" w:rsidP="003E10CC">
            <w:pPr>
              <w:ind w:left="-47"/>
              <w:jc w:val="center"/>
              <w:rPr>
                <w:b/>
                <w:bCs/>
                <w:iCs/>
                <w:noProof w:val="0"/>
                <w:lang w:val="ro-MD"/>
              </w:rPr>
            </w:pPr>
            <w:r w:rsidRPr="00040D2E">
              <w:rPr>
                <w:b/>
                <w:bCs/>
                <w:iCs/>
                <w:noProof w:val="0"/>
                <w:lang w:val="ro-MD"/>
              </w:rPr>
              <w:t xml:space="preserve"> Denumirea lucrărilor</w:t>
            </w:r>
          </w:p>
          <w:p w14:paraId="22C853F1" w14:textId="77777777" w:rsidR="00F1570F" w:rsidRPr="00040D2E" w:rsidRDefault="00F1570F" w:rsidP="003E10CC">
            <w:pPr>
              <w:tabs>
                <w:tab w:val="left" w:pos="369"/>
              </w:tabs>
              <w:ind w:left="-923"/>
              <w:jc w:val="center"/>
              <w:rPr>
                <w:b/>
                <w:bCs/>
                <w:iCs/>
                <w:noProof w:val="0"/>
                <w:lang w:val="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A48F720" w14:textId="77777777" w:rsidR="00F1570F" w:rsidRPr="00040D2E" w:rsidRDefault="00F1570F" w:rsidP="003E10CC">
            <w:pPr>
              <w:jc w:val="both"/>
              <w:rPr>
                <w:b/>
                <w:bCs/>
                <w:iCs/>
                <w:noProof w:val="0"/>
                <w:lang w:val="ro-MD"/>
              </w:rPr>
            </w:pPr>
            <w:r w:rsidRPr="00040D2E">
              <w:rPr>
                <w:b/>
                <w:bCs/>
                <w:iCs/>
                <w:noProof w:val="0"/>
                <w:lang w:val="ro-MD"/>
              </w:rPr>
              <w:t>Cod CPV</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C3D77C4" w14:textId="77777777" w:rsidR="00F1570F" w:rsidRPr="00040D2E" w:rsidRDefault="00F1570F" w:rsidP="003E10CC">
            <w:pPr>
              <w:jc w:val="center"/>
              <w:rPr>
                <w:b/>
                <w:bCs/>
                <w:iCs/>
                <w:noProof w:val="0"/>
                <w:lang w:val="ro-MD"/>
              </w:rPr>
            </w:pPr>
            <w:r w:rsidRPr="00040D2E">
              <w:rPr>
                <w:b/>
                <w:bCs/>
                <w:iCs/>
                <w:noProof w:val="0"/>
                <w:lang w:val="ro-MD"/>
              </w:rPr>
              <w:t>Unitatea de măsură</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3D287ED5" w14:textId="77777777" w:rsidR="00F1570F" w:rsidRPr="00040D2E" w:rsidRDefault="00F1570F" w:rsidP="003E10CC">
            <w:pPr>
              <w:jc w:val="both"/>
              <w:rPr>
                <w:b/>
                <w:bCs/>
                <w:iCs/>
                <w:noProof w:val="0"/>
                <w:lang w:val="ro-MD"/>
              </w:rPr>
            </w:pPr>
            <w:proofErr w:type="spellStart"/>
            <w:r w:rsidRPr="00040D2E">
              <w:rPr>
                <w:b/>
                <w:bCs/>
                <w:iCs/>
                <w:noProof w:val="0"/>
                <w:lang w:val="ro-MD"/>
              </w:rPr>
              <w:t>Canti</w:t>
            </w:r>
            <w:r>
              <w:rPr>
                <w:b/>
                <w:bCs/>
                <w:iCs/>
                <w:noProof w:val="0"/>
                <w:lang w:val="ro-MD"/>
              </w:rPr>
              <w:t>-</w:t>
            </w:r>
            <w:r w:rsidRPr="00040D2E">
              <w:rPr>
                <w:b/>
                <w:bCs/>
                <w:iCs/>
                <w:noProof w:val="0"/>
                <w:lang w:val="ro-MD"/>
              </w:rPr>
              <w:t>tatea</w:t>
            </w:r>
            <w:proofErr w:type="spellEnd"/>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596890B" w14:textId="77777777" w:rsidR="00F1570F" w:rsidRPr="00040D2E" w:rsidRDefault="00F1570F" w:rsidP="003E10CC">
            <w:pPr>
              <w:jc w:val="center"/>
              <w:rPr>
                <w:b/>
                <w:bCs/>
                <w:iCs/>
                <w:noProof w:val="0"/>
                <w:lang w:val="ro-MD"/>
              </w:rPr>
            </w:pPr>
            <w:r w:rsidRPr="00040D2E">
              <w:rPr>
                <w:b/>
                <w:bCs/>
                <w:iCs/>
                <w:noProof w:val="0"/>
                <w:lang w:val="ro-MD"/>
              </w:rPr>
              <w:t>Termenii de executare</w:t>
            </w:r>
          </w:p>
          <w:p w14:paraId="0B1458C5" w14:textId="77777777" w:rsidR="00F1570F" w:rsidRPr="00040D2E" w:rsidRDefault="00F1570F" w:rsidP="003E10CC">
            <w:pPr>
              <w:jc w:val="center"/>
              <w:rPr>
                <w:b/>
                <w:bCs/>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269E3504" w14:textId="77777777" w:rsidR="00F1570F" w:rsidRPr="00040D2E" w:rsidRDefault="00F1570F" w:rsidP="003E10CC">
            <w:pPr>
              <w:jc w:val="center"/>
              <w:rPr>
                <w:b/>
                <w:bCs/>
                <w:iCs/>
                <w:noProof w:val="0"/>
                <w:lang w:val="ro-MD"/>
              </w:rPr>
            </w:pPr>
            <w:r w:rsidRPr="00040D2E">
              <w:rPr>
                <w:b/>
                <w:bCs/>
                <w:iCs/>
                <w:noProof w:val="0"/>
                <w:lang w:val="ro-MD"/>
              </w:rPr>
              <w:t>Suma</w:t>
            </w:r>
            <w:r>
              <w:rPr>
                <w:b/>
                <w:bCs/>
                <w:iCs/>
                <w:noProof w:val="0"/>
                <w:lang w:val="ro-MD"/>
              </w:rPr>
              <w:t xml:space="preserve"> </w:t>
            </w:r>
            <w:r w:rsidRPr="00040D2E">
              <w:rPr>
                <w:b/>
                <w:bCs/>
                <w:iCs/>
                <w:noProof w:val="0"/>
                <w:lang w:val="ro-MD"/>
              </w:rPr>
              <w:t>fără TVA</w:t>
            </w:r>
            <w:r>
              <w:rPr>
                <w:b/>
                <w:bCs/>
                <w:iCs/>
                <w:noProof w:val="0"/>
                <w:lang w:val="ro-MD"/>
              </w:rPr>
              <w:t xml:space="preserve"> (MDL)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1E649DD1" w14:textId="77777777" w:rsidR="00F1570F" w:rsidRPr="00040D2E" w:rsidRDefault="00F1570F" w:rsidP="003E10CC">
            <w:pPr>
              <w:jc w:val="center"/>
              <w:rPr>
                <w:b/>
                <w:bCs/>
                <w:iCs/>
                <w:noProof w:val="0"/>
                <w:lang w:val="ro-MD"/>
              </w:rPr>
            </w:pPr>
            <w:r w:rsidRPr="00040D2E">
              <w:rPr>
                <w:b/>
                <w:bCs/>
                <w:iCs/>
                <w:noProof w:val="0"/>
                <w:lang w:val="ro-MD"/>
              </w:rPr>
              <w:t xml:space="preserve">Suma </w:t>
            </w:r>
            <w:r>
              <w:rPr>
                <w:b/>
                <w:bCs/>
                <w:iCs/>
                <w:noProof w:val="0"/>
                <w:lang w:val="ro-MD"/>
              </w:rPr>
              <w:t>i</w:t>
            </w:r>
            <w:r w:rsidRPr="00040D2E">
              <w:rPr>
                <w:b/>
                <w:bCs/>
                <w:iCs/>
                <w:noProof w:val="0"/>
                <w:lang w:val="ro-MD"/>
              </w:rPr>
              <w:t>nclusiv TVA</w:t>
            </w:r>
            <w:r>
              <w:rPr>
                <w:b/>
                <w:bCs/>
                <w:iCs/>
                <w:noProof w:val="0"/>
                <w:lang w:val="ro-MD"/>
              </w:rPr>
              <w:t xml:space="preserve"> (MDL)</w:t>
            </w:r>
          </w:p>
        </w:tc>
      </w:tr>
      <w:tr w:rsidR="00F1570F" w:rsidRPr="00040D2E" w14:paraId="247020C2" w14:textId="77777777" w:rsidTr="00EE53BD">
        <w:trPr>
          <w:trHeight w:val="1634"/>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C726390" w14:textId="77777777" w:rsidR="00F1570F" w:rsidRPr="00EE53BD" w:rsidRDefault="00F1570F" w:rsidP="00F1570F">
            <w:pPr>
              <w:jc w:val="both"/>
              <w:rPr>
                <w:lang w:val="ro-MD"/>
              </w:rPr>
            </w:pPr>
            <w:r w:rsidRPr="00EE53BD">
              <w:rPr>
                <w:lang w:val="ro-MD"/>
              </w:rPr>
              <w:t xml:space="preserve"> 1</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5B625C3C" w14:textId="569ACC61" w:rsidR="00F1570F" w:rsidRPr="00EE53BD" w:rsidRDefault="00F1570F" w:rsidP="00F1570F">
            <w:pPr>
              <w:keepNext/>
              <w:keepLines/>
              <w:jc w:val="center"/>
              <w:outlineLvl w:val="2"/>
              <w:rPr>
                <w:lang w:val="ro-MD"/>
              </w:rPr>
            </w:pPr>
            <w:r w:rsidRPr="00132F24">
              <w:rPr>
                <w:noProof w:val="0"/>
                <w:lang w:val="ro-MD"/>
              </w:rPr>
              <w:t xml:space="preserve">Lucrări de </w:t>
            </w:r>
            <w:r>
              <w:rPr>
                <w:noProof w:val="0"/>
                <w:lang w:val="ro-MD"/>
              </w:rPr>
              <w:t xml:space="preserve">amenajare a teritoriului </w:t>
            </w:r>
            <w:r w:rsidRPr="00341BEA">
              <w:rPr>
                <w:noProof w:val="0"/>
                <w:lang w:val="ro-MD"/>
              </w:rPr>
              <w:t>la Casa de odihnă “La Nistru” din  satul M</w:t>
            </w:r>
            <w:r w:rsidR="071BE9A2" w:rsidRPr="00341BEA">
              <w:rPr>
                <w:noProof w:val="0"/>
                <w:lang w:val="ro-MD"/>
              </w:rPr>
              <w:t>o</w:t>
            </w:r>
            <w:r w:rsidRPr="00341BEA">
              <w:rPr>
                <w:noProof w:val="0"/>
                <w:lang w:val="ro-MD"/>
              </w:rPr>
              <w:t>lovata Nouă, Raionul Dubăsari</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67794A3A" w14:textId="3429DC96" w:rsidR="00F1570F" w:rsidRPr="00EE53BD" w:rsidRDefault="00F1570F" w:rsidP="00F1570F">
            <w:pPr>
              <w:keepNext/>
              <w:keepLines/>
              <w:jc w:val="center"/>
              <w:outlineLvl w:val="2"/>
              <w:rPr>
                <w:lang w:val="ro-MD"/>
              </w:rPr>
            </w:pPr>
            <w:r w:rsidRPr="00341BEA">
              <w:rPr>
                <w:noProof w:val="0"/>
                <w:lang w:val="ro-MD"/>
              </w:rPr>
              <w:t>45111291-4</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33218A82" w14:textId="77777777" w:rsidR="00F1570F" w:rsidRPr="00040D2E" w:rsidRDefault="00F1570F" w:rsidP="00F1570F">
            <w:pPr>
              <w:keepNext/>
              <w:keepLines/>
              <w:jc w:val="center"/>
              <w:outlineLvl w:val="2"/>
              <w:rPr>
                <w:iCs/>
                <w:noProof w:val="0"/>
                <w:color w:val="000000" w:themeColor="text1"/>
                <w:lang w:val="ro-MD"/>
              </w:rPr>
            </w:pPr>
            <w:r w:rsidRPr="00040D2E">
              <w:rPr>
                <w:iCs/>
                <w:noProof w:val="0"/>
                <w:color w:val="000000" w:themeColor="text1"/>
                <w:lang w:val="ro-MD"/>
              </w:rPr>
              <w:t>lucrare</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28CB653C" w14:textId="77777777" w:rsidR="00F1570F" w:rsidRPr="00EE53BD" w:rsidRDefault="00F1570F" w:rsidP="00F1570F">
            <w:pPr>
              <w:keepNext/>
              <w:keepLines/>
              <w:jc w:val="center"/>
              <w:outlineLvl w:val="2"/>
              <w:rPr>
                <w:color w:val="000000" w:themeColor="text1"/>
                <w:lang w:val="ro-MD"/>
              </w:rPr>
            </w:pPr>
            <w:r w:rsidRPr="00EE53BD">
              <w:rPr>
                <w:color w:val="000000" w:themeColor="text1"/>
                <w:lang w:val="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DF777A1" w14:textId="77777777" w:rsidR="00F1570F" w:rsidRPr="00040D2E" w:rsidRDefault="00F1570F" w:rsidP="00F1570F">
            <w:pPr>
              <w:keepNext/>
              <w:keepLines/>
              <w:jc w:val="center"/>
              <w:outlineLvl w:val="2"/>
              <w:rPr>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9B5243F" w14:textId="77777777" w:rsidR="00F1570F" w:rsidRPr="00040D2E" w:rsidRDefault="00F1570F" w:rsidP="00F1570F">
            <w:pPr>
              <w:keepNext/>
              <w:keepLines/>
              <w:jc w:val="center"/>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53C46AC" w14:textId="77777777" w:rsidR="00F1570F" w:rsidRPr="00040D2E" w:rsidRDefault="00F1570F" w:rsidP="00F1570F">
            <w:pPr>
              <w:keepNext/>
              <w:keepLines/>
              <w:jc w:val="both"/>
              <w:outlineLvl w:val="2"/>
              <w:rPr>
                <w:iCs/>
                <w:noProof w:val="0"/>
                <w:lang w:val="ro-MD"/>
              </w:rPr>
            </w:pPr>
          </w:p>
        </w:tc>
      </w:tr>
      <w:tr w:rsidR="00F1570F" w:rsidRPr="00040D2E" w14:paraId="1571096C" w14:textId="77777777" w:rsidTr="6E5E4588">
        <w:tc>
          <w:tcPr>
            <w:tcW w:w="6938"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CC4E7E4" w14:textId="77777777" w:rsidR="00F1570F" w:rsidRPr="00040D2E" w:rsidRDefault="00F1570F" w:rsidP="00F1570F">
            <w:pPr>
              <w:keepNext/>
              <w:keepLines/>
              <w:jc w:val="both"/>
              <w:outlineLvl w:val="2"/>
              <w:rPr>
                <w:iCs/>
                <w:noProof w:val="0"/>
                <w:lang w:val="ro-MD"/>
              </w:rPr>
            </w:pPr>
            <w:r w:rsidRPr="00040D2E">
              <w:rPr>
                <w:b/>
                <w:bCs/>
                <w:iCs/>
                <w:noProof w:val="0"/>
                <w:lang w:val="ro-MD"/>
              </w:rPr>
              <w:t>TOTAL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900F237" w14:textId="77777777" w:rsidR="00F1570F" w:rsidRPr="00040D2E" w:rsidRDefault="00F1570F" w:rsidP="00F1570F">
            <w:pPr>
              <w:keepNext/>
              <w:keepLines/>
              <w:jc w:val="both"/>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4590065" w14:textId="77777777" w:rsidR="00F1570F" w:rsidRPr="00040D2E" w:rsidRDefault="00F1570F" w:rsidP="00F1570F">
            <w:pPr>
              <w:keepNext/>
              <w:keepLines/>
              <w:jc w:val="both"/>
              <w:outlineLvl w:val="2"/>
              <w:rPr>
                <w:iCs/>
                <w:noProof w:val="0"/>
                <w:lang w:val="ro-MD"/>
              </w:rPr>
            </w:pPr>
          </w:p>
        </w:tc>
      </w:tr>
    </w:tbl>
    <w:p w14:paraId="6B6842C4" w14:textId="77777777" w:rsidR="00E76D60" w:rsidRDefault="00E76D60" w:rsidP="00F1570F">
      <w:pPr>
        <w:rPr>
          <w:b/>
          <w:iCs/>
          <w:noProof w:val="0"/>
          <w:lang w:val="ro-MD"/>
        </w:rPr>
      </w:pPr>
    </w:p>
    <w:p w14:paraId="4B68082F" w14:textId="77777777" w:rsidR="00E76D60" w:rsidRDefault="00E76D60" w:rsidP="00F1570F">
      <w:pPr>
        <w:rPr>
          <w:b/>
          <w:iCs/>
          <w:noProof w:val="0"/>
          <w:lang w:val="ro-MD"/>
        </w:rPr>
      </w:pPr>
    </w:p>
    <w:p w14:paraId="2C8328E9" w14:textId="19D64028" w:rsidR="00F1570F" w:rsidRDefault="00F1570F" w:rsidP="00F1570F">
      <w:pPr>
        <w:rPr>
          <w:b/>
          <w:iCs/>
          <w:noProof w:val="0"/>
          <w:lang w:val="ro-MD"/>
        </w:rPr>
      </w:pPr>
      <w:r>
        <w:rPr>
          <w:b/>
          <w:iCs/>
          <w:noProof w:val="0"/>
          <w:lang w:val="ro-MD"/>
        </w:rPr>
        <w:t>Semnătura electronică a ofertantului</w:t>
      </w:r>
    </w:p>
    <w:p w14:paraId="440ED1E5" w14:textId="0797138A" w:rsidR="0017109D" w:rsidRPr="00192F54" w:rsidRDefault="0017109D" w:rsidP="00F40430">
      <w:pPr>
        <w:tabs>
          <w:tab w:val="left" w:pos="567"/>
        </w:tabs>
        <w:jc w:val="both"/>
        <w:rPr>
          <w:b/>
          <w:bCs/>
          <w:i/>
          <w:iCs/>
          <w:highlight w:val="yellow"/>
          <w:lang w:val="en-US"/>
        </w:rPr>
      </w:pPr>
    </w:p>
    <w:p w14:paraId="49D54456" w14:textId="46F32252" w:rsidR="0017109D" w:rsidRDefault="0017109D" w:rsidP="00F40430">
      <w:pPr>
        <w:tabs>
          <w:tab w:val="left" w:pos="567"/>
        </w:tabs>
        <w:jc w:val="both"/>
        <w:rPr>
          <w:b/>
          <w:bCs/>
          <w:i/>
          <w:iCs/>
          <w:highlight w:val="yellow"/>
          <w:lang w:val="en-US"/>
        </w:rPr>
      </w:pPr>
    </w:p>
    <w:p w14:paraId="7878754F" w14:textId="40394984" w:rsidR="00341BEA" w:rsidRDefault="00341BEA" w:rsidP="00F40430">
      <w:pPr>
        <w:tabs>
          <w:tab w:val="left" w:pos="567"/>
        </w:tabs>
        <w:jc w:val="both"/>
        <w:rPr>
          <w:b/>
          <w:bCs/>
          <w:i/>
          <w:iCs/>
          <w:highlight w:val="yellow"/>
          <w:lang w:val="en-US"/>
        </w:rPr>
      </w:pPr>
    </w:p>
    <w:p w14:paraId="70C6237E" w14:textId="7C4C911B" w:rsidR="00341BEA" w:rsidRDefault="00341BEA" w:rsidP="00F40430">
      <w:pPr>
        <w:tabs>
          <w:tab w:val="left" w:pos="567"/>
        </w:tabs>
        <w:jc w:val="both"/>
        <w:rPr>
          <w:b/>
          <w:bCs/>
          <w:i/>
          <w:iCs/>
          <w:highlight w:val="yellow"/>
          <w:lang w:val="en-US"/>
        </w:rPr>
      </w:pPr>
    </w:p>
    <w:p w14:paraId="2067AE39" w14:textId="44938C76" w:rsidR="00341BEA" w:rsidRDefault="00341BEA" w:rsidP="00F40430">
      <w:pPr>
        <w:tabs>
          <w:tab w:val="left" w:pos="567"/>
        </w:tabs>
        <w:jc w:val="both"/>
        <w:rPr>
          <w:b/>
          <w:bCs/>
          <w:i/>
          <w:iCs/>
          <w:highlight w:val="yellow"/>
          <w:lang w:val="en-US"/>
        </w:rPr>
      </w:pPr>
    </w:p>
    <w:p w14:paraId="6B8056D8" w14:textId="35907D5A" w:rsidR="00341BEA" w:rsidRDefault="00341BEA" w:rsidP="00F40430">
      <w:pPr>
        <w:tabs>
          <w:tab w:val="left" w:pos="567"/>
        </w:tabs>
        <w:jc w:val="both"/>
        <w:rPr>
          <w:b/>
          <w:bCs/>
          <w:i/>
          <w:iCs/>
          <w:highlight w:val="yellow"/>
          <w:lang w:val="en-US"/>
        </w:rPr>
      </w:pPr>
    </w:p>
    <w:p w14:paraId="0325BA4B" w14:textId="5968857E" w:rsidR="00341BEA" w:rsidRDefault="00341BEA" w:rsidP="00F40430">
      <w:pPr>
        <w:tabs>
          <w:tab w:val="left" w:pos="567"/>
        </w:tabs>
        <w:jc w:val="both"/>
        <w:rPr>
          <w:b/>
          <w:bCs/>
          <w:i/>
          <w:iCs/>
          <w:highlight w:val="yellow"/>
          <w:lang w:val="en-US"/>
        </w:rPr>
      </w:pPr>
    </w:p>
    <w:p w14:paraId="19D62019" w14:textId="77777777" w:rsidR="00341BEA" w:rsidRPr="00192F54" w:rsidRDefault="00341BEA" w:rsidP="00F40430">
      <w:pPr>
        <w:tabs>
          <w:tab w:val="left" w:pos="567"/>
        </w:tabs>
        <w:jc w:val="both"/>
        <w:rPr>
          <w:b/>
          <w:bCs/>
          <w:i/>
          <w:iCs/>
          <w:highlight w:val="yellow"/>
          <w:lang w:val="en-US"/>
        </w:rPr>
      </w:pPr>
    </w:p>
    <w:p w14:paraId="13E427CE" w14:textId="77777777" w:rsidR="00347D07" w:rsidRPr="00192F54" w:rsidRDefault="009E49BF" w:rsidP="00347D07">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192F54">
        <w:rPr>
          <w:rFonts w:ascii="Times New Roman" w:hAnsi="Times New Roman" w:cs="Times New Roman"/>
          <w:b w:val="0"/>
          <w:bCs w:val="0"/>
          <w:i/>
          <w:iCs/>
          <w:lang w:val="ro-MD"/>
        </w:rPr>
        <w:br w:type="page"/>
      </w:r>
      <w:bookmarkStart w:id="7" w:name="_Hlk111211551"/>
      <w:r w:rsidR="00347D07" w:rsidRPr="00192F54">
        <w:rPr>
          <w:rFonts w:ascii="Times New Roman" w:hAnsi="Times New Roman" w:cs="Times New Roman"/>
          <w:b w:val="0"/>
          <w:bCs w:val="0"/>
          <w:i/>
          <w:iCs/>
          <w:color w:val="auto"/>
          <w:lang w:val="ro-MD"/>
        </w:rPr>
        <w:lastRenderedPageBreak/>
        <w:t xml:space="preserve">Anexa nr.3 </w:t>
      </w:r>
    </w:p>
    <w:p w14:paraId="32D7D13E" w14:textId="77777777" w:rsidR="00347D07" w:rsidRPr="00192F54" w:rsidRDefault="00347D07" w:rsidP="00347D07">
      <w:pPr>
        <w:jc w:val="right"/>
        <w:rPr>
          <w:b/>
          <w:bCs/>
          <w:noProof w:val="0"/>
          <w:lang w:val="ro-MD"/>
        </w:rPr>
      </w:pPr>
      <w:r w:rsidRPr="00192F54">
        <w:rPr>
          <w:i/>
          <w:iCs/>
          <w:lang w:val="ro-MD"/>
        </w:rPr>
        <w:t>la Caietul de sarcini</w:t>
      </w:r>
    </w:p>
    <w:bookmarkEnd w:id="7"/>
    <w:p w14:paraId="1C831556" w14:textId="77777777" w:rsidR="00347D07" w:rsidRPr="00192F54" w:rsidRDefault="00347D07" w:rsidP="00347D07">
      <w:pPr>
        <w:jc w:val="right"/>
        <w:rPr>
          <w:b/>
          <w:bCs/>
          <w:noProof w:val="0"/>
          <w:lang w:val="ro-MD"/>
        </w:rPr>
      </w:pPr>
    </w:p>
    <w:tbl>
      <w:tblPr>
        <w:tblW w:w="0" w:type="auto"/>
        <w:jc w:val="center"/>
        <w:tblLook w:val="04A0" w:firstRow="1" w:lastRow="0" w:firstColumn="1" w:lastColumn="0" w:noHBand="0" w:noVBand="1"/>
      </w:tblPr>
      <w:tblGrid>
        <w:gridCol w:w="9026"/>
      </w:tblGrid>
      <w:tr w:rsidR="00347D07" w:rsidRPr="00192F54" w14:paraId="2784C70B" w14:textId="77777777" w:rsidTr="6E5E4588">
        <w:trPr>
          <w:jc w:val="center"/>
        </w:trPr>
        <w:tc>
          <w:tcPr>
            <w:tcW w:w="0" w:type="auto"/>
            <w:tcMar>
              <w:top w:w="24" w:type="dxa"/>
              <w:left w:w="48" w:type="dxa"/>
              <w:bottom w:w="24" w:type="dxa"/>
              <w:right w:w="48" w:type="dxa"/>
            </w:tcMar>
          </w:tcPr>
          <w:tbl>
            <w:tblPr>
              <w:tblW w:w="8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0"/>
            </w:tblGrid>
            <w:tr w:rsidR="00347D07" w:rsidRPr="00192F54" w14:paraId="24C0D551" w14:textId="77777777" w:rsidTr="00341BEA">
              <w:trPr>
                <w:trHeight w:val="1024"/>
              </w:trPr>
              <w:tc>
                <w:tcPr>
                  <w:tcW w:w="8850" w:type="dxa"/>
                  <w:tcBorders>
                    <w:top w:val="double" w:sz="4" w:space="0" w:color="auto"/>
                    <w:left w:val="double" w:sz="4" w:space="0" w:color="auto"/>
                    <w:bottom w:val="double" w:sz="4" w:space="0" w:color="auto"/>
                    <w:right w:val="double" w:sz="4" w:space="0" w:color="auto"/>
                  </w:tcBorders>
                  <w:shd w:val="clear" w:color="auto" w:fill="auto"/>
                </w:tcPr>
                <w:p w14:paraId="1685C41A" w14:textId="77777777" w:rsidR="00347D07" w:rsidRPr="00192F54" w:rsidRDefault="002A4F21" w:rsidP="00347D07">
                  <w:pPr>
                    <w:spacing w:before="240"/>
                    <w:jc w:val="center"/>
                    <w:outlineLvl w:val="1"/>
                    <w:rPr>
                      <w:b/>
                    </w:rPr>
                  </w:pPr>
                  <w:r>
                    <w:rPr>
                      <w:b/>
                      <w:spacing w:val="196"/>
                    </w:rPr>
                    <w:object w:dxaOrig="1440" w:dyaOrig="1440" w14:anchorId="0D8AF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5pt;margin-top:0;width:38.55pt;height:48.2pt;z-index:251658240;mso-position-horizontal-relative:margin;mso-position-vertical-relative:margin" fillcolor="window">
                        <v:imagedata r:id="rId16" o:title=""/>
                        <w10:wrap type="square" anchorx="margin" anchory="margin"/>
                      </v:shape>
                      <o:OLEObject Type="Embed" ProgID="Word.Picture.8" ShapeID="_x0000_s1026" DrawAspect="Content" ObjectID="_1778326597" r:id="rId17"/>
                    </w:object>
                  </w:r>
                  <w:r w:rsidR="00347D07" w:rsidRPr="00192F54">
                    <w:rPr>
                      <w:b/>
                      <w:spacing w:val="196"/>
                      <w:sz w:val="40"/>
                      <w:szCs w:val="40"/>
                    </w:rPr>
                    <w:t xml:space="preserve"> ACHIZIŢII PUBLICE</w:t>
                  </w:r>
                  <w:r w:rsidR="00347D07" w:rsidRPr="00192F54">
                    <w:rPr>
                      <w:b/>
                      <w:spacing w:val="196"/>
                    </w:rPr>
                    <w:t xml:space="preserve"> </w:t>
                  </w:r>
                </w:p>
              </w:tc>
            </w:tr>
            <w:tr w:rsidR="00347D07" w:rsidRPr="00192F54" w14:paraId="78D52C30" w14:textId="77777777" w:rsidTr="00341B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1"/>
              </w:trPr>
              <w:tc>
                <w:tcPr>
                  <w:tcW w:w="8850" w:type="dxa"/>
                  <w:tcBorders>
                    <w:bottom w:val="nil"/>
                  </w:tcBorders>
                  <w:vAlign w:val="center"/>
                </w:tcPr>
                <w:p w14:paraId="14C43CED" w14:textId="77777777" w:rsidR="00347D07" w:rsidRPr="00192F54" w:rsidRDefault="00347D07" w:rsidP="00347D07">
                  <w:pPr>
                    <w:spacing w:line="360" w:lineRule="auto"/>
                    <w:rPr>
                      <w:b/>
                      <w:caps/>
                    </w:rPr>
                  </w:pPr>
                  <w:r w:rsidRPr="00192F54">
                    <w:rPr>
                      <w:b/>
                      <w:caps/>
                    </w:rPr>
                    <w:t xml:space="preserve">                                                          </w:t>
                  </w:r>
                </w:p>
                <w:p w14:paraId="476201ED" w14:textId="77777777" w:rsidR="00347D07" w:rsidRPr="00192F54" w:rsidRDefault="00347D07" w:rsidP="00347D07">
                  <w:pPr>
                    <w:spacing w:line="360" w:lineRule="auto"/>
                    <w:jc w:val="center"/>
                    <w:rPr>
                      <w:b/>
                      <w:caps/>
                    </w:rPr>
                  </w:pPr>
                  <w:r w:rsidRPr="00192F54">
                    <w:rPr>
                      <w:b/>
                      <w:caps/>
                    </w:rPr>
                    <w:t>Contract-model</w:t>
                  </w:r>
                </w:p>
                <w:p w14:paraId="15F0B2EC" w14:textId="77777777" w:rsidR="00347D07" w:rsidRPr="00192F54" w:rsidRDefault="00347D07" w:rsidP="00347D07">
                  <w:pPr>
                    <w:spacing w:line="360" w:lineRule="auto"/>
                    <w:jc w:val="right"/>
                    <w:rPr>
                      <w:b/>
                      <w:caps/>
                    </w:rPr>
                  </w:pPr>
                </w:p>
                <w:p w14:paraId="4E0CC8B2" w14:textId="77777777" w:rsidR="00347D07" w:rsidRPr="00192F54" w:rsidRDefault="00347D07" w:rsidP="00347D07">
                  <w:pPr>
                    <w:ind w:left="2103"/>
                    <w:rPr>
                      <w:b/>
                      <w:caps/>
                    </w:rPr>
                  </w:pPr>
                  <w:r w:rsidRPr="00192F54">
                    <w:rPr>
                      <w:b/>
                      <w:caps/>
                    </w:rPr>
                    <w:t>CONTRACT DE ANTREPRIZĂ</w:t>
                  </w:r>
                </w:p>
                <w:p w14:paraId="5B7C4102" w14:textId="77777777" w:rsidR="00347D07" w:rsidRPr="00192F54" w:rsidRDefault="00347D07" w:rsidP="00347D07">
                  <w:pPr>
                    <w:tabs>
                      <w:tab w:val="center" w:pos="-6663"/>
                      <w:tab w:val="right" w:pos="9135"/>
                    </w:tabs>
                    <w:jc w:val="center"/>
                    <w:rPr>
                      <w:b/>
                      <w:lang w:val="ro-MD"/>
                    </w:rPr>
                  </w:pPr>
                  <w:r w:rsidRPr="00192F54">
                    <w:rPr>
                      <w:b/>
                    </w:rPr>
                    <w:t>privind achiziția prin procedura licitație deschisă</w:t>
                  </w:r>
                </w:p>
                <w:p w14:paraId="48D6DC97" w14:textId="77777777" w:rsidR="00347D07" w:rsidRPr="00192F54" w:rsidRDefault="00347D07" w:rsidP="00347D07">
                  <w:pPr>
                    <w:tabs>
                      <w:tab w:val="center" w:pos="-6663"/>
                      <w:tab w:val="right" w:pos="9531"/>
                    </w:tabs>
                    <w:jc w:val="center"/>
                    <w:rPr>
                      <w:b/>
                    </w:rPr>
                  </w:pPr>
                </w:p>
                <w:p w14:paraId="75D97826" w14:textId="77777777" w:rsidR="00347D07" w:rsidRPr="00192F54" w:rsidRDefault="00347D07" w:rsidP="00347D07">
                  <w:pPr>
                    <w:jc w:val="center"/>
                    <w:rPr>
                      <w:b/>
                      <w:lang w:eastAsia="ru-RU"/>
                    </w:rPr>
                  </w:pPr>
                  <w:r w:rsidRPr="00192F54">
                    <w:rPr>
                      <w:b/>
                    </w:rPr>
                    <w:t>Cod CPV: ______________</w:t>
                  </w:r>
                </w:p>
                <w:p w14:paraId="32E34E34" w14:textId="77777777" w:rsidR="00347D07" w:rsidRPr="00192F54" w:rsidRDefault="00347D07" w:rsidP="00347D07">
                  <w:pPr>
                    <w:tabs>
                      <w:tab w:val="center" w:pos="-6663"/>
                      <w:tab w:val="right" w:pos="9531"/>
                    </w:tabs>
                    <w:jc w:val="right"/>
                  </w:pPr>
                  <w:r w:rsidRPr="00192F54">
                    <w:t>mun. Chișinău</w:t>
                  </w:r>
                </w:p>
                <w:p w14:paraId="553BF93B" w14:textId="77777777" w:rsidR="00347D07" w:rsidRPr="00192F54" w:rsidRDefault="00347D07" w:rsidP="00347D07">
                  <w:pPr>
                    <w:tabs>
                      <w:tab w:val="center" w:pos="-6663"/>
                      <w:tab w:val="right" w:pos="9531"/>
                    </w:tabs>
                    <w:jc w:val="both"/>
                    <w:rPr>
                      <w:i/>
                    </w:rPr>
                  </w:pPr>
                </w:p>
              </w:tc>
            </w:tr>
          </w:tbl>
          <w:p w14:paraId="250D32E3" w14:textId="77777777" w:rsidR="00347D07" w:rsidRPr="00192F54" w:rsidRDefault="00347D07" w:rsidP="00347D07">
            <w:pPr>
              <w:tabs>
                <w:tab w:val="center" w:pos="-6663"/>
                <w:tab w:val="right" w:pos="9531"/>
              </w:tabs>
              <w:jc w:val="center"/>
              <w:rPr>
                <w:b/>
              </w:rPr>
            </w:pPr>
            <w:r w:rsidRPr="00192F54">
              <w:rPr>
                <w:b/>
              </w:rPr>
              <w:t>I. PARTEA GENERALĂ</w:t>
            </w:r>
          </w:p>
          <w:p w14:paraId="0665F547" w14:textId="77777777" w:rsidR="00347D07" w:rsidRPr="00192F54" w:rsidRDefault="00347D07" w:rsidP="00347D07">
            <w:pPr>
              <w:rPr>
                <w:b/>
              </w:rPr>
            </w:pPr>
          </w:p>
          <w:p w14:paraId="107F4ADC" w14:textId="77777777" w:rsidR="00347D07" w:rsidRPr="00192F54" w:rsidRDefault="00347D07" w:rsidP="00347D07">
            <w:pPr>
              <w:spacing w:after="120"/>
            </w:pPr>
            <w:r w:rsidRPr="00192F54">
              <w:rPr>
                <w:b/>
              </w:rPr>
              <w:t>PĂRŢILE CONTRACTANTE</w:t>
            </w:r>
          </w:p>
          <w:p w14:paraId="7E6797E2" w14:textId="77777777" w:rsidR="00347D07" w:rsidRPr="00192F54" w:rsidRDefault="00347D07" w:rsidP="00347D07">
            <w:pPr>
              <w:jc w:val="both"/>
            </w:pPr>
            <w:r w:rsidRPr="00192F54">
              <w:t>Prezentul contract este încheiat în urma procedurii de achiziţie public</w:t>
            </w:r>
            <w:r w:rsidRPr="00192F54">
              <w:rPr>
                <w:lang w:val="ro-MD"/>
              </w:rPr>
              <w:t xml:space="preserve">ă </w:t>
            </w:r>
            <w:r w:rsidRPr="00192F54">
              <w:t>nr.</w:t>
            </w:r>
            <w:r w:rsidRPr="00192F54">
              <w:rPr>
                <w:lang w:val="ro-MD"/>
              </w:rPr>
              <w:t xml:space="preserve"> ___________</w:t>
            </w:r>
            <w:r w:rsidRPr="00192F54">
              <w:t xml:space="preserve">din data de_____________, între___________________________________, cu sediul în mun. Chișinău, __________________________, telefon: 022_____________ sss, fax:____________________, IDNO________________, reprezentată prin dl/dna ______________, _________________, care acţionează în baza Legii nr. 548/1995 cu privire la Banca Națională a Moldovei, cu modificările ulterioare, denumit în continuare </w:t>
            </w:r>
            <w:r w:rsidRPr="00192F54">
              <w:rPr>
                <w:i/>
              </w:rPr>
              <w:t>Beneficiar</w:t>
            </w:r>
            <w:r w:rsidRPr="00192F54">
              <w:t>, pe de o parte, şi</w:t>
            </w:r>
            <w:r w:rsidRPr="00192F54">
              <w:rPr>
                <w:b/>
              </w:rPr>
              <w:t xml:space="preserve"> </w:t>
            </w:r>
            <w:r w:rsidRPr="00192F54">
              <w:rPr>
                <w:rFonts w:eastAsia="Calibri"/>
                <w:b/>
              </w:rPr>
              <w:t>____________________</w:t>
            </w:r>
            <w:r w:rsidRPr="00192F54">
              <w:t xml:space="preserve">, cu sediul în _________________, telefon: ________________, reprezentată prin dl ________________, _______________, denumit în continuare </w:t>
            </w:r>
            <w:r w:rsidRPr="00192F54">
              <w:rPr>
                <w:i/>
              </w:rPr>
              <w:t>Antreprenor,</w:t>
            </w:r>
            <w:r w:rsidRPr="00192F54">
              <w:t xml:space="preserve"> care acţionează în baza Statutului, înregistrată în Registrul de Stat cu nr. _____________ </w:t>
            </w:r>
            <w:r w:rsidRPr="00192F54">
              <w:rPr>
                <w:rFonts w:eastAsia="PMingLiU"/>
                <w:lang w:eastAsia="zh-CN"/>
              </w:rPr>
              <w:t xml:space="preserve">din _______________ </w:t>
            </w:r>
            <w:r w:rsidRPr="00192F54">
              <w:t>pe de altă parte, în baza Deciziei Grupului de lucru al Beneficiarului din  ____________________.</w:t>
            </w:r>
          </w:p>
          <w:p w14:paraId="673AC19E" w14:textId="77777777" w:rsidR="00347D07" w:rsidRPr="00192F54" w:rsidRDefault="00347D07" w:rsidP="00347D07">
            <w:pPr>
              <w:rPr>
                <w:b/>
              </w:rPr>
            </w:pPr>
          </w:p>
          <w:p w14:paraId="5422C8CD" w14:textId="77777777" w:rsidR="00347D07" w:rsidRPr="00192F54" w:rsidRDefault="00347D07" w:rsidP="00347D07">
            <w:r w:rsidRPr="00192F54">
              <w:rPr>
                <w:b/>
              </w:rPr>
              <w:t>1. OBIECTUL CONTRACTULUI</w:t>
            </w:r>
          </w:p>
          <w:p w14:paraId="557E4AB8" w14:textId="7F9EC229" w:rsidR="00347D07" w:rsidRPr="00EE53BD" w:rsidRDefault="00347D07" w:rsidP="00EE53BD">
            <w:pPr>
              <w:shd w:val="clear" w:color="auto" w:fill="FFFFFF" w:themeFill="background1"/>
              <w:spacing w:before="120"/>
              <w:jc w:val="both"/>
              <w:rPr>
                <w:i/>
                <w:iCs/>
                <w:sz w:val="22"/>
                <w:szCs w:val="22"/>
                <w:lang w:val="ro-MD" w:eastAsia="ru-RU"/>
              </w:rPr>
            </w:pPr>
            <w:r w:rsidRPr="00192F54">
              <w:t xml:space="preserve">1.1. Antreprenorul se obligă să execute </w:t>
            </w:r>
            <w:r w:rsidRPr="00EE53BD">
              <w:rPr>
                <w:i/>
                <w:iCs/>
              </w:rPr>
              <w:t>lucrările</w:t>
            </w:r>
            <w:r w:rsidR="00107CB3" w:rsidRPr="6E5E4588">
              <w:t xml:space="preserve"> </w:t>
            </w:r>
            <w:r w:rsidR="00107CB3" w:rsidRPr="00EE53BD">
              <w:rPr>
                <w:i/>
                <w:iCs/>
              </w:rPr>
              <w:t xml:space="preserve">de </w:t>
            </w:r>
            <w:r w:rsidR="004F7268" w:rsidRPr="00EE53BD">
              <w:rPr>
                <w:i/>
                <w:iCs/>
              </w:rPr>
              <w:t>amenajare a teritoriului</w:t>
            </w:r>
            <w:r w:rsidRPr="00EE53BD">
              <w:rPr>
                <w:i/>
                <w:iCs/>
              </w:rPr>
              <w:t xml:space="preserve">, la adresa: </w:t>
            </w:r>
            <w:r w:rsidR="004F7268" w:rsidRPr="00EE53BD">
              <w:rPr>
                <w:i/>
                <w:iCs/>
              </w:rPr>
              <w:t xml:space="preserve">Casa de odihnă “La Nistru” din  satul </w:t>
            </w:r>
            <w:r w:rsidR="004F7268" w:rsidRPr="6E5E4588">
              <w:rPr>
                <w:i/>
                <w:iCs/>
              </w:rPr>
              <w:t>M</w:t>
            </w:r>
            <w:r w:rsidR="071BE9A2" w:rsidRPr="6E5E4588">
              <w:rPr>
                <w:i/>
                <w:iCs/>
              </w:rPr>
              <w:t>o</w:t>
            </w:r>
            <w:r w:rsidR="004F7268" w:rsidRPr="00EE53BD">
              <w:rPr>
                <w:i/>
                <w:iCs/>
              </w:rPr>
              <w:t>lovata Nouă, Raionul Dubăsari</w:t>
            </w:r>
            <w:r w:rsidRPr="00192F54">
              <w:t>, în conformitate cu prevederile proiectului tehnic, cu detaliile de execuţie şi cu normativele, standardele şi prescripţiile tehnice.</w:t>
            </w:r>
          </w:p>
          <w:p w14:paraId="69056469" w14:textId="77777777" w:rsidR="00347D07" w:rsidRPr="00192F54" w:rsidRDefault="00347D07" w:rsidP="00347D07"/>
          <w:p w14:paraId="0EE9FBBF" w14:textId="77777777" w:rsidR="00347D07" w:rsidRPr="00192F54" w:rsidRDefault="00347D07" w:rsidP="00347D07">
            <w:r w:rsidRPr="00192F54">
              <w:rPr>
                <w:b/>
              </w:rPr>
              <w:t>2. PERIOADA DE EXECUŢIE</w:t>
            </w:r>
          </w:p>
          <w:p w14:paraId="416B7B92" w14:textId="6E43E0C2" w:rsidR="00347D07" w:rsidRPr="00755080" w:rsidRDefault="00347D07" w:rsidP="00347D07">
            <w:pPr>
              <w:jc w:val="both"/>
              <w:rPr>
                <w:i/>
              </w:rPr>
            </w:pPr>
            <w:r w:rsidRPr="00192F54">
              <w:t xml:space="preserve">2.1. Durata de execuţie a lucrărilor contractate este de </w:t>
            </w:r>
            <w:r w:rsidR="00F575BB" w:rsidRPr="00755080">
              <w:rPr>
                <w:i/>
                <w:iCs/>
              </w:rPr>
              <w:t xml:space="preserve">__ </w:t>
            </w:r>
            <w:r w:rsidRPr="00755080">
              <w:rPr>
                <w:i/>
              </w:rPr>
              <w:t>zile lucrătoare</w:t>
            </w:r>
            <w:r w:rsidRPr="00192F54">
              <w:t xml:space="preserve"> după primirea ordinului de începere a execuţiei şi asigurării lucrului ritmic de către Beneficiar.</w:t>
            </w:r>
          </w:p>
          <w:p w14:paraId="537057D2" w14:textId="77777777" w:rsidR="00347D07" w:rsidRPr="00192F54" w:rsidRDefault="00347D07" w:rsidP="00347D07">
            <w:pPr>
              <w:jc w:val="both"/>
              <w:rPr>
                <w:i/>
              </w:rPr>
            </w:pPr>
            <w:r w:rsidRPr="00192F54">
              <w:t>2.2. Graficul de execuţie a lucrărilor se va efectua conform Specificaţiei din anexa la prezentul Contract.</w:t>
            </w:r>
          </w:p>
          <w:p w14:paraId="17E5ED95" w14:textId="77777777" w:rsidR="00347D07" w:rsidRPr="00192F54" w:rsidRDefault="00347D07" w:rsidP="00347D07">
            <w:pPr>
              <w:jc w:val="both"/>
            </w:pPr>
            <w:r w:rsidRPr="00192F54">
              <w:t>2.3. Perioada de execuţie poate fi prelungită sau suspendată dacă constrângerea activităţii se datorează următoarelor cauze:</w:t>
            </w:r>
          </w:p>
          <w:p w14:paraId="6AD81BE2" w14:textId="77777777" w:rsidR="00347D07" w:rsidRPr="00192F54" w:rsidRDefault="00347D07" w:rsidP="00347D07">
            <w:pPr>
              <w:ind w:firstLine="381"/>
              <w:jc w:val="both"/>
            </w:pPr>
            <w:r w:rsidRPr="00192F54">
              <w:t>a) generate de Beneficiar;</w:t>
            </w:r>
          </w:p>
          <w:p w14:paraId="7FB29420" w14:textId="77777777" w:rsidR="00347D07" w:rsidRPr="00192F54" w:rsidRDefault="00347D07" w:rsidP="00347D07">
            <w:pPr>
              <w:ind w:firstLine="381"/>
              <w:jc w:val="both"/>
            </w:pPr>
            <w:r w:rsidRPr="00192F54">
              <w:t>b) datorită impedimentului care justifică neexecutarea obligației sau altei situaţii extreme neimputabile şi imprevizibile pentru Antreprenor;</w:t>
            </w:r>
          </w:p>
          <w:p w14:paraId="00E9868A" w14:textId="77777777" w:rsidR="00347D07" w:rsidRPr="00192F54" w:rsidRDefault="00347D07" w:rsidP="00347D07">
            <w:pPr>
              <w:ind w:firstLine="381"/>
              <w:jc w:val="both"/>
            </w:pPr>
            <w:r w:rsidRPr="00192F54">
              <w:lastRenderedPageBreak/>
              <w:t>c) influenţei factorilor climatici, care duc la imposibilitatea executării lucrărilor stabilite conform caietului de sarcini, or executarea lor în asemenea condiții climaterice se va răsfrânge asupra calității lucrărilor;</w:t>
            </w:r>
          </w:p>
          <w:p w14:paraId="19DB19CD" w14:textId="77777777" w:rsidR="00347D07" w:rsidRPr="00192F54" w:rsidRDefault="00347D07" w:rsidP="00347D07">
            <w:pPr>
              <w:ind w:firstLine="381"/>
              <w:jc w:val="both"/>
            </w:pPr>
            <w:r w:rsidRPr="00192F54">
              <w:t>d) calamităţilor naturale recunoscute de autoritatea legală.</w:t>
            </w:r>
          </w:p>
          <w:p w14:paraId="057993C3" w14:textId="77777777" w:rsidR="00347D07" w:rsidRPr="00192F54" w:rsidRDefault="00347D07" w:rsidP="00347D07">
            <w:pPr>
              <w:jc w:val="both"/>
            </w:pPr>
            <w:r w:rsidRPr="00192F54">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42646FE" w14:textId="77777777" w:rsidR="00347D07" w:rsidRPr="00192F54" w:rsidRDefault="00347D07" w:rsidP="00347D07">
            <w:pPr>
              <w:jc w:val="both"/>
            </w:pPr>
            <w:r w:rsidRPr="00192F54">
              <w:t>2.5. La terminarea lucrărilor, Antreprenorul va notifica Beneficiarul că sunt îndeplinite condiţiile de recepţie, solicitând convocarea comisiei. În baza acestei notificări, Beneficiarul va convoca comisia de  recepţie pentru terminarea lucrărilor.</w:t>
            </w:r>
          </w:p>
          <w:p w14:paraId="6B7E415F" w14:textId="77777777" w:rsidR="00347D07" w:rsidRPr="00192F54" w:rsidRDefault="00347D07" w:rsidP="00347D07">
            <w:pPr>
              <w:jc w:val="both"/>
            </w:pPr>
            <w:r w:rsidRPr="00192F54">
              <w:t>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w:t>
            </w:r>
            <w:r w:rsidRPr="00192F54">
              <w:rPr>
                <w:color w:val="FF0000"/>
              </w:rPr>
              <w:t xml:space="preserve"> </w:t>
            </w:r>
            <w:r w:rsidRPr="00192F54">
              <w:t>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59EB975" w14:textId="77777777" w:rsidR="00347D07" w:rsidRPr="00192F54" w:rsidRDefault="00347D07" w:rsidP="00347D07">
            <w:pPr>
              <w:jc w:val="both"/>
            </w:pPr>
          </w:p>
          <w:p w14:paraId="153D9AF1" w14:textId="77777777" w:rsidR="00347D07" w:rsidRPr="00192F54" w:rsidRDefault="00347D07" w:rsidP="00347D07">
            <w:pPr>
              <w:jc w:val="both"/>
            </w:pPr>
            <w:r w:rsidRPr="00192F54">
              <w:rPr>
                <w:b/>
              </w:rPr>
              <w:t>3. VALOAREA LUCRĂRILOR ŞI MODALITĂŢILE DE PLATĂ</w:t>
            </w:r>
          </w:p>
          <w:p w14:paraId="776DD66E" w14:textId="77777777" w:rsidR="00347D07" w:rsidRPr="00192F54" w:rsidRDefault="00347D07" w:rsidP="00347D07">
            <w:pPr>
              <w:jc w:val="both"/>
              <w:rPr>
                <w:b/>
                <w:lang w:val="ro-MD"/>
              </w:rPr>
            </w:pPr>
            <w:r w:rsidRPr="00192F54">
              <w:t>3.1. Valoarea lucrărilor, ce reprezintă obiectul prezentului contract, este de</w:t>
            </w:r>
            <w:r w:rsidRPr="00192F54">
              <w:rPr>
                <w:b/>
              </w:rPr>
              <w:t xml:space="preserve"> _______ MDL (_____________ lei, ____ bani)</w:t>
            </w:r>
            <w:r w:rsidRPr="00192F54">
              <w:t>, inclusiv TVA.</w:t>
            </w:r>
          </w:p>
          <w:p w14:paraId="4BC833B8" w14:textId="77777777" w:rsidR="00347D07" w:rsidRPr="00192F54" w:rsidRDefault="00347D07" w:rsidP="00347D07">
            <w:pPr>
              <w:jc w:val="both"/>
            </w:pPr>
            <w:r w:rsidRPr="00192F54">
              <w:t>3.2. Achitările vor fi efectuate prin transfer în baza facturii fiscale, după primirea procesului – verbal de recepţie a lucrărilor executate și a procesului – verbal de recepţie la terminarea lucrărilor, semnate şi acceptate de către Beneficiar.</w:t>
            </w:r>
          </w:p>
          <w:p w14:paraId="5A74FA20" w14:textId="77777777" w:rsidR="00347D07" w:rsidRPr="00192F54" w:rsidRDefault="00347D07" w:rsidP="00347D07">
            <w:pPr>
              <w:jc w:val="both"/>
            </w:pPr>
            <w:r w:rsidRPr="00192F54">
              <w:t>3.3. Beneficiarul va verifica procesele-verbale de recepție a lucrărilor executate în termen de 10 zile calendaristice de la primirea acestora de la Antreprenor.</w:t>
            </w:r>
          </w:p>
          <w:p w14:paraId="54AC8720" w14:textId="77777777" w:rsidR="00347D07" w:rsidRPr="00192F54" w:rsidRDefault="00347D07" w:rsidP="00347D07">
            <w:pPr>
              <w:jc w:val="both"/>
            </w:pPr>
            <w:r w:rsidRPr="00192F54">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9C8A6DF" w14:textId="77777777" w:rsidR="00347D07" w:rsidRPr="00192F54" w:rsidRDefault="00347D07" w:rsidP="00347D07">
            <w:pPr>
              <w:jc w:val="both"/>
            </w:pPr>
            <w:r w:rsidRPr="00192F54">
              <w:t>3.5. Lucrările nu vor fi considerate finalizate până când procesul-verbal de recepţie la terminarea lucrărilor  nu va fi semnat de comisia de recepţie, care confirmă că lucrările au fost executate conform contractului.</w:t>
            </w:r>
          </w:p>
          <w:p w14:paraId="21B6A775" w14:textId="77777777" w:rsidR="00347D07" w:rsidRPr="00192F54" w:rsidRDefault="00347D07" w:rsidP="00347D07">
            <w:pPr>
              <w:jc w:val="both"/>
            </w:pPr>
            <w:r w:rsidRPr="00192F54">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14:paraId="77430373" w14:textId="77777777" w:rsidR="00347D07" w:rsidRPr="00192F54" w:rsidRDefault="00347D07" w:rsidP="00347D07">
            <w:pPr>
              <w:jc w:val="both"/>
            </w:pPr>
            <w:r w:rsidRPr="00192F54">
              <w:t xml:space="preserve"> </w:t>
            </w:r>
          </w:p>
          <w:p w14:paraId="60E84BB6" w14:textId="77777777" w:rsidR="00347D07" w:rsidRPr="00192F54" w:rsidRDefault="00347D07" w:rsidP="00347D07">
            <w:pPr>
              <w:jc w:val="both"/>
              <w:rPr>
                <w:b/>
              </w:rPr>
            </w:pPr>
            <w:r w:rsidRPr="00192F54">
              <w:rPr>
                <w:b/>
              </w:rPr>
              <w:t>4. DREPTURILE ŞI OBLIGAŢIILE ANTREPRENORULUI ŞI ALE BENEFICIARULUI</w:t>
            </w:r>
          </w:p>
          <w:p w14:paraId="4AAD658D" w14:textId="77777777" w:rsidR="00347D07" w:rsidRPr="00192F54" w:rsidRDefault="00347D07" w:rsidP="00347D07">
            <w:pPr>
              <w:jc w:val="both"/>
            </w:pPr>
            <w:r w:rsidRPr="00192F54">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91DA34B" w14:textId="77777777" w:rsidR="00347D07" w:rsidRPr="00192F54" w:rsidRDefault="00347D07" w:rsidP="00347D07">
            <w:pPr>
              <w:jc w:val="both"/>
            </w:pPr>
            <w:r w:rsidRPr="00192F54">
              <w:lastRenderedPageBreak/>
              <w:t xml:space="preserve">4.2. Antreprenorul are obligaţia să execute, să finalizeze lucrarea în termenele stabilite în contract, pe proprie răspundere. Pentru aceasta el este obligat să respecte proiectul, documentaţia de execuţie şi prevederile actelor normative din domeniul construcţiilor. </w:t>
            </w:r>
          </w:p>
          <w:p w14:paraId="010E629F" w14:textId="77777777" w:rsidR="00347D07" w:rsidRPr="00192F54" w:rsidRDefault="00347D07" w:rsidP="00347D07">
            <w:pPr>
              <w:jc w:val="both"/>
            </w:pPr>
            <w:r w:rsidRPr="00192F54">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FEA104E" w14:textId="77777777" w:rsidR="00347D07" w:rsidRPr="00192F54" w:rsidRDefault="00347D07" w:rsidP="00347D07">
            <w:pPr>
              <w:jc w:val="both"/>
            </w:pPr>
            <w:r w:rsidRPr="00192F54">
              <w:t xml:space="preserve">4.4. Documentaţia pusă la dispoziţia Antreprenorului se repartizează astfel: un exemplar rămâne la dispoziţia Antreprenorului, iar altul va fi ţinut de către acesta la dispoziţie pentru consultare de către Agenția pentru Supravegherea Tehnică, precum şi de către alte persoane autorizate, inclusiv responsabilul tehnic atestat. </w:t>
            </w:r>
          </w:p>
          <w:p w14:paraId="7180500F" w14:textId="77777777" w:rsidR="00347D07" w:rsidRPr="00192F54" w:rsidRDefault="00347D07" w:rsidP="00347D07">
            <w:pPr>
              <w:jc w:val="both"/>
            </w:pPr>
            <w:r w:rsidRPr="00192F54">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28C3EFA" w14:textId="77777777" w:rsidR="00347D07" w:rsidRPr="00192F54" w:rsidRDefault="00347D07" w:rsidP="00347D07">
            <w:pPr>
              <w:jc w:val="both"/>
            </w:pPr>
            <w:r w:rsidRPr="00192F54">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958F83A" w14:textId="77777777" w:rsidR="00347D07" w:rsidRPr="00192F54" w:rsidRDefault="00347D07" w:rsidP="00347D07">
            <w:pPr>
              <w:jc w:val="both"/>
            </w:pPr>
            <w:r w:rsidRPr="00192F54">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537A921" w14:textId="77777777" w:rsidR="00347D07" w:rsidRPr="00192F54" w:rsidRDefault="00347D07" w:rsidP="00347D07">
            <w:pPr>
              <w:jc w:val="both"/>
            </w:pPr>
            <w:r w:rsidRPr="00192F54">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3602B95" w14:textId="77777777" w:rsidR="00347D07" w:rsidRPr="00192F54" w:rsidRDefault="00347D07" w:rsidP="00347D07">
            <w:pPr>
              <w:jc w:val="both"/>
            </w:pPr>
            <w:r w:rsidRPr="00192F54">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7B74CFBD" w14:textId="77777777" w:rsidR="00347D07" w:rsidRPr="00192F54" w:rsidRDefault="00347D07" w:rsidP="00347D07">
            <w:pPr>
              <w:jc w:val="both"/>
            </w:pPr>
            <w:r w:rsidRPr="00192F54">
              <w:t xml:space="preserve">4.10. Antreprenorul, prin atribuirea ofertei în favoarea sa, se angajează să prezinte garanţia de bună execuţie a contractului, în cuantum de  5% din valoarea contractului atribuit. </w:t>
            </w:r>
          </w:p>
          <w:p w14:paraId="4B5272FB" w14:textId="77777777" w:rsidR="00347D07" w:rsidRPr="00192F54" w:rsidRDefault="00347D07" w:rsidP="00347D07">
            <w:pPr>
              <w:jc w:val="both"/>
            </w:pPr>
            <w:r w:rsidRPr="00192F54">
              <w:t xml:space="preserve">4.11. Autoritatea contractantă restituie garanţia de bună execuţie Antreprenorului după semnarea procesului-verbal de recepție a  lucrărilor executate în cel mult 15 zile. În cazul recepţiei cu obiecţii, garanţia se va restitui în cel mult 15 zile după înlăturarea acestora. </w:t>
            </w:r>
          </w:p>
          <w:p w14:paraId="3511E19F" w14:textId="77777777" w:rsidR="00347D07" w:rsidRPr="00192F54" w:rsidRDefault="00347D07" w:rsidP="00347D07">
            <w:pPr>
              <w:jc w:val="both"/>
            </w:pPr>
            <w:r w:rsidRPr="00192F54">
              <w:t xml:space="preserve">4.12. 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A0973D2" w14:textId="77777777" w:rsidR="00347D07" w:rsidRPr="00192F54" w:rsidRDefault="00347D07" w:rsidP="00347D07">
            <w:pPr>
              <w:jc w:val="both"/>
            </w:pPr>
            <w:r w:rsidRPr="00192F54">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ACF7B6" w14:textId="77777777" w:rsidR="00347D07" w:rsidRPr="00192F54" w:rsidRDefault="00347D07" w:rsidP="00347D07">
            <w:pPr>
              <w:jc w:val="both"/>
            </w:pPr>
            <w:r w:rsidRPr="00192F54">
              <w:t xml:space="preserve">4.14. La lucrările la care se fac încercări, se consideră calitatea probei îndeplinită atâta timp cât rezultatele se înscriu în limitele admise prin reglementările tehnice. </w:t>
            </w:r>
          </w:p>
          <w:p w14:paraId="31A7D257" w14:textId="77777777" w:rsidR="00347D07" w:rsidRPr="00192F54" w:rsidRDefault="00347D07" w:rsidP="00347D07">
            <w:pPr>
              <w:jc w:val="both"/>
            </w:pPr>
            <w:r w:rsidRPr="00192F54">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E3D298D" w14:textId="77777777" w:rsidR="00347D07" w:rsidRPr="00192F54" w:rsidRDefault="00347D07" w:rsidP="00347D07">
            <w:pPr>
              <w:jc w:val="both"/>
            </w:pPr>
            <w:r w:rsidRPr="00192F54">
              <w:lastRenderedPageBreak/>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B6FC6CF" w14:textId="77777777" w:rsidR="00347D07" w:rsidRPr="00192F54" w:rsidRDefault="00347D07" w:rsidP="00347D07">
            <w:pPr>
              <w:jc w:val="both"/>
            </w:pPr>
            <w:r w:rsidRPr="00192F54">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2AE311" w14:textId="77777777" w:rsidR="00347D07" w:rsidRPr="00192F54" w:rsidRDefault="00347D07" w:rsidP="00347D07">
            <w:pPr>
              <w:jc w:val="both"/>
            </w:pPr>
            <w:r w:rsidRPr="00192F54">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14:paraId="0A55E449" w14:textId="77777777" w:rsidR="00347D07" w:rsidRPr="00192F54" w:rsidRDefault="00347D07" w:rsidP="00347D07">
            <w:pPr>
              <w:jc w:val="both"/>
            </w:pPr>
            <w:r w:rsidRPr="00192F54">
              <w:t xml:space="preserve">4.19. Pentru verificarea trasării de către Beneficiar sau proiectant, Antreprenorul este obligat să protejeze şi să păstreze toate reperele, bornele sau alte obiecte folosite la trasarea lucrărilor. </w:t>
            </w:r>
          </w:p>
          <w:p w14:paraId="1C238795" w14:textId="77777777" w:rsidR="00347D07" w:rsidRPr="00192F54" w:rsidRDefault="00347D07" w:rsidP="00347D07">
            <w:pPr>
              <w:jc w:val="both"/>
            </w:pPr>
            <w:r w:rsidRPr="00192F54">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A152869" w14:textId="77777777" w:rsidR="00347D07" w:rsidRPr="00192F54" w:rsidRDefault="00347D07" w:rsidP="00347D07">
            <w:pPr>
              <w:jc w:val="both"/>
            </w:pPr>
            <w:r w:rsidRPr="00192F54">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BC1059" w14:textId="77777777" w:rsidR="00347D07" w:rsidRPr="00192F54" w:rsidRDefault="00347D07" w:rsidP="00347D07">
            <w:pPr>
              <w:jc w:val="both"/>
            </w:pPr>
            <w:r w:rsidRPr="00192F54">
              <w:t xml:space="preserve">4.22. Pe parcursul executării lucrărilor, Beneficiarul are dreptul să dispună în scris: </w:t>
            </w:r>
          </w:p>
          <w:p w14:paraId="21CBF5C2" w14:textId="77777777" w:rsidR="00347D07" w:rsidRPr="00192F54" w:rsidRDefault="00347D07" w:rsidP="00347D07">
            <w:pPr>
              <w:ind w:firstLine="381"/>
              <w:jc w:val="both"/>
            </w:pPr>
            <w:r w:rsidRPr="00192F54">
              <w:t>a)</w:t>
            </w:r>
            <w:r w:rsidRPr="00192F54">
              <w:tab/>
              <w:t xml:space="preserve">îndepărtarea de pe şantier a oricăror materiale care sunt calitativ necorespunzătoare; </w:t>
            </w:r>
          </w:p>
          <w:p w14:paraId="289FDBA2" w14:textId="77777777" w:rsidR="00347D07" w:rsidRPr="00192F54" w:rsidRDefault="00347D07" w:rsidP="00347D07">
            <w:pPr>
              <w:ind w:firstLine="381"/>
              <w:jc w:val="both"/>
            </w:pPr>
            <w:r w:rsidRPr="00192F54">
              <w:t>b)</w:t>
            </w:r>
            <w:r w:rsidRPr="00192F54">
              <w:tab/>
              <w:t xml:space="preserve">înlocuirea materialelor necorespunzătoare calitativ cu altele corespunzătoare; </w:t>
            </w:r>
          </w:p>
          <w:p w14:paraId="17B9AC9F" w14:textId="77777777" w:rsidR="00347D07" w:rsidRPr="00192F54" w:rsidRDefault="00347D07" w:rsidP="00347D07">
            <w:pPr>
              <w:ind w:firstLine="381"/>
              <w:jc w:val="both"/>
            </w:pPr>
            <w:r w:rsidRPr="00192F54">
              <w:t>c)</w:t>
            </w:r>
            <w:r w:rsidRPr="00192F54">
              <w:tab/>
              <w:t xml:space="preserve">îndepărtarea sau refacerea oricărei lucrări sau părţi de lucrare necorespunzătoare din punct   de vedere calitativ. </w:t>
            </w:r>
          </w:p>
          <w:p w14:paraId="49201046" w14:textId="77777777" w:rsidR="00347D07" w:rsidRPr="00192F54" w:rsidRDefault="00347D07" w:rsidP="00347D07">
            <w:pPr>
              <w:jc w:val="both"/>
            </w:pPr>
            <w:r w:rsidRPr="00192F54">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1D3654" w14:textId="77777777" w:rsidR="00347D07" w:rsidRPr="00192F54" w:rsidRDefault="00347D07" w:rsidP="00347D07">
            <w:pPr>
              <w:jc w:val="both"/>
            </w:pPr>
            <w:r w:rsidRPr="00192F54">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1BA19BE" w14:textId="77777777" w:rsidR="00347D07" w:rsidRPr="00192F54" w:rsidRDefault="00347D07" w:rsidP="00347D07">
            <w:pPr>
              <w:jc w:val="both"/>
            </w:pPr>
            <w:r w:rsidRPr="00192F54">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B7A7727" w14:textId="77777777" w:rsidR="00347D07" w:rsidRPr="00192F54" w:rsidRDefault="00347D07" w:rsidP="00347D07">
            <w:pPr>
              <w:jc w:val="both"/>
            </w:pPr>
            <w:r w:rsidRPr="00192F54">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439C0A6" w14:textId="77777777" w:rsidR="00347D07" w:rsidRPr="00192F54" w:rsidRDefault="00347D07" w:rsidP="00347D07">
            <w:pPr>
              <w:jc w:val="both"/>
            </w:pPr>
          </w:p>
          <w:p w14:paraId="66A083F5" w14:textId="77777777" w:rsidR="00347D07" w:rsidRPr="00192F54" w:rsidRDefault="00347D07" w:rsidP="00347D07">
            <w:pPr>
              <w:jc w:val="both"/>
              <w:rPr>
                <w:b/>
              </w:rPr>
            </w:pPr>
            <w:r w:rsidRPr="00192F54">
              <w:rPr>
                <w:b/>
              </w:rPr>
              <w:t>5. AJUSTAREA VALORII CONTRACTULUI</w:t>
            </w:r>
          </w:p>
          <w:p w14:paraId="36F33E53" w14:textId="77777777" w:rsidR="00347D07" w:rsidRPr="00192F54" w:rsidRDefault="00347D07" w:rsidP="00347D07">
            <w:pPr>
              <w:jc w:val="both"/>
            </w:pPr>
            <w:r w:rsidRPr="00192F54">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CAAB458" w14:textId="77777777" w:rsidR="00347D07" w:rsidRPr="00192F54" w:rsidRDefault="00347D07" w:rsidP="00347D07">
            <w:pPr>
              <w:jc w:val="both"/>
            </w:pPr>
          </w:p>
          <w:p w14:paraId="2BD564AB" w14:textId="77777777" w:rsidR="00347D07" w:rsidRPr="00192F54" w:rsidRDefault="00347D07" w:rsidP="00347D07">
            <w:pPr>
              <w:jc w:val="both"/>
            </w:pPr>
          </w:p>
          <w:p w14:paraId="3483BFA6" w14:textId="77777777" w:rsidR="00347D07" w:rsidRPr="00192F54" w:rsidRDefault="00347D07" w:rsidP="00347D07">
            <w:pPr>
              <w:jc w:val="both"/>
            </w:pPr>
          </w:p>
          <w:p w14:paraId="3D5C20BE" w14:textId="77777777" w:rsidR="00347D07" w:rsidRPr="00192F54" w:rsidRDefault="00347D07" w:rsidP="00347D07">
            <w:pPr>
              <w:jc w:val="both"/>
              <w:rPr>
                <w:b/>
              </w:rPr>
            </w:pPr>
            <w:r w:rsidRPr="00192F54">
              <w:rPr>
                <w:b/>
              </w:rPr>
              <w:lastRenderedPageBreak/>
              <w:t xml:space="preserve">6. ANTREPRENORUL ŞI SUBANTREPRENORII </w:t>
            </w:r>
          </w:p>
          <w:p w14:paraId="1260DFE9" w14:textId="77777777" w:rsidR="00347D07" w:rsidRPr="00192F54" w:rsidRDefault="00347D07" w:rsidP="00347D07">
            <w:pPr>
              <w:jc w:val="both"/>
            </w:pPr>
            <w:r w:rsidRPr="00192F54">
              <w:t>6.1. Antreprenorul este obligat să execute toate lucrările, prevăzute în contract, în termenele stabilite prin graficul de execuţie a lucrărilor şi de o calitate corespunzătoare prevederilor actelor normative şi  prezentului contract.</w:t>
            </w:r>
          </w:p>
          <w:p w14:paraId="297A9AAE" w14:textId="77777777" w:rsidR="00347D07" w:rsidRPr="00192F54" w:rsidRDefault="00347D07" w:rsidP="00347D07">
            <w:pPr>
              <w:jc w:val="both"/>
            </w:pPr>
            <w:r w:rsidRPr="00192F54">
              <w:t xml:space="preserve">6.2. În cazul în care părţile din lucrarea ce se contractează se execută în subantrepriză, Antreprenorul trebuie să prezinte, cu ocazia ofertării, lista subantreprenorilor şi lucrările pe care aceştia le vor executa. </w:t>
            </w:r>
          </w:p>
          <w:p w14:paraId="5F8CBF0E" w14:textId="77777777" w:rsidR="00347D07" w:rsidRPr="00192F54" w:rsidRDefault="00347D07" w:rsidP="00347D07">
            <w:pPr>
              <w:jc w:val="both"/>
            </w:pPr>
            <w:r w:rsidRPr="00192F54">
              <w:t xml:space="preserve">6.3. Pe parcursul execuţiei lucrărilor, Antreprenorul este obligat să comunice, la cererea Beneficiarului, datele de identificare ale subantreprenorilor. </w:t>
            </w:r>
          </w:p>
          <w:p w14:paraId="358A5E9E" w14:textId="77777777" w:rsidR="00347D07" w:rsidRPr="00192F54" w:rsidRDefault="00347D07" w:rsidP="00347D07">
            <w:pPr>
              <w:jc w:val="both"/>
            </w:pPr>
            <w:r w:rsidRPr="00192F54">
              <w:t>6.4. Angajarea forţei de muncă pe bază de acord nu este considerată obiectul unei subcontractări.</w:t>
            </w:r>
          </w:p>
          <w:p w14:paraId="185CA7C5" w14:textId="77777777" w:rsidR="00347D07" w:rsidRPr="00192F54" w:rsidRDefault="00347D07" w:rsidP="00347D07">
            <w:pPr>
              <w:jc w:val="both"/>
            </w:pPr>
          </w:p>
          <w:p w14:paraId="359CF846" w14:textId="77777777" w:rsidR="00347D07" w:rsidRPr="00192F54" w:rsidRDefault="00347D07" w:rsidP="00347D07">
            <w:pPr>
              <w:jc w:val="both"/>
              <w:rPr>
                <w:b/>
              </w:rPr>
            </w:pPr>
            <w:r w:rsidRPr="00192F54">
              <w:rPr>
                <w:b/>
              </w:rPr>
              <w:t>7. FORŢA DE MUNCĂ</w:t>
            </w:r>
          </w:p>
          <w:p w14:paraId="61ED68C0" w14:textId="77777777" w:rsidR="00347D07" w:rsidRPr="00192F54" w:rsidRDefault="00347D07" w:rsidP="00347D07">
            <w:pPr>
              <w:jc w:val="both"/>
            </w:pPr>
            <w:r w:rsidRPr="00192F54">
              <w:t xml:space="preserve">7.1. Antreprenorul şi subantreprenorii vor îndeplini toate formalităţile necesare angajării întregii forţe de muncă pentru executarea lucrărilor contractate în conformitate cu prevederile legislaţiei. </w:t>
            </w:r>
          </w:p>
          <w:p w14:paraId="6BD866FD" w14:textId="77777777" w:rsidR="00347D07" w:rsidRPr="00192F54" w:rsidRDefault="00347D07" w:rsidP="00347D07">
            <w:pPr>
              <w:jc w:val="both"/>
            </w:pPr>
          </w:p>
          <w:p w14:paraId="67F3DE8F" w14:textId="77777777" w:rsidR="00347D07" w:rsidRPr="00192F54" w:rsidRDefault="00347D07" w:rsidP="00347D07">
            <w:pPr>
              <w:jc w:val="both"/>
              <w:rPr>
                <w:b/>
              </w:rPr>
            </w:pPr>
            <w:r w:rsidRPr="00192F54">
              <w:rPr>
                <w:b/>
              </w:rPr>
              <w:t>8. MATERIALELE ŞI EXECUŢIA LUCRĂRILOR PROPRIU-ZISE</w:t>
            </w:r>
          </w:p>
          <w:p w14:paraId="11AE0E76" w14:textId="77777777" w:rsidR="00347D07" w:rsidRPr="00192F54" w:rsidRDefault="00347D07" w:rsidP="00347D07">
            <w:pPr>
              <w:jc w:val="both"/>
            </w:pPr>
            <w:r w:rsidRPr="00192F54">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D6D77AB" w14:textId="77777777" w:rsidR="00347D07" w:rsidRPr="00192F54" w:rsidRDefault="00347D07" w:rsidP="00347D07">
            <w:pPr>
              <w:jc w:val="both"/>
            </w:pPr>
            <w:r w:rsidRPr="00192F54">
              <w:t xml:space="preserve">8.2.Costul probelor şi încercărilor va fi suportat de Antreprenor, dacă acesta este prevăzut în documentaţie, în caz contrar cheltuielile vor fi suportate de Beneficiar. </w:t>
            </w:r>
          </w:p>
          <w:p w14:paraId="4B94BACE" w14:textId="77777777" w:rsidR="00347D07" w:rsidRPr="00192F54" w:rsidRDefault="00347D07" w:rsidP="00347D07">
            <w:pPr>
              <w:jc w:val="both"/>
            </w:pPr>
            <w:r w:rsidRPr="00192F54">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3CF48F4" w14:textId="77777777" w:rsidR="00347D07" w:rsidRPr="00192F54" w:rsidRDefault="00347D07" w:rsidP="00347D07">
            <w:pPr>
              <w:jc w:val="both"/>
            </w:pPr>
            <w:r w:rsidRPr="00192F54">
              <w:t xml:space="preserve">8.4. Beneficiarul, proiectantul sau orice altă persoană autorizată de aceştia au acces tot timpul la lucrări pe şantier şi în locurile unde se pregăteşte lucrarea, în depozite de materiale prefabricate etc. </w:t>
            </w:r>
          </w:p>
          <w:p w14:paraId="622E837E" w14:textId="77777777" w:rsidR="00347D07" w:rsidRPr="00192F54" w:rsidRDefault="00347D07" w:rsidP="00347D07">
            <w:pPr>
              <w:jc w:val="both"/>
            </w:pPr>
            <w:r w:rsidRPr="00192F54">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D776439" w14:textId="77777777" w:rsidR="00347D07" w:rsidRPr="00192F54" w:rsidRDefault="00347D07" w:rsidP="00347D07">
            <w:pPr>
              <w:jc w:val="both"/>
            </w:pPr>
            <w:r w:rsidRPr="00192F54">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84CA450" w14:textId="77777777" w:rsidR="00347D07" w:rsidRPr="00192F54" w:rsidRDefault="00347D07" w:rsidP="00347D07">
            <w:pPr>
              <w:jc w:val="both"/>
            </w:pPr>
            <w:r w:rsidRPr="00192F54">
              <w:t xml:space="preserve">8.7. Costurile pentru consumul de utilităţi, precum şi cel al contoarelor sau al altor aparate de măsurat se suportă de către Antreprenor. În cazul mai multor antreprenori, costurile se suportă proporţional de către aceştia. </w:t>
            </w:r>
          </w:p>
          <w:p w14:paraId="0F488774" w14:textId="77777777" w:rsidR="00347D07" w:rsidRPr="00192F54" w:rsidRDefault="00347D07" w:rsidP="00347D07">
            <w:pPr>
              <w:jc w:val="both"/>
            </w:pPr>
            <w:r w:rsidRPr="00192F54">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C812050" w14:textId="28105BFA" w:rsidR="00347D07" w:rsidRPr="00192F54" w:rsidRDefault="00347D07" w:rsidP="00347D07">
            <w:pPr>
              <w:jc w:val="both"/>
            </w:pPr>
            <w:r w:rsidRPr="00192F54">
              <w:lastRenderedPageBreak/>
              <w:t>8.9. Lucrările încep după 10 zile de la semnarea contractului în modul corespunzător şi primirea ordinului de execuţie.</w:t>
            </w:r>
          </w:p>
          <w:p w14:paraId="30C19F97" w14:textId="77777777" w:rsidR="00347D07" w:rsidRPr="00192F54" w:rsidRDefault="00347D07" w:rsidP="00347D07">
            <w:pPr>
              <w:jc w:val="both"/>
            </w:pPr>
          </w:p>
          <w:p w14:paraId="0F142785" w14:textId="77777777" w:rsidR="00347D07" w:rsidRPr="00192F54" w:rsidRDefault="00347D07" w:rsidP="00347D07">
            <w:pPr>
              <w:jc w:val="both"/>
              <w:rPr>
                <w:b/>
              </w:rPr>
            </w:pPr>
            <w:r w:rsidRPr="00192F54">
              <w:rPr>
                <w:b/>
              </w:rPr>
              <w:t>9. PERIOADA DE GARANŢIE ŞI REMEDIERI ÎN PERIOADA DE GARANŢIE</w:t>
            </w:r>
          </w:p>
          <w:p w14:paraId="133CCD9F" w14:textId="0B010425" w:rsidR="00347D07" w:rsidRPr="00192F54" w:rsidRDefault="00347D07" w:rsidP="00347D07">
            <w:pPr>
              <w:jc w:val="both"/>
            </w:pPr>
            <w:r w:rsidRPr="00192F54">
              <w:t xml:space="preserve">9.1. Perioada de garanţie pentru lucrări </w:t>
            </w:r>
            <w:r w:rsidR="5446EBFA" w:rsidRPr="00EE53BD">
              <w:rPr>
                <w:lang w:val="ro-MD"/>
              </w:rPr>
              <w:t>și a bunurilor, mecanismelor instalate</w:t>
            </w:r>
            <w:r w:rsidR="5446EBFA" w:rsidRPr="00192F54">
              <w:t xml:space="preserve"> </w:t>
            </w:r>
            <w:r w:rsidRPr="00192F54">
              <w:t xml:space="preserve">este de  5 ani. </w:t>
            </w:r>
          </w:p>
          <w:p w14:paraId="1EA8F7FF" w14:textId="77777777" w:rsidR="00347D07" w:rsidRPr="00192F54" w:rsidRDefault="00347D07" w:rsidP="00347D07">
            <w:pPr>
              <w:jc w:val="both"/>
            </w:pPr>
            <w:r w:rsidRPr="00192F54">
              <w:t xml:space="preserve">9.2. Perioada de garanţie începe de la data semnării proceselelor-verbale de recepție a lucrărilor executate -fără obiecții şi până la expirarea termenului prevăzut la punctul 9.1 din prezentul capitol. </w:t>
            </w:r>
          </w:p>
          <w:p w14:paraId="533EC40F" w14:textId="77777777" w:rsidR="00347D07" w:rsidRPr="00192F54" w:rsidRDefault="00347D07" w:rsidP="00347D07">
            <w:pPr>
              <w:jc w:val="both"/>
            </w:pPr>
            <w:r w:rsidRPr="00192F54">
              <w:t xml:space="preserve">9.3. Antreprenorul are obligaţia ca în perioada de garanţie să înlăture toate defecţiunile ce ţin de nerespectarea clauzelor contractului din cont propriu, în urma unei notificări transmise de către Beneficiar. </w:t>
            </w:r>
          </w:p>
          <w:p w14:paraId="29F445CC" w14:textId="77777777" w:rsidR="00347D07" w:rsidRPr="00192F54" w:rsidRDefault="00347D07" w:rsidP="00347D07">
            <w:pPr>
              <w:jc w:val="both"/>
            </w:pPr>
          </w:p>
          <w:p w14:paraId="1B266E7D" w14:textId="77777777" w:rsidR="00347D07" w:rsidRPr="00192F54" w:rsidRDefault="00347D07" w:rsidP="00347D07">
            <w:pPr>
              <w:jc w:val="both"/>
              <w:rPr>
                <w:b/>
              </w:rPr>
            </w:pPr>
            <w:r w:rsidRPr="00192F54">
              <w:rPr>
                <w:b/>
              </w:rPr>
              <w:t>10. RĂSPUNDEREA PĂRŢILOR</w:t>
            </w:r>
          </w:p>
          <w:p w14:paraId="2C6980E9" w14:textId="77777777" w:rsidR="00347D07" w:rsidRPr="00192F54" w:rsidRDefault="00347D07" w:rsidP="00347D07">
            <w:pPr>
              <w:jc w:val="both"/>
            </w:pPr>
            <w:r w:rsidRPr="00192F54">
              <w:t>10.1. Părţile poartă răspundere pentru neexecutarea sau executarea necorespunzătoare a obligaţiilor prevăzute de prezentul contract în conformitate cu legislaţia Republicii Moldova.</w:t>
            </w:r>
          </w:p>
          <w:p w14:paraId="668339C4" w14:textId="77777777" w:rsidR="00347D07" w:rsidRPr="00192F54" w:rsidRDefault="00347D07" w:rsidP="00347D07">
            <w:pPr>
              <w:jc w:val="both"/>
            </w:pPr>
            <w:r w:rsidRPr="00192F54">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34C0D36" w14:textId="77777777" w:rsidR="00347D07" w:rsidRPr="00192F54" w:rsidRDefault="00347D07" w:rsidP="00347D07">
            <w:pPr>
              <w:jc w:val="both"/>
            </w:pPr>
            <w:r w:rsidRPr="00192F54">
              <w:t>10.3. Membrii asocierii își păstrează individualitatea ca subiecți de drept, însă sunt obligați să răspundă solidar față de autoritatea contractantă pentru modul de îndeplinire a obligațiilor contractuale.</w:t>
            </w:r>
          </w:p>
          <w:p w14:paraId="27A3B7DF" w14:textId="77777777" w:rsidR="00347D07" w:rsidRPr="00192F54" w:rsidRDefault="00347D07" w:rsidP="00347D07">
            <w:pPr>
              <w:jc w:val="both"/>
            </w:pPr>
            <w:r w:rsidRPr="00192F54">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ED1A507" w14:textId="77777777" w:rsidR="00347D07" w:rsidRPr="00192F54" w:rsidRDefault="00347D07" w:rsidP="00347D07">
            <w:pPr>
              <w:jc w:val="both"/>
            </w:pPr>
            <w:r w:rsidRPr="00192F54">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B4CE2A" w14:textId="77777777" w:rsidR="00347D07" w:rsidRPr="00192F54" w:rsidRDefault="00347D07" w:rsidP="00347D07">
            <w:pPr>
              <w:jc w:val="both"/>
            </w:pPr>
            <w:r w:rsidRPr="00192F54">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2560C2E" w14:textId="77777777" w:rsidR="00347D07" w:rsidRPr="00192F54" w:rsidRDefault="00347D07" w:rsidP="00347D07">
            <w:pPr>
              <w:jc w:val="both"/>
            </w:pPr>
            <w:r w:rsidRPr="00192F54">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A1E2244" w14:textId="77777777" w:rsidR="00347D07" w:rsidRPr="00192F54" w:rsidRDefault="00347D07" w:rsidP="00347D07">
            <w:pPr>
              <w:jc w:val="both"/>
            </w:pPr>
            <w:r w:rsidRPr="00192F54">
              <w:t xml:space="preserve">10.8. Dacă motivele constrângerii sau ale întreruperii sunt imputabile uneia dintre părţile contractante, atunci cealaltă parte poate emite pretenţii privind despăgubirea pentru daunele intervenite şi care pot fi dovedite. </w:t>
            </w:r>
          </w:p>
          <w:p w14:paraId="71157792" w14:textId="77777777" w:rsidR="00347D07" w:rsidRPr="00192F54" w:rsidRDefault="00347D07" w:rsidP="00347D07">
            <w:pPr>
              <w:jc w:val="both"/>
            </w:pPr>
            <w:r w:rsidRPr="00192F54">
              <w:t xml:space="preserve">10.9. Dacă întârzierea în execuţia lucrărilor este din culpa uneia dintre părţile contractante, partea culpabilă va plăti celeilalte părţi penalizări şi/sau despăgubiri în cuantum de 0,1% din valoarea lucrărilor rămase de executat/neonorate pentru fiecare zi de întârziere. Penalizarea devine operantă în momentul în care partea înculpă a intrat în întârziere. </w:t>
            </w:r>
          </w:p>
          <w:p w14:paraId="5F991964" w14:textId="77777777" w:rsidR="00347D07" w:rsidRPr="00192F54" w:rsidRDefault="00347D07" w:rsidP="00347D07">
            <w:pPr>
              <w:jc w:val="both"/>
            </w:pPr>
            <w:r w:rsidRPr="00192F54">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F700D30" w14:textId="77777777" w:rsidR="00347D07" w:rsidRPr="00192F54" w:rsidRDefault="00347D07" w:rsidP="00347D07">
            <w:pPr>
              <w:jc w:val="both"/>
            </w:pPr>
            <w:r w:rsidRPr="00192F54">
              <w:t>10.11. Antreprenorul şi subantreprenorii răspund solidar pentru neexecutarea obligațiilor contractuale.</w:t>
            </w:r>
          </w:p>
          <w:p w14:paraId="58B6A794" w14:textId="77777777" w:rsidR="00347D07" w:rsidRPr="00192F54" w:rsidRDefault="00347D07" w:rsidP="00347D07">
            <w:pPr>
              <w:jc w:val="both"/>
            </w:pPr>
          </w:p>
          <w:p w14:paraId="7247BAFE" w14:textId="77777777" w:rsidR="00347D07" w:rsidRPr="00192F54" w:rsidRDefault="00347D07" w:rsidP="00347D07">
            <w:pPr>
              <w:jc w:val="both"/>
              <w:rPr>
                <w:b/>
              </w:rPr>
            </w:pPr>
            <w:r w:rsidRPr="00192F54">
              <w:rPr>
                <w:b/>
              </w:rPr>
              <w:lastRenderedPageBreak/>
              <w:t>11. SOLUŢIONAREA LITIGIILOR</w:t>
            </w:r>
          </w:p>
          <w:p w14:paraId="44DDA77F" w14:textId="77777777" w:rsidR="00347D07" w:rsidRPr="00192F54" w:rsidRDefault="00347D07" w:rsidP="00347D07">
            <w:pPr>
              <w:jc w:val="both"/>
            </w:pPr>
            <w:r w:rsidRPr="00192F54">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66F8B7B" w14:textId="77777777" w:rsidR="00347D07" w:rsidRPr="00192F54" w:rsidRDefault="00347D07" w:rsidP="00347D07">
            <w:pPr>
              <w:jc w:val="both"/>
            </w:pPr>
          </w:p>
          <w:p w14:paraId="0046A715" w14:textId="77777777" w:rsidR="00347D07" w:rsidRPr="00192F54" w:rsidRDefault="00347D07" w:rsidP="00347D07">
            <w:pPr>
              <w:jc w:val="both"/>
              <w:rPr>
                <w:b/>
              </w:rPr>
            </w:pPr>
            <w:r w:rsidRPr="00192F54">
              <w:rPr>
                <w:b/>
              </w:rPr>
              <w:t>12. REZOLUȚIUNEA CONTRACTULUI</w:t>
            </w:r>
          </w:p>
          <w:p w14:paraId="3184895A" w14:textId="77777777" w:rsidR="00347D07" w:rsidRPr="00192F54" w:rsidRDefault="00347D07" w:rsidP="00347D07">
            <w:pPr>
              <w:jc w:val="both"/>
            </w:pPr>
            <w:r w:rsidRPr="00192F54">
              <w:t xml:space="preserve">12.1. Antreprenorul poate cere rezoluțiunea contractului, dacă: </w:t>
            </w:r>
          </w:p>
          <w:p w14:paraId="4496086E" w14:textId="77777777" w:rsidR="00347D07" w:rsidRPr="00192F54" w:rsidRDefault="00347D07" w:rsidP="00347D07">
            <w:pPr>
              <w:ind w:firstLine="381"/>
              <w:jc w:val="both"/>
            </w:pPr>
            <w:r w:rsidRPr="00192F54">
              <w:t xml:space="preserve">a) Beneficiarul nu-şi îndeplineşte o obligaţie care este în sarcina sa şi prin aceasta pune Antreprenorul în situaţia de a nu putea executa lucrarea; </w:t>
            </w:r>
          </w:p>
          <w:p w14:paraId="4ACE37CE" w14:textId="77777777" w:rsidR="00347D07" w:rsidRPr="00192F54" w:rsidRDefault="00347D07" w:rsidP="00347D07">
            <w:pPr>
              <w:ind w:firstLine="381"/>
              <w:jc w:val="both"/>
            </w:pPr>
            <w:r w:rsidRPr="00192F54">
              <w:t xml:space="preserve">b) Beneficiarul nu onorează o plată scadentă mai mult de 3 luni; </w:t>
            </w:r>
          </w:p>
          <w:p w14:paraId="643FBD7D" w14:textId="77777777" w:rsidR="00347D07" w:rsidRPr="00192F54" w:rsidRDefault="00347D07" w:rsidP="00347D07">
            <w:pPr>
              <w:ind w:firstLine="381"/>
              <w:jc w:val="both"/>
            </w:pPr>
            <w:r w:rsidRPr="00192F54">
              <w:t xml:space="preserve">c) Beneficiarul notifică antreprenorul că din motive neprevăzute şi datorită unor conjuncturi economice este în imposibilitate de a continua îndeplinirea obligaţiunilor contractuale. </w:t>
            </w:r>
          </w:p>
          <w:p w14:paraId="7C555493" w14:textId="77777777" w:rsidR="00347D07" w:rsidRPr="00192F54" w:rsidRDefault="00347D07" w:rsidP="00347D07">
            <w:pPr>
              <w:jc w:val="both"/>
            </w:pPr>
            <w:r w:rsidRPr="00192F54">
              <w:t xml:space="preserve">12.2. Beneficiarul poate cere rezoluțiunea contractului, dacă: </w:t>
            </w:r>
          </w:p>
          <w:p w14:paraId="709A8861" w14:textId="77777777" w:rsidR="00347D07" w:rsidRPr="00192F54" w:rsidRDefault="00347D07" w:rsidP="00347D07">
            <w:pPr>
              <w:ind w:firstLine="381"/>
              <w:jc w:val="both"/>
            </w:pPr>
            <w:r w:rsidRPr="00192F54">
              <w:t>a) Antreprenorul se află în incapacitate de plată, lichidare sau bunurile acestuia sunt subsechestru;</w:t>
            </w:r>
          </w:p>
          <w:p w14:paraId="736EF08A" w14:textId="77777777" w:rsidR="00347D07" w:rsidRPr="00192F54" w:rsidRDefault="00347D07" w:rsidP="00347D07">
            <w:pPr>
              <w:ind w:firstLine="381"/>
              <w:jc w:val="both"/>
            </w:pPr>
            <w:r w:rsidRPr="00192F54">
              <w:t xml:space="preserve">b) Antreprenorul nu începe lucrările fără să aibă un motiv justificat sau nu reia lucrările suspendate, în termen rezonabil de la primirea dispoziţiei scrise de reîncepere a lucrărilor; </w:t>
            </w:r>
          </w:p>
          <w:p w14:paraId="020ECF5B" w14:textId="77777777" w:rsidR="00347D07" w:rsidRPr="00192F54" w:rsidRDefault="00347D07" w:rsidP="00347D07">
            <w:pPr>
              <w:ind w:firstLine="381"/>
              <w:jc w:val="both"/>
            </w:pPr>
            <w:r w:rsidRPr="00192F54">
              <w:t>c) Antreprenorul nu a îndepărtat materialele necorespunzătoare de pe şantier sau nu a refăcut o lucrare în termenul stabilit de către beneficiar;</w:t>
            </w:r>
          </w:p>
          <w:p w14:paraId="0D3574DC" w14:textId="77777777" w:rsidR="00347D07" w:rsidRPr="00192F54" w:rsidRDefault="00347D07" w:rsidP="00347D07">
            <w:pPr>
              <w:ind w:firstLine="381"/>
              <w:jc w:val="both"/>
            </w:pPr>
            <w:r w:rsidRPr="00192F54">
              <w:t xml:space="preserve">d) Beneficiarul notifică antreprenorul că din motive neprevăzute şi datorită unor conjuncturi economice este în imposibilitate de a continua îndeplinirea obligaţiunilor contractuale. </w:t>
            </w:r>
          </w:p>
          <w:p w14:paraId="56D0C223" w14:textId="77777777" w:rsidR="00347D07" w:rsidRPr="00192F54" w:rsidRDefault="00347D07" w:rsidP="00347D07">
            <w:pPr>
              <w:jc w:val="both"/>
            </w:pPr>
            <w:r w:rsidRPr="00192F54">
              <w:t xml:space="preserve">12.3. Contractul se consideră rezolvit, dacă partea contractantă va comunica în scris celeilalte părţi contractante în termen de 15 zile motivele indicate la punctele 12.1 şi 12.2 din prezentul contract.  </w:t>
            </w:r>
          </w:p>
          <w:p w14:paraId="21B49B9D" w14:textId="77777777" w:rsidR="00347D07" w:rsidRPr="00192F54" w:rsidRDefault="00347D07" w:rsidP="00347D07">
            <w:pPr>
              <w:jc w:val="both"/>
            </w:pPr>
            <w:r w:rsidRPr="00192F54">
              <w:t>12.4. Beneficiarul, în caz de rezoluțiune a contractului, va convoca comisia de recepţie care va efectua recepţia cantitativă şi calitativă a lucrărilor executate, în maximum 15 zile de la data rezoluțiunii contractului.</w:t>
            </w:r>
          </w:p>
          <w:p w14:paraId="28C29799" w14:textId="77777777" w:rsidR="00347D07" w:rsidRPr="00192F54" w:rsidRDefault="00347D07" w:rsidP="00347D07">
            <w:pPr>
              <w:jc w:val="both"/>
            </w:pPr>
            <w:r w:rsidRPr="00192F54">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C3E9FF3" w14:textId="77777777" w:rsidR="00347D07" w:rsidRPr="00192F54" w:rsidRDefault="00347D07" w:rsidP="00347D07">
            <w:pPr>
              <w:jc w:val="both"/>
            </w:pPr>
            <w:r w:rsidRPr="00192F54">
              <w:t xml:space="preserve">12.6. După rezoluțiunea contractului, Beneficiarul poate continua execuţia lucrărilor cu respectarea prevederilor legale. </w:t>
            </w:r>
          </w:p>
          <w:p w14:paraId="198AFF2D" w14:textId="77777777" w:rsidR="00347D07" w:rsidRPr="00192F54" w:rsidRDefault="00347D07" w:rsidP="00347D07">
            <w:pPr>
              <w:jc w:val="both"/>
            </w:pPr>
            <w:r w:rsidRPr="00192F54">
              <w:t>12.7. Cazuri specifice de încetare a contractului de achiziţii publice:</w:t>
            </w:r>
          </w:p>
          <w:p w14:paraId="046C2948" w14:textId="77777777" w:rsidR="00347D07" w:rsidRPr="00192F54" w:rsidRDefault="00347D07" w:rsidP="00347D07">
            <w:pPr>
              <w:jc w:val="both"/>
            </w:pPr>
            <w:r w:rsidRPr="00192F54">
              <w:t>Beneficiarul are dreptul de a rezolvi unilateral un contract de achiziţii publice în perioada de valabilitate a acestuia în una dintre următoarele situaţii:</w:t>
            </w:r>
          </w:p>
          <w:p w14:paraId="44787105" w14:textId="77777777" w:rsidR="00347D07" w:rsidRPr="00192F54" w:rsidRDefault="00347D07" w:rsidP="00347D07">
            <w:pPr>
              <w:ind w:firstLine="239"/>
              <w:jc w:val="both"/>
            </w:pPr>
            <w:r w:rsidRPr="00192F54">
              <w:t xml:space="preserve">    a) contractantul se afla, la momentul atribuirii lui, în una dintre situaţiile care ar fi determinat excluderea sa din procedura de atribuire potrivit art. 19 al Legii nr. 131/2015 privind achizițiile publice;</w:t>
            </w:r>
          </w:p>
          <w:p w14:paraId="5B9499B1" w14:textId="77777777" w:rsidR="00347D07" w:rsidRPr="00192F54" w:rsidRDefault="00347D07" w:rsidP="00347D07">
            <w:pPr>
              <w:ind w:firstLine="239"/>
              <w:jc w:val="both"/>
            </w:pPr>
            <w:r w:rsidRPr="00192F54">
              <w:t xml:space="preserve">    b) contractul a făcut obiectul unei modificări substanțiale care necesita o nouă procedură de achiziție publică în conformitate cu art. 76 al Legii nr. 131/2015 privind achizițiile publice;</w:t>
            </w:r>
          </w:p>
          <w:p w14:paraId="6ED90313" w14:textId="77777777" w:rsidR="00347D07" w:rsidRPr="00192F54" w:rsidRDefault="00347D07" w:rsidP="00347D07">
            <w:pPr>
              <w:ind w:firstLine="239"/>
              <w:jc w:val="both"/>
            </w:pPr>
            <w:r w:rsidRPr="00192F54">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657DFB3" w14:textId="77777777" w:rsidR="00347D07" w:rsidRPr="00192F54" w:rsidRDefault="00347D07" w:rsidP="00347D07">
            <w:pPr>
              <w:jc w:val="both"/>
            </w:pPr>
          </w:p>
          <w:p w14:paraId="442D89CE" w14:textId="77777777" w:rsidR="00347D07" w:rsidRPr="00192F54" w:rsidRDefault="00347D07" w:rsidP="00347D07">
            <w:pPr>
              <w:jc w:val="both"/>
            </w:pPr>
          </w:p>
          <w:p w14:paraId="220C6B05" w14:textId="77777777" w:rsidR="00347D07" w:rsidRPr="00192F54" w:rsidRDefault="00347D07" w:rsidP="00347D07">
            <w:pPr>
              <w:jc w:val="both"/>
              <w:rPr>
                <w:b/>
              </w:rPr>
            </w:pPr>
            <w:r w:rsidRPr="00192F54">
              <w:rPr>
                <w:b/>
              </w:rPr>
              <w:lastRenderedPageBreak/>
              <w:t>13. DISPOZIŢII FINALE</w:t>
            </w:r>
          </w:p>
          <w:p w14:paraId="517267B9" w14:textId="77777777" w:rsidR="00347D07" w:rsidRPr="00192F54" w:rsidRDefault="00347D07" w:rsidP="00347D07">
            <w:pPr>
              <w:jc w:val="both"/>
            </w:pPr>
            <w:r w:rsidRPr="00192F54">
              <w:t xml:space="preserve">13.1. Următoarele documente vor fi citite şi vor fi interpretate ca fiind parte integrantă a prezentului contract: </w:t>
            </w:r>
          </w:p>
          <w:p w14:paraId="2D01F3EF" w14:textId="77777777" w:rsidR="00347D07" w:rsidRPr="00192F54" w:rsidRDefault="00347D07" w:rsidP="00347D07">
            <w:pPr>
              <w:ind w:firstLine="381"/>
              <w:jc w:val="both"/>
            </w:pPr>
            <w:r w:rsidRPr="00192F54">
              <w:t>a) Caietul de sarcini și lista de lucrări (</w:t>
            </w:r>
            <w:r w:rsidRPr="00192F54">
              <w:rPr>
                <w:i/>
              </w:rPr>
              <w:t>Anexa nr. 1</w:t>
            </w:r>
            <w:r w:rsidRPr="00192F54">
              <w:t>);</w:t>
            </w:r>
          </w:p>
          <w:p w14:paraId="3EF7D57E" w14:textId="77777777" w:rsidR="00347D07" w:rsidRPr="00192F54" w:rsidRDefault="00347D07" w:rsidP="00347D07">
            <w:pPr>
              <w:ind w:firstLine="381"/>
              <w:jc w:val="both"/>
            </w:pPr>
            <w:r w:rsidRPr="00192F54">
              <w:t>b) Propunerea tehnică (</w:t>
            </w:r>
            <w:r w:rsidRPr="00192F54">
              <w:rPr>
                <w:i/>
              </w:rPr>
              <w:t>Anexa nr.2</w:t>
            </w:r>
            <w:r w:rsidRPr="00192F54">
              <w:t xml:space="preserve">: </w:t>
            </w:r>
            <w:r w:rsidRPr="00192F54">
              <w:rPr>
                <w:i/>
              </w:rPr>
              <w:t xml:space="preserve">Specificația tehnică și Devize locale (Deviz de cheltuieli) Formularele nr.3, 5 </w:t>
            </w:r>
            <w:r w:rsidRPr="00192F54">
              <w:rPr>
                <w:i/>
                <w:lang w:val="ro-MD"/>
              </w:rPr>
              <w:t>și 7</w:t>
            </w:r>
            <w:r w:rsidRPr="00192F54">
              <w:rPr>
                <w:i/>
                <w:iCs/>
                <w:lang w:val="ro-MD"/>
              </w:rPr>
              <w:t xml:space="preserve"> desfășurat</w:t>
            </w:r>
            <w:r w:rsidRPr="00192F54">
              <w:t>);</w:t>
            </w:r>
          </w:p>
          <w:p w14:paraId="44C6090E" w14:textId="77777777" w:rsidR="00347D07" w:rsidRPr="00192F54" w:rsidRDefault="00347D07" w:rsidP="00347D07">
            <w:pPr>
              <w:ind w:firstLine="381"/>
              <w:jc w:val="both"/>
            </w:pPr>
            <w:r w:rsidRPr="00192F54">
              <w:t>c) Propunerea financiară (</w:t>
            </w:r>
            <w:r w:rsidRPr="00192F54">
              <w:rPr>
                <w:i/>
              </w:rPr>
              <w:t>Anexa nr.3</w:t>
            </w:r>
            <w:r w:rsidRPr="00192F54">
              <w:t xml:space="preserve">: </w:t>
            </w:r>
            <w:r w:rsidRPr="00192F54">
              <w:rPr>
                <w:i/>
              </w:rPr>
              <w:t>Specificația de preț</w:t>
            </w:r>
            <w:r w:rsidRPr="00192F54">
              <w:t>);</w:t>
            </w:r>
          </w:p>
          <w:p w14:paraId="7C564675" w14:textId="16A54D3B" w:rsidR="00347D07" w:rsidRPr="00192F54" w:rsidRDefault="00347D07" w:rsidP="00347D07">
            <w:pPr>
              <w:ind w:firstLine="381"/>
              <w:jc w:val="both"/>
            </w:pPr>
            <w:r w:rsidRPr="00192F54">
              <w:t>d) Graficul de executare a lucrărilor</w:t>
            </w:r>
            <w:r w:rsidRPr="00192F54">
              <w:rPr>
                <w:i/>
              </w:rPr>
              <w:t xml:space="preserve"> (Anexa nr.4</w:t>
            </w:r>
            <w:r w:rsidRPr="00192F54">
              <w:t xml:space="preserve">); </w:t>
            </w:r>
          </w:p>
          <w:p w14:paraId="14D9F7AF" w14:textId="5E9087E1" w:rsidR="00347D07" w:rsidRPr="00192F54" w:rsidRDefault="00347D07" w:rsidP="00347D07">
            <w:pPr>
              <w:ind w:firstLine="381"/>
              <w:jc w:val="both"/>
            </w:pPr>
            <w:r w:rsidRPr="00192F54">
              <w:t xml:space="preserve">e) Garanția de bună execuție. </w:t>
            </w:r>
          </w:p>
          <w:p w14:paraId="08FFADC0" w14:textId="77777777" w:rsidR="00347D07" w:rsidRPr="00192F54" w:rsidRDefault="00347D07" w:rsidP="00347D07">
            <w:pPr>
              <w:jc w:val="both"/>
            </w:pPr>
            <w:r w:rsidRPr="00192F54">
              <w:t>13.2. Documentele contractului vor fi întocmite în limba română.</w:t>
            </w:r>
          </w:p>
          <w:p w14:paraId="53B94291" w14:textId="77777777" w:rsidR="00347D07" w:rsidRPr="00192F54" w:rsidRDefault="00347D07" w:rsidP="00347D07">
            <w:pPr>
              <w:jc w:val="both"/>
            </w:pPr>
            <w:r w:rsidRPr="00192F54">
              <w:t>13.3. Prezentul Contract reprezintă acordul de voinţă al părţilor şi se consideră semnat la data aplicării ultimei semnături de către una dintre părți.</w:t>
            </w:r>
          </w:p>
          <w:p w14:paraId="053B87C6" w14:textId="77777777" w:rsidR="00347D07" w:rsidRPr="00192F54" w:rsidRDefault="00347D07" w:rsidP="00347D07">
            <w:pPr>
              <w:jc w:val="both"/>
            </w:pPr>
            <w:r w:rsidRPr="00192F54">
              <w:t>13.4. Pentru confirmarea celor menţionate, părțile au semnat prezentul Contract în conformitate cu legislaţia Republicii Moldova, la data şi anul indicate, fiind valabil până la recepția finală a lucrărilor,  cu excepția cap. 9 aplicabil până la executarea deplină a tuturor obligațiilor prevăzute.</w:t>
            </w:r>
          </w:p>
          <w:p w14:paraId="57D47B43" w14:textId="77777777" w:rsidR="00347D07" w:rsidRPr="00192F54" w:rsidRDefault="00347D07" w:rsidP="00347D07">
            <w:pPr>
              <w:jc w:val="both"/>
            </w:pPr>
          </w:p>
          <w:p w14:paraId="0D89AC5C" w14:textId="77777777" w:rsidR="00347D07" w:rsidRPr="00192F54" w:rsidRDefault="00347D07" w:rsidP="00347D07">
            <w:pPr>
              <w:jc w:val="center"/>
              <w:rPr>
                <w:b/>
              </w:rPr>
            </w:pPr>
            <w:r w:rsidRPr="00192F54">
              <w:rPr>
                <w:b/>
              </w:rPr>
              <w:t>II. PARTEA CE ȚINE DE CONDIȚIILE</w:t>
            </w:r>
          </w:p>
          <w:p w14:paraId="75A5F1ED" w14:textId="77777777" w:rsidR="00347D07" w:rsidRPr="00192F54" w:rsidRDefault="00347D07" w:rsidP="00347D07">
            <w:pPr>
              <w:jc w:val="center"/>
              <w:rPr>
                <w:b/>
              </w:rPr>
            </w:pPr>
            <w:r w:rsidRPr="00192F54">
              <w:rPr>
                <w:b/>
              </w:rPr>
              <w:t>SPECIALE A CONTRACTULUI</w:t>
            </w:r>
          </w:p>
          <w:p w14:paraId="7A3F0D40" w14:textId="77777777" w:rsidR="00347D07" w:rsidRPr="00192F54" w:rsidRDefault="00347D07" w:rsidP="00347D07">
            <w:pPr>
              <w:jc w:val="center"/>
              <w:rPr>
                <w:b/>
              </w:rPr>
            </w:pPr>
          </w:p>
          <w:p w14:paraId="5FEC4FB4" w14:textId="77777777" w:rsidR="00347D07" w:rsidRPr="00192F54" w:rsidRDefault="00347D07" w:rsidP="00347D07">
            <w:pPr>
              <w:rPr>
                <w:b/>
              </w:rPr>
            </w:pPr>
            <w:r w:rsidRPr="00192F54">
              <w:rPr>
                <w:b/>
              </w:rPr>
              <w:t>Pe tot textul Contractului:</w:t>
            </w:r>
          </w:p>
          <w:p w14:paraId="07BA852F" w14:textId="77777777" w:rsidR="00347D07" w:rsidRPr="00192F54" w:rsidRDefault="00347D07" w:rsidP="00347D07">
            <w:pPr>
              <w:jc w:val="both"/>
            </w:pPr>
            <w:r w:rsidRPr="00192F54">
              <w:t xml:space="preserve">a) prin proiect tehnic, documente de execuție, desenele, calculele, verificările calculelor, caiete de măsurări (atașamente) se subînțelege Caietul de sarcini a Beneficiarului și devizele de cheltuieli (Formularele nr. 3, 5, 7 desfășurat); </w:t>
            </w:r>
          </w:p>
          <w:p w14:paraId="199418EB" w14:textId="77777777" w:rsidR="00347D07" w:rsidRPr="00192F54" w:rsidRDefault="00347D07" w:rsidP="00347D07">
            <w:pPr>
              <w:jc w:val="both"/>
            </w:pPr>
            <w:r w:rsidRPr="00192F54">
              <w:t>b)prin responsabil tehnic atestat se subînțelege persoana responsabil</w:t>
            </w:r>
            <w:r w:rsidRPr="00192F54">
              <w:rPr>
                <w:lang w:val="ro-MD"/>
              </w:rPr>
              <w:t xml:space="preserve">ă </w:t>
            </w:r>
            <w:r w:rsidRPr="00192F54">
              <w:t>contractată de către Beneficiar, care va efectua toate verificările privind executarea corespunzătoare a lucrărilor;</w:t>
            </w:r>
          </w:p>
          <w:p w14:paraId="618CB5BA" w14:textId="77777777" w:rsidR="00347D07" w:rsidRPr="00192F54" w:rsidRDefault="00347D07" w:rsidP="00347D07">
            <w:pPr>
              <w:jc w:val="both"/>
            </w:pPr>
            <w:r w:rsidRPr="00192F54">
              <w:t>c) prin „comisia de recepție”, „comisia” se subînțelege reprezentanții din partea Beneficiarului și Antreprenorului pentru semnarea proceselor-verbale de recepţie la terminarea lucrărilor executate.</w:t>
            </w:r>
          </w:p>
          <w:p w14:paraId="6E248FE9" w14:textId="77777777" w:rsidR="00347D07" w:rsidRPr="00192F54" w:rsidRDefault="00347D07" w:rsidP="00347D07">
            <w:pPr>
              <w:jc w:val="both"/>
            </w:pPr>
          </w:p>
          <w:p w14:paraId="0BB1DAB4" w14:textId="77777777" w:rsidR="00347D07" w:rsidRPr="00192F54" w:rsidRDefault="00347D07" w:rsidP="00347D07">
            <w:pPr>
              <w:jc w:val="center"/>
              <w:rPr>
                <w:b/>
              </w:rPr>
            </w:pPr>
            <w:r w:rsidRPr="00192F54">
              <w:rPr>
                <w:b/>
              </w:rPr>
              <w:t>Completare la Capitolul 2. PERIOADA DE EXECUŢIE</w:t>
            </w:r>
          </w:p>
          <w:p w14:paraId="411FE503" w14:textId="77777777" w:rsidR="00347D07" w:rsidRPr="00192F54" w:rsidRDefault="00347D07" w:rsidP="00347D07">
            <w:pPr>
              <w:jc w:val="both"/>
            </w:pPr>
            <w:r w:rsidRPr="00192F54">
              <w:t>2.4.1. Suspendarea temporară și reluarea executării lucrărilor prevăzute în prezentul Contract se efectuează conform actelor de suspendare temporare semnate de către reprezentanții părților.</w:t>
            </w:r>
          </w:p>
          <w:p w14:paraId="7FA171B6" w14:textId="77777777" w:rsidR="00347D07" w:rsidRPr="00192F54" w:rsidRDefault="00347D07" w:rsidP="00347D07">
            <w:pPr>
              <w:jc w:val="both"/>
            </w:pPr>
            <w:r w:rsidRPr="00192F54">
              <w:t>2.5.1. Data terminării tuturor lucrărilor prevăzute în prezentul Contract este data din notificarea Antreprenorului, dacă Beneficiarul a răspuns în scris la această notificare privind întrunirea condiţiilor pentru anunţarea comisiei de recepţie.</w:t>
            </w:r>
          </w:p>
          <w:p w14:paraId="6F945A36" w14:textId="77777777" w:rsidR="00347D07" w:rsidRPr="00192F54" w:rsidRDefault="00347D07" w:rsidP="00347D07">
            <w:pPr>
              <w:jc w:val="both"/>
            </w:pPr>
            <w:r w:rsidRPr="00192F54">
              <w:t>2.5.2. Data recepției este data semnării de comisia de recepție a procesului-verbal, fără obiecții. Recepţia se va realiza de către Beneficiar în prezența Antreprenorului, cu respectarea strictă a prevederilor Regulamentului de recepţie a construcţiilor şi instalaţiilor aferente, aprobat prin Hotărîrea Guvernului nr.285 din 23.05.1996.</w:t>
            </w:r>
          </w:p>
          <w:p w14:paraId="2955B6A4" w14:textId="77777777" w:rsidR="00347D07" w:rsidRPr="00192F54" w:rsidRDefault="00347D07" w:rsidP="00347D07">
            <w:pPr>
              <w:jc w:val="both"/>
            </w:pPr>
            <w:r w:rsidRPr="00192F54">
              <w:t>2.5.3. La terminarea verificării lucrărilor executate, comisia îşi va consemna obiecţiile şi concluziile în procesul-verbal de recepție la terminarea lucrărilor executate şi îl va înainta Beneficiarului în termen de 3 zile lucrătoare împreună cu recomandarea de admitere cu sau fără obiecţii a recepţiei, amânarea sau respingerea ei. Nu se va accepta recepţia parţială a lucrărilor.</w:t>
            </w:r>
          </w:p>
          <w:p w14:paraId="584C7024" w14:textId="77777777" w:rsidR="00347D07" w:rsidRPr="00192F54" w:rsidRDefault="00347D07" w:rsidP="00347D07">
            <w:pPr>
              <w:jc w:val="both"/>
            </w:pPr>
            <w:r w:rsidRPr="00192F54">
              <w:t>2.5.4. Beneficiarul va notifica Antreprenorul despre decizia luată în baza procesului-verbal de recepție la terminarea lucrărilor executate, în interval de 3 zile lucrătoare, din data semnării.</w:t>
            </w:r>
          </w:p>
          <w:p w14:paraId="0777089F" w14:textId="77777777" w:rsidR="00347D07" w:rsidRPr="00192F54" w:rsidRDefault="00347D07" w:rsidP="00347D07">
            <w:pPr>
              <w:jc w:val="both"/>
            </w:pPr>
            <w:r w:rsidRPr="00192F54">
              <w:t xml:space="preserve">2.5.5. Antreprenorul are la dispoziție 7 zile calendaristice de la data primirii procesului-verbal de recepție cu obiecții, pentru remedierea obiecțiilor/neajunsurilor prevăzute.  </w:t>
            </w:r>
          </w:p>
          <w:p w14:paraId="7C9272AE" w14:textId="77777777" w:rsidR="00347D07" w:rsidRPr="00192F54" w:rsidRDefault="00347D07" w:rsidP="00347D07">
            <w:pPr>
              <w:jc w:val="both"/>
            </w:pPr>
            <w:r w:rsidRPr="00192F54">
              <w:lastRenderedPageBreak/>
              <w:t>2.5.6. Beneficiarul va recepționa lucrările executate în cel mult 10 zile lucrătoare de la primirea procesului-verbal de recepţie a lucrărilor executate, fără obiecții.</w:t>
            </w:r>
          </w:p>
          <w:p w14:paraId="194682E3" w14:textId="77777777" w:rsidR="00347D07" w:rsidRPr="00192F54" w:rsidRDefault="00347D07" w:rsidP="00347D07">
            <w:pPr>
              <w:jc w:val="both"/>
            </w:pPr>
            <w:r w:rsidRPr="00192F54">
              <w:t>2.5.7. Beneficiarul va convoca comisia de recepție finală în cel mult 15 zile după expirarea perioadei de garanție.</w:t>
            </w:r>
          </w:p>
          <w:p w14:paraId="4117F3BD" w14:textId="77777777" w:rsidR="00347D07" w:rsidRPr="00192F54" w:rsidRDefault="00347D07" w:rsidP="00347D07">
            <w:pPr>
              <w:jc w:val="both"/>
            </w:pPr>
          </w:p>
          <w:p w14:paraId="4EEE791E" w14:textId="77777777" w:rsidR="00347D07" w:rsidRPr="00192F54" w:rsidRDefault="00347D07" w:rsidP="00347D07">
            <w:pPr>
              <w:jc w:val="center"/>
              <w:rPr>
                <w:b/>
              </w:rPr>
            </w:pPr>
            <w:r w:rsidRPr="00192F54">
              <w:rPr>
                <w:b/>
              </w:rPr>
              <w:t>Completare la Capitolul 3. VALOAREA LUCRĂRILOR</w:t>
            </w:r>
          </w:p>
          <w:p w14:paraId="2DA95D79" w14:textId="77777777" w:rsidR="00347D07" w:rsidRPr="00192F54" w:rsidRDefault="00347D07" w:rsidP="00347D07">
            <w:pPr>
              <w:jc w:val="center"/>
              <w:rPr>
                <w:b/>
              </w:rPr>
            </w:pPr>
            <w:r w:rsidRPr="00192F54">
              <w:rPr>
                <w:b/>
              </w:rPr>
              <w:t>ŞI MODALITĂŢILE DE PLATĂ</w:t>
            </w:r>
          </w:p>
          <w:p w14:paraId="5573C22C" w14:textId="77777777" w:rsidR="00347D07" w:rsidRPr="00192F54" w:rsidRDefault="00347D07" w:rsidP="00347D07">
            <w:pPr>
              <w:jc w:val="both"/>
            </w:pPr>
            <w:r w:rsidRPr="00192F54">
              <w:t>3.1.1. Valoarea lucrărilor ce reprezintă obiectul prezentului Contract este orientativă. Costul total al Contractului va fi determinat în funcție de cantitatea lucrărilor executate și recepționate de către Beneficiar, dar nu va depăși valoarea totală orientativă a prezentului Contract.</w:t>
            </w:r>
          </w:p>
          <w:p w14:paraId="54ECFC4F" w14:textId="77777777" w:rsidR="00347D07" w:rsidRPr="00192F54" w:rsidRDefault="00347D07" w:rsidP="00347D07">
            <w:pPr>
              <w:jc w:val="both"/>
            </w:pPr>
            <w:r w:rsidRPr="00192F54">
              <w:t>3.1.2. Documentația de însoțire a lucrărilor recepționate include:</w:t>
            </w:r>
          </w:p>
          <w:p w14:paraId="229832E0" w14:textId="77777777" w:rsidR="00347D07" w:rsidRPr="00192F54" w:rsidRDefault="00347D07" w:rsidP="00347D07">
            <w:pPr>
              <w:ind w:firstLine="381"/>
              <w:jc w:val="both"/>
            </w:pPr>
            <w:r w:rsidRPr="00192F54">
              <w:t>a) Factura fiscală;</w:t>
            </w:r>
          </w:p>
          <w:p w14:paraId="43E47C7D" w14:textId="77777777" w:rsidR="00347D07" w:rsidRPr="00192F54" w:rsidRDefault="00347D07" w:rsidP="00347D07">
            <w:pPr>
              <w:ind w:firstLine="381"/>
              <w:jc w:val="both"/>
              <w:rPr>
                <w:lang w:val="ro-MD"/>
              </w:rPr>
            </w:pPr>
            <w:r w:rsidRPr="00192F54">
              <w:t>b) Proces-verbal de recepție a lucrărilor executate</w:t>
            </w:r>
            <w:r w:rsidRPr="00192F54">
              <w:rPr>
                <w:lang w:val="ro-MD"/>
              </w:rPr>
              <w:t>;</w:t>
            </w:r>
          </w:p>
          <w:p w14:paraId="2F889B55" w14:textId="77777777" w:rsidR="00347D07" w:rsidRPr="00192F54" w:rsidRDefault="00347D07" w:rsidP="00347D07">
            <w:pPr>
              <w:ind w:firstLine="381"/>
              <w:jc w:val="both"/>
            </w:pPr>
            <w:r w:rsidRPr="00192F54">
              <w:t>c) Proces-verbal de recepție la terminarea  lucrărilor executate;</w:t>
            </w:r>
          </w:p>
          <w:p w14:paraId="26BBD024" w14:textId="77777777" w:rsidR="00347D07" w:rsidRPr="00192F54" w:rsidRDefault="00347D07" w:rsidP="00347D07">
            <w:pPr>
              <w:ind w:firstLine="381"/>
              <w:jc w:val="both"/>
            </w:pPr>
            <w:r w:rsidRPr="00192F54">
              <w:t>d) Garanția bunurilor instalate;</w:t>
            </w:r>
          </w:p>
          <w:p w14:paraId="0E2CBAC4" w14:textId="77777777" w:rsidR="00347D07" w:rsidRPr="00192F54" w:rsidRDefault="00347D07" w:rsidP="00347D07">
            <w:pPr>
              <w:ind w:firstLine="381"/>
              <w:jc w:val="both"/>
            </w:pPr>
            <w:r w:rsidRPr="00192F54">
              <w:t xml:space="preserve">e) Garanția lucrărilor. </w:t>
            </w:r>
          </w:p>
          <w:p w14:paraId="6505A1D4" w14:textId="77777777" w:rsidR="00347D07" w:rsidRPr="00192F54" w:rsidRDefault="00347D07" w:rsidP="00347D07">
            <w:pPr>
              <w:jc w:val="both"/>
            </w:pPr>
            <w:r w:rsidRPr="00192F54">
              <w:t>3.1.3. Antreprenorul are obligația întocmirii corecte a facturii fiscale, indicând toate elementele de identificare ale acesteia și datele bancare corecte, inclusiv ale Beneficiarului.</w:t>
            </w:r>
          </w:p>
          <w:p w14:paraId="241E3DCD" w14:textId="77777777" w:rsidR="00347D07" w:rsidRPr="00192F54" w:rsidRDefault="00347D07" w:rsidP="00347D07">
            <w:pPr>
              <w:jc w:val="both"/>
            </w:pPr>
            <w:r w:rsidRPr="00192F54">
              <w:t>3.1.4. Transmiterea documentelor enumerate la pct.3.1.2. cu elemente greşite şi/sau greşeli de calcul, identificate de Beneficiar, urmare recepționării acestora, atrage după sine obligaţia Prestatorului de a le anula şi de a transmite documente noi.</w:t>
            </w:r>
          </w:p>
          <w:p w14:paraId="373597A6" w14:textId="77777777" w:rsidR="00347D07" w:rsidRPr="00192F54" w:rsidRDefault="00347D07" w:rsidP="00347D07">
            <w:pPr>
              <w:jc w:val="both"/>
            </w:pPr>
            <w:r w:rsidRPr="00192F54">
              <w:t xml:space="preserve">3.1.5. Beneficiarul va efectua plata, după executarea tuturor lucrărilor, în baza procesului-verbal de recepție a lucrărilor executate, semnat de reprezentanții ambelor părți, procesului-verbal de recepție la terminarea lucrărilor executate semnat de către Comisia de recepție, fără obiecții, </w:t>
            </w:r>
            <w:r w:rsidRPr="00192F54">
              <w:rPr>
                <w:iCs/>
                <w:lang w:val="ro-MD"/>
              </w:rPr>
              <w:t xml:space="preserve">certificatul de garanție pentru lucrările executate </w:t>
            </w:r>
            <w:r w:rsidRPr="00192F54">
              <w:t>(inclusiv copiile certificatelor de garanție pentru bunurile instalate (după caz))</w:t>
            </w:r>
            <w:r w:rsidRPr="00192F54">
              <w:rPr>
                <w:iCs/>
                <w:lang w:val="ro-MD"/>
              </w:rPr>
              <w:t xml:space="preserve"> </w:t>
            </w:r>
            <w:r w:rsidRPr="00192F54">
              <w:t>și facturii fiscale, în termen de 15 zile lucrătoare din data recepționării și acceptării documentelor de către Beneficiar.</w:t>
            </w:r>
          </w:p>
          <w:p w14:paraId="23136212" w14:textId="48C46851" w:rsidR="00F33A3A" w:rsidRDefault="00347D07" w:rsidP="00F33A3A">
            <w:pPr>
              <w:jc w:val="both"/>
              <w:rPr>
                <w:rFonts w:ascii="PermianSerifTypeface" w:hAnsi="PermianSerifTypeface"/>
              </w:rPr>
            </w:pPr>
            <w:r w:rsidRPr="00192F54">
              <w:t>3.1.6.</w:t>
            </w:r>
            <w:r w:rsidRPr="00F33A3A">
              <w:t xml:space="preserve"> </w:t>
            </w:r>
            <w:r w:rsidR="00F33A3A" w:rsidRPr="00EE53BD">
              <w:t>Cheltuielile pentru apă și energie electrică vor fi suportate de Beneficiar și vor fi excluse din procesele-verbale a lucrărilor executate prezentate de Antreprenor.</w:t>
            </w:r>
          </w:p>
          <w:p w14:paraId="1E077B4C" w14:textId="455D3931" w:rsidR="00347D07" w:rsidRPr="00192F54" w:rsidRDefault="00F33A3A" w:rsidP="00347D07">
            <w:pPr>
              <w:jc w:val="both"/>
            </w:pPr>
            <w:r>
              <w:t xml:space="preserve">3.1.7. </w:t>
            </w:r>
            <w:r w:rsidR="00347D07" w:rsidRPr="00192F54">
              <w:t xml:space="preserve">Cheltuielile pentru încărcarea, selectarea, transportarea deșeurilor menajere, de construcții sau demolării vor fi suportate din contul Antreprenorului. </w:t>
            </w:r>
          </w:p>
          <w:p w14:paraId="2011CABC" w14:textId="77777777" w:rsidR="00347D07" w:rsidRPr="00192F54" w:rsidRDefault="00347D07" w:rsidP="00347D07">
            <w:pPr>
              <w:jc w:val="both"/>
            </w:pPr>
          </w:p>
          <w:p w14:paraId="659B43A5" w14:textId="77777777" w:rsidR="00347D07" w:rsidRPr="00192F54" w:rsidRDefault="00347D07" w:rsidP="00347D07">
            <w:pPr>
              <w:jc w:val="center"/>
              <w:rPr>
                <w:b/>
              </w:rPr>
            </w:pPr>
            <w:r w:rsidRPr="00192F54">
              <w:rPr>
                <w:b/>
              </w:rPr>
              <w:t xml:space="preserve">Completare la Capitolul 4. DREPTURILE ȘI OBLIGAȚIILE ANTREPRENORULUI </w:t>
            </w:r>
          </w:p>
          <w:p w14:paraId="107EF75F" w14:textId="77777777" w:rsidR="00347D07" w:rsidRPr="00192F54" w:rsidRDefault="00347D07" w:rsidP="00347D07">
            <w:pPr>
              <w:jc w:val="center"/>
              <w:rPr>
                <w:b/>
              </w:rPr>
            </w:pPr>
            <w:r w:rsidRPr="00192F54">
              <w:rPr>
                <w:b/>
              </w:rPr>
              <w:t>ȘI ALE BENEFICIARULUI</w:t>
            </w:r>
          </w:p>
          <w:p w14:paraId="71E4B699" w14:textId="77777777" w:rsidR="00347D07" w:rsidRPr="00192F54" w:rsidRDefault="00347D07" w:rsidP="00347D07">
            <w:pPr>
              <w:jc w:val="both"/>
            </w:pPr>
            <w:r w:rsidRPr="00192F54">
              <w:t>4.10.1. Garanţia de bună execuție a contractului se depune prin transfer la contul Beneficiarului.</w:t>
            </w:r>
          </w:p>
          <w:p w14:paraId="6E3E0989" w14:textId="77777777" w:rsidR="00347D07" w:rsidRPr="00192F54" w:rsidRDefault="00347D07" w:rsidP="00347D07">
            <w:pPr>
              <w:jc w:val="both"/>
            </w:pPr>
          </w:p>
          <w:p w14:paraId="5D00B3A5" w14:textId="77777777" w:rsidR="00347D07" w:rsidRPr="00192F54" w:rsidRDefault="00347D07" w:rsidP="00347D07">
            <w:pPr>
              <w:jc w:val="center"/>
              <w:rPr>
                <w:b/>
              </w:rPr>
            </w:pPr>
            <w:r w:rsidRPr="00192F54">
              <w:rPr>
                <w:b/>
              </w:rPr>
              <w:t xml:space="preserve">Completare la Capitolul 8. MATERIALELE ȘI </w:t>
            </w:r>
          </w:p>
          <w:p w14:paraId="7EF8A9EA" w14:textId="77777777" w:rsidR="00347D07" w:rsidRPr="00192F54" w:rsidRDefault="00347D07" w:rsidP="00347D07">
            <w:pPr>
              <w:jc w:val="center"/>
              <w:rPr>
                <w:b/>
              </w:rPr>
            </w:pPr>
            <w:r w:rsidRPr="00192F54">
              <w:rPr>
                <w:b/>
              </w:rPr>
              <w:t>EXECUȚIA LUCRĂRILOR PROPRIU-ZISE</w:t>
            </w:r>
          </w:p>
          <w:p w14:paraId="249B6235" w14:textId="77777777" w:rsidR="00347D07" w:rsidRPr="00192F54" w:rsidRDefault="00347D07" w:rsidP="00347D07">
            <w:pPr>
              <w:jc w:val="both"/>
            </w:pPr>
            <w:r w:rsidRPr="00192F54">
              <w:t xml:space="preserve">8.10. În cazul în care lucrările nu se inițiază în termenul indicat în ordinul de execuție, următoarele zile calendaristice vor fi calculate ca zile de întârziere pentru care se va aplica penalitatea corespunzătoare. </w:t>
            </w:r>
          </w:p>
          <w:p w14:paraId="781349D1" w14:textId="77777777" w:rsidR="00347D07" w:rsidRPr="00192F54" w:rsidRDefault="00347D07" w:rsidP="00347D07">
            <w:pPr>
              <w:jc w:val="both"/>
            </w:pPr>
          </w:p>
          <w:p w14:paraId="1703CA78" w14:textId="77777777" w:rsidR="00347D07" w:rsidRPr="00192F54" w:rsidRDefault="00347D07" w:rsidP="00347D07">
            <w:pPr>
              <w:jc w:val="center"/>
              <w:rPr>
                <w:b/>
              </w:rPr>
            </w:pPr>
            <w:r w:rsidRPr="00192F54">
              <w:rPr>
                <w:b/>
              </w:rPr>
              <w:t>Completare la Capitolul 9. PERIOADA DE GARANŢIE</w:t>
            </w:r>
          </w:p>
          <w:p w14:paraId="077B14AB" w14:textId="77777777" w:rsidR="00347D07" w:rsidRPr="00192F54" w:rsidRDefault="00347D07" w:rsidP="00347D07">
            <w:pPr>
              <w:jc w:val="center"/>
              <w:rPr>
                <w:b/>
              </w:rPr>
            </w:pPr>
            <w:r w:rsidRPr="00192F54">
              <w:rPr>
                <w:b/>
              </w:rPr>
              <w:t>ŞI REMEDIERI ÎN PERIOADA DE GARANŢIE</w:t>
            </w:r>
          </w:p>
          <w:p w14:paraId="17D4AB02" w14:textId="77777777" w:rsidR="00347D07" w:rsidRPr="00192F54" w:rsidRDefault="00347D07" w:rsidP="00347D07">
            <w:pPr>
              <w:jc w:val="both"/>
            </w:pPr>
            <w:r w:rsidRPr="00192F54">
              <w:t>9.4. În perioada de garanţie stabilită pentru lucrări și bunuri, în conformitate cu legislația în vigoare,  Antreprenorul va remedia lucrările neconforme, executa lucrări suplimentare și va schimba sau repara Bunurile defectate din contul său în termen de 10 zile lucrătoare din momentul înștiințării de către Beneficiar.</w:t>
            </w:r>
          </w:p>
          <w:p w14:paraId="54B118C2" w14:textId="77777777" w:rsidR="00347D07" w:rsidRPr="00192F54" w:rsidRDefault="00347D07" w:rsidP="00347D07">
            <w:pPr>
              <w:jc w:val="center"/>
              <w:rPr>
                <w:b/>
              </w:rPr>
            </w:pPr>
          </w:p>
          <w:p w14:paraId="290FAAB0" w14:textId="77777777" w:rsidR="00347D07" w:rsidRPr="00192F54" w:rsidRDefault="00347D07" w:rsidP="00347D07">
            <w:pPr>
              <w:jc w:val="center"/>
              <w:rPr>
                <w:b/>
                <w:lang w:val="ro-MD"/>
              </w:rPr>
            </w:pPr>
            <w:r w:rsidRPr="00192F54">
              <w:rPr>
                <w:b/>
              </w:rPr>
              <w:t>Completare la Capitolul 10. RĂSPUNDEREA PĂRȚILOR</w:t>
            </w:r>
          </w:p>
          <w:p w14:paraId="5913DE1B" w14:textId="77777777" w:rsidR="00347D07" w:rsidRPr="00192F54" w:rsidRDefault="00347D07" w:rsidP="00347D07">
            <w:pPr>
              <w:jc w:val="both"/>
            </w:pPr>
            <w:r w:rsidRPr="00192F54">
              <w:lastRenderedPageBreak/>
              <w:t xml:space="preserve">10.9.1. În cazul în care întârzierea depășește 5 zile, Antreprenorul prezintă Beneficiarului o explicație în formă scrisă. Dacă Beneficiarul acceptă, Antreprenorul continue executarea lucrărilor, și după caz, prelungește termenul de valabilitate a garanției bancare de bună execuție, aplicându-se penalitate pentru fiecare zi de întîrziere,  în caz contrar se consideră ca fiind refuz de a executa lucrările prevăzute în prezentul Contract.  </w:t>
            </w:r>
          </w:p>
          <w:p w14:paraId="6A3C862D" w14:textId="77777777" w:rsidR="00347D07" w:rsidRPr="00192F54" w:rsidRDefault="00347D07" w:rsidP="00347D07">
            <w:pPr>
              <w:jc w:val="both"/>
            </w:pPr>
            <w:r w:rsidRPr="00192F54">
              <w:t xml:space="preserve">10.12. Pentru refuzul de a executa lucrările prevăzute în prezentul Contract, Antreprenorul poartă răspundere materială în valoare de 5% din suma totală orientativă a prezentului Contract, după caz, </w:t>
            </w:r>
            <w:r w:rsidRPr="00192F54">
              <w:rPr>
                <w:lang w:val="ro-MD"/>
              </w:rPr>
              <w:t>i</w:t>
            </w:r>
            <w:r w:rsidRPr="00192F54">
              <w:t xml:space="preserve"> se va reține garanția de bună execuție. </w:t>
            </w:r>
          </w:p>
          <w:p w14:paraId="2EF45A6B" w14:textId="77777777" w:rsidR="00347D07" w:rsidRPr="00192F54" w:rsidRDefault="00347D07" w:rsidP="00347D07">
            <w:pPr>
              <w:jc w:val="both"/>
            </w:pPr>
            <w:r w:rsidRPr="00192F54">
              <w:t>10.13. Suma penalităţii calculate Antreprenorului conform prezentului Contract poate fi dedusă (reţinută) de către Beneficiar din suma plăţii pentru Lucrările executate.</w:t>
            </w:r>
          </w:p>
          <w:p w14:paraId="6F3D8E30" w14:textId="77777777" w:rsidR="00347D07" w:rsidRPr="00192F54" w:rsidRDefault="00347D07" w:rsidP="00347D07">
            <w:pPr>
              <w:jc w:val="both"/>
            </w:pPr>
            <w:r w:rsidRPr="00192F54">
              <w:t>10.14. Pentru achitarea cu întârziere a Lucrărilor executate, Beneficiarul poartă răspundere materială în valoare de 0,1% din suma Lucrărilor neachitate, pentru fiecare zi lucrătoare de întârziere, dar nu mai mult de 5% din suma totală a prezentului Contract.</w:t>
            </w:r>
          </w:p>
        </w:tc>
      </w:tr>
    </w:tbl>
    <w:p w14:paraId="2BD4B15C" w14:textId="77777777" w:rsidR="00347D07" w:rsidRPr="00192F54" w:rsidRDefault="00347D07" w:rsidP="00347D07">
      <w:pPr>
        <w:jc w:val="center"/>
        <w:rPr>
          <w:vanish/>
        </w:rPr>
      </w:pPr>
    </w:p>
    <w:tbl>
      <w:tblPr>
        <w:tblW w:w="10106" w:type="dxa"/>
        <w:jc w:val="center"/>
        <w:tblLook w:val="04A0" w:firstRow="1" w:lastRow="0" w:firstColumn="1" w:lastColumn="0" w:noHBand="0" w:noVBand="1"/>
      </w:tblPr>
      <w:tblGrid>
        <w:gridCol w:w="10106"/>
      </w:tblGrid>
      <w:tr w:rsidR="00347D07" w:rsidRPr="00192F54" w14:paraId="004F2801" w14:textId="77777777" w:rsidTr="00341BEA">
        <w:trPr>
          <w:trHeight w:val="1474"/>
          <w:jc w:val="center"/>
        </w:trPr>
        <w:tc>
          <w:tcPr>
            <w:tcW w:w="5000" w:type="pct"/>
            <w:tcBorders>
              <w:top w:val="nil"/>
              <w:left w:val="nil"/>
              <w:bottom w:val="single" w:sz="6" w:space="0" w:color="000000"/>
              <w:right w:val="nil"/>
            </w:tcBorders>
            <w:tcMar>
              <w:top w:w="24" w:type="dxa"/>
              <w:left w:w="48" w:type="dxa"/>
              <w:bottom w:w="24" w:type="dxa"/>
              <w:right w:w="48" w:type="dxa"/>
            </w:tcMar>
          </w:tcPr>
          <w:p w14:paraId="19A4F163" w14:textId="77777777" w:rsidR="00347D07" w:rsidRPr="00192F54" w:rsidRDefault="00347D07" w:rsidP="00347D07">
            <w:pPr>
              <w:rPr>
                <w:b/>
              </w:rPr>
            </w:pPr>
          </w:p>
          <w:p w14:paraId="67CD2A12" w14:textId="77777777" w:rsidR="00347D07" w:rsidRPr="00192F54" w:rsidRDefault="00347D07" w:rsidP="00347D07">
            <w:pPr>
              <w:jc w:val="center"/>
              <w:rPr>
                <w:b/>
              </w:rPr>
            </w:pPr>
            <w:r w:rsidRPr="00192F54">
              <w:rPr>
                <w:b/>
              </w:rPr>
              <w:t>Capitolul 14. CONFIDENȚIALITATE</w:t>
            </w:r>
          </w:p>
          <w:p w14:paraId="44D3DCD7" w14:textId="77777777" w:rsidR="00347D07" w:rsidRPr="00192F54" w:rsidRDefault="00347D07" w:rsidP="00347D07">
            <w:pPr>
              <w:ind w:left="239"/>
              <w:jc w:val="both"/>
            </w:pPr>
            <w:r w:rsidRPr="00192F54">
              <w:t xml:space="preserve">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 </w:t>
            </w:r>
          </w:p>
          <w:p w14:paraId="0ECBF7F4" w14:textId="77777777" w:rsidR="00347D07" w:rsidRPr="00192F54" w:rsidRDefault="00347D07" w:rsidP="00347D07">
            <w:pPr>
              <w:jc w:val="both"/>
              <w:rPr>
                <w:b/>
              </w:rPr>
            </w:pPr>
          </w:p>
          <w:p w14:paraId="41F408EF" w14:textId="77777777" w:rsidR="00347D07" w:rsidRPr="00192F54" w:rsidRDefault="00347D07" w:rsidP="00347D07">
            <w:pPr>
              <w:tabs>
                <w:tab w:val="left" w:pos="734"/>
              </w:tabs>
              <w:rPr>
                <w:b/>
              </w:rPr>
            </w:pPr>
            <w:r w:rsidRPr="00192F54">
              <w:tab/>
            </w:r>
            <w:r w:rsidRPr="00192F54">
              <w:rPr>
                <w:b/>
              </w:rPr>
              <w:t>15. RECHIZITELE JURIDICE, POŞTALE ŞI DE PLĂŢI ALE PĂRŢILOR</w:t>
            </w:r>
          </w:p>
          <w:tbl>
            <w:tblPr>
              <w:tblStyle w:val="TableGrid"/>
              <w:tblW w:w="0" w:type="auto"/>
              <w:tblInd w:w="1" w:type="dxa"/>
              <w:tblLook w:val="04A0" w:firstRow="1" w:lastRow="0" w:firstColumn="1" w:lastColumn="0" w:noHBand="0" w:noVBand="1"/>
            </w:tblPr>
            <w:tblGrid>
              <w:gridCol w:w="4979"/>
              <w:gridCol w:w="4959"/>
            </w:tblGrid>
            <w:tr w:rsidR="00347D07" w:rsidRPr="00192F54" w14:paraId="1D07B1C0" w14:textId="77777777" w:rsidTr="00341BEA">
              <w:trPr>
                <w:trHeight w:val="303"/>
              </w:trPr>
              <w:tc>
                <w:tcPr>
                  <w:tcW w:w="4979" w:type="dxa"/>
                </w:tcPr>
                <w:p w14:paraId="4A0782A1" w14:textId="77777777" w:rsidR="00347D07" w:rsidRPr="00192F54" w:rsidRDefault="00347D07" w:rsidP="00347D07">
                  <w:pPr>
                    <w:tabs>
                      <w:tab w:val="left" w:pos="734"/>
                    </w:tabs>
                    <w:jc w:val="center"/>
                    <w:rPr>
                      <w:b/>
                    </w:rPr>
                  </w:pPr>
                  <w:r w:rsidRPr="00192F54">
                    <w:rPr>
                      <w:b/>
                    </w:rPr>
                    <w:t>ANTREPRENORUL</w:t>
                  </w:r>
                </w:p>
              </w:tc>
              <w:tc>
                <w:tcPr>
                  <w:tcW w:w="4959" w:type="dxa"/>
                </w:tcPr>
                <w:p w14:paraId="1D2B311C" w14:textId="77777777" w:rsidR="00347D07" w:rsidRPr="00192F54" w:rsidRDefault="00347D07" w:rsidP="00347D07">
                  <w:pPr>
                    <w:tabs>
                      <w:tab w:val="left" w:pos="734"/>
                    </w:tabs>
                    <w:jc w:val="center"/>
                    <w:rPr>
                      <w:b/>
                    </w:rPr>
                  </w:pPr>
                  <w:r w:rsidRPr="00192F54">
                    <w:rPr>
                      <w:b/>
                    </w:rPr>
                    <w:t>BENEFICIARUL</w:t>
                  </w:r>
                </w:p>
              </w:tc>
            </w:tr>
            <w:tr w:rsidR="00347D07" w:rsidRPr="00192F54" w14:paraId="0DC22CFE" w14:textId="77777777" w:rsidTr="00341BEA">
              <w:trPr>
                <w:trHeight w:val="3751"/>
              </w:trPr>
              <w:tc>
                <w:tcPr>
                  <w:tcW w:w="4979" w:type="dxa"/>
                </w:tcPr>
                <w:p w14:paraId="4B3ADD87" w14:textId="77777777" w:rsidR="00347D07" w:rsidRPr="00192F54" w:rsidRDefault="00347D07" w:rsidP="00347D07">
                  <w:pPr>
                    <w:rPr>
                      <w:i/>
                    </w:rPr>
                  </w:pPr>
                  <w:r w:rsidRPr="00192F54">
                    <w:rPr>
                      <w:i/>
                    </w:rPr>
                    <w:t>SOCIETATEA CU RĂSPUNDERE LIMITATĂ „_____________________________”</w:t>
                  </w:r>
                </w:p>
                <w:p w14:paraId="2C516886" w14:textId="77777777" w:rsidR="00347D07" w:rsidRPr="00192F54" w:rsidRDefault="00347D07" w:rsidP="00347D07">
                  <w:pPr>
                    <w:rPr>
                      <w:i/>
                    </w:rPr>
                  </w:pPr>
                  <w:r w:rsidRPr="00192F54">
                    <w:rPr>
                      <w:i/>
                    </w:rPr>
                    <w:t>Adresa poştală: MD-___, mun. Chișinău, str.________, nr.___, of.____</w:t>
                  </w:r>
                </w:p>
                <w:p w14:paraId="4A23A669" w14:textId="77777777" w:rsidR="00347D07" w:rsidRPr="00192F54" w:rsidRDefault="00347D07" w:rsidP="00347D07">
                  <w:pPr>
                    <w:rPr>
                      <w:i/>
                    </w:rPr>
                  </w:pPr>
                  <w:r w:rsidRPr="00192F54">
                    <w:rPr>
                      <w:i/>
                    </w:rPr>
                    <w:t>Telefon:</w:t>
                  </w:r>
                  <w:r w:rsidRPr="00192F54">
                    <w:t xml:space="preserve"> </w:t>
                  </w:r>
                  <w:r w:rsidRPr="00192F54">
                    <w:rPr>
                      <w:i/>
                    </w:rPr>
                    <w:t>____________</w:t>
                  </w:r>
                </w:p>
                <w:p w14:paraId="54B3D9CB" w14:textId="77777777" w:rsidR="00347D07" w:rsidRPr="00192F54" w:rsidRDefault="00347D07" w:rsidP="00347D07">
                  <w:pPr>
                    <w:rPr>
                      <w:i/>
                    </w:rPr>
                  </w:pPr>
                  <w:r w:rsidRPr="00192F54">
                    <w:rPr>
                      <w:i/>
                    </w:rPr>
                    <w:t xml:space="preserve">E-mail: _________@____________ </w:t>
                  </w:r>
                </w:p>
                <w:p w14:paraId="12B71DCF" w14:textId="77777777" w:rsidR="00347D07" w:rsidRPr="00192F54" w:rsidRDefault="00347D07" w:rsidP="00347D07">
                  <w:pPr>
                    <w:rPr>
                      <w:i/>
                    </w:rPr>
                  </w:pPr>
                  <w:r w:rsidRPr="00192F54">
                    <w:rPr>
                      <w:i/>
                    </w:rPr>
                    <w:t>Cod fiscal: 0000000000000</w:t>
                  </w:r>
                </w:p>
                <w:p w14:paraId="15FF589B" w14:textId="77777777" w:rsidR="00347D07" w:rsidRPr="00192F54" w:rsidRDefault="00347D07" w:rsidP="00347D07">
                  <w:pPr>
                    <w:rPr>
                      <w:i/>
                    </w:rPr>
                  </w:pPr>
                  <w:r w:rsidRPr="00192F54">
                    <w:rPr>
                      <w:i/>
                    </w:rPr>
                    <w:t xml:space="preserve">Banca:  BC „______________” S.A., </w:t>
                  </w:r>
                </w:p>
                <w:p w14:paraId="7FF6F3F1" w14:textId="77777777" w:rsidR="00347D07" w:rsidRPr="00192F54" w:rsidRDefault="00347D07" w:rsidP="00347D07">
                  <w:pPr>
                    <w:rPr>
                      <w:i/>
                    </w:rPr>
                  </w:pPr>
                  <w:r w:rsidRPr="00192F54">
                    <w:rPr>
                      <w:i/>
                    </w:rPr>
                    <w:t>sucursala ,,___________”</w:t>
                  </w:r>
                </w:p>
                <w:p w14:paraId="3FF96940" w14:textId="77777777" w:rsidR="00347D07" w:rsidRPr="00192F54" w:rsidRDefault="00347D07" w:rsidP="00347D07">
                  <w:pPr>
                    <w:rPr>
                      <w:i/>
                    </w:rPr>
                  </w:pPr>
                  <w:r w:rsidRPr="00192F54">
                    <w:rPr>
                      <w:i/>
                    </w:rPr>
                    <w:t>Cod bancar: ___________</w:t>
                  </w:r>
                </w:p>
                <w:p w14:paraId="5E478A19" w14:textId="77777777" w:rsidR="00347D07" w:rsidRPr="00192F54" w:rsidRDefault="00347D07" w:rsidP="00347D07">
                  <w:pPr>
                    <w:rPr>
                      <w:i/>
                    </w:rPr>
                  </w:pPr>
                  <w:r w:rsidRPr="00192F54">
                    <w:rPr>
                      <w:i/>
                    </w:rPr>
                    <w:t>IBAN: MD000000000XXXXXX000000</w:t>
                  </w:r>
                </w:p>
                <w:p w14:paraId="7989D6B7" w14:textId="77777777" w:rsidR="00347D07" w:rsidRPr="00192F54" w:rsidRDefault="00347D07" w:rsidP="00347D07">
                  <w:pPr>
                    <w:rPr>
                      <w:b/>
                    </w:rPr>
                  </w:pPr>
                  <w:r w:rsidRPr="00192F54">
                    <w:rPr>
                      <w:i/>
                    </w:rPr>
                    <w:t>Cod TVA: 0000000</w:t>
                  </w:r>
                </w:p>
              </w:tc>
              <w:tc>
                <w:tcPr>
                  <w:tcW w:w="4959" w:type="dxa"/>
                </w:tcPr>
                <w:p w14:paraId="37FF316D" w14:textId="77777777" w:rsidR="00347D07" w:rsidRPr="00192F54" w:rsidRDefault="00347D07" w:rsidP="00347D07">
                  <w:pPr>
                    <w:rPr>
                      <w:i/>
                    </w:rPr>
                  </w:pPr>
                  <w:r w:rsidRPr="00192F54">
                    <w:rPr>
                      <w:i/>
                    </w:rPr>
                    <w:t>BANCA NAŢIONALĂ A MOLDOVEI</w:t>
                  </w:r>
                </w:p>
                <w:p w14:paraId="541801AE" w14:textId="77777777" w:rsidR="00347D07" w:rsidRPr="00192F54" w:rsidRDefault="00347D07" w:rsidP="00347D07">
                  <w:pPr>
                    <w:rPr>
                      <w:i/>
                    </w:rPr>
                  </w:pPr>
                </w:p>
                <w:p w14:paraId="38055D4F" w14:textId="77777777" w:rsidR="00347D07" w:rsidRPr="00192F54" w:rsidRDefault="00347D07" w:rsidP="00347D07">
                  <w:pPr>
                    <w:rPr>
                      <w:i/>
                    </w:rPr>
                  </w:pPr>
                  <w:r w:rsidRPr="00192F54">
                    <w:rPr>
                      <w:i/>
                    </w:rPr>
                    <w:t>Adresa poştală: MD-2005, mun. Chişinău, bd. Grigore Vieru, 1</w:t>
                  </w:r>
                </w:p>
                <w:p w14:paraId="40D96528" w14:textId="77777777" w:rsidR="00347D07" w:rsidRPr="00192F54" w:rsidRDefault="00347D07" w:rsidP="00347D07">
                  <w:pPr>
                    <w:rPr>
                      <w:i/>
                    </w:rPr>
                  </w:pPr>
                  <w:r w:rsidRPr="00192F54">
                    <w:rPr>
                      <w:i/>
                    </w:rPr>
                    <w:t xml:space="preserve">Telefon: 022 822 _____ </w:t>
                  </w:r>
                </w:p>
                <w:p w14:paraId="6F0A97FB" w14:textId="77777777" w:rsidR="00347D07" w:rsidRPr="00192F54" w:rsidRDefault="00347D07" w:rsidP="00347D07">
                  <w:pPr>
                    <w:rPr>
                      <w:i/>
                    </w:rPr>
                  </w:pPr>
                  <w:r w:rsidRPr="00192F54">
                    <w:rPr>
                      <w:i/>
                    </w:rPr>
                    <w:t xml:space="preserve">E-mail: official@bnm.md </w:t>
                  </w:r>
                </w:p>
                <w:p w14:paraId="047559F8" w14:textId="77777777" w:rsidR="00347D07" w:rsidRPr="00192F54" w:rsidRDefault="00347D07" w:rsidP="00347D07">
                  <w:pPr>
                    <w:rPr>
                      <w:i/>
                    </w:rPr>
                  </w:pPr>
                  <w:r w:rsidRPr="00192F54">
                    <w:rPr>
                      <w:i/>
                    </w:rPr>
                    <w:t>Cod fiscal: 79592</w:t>
                  </w:r>
                </w:p>
                <w:p w14:paraId="25093438" w14:textId="77777777" w:rsidR="00347D07" w:rsidRPr="00192F54" w:rsidRDefault="00347D07" w:rsidP="00347D07">
                  <w:pPr>
                    <w:rPr>
                      <w:i/>
                    </w:rPr>
                  </w:pPr>
                </w:p>
                <w:p w14:paraId="6D2519DD" w14:textId="77777777" w:rsidR="00347D07" w:rsidRPr="00192F54" w:rsidRDefault="00347D07" w:rsidP="00347D07">
                  <w:pPr>
                    <w:rPr>
                      <w:i/>
                    </w:rPr>
                  </w:pPr>
                  <w:r w:rsidRPr="00192F54">
                    <w:rPr>
                      <w:i/>
                    </w:rPr>
                    <w:t>Cod bancar: NBMDMD2X</w:t>
                  </w:r>
                </w:p>
                <w:p w14:paraId="435E251A" w14:textId="77777777" w:rsidR="00347D07" w:rsidRPr="00192F54" w:rsidRDefault="00347D07" w:rsidP="00347D07">
                  <w:pPr>
                    <w:tabs>
                      <w:tab w:val="left" w:pos="734"/>
                    </w:tabs>
                    <w:rPr>
                      <w:b/>
                    </w:rPr>
                  </w:pPr>
                </w:p>
              </w:tc>
            </w:tr>
          </w:tbl>
          <w:p w14:paraId="6D44B7E1" w14:textId="77777777" w:rsidR="00347D07" w:rsidRPr="00192F54" w:rsidRDefault="00347D07" w:rsidP="00347D07">
            <w:pPr>
              <w:tabs>
                <w:tab w:val="left" w:pos="734"/>
              </w:tabs>
              <w:rPr>
                <w:b/>
              </w:rPr>
            </w:pPr>
          </w:p>
        </w:tc>
      </w:tr>
    </w:tbl>
    <w:p w14:paraId="77BE6C2D" w14:textId="77777777" w:rsidR="00347D07" w:rsidRPr="00192F54" w:rsidRDefault="00347D07" w:rsidP="00347D07">
      <w:pPr>
        <w:rPr>
          <w:b/>
          <w:lang w:eastAsia="ru-RU"/>
        </w:rPr>
      </w:pPr>
      <w:r w:rsidRPr="00192F54">
        <w:rPr>
          <w:b/>
          <w:lang w:eastAsia="ru-RU"/>
        </w:rPr>
        <w:tab/>
      </w:r>
    </w:p>
    <w:p w14:paraId="5F48F4EE" w14:textId="2E18832C" w:rsidR="00347D07" w:rsidRPr="00192F54" w:rsidRDefault="00347D07" w:rsidP="00347D07">
      <w:pPr>
        <w:jc w:val="center"/>
        <w:rPr>
          <w:b/>
          <w:lang w:eastAsia="ru-RU"/>
        </w:rPr>
      </w:pPr>
      <w:bookmarkStart w:id="8" w:name="_Hlk119417396"/>
      <w:r w:rsidRPr="00192F54">
        <w:rPr>
          <w:b/>
          <w:lang w:eastAsia="ru-RU"/>
        </w:rPr>
        <w:t>Semnăturile părților:</w:t>
      </w:r>
      <w:bookmarkEnd w:id="8"/>
      <w:r w:rsidR="00D44D1C">
        <w:rPr>
          <w:b/>
          <w:lang w:eastAsia="ru-RU"/>
        </w:rPr>
        <w:t xml:space="preserve"> </w:t>
      </w:r>
    </w:p>
    <w:tbl>
      <w:tblPr>
        <w:tblpPr w:leftFromText="180" w:rightFromText="180" w:vertAnchor="text" w:horzAnchor="margin" w:tblpY="87"/>
        <w:tblW w:w="9498" w:type="dxa"/>
        <w:tblLayout w:type="fixed"/>
        <w:tblLook w:val="01E0" w:firstRow="1" w:lastRow="1" w:firstColumn="1" w:lastColumn="1" w:noHBand="0" w:noVBand="0"/>
      </w:tblPr>
      <w:tblGrid>
        <w:gridCol w:w="4962"/>
        <w:gridCol w:w="4536"/>
      </w:tblGrid>
      <w:tr w:rsidR="00347D07" w:rsidRPr="00192F54" w14:paraId="07704247" w14:textId="77777777" w:rsidTr="00341BEA">
        <w:trPr>
          <w:trHeight w:val="33"/>
        </w:trPr>
        <w:tc>
          <w:tcPr>
            <w:tcW w:w="4962" w:type="dxa"/>
            <w:shd w:val="clear" w:color="auto" w:fill="auto"/>
          </w:tcPr>
          <w:p w14:paraId="0CE93CFC" w14:textId="77777777" w:rsidR="00347D07" w:rsidRPr="00192F54" w:rsidRDefault="00347D07" w:rsidP="00347D07">
            <w:pPr>
              <w:rPr>
                <w:rFonts w:eastAsia="Calibri"/>
                <w:b/>
              </w:rPr>
            </w:pPr>
            <w:r w:rsidRPr="00192F54">
              <w:rPr>
                <w:rFonts w:eastAsia="Calibri"/>
                <w:b/>
              </w:rPr>
              <w:t xml:space="preserve">Antreprenorul </w:t>
            </w:r>
          </w:p>
          <w:p w14:paraId="6AD53FF3" w14:textId="335F2AB1" w:rsidR="00347D07" w:rsidRPr="00192F54" w:rsidRDefault="00347D07" w:rsidP="00347D07">
            <w:pPr>
              <w:rPr>
                <w:rFonts w:eastAsia="Calibri"/>
                <w:b/>
              </w:rPr>
            </w:pPr>
            <w:r w:rsidRPr="00192F54">
              <w:rPr>
                <w:rFonts w:eastAsia="Calibri"/>
                <w:bCs/>
              </w:rPr>
              <w:t>SOCIETATEA CU RĂSPUNDERE LIMITATĂ</w:t>
            </w:r>
            <w:r w:rsidRPr="00192F54">
              <w:rPr>
                <w:rFonts w:eastAsia="Calibri"/>
                <w:b/>
              </w:rPr>
              <w:t xml:space="preserve"> </w:t>
            </w:r>
            <w:r w:rsidRPr="00192F54">
              <w:rPr>
                <w:rFonts w:eastAsia="Calibri"/>
              </w:rPr>
              <w:t>„</w:t>
            </w:r>
            <w:r w:rsidR="00AC615F" w:rsidRPr="00192F54">
              <w:rPr>
                <w:rFonts w:eastAsia="Calibri"/>
              </w:rPr>
              <w:t xml:space="preserve"> </w:t>
            </w:r>
            <w:r w:rsidRPr="00192F54">
              <w:rPr>
                <w:rFonts w:eastAsia="Calibri"/>
              </w:rPr>
              <w:t>_____________________________”</w:t>
            </w:r>
          </w:p>
        </w:tc>
        <w:tc>
          <w:tcPr>
            <w:tcW w:w="4536" w:type="dxa"/>
            <w:shd w:val="clear" w:color="auto" w:fill="auto"/>
          </w:tcPr>
          <w:p w14:paraId="12033428" w14:textId="77777777" w:rsidR="00347D07" w:rsidRPr="00192F54" w:rsidRDefault="00347D07" w:rsidP="00347D07">
            <w:pPr>
              <w:rPr>
                <w:rFonts w:eastAsia="Calibri"/>
                <w:b/>
              </w:rPr>
            </w:pPr>
            <w:r w:rsidRPr="00192F54">
              <w:rPr>
                <w:rFonts w:eastAsia="Calibri"/>
                <w:b/>
              </w:rPr>
              <w:t xml:space="preserve">Beneficiarul </w:t>
            </w:r>
          </w:p>
          <w:p w14:paraId="1FF4A525" w14:textId="77777777" w:rsidR="00347D07" w:rsidRPr="00192F54" w:rsidRDefault="00347D07" w:rsidP="00347D07">
            <w:pPr>
              <w:rPr>
                <w:rFonts w:eastAsia="Calibri"/>
              </w:rPr>
            </w:pPr>
            <w:r w:rsidRPr="00192F54">
              <w:rPr>
                <w:rFonts w:eastAsia="Calibri"/>
              </w:rPr>
              <w:t>BANCA NAŢIONALĂ A MOLDOVEI</w:t>
            </w:r>
          </w:p>
        </w:tc>
      </w:tr>
      <w:tr w:rsidR="00347D07" w:rsidRPr="00192F54" w14:paraId="4B878504" w14:textId="77777777" w:rsidTr="00341BEA">
        <w:trPr>
          <w:trHeight w:val="33"/>
        </w:trPr>
        <w:tc>
          <w:tcPr>
            <w:tcW w:w="4962" w:type="dxa"/>
            <w:shd w:val="clear" w:color="auto" w:fill="auto"/>
          </w:tcPr>
          <w:p w14:paraId="78AB5C5B" w14:textId="77777777" w:rsidR="00347D07" w:rsidRPr="00192F54" w:rsidRDefault="00347D07" w:rsidP="00347D07">
            <w:pPr>
              <w:rPr>
                <w:rFonts w:eastAsia="Calibri"/>
                <w:b/>
              </w:rPr>
            </w:pPr>
          </w:p>
        </w:tc>
        <w:tc>
          <w:tcPr>
            <w:tcW w:w="4536" w:type="dxa"/>
            <w:shd w:val="clear" w:color="auto" w:fill="auto"/>
          </w:tcPr>
          <w:p w14:paraId="61030299" w14:textId="77777777" w:rsidR="00347D07" w:rsidRPr="00192F54" w:rsidRDefault="00347D07" w:rsidP="00347D07">
            <w:pPr>
              <w:rPr>
                <w:rFonts w:eastAsia="Calibri"/>
                <w:b/>
              </w:rPr>
            </w:pPr>
          </w:p>
        </w:tc>
      </w:tr>
      <w:tr w:rsidR="00347D07" w:rsidRPr="00192F54" w14:paraId="7BAA0FF8" w14:textId="77777777" w:rsidTr="00341BEA">
        <w:trPr>
          <w:trHeight w:val="128"/>
        </w:trPr>
        <w:tc>
          <w:tcPr>
            <w:tcW w:w="4962" w:type="dxa"/>
            <w:shd w:val="clear" w:color="auto" w:fill="auto"/>
          </w:tcPr>
          <w:p w14:paraId="2906D7B3" w14:textId="77777777" w:rsidR="00347D07" w:rsidRPr="00192F54" w:rsidRDefault="00347D07" w:rsidP="00347D07">
            <w:pPr>
              <w:rPr>
                <w:rFonts w:eastAsia="Calibri"/>
              </w:rPr>
            </w:pPr>
          </w:p>
          <w:p w14:paraId="068DC16D" w14:textId="77777777" w:rsidR="00347D07" w:rsidRPr="00192F54" w:rsidRDefault="00347D07" w:rsidP="00347D07">
            <w:pPr>
              <w:rPr>
                <w:rFonts w:eastAsia="Calibri"/>
              </w:rPr>
            </w:pPr>
            <w:r w:rsidRPr="00192F54">
              <w:rPr>
                <w:rFonts w:eastAsia="Calibri"/>
              </w:rPr>
              <w:t>_______________________</w:t>
            </w:r>
          </w:p>
          <w:p w14:paraId="07422C72" w14:textId="77777777" w:rsidR="00347D07" w:rsidRPr="00192F54" w:rsidRDefault="00347D07" w:rsidP="00347D07">
            <w:pPr>
              <w:rPr>
                <w:rFonts w:eastAsia="Calibri"/>
              </w:rPr>
            </w:pPr>
            <w:r w:rsidRPr="00192F54">
              <w:rPr>
                <w:rFonts w:eastAsia="Calibri"/>
              </w:rPr>
              <w:t>Administrator / în baza procurii</w:t>
            </w:r>
            <w:r w:rsidRPr="00192F54" w:rsidDel="001D7430">
              <w:rPr>
                <w:rFonts w:eastAsia="Calibri"/>
              </w:rPr>
              <w:t xml:space="preserve"> </w:t>
            </w:r>
          </w:p>
          <w:p w14:paraId="10AFCD96" w14:textId="77777777" w:rsidR="00347D07" w:rsidRPr="00192F54" w:rsidRDefault="00347D07" w:rsidP="00347D07">
            <w:pPr>
              <w:rPr>
                <w:rFonts w:eastAsia="Calibri"/>
              </w:rPr>
            </w:pPr>
          </w:p>
          <w:p w14:paraId="436EA180" w14:textId="77777777" w:rsidR="00347D07" w:rsidRPr="00192F54" w:rsidRDefault="00347D07" w:rsidP="00347D07">
            <w:pPr>
              <w:rPr>
                <w:rFonts w:eastAsia="Calibri"/>
              </w:rPr>
            </w:pPr>
            <w:r w:rsidRPr="00192F54">
              <w:rPr>
                <w:rFonts w:eastAsia="Calibri"/>
              </w:rPr>
              <w:t>(semnat electronic)</w:t>
            </w:r>
          </w:p>
          <w:p w14:paraId="06367336" w14:textId="77777777" w:rsidR="00347D07" w:rsidRPr="00192F54" w:rsidRDefault="00347D07" w:rsidP="00347D07">
            <w:pPr>
              <w:rPr>
                <w:rFonts w:eastAsia="Calibri"/>
              </w:rPr>
            </w:pPr>
          </w:p>
        </w:tc>
        <w:tc>
          <w:tcPr>
            <w:tcW w:w="4536" w:type="dxa"/>
            <w:shd w:val="clear" w:color="auto" w:fill="auto"/>
          </w:tcPr>
          <w:p w14:paraId="71EE8B92" w14:textId="77777777" w:rsidR="00347D07" w:rsidRPr="00192F54" w:rsidRDefault="00347D07" w:rsidP="00347D07">
            <w:pPr>
              <w:rPr>
                <w:rFonts w:eastAsia="Calibri"/>
              </w:rPr>
            </w:pPr>
          </w:p>
          <w:p w14:paraId="676D5FA4" w14:textId="77777777" w:rsidR="00347D07" w:rsidRPr="00192F54" w:rsidRDefault="00347D07" w:rsidP="00347D07">
            <w:pPr>
              <w:rPr>
                <w:rFonts w:eastAsia="Calibri"/>
              </w:rPr>
            </w:pPr>
            <w:r w:rsidRPr="00192F54">
              <w:rPr>
                <w:rFonts w:eastAsia="Calibri"/>
              </w:rPr>
              <w:t xml:space="preserve"> _______________________</w:t>
            </w:r>
          </w:p>
          <w:p w14:paraId="69FAFD4D" w14:textId="77777777" w:rsidR="00347D07" w:rsidRPr="00192F54" w:rsidRDefault="00347D07" w:rsidP="00347D07">
            <w:pPr>
              <w:rPr>
                <w:rFonts w:eastAsia="Calibri"/>
              </w:rPr>
            </w:pPr>
            <w:r w:rsidRPr="00192F54">
              <w:rPr>
                <w:rFonts w:eastAsia="Calibri"/>
              </w:rPr>
              <w:t>Prim-viceguvernator / Viceguvernator</w:t>
            </w:r>
          </w:p>
          <w:p w14:paraId="5D7E7514" w14:textId="77777777" w:rsidR="00347D07" w:rsidRPr="00192F54" w:rsidRDefault="00347D07" w:rsidP="00347D07">
            <w:pPr>
              <w:rPr>
                <w:rFonts w:eastAsia="Calibri"/>
              </w:rPr>
            </w:pPr>
          </w:p>
          <w:p w14:paraId="575E6891" w14:textId="77777777" w:rsidR="00347D07" w:rsidRPr="00192F54" w:rsidRDefault="00347D07" w:rsidP="00347D07">
            <w:pPr>
              <w:rPr>
                <w:rFonts w:eastAsia="Calibri"/>
              </w:rPr>
            </w:pPr>
            <w:r w:rsidRPr="00192F54">
              <w:rPr>
                <w:rFonts w:eastAsia="Calibri"/>
              </w:rPr>
              <w:t>(semnat electronic)</w:t>
            </w:r>
          </w:p>
          <w:p w14:paraId="5BDE5685" w14:textId="77777777" w:rsidR="00347D07" w:rsidRPr="00192F54" w:rsidRDefault="00347D07" w:rsidP="00347D07">
            <w:pPr>
              <w:rPr>
                <w:rFonts w:eastAsia="Calibri"/>
              </w:rPr>
            </w:pPr>
          </w:p>
        </w:tc>
      </w:tr>
    </w:tbl>
    <w:p w14:paraId="53685B8D" w14:textId="42BF1A08" w:rsidR="009E49BF" w:rsidRPr="00192F54" w:rsidRDefault="009E49BF">
      <w:pPr>
        <w:spacing w:after="160" w:line="259" w:lineRule="auto"/>
        <w:rPr>
          <w:rFonts w:eastAsiaTheme="majorEastAsia"/>
          <w:i/>
          <w:iCs/>
        </w:rPr>
      </w:pPr>
    </w:p>
    <w:sectPr w:rsidR="009E49BF" w:rsidRPr="00192F54" w:rsidSect="00EE53BD">
      <w:headerReference w:type="even" r:id="rId18"/>
      <w:headerReference w:type="default" r:id="rId19"/>
      <w:footerReference w:type="even" r:id="rId20"/>
      <w:footerReference w:type="default" r:id="rId21"/>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79BC2" w14:textId="77777777" w:rsidR="00341BEA" w:rsidRDefault="00341BEA" w:rsidP="00A20ACF">
      <w:r>
        <w:separator/>
      </w:r>
    </w:p>
  </w:endnote>
  <w:endnote w:type="continuationSeparator" w:id="0">
    <w:p w14:paraId="3EBB91BC" w14:textId="77777777" w:rsidR="00341BEA" w:rsidRDefault="00341BEA" w:rsidP="00A20ACF">
      <w:r>
        <w:continuationSeparator/>
      </w:r>
    </w:p>
  </w:endnote>
  <w:endnote w:type="continuationNotice" w:id="1">
    <w:p w14:paraId="78A828F9" w14:textId="77777777" w:rsidR="00163A05" w:rsidRDefault="00163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Calibri"/>
    <w:panose1 w:val="02000000000000000000"/>
    <w:charset w:val="00"/>
    <w:family w:val="modern"/>
    <w:notTrueType/>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B0D6" w14:textId="77777777" w:rsidR="00341BEA" w:rsidRDefault="00341BEA" w:rsidP="00500C80">
    <w:pPr>
      <w:pStyle w:val="Footer"/>
    </w:pPr>
    <w:bookmarkStart w:id="13" w:name="TITUS2FooterEvenPages"/>
    <w:r w:rsidRPr="00500C80">
      <w:rPr>
        <w:color w:val="000000"/>
        <w:sz w:val="2"/>
      </w:rPr>
      <w:t> </w:t>
    </w:r>
  </w:p>
  <w:p w14:paraId="6EBFE000" w14:textId="5AC47FC3" w:rsidR="00341BEA" w:rsidRDefault="002A4F21" w:rsidP="007C04D8">
    <w:pPr>
      <w:pStyle w:val="Footer"/>
      <w:jc w:val="right"/>
    </w:pPr>
    <w:sdt>
      <w:sdtPr>
        <w:id w:val="2082325357"/>
        <w:docPartObj>
          <w:docPartGallery w:val="Page Numbers (Bottom of Page)"/>
          <w:docPartUnique/>
        </w:docPartObj>
      </w:sdtPr>
      <w:sdtEndPr/>
      <w:sdtContent>
        <w:r w:rsidR="00341BEA">
          <w:fldChar w:fldCharType="begin"/>
        </w:r>
        <w:r w:rsidR="00341BEA">
          <w:instrText xml:space="preserve"> PAGE   \* MERGEFORMAT </w:instrText>
        </w:r>
        <w:r w:rsidR="00341BEA">
          <w:fldChar w:fldCharType="separate"/>
        </w:r>
        <w:r w:rsidR="00341BEA">
          <w:t>2</w:t>
        </w:r>
        <w:r w:rsidR="00341BEA">
          <w:t>0</w:t>
        </w:r>
        <w:r w:rsidR="00341BEA">
          <w:fldChar w:fldCharType="end"/>
        </w:r>
      </w:sdtContent>
    </w:sdt>
  </w:p>
  <w:p w14:paraId="52014D2B" w14:textId="77777777" w:rsidR="00341BEA" w:rsidRDefault="00341BEA" w:rsidP="007C04D8">
    <w:pPr>
      <w:pStyle w:val="Footer"/>
    </w:pPr>
  </w:p>
  <w:p w14:paraId="14A0A829" w14:textId="53191882" w:rsidR="00341BEA" w:rsidRDefault="00341BEA" w:rsidP="00C500F7">
    <w:pPr>
      <w:pStyle w:val="Footer"/>
    </w:pPr>
    <w:bookmarkStart w:id="14" w:name="TITUS1FooterEvenPages"/>
    <w:bookmarkEnd w:id="13"/>
    <w:r w:rsidRPr="00C500F7">
      <w:rPr>
        <w:color w:val="000000"/>
        <w:sz w:val="2"/>
      </w:rPr>
      <w:t> </w:t>
    </w:r>
    <w:bookmarkEnd w:id="1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D9E8" w14:textId="407F7B08" w:rsidR="00341BEA" w:rsidRDefault="00341BEA" w:rsidP="00500C80">
    <w:pPr>
      <w:pStyle w:val="Footer"/>
    </w:pPr>
    <w:bookmarkStart w:id="15" w:name="TITUS2FooterPrimary"/>
    <w:r w:rsidRPr="00500C80">
      <w:rPr>
        <w:color w:val="000000"/>
        <w:sz w:val="2"/>
      </w:rPr>
      <w:t> </w:t>
    </w:r>
  </w:p>
  <w:p w14:paraId="42057FDE" w14:textId="0F07CD6B" w:rsidR="00341BEA" w:rsidRDefault="00341BEA" w:rsidP="00C500F7">
    <w:pPr>
      <w:pStyle w:val="Footer"/>
    </w:pPr>
    <w:bookmarkStart w:id="16" w:name="TITUS1FooterPrimary"/>
    <w:bookmarkEnd w:id="15"/>
    <w:r w:rsidRPr="00C500F7">
      <w:rPr>
        <w:color w:val="000000"/>
        <w:sz w:val="2"/>
      </w:rPr>
      <w:t> </w:t>
    </w:r>
  </w:p>
  <w:bookmarkEnd w:id="16"/>
  <w:p w14:paraId="16FD1D34" w14:textId="4F9640D7" w:rsidR="00341BEA" w:rsidRDefault="002A4F21" w:rsidP="00C500F7">
    <w:pPr>
      <w:pStyle w:val="Footer"/>
      <w:jc w:val="right"/>
    </w:pPr>
    <w:sdt>
      <w:sdtPr>
        <w:id w:val="21019529"/>
        <w:docPartObj>
          <w:docPartGallery w:val="Page Numbers (Bottom of Page)"/>
          <w:docPartUnique/>
        </w:docPartObj>
      </w:sdtPr>
      <w:sdtEndPr/>
      <w:sdtContent>
        <w:r w:rsidR="00341BEA">
          <w:fldChar w:fldCharType="begin"/>
        </w:r>
        <w:r w:rsidR="00341BEA">
          <w:instrText xml:space="preserve"> PAGE   \* MERGEFORMAT </w:instrText>
        </w:r>
        <w:r w:rsidR="00341BEA">
          <w:fldChar w:fldCharType="separate"/>
        </w:r>
        <w:r w:rsidR="00341BEA">
          <w:t>2</w:t>
        </w:r>
        <w:r w:rsidR="00341BEA">
          <w:t>1</w:t>
        </w:r>
        <w:r w:rsidR="00341BEA">
          <w:fldChar w:fldCharType="end"/>
        </w:r>
      </w:sdtContent>
    </w:sdt>
  </w:p>
  <w:p w14:paraId="075618FA" w14:textId="77777777" w:rsidR="00341BEA" w:rsidRDefault="00341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194F8" w14:textId="77777777" w:rsidR="00341BEA" w:rsidRDefault="00341BEA" w:rsidP="00A20ACF">
      <w:r>
        <w:separator/>
      </w:r>
    </w:p>
  </w:footnote>
  <w:footnote w:type="continuationSeparator" w:id="0">
    <w:p w14:paraId="0B9F024E" w14:textId="77777777" w:rsidR="00341BEA" w:rsidRDefault="00341BEA" w:rsidP="00A20ACF">
      <w:r>
        <w:continuationSeparator/>
      </w:r>
    </w:p>
  </w:footnote>
  <w:footnote w:type="continuationNotice" w:id="1">
    <w:p w14:paraId="14AD7EFF" w14:textId="77777777" w:rsidR="00163A05" w:rsidRDefault="00163A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52BDD" w14:textId="4B837F4D" w:rsidR="00341BEA" w:rsidRPr="005A09D9" w:rsidRDefault="00341BEA" w:rsidP="00C500F7">
    <w:pPr>
      <w:pStyle w:val="Header"/>
    </w:pPr>
    <w:bookmarkStart w:id="9" w:name="TITUS2HeaderEvenPages"/>
    <w:r w:rsidRPr="0071280A">
      <w:rPr>
        <w:color w:val="000000"/>
        <w:sz w:val="2"/>
        <w:szCs w:val="2"/>
      </w:rPr>
      <w:t> </w:t>
    </w:r>
    <w:bookmarkStart w:id="10" w:name="TITUS1HeaderEvenPages"/>
    <w:r w:rsidRPr="0071280A">
      <w:rPr>
        <w:color w:val="000000"/>
        <w:sz w:val="2"/>
        <w:szCs w:val="2"/>
      </w:rPr>
      <w:t> </w:t>
    </w:r>
    <w:bookmarkEnd w:id="10"/>
  </w:p>
  <w:bookmarkEnd w:i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FE4AF" w14:textId="5E515290" w:rsidR="00341BEA" w:rsidRPr="005A09D9" w:rsidRDefault="00341BEA" w:rsidP="00C500F7">
    <w:pPr>
      <w:pStyle w:val="Header"/>
    </w:pPr>
    <w:bookmarkStart w:id="11" w:name="TITUS2HeaderPrimary"/>
    <w:r w:rsidRPr="0071280A">
      <w:rPr>
        <w:color w:val="000000"/>
        <w:sz w:val="2"/>
        <w:szCs w:val="2"/>
      </w:rPr>
      <w:t> </w:t>
    </w:r>
    <w:bookmarkStart w:id="12" w:name="TITUS1HeaderPrimary"/>
    <w:bookmarkEnd w:id="11"/>
    <w:r w:rsidRPr="0071280A">
      <w:rPr>
        <w:color w:val="000000"/>
        <w:sz w:val="2"/>
        <w:szCs w:val="2"/>
      </w:rPr>
      <w:t> </w:t>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B781B30"/>
    <w:multiLevelType w:val="hybridMultilevel"/>
    <w:tmpl w:val="E5A2089E"/>
    <w:lvl w:ilvl="0" w:tplc="F620DAC2">
      <w:start w:val="5"/>
      <w:numFmt w:val="bullet"/>
      <w:lvlText w:val="-"/>
      <w:lvlJc w:val="left"/>
      <w:pPr>
        <w:ind w:left="360"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6" w15:restartNumberingAfterBreak="0">
    <w:nsid w:val="0BA72CB1"/>
    <w:multiLevelType w:val="hybridMultilevel"/>
    <w:tmpl w:val="6F3CDD9E"/>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250E15"/>
    <w:multiLevelType w:val="hybridMultilevel"/>
    <w:tmpl w:val="9F0C136C"/>
    <w:lvl w:ilvl="0" w:tplc="FAF8B142">
      <w:numFmt w:val="bullet"/>
      <w:lvlText w:val="-"/>
      <w:lvlJc w:val="left"/>
      <w:pPr>
        <w:ind w:left="89" w:hanging="360"/>
      </w:pPr>
      <w:rPr>
        <w:rFonts w:ascii="Times New Roman" w:eastAsia="Times New Roman" w:hAnsi="Times New Roman" w:cs="Times New Roman" w:hint="default"/>
      </w:rPr>
    </w:lvl>
    <w:lvl w:ilvl="1" w:tplc="08180003" w:tentative="1">
      <w:start w:val="1"/>
      <w:numFmt w:val="bullet"/>
      <w:lvlText w:val="o"/>
      <w:lvlJc w:val="left"/>
      <w:pPr>
        <w:ind w:left="809" w:hanging="360"/>
      </w:pPr>
      <w:rPr>
        <w:rFonts w:ascii="Courier New" w:hAnsi="Courier New" w:cs="Courier New" w:hint="default"/>
      </w:rPr>
    </w:lvl>
    <w:lvl w:ilvl="2" w:tplc="08180005" w:tentative="1">
      <w:start w:val="1"/>
      <w:numFmt w:val="bullet"/>
      <w:lvlText w:val=""/>
      <w:lvlJc w:val="left"/>
      <w:pPr>
        <w:ind w:left="1529" w:hanging="360"/>
      </w:pPr>
      <w:rPr>
        <w:rFonts w:ascii="Wingdings" w:hAnsi="Wingdings" w:hint="default"/>
      </w:rPr>
    </w:lvl>
    <w:lvl w:ilvl="3" w:tplc="08180001" w:tentative="1">
      <w:start w:val="1"/>
      <w:numFmt w:val="bullet"/>
      <w:lvlText w:val=""/>
      <w:lvlJc w:val="left"/>
      <w:pPr>
        <w:ind w:left="2249" w:hanging="360"/>
      </w:pPr>
      <w:rPr>
        <w:rFonts w:ascii="Symbol" w:hAnsi="Symbol" w:hint="default"/>
      </w:rPr>
    </w:lvl>
    <w:lvl w:ilvl="4" w:tplc="08180003" w:tentative="1">
      <w:start w:val="1"/>
      <w:numFmt w:val="bullet"/>
      <w:lvlText w:val="o"/>
      <w:lvlJc w:val="left"/>
      <w:pPr>
        <w:ind w:left="2969" w:hanging="360"/>
      </w:pPr>
      <w:rPr>
        <w:rFonts w:ascii="Courier New" w:hAnsi="Courier New" w:cs="Courier New" w:hint="default"/>
      </w:rPr>
    </w:lvl>
    <w:lvl w:ilvl="5" w:tplc="08180005" w:tentative="1">
      <w:start w:val="1"/>
      <w:numFmt w:val="bullet"/>
      <w:lvlText w:val=""/>
      <w:lvlJc w:val="left"/>
      <w:pPr>
        <w:ind w:left="3689" w:hanging="360"/>
      </w:pPr>
      <w:rPr>
        <w:rFonts w:ascii="Wingdings" w:hAnsi="Wingdings" w:hint="default"/>
      </w:rPr>
    </w:lvl>
    <w:lvl w:ilvl="6" w:tplc="08180001" w:tentative="1">
      <w:start w:val="1"/>
      <w:numFmt w:val="bullet"/>
      <w:lvlText w:val=""/>
      <w:lvlJc w:val="left"/>
      <w:pPr>
        <w:ind w:left="4409" w:hanging="360"/>
      </w:pPr>
      <w:rPr>
        <w:rFonts w:ascii="Symbol" w:hAnsi="Symbol" w:hint="default"/>
      </w:rPr>
    </w:lvl>
    <w:lvl w:ilvl="7" w:tplc="08180003" w:tentative="1">
      <w:start w:val="1"/>
      <w:numFmt w:val="bullet"/>
      <w:lvlText w:val="o"/>
      <w:lvlJc w:val="left"/>
      <w:pPr>
        <w:ind w:left="5129" w:hanging="360"/>
      </w:pPr>
      <w:rPr>
        <w:rFonts w:ascii="Courier New" w:hAnsi="Courier New" w:cs="Courier New" w:hint="default"/>
      </w:rPr>
    </w:lvl>
    <w:lvl w:ilvl="8" w:tplc="08180005" w:tentative="1">
      <w:start w:val="1"/>
      <w:numFmt w:val="bullet"/>
      <w:lvlText w:val=""/>
      <w:lvlJc w:val="left"/>
      <w:pPr>
        <w:ind w:left="5849"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BDC7549"/>
    <w:multiLevelType w:val="hybridMultilevel"/>
    <w:tmpl w:val="9C8C3076"/>
    <w:lvl w:ilvl="0" w:tplc="831E98BA">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1EA41E37"/>
    <w:multiLevelType w:val="hybridMultilevel"/>
    <w:tmpl w:val="AC5276FE"/>
    <w:lvl w:ilvl="0" w:tplc="F620DAC2">
      <w:start w:val="5"/>
      <w:numFmt w:val="bullet"/>
      <w:lvlText w:val="-"/>
      <w:lvlJc w:val="left"/>
      <w:pPr>
        <w:ind w:left="449"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17" w15:restartNumberingAfterBreak="0">
    <w:nsid w:val="1FF35509"/>
    <w:multiLevelType w:val="hybridMultilevel"/>
    <w:tmpl w:val="A476F1B8"/>
    <w:lvl w:ilvl="0" w:tplc="F620DAC2">
      <w:start w:val="5"/>
      <w:numFmt w:val="bullet"/>
      <w:lvlText w:val="-"/>
      <w:lvlJc w:val="left"/>
      <w:pPr>
        <w:ind w:left="360"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8" w15:restartNumberingAfterBreak="0">
    <w:nsid w:val="22AA0CEB"/>
    <w:multiLevelType w:val="hybridMultilevel"/>
    <w:tmpl w:val="CBF61B22"/>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2BA80813"/>
    <w:multiLevelType w:val="hybridMultilevel"/>
    <w:tmpl w:val="28BC1CD4"/>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0570A39"/>
    <w:multiLevelType w:val="hybridMultilevel"/>
    <w:tmpl w:val="DF369788"/>
    <w:lvl w:ilvl="0" w:tplc="F620DAC2">
      <w:start w:val="5"/>
      <w:numFmt w:val="bullet"/>
      <w:lvlText w:val="-"/>
      <w:lvlJc w:val="left"/>
      <w:pPr>
        <w:ind w:left="449"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28" w15:restartNumberingAfterBreak="0">
    <w:nsid w:val="4101052A"/>
    <w:multiLevelType w:val="hybridMultilevel"/>
    <w:tmpl w:val="9EE64F5A"/>
    <w:lvl w:ilvl="0" w:tplc="F620DAC2">
      <w:start w:val="5"/>
      <w:numFmt w:val="bullet"/>
      <w:lvlText w:val="-"/>
      <w:lvlJc w:val="left"/>
      <w:pPr>
        <w:ind w:left="1004"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9E51CD4"/>
    <w:multiLevelType w:val="hybridMultilevel"/>
    <w:tmpl w:val="92AC3782"/>
    <w:lvl w:ilvl="0" w:tplc="BBD46358">
      <w:start w:val="19"/>
      <w:numFmt w:val="bullet"/>
      <w:lvlText w:val="-"/>
      <w:lvlJc w:val="left"/>
      <w:pPr>
        <w:ind w:left="928" w:hanging="360"/>
      </w:pPr>
      <w:rPr>
        <w:rFonts w:ascii="Times New Roman" w:eastAsia="Times New Roman" w:hAnsi="Times New Roman" w:cs="Times New Roman" w:hint="default"/>
      </w:rPr>
    </w:lvl>
    <w:lvl w:ilvl="1" w:tplc="08180003">
      <w:start w:val="1"/>
      <w:numFmt w:val="bullet"/>
      <w:lvlText w:val="o"/>
      <w:lvlJc w:val="left"/>
      <w:pPr>
        <w:ind w:left="1789" w:hanging="360"/>
      </w:pPr>
      <w:rPr>
        <w:rFonts w:ascii="Courier New" w:hAnsi="Courier New" w:cs="Courier New" w:hint="default"/>
      </w:rPr>
    </w:lvl>
    <w:lvl w:ilvl="2" w:tplc="08180005">
      <w:start w:val="1"/>
      <w:numFmt w:val="bullet"/>
      <w:lvlText w:val=""/>
      <w:lvlJc w:val="left"/>
      <w:pPr>
        <w:ind w:left="2509" w:hanging="360"/>
      </w:pPr>
      <w:rPr>
        <w:rFonts w:ascii="Wingdings" w:hAnsi="Wingdings" w:hint="default"/>
      </w:rPr>
    </w:lvl>
    <w:lvl w:ilvl="3" w:tplc="08180001">
      <w:start w:val="1"/>
      <w:numFmt w:val="bullet"/>
      <w:lvlText w:val=""/>
      <w:lvlJc w:val="left"/>
      <w:pPr>
        <w:ind w:left="3229" w:hanging="360"/>
      </w:pPr>
      <w:rPr>
        <w:rFonts w:ascii="Symbol" w:hAnsi="Symbol" w:hint="default"/>
      </w:rPr>
    </w:lvl>
    <w:lvl w:ilvl="4" w:tplc="08180003">
      <w:start w:val="1"/>
      <w:numFmt w:val="bullet"/>
      <w:lvlText w:val="o"/>
      <w:lvlJc w:val="left"/>
      <w:pPr>
        <w:ind w:left="3949" w:hanging="360"/>
      </w:pPr>
      <w:rPr>
        <w:rFonts w:ascii="Courier New" w:hAnsi="Courier New" w:cs="Courier New" w:hint="default"/>
      </w:rPr>
    </w:lvl>
    <w:lvl w:ilvl="5" w:tplc="08180005">
      <w:start w:val="1"/>
      <w:numFmt w:val="bullet"/>
      <w:lvlText w:val=""/>
      <w:lvlJc w:val="left"/>
      <w:pPr>
        <w:ind w:left="4669" w:hanging="360"/>
      </w:pPr>
      <w:rPr>
        <w:rFonts w:ascii="Wingdings" w:hAnsi="Wingdings" w:hint="default"/>
      </w:rPr>
    </w:lvl>
    <w:lvl w:ilvl="6" w:tplc="08180001">
      <w:start w:val="1"/>
      <w:numFmt w:val="bullet"/>
      <w:lvlText w:val=""/>
      <w:lvlJc w:val="left"/>
      <w:pPr>
        <w:ind w:left="5389" w:hanging="360"/>
      </w:pPr>
      <w:rPr>
        <w:rFonts w:ascii="Symbol" w:hAnsi="Symbol" w:hint="default"/>
      </w:rPr>
    </w:lvl>
    <w:lvl w:ilvl="7" w:tplc="08180003">
      <w:start w:val="1"/>
      <w:numFmt w:val="bullet"/>
      <w:lvlText w:val="o"/>
      <w:lvlJc w:val="left"/>
      <w:pPr>
        <w:ind w:left="6109" w:hanging="360"/>
      </w:pPr>
      <w:rPr>
        <w:rFonts w:ascii="Courier New" w:hAnsi="Courier New" w:cs="Courier New" w:hint="default"/>
      </w:rPr>
    </w:lvl>
    <w:lvl w:ilvl="8" w:tplc="08180005">
      <w:start w:val="1"/>
      <w:numFmt w:val="bullet"/>
      <w:lvlText w:val=""/>
      <w:lvlJc w:val="left"/>
      <w:pPr>
        <w:ind w:left="6829" w:hanging="360"/>
      </w:pPr>
      <w:rPr>
        <w:rFonts w:ascii="Wingdings" w:hAnsi="Wingding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E47ADAE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879CE88E">
      <w:start w:val="1"/>
      <w:numFmt w:val="decimal"/>
      <w:lvlText w:val="%3."/>
      <w:lvlJc w:val="left"/>
      <w:pPr>
        <w:ind w:left="360" w:hanging="360"/>
      </w:pPr>
      <w:rPr>
        <w:rFonts w:hint="default"/>
        <w:i w:val="0"/>
        <w:iCs/>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1D348D1"/>
    <w:multiLevelType w:val="hybridMultilevel"/>
    <w:tmpl w:val="5C246C16"/>
    <w:lvl w:ilvl="0" w:tplc="798A002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5"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89A553B"/>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38"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BB4360E"/>
    <w:multiLevelType w:val="hybridMultilevel"/>
    <w:tmpl w:val="28BC1CD4"/>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6CC754F3"/>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45" w15:restartNumberingAfterBreak="0">
    <w:nsid w:val="6D0B0542"/>
    <w:multiLevelType w:val="hybridMultilevel"/>
    <w:tmpl w:val="FFFFFFFF"/>
    <w:lvl w:ilvl="0" w:tplc="F620DAC2">
      <w:start w:val="5"/>
      <w:numFmt w:val="bullet"/>
      <w:lvlText w:val="-"/>
      <w:lvlJc w:val="left"/>
      <w:pPr>
        <w:ind w:left="449" w:hanging="360"/>
      </w:pPr>
      <w:rPr>
        <w:rFonts w:ascii="Times New Roman" w:eastAsia="Times New Roman" w:hAnsi="Times New Roman" w:hint="default"/>
        <w:b w:val="0"/>
        <w:i/>
      </w:rPr>
    </w:lvl>
    <w:lvl w:ilvl="1" w:tplc="08180003" w:tentative="1">
      <w:start w:val="1"/>
      <w:numFmt w:val="bullet"/>
      <w:lvlText w:val="o"/>
      <w:lvlJc w:val="left"/>
      <w:pPr>
        <w:ind w:left="1169" w:hanging="360"/>
      </w:pPr>
      <w:rPr>
        <w:rFonts w:ascii="Courier New" w:hAnsi="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46" w15:restartNumberingAfterBreak="0">
    <w:nsid w:val="72032E6E"/>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47" w15:restartNumberingAfterBreak="0">
    <w:nsid w:val="7C773E2B"/>
    <w:multiLevelType w:val="hybridMultilevel"/>
    <w:tmpl w:val="0D361548"/>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5209029">
    <w:abstractNumId w:val="40"/>
  </w:num>
  <w:num w:numId="2" w16cid:durableId="1976791450">
    <w:abstractNumId w:val="48"/>
  </w:num>
  <w:num w:numId="3" w16cid:durableId="421293037">
    <w:abstractNumId w:val="32"/>
  </w:num>
  <w:num w:numId="4" w16cid:durableId="664086179">
    <w:abstractNumId w:val="31"/>
  </w:num>
  <w:num w:numId="5" w16cid:durableId="1087776350">
    <w:abstractNumId w:val="11"/>
  </w:num>
  <w:num w:numId="6" w16cid:durableId="276762799">
    <w:abstractNumId w:val="19"/>
  </w:num>
  <w:num w:numId="7" w16cid:durableId="662395707">
    <w:abstractNumId w:val="13"/>
  </w:num>
  <w:num w:numId="8" w16cid:durableId="878250799">
    <w:abstractNumId w:val="7"/>
  </w:num>
  <w:num w:numId="9" w16cid:durableId="986323085">
    <w:abstractNumId w:val="29"/>
  </w:num>
  <w:num w:numId="10" w16cid:durableId="1067993233">
    <w:abstractNumId w:val="10"/>
  </w:num>
  <w:num w:numId="11" w16cid:durableId="689718043">
    <w:abstractNumId w:val="22"/>
  </w:num>
  <w:num w:numId="12" w16cid:durableId="1997108562">
    <w:abstractNumId w:val="23"/>
  </w:num>
  <w:num w:numId="13" w16cid:durableId="1827237221">
    <w:abstractNumId w:val="41"/>
  </w:num>
  <w:num w:numId="14" w16cid:durableId="1422603704">
    <w:abstractNumId w:val="26"/>
  </w:num>
  <w:num w:numId="15" w16cid:durableId="533737789">
    <w:abstractNumId w:val="24"/>
  </w:num>
  <w:num w:numId="16" w16cid:durableId="1729957641">
    <w:abstractNumId w:val="8"/>
  </w:num>
  <w:num w:numId="17" w16cid:durableId="1768110202">
    <w:abstractNumId w:val="42"/>
  </w:num>
  <w:num w:numId="18" w16cid:durableId="718894846">
    <w:abstractNumId w:val="36"/>
  </w:num>
  <w:num w:numId="19" w16cid:durableId="2115857245">
    <w:abstractNumId w:val="9"/>
  </w:num>
  <w:num w:numId="20" w16cid:durableId="1082335634">
    <w:abstractNumId w:val="33"/>
  </w:num>
  <w:num w:numId="21" w16cid:durableId="1755660203">
    <w:abstractNumId w:val="14"/>
  </w:num>
  <w:num w:numId="22" w16cid:durableId="21091525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5700950">
    <w:abstractNumId w:val="35"/>
  </w:num>
  <w:num w:numId="24" w16cid:durableId="1877496800">
    <w:abstractNumId w:val="20"/>
  </w:num>
  <w:num w:numId="25" w16cid:durableId="442726128">
    <w:abstractNumId w:val="38"/>
  </w:num>
  <w:num w:numId="26" w16cid:durableId="1227491055">
    <w:abstractNumId w:val="25"/>
  </w:num>
  <w:num w:numId="27" w16cid:durableId="1306616997">
    <w:abstractNumId w:val="34"/>
  </w:num>
  <w:num w:numId="28" w16cid:durableId="159084223">
    <w:abstractNumId w:val="5"/>
  </w:num>
  <w:num w:numId="29" w16cid:durableId="359017887">
    <w:abstractNumId w:val="6"/>
  </w:num>
  <w:num w:numId="30" w16cid:durableId="1326592248">
    <w:abstractNumId w:val="15"/>
  </w:num>
  <w:num w:numId="31" w16cid:durableId="1845782580">
    <w:abstractNumId w:val="12"/>
  </w:num>
  <w:num w:numId="32" w16cid:durableId="950669850">
    <w:abstractNumId w:val="18"/>
  </w:num>
  <w:num w:numId="33" w16cid:durableId="928999048">
    <w:abstractNumId w:val="27"/>
  </w:num>
  <w:num w:numId="34" w16cid:durableId="1546791244">
    <w:abstractNumId w:val="16"/>
  </w:num>
  <w:num w:numId="35" w16cid:durableId="1803887740">
    <w:abstractNumId w:val="28"/>
  </w:num>
  <w:num w:numId="36" w16cid:durableId="63916153">
    <w:abstractNumId w:val="17"/>
  </w:num>
  <w:num w:numId="37" w16cid:durableId="1142312649">
    <w:abstractNumId w:val="44"/>
  </w:num>
  <w:num w:numId="38" w16cid:durableId="1340737251">
    <w:abstractNumId w:val="46"/>
  </w:num>
  <w:num w:numId="39" w16cid:durableId="197360399">
    <w:abstractNumId w:val="37"/>
  </w:num>
  <w:num w:numId="40" w16cid:durableId="683169843">
    <w:abstractNumId w:val="21"/>
  </w:num>
  <w:num w:numId="41" w16cid:durableId="1606619386">
    <w:abstractNumId w:val="47"/>
  </w:num>
  <w:num w:numId="42" w16cid:durableId="567544198">
    <w:abstractNumId w:val="43"/>
  </w:num>
  <w:num w:numId="43" w16cid:durableId="5041713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790270">
    <w:abstractNumId w:val="30"/>
  </w:num>
  <w:num w:numId="45" w16cid:durableId="1676103870">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hideSpelling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ru-RU" w:vendorID="64" w:dllVersion="4096" w:nlCheck="1" w:checkStyle="0"/>
  <w:activeWritingStyle w:appName="MSWord" w:lang="ru-RU" w:vendorID="64" w:dllVersion="0" w:nlCheck="1" w:checkStyle="0"/>
  <w:proofState w:spelling="clean" w:grammar="clean"/>
  <w:defaultTabStop w:val="720"/>
  <w:hyphenationZone w:val="283"/>
  <w:evenAndOddHeaders/>
  <w:characterSpacingControl w:val="doNotCompress"/>
  <w:hdrShapeDefaults>
    <o:shapedefaults v:ext="edit" spidmax="860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4DFA"/>
    <w:rsid w:val="00005268"/>
    <w:rsid w:val="000055C2"/>
    <w:rsid w:val="000057CC"/>
    <w:rsid w:val="000061F8"/>
    <w:rsid w:val="00006232"/>
    <w:rsid w:val="00006D6D"/>
    <w:rsid w:val="00007454"/>
    <w:rsid w:val="00007578"/>
    <w:rsid w:val="00007B4F"/>
    <w:rsid w:val="00007E80"/>
    <w:rsid w:val="0001066E"/>
    <w:rsid w:val="00010CE7"/>
    <w:rsid w:val="00011320"/>
    <w:rsid w:val="00011759"/>
    <w:rsid w:val="00011B71"/>
    <w:rsid w:val="00012303"/>
    <w:rsid w:val="00013593"/>
    <w:rsid w:val="000135B0"/>
    <w:rsid w:val="0002022A"/>
    <w:rsid w:val="0002188D"/>
    <w:rsid w:val="00021BB8"/>
    <w:rsid w:val="00022311"/>
    <w:rsid w:val="00022344"/>
    <w:rsid w:val="0002241B"/>
    <w:rsid w:val="00022B73"/>
    <w:rsid w:val="00022B7E"/>
    <w:rsid w:val="00022BA1"/>
    <w:rsid w:val="0002387F"/>
    <w:rsid w:val="00024DED"/>
    <w:rsid w:val="00026A54"/>
    <w:rsid w:val="000272F8"/>
    <w:rsid w:val="00027875"/>
    <w:rsid w:val="00030525"/>
    <w:rsid w:val="00030A1C"/>
    <w:rsid w:val="0003138E"/>
    <w:rsid w:val="00031FB5"/>
    <w:rsid w:val="00032137"/>
    <w:rsid w:val="0003218B"/>
    <w:rsid w:val="000323EB"/>
    <w:rsid w:val="00032ECE"/>
    <w:rsid w:val="00033577"/>
    <w:rsid w:val="000345E0"/>
    <w:rsid w:val="000347CA"/>
    <w:rsid w:val="00034B21"/>
    <w:rsid w:val="00034C2A"/>
    <w:rsid w:val="0003591A"/>
    <w:rsid w:val="00040D2E"/>
    <w:rsid w:val="00040E69"/>
    <w:rsid w:val="00040E78"/>
    <w:rsid w:val="00040EA0"/>
    <w:rsid w:val="000455EE"/>
    <w:rsid w:val="00045A00"/>
    <w:rsid w:val="0004670D"/>
    <w:rsid w:val="00046CEA"/>
    <w:rsid w:val="00046F5B"/>
    <w:rsid w:val="0004757D"/>
    <w:rsid w:val="00050E70"/>
    <w:rsid w:val="00051D0C"/>
    <w:rsid w:val="0005316F"/>
    <w:rsid w:val="00054AD8"/>
    <w:rsid w:val="00057F3A"/>
    <w:rsid w:val="00060FC0"/>
    <w:rsid w:val="0006183F"/>
    <w:rsid w:val="000627D4"/>
    <w:rsid w:val="00064264"/>
    <w:rsid w:val="0006445E"/>
    <w:rsid w:val="00064810"/>
    <w:rsid w:val="00065C50"/>
    <w:rsid w:val="000673B5"/>
    <w:rsid w:val="00070491"/>
    <w:rsid w:val="00070E23"/>
    <w:rsid w:val="0007146B"/>
    <w:rsid w:val="00071859"/>
    <w:rsid w:val="00072088"/>
    <w:rsid w:val="00072940"/>
    <w:rsid w:val="00073EB7"/>
    <w:rsid w:val="00073FF9"/>
    <w:rsid w:val="00074305"/>
    <w:rsid w:val="000756B4"/>
    <w:rsid w:val="0007694E"/>
    <w:rsid w:val="000769EF"/>
    <w:rsid w:val="00080063"/>
    <w:rsid w:val="0008191D"/>
    <w:rsid w:val="00081FA4"/>
    <w:rsid w:val="00084622"/>
    <w:rsid w:val="000849A8"/>
    <w:rsid w:val="00086D5E"/>
    <w:rsid w:val="00087114"/>
    <w:rsid w:val="00087859"/>
    <w:rsid w:val="00087D5A"/>
    <w:rsid w:val="00090A0D"/>
    <w:rsid w:val="00090D4D"/>
    <w:rsid w:val="000916F2"/>
    <w:rsid w:val="00091947"/>
    <w:rsid w:val="000924C3"/>
    <w:rsid w:val="000928D3"/>
    <w:rsid w:val="00092953"/>
    <w:rsid w:val="00092E6C"/>
    <w:rsid w:val="00093056"/>
    <w:rsid w:val="000930AB"/>
    <w:rsid w:val="00093AE5"/>
    <w:rsid w:val="000943CB"/>
    <w:rsid w:val="00096009"/>
    <w:rsid w:val="000960C1"/>
    <w:rsid w:val="00096AD0"/>
    <w:rsid w:val="00096B67"/>
    <w:rsid w:val="00096EB7"/>
    <w:rsid w:val="00097617"/>
    <w:rsid w:val="000A08CF"/>
    <w:rsid w:val="000A123F"/>
    <w:rsid w:val="000A18F0"/>
    <w:rsid w:val="000A1C77"/>
    <w:rsid w:val="000A6206"/>
    <w:rsid w:val="000A63ED"/>
    <w:rsid w:val="000A6AA7"/>
    <w:rsid w:val="000A7962"/>
    <w:rsid w:val="000A7988"/>
    <w:rsid w:val="000A7A90"/>
    <w:rsid w:val="000A7E63"/>
    <w:rsid w:val="000B1086"/>
    <w:rsid w:val="000B2369"/>
    <w:rsid w:val="000B3312"/>
    <w:rsid w:val="000B4FC7"/>
    <w:rsid w:val="000B50E4"/>
    <w:rsid w:val="000B5D92"/>
    <w:rsid w:val="000B67D5"/>
    <w:rsid w:val="000B70AD"/>
    <w:rsid w:val="000B73EB"/>
    <w:rsid w:val="000B7637"/>
    <w:rsid w:val="000C00CF"/>
    <w:rsid w:val="000C0371"/>
    <w:rsid w:val="000C1688"/>
    <w:rsid w:val="000C1F66"/>
    <w:rsid w:val="000C3C74"/>
    <w:rsid w:val="000C470A"/>
    <w:rsid w:val="000C50CD"/>
    <w:rsid w:val="000C5DFB"/>
    <w:rsid w:val="000C6960"/>
    <w:rsid w:val="000D006D"/>
    <w:rsid w:val="000D1C50"/>
    <w:rsid w:val="000D20B9"/>
    <w:rsid w:val="000D26B9"/>
    <w:rsid w:val="000D4488"/>
    <w:rsid w:val="000D4587"/>
    <w:rsid w:val="000D4758"/>
    <w:rsid w:val="000D5968"/>
    <w:rsid w:val="000D63C6"/>
    <w:rsid w:val="000D6DCD"/>
    <w:rsid w:val="000E3E00"/>
    <w:rsid w:val="000E3E29"/>
    <w:rsid w:val="000E3F7E"/>
    <w:rsid w:val="000E4AEA"/>
    <w:rsid w:val="000E4D7D"/>
    <w:rsid w:val="000E518B"/>
    <w:rsid w:val="000E53CE"/>
    <w:rsid w:val="000E6B9A"/>
    <w:rsid w:val="000E7A95"/>
    <w:rsid w:val="000F13FE"/>
    <w:rsid w:val="000F1BB2"/>
    <w:rsid w:val="000F1E9F"/>
    <w:rsid w:val="000F36A9"/>
    <w:rsid w:val="000F4FA6"/>
    <w:rsid w:val="000F52DC"/>
    <w:rsid w:val="000F5924"/>
    <w:rsid w:val="000F5A5D"/>
    <w:rsid w:val="000F650B"/>
    <w:rsid w:val="000F6556"/>
    <w:rsid w:val="000F6CDC"/>
    <w:rsid w:val="000F7282"/>
    <w:rsid w:val="000F7FA0"/>
    <w:rsid w:val="00101CBC"/>
    <w:rsid w:val="001034CC"/>
    <w:rsid w:val="00103B7C"/>
    <w:rsid w:val="00104432"/>
    <w:rsid w:val="00104A00"/>
    <w:rsid w:val="00105D70"/>
    <w:rsid w:val="00106AE6"/>
    <w:rsid w:val="00107B53"/>
    <w:rsid w:val="00107CB3"/>
    <w:rsid w:val="00110541"/>
    <w:rsid w:val="0011134B"/>
    <w:rsid w:val="00111546"/>
    <w:rsid w:val="00112F50"/>
    <w:rsid w:val="001135E2"/>
    <w:rsid w:val="00113AB8"/>
    <w:rsid w:val="00113B5E"/>
    <w:rsid w:val="00114156"/>
    <w:rsid w:val="00114DB4"/>
    <w:rsid w:val="00115188"/>
    <w:rsid w:val="00115A50"/>
    <w:rsid w:val="00115B7D"/>
    <w:rsid w:val="00116C35"/>
    <w:rsid w:val="00116CF2"/>
    <w:rsid w:val="0012160C"/>
    <w:rsid w:val="00121CBA"/>
    <w:rsid w:val="001223E6"/>
    <w:rsid w:val="00122699"/>
    <w:rsid w:val="001233E8"/>
    <w:rsid w:val="00124D6E"/>
    <w:rsid w:val="00125481"/>
    <w:rsid w:val="001254C9"/>
    <w:rsid w:val="00125D7D"/>
    <w:rsid w:val="00126834"/>
    <w:rsid w:val="00126F72"/>
    <w:rsid w:val="00127766"/>
    <w:rsid w:val="0012777D"/>
    <w:rsid w:val="001278C6"/>
    <w:rsid w:val="00127AD8"/>
    <w:rsid w:val="00130123"/>
    <w:rsid w:val="00130A49"/>
    <w:rsid w:val="00130B1A"/>
    <w:rsid w:val="0013117E"/>
    <w:rsid w:val="0013462B"/>
    <w:rsid w:val="00135A02"/>
    <w:rsid w:val="00136646"/>
    <w:rsid w:val="00136841"/>
    <w:rsid w:val="0013711E"/>
    <w:rsid w:val="0013795E"/>
    <w:rsid w:val="001401CD"/>
    <w:rsid w:val="00140BB8"/>
    <w:rsid w:val="0014181B"/>
    <w:rsid w:val="00142302"/>
    <w:rsid w:val="001430D7"/>
    <w:rsid w:val="0014385D"/>
    <w:rsid w:val="00144066"/>
    <w:rsid w:val="001443B8"/>
    <w:rsid w:val="001456D6"/>
    <w:rsid w:val="001467C0"/>
    <w:rsid w:val="00147CB5"/>
    <w:rsid w:val="00150F5B"/>
    <w:rsid w:val="00151468"/>
    <w:rsid w:val="00151494"/>
    <w:rsid w:val="001518F0"/>
    <w:rsid w:val="0015247E"/>
    <w:rsid w:val="001525A2"/>
    <w:rsid w:val="0015261D"/>
    <w:rsid w:val="001527E0"/>
    <w:rsid w:val="00153412"/>
    <w:rsid w:val="00154B34"/>
    <w:rsid w:val="00155E63"/>
    <w:rsid w:val="00156CCB"/>
    <w:rsid w:val="00156CFC"/>
    <w:rsid w:val="0015798C"/>
    <w:rsid w:val="00160A28"/>
    <w:rsid w:val="00160DF3"/>
    <w:rsid w:val="001618B4"/>
    <w:rsid w:val="00162206"/>
    <w:rsid w:val="001627AA"/>
    <w:rsid w:val="00163023"/>
    <w:rsid w:val="0016369C"/>
    <w:rsid w:val="00163A05"/>
    <w:rsid w:val="001640E4"/>
    <w:rsid w:val="00164565"/>
    <w:rsid w:val="001661F8"/>
    <w:rsid w:val="001666FC"/>
    <w:rsid w:val="00167938"/>
    <w:rsid w:val="00167CB7"/>
    <w:rsid w:val="001701DE"/>
    <w:rsid w:val="001704FB"/>
    <w:rsid w:val="00170986"/>
    <w:rsid w:val="0017109D"/>
    <w:rsid w:val="001710CE"/>
    <w:rsid w:val="001710E7"/>
    <w:rsid w:val="001718AE"/>
    <w:rsid w:val="001738FB"/>
    <w:rsid w:val="00174C61"/>
    <w:rsid w:val="00174E5F"/>
    <w:rsid w:val="001763CD"/>
    <w:rsid w:val="0017664F"/>
    <w:rsid w:val="00177A21"/>
    <w:rsid w:val="00183358"/>
    <w:rsid w:val="00183D79"/>
    <w:rsid w:val="0018415A"/>
    <w:rsid w:val="00184370"/>
    <w:rsid w:val="00185095"/>
    <w:rsid w:val="00185148"/>
    <w:rsid w:val="001856BA"/>
    <w:rsid w:val="00185F10"/>
    <w:rsid w:val="00186472"/>
    <w:rsid w:val="001866CB"/>
    <w:rsid w:val="00186AE5"/>
    <w:rsid w:val="00186FB0"/>
    <w:rsid w:val="001873A6"/>
    <w:rsid w:val="00187BA4"/>
    <w:rsid w:val="0019071C"/>
    <w:rsid w:val="00192984"/>
    <w:rsid w:val="00192F54"/>
    <w:rsid w:val="00195966"/>
    <w:rsid w:val="0019642D"/>
    <w:rsid w:val="00196AB4"/>
    <w:rsid w:val="00197E5D"/>
    <w:rsid w:val="001A192A"/>
    <w:rsid w:val="001A19FD"/>
    <w:rsid w:val="001A1A16"/>
    <w:rsid w:val="001A2344"/>
    <w:rsid w:val="001A3031"/>
    <w:rsid w:val="001A4150"/>
    <w:rsid w:val="001A4DB4"/>
    <w:rsid w:val="001A5517"/>
    <w:rsid w:val="001A58C5"/>
    <w:rsid w:val="001A5DDF"/>
    <w:rsid w:val="001A5EFC"/>
    <w:rsid w:val="001A6043"/>
    <w:rsid w:val="001A7525"/>
    <w:rsid w:val="001A78E4"/>
    <w:rsid w:val="001B09B3"/>
    <w:rsid w:val="001B13A2"/>
    <w:rsid w:val="001B1987"/>
    <w:rsid w:val="001B1B6D"/>
    <w:rsid w:val="001B1E45"/>
    <w:rsid w:val="001B4EB9"/>
    <w:rsid w:val="001B5943"/>
    <w:rsid w:val="001B630A"/>
    <w:rsid w:val="001B73F3"/>
    <w:rsid w:val="001C03B0"/>
    <w:rsid w:val="001C32E9"/>
    <w:rsid w:val="001C3DC4"/>
    <w:rsid w:val="001C439F"/>
    <w:rsid w:val="001C4B99"/>
    <w:rsid w:val="001C4DFD"/>
    <w:rsid w:val="001C55E2"/>
    <w:rsid w:val="001C5A47"/>
    <w:rsid w:val="001C6D83"/>
    <w:rsid w:val="001C7BAA"/>
    <w:rsid w:val="001D0242"/>
    <w:rsid w:val="001D0651"/>
    <w:rsid w:val="001D1D09"/>
    <w:rsid w:val="001D3039"/>
    <w:rsid w:val="001D5966"/>
    <w:rsid w:val="001D5BBA"/>
    <w:rsid w:val="001D5EA8"/>
    <w:rsid w:val="001D7219"/>
    <w:rsid w:val="001D7B2A"/>
    <w:rsid w:val="001E02FF"/>
    <w:rsid w:val="001E0E75"/>
    <w:rsid w:val="001E29F8"/>
    <w:rsid w:val="001E4997"/>
    <w:rsid w:val="001E6563"/>
    <w:rsid w:val="001E7956"/>
    <w:rsid w:val="001F1E25"/>
    <w:rsid w:val="001F2101"/>
    <w:rsid w:val="001F24FD"/>
    <w:rsid w:val="001F2E0F"/>
    <w:rsid w:val="001F309E"/>
    <w:rsid w:val="001F3F5E"/>
    <w:rsid w:val="001F420F"/>
    <w:rsid w:val="001F489D"/>
    <w:rsid w:val="001F4BB4"/>
    <w:rsid w:val="001F6505"/>
    <w:rsid w:val="001F6E5A"/>
    <w:rsid w:val="001F7AEE"/>
    <w:rsid w:val="00200047"/>
    <w:rsid w:val="00200D35"/>
    <w:rsid w:val="00201387"/>
    <w:rsid w:val="00202B93"/>
    <w:rsid w:val="00202DAD"/>
    <w:rsid w:val="00202DF1"/>
    <w:rsid w:val="00204F07"/>
    <w:rsid w:val="00205404"/>
    <w:rsid w:val="002059E4"/>
    <w:rsid w:val="00205B2C"/>
    <w:rsid w:val="00207416"/>
    <w:rsid w:val="002076FA"/>
    <w:rsid w:val="00207FF4"/>
    <w:rsid w:val="002114BD"/>
    <w:rsid w:val="00211AE0"/>
    <w:rsid w:val="00211C74"/>
    <w:rsid w:val="0021249D"/>
    <w:rsid w:val="002128BF"/>
    <w:rsid w:val="00213234"/>
    <w:rsid w:val="00215AC6"/>
    <w:rsid w:val="00216025"/>
    <w:rsid w:val="00220775"/>
    <w:rsid w:val="00220DDD"/>
    <w:rsid w:val="002217B0"/>
    <w:rsid w:val="002221ED"/>
    <w:rsid w:val="0022237A"/>
    <w:rsid w:val="00222842"/>
    <w:rsid w:val="00222A88"/>
    <w:rsid w:val="00222AFE"/>
    <w:rsid w:val="00222FD0"/>
    <w:rsid w:val="002236B5"/>
    <w:rsid w:val="0022376E"/>
    <w:rsid w:val="00223D58"/>
    <w:rsid w:val="00223FF9"/>
    <w:rsid w:val="002242A0"/>
    <w:rsid w:val="0022479E"/>
    <w:rsid w:val="00224C17"/>
    <w:rsid w:val="002253A6"/>
    <w:rsid w:val="00225942"/>
    <w:rsid w:val="00226535"/>
    <w:rsid w:val="00227207"/>
    <w:rsid w:val="00227348"/>
    <w:rsid w:val="00227FB5"/>
    <w:rsid w:val="00227FC9"/>
    <w:rsid w:val="002301B1"/>
    <w:rsid w:val="00231831"/>
    <w:rsid w:val="0023217D"/>
    <w:rsid w:val="00232524"/>
    <w:rsid w:val="00232610"/>
    <w:rsid w:val="002326B7"/>
    <w:rsid w:val="00232D6D"/>
    <w:rsid w:val="00233538"/>
    <w:rsid w:val="00233954"/>
    <w:rsid w:val="00234775"/>
    <w:rsid w:val="00234A81"/>
    <w:rsid w:val="002359F7"/>
    <w:rsid w:val="00236F50"/>
    <w:rsid w:val="00237A14"/>
    <w:rsid w:val="00240407"/>
    <w:rsid w:val="00240751"/>
    <w:rsid w:val="00240892"/>
    <w:rsid w:val="0024200E"/>
    <w:rsid w:val="002439D3"/>
    <w:rsid w:val="00244A30"/>
    <w:rsid w:val="0024520B"/>
    <w:rsid w:val="0024699C"/>
    <w:rsid w:val="002477E2"/>
    <w:rsid w:val="00247A37"/>
    <w:rsid w:val="0025032E"/>
    <w:rsid w:val="00250AFF"/>
    <w:rsid w:val="002514C3"/>
    <w:rsid w:val="00251B8A"/>
    <w:rsid w:val="00252350"/>
    <w:rsid w:val="00252D6E"/>
    <w:rsid w:val="002536C0"/>
    <w:rsid w:val="00255879"/>
    <w:rsid w:val="00255D06"/>
    <w:rsid w:val="00255E04"/>
    <w:rsid w:val="00256D70"/>
    <w:rsid w:val="002574B4"/>
    <w:rsid w:val="002611DC"/>
    <w:rsid w:val="002614DE"/>
    <w:rsid w:val="002621D2"/>
    <w:rsid w:val="002626AB"/>
    <w:rsid w:val="002629D7"/>
    <w:rsid w:val="00262A04"/>
    <w:rsid w:val="00262E26"/>
    <w:rsid w:val="00263CAB"/>
    <w:rsid w:val="00263FB4"/>
    <w:rsid w:val="00264637"/>
    <w:rsid w:val="0026551D"/>
    <w:rsid w:val="002659BB"/>
    <w:rsid w:val="0026663C"/>
    <w:rsid w:val="00266795"/>
    <w:rsid w:val="00266F98"/>
    <w:rsid w:val="00267805"/>
    <w:rsid w:val="00267E8E"/>
    <w:rsid w:val="0027080F"/>
    <w:rsid w:val="00271282"/>
    <w:rsid w:val="002722CC"/>
    <w:rsid w:val="002739A1"/>
    <w:rsid w:val="00273C78"/>
    <w:rsid w:val="00274D4F"/>
    <w:rsid w:val="00275228"/>
    <w:rsid w:val="00275D82"/>
    <w:rsid w:val="00275DE0"/>
    <w:rsid w:val="002763B8"/>
    <w:rsid w:val="002767DE"/>
    <w:rsid w:val="00276D0B"/>
    <w:rsid w:val="00281BEA"/>
    <w:rsid w:val="00281DCB"/>
    <w:rsid w:val="002825BB"/>
    <w:rsid w:val="002828B9"/>
    <w:rsid w:val="00282C93"/>
    <w:rsid w:val="002832B5"/>
    <w:rsid w:val="00283820"/>
    <w:rsid w:val="002849C9"/>
    <w:rsid w:val="00284ED0"/>
    <w:rsid w:val="002854C7"/>
    <w:rsid w:val="00285C00"/>
    <w:rsid w:val="00285D55"/>
    <w:rsid w:val="00286387"/>
    <w:rsid w:val="00286C21"/>
    <w:rsid w:val="00286D7D"/>
    <w:rsid w:val="0028702D"/>
    <w:rsid w:val="002870C3"/>
    <w:rsid w:val="00287F09"/>
    <w:rsid w:val="002909B7"/>
    <w:rsid w:val="00290D06"/>
    <w:rsid w:val="00290D28"/>
    <w:rsid w:val="002911C9"/>
    <w:rsid w:val="00292558"/>
    <w:rsid w:val="002927B7"/>
    <w:rsid w:val="00292856"/>
    <w:rsid w:val="0029462A"/>
    <w:rsid w:val="0029594F"/>
    <w:rsid w:val="002959A9"/>
    <w:rsid w:val="00296FDD"/>
    <w:rsid w:val="00297C1E"/>
    <w:rsid w:val="002A04D8"/>
    <w:rsid w:val="002A0588"/>
    <w:rsid w:val="002A0AE5"/>
    <w:rsid w:val="002A26B7"/>
    <w:rsid w:val="002A3012"/>
    <w:rsid w:val="002A3906"/>
    <w:rsid w:val="002A46F9"/>
    <w:rsid w:val="002A4F21"/>
    <w:rsid w:val="002A68CD"/>
    <w:rsid w:val="002A6E99"/>
    <w:rsid w:val="002A6F0C"/>
    <w:rsid w:val="002B11B1"/>
    <w:rsid w:val="002B1EFF"/>
    <w:rsid w:val="002B206B"/>
    <w:rsid w:val="002B2FC3"/>
    <w:rsid w:val="002B3E6F"/>
    <w:rsid w:val="002B41C5"/>
    <w:rsid w:val="002B4280"/>
    <w:rsid w:val="002B4D12"/>
    <w:rsid w:val="002B5DEF"/>
    <w:rsid w:val="002B624D"/>
    <w:rsid w:val="002B7A36"/>
    <w:rsid w:val="002C07A2"/>
    <w:rsid w:val="002C09DB"/>
    <w:rsid w:val="002C0B41"/>
    <w:rsid w:val="002C0CE5"/>
    <w:rsid w:val="002C155A"/>
    <w:rsid w:val="002C2210"/>
    <w:rsid w:val="002C235F"/>
    <w:rsid w:val="002C2F9B"/>
    <w:rsid w:val="002C3113"/>
    <w:rsid w:val="002C38AB"/>
    <w:rsid w:val="002C3AD4"/>
    <w:rsid w:val="002C3BDA"/>
    <w:rsid w:val="002C44CA"/>
    <w:rsid w:val="002C4803"/>
    <w:rsid w:val="002C764E"/>
    <w:rsid w:val="002C7CCD"/>
    <w:rsid w:val="002D2101"/>
    <w:rsid w:val="002D2505"/>
    <w:rsid w:val="002D3E47"/>
    <w:rsid w:val="002D4BC7"/>
    <w:rsid w:val="002D6E71"/>
    <w:rsid w:val="002D7582"/>
    <w:rsid w:val="002D7857"/>
    <w:rsid w:val="002E106A"/>
    <w:rsid w:val="002E1640"/>
    <w:rsid w:val="002E20CD"/>
    <w:rsid w:val="002E3933"/>
    <w:rsid w:val="002E3D41"/>
    <w:rsid w:val="002E4431"/>
    <w:rsid w:val="002E4666"/>
    <w:rsid w:val="002E48BE"/>
    <w:rsid w:val="002E4970"/>
    <w:rsid w:val="002E535C"/>
    <w:rsid w:val="002E544B"/>
    <w:rsid w:val="002E5605"/>
    <w:rsid w:val="002E5B20"/>
    <w:rsid w:val="002E6BB0"/>
    <w:rsid w:val="002E7992"/>
    <w:rsid w:val="002F03E2"/>
    <w:rsid w:val="002F0B6E"/>
    <w:rsid w:val="002F4331"/>
    <w:rsid w:val="002F4358"/>
    <w:rsid w:val="002F556B"/>
    <w:rsid w:val="002F638E"/>
    <w:rsid w:val="002F6A1E"/>
    <w:rsid w:val="002F79E0"/>
    <w:rsid w:val="00300B63"/>
    <w:rsid w:val="00302287"/>
    <w:rsid w:val="00302808"/>
    <w:rsid w:val="00304851"/>
    <w:rsid w:val="003060BF"/>
    <w:rsid w:val="0030652C"/>
    <w:rsid w:val="00310813"/>
    <w:rsid w:val="00311239"/>
    <w:rsid w:val="0031215E"/>
    <w:rsid w:val="003129A3"/>
    <w:rsid w:val="00313025"/>
    <w:rsid w:val="00313861"/>
    <w:rsid w:val="00314605"/>
    <w:rsid w:val="00316769"/>
    <w:rsid w:val="00316974"/>
    <w:rsid w:val="00316C81"/>
    <w:rsid w:val="00316F2D"/>
    <w:rsid w:val="0031777A"/>
    <w:rsid w:val="00317DE5"/>
    <w:rsid w:val="00317F2B"/>
    <w:rsid w:val="003207B4"/>
    <w:rsid w:val="00320AC6"/>
    <w:rsid w:val="00321E93"/>
    <w:rsid w:val="00322255"/>
    <w:rsid w:val="00322712"/>
    <w:rsid w:val="00322B42"/>
    <w:rsid w:val="0032321E"/>
    <w:rsid w:val="0032549E"/>
    <w:rsid w:val="00325B75"/>
    <w:rsid w:val="00327654"/>
    <w:rsid w:val="003305D5"/>
    <w:rsid w:val="003308E3"/>
    <w:rsid w:val="00330B88"/>
    <w:rsid w:val="0033109C"/>
    <w:rsid w:val="003317BE"/>
    <w:rsid w:val="00332F8E"/>
    <w:rsid w:val="00334642"/>
    <w:rsid w:val="00335033"/>
    <w:rsid w:val="00336563"/>
    <w:rsid w:val="003370E5"/>
    <w:rsid w:val="00340CB7"/>
    <w:rsid w:val="00341210"/>
    <w:rsid w:val="003414A4"/>
    <w:rsid w:val="00341514"/>
    <w:rsid w:val="00341BEA"/>
    <w:rsid w:val="00341C8C"/>
    <w:rsid w:val="00342396"/>
    <w:rsid w:val="003427FE"/>
    <w:rsid w:val="00342EEB"/>
    <w:rsid w:val="0034315B"/>
    <w:rsid w:val="00343165"/>
    <w:rsid w:val="003465DA"/>
    <w:rsid w:val="00347C26"/>
    <w:rsid w:val="00347D07"/>
    <w:rsid w:val="00347F87"/>
    <w:rsid w:val="00350122"/>
    <w:rsid w:val="003506C9"/>
    <w:rsid w:val="00351F05"/>
    <w:rsid w:val="0035258F"/>
    <w:rsid w:val="00352B05"/>
    <w:rsid w:val="003534BD"/>
    <w:rsid w:val="00353991"/>
    <w:rsid w:val="003545A0"/>
    <w:rsid w:val="00355106"/>
    <w:rsid w:val="00355211"/>
    <w:rsid w:val="003554BE"/>
    <w:rsid w:val="00355DD2"/>
    <w:rsid w:val="00356E1C"/>
    <w:rsid w:val="00357B7D"/>
    <w:rsid w:val="0036022B"/>
    <w:rsid w:val="00360232"/>
    <w:rsid w:val="003607BA"/>
    <w:rsid w:val="00361092"/>
    <w:rsid w:val="003610EE"/>
    <w:rsid w:val="003613E7"/>
    <w:rsid w:val="00361D56"/>
    <w:rsid w:val="00364C1A"/>
    <w:rsid w:val="0036564A"/>
    <w:rsid w:val="0036606E"/>
    <w:rsid w:val="003666F0"/>
    <w:rsid w:val="00366B72"/>
    <w:rsid w:val="00366D75"/>
    <w:rsid w:val="003702EC"/>
    <w:rsid w:val="003712CE"/>
    <w:rsid w:val="00371806"/>
    <w:rsid w:val="00372C94"/>
    <w:rsid w:val="00372F3E"/>
    <w:rsid w:val="003731FD"/>
    <w:rsid w:val="00373336"/>
    <w:rsid w:val="00373AF9"/>
    <w:rsid w:val="00373D3E"/>
    <w:rsid w:val="00377CE0"/>
    <w:rsid w:val="003801C5"/>
    <w:rsid w:val="00380718"/>
    <w:rsid w:val="00380D1C"/>
    <w:rsid w:val="0038163C"/>
    <w:rsid w:val="00381EF2"/>
    <w:rsid w:val="003820F3"/>
    <w:rsid w:val="0038237B"/>
    <w:rsid w:val="0038240D"/>
    <w:rsid w:val="0038275D"/>
    <w:rsid w:val="0038314B"/>
    <w:rsid w:val="003846C6"/>
    <w:rsid w:val="00384C2A"/>
    <w:rsid w:val="003854DB"/>
    <w:rsid w:val="00385891"/>
    <w:rsid w:val="00385C85"/>
    <w:rsid w:val="003866EB"/>
    <w:rsid w:val="00387023"/>
    <w:rsid w:val="00387171"/>
    <w:rsid w:val="00393AC1"/>
    <w:rsid w:val="003943B8"/>
    <w:rsid w:val="00394DC7"/>
    <w:rsid w:val="00395EE4"/>
    <w:rsid w:val="003961E7"/>
    <w:rsid w:val="00396A4B"/>
    <w:rsid w:val="003A0008"/>
    <w:rsid w:val="003A0236"/>
    <w:rsid w:val="003A2643"/>
    <w:rsid w:val="003A2ADC"/>
    <w:rsid w:val="003A2E4B"/>
    <w:rsid w:val="003A331F"/>
    <w:rsid w:val="003A40C2"/>
    <w:rsid w:val="003A4181"/>
    <w:rsid w:val="003A50BF"/>
    <w:rsid w:val="003A5A35"/>
    <w:rsid w:val="003A6B32"/>
    <w:rsid w:val="003B0E90"/>
    <w:rsid w:val="003B124F"/>
    <w:rsid w:val="003B1B66"/>
    <w:rsid w:val="003B1C99"/>
    <w:rsid w:val="003B210E"/>
    <w:rsid w:val="003B2B4E"/>
    <w:rsid w:val="003B4ACE"/>
    <w:rsid w:val="003B56EF"/>
    <w:rsid w:val="003B7763"/>
    <w:rsid w:val="003C1106"/>
    <w:rsid w:val="003C27FD"/>
    <w:rsid w:val="003C28E3"/>
    <w:rsid w:val="003C2C26"/>
    <w:rsid w:val="003C3AE2"/>
    <w:rsid w:val="003C4159"/>
    <w:rsid w:val="003C442B"/>
    <w:rsid w:val="003C599C"/>
    <w:rsid w:val="003C6365"/>
    <w:rsid w:val="003C64BE"/>
    <w:rsid w:val="003C66FF"/>
    <w:rsid w:val="003C70C5"/>
    <w:rsid w:val="003C7430"/>
    <w:rsid w:val="003C7779"/>
    <w:rsid w:val="003C7E86"/>
    <w:rsid w:val="003D06D0"/>
    <w:rsid w:val="003D0EE8"/>
    <w:rsid w:val="003D2A34"/>
    <w:rsid w:val="003D2D38"/>
    <w:rsid w:val="003D312E"/>
    <w:rsid w:val="003D3529"/>
    <w:rsid w:val="003D3631"/>
    <w:rsid w:val="003D3EF4"/>
    <w:rsid w:val="003D4085"/>
    <w:rsid w:val="003D4326"/>
    <w:rsid w:val="003D548D"/>
    <w:rsid w:val="003D58B1"/>
    <w:rsid w:val="003D5FF1"/>
    <w:rsid w:val="003D62DB"/>
    <w:rsid w:val="003D7CCB"/>
    <w:rsid w:val="003E0E9D"/>
    <w:rsid w:val="003E13A7"/>
    <w:rsid w:val="003E4B69"/>
    <w:rsid w:val="003E7B03"/>
    <w:rsid w:val="003F06E8"/>
    <w:rsid w:val="003F0C88"/>
    <w:rsid w:val="003F2E01"/>
    <w:rsid w:val="003F391B"/>
    <w:rsid w:val="003F59B2"/>
    <w:rsid w:val="003F5A9E"/>
    <w:rsid w:val="003F63A0"/>
    <w:rsid w:val="003F6B9C"/>
    <w:rsid w:val="003F6C77"/>
    <w:rsid w:val="003F6EE2"/>
    <w:rsid w:val="004001DE"/>
    <w:rsid w:val="00401517"/>
    <w:rsid w:val="00401729"/>
    <w:rsid w:val="00401E86"/>
    <w:rsid w:val="00401E90"/>
    <w:rsid w:val="00402CD8"/>
    <w:rsid w:val="004031FD"/>
    <w:rsid w:val="00404737"/>
    <w:rsid w:val="00404C0D"/>
    <w:rsid w:val="00404DE0"/>
    <w:rsid w:val="004056FF"/>
    <w:rsid w:val="00405BA6"/>
    <w:rsid w:val="004063D9"/>
    <w:rsid w:val="00406C0C"/>
    <w:rsid w:val="00406F15"/>
    <w:rsid w:val="0041009B"/>
    <w:rsid w:val="00411C62"/>
    <w:rsid w:val="0041210D"/>
    <w:rsid w:val="00413058"/>
    <w:rsid w:val="00413218"/>
    <w:rsid w:val="00414D81"/>
    <w:rsid w:val="0041672A"/>
    <w:rsid w:val="00416B3E"/>
    <w:rsid w:val="0042049D"/>
    <w:rsid w:val="004210B8"/>
    <w:rsid w:val="00421916"/>
    <w:rsid w:val="0042259C"/>
    <w:rsid w:val="0042296C"/>
    <w:rsid w:val="00423D4E"/>
    <w:rsid w:val="00424AE2"/>
    <w:rsid w:val="00424D32"/>
    <w:rsid w:val="00425938"/>
    <w:rsid w:val="00426FF4"/>
    <w:rsid w:val="004272B8"/>
    <w:rsid w:val="0042741C"/>
    <w:rsid w:val="00427553"/>
    <w:rsid w:val="00432AF6"/>
    <w:rsid w:val="004331E5"/>
    <w:rsid w:val="004334FF"/>
    <w:rsid w:val="004344C6"/>
    <w:rsid w:val="00435603"/>
    <w:rsid w:val="004360D3"/>
    <w:rsid w:val="00436F75"/>
    <w:rsid w:val="00437344"/>
    <w:rsid w:val="00437B1D"/>
    <w:rsid w:val="0044048B"/>
    <w:rsid w:val="004409EB"/>
    <w:rsid w:val="00442351"/>
    <w:rsid w:val="00442D67"/>
    <w:rsid w:val="00443325"/>
    <w:rsid w:val="00443BED"/>
    <w:rsid w:val="00443DD8"/>
    <w:rsid w:val="00444038"/>
    <w:rsid w:val="00446629"/>
    <w:rsid w:val="0044783C"/>
    <w:rsid w:val="00450A12"/>
    <w:rsid w:val="00451741"/>
    <w:rsid w:val="00451819"/>
    <w:rsid w:val="00451A22"/>
    <w:rsid w:val="00453E2A"/>
    <w:rsid w:val="00453E79"/>
    <w:rsid w:val="00455A94"/>
    <w:rsid w:val="00455BD3"/>
    <w:rsid w:val="004571EB"/>
    <w:rsid w:val="004576E2"/>
    <w:rsid w:val="00457CB4"/>
    <w:rsid w:val="00457D64"/>
    <w:rsid w:val="00460653"/>
    <w:rsid w:val="00461A9A"/>
    <w:rsid w:val="00461DAC"/>
    <w:rsid w:val="00462C59"/>
    <w:rsid w:val="00464994"/>
    <w:rsid w:val="00464A19"/>
    <w:rsid w:val="00465788"/>
    <w:rsid w:val="0046641E"/>
    <w:rsid w:val="00467A64"/>
    <w:rsid w:val="004702B5"/>
    <w:rsid w:val="00471FB7"/>
    <w:rsid w:val="00473CA5"/>
    <w:rsid w:val="0047776F"/>
    <w:rsid w:val="00477FD2"/>
    <w:rsid w:val="0048075D"/>
    <w:rsid w:val="00480EA3"/>
    <w:rsid w:val="00481EA5"/>
    <w:rsid w:val="00481F78"/>
    <w:rsid w:val="0048211A"/>
    <w:rsid w:val="00482A9A"/>
    <w:rsid w:val="00482E77"/>
    <w:rsid w:val="00483C4C"/>
    <w:rsid w:val="00483E3F"/>
    <w:rsid w:val="00484113"/>
    <w:rsid w:val="004856C0"/>
    <w:rsid w:val="00491A8B"/>
    <w:rsid w:val="004923B6"/>
    <w:rsid w:val="004967CB"/>
    <w:rsid w:val="00496AFA"/>
    <w:rsid w:val="00496D0C"/>
    <w:rsid w:val="004979FA"/>
    <w:rsid w:val="00497E87"/>
    <w:rsid w:val="004A1C90"/>
    <w:rsid w:val="004A20CF"/>
    <w:rsid w:val="004A2D32"/>
    <w:rsid w:val="004A463F"/>
    <w:rsid w:val="004A4AF2"/>
    <w:rsid w:val="004A4CB4"/>
    <w:rsid w:val="004A4E0F"/>
    <w:rsid w:val="004A582E"/>
    <w:rsid w:val="004A5F0C"/>
    <w:rsid w:val="004A69C2"/>
    <w:rsid w:val="004A7FEE"/>
    <w:rsid w:val="004B0051"/>
    <w:rsid w:val="004B03E9"/>
    <w:rsid w:val="004B097F"/>
    <w:rsid w:val="004B0F2F"/>
    <w:rsid w:val="004B1279"/>
    <w:rsid w:val="004B16DD"/>
    <w:rsid w:val="004B195C"/>
    <w:rsid w:val="004B2924"/>
    <w:rsid w:val="004B30B4"/>
    <w:rsid w:val="004B349A"/>
    <w:rsid w:val="004B36EF"/>
    <w:rsid w:val="004B36FE"/>
    <w:rsid w:val="004B391C"/>
    <w:rsid w:val="004B3BFB"/>
    <w:rsid w:val="004B47F3"/>
    <w:rsid w:val="004B7819"/>
    <w:rsid w:val="004C048E"/>
    <w:rsid w:val="004C12F5"/>
    <w:rsid w:val="004C13C1"/>
    <w:rsid w:val="004C23A8"/>
    <w:rsid w:val="004C30A2"/>
    <w:rsid w:val="004C499F"/>
    <w:rsid w:val="004C52BF"/>
    <w:rsid w:val="004C530D"/>
    <w:rsid w:val="004C59A0"/>
    <w:rsid w:val="004C6FA8"/>
    <w:rsid w:val="004C7DFB"/>
    <w:rsid w:val="004D0DD1"/>
    <w:rsid w:val="004D1253"/>
    <w:rsid w:val="004D1261"/>
    <w:rsid w:val="004D25DA"/>
    <w:rsid w:val="004D2738"/>
    <w:rsid w:val="004D3522"/>
    <w:rsid w:val="004D3D43"/>
    <w:rsid w:val="004D4433"/>
    <w:rsid w:val="004D4673"/>
    <w:rsid w:val="004D49FA"/>
    <w:rsid w:val="004D511B"/>
    <w:rsid w:val="004D6702"/>
    <w:rsid w:val="004D6DBE"/>
    <w:rsid w:val="004D7107"/>
    <w:rsid w:val="004D79FD"/>
    <w:rsid w:val="004D7A51"/>
    <w:rsid w:val="004D7C86"/>
    <w:rsid w:val="004E16FE"/>
    <w:rsid w:val="004E1B4E"/>
    <w:rsid w:val="004E25FB"/>
    <w:rsid w:val="004E4A66"/>
    <w:rsid w:val="004E5EBB"/>
    <w:rsid w:val="004E625D"/>
    <w:rsid w:val="004F0C98"/>
    <w:rsid w:val="004F2E13"/>
    <w:rsid w:val="004F5628"/>
    <w:rsid w:val="004F5BFB"/>
    <w:rsid w:val="004F70ED"/>
    <w:rsid w:val="004F7268"/>
    <w:rsid w:val="004F77F1"/>
    <w:rsid w:val="004F7F09"/>
    <w:rsid w:val="004F7FF9"/>
    <w:rsid w:val="005005A8"/>
    <w:rsid w:val="00500C80"/>
    <w:rsid w:val="00502EFF"/>
    <w:rsid w:val="00503499"/>
    <w:rsid w:val="005038DF"/>
    <w:rsid w:val="00504067"/>
    <w:rsid w:val="00504AFD"/>
    <w:rsid w:val="00506135"/>
    <w:rsid w:val="0050637E"/>
    <w:rsid w:val="00507348"/>
    <w:rsid w:val="005076B6"/>
    <w:rsid w:val="0051063E"/>
    <w:rsid w:val="00510DD9"/>
    <w:rsid w:val="005113AD"/>
    <w:rsid w:val="00511F2E"/>
    <w:rsid w:val="005124FD"/>
    <w:rsid w:val="0051370B"/>
    <w:rsid w:val="005139AA"/>
    <w:rsid w:val="00514086"/>
    <w:rsid w:val="005157B4"/>
    <w:rsid w:val="00516840"/>
    <w:rsid w:val="00516A3C"/>
    <w:rsid w:val="00517CD0"/>
    <w:rsid w:val="00520992"/>
    <w:rsid w:val="005212EA"/>
    <w:rsid w:val="00521CDD"/>
    <w:rsid w:val="005229B2"/>
    <w:rsid w:val="00522B45"/>
    <w:rsid w:val="005233EC"/>
    <w:rsid w:val="00523447"/>
    <w:rsid w:val="00523871"/>
    <w:rsid w:val="00524AC5"/>
    <w:rsid w:val="005253C6"/>
    <w:rsid w:val="00530124"/>
    <w:rsid w:val="005309C1"/>
    <w:rsid w:val="0053238B"/>
    <w:rsid w:val="00532A46"/>
    <w:rsid w:val="0053383E"/>
    <w:rsid w:val="0053610D"/>
    <w:rsid w:val="00536403"/>
    <w:rsid w:val="00537904"/>
    <w:rsid w:val="00537CB9"/>
    <w:rsid w:val="00537CC8"/>
    <w:rsid w:val="00541091"/>
    <w:rsid w:val="00541CBF"/>
    <w:rsid w:val="00541DCC"/>
    <w:rsid w:val="00542FAA"/>
    <w:rsid w:val="00543226"/>
    <w:rsid w:val="00544EB3"/>
    <w:rsid w:val="005459A4"/>
    <w:rsid w:val="00546E60"/>
    <w:rsid w:val="00547A14"/>
    <w:rsid w:val="00551783"/>
    <w:rsid w:val="00551CEC"/>
    <w:rsid w:val="00554549"/>
    <w:rsid w:val="00554605"/>
    <w:rsid w:val="00554651"/>
    <w:rsid w:val="00555783"/>
    <w:rsid w:val="00556DDC"/>
    <w:rsid w:val="005571E6"/>
    <w:rsid w:val="005605BF"/>
    <w:rsid w:val="00560712"/>
    <w:rsid w:val="00561A1F"/>
    <w:rsid w:val="00561B8D"/>
    <w:rsid w:val="00562842"/>
    <w:rsid w:val="0056297D"/>
    <w:rsid w:val="00563A85"/>
    <w:rsid w:val="00563A9C"/>
    <w:rsid w:val="00563E78"/>
    <w:rsid w:val="00564463"/>
    <w:rsid w:val="00565CB3"/>
    <w:rsid w:val="00567156"/>
    <w:rsid w:val="00570670"/>
    <w:rsid w:val="0057074F"/>
    <w:rsid w:val="00571C9F"/>
    <w:rsid w:val="00571EF5"/>
    <w:rsid w:val="0057325E"/>
    <w:rsid w:val="0057329B"/>
    <w:rsid w:val="005737EB"/>
    <w:rsid w:val="005805E6"/>
    <w:rsid w:val="00580D91"/>
    <w:rsid w:val="00581C08"/>
    <w:rsid w:val="005827D9"/>
    <w:rsid w:val="00582ECA"/>
    <w:rsid w:val="00583F10"/>
    <w:rsid w:val="00584ACB"/>
    <w:rsid w:val="00585937"/>
    <w:rsid w:val="00585CC7"/>
    <w:rsid w:val="00585E1E"/>
    <w:rsid w:val="00587696"/>
    <w:rsid w:val="005903C6"/>
    <w:rsid w:val="00590C16"/>
    <w:rsid w:val="00590EDE"/>
    <w:rsid w:val="00590EF4"/>
    <w:rsid w:val="00590F43"/>
    <w:rsid w:val="00591670"/>
    <w:rsid w:val="0059181C"/>
    <w:rsid w:val="00591A90"/>
    <w:rsid w:val="00592775"/>
    <w:rsid w:val="00593D34"/>
    <w:rsid w:val="005970D4"/>
    <w:rsid w:val="00597903"/>
    <w:rsid w:val="00597DB0"/>
    <w:rsid w:val="005A09D9"/>
    <w:rsid w:val="005A14A0"/>
    <w:rsid w:val="005A34F5"/>
    <w:rsid w:val="005A51B4"/>
    <w:rsid w:val="005A51E2"/>
    <w:rsid w:val="005A523F"/>
    <w:rsid w:val="005A5532"/>
    <w:rsid w:val="005A66CA"/>
    <w:rsid w:val="005A66E5"/>
    <w:rsid w:val="005A6CBF"/>
    <w:rsid w:val="005A6ED9"/>
    <w:rsid w:val="005A6F73"/>
    <w:rsid w:val="005A7769"/>
    <w:rsid w:val="005A7A29"/>
    <w:rsid w:val="005A7F85"/>
    <w:rsid w:val="005B0318"/>
    <w:rsid w:val="005B0A4E"/>
    <w:rsid w:val="005B0E74"/>
    <w:rsid w:val="005B10F8"/>
    <w:rsid w:val="005B235E"/>
    <w:rsid w:val="005B23C1"/>
    <w:rsid w:val="005B24DA"/>
    <w:rsid w:val="005B263A"/>
    <w:rsid w:val="005B2917"/>
    <w:rsid w:val="005B2C2F"/>
    <w:rsid w:val="005B3BAD"/>
    <w:rsid w:val="005B4853"/>
    <w:rsid w:val="005B5D2E"/>
    <w:rsid w:val="005B666D"/>
    <w:rsid w:val="005B686B"/>
    <w:rsid w:val="005B69E9"/>
    <w:rsid w:val="005B7743"/>
    <w:rsid w:val="005B7E49"/>
    <w:rsid w:val="005C01B5"/>
    <w:rsid w:val="005C0219"/>
    <w:rsid w:val="005C198F"/>
    <w:rsid w:val="005C1F2E"/>
    <w:rsid w:val="005C2167"/>
    <w:rsid w:val="005C2F44"/>
    <w:rsid w:val="005C3D95"/>
    <w:rsid w:val="005C5ED4"/>
    <w:rsid w:val="005C6BF4"/>
    <w:rsid w:val="005C7076"/>
    <w:rsid w:val="005C7A97"/>
    <w:rsid w:val="005D0C3F"/>
    <w:rsid w:val="005D188C"/>
    <w:rsid w:val="005D193F"/>
    <w:rsid w:val="005D1F82"/>
    <w:rsid w:val="005D2A2E"/>
    <w:rsid w:val="005D3D2D"/>
    <w:rsid w:val="005D3D45"/>
    <w:rsid w:val="005D40F5"/>
    <w:rsid w:val="005D44CE"/>
    <w:rsid w:val="005D48E4"/>
    <w:rsid w:val="005D4B79"/>
    <w:rsid w:val="005D5589"/>
    <w:rsid w:val="005D5702"/>
    <w:rsid w:val="005D5E9F"/>
    <w:rsid w:val="005D5FE4"/>
    <w:rsid w:val="005D672E"/>
    <w:rsid w:val="005D708F"/>
    <w:rsid w:val="005E1BB7"/>
    <w:rsid w:val="005E24E1"/>
    <w:rsid w:val="005E3355"/>
    <w:rsid w:val="005E5325"/>
    <w:rsid w:val="005E57E4"/>
    <w:rsid w:val="005E58E6"/>
    <w:rsid w:val="005E58F3"/>
    <w:rsid w:val="005E5A05"/>
    <w:rsid w:val="005E6B4A"/>
    <w:rsid w:val="005E727E"/>
    <w:rsid w:val="005E7C99"/>
    <w:rsid w:val="005E7DEA"/>
    <w:rsid w:val="005F0C11"/>
    <w:rsid w:val="005F0DE9"/>
    <w:rsid w:val="005F1533"/>
    <w:rsid w:val="005F2920"/>
    <w:rsid w:val="005F577E"/>
    <w:rsid w:val="005F6807"/>
    <w:rsid w:val="005F6AF9"/>
    <w:rsid w:val="005F72B9"/>
    <w:rsid w:val="0060057B"/>
    <w:rsid w:val="00600941"/>
    <w:rsid w:val="006009B2"/>
    <w:rsid w:val="00600D4D"/>
    <w:rsid w:val="00601621"/>
    <w:rsid w:val="0060188C"/>
    <w:rsid w:val="00601B8F"/>
    <w:rsid w:val="006021CD"/>
    <w:rsid w:val="00602562"/>
    <w:rsid w:val="00602F2C"/>
    <w:rsid w:val="00603207"/>
    <w:rsid w:val="00603AB4"/>
    <w:rsid w:val="0060472D"/>
    <w:rsid w:val="0060606F"/>
    <w:rsid w:val="006104BA"/>
    <w:rsid w:val="00610A69"/>
    <w:rsid w:val="00611B88"/>
    <w:rsid w:val="00612081"/>
    <w:rsid w:val="00612C38"/>
    <w:rsid w:val="00612F38"/>
    <w:rsid w:val="006155E4"/>
    <w:rsid w:val="006159E1"/>
    <w:rsid w:val="00615E49"/>
    <w:rsid w:val="00616B71"/>
    <w:rsid w:val="00616BC3"/>
    <w:rsid w:val="00617A23"/>
    <w:rsid w:val="00621CDF"/>
    <w:rsid w:val="00621D5A"/>
    <w:rsid w:val="0062254A"/>
    <w:rsid w:val="00622BB7"/>
    <w:rsid w:val="006234C1"/>
    <w:rsid w:val="0062391F"/>
    <w:rsid w:val="00623A2A"/>
    <w:rsid w:val="00623BBB"/>
    <w:rsid w:val="00623D4A"/>
    <w:rsid w:val="0062481E"/>
    <w:rsid w:val="00624F6F"/>
    <w:rsid w:val="00625FC5"/>
    <w:rsid w:val="00627939"/>
    <w:rsid w:val="00627CE2"/>
    <w:rsid w:val="00627D01"/>
    <w:rsid w:val="00627E01"/>
    <w:rsid w:val="006312DA"/>
    <w:rsid w:val="00631A2C"/>
    <w:rsid w:val="00632D64"/>
    <w:rsid w:val="00633782"/>
    <w:rsid w:val="00633F20"/>
    <w:rsid w:val="00634A31"/>
    <w:rsid w:val="00634DB7"/>
    <w:rsid w:val="00635E1B"/>
    <w:rsid w:val="0063621A"/>
    <w:rsid w:val="006368A4"/>
    <w:rsid w:val="0063773E"/>
    <w:rsid w:val="00637A08"/>
    <w:rsid w:val="00641038"/>
    <w:rsid w:val="006419E0"/>
    <w:rsid w:val="0064384B"/>
    <w:rsid w:val="00643A6E"/>
    <w:rsid w:val="006442C1"/>
    <w:rsid w:val="00644FA6"/>
    <w:rsid w:val="00646F19"/>
    <w:rsid w:val="00647E26"/>
    <w:rsid w:val="0065033C"/>
    <w:rsid w:val="006504AB"/>
    <w:rsid w:val="00650958"/>
    <w:rsid w:val="00650E1C"/>
    <w:rsid w:val="006514A0"/>
    <w:rsid w:val="0065198E"/>
    <w:rsid w:val="00651EB9"/>
    <w:rsid w:val="006526E7"/>
    <w:rsid w:val="006537B3"/>
    <w:rsid w:val="00653E70"/>
    <w:rsid w:val="006556A1"/>
    <w:rsid w:val="00657833"/>
    <w:rsid w:val="006620F8"/>
    <w:rsid w:val="006636C7"/>
    <w:rsid w:val="006638BF"/>
    <w:rsid w:val="006641BA"/>
    <w:rsid w:val="00666A9B"/>
    <w:rsid w:val="00667B1F"/>
    <w:rsid w:val="00667C91"/>
    <w:rsid w:val="0067135E"/>
    <w:rsid w:val="00672553"/>
    <w:rsid w:val="00673164"/>
    <w:rsid w:val="0067392B"/>
    <w:rsid w:val="00674E63"/>
    <w:rsid w:val="006755A1"/>
    <w:rsid w:val="00676CAB"/>
    <w:rsid w:val="0067769C"/>
    <w:rsid w:val="00680AC9"/>
    <w:rsid w:val="00680C4D"/>
    <w:rsid w:val="006819B2"/>
    <w:rsid w:val="006820C4"/>
    <w:rsid w:val="0068226E"/>
    <w:rsid w:val="00682316"/>
    <w:rsid w:val="006848D4"/>
    <w:rsid w:val="00684D44"/>
    <w:rsid w:val="006901DE"/>
    <w:rsid w:val="006904AB"/>
    <w:rsid w:val="006909A2"/>
    <w:rsid w:val="00690AA9"/>
    <w:rsid w:val="006911D3"/>
    <w:rsid w:val="00694A09"/>
    <w:rsid w:val="00694C64"/>
    <w:rsid w:val="00694C7B"/>
    <w:rsid w:val="00694E99"/>
    <w:rsid w:val="0069507C"/>
    <w:rsid w:val="006957AA"/>
    <w:rsid w:val="00696992"/>
    <w:rsid w:val="006A0B61"/>
    <w:rsid w:val="006A13D0"/>
    <w:rsid w:val="006A1B4F"/>
    <w:rsid w:val="006A1EE4"/>
    <w:rsid w:val="006A2DE8"/>
    <w:rsid w:val="006A3905"/>
    <w:rsid w:val="006A4F83"/>
    <w:rsid w:val="006A5054"/>
    <w:rsid w:val="006A5314"/>
    <w:rsid w:val="006A6FDA"/>
    <w:rsid w:val="006A7C1C"/>
    <w:rsid w:val="006A7DEC"/>
    <w:rsid w:val="006A7EDB"/>
    <w:rsid w:val="006B014B"/>
    <w:rsid w:val="006B19D0"/>
    <w:rsid w:val="006B1C7D"/>
    <w:rsid w:val="006B2729"/>
    <w:rsid w:val="006B33AA"/>
    <w:rsid w:val="006B38DA"/>
    <w:rsid w:val="006B3E06"/>
    <w:rsid w:val="006B4949"/>
    <w:rsid w:val="006B515C"/>
    <w:rsid w:val="006B5CCF"/>
    <w:rsid w:val="006B6003"/>
    <w:rsid w:val="006B6292"/>
    <w:rsid w:val="006B79CE"/>
    <w:rsid w:val="006C018D"/>
    <w:rsid w:val="006C0478"/>
    <w:rsid w:val="006C23EA"/>
    <w:rsid w:val="006C2551"/>
    <w:rsid w:val="006C2676"/>
    <w:rsid w:val="006C34D7"/>
    <w:rsid w:val="006C36CF"/>
    <w:rsid w:val="006C3DC3"/>
    <w:rsid w:val="006C4407"/>
    <w:rsid w:val="006C4894"/>
    <w:rsid w:val="006C492E"/>
    <w:rsid w:val="006C4C0E"/>
    <w:rsid w:val="006C5712"/>
    <w:rsid w:val="006C60AD"/>
    <w:rsid w:val="006C6EBF"/>
    <w:rsid w:val="006C7008"/>
    <w:rsid w:val="006C7F79"/>
    <w:rsid w:val="006D08EC"/>
    <w:rsid w:val="006D10BA"/>
    <w:rsid w:val="006D18BA"/>
    <w:rsid w:val="006D20F4"/>
    <w:rsid w:val="006D2A20"/>
    <w:rsid w:val="006D4EE2"/>
    <w:rsid w:val="006D4F02"/>
    <w:rsid w:val="006D63A4"/>
    <w:rsid w:val="006D6D11"/>
    <w:rsid w:val="006D7C85"/>
    <w:rsid w:val="006D7CAB"/>
    <w:rsid w:val="006D7CD2"/>
    <w:rsid w:val="006E0602"/>
    <w:rsid w:val="006E0F40"/>
    <w:rsid w:val="006E16A8"/>
    <w:rsid w:val="006E283A"/>
    <w:rsid w:val="006E301C"/>
    <w:rsid w:val="006E3A91"/>
    <w:rsid w:val="006E3D7A"/>
    <w:rsid w:val="006E45E3"/>
    <w:rsid w:val="006E53E5"/>
    <w:rsid w:val="006E67CA"/>
    <w:rsid w:val="006F0166"/>
    <w:rsid w:val="006F164C"/>
    <w:rsid w:val="006F24A8"/>
    <w:rsid w:val="006F2895"/>
    <w:rsid w:val="006F3B8E"/>
    <w:rsid w:val="006F4536"/>
    <w:rsid w:val="006F4665"/>
    <w:rsid w:val="006F4A02"/>
    <w:rsid w:val="006F4DC3"/>
    <w:rsid w:val="006F5E8B"/>
    <w:rsid w:val="007001BE"/>
    <w:rsid w:val="00700318"/>
    <w:rsid w:val="00700AD7"/>
    <w:rsid w:val="00702D98"/>
    <w:rsid w:val="00703BD5"/>
    <w:rsid w:val="007041C8"/>
    <w:rsid w:val="00705F29"/>
    <w:rsid w:val="0070603B"/>
    <w:rsid w:val="00706AD6"/>
    <w:rsid w:val="0070739E"/>
    <w:rsid w:val="00707585"/>
    <w:rsid w:val="007075E8"/>
    <w:rsid w:val="00707815"/>
    <w:rsid w:val="00707EA9"/>
    <w:rsid w:val="00707F79"/>
    <w:rsid w:val="00711A07"/>
    <w:rsid w:val="0071280A"/>
    <w:rsid w:val="00712E40"/>
    <w:rsid w:val="00715C8A"/>
    <w:rsid w:val="007167BE"/>
    <w:rsid w:val="007167E4"/>
    <w:rsid w:val="00716AC6"/>
    <w:rsid w:val="00717B6E"/>
    <w:rsid w:val="007208B0"/>
    <w:rsid w:val="007208DC"/>
    <w:rsid w:val="00720A35"/>
    <w:rsid w:val="00720E8D"/>
    <w:rsid w:val="00721653"/>
    <w:rsid w:val="007217C9"/>
    <w:rsid w:val="00721A9A"/>
    <w:rsid w:val="00721BB5"/>
    <w:rsid w:val="007230BF"/>
    <w:rsid w:val="00723613"/>
    <w:rsid w:val="007252D3"/>
    <w:rsid w:val="0072565E"/>
    <w:rsid w:val="007306EB"/>
    <w:rsid w:val="00730BE9"/>
    <w:rsid w:val="00731440"/>
    <w:rsid w:val="007316BD"/>
    <w:rsid w:val="00731F6D"/>
    <w:rsid w:val="007323B6"/>
    <w:rsid w:val="00732EAB"/>
    <w:rsid w:val="007339EE"/>
    <w:rsid w:val="00734AAD"/>
    <w:rsid w:val="00736134"/>
    <w:rsid w:val="00736B8F"/>
    <w:rsid w:val="00737322"/>
    <w:rsid w:val="00737735"/>
    <w:rsid w:val="00740129"/>
    <w:rsid w:val="00740BE4"/>
    <w:rsid w:val="00740F4F"/>
    <w:rsid w:val="00744C5B"/>
    <w:rsid w:val="007455C9"/>
    <w:rsid w:val="0074736A"/>
    <w:rsid w:val="007477BA"/>
    <w:rsid w:val="00747EAF"/>
    <w:rsid w:val="0075322C"/>
    <w:rsid w:val="00753976"/>
    <w:rsid w:val="00755080"/>
    <w:rsid w:val="0075524C"/>
    <w:rsid w:val="007554AE"/>
    <w:rsid w:val="0075550B"/>
    <w:rsid w:val="00755D56"/>
    <w:rsid w:val="007563FA"/>
    <w:rsid w:val="00760353"/>
    <w:rsid w:val="00760F7F"/>
    <w:rsid w:val="00761938"/>
    <w:rsid w:val="00761F11"/>
    <w:rsid w:val="00761F51"/>
    <w:rsid w:val="00762C15"/>
    <w:rsid w:val="00762C66"/>
    <w:rsid w:val="00764172"/>
    <w:rsid w:val="00765423"/>
    <w:rsid w:val="00765605"/>
    <w:rsid w:val="00766035"/>
    <w:rsid w:val="00766154"/>
    <w:rsid w:val="00766CC9"/>
    <w:rsid w:val="00766DE8"/>
    <w:rsid w:val="0077101F"/>
    <w:rsid w:val="007718DD"/>
    <w:rsid w:val="007721DB"/>
    <w:rsid w:val="0077229A"/>
    <w:rsid w:val="00772553"/>
    <w:rsid w:val="00772F5B"/>
    <w:rsid w:val="0077336C"/>
    <w:rsid w:val="00773FE9"/>
    <w:rsid w:val="0077420F"/>
    <w:rsid w:val="007747EC"/>
    <w:rsid w:val="00774881"/>
    <w:rsid w:val="00774C90"/>
    <w:rsid w:val="007759CB"/>
    <w:rsid w:val="0077604C"/>
    <w:rsid w:val="00776ADB"/>
    <w:rsid w:val="00777538"/>
    <w:rsid w:val="0077784D"/>
    <w:rsid w:val="007810B6"/>
    <w:rsid w:val="00781336"/>
    <w:rsid w:val="00782201"/>
    <w:rsid w:val="0078220C"/>
    <w:rsid w:val="00782FB0"/>
    <w:rsid w:val="00784493"/>
    <w:rsid w:val="00784F9F"/>
    <w:rsid w:val="00785035"/>
    <w:rsid w:val="00785412"/>
    <w:rsid w:val="00785E49"/>
    <w:rsid w:val="007878BE"/>
    <w:rsid w:val="00792182"/>
    <w:rsid w:val="0079321F"/>
    <w:rsid w:val="0079357E"/>
    <w:rsid w:val="007938E7"/>
    <w:rsid w:val="007939DD"/>
    <w:rsid w:val="007950E3"/>
    <w:rsid w:val="0079540A"/>
    <w:rsid w:val="0079597E"/>
    <w:rsid w:val="007959BF"/>
    <w:rsid w:val="00796618"/>
    <w:rsid w:val="00796641"/>
    <w:rsid w:val="00797635"/>
    <w:rsid w:val="00797BFF"/>
    <w:rsid w:val="007A0471"/>
    <w:rsid w:val="007A1DFA"/>
    <w:rsid w:val="007A2F41"/>
    <w:rsid w:val="007A3336"/>
    <w:rsid w:val="007A3B63"/>
    <w:rsid w:val="007A3C31"/>
    <w:rsid w:val="007A3EAB"/>
    <w:rsid w:val="007A410B"/>
    <w:rsid w:val="007A6D74"/>
    <w:rsid w:val="007A75D0"/>
    <w:rsid w:val="007B136D"/>
    <w:rsid w:val="007B1E26"/>
    <w:rsid w:val="007B21E6"/>
    <w:rsid w:val="007B3089"/>
    <w:rsid w:val="007B392A"/>
    <w:rsid w:val="007B53EA"/>
    <w:rsid w:val="007B627F"/>
    <w:rsid w:val="007B640D"/>
    <w:rsid w:val="007B66A1"/>
    <w:rsid w:val="007B7877"/>
    <w:rsid w:val="007C04D8"/>
    <w:rsid w:val="007C193B"/>
    <w:rsid w:val="007C2754"/>
    <w:rsid w:val="007C2E28"/>
    <w:rsid w:val="007C5DA0"/>
    <w:rsid w:val="007C6E7B"/>
    <w:rsid w:val="007C752D"/>
    <w:rsid w:val="007D0643"/>
    <w:rsid w:val="007D100C"/>
    <w:rsid w:val="007D1D37"/>
    <w:rsid w:val="007D1D78"/>
    <w:rsid w:val="007D1F52"/>
    <w:rsid w:val="007D2250"/>
    <w:rsid w:val="007D2982"/>
    <w:rsid w:val="007D4194"/>
    <w:rsid w:val="007D5C2B"/>
    <w:rsid w:val="007D6899"/>
    <w:rsid w:val="007E04D1"/>
    <w:rsid w:val="007E146B"/>
    <w:rsid w:val="007E1C9E"/>
    <w:rsid w:val="007E20A2"/>
    <w:rsid w:val="007E229F"/>
    <w:rsid w:val="007E3AC8"/>
    <w:rsid w:val="007E3D0D"/>
    <w:rsid w:val="007E45A2"/>
    <w:rsid w:val="007E463D"/>
    <w:rsid w:val="007E533B"/>
    <w:rsid w:val="007E6990"/>
    <w:rsid w:val="007E6BEF"/>
    <w:rsid w:val="007E6C05"/>
    <w:rsid w:val="007E709D"/>
    <w:rsid w:val="007E7674"/>
    <w:rsid w:val="007E771F"/>
    <w:rsid w:val="007E79C1"/>
    <w:rsid w:val="007F137E"/>
    <w:rsid w:val="007F1DCA"/>
    <w:rsid w:val="007F32DF"/>
    <w:rsid w:val="007F38A0"/>
    <w:rsid w:val="007F3964"/>
    <w:rsid w:val="007F4EEA"/>
    <w:rsid w:val="007F5834"/>
    <w:rsid w:val="007F6835"/>
    <w:rsid w:val="007F683B"/>
    <w:rsid w:val="007F6980"/>
    <w:rsid w:val="007F739F"/>
    <w:rsid w:val="007F7AF9"/>
    <w:rsid w:val="0080011C"/>
    <w:rsid w:val="00800D00"/>
    <w:rsid w:val="00800E7D"/>
    <w:rsid w:val="0080188E"/>
    <w:rsid w:val="0080199E"/>
    <w:rsid w:val="00801B00"/>
    <w:rsid w:val="00801F0F"/>
    <w:rsid w:val="00802287"/>
    <w:rsid w:val="00802558"/>
    <w:rsid w:val="0080281A"/>
    <w:rsid w:val="008032CF"/>
    <w:rsid w:val="00803E7E"/>
    <w:rsid w:val="0080433F"/>
    <w:rsid w:val="008050A6"/>
    <w:rsid w:val="00805514"/>
    <w:rsid w:val="00805531"/>
    <w:rsid w:val="008056B7"/>
    <w:rsid w:val="0080642E"/>
    <w:rsid w:val="00806E2B"/>
    <w:rsid w:val="00807BA3"/>
    <w:rsid w:val="008109DD"/>
    <w:rsid w:val="00811A86"/>
    <w:rsid w:val="00811CD9"/>
    <w:rsid w:val="008123FC"/>
    <w:rsid w:val="00812A22"/>
    <w:rsid w:val="00813766"/>
    <w:rsid w:val="00813F9D"/>
    <w:rsid w:val="0081429B"/>
    <w:rsid w:val="00814F75"/>
    <w:rsid w:val="00816026"/>
    <w:rsid w:val="00817031"/>
    <w:rsid w:val="008171AA"/>
    <w:rsid w:val="00817E55"/>
    <w:rsid w:val="008202F4"/>
    <w:rsid w:val="00820447"/>
    <w:rsid w:val="00821779"/>
    <w:rsid w:val="00824A05"/>
    <w:rsid w:val="00824E05"/>
    <w:rsid w:val="00825303"/>
    <w:rsid w:val="008260DA"/>
    <w:rsid w:val="008263C5"/>
    <w:rsid w:val="0082658F"/>
    <w:rsid w:val="0082679F"/>
    <w:rsid w:val="0083019C"/>
    <w:rsid w:val="00832B06"/>
    <w:rsid w:val="008354D7"/>
    <w:rsid w:val="00835D86"/>
    <w:rsid w:val="00836D6E"/>
    <w:rsid w:val="008373B7"/>
    <w:rsid w:val="008374FB"/>
    <w:rsid w:val="00837672"/>
    <w:rsid w:val="00837A19"/>
    <w:rsid w:val="00837D1C"/>
    <w:rsid w:val="00840073"/>
    <w:rsid w:val="008407D1"/>
    <w:rsid w:val="00843B5F"/>
    <w:rsid w:val="00843F26"/>
    <w:rsid w:val="0084420A"/>
    <w:rsid w:val="008449C1"/>
    <w:rsid w:val="00844D3D"/>
    <w:rsid w:val="00845320"/>
    <w:rsid w:val="0084605E"/>
    <w:rsid w:val="00846231"/>
    <w:rsid w:val="008506F1"/>
    <w:rsid w:val="00850815"/>
    <w:rsid w:val="00850DBC"/>
    <w:rsid w:val="00850FFF"/>
    <w:rsid w:val="00852228"/>
    <w:rsid w:val="00852DB5"/>
    <w:rsid w:val="00853139"/>
    <w:rsid w:val="00853ABC"/>
    <w:rsid w:val="008543AB"/>
    <w:rsid w:val="00854D4E"/>
    <w:rsid w:val="00856013"/>
    <w:rsid w:val="00856CFA"/>
    <w:rsid w:val="00860B4C"/>
    <w:rsid w:val="008612A7"/>
    <w:rsid w:val="00861BC4"/>
    <w:rsid w:val="00862010"/>
    <w:rsid w:val="00863AAB"/>
    <w:rsid w:val="00864A45"/>
    <w:rsid w:val="00864B75"/>
    <w:rsid w:val="0086547A"/>
    <w:rsid w:val="00865A33"/>
    <w:rsid w:val="00866072"/>
    <w:rsid w:val="00867DA9"/>
    <w:rsid w:val="0087138A"/>
    <w:rsid w:val="00871BFA"/>
    <w:rsid w:val="008726D2"/>
    <w:rsid w:val="00873C0B"/>
    <w:rsid w:val="00873EA6"/>
    <w:rsid w:val="00873EEA"/>
    <w:rsid w:val="00875CFC"/>
    <w:rsid w:val="00877B36"/>
    <w:rsid w:val="008801F7"/>
    <w:rsid w:val="00881B6A"/>
    <w:rsid w:val="00881C9F"/>
    <w:rsid w:val="00881F14"/>
    <w:rsid w:val="00883577"/>
    <w:rsid w:val="00883B53"/>
    <w:rsid w:val="00885485"/>
    <w:rsid w:val="00886184"/>
    <w:rsid w:val="0088679E"/>
    <w:rsid w:val="008875C9"/>
    <w:rsid w:val="00887FCB"/>
    <w:rsid w:val="00891CAE"/>
    <w:rsid w:val="00892692"/>
    <w:rsid w:val="00892A6D"/>
    <w:rsid w:val="008932C3"/>
    <w:rsid w:val="00893327"/>
    <w:rsid w:val="0089355B"/>
    <w:rsid w:val="00894061"/>
    <w:rsid w:val="008944D9"/>
    <w:rsid w:val="00894626"/>
    <w:rsid w:val="0089513B"/>
    <w:rsid w:val="00895A89"/>
    <w:rsid w:val="00896119"/>
    <w:rsid w:val="0089654F"/>
    <w:rsid w:val="008967F0"/>
    <w:rsid w:val="008A0BCD"/>
    <w:rsid w:val="008A1F83"/>
    <w:rsid w:val="008A2F19"/>
    <w:rsid w:val="008A3177"/>
    <w:rsid w:val="008A42E8"/>
    <w:rsid w:val="008A4B2E"/>
    <w:rsid w:val="008A54A7"/>
    <w:rsid w:val="008A613D"/>
    <w:rsid w:val="008A6462"/>
    <w:rsid w:val="008A652C"/>
    <w:rsid w:val="008A67C2"/>
    <w:rsid w:val="008A6911"/>
    <w:rsid w:val="008A6CA6"/>
    <w:rsid w:val="008A6D49"/>
    <w:rsid w:val="008A718B"/>
    <w:rsid w:val="008B0072"/>
    <w:rsid w:val="008B11F3"/>
    <w:rsid w:val="008B122B"/>
    <w:rsid w:val="008B1484"/>
    <w:rsid w:val="008B1B44"/>
    <w:rsid w:val="008B330F"/>
    <w:rsid w:val="008B334D"/>
    <w:rsid w:val="008B3387"/>
    <w:rsid w:val="008B3E9D"/>
    <w:rsid w:val="008B42C8"/>
    <w:rsid w:val="008B5C84"/>
    <w:rsid w:val="008B5DA7"/>
    <w:rsid w:val="008B5FE5"/>
    <w:rsid w:val="008B7CBD"/>
    <w:rsid w:val="008C0290"/>
    <w:rsid w:val="008C182E"/>
    <w:rsid w:val="008C1AE2"/>
    <w:rsid w:val="008C2206"/>
    <w:rsid w:val="008C32C0"/>
    <w:rsid w:val="008C5CA8"/>
    <w:rsid w:val="008D1439"/>
    <w:rsid w:val="008D1721"/>
    <w:rsid w:val="008D1ADB"/>
    <w:rsid w:val="008D1DA6"/>
    <w:rsid w:val="008D1E68"/>
    <w:rsid w:val="008D28BA"/>
    <w:rsid w:val="008D2C5A"/>
    <w:rsid w:val="008D2ED1"/>
    <w:rsid w:val="008D3D1F"/>
    <w:rsid w:val="008D47AE"/>
    <w:rsid w:val="008D4C0D"/>
    <w:rsid w:val="008D50F8"/>
    <w:rsid w:val="008D52DF"/>
    <w:rsid w:val="008D59EE"/>
    <w:rsid w:val="008D66E4"/>
    <w:rsid w:val="008D6DAE"/>
    <w:rsid w:val="008E005E"/>
    <w:rsid w:val="008E0063"/>
    <w:rsid w:val="008E0259"/>
    <w:rsid w:val="008E0651"/>
    <w:rsid w:val="008E1222"/>
    <w:rsid w:val="008E1578"/>
    <w:rsid w:val="008E1D02"/>
    <w:rsid w:val="008E1E6F"/>
    <w:rsid w:val="008E304B"/>
    <w:rsid w:val="008E355A"/>
    <w:rsid w:val="008E394E"/>
    <w:rsid w:val="008E672B"/>
    <w:rsid w:val="008E7D0D"/>
    <w:rsid w:val="008E7F52"/>
    <w:rsid w:val="008F0E99"/>
    <w:rsid w:val="008F1D40"/>
    <w:rsid w:val="008F2FC3"/>
    <w:rsid w:val="008F30CF"/>
    <w:rsid w:val="008F42C5"/>
    <w:rsid w:val="008F467E"/>
    <w:rsid w:val="008F57D7"/>
    <w:rsid w:val="008F5C61"/>
    <w:rsid w:val="008F5E7D"/>
    <w:rsid w:val="008F682B"/>
    <w:rsid w:val="008F6C28"/>
    <w:rsid w:val="008F7FDF"/>
    <w:rsid w:val="00900A76"/>
    <w:rsid w:val="00903120"/>
    <w:rsid w:val="00905255"/>
    <w:rsid w:val="00905325"/>
    <w:rsid w:val="009056E5"/>
    <w:rsid w:val="00905A43"/>
    <w:rsid w:val="00905E0C"/>
    <w:rsid w:val="00907166"/>
    <w:rsid w:val="00907450"/>
    <w:rsid w:val="0091097A"/>
    <w:rsid w:val="00911AC8"/>
    <w:rsid w:val="009128EA"/>
    <w:rsid w:val="00914379"/>
    <w:rsid w:val="009157BF"/>
    <w:rsid w:val="00916065"/>
    <w:rsid w:val="00916A6E"/>
    <w:rsid w:val="009174E1"/>
    <w:rsid w:val="00920A78"/>
    <w:rsid w:val="0092157B"/>
    <w:rsid w:val="00922793"/>
    <w:rsid w:val="00922F8A"/>
    <w:rsid w:val="00923933"/>
    <w:rsid w:val="00925DF7"/>
    <w:rsid w:val="00926CDF"/>
    <w:rsid w:val="00927F7D"/>
    <w:rsid w:val="00931029"/>
    <w:rsid w:val="00932177"/>
    <w:rsid w:val="009324DC"/>
    <w:rsid w:val="009337E1"/>
    <w:rsid w:val="0093550D"/>
    <w:rsid w:val="009357DB"/>
    <w:rsid w:val="0093664D"/>
    <w:rsid w:val="00937174"/>
    <w:rsid w:val="00940CEC"/>
    <w:rsid w:val="0094115F"/>
    <w:rsid w:val="0094296A"/>
    <w:rsid w:val="009429D7"/>
    <w:rsid w:val="0094412A"/>
    <w:rsid w:val="00944AC5"/>
    <w:rsid w:val="00944E16"/>
    <w:rsid w:val="009450A9"/>
    <w:rsid w:val="009451E2"/>
    <w:rsid w:val="009453D7"/>
    <w:rsid w:val="00945428"/>
    <w:rsid w:val="00945952"/>
    <w:rsid w:val="00946421"/>
    <w:rsid w:val="00946C34"/>
    <w:rsid w:val="0094716B"/>
    <w:rsid w:val="0094737E"/>
    <w:rsid w:val="0094758C"/>
    <w:rsid w:val="00950D18"/>
    <w:rsid w:val="009515DE"/>
    <w:rsid w:val="00952061"/>
    <w:rsid w:val="009520C3"/>
    <w:rsid w:val="009530EF"/>
    <w:rsid w:val="0095367E"/>
    <w:rsid w:val="009549F9"/>
    <w:rsid w:val="00955575"/>
    <w:rsid w:val="00955F6F"/>
    <w:rsid w:val="009561E1"/>
    <w:rsid w:val="00960B07"/>
    <w:rsid w:val="00960D6C"/>
    <w:rsid w:val="009624DE"/>
    <w:rsid w:val="0096256E"/>
    <w:rsid w:val="009626BA"/>
    <w:rsid w:val="00962A3C"/>
    <w:rsid w:val="00962C56"/>
    <w:rsid w:val="0096435E"/>
    <w:rsid w:val="00964783"/>
    <w:rsid w:val="00964B0B"/>
    <w:rsid w:val="00965E79"/>
    <w:rsid w:val="009666F7"/>
    <w:rsid w:val="00966FD0"/>
    <w:rsid w:val="009700A7"/>
    <w:rsid w:val="0097083F"/>
    <w:rsid w:val="00970BC5"/>
    <w:rsid w:val="00974507"/>
    <w:rsid w:val="0097477A"/>
    <w:rsid w:val="009747EF"/>
    <w:rsid w:val="00974C17"/>
    <w:rsid w:val="009771B6"/>
    <w:rsid w:val="00977860"/>
    <w:rsid w:val="00977FDF"/>
    <w:rsid w:val="00980A78"/>
    <w:rsid w:val="00980F31"/>
    <w:rsid w:val="00980FD6"/>
    <w:rsid w:val="00981529"/>
    <w:rsid w:val="00981C6E"/>
    <w:rsid w:val="0098347A"/>
    <w:rsid w:val="0098387B"/>
    <w:rsid w:val="00983C29"/>
    <w:rsid w:val="00984FA2"/>
    <w:rsid w:val="0098526B"/>
    <w:rsid w:val="00987997"/>
    <w:rsid w:val="009919C5"/>
    <w:rsid w:val="00992766"/>
    <w:rsid w:val="0099381E"/>
    <w:rsid w:val="00993F1D"/>
    <w:rsid w:val="009947AD"/>
    <w:rsid w:val="009958BD"/>
    <w:rsid w:val="00995AF6"/>
    <w:rsid w:val="009960A5"/>
    <w:rsid w:val="0099678E"/>
    <w:rsid w:val="00996970"/>
    <w:rsid w:val="00996B54"/>
    <w:rsid w:val="00997198"/>
    <w:rsid w:val="00997C74"/>
    <w:rsid w:val="009A01A0"/>
    <w:rsid w:val="009A30BE"/>
    <w:rsid w:val="009A30D6"/>
    <w:rsid w:val="009A4744"/>
    <w:rsid w:val="009A4BCA"/>
    <w:rsid w:val="009A4E60"/>
    <w:rsid w:val="009A5DC2"/>
    <w:rsid w:val="009A5F8A"/>
    <w:rsid w:val="009A5FB8"/>
    <w:rsid w:val="009A6869"/>
    <w:rsid w:val="009A6B71"/>
    <w:rsid w:val="009A6EF9"/>
    <w:rsid w:val="009A7A2D"/>
    <w:rsid w:val="009A7C84"/>
    <w:rsid w:val="009B02EA"/>
    <w:rsid w:val="009B1229"/>
    <w:rsid w:val="009B12EE"/>
    <w:rsid w:val="009B17F8"/>
    <w:rsid w:val="009B36B8"/>
    <w:rsid w:val="009B3AFE"/>
    <w:rsid w:val="009B3EC6"/>
    <w:rsid w:val="009B3F29"/>
    <w:rsid w:val="009B5D91"/>
    <w:rsid w:val="009C085D"/>
    <w:rsid w:val="009C11B3"/>
    <w:rsid w:val="009C1485"/>
    <w:rsid w:val="009C148D"/>
    <w:rsid w:val="009C1502"/>
    <w:rsid w:val="009C1A76"/>
    <w:rsid w:val="009C23D7"/>
    <w:rsid w:val="009C2598"/>
    <w:rsid w:val="009C3007"/>
    <w:rsid w:val="009C3734"/>
    <w:rsid w:val="009C4163"/>
    <w:rsid w:val="009C47E6"/>
    <w:rsid w:val="009C59B3"/>
    <w:rsid w:val="009C5C81"/>
    <w:rsid w:val="009C5CFF"/>
    <w:rsid w:val="009C5DFE"/>
    <w:rsid w:val="009C749C"/>
    <w:rsid w:val="009C7514"/>
    <w:rsid w:val="009C7694"/>
    <w:rsid w:val="009D032C"/>
    <w:rsid w:val="009D14A7"/>
    <w:rsid w:val="009D156A"/>
    <w:rsid w:val="009D1933"/>
    <w:rsid w:val="009D2EDE"/>
    <w:rsid w:val="009D3792"/>
    <w:rsid w:val="009D5213"/>
    <w:rsid w:val="009D5E99"/>
    <w:rsid w:val="009D62FF"/>
    <w:rsid w:val="009D665E"/>
    <w:rsid w:val="009D6804"/>
    <w:rsid w:val="009E05C3"/>
    <w:rsid w:val="009E0D14"/>
    <w:rsid w:val="009E0F3F"/>
    <w:rsid w:val="009E2657"/>
    <w:rsid w:val="009E3C56"/>
    <w:rsid w:val="009E3D35"/>
    <w:rsid w:val="009E3F79"/>
    <w:rsid w:val="009E4027"/>
    <w:rsid w:val="009E4204"/>
    <w:rsid w:val="009E49BF"/>
    <w:rsid w:val="009E719D"/>
    <w:rsid w:val="009E7574"/>
    <w:rsid w:val="009E7663"/>
    <w:rsid w:val="009E7D98"/>
    <w:rsid w:val="009F0FE8"/>
    <w:rsid w:val="009F1716"/>
    <w:rsid w:val="009F1E2C"/>
    <w:rsid w:val="009F3CEA"/>
    <w:rsid w:val="009F5BE7"/>
    <w:rsid w:val="009F6B02"/>
    <w:rsid w:val="009F6B27"/>
    <w:rsid w:val="009F6CFB"/>
    <w:rsid w:val="009F7ECD"/>
    <w:rsid w:val="00A00CCF"/>
    <w:rsid w:val="00A00F20"/>
    <w:rsid w:val="00A01179"/>
    <w:rsid w:val="00A018BA"/>
    <w:rsid w:val="00A01A87"/>
    <w:rsid w:val="00A05835"/>
    <w:rsid w:val="00A069FD"/>
    <w:rsid w:val="00A07B23"/>
    <w:rsid w:val="00A101F6"/>
    <w:rsid w:val="00A109E6"/>
    <w:rsid w:val="00A1178E"/>
    <w:rsid w:val="00A1299E"/>
    <w:rsid w:val="00A136EF"/>
    <w:rsid w:val="00A13EAE"/>
    <w:rsid w:val="00A14A10"/>
    <w:rsid w:val="00A14C96"/>
    <w:rsid w:val="00A156C0"/>
    <w:rsid w:val="00A160B7"/>
    <w:rsid w:val="00A16110"/>
    <w:rsid w:val="00A162F0"/>
    <w:rsid w:val="00A174BA"/>
    <w:rsid w:val="00A2070E"/>
    <w:rsid w:val="00A20ACF"/>
    <w:rsid w:val="00A20BA2"/>
    <w:rsid w:val="00A20F20"/>
    <w:rsid w:val="00A21061"/>
    <w:rsid w:val="00A211F8"/>
    <w:rsid w:val="00A2140D"/>
    <w:rsid w:val="00A21878"/>
    <w:rsid w:val="00A21ED4"/>
    <w:rsid w:val="00A225E0"/>
    <w:rsid w:val="00A2269D"/>
    <w:rsid w:val="00A227F2"/>
    <w:rsid w:val="00A22ED5"/>
    <w:rsid w:val="00A22FD3"/>
    <w:rsid w:val="00A241D9"/>
    <w:rsid w:val="00A253AC"/>
    <w:rsid w:val="00A25444"/>
    <w:rsid w:val="00A25697"/>
    <w:rsid w:val="00A25985"/>
    <w:rsid w:val="00A25B75"/>
    <w:rsid w:val="00A267BE"/>
    <w:rsid w:val="00A26B23"/>
    <w:rsid w:val="00A27B5D"/>
    <w:rsid w:val="00A3035B"/>
    <w:rsid w:val="00A30B00"/>
    <w:rsid w:val="00A32533"/>
    <w:rsid w:val="00A3280B"/>
    <w:rsid w:val="00A3296C"/>
    <w:rsid w:val="00A32D5E"/>
    <w:rsid w:val="00A33582"/>
    <w:rsid w:val="00A338F9"/>
    <w:rsid w:val="00A33F25"/>
    <w:rsid w:val="00A35D8F"/>
    <w:rsid w:val="00A366B8"/>
    <w:rsid w:val="00A3681E"/>
    <w:rsid w:val="00A36A89"/>
    <w:rsid w:val="00A37B5F"/>
    <w:rsid w:val="00A4191C"/>
    <w:rsid w:val="00A41B86"/>
    <w:rsid w:val="00A42299"/>
    <w:rsid w:val="00A441E3"/>
    <w:rsid w:val="00A4474E"/>
    <w:rsid w:val="00A45123"/>
    <w:rsid w:val="00A464CE"/>
    <w:rsid w:val="00A476D8"/>
    <w:rsid w:val="00A5088C"/>
    <w:rsid w:val="00A50D0A"/>
    <w:rsid w:val="00A51BB5"/>
    <w:rsid w:val="00A52736"/>
    <w:rsid w:val="00A527D3"/>
    <w:rsid w:val="00A53EBF"/>
    <w:rsid w:val="00A54239"/>
    <w:rsid w:val="00A55BDB"/>
    <w:rsid w:val="00A55E28"/>
    <w:rsid w:val="00A56DB2"/>
    <w:rsid w:val="00A56DD7"/>
    <w:rsid w:val="00A56E57"/>
    <w:rsid w:val="00A56FBE"/>
    <w:rsid w:val="00A57290"/>
    <w:rsid w:val="00A60292"/>
    <w:rsid w:val="00A605FC"/>
    <w:rsid w:val="00A60BDD"/>
    <w:rsid w:val="00A61C31"/>
    <w:rsid w:val="00A63D53"/>
    <w:rsid w:val="00A64277"/>
    <w:rsid w:val="00A64D87"/>
    <w:rsid w:val="00A65BD8"/>
    <w:rsid w:val="00A66664"/>
    <w:rsid w:val="00A6700A"/>
    <w:rsid w:val="00A67916"/>
    <w:rsid w:val="00A67C9F"/>
    <w:rsid w:val="00A67EEF"/>
    <w:rsid w:val="00A75527"/>
    <w:rsid w:val="00A75BAB"/>
    <w:rsid w:val="00A763EB"/>
    <w:rsid w:val="00A76B48"/>
    <w:rsid w:val="00A770B0"/>
    <w:rsid w:val="00A773B5"/>
    <w:rsid w:val="00A77463"/>
    <w:rsid w:val="00A77C4F"/>
    <w:rsid w:val="00A77D9B"/>
    <w:rsid w:val="00A81079"/>
    <w:rsid w:val="00A81267"/>
    <w:rsid w:val="00A842F1"/>
    <w:rsid w:val="00A8444B"/>
    <w:rsid w:val="00A84B21"/>
    <w:rsid w:val="00A852EA"/>
    <w:rsid w:val="00A85C06"/>
    <w:rsid w:val="00A875CF"/>
    <w:rsid w:val="00A90083"/>
    <w:rsid w:val="00A90A76"/>
    <w:rsid w:val="00A90E01"/>
    <w:rsid w:val="00A91216"/>
    <w:rsid w:val="00A9241C"/>
    <w:rsid w:val="00A927EC"/>
    <w:rsid w:val="00A929A5"/>
    <w:rsid w:val="00A93011"/>
    <w:rsid w:val="00A9329F"/>
    <w:rsid w:val="00A93D5A"/>
    <w:rsid w:val="00A9410B"/>
    <w:rsid w:val="00A946E0"/>
    <w:rsid w:val="00A94845"/>
    <w:rsid w:val="00A95284"/>
    <w:rsid w:val="00A953D2"/>
    <w:rsid w:val="00A96BD5"/>
    <w:rsid w:val="00AA02FC"/>
    <w:rsid w:val="00AA0E18"/>
    <w:rsid w:val="00AA1251"/>
    <w:rsid w:val="00AA1372"/>
    <w:rsid w:val="00AA148E"/>
    <w:rsid w:val="00AA3E12"/>
    <w:rsid w:val="00AA4C46"/>
    <w:rsid w:val="00AA633F"/>
    <w:rsid w:val="00AA698F"/>
    <w:rsid w:val="00AA712F"/>
    <w:rsid w:val="00AA7E02"/>
    <w:rsid w:val="00AA7E9A"/>
    <w:rsid w:val="00AB0057"/>
    <w:rsid w:val="00AB0086"/>
    <w:rsid w:val="00AB15E3"/>
    <w:rsid w:val="00AB1EC3"/>
    <w:rsid w:val="00AB4C92"/>
    <w:rsid w:val="00AB57BB"/>
    <w:rsid w:val="00AB6768"/>
    <w:rsid w:val="00AB6852"/>
    <w:rsid w:val="00AB6916"/>
    <w:rsid w:val="00AB7892"/>
    <w:rsid w:val="00AB7AE2"/>
    <w:rsid w:val="00AC1EDC"/>
    <w:rsid w:val="00AC1F40"/>
    <w:rsid w:val="00AC1F5C"/>
    <w:rsid w:val="00AC3588"/>
    <w:rsid w:val="00AC376F"/>
    <w:rsid w:val="00AC4562"/>
    <w:rsid w:val="00AC4778"/>
    <w:rsid w:val="00AC4958"/>
    <w:rsid w:val="00AC511F"/>
    <w:rsid w:val="00AC615F"/>
    <w:rsid w:val="00AC70DC"/>
    <w:rsid w:val="00AC7246"/>
    <w:rsid w:val="00AC7760"/>
    <w:rsid w:val="00AC78C9"/>
    <w:rsid w:val="00AC7CA8"/>
    <w:rsid w:val="00AC7DAC"/>
    <w:rsid w:val="00AD17E8"/>
    <w:rsid w:val="00AD2A96"/>
    <w:rsid w:val="00AD32DD"/>
    <w:rsid w:val="00AD4345"/>
    <w:rsid w:val="00AD4A65"/>
    <w:rsid w:val="00AD62DE"/>
    <w:rsid w:val="00AD6DA1"/>
    <w:rsid w:val="00AD6DF5"/>
    <w:rsid w:val="00AD728D"/>
    <w:rsid w:val="00AD79F7"/>
    <w:rsid w:val="00AE13DC"/>
    <w:rsid w:val="00AE143D"/>
    <w:rsid w:val="00AE1523"/>
    <w:rsid w:val="00AE1730"/>
    <w:rsid w:val="00AE201C"/>
    <w:rsid w:val="00AE27C8"/>
    <w:rsid w:val="00AE2B44"/>
    <w:rsid w:val="00AE3DA3"/>
    <w:rsid w:val="00AE4BD2"/>
    <w:rsid w:val="00AE6163"/>
    <w:rsid w:val="00AE7286"/>
    <w:rsid w:val="00AF036F"/>
    <w:rsid w:val="00AF0B8C"/>
    <w:rsid w:val="00AF0C51"/>
    <w:rsid w:val="00AF184E"/>
    <w:rsid w:val="00AF3537"/>
    <w:rsid w:val="00AF3627"/>
    <w:rsid w:val="00AF3952"/>
    <w:rsid w:val="00AF400F"/>
    <w:rsid w:val="00AF4FDB"/>
    <w:rsid w:val="00AF746C"/>
    <w:rsid w:val="00AF76C0"/>
    <w:rsid w:val="00AF79B0"/>
    <w:rsid w:val="00B00190"/>
    <w:rsid w:val="00B00C2A"/>
    <w:rsid w:val="00B0183E"/>
    <w:rsid w:val="00B01E11"/>
    <w:rsid w:val="00B021CF"/>
    <w:rsid w:val="00B03165"/>
    <w:rsid w:val="00B0487F"/>
    <w:rsid w:val="00B04A95"/>
    <w:rsid w:val="00B04EB6"/>
    <w:rsid w:val="00B05985"/>
    <w:rsid w:val="00B060D4"/>
    <w:rsid w:val="00B06D9F"/>
    <w:rsid w:val="00B0722F"/>
    <w:rsid w:val="00B07985"/>
    <w:rsid w:val="00B07A86"/>
    <w:rsid w:val="00B103FE"/>
    <w:rsid w:val="00B12A4F"/>
    <w:rsid w:val="00B14173"/>
    <w:rsid w:val="00B16D7C"/>
    <w:rsid w:val="00B16FE4"/>
    <w:rsid w:val="00B1781B"/>
    <w:rsid w:val="00B20484"/>
    <w:rsid w:val="00B204B0"/>
    <w:rsid w:val="00B204FD"/>
    <w:rsid w:val="00B22154"/>
    <w:rsid w:val="00B228FC"/>
    <w:rsid w:val="00B22A67"/>
    <w:rsid w:val="00B22C9B"/>
    <w:rsid w:val="00B24200"/>
    <w:rsid w:val="00B25D85"/>
    <w:rsid w:val="00B262BA"/>
    <w:rsid w:val="00B2679B"/>
    <w:rsid w:val="00B27596"/>
    <w:rsid w:val="00B27C25"/>
    <w:rsid w:val="00B27D8B"/>
    <w:rsid w:val="00B3029E"/>
    <w:rsid w:val="00B312F9"/>
    <w:rsid w:val="00B3135B"/>
    <w:rsid w:val="00B322B4"/>
    <w:rsid w:val="00B32A8E"/>
    <w:rsid w:val="00B332E9"/>
    <w:rsid w:val="00B337B6"/>
    <w:rsid w:val="00B3401E"/>
    <w:rsid w:val="00B345A9"/>
    <w:rsid w:val="00B34875"/>
    <w:rsid w:val="00B34B97"/>
    <w:rsid w:val="00B351D4"/>
    <w:rsid w:val="00B355C4"/>
    <w:rsid w:val="00B35F55"/>
    <w:rsid w:val="00B40C4B"/>
    <w:rsid w:val="00B41238"/>
    <w:rsid w:val="00B4140B"/>
    <w:rsid w:val="00B43C8E"/>
    <w:rsid w:val="00B447CA"/>
    <w:rsid w:val="00B44A3C"/>
    <w:rsid w:val="00B44F8C"/>
    <w:rsid w:val="00B45370"/>
    <w:rsid w:val="00B453B6"/>
    <w:rsid w:val="00B455B6"/>
    <w:rsid w:val="00B45BBE"/>
    <w:rsid w:val="00B45D77"/>
    <w:rsid w:val="00B46D92"/>
    <w:rsid w:val="00B47003"/>
    <w:rsid w:val="00B4737A"/>
    <w:rsid w:val="00B47CF0"/>
    <w:rsid w:val="00B501CC"/>
    <w:rsid w:val="00B501F9"/>
    <w:rsid w:val="00B51B6E"/>
    <w:rsid w:val="00B51DAA"/>
    <w:rsid w:val="00B5230C"/>
    <w:rsid w:val="00B5234C"/>
    <w:rsid w:val="00B52C0C"/>
    <w:rsid w:val="00B541A3"/>
    <w:rsid w:val="00B54EFC"/>
    <w:rsid w:val="00B555F2"/>
    <w:rsid w:val="00B55C60"/>
    <w:rsid w:val="00B56DD3"/>
    <w:rsid w:val="00B57B00"/>
    <w:rsid w:val="00B618C5"/>
    <w:rsid w:val="00B621D8"/>
    <w:rsid w:val="00B63A69"/>
    <w:rsid w:val="00B65A33"/>
    <w:rsid w:val="00B65C93"/>
    <w:rsid w:val="00B663FE"/>
    <w:rsid w:val="00B67701"/>
    <w:rsid w:val="00B67953"/>
    <w:rsid w:val="00B720FE"/>
    <w:rsid w:val="00B72A47"/>
    <w:rsid w:val="00B73406"/>
    <w:rsid w:val="00B73964"/>
    <w:rsid w:val="00B74E94"/>
    <w:rsid w:val="00B75A38"/>
    <w:rsid w:val="00B75BF2"/>
    <w:rsid w:val="00B75D2C"/>
    <w:rsid w:val="00B7605B"/>
    <w:rsid w:val="00B76D90"/>
    <w:rsid w:val="00B77248"/>
    <w:rsid w:val="00B777DC"/>
    <w:rsid w:val="00B77CFC"/>
    <w:rsid w:val="00B81043"/>
    <w:rsid w:val="00B8384B"/>
    <w:rsid w:val="00B90005"/>
    <w:rsid w:val="00B90D94"/>
    <w:rsid w:val="00B91A34"/>
    <w:rsid w:val="00B927F6"/>
    <w:rsid w:val="00B92FD0"/>
    <w:rsid w:val="00B93561"/>
    <w:rsid w:val="00B9399B"/>
    <w:rsid w:val="00B93DBE"/>
    <w:rsid w:val="00B94D54"/>
    <w:rsid w:val="00B96242"/>
    <w:rsid w:val="00B963D0"/>
    <w:rsid w:val="00B96B36"/>
    <w:rsid w:val="00BA06E9"/>
    <w:rsid w:val="00BA07B0"/>
    <w:rsid w:val="00BA0ABA"/>
    <w:rsid w:val="00BA126B"/>
    <w:rsid w:val="00BA1A8F"/>
    <w:rsid w:val="00BA1B0C"/>
    <w:rsid w:val="00BA24CA"/>
    <w:rsid w:val="00BA63BB"/>
    <w:rsid w:val="00BA6F95"/>
    <w:rsid w:val="00BA7076"/>
    <w:rsid w:val="00BA7C99"/>
    <w:rsid w:val="00BA7FF4"/>
    <w:rsid w:val="00BB04C2"/>
    <w:rsid w:val="00BB0773"/>
    <w:rsid w:val="00BB0AF9"/>
    <w:rsid w:val="00BB0C40"/>
    <w:rsid w:val="00BB0EC4"/>
    <w:rsid w:val="00BB1EC7"/>
    <w:rsid w:val="00BB2106"/>
    <w:rsid w:val="00BB27F9"/>
    <w:rsid w:val="00BB2CB2"/>
    <w:rsid w:val="00BB2CEC"/>
    <w:rsid w:val="00BB37CD"/>
    <w:rsid w:val="00BB3F1D"/>
    <w:rsid w:val="00BB4519"/>
    <w:rsid w:val="00BB4E4B"/>
    <w:rsid w:val="00BB4E95"/>
    <w:rsid w:val="00BB51B6"/>
    <w:rsid w:val="00BB66D3"/>
    <w:rsid w:val="00BB6AE9"/>
    <w:rsid w:val="00BB7754"/>
    <w:rsid w:val="00BC24BB"/>
    <w:rsid w:val="00BC24D8"/>
    <w:rsid w:val="00BC2E40"/>
    <w:rsid w:val="00BC37CC"/>
    <w:rsid w:val="00BC44EA"/>
    <w:rsid w:val="00BC46B3"/>
    <w:rsid w:val="00BC48B7"/>
    <w:rsid w:val="00BC59A9"/>
    <w:rsid w:val="00BC6192"/>
    <w:rsid w:val="00BC6269"/>
    <w:rsid w:val="00BC6846"/>
    <w:rsid w:val="00BC6D08"/>
    <w:rsid w:val="00BC6D1F"/>
    <w:rsid w:val="00BC7216"/>
    <w:rsid w:val="00BC7CBC"/>
    <w:rsid w:val="00BD0126"/>
    <w:rsid w:val="00BD02D4"/>
    <w:rsid w:val="00BD12C3"/>
    <w:rsid w:val="00BD1516"/>
    <w:rsid w:val="00BD36A5"/>
    <w:rsid w:val="00BD463A"/>
    <w:rsid w:val="00BD5090"/>
    <w:rsid w:val="00BD69FD"/>
    <w:rsid w:val="00BD6E7B"/>
    <w:rsid w:val="00BD7FD5"/>
    <w:rsid w:val="00BE1CB3"/>
    <w:rsid w:val="00BE1D2A"/>
    <w:rsid w:val="00BE2C93"/>
    <w:rsid w:val="00BE3068"/>
    <w:rsid w:val="00BE32F4"/>
    <w:rsid w:val="00BE362C"/>
    <w:rsid w:val="00BE3C57"/>
    <w:rsid w:val="00BE48D7"/>
    <w:rsid w:val="00BE49DD"/>
    <w:rsid w:val="00BE5129"/>
    <w:rsid w:val="00BE5425"/>
    <w:rsid w:val="00BE5A1E"/>
    <w:rsid w:val="00BE73CA"/>
    <w:rsid w:val="00BF1C77"/>
    <w:rsid w:val="00BF1FB8"/>
    <w:rsid w:val="00BF20B9"/>
    <w:rsid w:val="00BF2BE1"/>
    <w:rsid w:val="00BF4972"/>
    <w:rsid w:val="00BF4F93"/>
    <w:rsid w:val="00BF565C"/>
    <w:rsid w:val="00BF5BF3"/>
    <w:rsid w:val="00BF611A"/>
    <w:rsid w:val="00BF64CD"/>
    <w:rsid w:val="00C00316"/>
    <w:rsid w:val="00C02436"/>
    <w:rsid w:val="00C02E10"/>
    <w:rsid w:val="00C055EE"/>
    <w:rsid w:val="00C062CC"/>
    <w:rsid w:val="00C06A3D"/>
    <w:rsid w:val="00C10538"/>
    <w:rsid w:val="00C10B7C"/>
    <w:rsid w:val="00C1150E"/>
    <w:rsid w:val="00C121F1"/>
    <w:rsid w:val="00C12EC7"/>
    <w:rsid w:val="00C14BC5"/>
    <w:rsid w:val="00C15EB7"/>
    <w:rsid w:val="00C16E1E"/>
    <w:rsid w:val="00C17D27"/>
    <w:rsid w:val="00C20B19"/>
    <w:rsid w:val="00C20F59"/>
    <w:rsid w:val="00C21039"/>
    <w:rsid w:val="00C223F4"/>
    <w:rsid w:val="00C24554"/>
    <w:rsid w:val="00C24A6E"/>
    <w:rsid w:val="00C255B7"/>
    <w:rsid w:val="00C257A5"/>
    <w:rsid w:val="00C2681E"/>
    <w:rsid w:val="00C27243"/>
    <w:rsid w:val="00C30266"/>
    <w:rsid w:val="00C31492"/>
    <w:rsid w:val="00C318C7"/>
    <w:rsid w:val="00C325CC"/>
    <w:rsid w:val="00C32620"/>
    <w:rsid w:val="00C32CB2"/>
    <w:rsid w:val="00C32FF5"/>
    <w:rsid w:val="00C33218"/>
    <w:rsid w:val="00C33344"/>
    <w:rsid w:val="00C3383B"/>
    <w:rsid w:val="00C33864"/>
    <w:rsid w:val="00C376EF"/>
    <w:rsid w:val="00C40492"/>
    <w:rsid w:val="00C404C3"/>
    <w:rsid w:val="00C40556"/>
    <w:rsid w:val="00C415AE"/>
    <w:rsid w:val="00C41D86"/>
    <w:rsid w:val="00C42A2A"/>
    <w:rsid w:val="00C44B96"/>
    <w:rsid w:val="00C45975"/>
    <w:rsid w:val="00C459CA"/>
    <w:rsid w:val="00C4634A"/>
    <w:rsid w:val="00C46FE5"/>
    <w:rsid w:val="00C47818"/>
    <w:rsid w:val="00C47EB8"/>
    <w:rsid w:val="00C500F7"/>
    <w:rsid w:val="00C50A6A"/>
    <w:rsid w:val="00C51375"/>
    <w:rsid w:val="00C528AE"/>
    <w:rsid w:val="00C5446F"/>
    <w:rsid w:val="00C545CD"/>
    <w:rsid w:val="00C546BD"/>
    <w:rsid w:val="00C548E2"/>
    <w:rsid w:val="00C54D89"/>
    <w:rsid w:val="00C55FC5"/>
    <w:rsid w:val="00C562C2"/>
    <w:rsid w:val="00C57430"/>
    <w:rsid w:val="00C57CC8"/>
    <w:rsid w:val="00C602F9"/>
    <w:rsid w:val="00C60F8F"/>
    <w:rsid w:val="00C6170E"/>
    <w:rsid w:val="00C617B0"/>
    <w:rsid w:val="00C634BA"/>
    <w:rsid w:val="00C6589F"/>
    <w:rsid w:val="00C663DF"/>
    <w:rsid w:val="00C6699A"/>
    <w:rsid w:val="00C66C71"/>
    <w:rsid w:val="00C670F2"/>
    <w:rsid w:val="00C6761D"/>
    <w:rsid w:val="00C67D95"/>
    <w:rsid w:val="00C706DD"/>
    <w:rsid w:val="00C711A2"/>
    <w:rsid w:val="00C73C1C"/>
    <w:rsid w:val="00C74927"/>
    <w:rsid w:val="00C762AE"/>
    <w:rsid w:val="00C768BB"/>
    <w:rsid w:val="00C76B7F"/>
    <w:rsid w:val="00C77AA7"/>
    <w:rsid w:val="00C77DF2"/>
    <w:rsid w:val="00C77E35"/>
    <w:rsid w:val="00C805CC"/>
    <w:rsid w:val="00C810A8"/>
    <w:rsid w:val="00C81144"/>
    <w:rsid w:val="00C81911"/>
    <w:rsid w:val="00C81E59"/>
    <w:rsid w:val="00C823BC"/>
    <w:rsid w:val="00C8365A"/>
    <w:rsid w:val="00C8398B"/>
    <w:rsid w:val="00C84982"/>
    <w:rsid w:val="00C84FEC"/>
    <w:rsid w:val="00C865B5"/>
    <w:rsid w:val="00C8761B"/>
    <w:rsid w:val="00C8764B"/>
    <w:rsid w:val="00C879A4"/>
    <w:rsid w:val="00C901C1"/>
    <w:rsid w:val="00C92841"/>
    <w:rsid w:val="00C94014"/>
    <w:rsid w:val="00C94399"/>
    <w:rsid w:val="00C94CF3"/>
    <w:rsid w:val="00C95232"/>
    <w:rsid w:val="00C96BE2"/>
    <w:rsid w:val="00C974C7"/>
    <w:rsid w:val="00C9771C"/>
    <w:rsid w:val="00C97B51"/>
    <w:rsid w:val="00CA027D"/>
    <w:rsid w:val="00CA0469"/>
    <w:rsid w:val="00CA08C6"/>
    <w:rsid w:val="00CA0A3A"/>
    <w:rsid w:val="00CA1E86"/>
    <w:rsid w:val="00CA1F80"/>
    <w:rsid w:val="00CA2D6F"/>
    <w:rsid w:val="00CA3F4C"/>
    <w:rsid w:val="00CA495B"/>
    <w:rsid w:val="00CA4D8C"/>
    <w:rsid w:val="00CA55D4"/>
    <w:rsid w:val="00CA5AF4"/>
    <w:rsid w:val="00CA6004"/>
    <w:rsid w:val="00CA60CC"/>
    <w:rsid w:val="00CA6E8A"/>
    <w:rsid w:val="00CA6F95"/>
    <w:rsid w:val="00CA7EF1"/>
    <w:rsid w:val="00CB0780"/>
    <w:rsid w:val="00CB0AEA"/>
    <w:rsid w:val="00CB0B80"/>
    <w:rsid w:val="00CB0CC6"/>
    <w:rsid w:val="00CB0DDA"/>
    <w:rsid w:val="00CB1196"/>
    <w:rsid w:val="00CB3270"/>
    <w:rsid w:val="00CB34D2"/>
    <w:rsid w:val="00CB392C"/>
    <w:rsid w:val="00CB4A20"/>
    <w:rsid w:val="00CB4BF5"/>
    <w:rsid w:val="00CB569C"/>
    <w:rsid w:val="00CB5DEC"/>
    <w:rsid w:val="00CB71A4"/>
    <w:rsid w:val="00CC114D"/>
    <w:rsid w:val="00CC24BE"/>
    <w:rsid w:val="00CC31B1"/>
    <w:rsid w:val="00CC3A09"/>
    <w:rsid w:val="00CC5DF4"/>
    <w:rsid w:val="00CC6514"/>
    <w:rsid w:val="00CC6536"/>
    <w:rsid w:val="00CD0EA7"/>
    <w:rsid w:val="00CD1989"/>
    <w:rsid w:val="00CD1BD7"/>
    <w:rsid w:val="00CD278A"/>
    <w:rsid w:val="00CD31E8"/>
    <w:rsid w:val="00CD71C6"/>
    <w:rsid w:val="00CD74C4"/>
    <w:rsid w:val="00CE1192"/>
    <w:rsid w:val="00CE11D6"/>
    <w:rsid w:val="00CE1BB5"/>
    <w:rsid w:val="00CE1F55"/>
    <w:rsid w:val="00CE2680"/>
    <w:rsid w:val="00CE32F1"/>
    <w:rsid w:val="00CE34D3"/>
    <w:rsid w:val="00CE3D8F"/>
    <w:rsid w:val="00CE3ED6"/>
    <w:rsid w:val="00CE4830"/>
    <w:rsid w:val="00CE4FB9"/>
    <w:rsid w:val="00CE5D4B"/>
    <w:rsid w:val="00CE6337"/>
    <w:rsid w:val="00CE7001"/>
    <w:rsid w:val="00CE7128"/>
    <w:rsid w:val="00CF09D7"/>
    <w:rsid w:val="00CF0A9A"/>
    <w:rsid w:val="00CF0C8B"/>
    <w:rsid w:val="00CF2447"/>
    <w:rsid w:val="00CF2F07"/>
    <w:rsid w:val="00CF310E"/>
    <w:rsid w:val="00CF330E"/>
    <w:rsid w:val="00CF39BF"/>
    <w:rsid w:val="00CF4A94"/>
    <w:rsid w:val="00CF5083"/>
    <w:rsid w:val="00CF5438"/>
    <w:rsid w:val="00CF55CA"/>
    <w:rsid w:val="00CF584F"/>
    <w:rsid w:val="00CF59C5"/>
    <w:rsid w:val="00CF5C24"/>
    <w:rsid w:val="00CF601D"/>
    <w:rsid w:val="00CF7F40"/>
    <w:rsid w:val="00D012A2"/>
    <w:rsid w:val="00D01642"/>
    <w:rsid w:val="00D02623"/>
    <w:rsid w:val="00D031C3"/>
    <w:rsid w:val="00D0365F"/>
    <w:rsid w:val="00D03BCF"/>
    <w:rsid w:val="00D0567E"/>
    <w:rsid w:val="00D05A94"/>
    <w:rsid w:val="00D10AC2"/>
    <w:rsid w:val="00D10D6A"/>
    <w:rsid w:val="00D11588"/>
    <w:rsid w:val="00D11E5F"/>
    <w:rsid w:val="00D11F5A"/>
    <w:rsid w:val="00D122AF"/>
    <w:rsid w:val="00D127A4"/>
    <w:rsid w:val="00D12FD7"/>
    <w:rsid w:val="00D14071"/>
    <w:rsid w:val="00D1419B"/>
    <w:rsid w:val="00D15009"/>
    <w:rsid w:val="00D15B26"/>
    <w:rsid w:val="00D15EF5"/>
    <w:rsid w:val="00D17066"/>
    <w:rsid w:val="00D170AD"/>
    <w:rsid w:val="00D17A17"/>
    <w:rsid w:val="00D200C7"/>
    <w:rsid w:val="00D208D2"/>
    <w:rsid w:val="00D209BA"/>
    <w:rsid w:val="00D20E19"/>
    <w:rsid w:val="00D216BB"/>
    <w:rsid w:val="00D21DB2"/>
    <w:rsid w:val="00D21F85"/>
    <w:rsid w:val="00D22624"/>
    <w:rsid w:val="00D22740"/>
    <w:rsid w:val="00D23943"/>
    <w:rsid w:val="00D248D5"/>
    <w:rsid w:val="00D24BE6"/>
    <w:rsid w:val="00D24CA8"/>
    <w:rsid w:val="00D257C8"/>
    <w:rsid w:val="00D25B11"/>
    <w:rsid w:val="00D25C36"/>
    <w:rsid w:val="00D25C64"/>
    <w:rsid w:val="00D25CC1"/>
    <w:rsid w:val="00D27413"/>
    <w:rsid w:val="00D30FC2"/>
    <w:rsid w:val="00D318EB"/>
    <w:rsid w:val="00D31A2C"/>
    <w:rsid w:val="00D34BFF"/>
    <w:rsid w:val="00D34CA7"/>
    <w:rsid w:val="00D372D7"/>
    <w:rsid w:val="00D37485"/>
    <w:rsid w:val="00D377E4"/>
    <w:rsid w:val="00D379F6"/>
    <w:rsid w:val="00D37F9E"/>
    <w:rsid w:val="00D4075B"/>
    <w:rsid w:val="00D41122"/>
    <w:rsid w:val="00D4134B"/>
    <w:rsid w:val="00D41C00"/>
    <w:rsid w:val="00D41C3F"/>
    <w:rsid w:val="00D41FAC"/>
    <w:rsid w:val="00D42379"/>
    <w:rsid w:val="00D42762"/>
    <w:rsid w:val="00D43956"/>
    <w:rsid w:val="00D44D1C"/>
    <w:rsid w:val="00D472F6"/>
    <w:rsid w:val="00D5036B"/>
    <w:rsid w:val="00D505D1"/>
    <w:rsid w:val="00D51430"/>
    <w:rsid w:val="00D51EB7"/>
    <w:rsid w:val="00D51F0A"/>
    <w:rsid w:val="00D53233"/>
    <w:rsid w:val="00D53648"/>
    <w:rsid w:val="00D54604"/>
    <w:rsid w:val="00D553E7"/>
    <w:rsid w:val="00D55CC9"/>
    <w:rsid w:val="00D56452"/>
    <w:rsid w:val="00D60687"/>
    <w:rsid w:val="00D61A8C"/>
    <w:rsid w:val="00D62C7F"/>
    <w:rsid w:val="00D63592"/>
    <w:rsid w:val="00D64B6C"/>
    <w:rsid w:val="00D655F9"/>
    <w:rsid w:val="00D66493"/>
    <w:rsid w:val="00D66812"/>
    <w:rsid w:val="00D66D17"/>
    <w:rsid w:val="00D67335"/>
    <w:rsid w:val="00D71A68"/>
    <w:rsid w:val="00D73C91"/>
    <w:rsid w:val="00D73FFF"/>
    <w:rsid w:val="00D74323"/>
    <w:rsid w:val="00D74B95"/>
    <w:rsid w:val="00D7570D"/>
    <w:rsid w:val="00D767F9"/>
    <w:rsid w:val="00D76BD0"/>
    <w:rsid w:val="00D774CB"/>
    <w:rsid w:val="00D7786C"/>
    <w:rsid w:val="00D77E58"/>
    <w:rsid w:val="00D80093"/>
    <w:rsid w:val="00D80EA2"/>
    <w:rsid w:val="00D81247"/>
    <w:rsid w:val="00D8130E"/>
    <w:rsid w:val="00D81B72"/>
    <w:rsid w:val="00D81EB3"/>
    <w:rsid w:val="00D822CE"/>
    <w:rsid w:val="00D82B8E"/>
    <w:rsid w:val="00D82D2D"/>
    <w:rsid w:val="00D83686"/>
    <w:rsid w:val="00D838B9"/>
    <w:rsid w:val="00D83E96"/>
    <w:rsid w:val="00D83EE1"/>
    <w:rsid w:val="00D84750"/>
    <w:rsid w:val="00D84823"/>
    <w:rsid w:val="00D84B86"/>
    <w:rsid w:val="00D8525F"/>
    <w:rsid w:val="00D85869"/>
    <w:rsid w:val="00D85C35"/>
    <w:rsid w:val="00D876C9"/>
    <w:rsid w:val="00D87C66"/>
    <w:rsid w:val="00D906E6"/>
    <w:rsid w:val="00D90D4C"/>
    <w:rsid w:val="00D913AB"/>
    <w:rsid w:val="00D917E6"/>
    <w:rsid w:val="00D91D57"/>
    <w:rsid w:val="00D920BB"/>
    <w:rsid w:val="00D9218C"/>
    <w:rsid w:val="00D925B0"/>
    <w:rsid w:val="00D92B8C"/>
    <w:rsid w:val="00D95BD3"/>
    <w:rsid w:val="00D978D1"/>
    <w:rsid w:val="00DA01C7"/>
    <w:rsid w:val="00DA1062"/>
    <w:rsid w:val="00DA1153"/>
    <w:rsid w:val="00DA206D"/>
    <w:rsid w:val="00DA2348"/>
    <w:rsid w:val="00DA331F"/>
    <w:rsid w:val="00DA36E1"/>
    <w:rsid w:val="00DA3C87"/>
    <w:rsid w:val="00DA5198"/>
    <w:rsid w:val="00DA6115"/>
    <w:rsid w:val="00DA661D"/>
    <w:rsid w:val="00DA7C8A"/>
    <w:rsid w:val="00DB0EE7"/>
    <w:rsid w:val="00DB0F1F"/>
    <w:rsid w:val="00DB2B83"/>
    <w:rsid w:val="00DB31EB"/>
    <w:rsid w:val="00DB403E"/>
    <w:rsid w:val="00DB45B1"/>
    <w:rsid w:val="00DB46DE"/>
    <w:rsid w:val="00DB5DCF"/>
    <w:rsid w:val="00DC06CC"/>
    <w:rsid w:val="00DC0BAF"/>
    <w:rsid w:val="00DC1840"/>
    <w:rsid w:val="00DC1946"/>
    <w:rsid w:val="00DC1BB8"/>
    <w:rsid w:val="00DC250A"/>
    <w:rsid w:val="00DC2F0D"/>
    <w:rsid w:val="00DC2FA2"/>
    <w:rsid w:val="00DC6A83"/>
    <w:rsid w:val="00DD155F"/>
    <w:rsid w:val="00DD1675"/>
    <w:rsid w:val="00DD49C8"/>
    <w:rsid w:val="00DD4A09"/>
    <w:rsid w:val="00DD5423"/>
    <w:rsid w:val="00DD5869"/>
    <w:rsid w:val="00DE01E7"/>
    <w:rsid w:val="00DE1370"/>
    <w:rsid w:val="00DE1F18"/>
    <w:rsid w:val="00DE2A2C"/>
    <w:rsid w:val="00DE2C68"/>
    <w:rsid w:val="00DE3066"/>
    <w:rsid w:val="00DE3561"/>
    <w:rsid w:val="00DE37CF"/>
    <w:rsid w:val="00DE3CAB"/>
    <w:rsid w:val="00DE4442"/>
    <w:rsid w:val="00DE47AB"/>
    <w:rsid w:val="00DE4808"/>
    <w:rsid w:val="00DE4E2C"/>
    <w:rsid w:val="00DE5104"/>
    <w:rsid w:val="00DE5987"/>
    <w:rsid w:val="00DE74C2"/>
    <w:rsid w:val="00DF0F70"/>
    <w:rsid w:val="00DF2845"/>
    <w:rsid w:val="00DF37A1"/>
    <w:rsid w:val="00DF3C70"/>
    <w:rsid w:val="00DF4668"/>
    <w:rsid w:val="00DF4A99"/>
    <w:rsid w:val="00DF4DCF"/>
    <w:rsid w:val="00DF66AC"/>
    <w:rsid w:val="00DF68CD"/>
    <w:rsid w:val="00DF7937"/>
    <w:rsid w:val="00DF7B9C"/>
    <w:rsid w:val="00E000AD"/>
    <w:rsid w:val="00E00D84"/>
    <w:rsid w:val="00E03170"/>
    <w:rsid w:val="00E03760"/>
    <w:rsid w:val="00E05138"/>
    <w:rsid w:val="00E05E0E"/>
    <w:rsid w:val="00E061A1"/>
    <w:rsid w:val="00E06A29"/>
    <w:rsid w:val="00E076DF"/>
    <w:rsid w:val="00E10240"/>
    <w:rsid w:val="00E10C0A"/>
    <w:rsid w:val="00E1157D"/>
    <w:rsid w:val="00E11759"/>
    <w:rsid w:val="00E124E7"/>
    <w:rsid w:val="00E128AB"/>
    <w:rsid w:val="00E13004"/>
    <w:rsid w:val="00E13118"/>
    <w:rsid w:val="00E133BB"/>
    <w:rsid w:val="00E13550"/>
    <w:rsid w:val="00E136F0"/>
    <w:rsid w:val="00E171D4"/>
    <w:rsid w:val="00E171FE"/>
    <w:rsid w:val="00E17335"/>
    <w:rsid w:val="00E17AFF"/>
    <w:rsid w:val="00E2154F"/>
    <w:rsid w:val="00E218E2"/>
    <w:rsid w:val="00E21FB0"/>
    <w:rsid w:val="00E22640"/>
    <w:rsid w:val="00E22E43"/>
    <w:rsid w:val="00E26465"/>
    <w:rsid w:val="00E2698D"/>
    <w:rsid w:val="00E26A0E"/>
    <w:rsid w:val="00E27B27"/>
    <w:rsid w:val="00E27E68"/>
    <w:rsid w:val="00E31263"/>
    <w:rsid w:val="00E318AF"/>
    <w:rsid w:val="00E319CD"/>
    <w:rsid w:val="00E31EDF"/>
    <w:rsid w:val="00E322C9"/>
    <w:rsid w:val="00E337A4"/>
    <w:rsid w:val="00E34F88"/>
    <w:rsid w:val="00E3512A"/>
    <w:rsid w:val="00E357B7"/>
    <w:rsid w:val="00E35B9C"/>
    <w:rsid w:val="00E364D5"/>
    <w:rsid w:val="00E36BD4"/>
    <w:rsid w:val="00E36D38"/>
    <w:rsid w:val="00E371BB"/>
    <w:rsid w:val="00E3793E"/>
    <w:rsid w:val="00E40275"/>
    <w:rsid w:val="00E4140F"/>
    <w:rsid w:val="00E42584"/>
    <w:rsid w:val="00E42587"/>
    <w:rsid w:val="00E428AC"/>
    <w:rsid w:val="00E42F35"/>
    <w:rsid w:val="00E4308E"/>
    <w:rsid w:val="00E43201"/>
    <w:rsid w:val="00E44F73"/>
    <w:rsid w:val="00E474B3"/>
    <w:rsid w:val="00E503F9"/>
    <w:rsid w:val="00E527EC"/>
    <w:rsid w:val="00E53234"/>
    <w:rsid w:val="00E55939"/>
    <w:rsid w:val="00E56F3A"/>
    <w:rsid w:val="00E577E4"/>
    <w:rsid w:val="00E57AFE"/>
    <w:rsid w:val="00E6009A"/>
    <w:rsid w:val="00E6012E"/>
    <w:rsid w:val="00E60CD3"/>
    <w:rsid w:val="00E614FD"/>
    <w:rsid w:val="00E622AB"/>
    <w:rsid w:val="00E64FBF"/>
    <w:rsid w:val="00E66AC9"/>
    <w:rsid w:val="00E706C1"/>
    <w:rsid w:val="00E7180A"/>
    <w:rsid w:val="00E71F7B"/>
    <w:rsid w:val="00E72F78"/>
    <w:rsid w:val="00E73079"/>
    <w:rsid w:val="00E74FA2"/>
    <w:rsid w:val="00E76D60"/>
    <w:rsid w:val="00E80759"/>
    <w:rsid w:val="00E80C5F"/>
    <w:rsid w:val="00E81A3E"/>
    <w:rsid w:val="00E8202C"/>
    <w:rsid w:val="00E828BB"/>
    <w:rsid w:val="00E836A7"/>
    <w:rsid w:val="00E836D3"/>
    <w:rsid w:val="00E838F8"/>
    <w:rsid w:val="00E845B0"/>
    <w:rsid w:val="00E85B92"/>
    <w:rsid w:val="00E85F42"/>
    <w:rsid w:val="00E86623"/>
    <w:rsid w:val="00E92862"/>
    <w:rsid w:val="00E93415"/>
    <w:rsid w:val="00E93A68"/>
    <w:rsid w:val="00E94F3E"/>
    <w:rsid w:val="00E9530A"/>
    <w:rsid w:val="00E95556"/>
    <w:rsid w:val="00E95E11"/>
    <w:rsid w:val="00E96053"/>
    <w:rsid w:val="00E964AA"/>
    <w:rsid w:val="00E97C46"/>
    <w:rsid w:val="00EA183D"/>
    <w:rsid w:val="00EA260A"/>
    <w:rsid w:val="00EA2CC6"/>
    <w:rsid w:val="00EA3452"/>
    <w:rsid w:val="00EA3C96"/>
    <w:rsid w:val="00EA50A9"/>
    <w:rsid w:val="00EA64B0"/>
    <w:rsid w:val="00EA73CF"/>
    <w:rsid w:val="00EA7F03"/>
    <w:rsid w:val="00EB0190"/>
    <w:rsid w:val="00EB080B"/>
    <w:rsid w:val="00EB101E"/>
    <w:rsid w:val="00EB184E"/>
    <w:rsid w:val="00EB1FF8"/>
    <w:rsid w:val="00EB3636"/>
    <w:rsid w:val="00EB571E"/>
    <w:rsid w:val="00EB65F6"/>
    <w:rsid w:val="00EB66BD"/>
    <w:rsid w:val="00EC0CE6"/>
    <w:rsid w:val="00EC11AB"/>
    <w:rsid w:val="00EC1943"/>
    <w:rsid w:val="00EC30C2"/>
    <w:rsid w:val="00EC4378"/>
    <w:rsid w:val="00EC5321"/>
    <w:rsid w:val="00EC5437"/>
    <w:rsid w:val="00EC5E5C"/>
    <w:rsid w:val="00EC6043"/>
    <w:rsid w:val="00EC6665"/>
    <w:rsid w:val="00EC6723"/>
    <w:rsid w:val="00EC6A5D"/>
    <w:rsid w:val="00EC751A"/>
    <w:rsid w:val="00EC7F38"/>
    <w:rsid w:val="00ED0C7C"/>
    <w:rsid w:val="00ED0E8A"/>
    <w:rsid w:val="00ED14CA"/>
    <w:rsid w:val="00ED15B0"/>
    <w:rsid w:val="00ED2398"/>
    <w:rsid w:val="00ED23FA"/>
    <w:rsid w:val="00ED2571"/>
    <w:rsid w:val="00ED3247"/>
    <w:rsid w:val="00ED40A7"/>
    <w:rsid w:val="00ED593B"/>
    <w:rsid w:val="00ED5AA4"/>
    <w:rsid w:val="00ED615F"/>
    <w:rsid w:val="00ED6223"/>
    <w:rsid w:val="00EE204E"/>
    <w:rsid w:val="00EE454E"/>
    <w:rsid w:val="00EE4DF7"/>
    <w:rsid w:val="00EE53BD"/>
    <w:rsid w:val="00EF08C9"/>
    <w:rsid w:val="00EF1416"/>
    <w:rsid w:val="00EF143F"/>
    <w:rsid w:val="00EF1569"/>
    <w:rsid w:val="00EF1B5B"/>
    <w:rsid w:val="00EF3B66"/>
    <w:rsid w:val="00EF40D6"/>
    <w:rsid w:val="00EF4276"/>
    <w:rsid w:val="00EF469A"/>
    <w:rsid w:val="00EF4D0E"/>
    <w:rsid w:val="00EF6A03"/>
    <w:rsid w:val="00EF6B39"/>
    <w:rsid w:val="00F0107F"/>
    <w:rsid w:val="00F014A5"/>
    <w:rsid w:val="00F0177F"/>
    <w:rsid w:val="00F023B2"/>
    <w:rsid w:val="00F02902"/>
    <w:rsid w:val="00F029BB"/>
    <w:rsid w:val="00F0331D"/>
    <w:rsid w:val="00F038FF"/>
    <w:rsid w:val="00F05871"/>
    <w:rsid w:val="00F059B8"/>
    <w:rsid w:val="00F07263"/>
    <w:rsid w:val="00F074D0"/>
    <w:rsid w:val="00F07EDA"/>
    <w:rsid w:val="00F1000E"/>
    <w:rsid w:val="00F1067F"/>
    <w:rsid w:val="00F10EC7"/>
    <w:rsid w:val="00F110DC"/>
    <w:rsid w:val="00F124D8"/>
    <w:rsid w:val="00F12593"/>
    <w:rsid w:val="00F12E5A"/>
    <w:rsid w:val="00F133B2"/>
    <w:rsid w:val="00F1442D"/>
    <w:rsid w:val="00F144A6"/>
    <w:rsid w:val="00F14823"/>
    <w:rsid w:val="00F14BBD"/>
    <w:rsid w:val="00F14C9E"/>
    <w:rsid w:val="00F15558"/>
    <w:rsid w:val="00F1570F"/>
    <w:rsid w:val="00F15AC8"/>
    <w:rsid w:val="00F168DC"/>
    <w:rsid w:val="00F176D5"/>
    <w:rsid w:val="00F214A0"/>
    <w:rsid w:val="00F23E62"/>
    <w:rsid w:val="00F24391"/>
    <w:rsid w:val="00F24A96"/>
    <w:rsid w:val="00F26535"/>
    <w:rsid w:val="00F26D37"/>
    <w:rsid w:val="00F2736B"/>
    <w:rsid w:val="00F2789B"/>
    <w:rsid w:val="00F31A8F"/>
    <w:rsid w:val="00F31B7F"/>
    <w:rsid w:val="00F326AB"/>
    <w:rsid w:val="00F33A3A"/>
    <w:rsid w:val="00F34609"/>
    <w:rsid w:val="00F34ED0"/>
    <w:rsid w:val="00F358A4"/>
    <w:rsid w:val="00F3598F"/>
    <w:rsid w:val="00F365F9"/>
    <w:rsid w:val="00F366C7"/>
    <w:rsid w:val="00F36DCE"/>
    <w:rsid w:val="00F402BC"/>
    <w:rsid w:val="00F4030F"/>
    <w:rsid w:val="00F40430"/>
    <w:rsid w:val="00F40A1C"/>
    <w:rsid w:val="00F40A96"/>
    <w:rsid w:val="00F41139"/>
    <w:rsid w:val="00F41BE2"/>
    <w:rsid w:val="00F41E53"/>
    <w:rsid w:val="00F4253D"/>
    <w:rsid w:val="00F42A2A"/>
    <w:rsid w:val="00F43C82"/>
    <w:rsid w:val="00F43D02"/>
    <w:rsid w:val="00F43FF8"/>
    <w:rsid w:val="00F443FA"/>
    <w:rsid w:val="00F45839"/>
    <w:rsid w:val="00F460DA"/>
    <w:rsid w:val="00F46507"/>
    <w:rsid w:val="00F46C00"/>
    <w:rsid w:val="00F50C68"/>
    <w:rsid w:val="00F510BF"/>
    <w:rsid w:val="00F511C5"/>
    <w:rsid w:val="00F51413"/>
    <w:rsid w:val="00F51BB5"/>
    <w:rsid w:val="00F5232B"/>
    <w:rsid w:val="00F5261B"/>
    <w:rsid w:val="00F52757"/>
    <w:rsid w:val="00F52E73"/>
    <w:rsid w:val="00F52FD4"/>
    <w:rsid w:val="00F530D6"/>
    <w:rsid w:val="00F5327D"/>
    <w:rsid w:val="00F53F69"/>
    <w:rsid w:val="00F54316"/>
    <w:rsid w:val="00F54917"/>
    <w:rsid w:val="00F550EB"/>
    <w:rsid w:val="00F55115"/>
    <w:rsid w:val="00F55E93"/>
    <w:rsid w:val="00F56476"/>
    <w:rsid w:val="00F569E8"/>
    <w:rsid w:val="00F575BB"/>
    <w:rsid w:val="00F5763F"/>
    <w:rsid w:val="00F577FA"/>
    <w:rsid w:val="00F57ABF"/>
    <w:rsid w:val="00F609A6"/>
    <w:rsid w:val="00F611E4"/>
    <w:rsid w:val="00F633CA"/>
    <w:rsid w:val="00F6465C"/>
    <w:rsid w:val="00F6496F"/>
    <w:rsid w:val="00F64E50"/>
    <w:rsid w:val="00F65144"/>
    <w:rsid w:val="00F6573E"/>
    <w:rsid w:val="00F67A2C"/>
    <w:rsid w:val="00F70234"/>
    <w:rsid w:val="00F70979"/>
    <w:rsid w:val="00F7186F"/>
    <w:rsid w:val="00F72A90"/>
    <w:rsid w:val="00F72CAC"/>
    <w:rsid w:val="00F7506D"/>
    <w:rsid w:val="00F75177"/>
    <w:rsid w:val="00F751A6"/>
    <w:rsid w:val="00F75F0C"/>
    <w:rsid w:val="00F76253"/>
    <w:rsid w:val="00F7686D"/>
    <w:rsid w:val="00F77373"/>
    <w:rsid w:val="00F80BB0"/>
    <w:rsid w:val="00F8123A"/>
    <w:rsid w:val="00F81CC4"/>
    <w:rsid w:val="00F81E7A"/>
    <w:rsid w:val="00F82072"/>
    <w:rsid w:val="00F84A3B"/>
    <w:rsid w:val="00F85080"/>
    <w:rsid w:val="00F85248"/>
    <w:rsid w:val="00F85D06"/>
    <w:rsid w:val="00F85D58"/>
    <w:rsid w:val="00F86700"/>
    <w:rsid w:val="00F8683D"/>
    <w:rsid w:val="00F8797B"/>
    <w:rsid w:val="00F87C01"/>
    <w:rsid w:val="00F902A7"/>
    <w:rsid w:val="00F90362"/>
    <w:rsid w:val="00F90F0B"/>
    <w:rsid w:val="00F92ACB"/>
    <w:rsid w:val="00F92CB5"/>
    <w:rsid w:val="00F94161"/>
    <w:rsid w:val="00F943BE"/>
    <w:rsid w:val="00F94BAD"/>
    <w:rsid w:val="00F954EF"/>
    <w:rsid w:val="00F95BFA"/>
    <w:rsid w:val="00F970D7"/>
    <w:rsid w:val="00FA0A8D"/>
    <w:rsid w:val="00FA12D0"/>
    <w:rsid w:val="00FA1DBA"/>
    <w:rsid w:val="00FA20AB"/>
    <w:rsid w:val="00FA2195"/>
    <w:rsid w:val="00FA2AF2"/>
    <w:rsid w:val="00FA3C46"/>
    <w:rsid w:val="00FA3E26"/>
    <w:rsid w:val="00FA47A3"/>
    <w:rsid w:val="00FA4A7C"/>
    <w:rsid w:val="00FA66D8"/>
    <w:rsid w:val="00FA6B1F"/>
    <w:rsid w:val="00FA70C1"/>
    <w:rsid w:val="00FA7913"/>
    <w:rsid w:val="00FB068E"/>
    <w:rsid w:val="00FB0F3A"/>
    <w:rsid w:val="00FB1667"/>
    <w:rsid w:val="00FB1E9F"/>
    <w:rsid w:val="00FB21E6"/>
    <w:rsid w:val="00FB2F32"/>
    <w:rsid w:val="00FB2FFC"/>
    <w:rsid w:val="00FB3F5F"/>
    <w:rsid w:val="00FB45F3"/>
    <w:rsid w:val="00FB4820"/>
    <w:rsid w:val="00FB4DDC"/>
    <w:rsid w:val="00FB6D29"/>
    <w:rsid w:val="00FC018B"/>
    <w:rsid w:val="00FC04EA"/>
    <w:rsid w:val="00FC07E1"/>
    <w:rsid w:val="00FC09AE"/>
    <w:rsid w:val="00FC108E"/>
    <w:rsid w:val="00FC1922"/>
    <w:rsid w:val="00FC1B3C"/>
    <w:rsid w:val="00FC328F"/>
    <w:rsid w:val="00FC360A"/>
    <w:rsid w:val="00FC5A05"/>
    <w:rsid w:val="00FC5B6D"/>
    <w:rsid w:val="00FC5D76"/>
    <w:rsid w:val="00FC5F63"/>
    <w:rsid w:val="00FC7556"/>
    <w:rsid w:val="00FD0607"/>
    <w:rsid w:val="00FD0733"/>
    <w:rsid w:val="00FD0E2B"/>
    <w:rsid w:val="00FD1157"/>
    <w:rsid w:val="00FD1691"/>
    <w:rsid w:val="00FD1DEB"/>
    <w:rsid w:val="00FD1F7A"/>
    <w:rsid w:val="00FD2140"/>
    <w:rsid w:val="00FD2181"/>
    <w:rsid w:val="00FD225D"/>
    <w:rsid w:val="00FD2771"/>
    <w:rsid w:val="00FD4BC2"/>
    <w:rsid w:val="00FD4C04"/>
    <w:rsid w:val="00FD6278"/>
    <w:rsid w:val="00FD65D3"/>
    <w:rsid w:val="00FD7C09"/>
    <w:rsid w:val="00FD7C98"/>
    <w:rsid w:val="00FE0019"/>
    <w:rsid w:val="00FE0037"/>
    <w:rsid w:val="00FE08CD"/>
    <w:rsid w:val="00FE09A9"/>
    <w:rsid w:val="00FE0CA0"/>
    <w:rsid w:val="00FE14A2"/>
    <w:rsid w:val="00FE1A16"/>
    <w:rsid w:val="00FE1D11"/>
    <w:rsid w:val="00FE21A7"/>
    <w:rsid w:val="00FE265C"/>
    <w:rsid w:val="00FE38A6"/>
    <w:rsid w:val="00FE5800"/>
    <w:rsid w:val="00FE6192"/>
    <w:rsid w:val="00FE6B60"/>
    <w:rsid w:val="00FF1D43"/>
    <w:rsid w:val="00FF2404"/>
    <w:rsid w:val="00FF2947"/>
    <w:rsid w:val="00FF430B"/>
    <w:rsid w:val="00FF46FA"/>
    <w:rsid w:val="00FF56B2"/>
    <w:rsid w:val="00FF597E"/>
    <w:rsid w:val="00FF5B9E"/>
    <w:rsid w:val="00FF5CB2"/>
    <w:rsid w:val="00FF7261"/>
    <w:rsid w:val="00FF78F5"/>
    <w:rsid w:val="00FF7910"/>
    <w:rsid w:val="00FF7C98"/>
    <w:rsid w:val="00FF7DC5"/>
    <w:rsid w:val="02EC8AD9"/>
    <w:rsid w:val="071BE9A2"/>
    <w:rsid w:val="13D625FC"/>
    <w:rsid w:val="1E1DF0DE"/>
    <w:rsid w:val="1E2F58D7"/>
    <w:rsid w:val="1E3195C2"/>
    <w:rsid w:val="1EA421AB"/>
    <w:rsid w:val="20EEBE10"/>
    <w:rsid w:val="2AF15595"/>
    <w:rsid w:val="31E79BCC"/>
    <w:rsid w:val="342CE8F1"/>
    <w:rsid w:val="36C294D3"/>
    <w:rsid w:val="3B32BCA6"/>
    <w:rsid w:val="3CF55839"/>
    <w:rsid w:val="3F14640F"/>
    <w:rsid w:val="3F8B9019"/>
    <w:rsid w:val="47175698"/>
    <w:rsid w:val="4A379565"/>
    <w:rsid w:val="4D752A74"/>
    <w:rsid w:val="4D9868D6"/>
    <w:rsid w:val="5446EBFA"/>
    <w:rsid w:val="5CBA3235"/>
    <w:rsid w:val="5E2196F2"/>
    <w:rsid w:val="5E3F3819"/>
    <w:rsid w:val="5EE09419"/>
    <w:rsid w:val="60477A6D"/>
    <w:rsid w:val="61F420FE"/>
    <w:rsid w:val="62C23B82"/>
    <w:rsid w:val="636E122E"/>
    <w:rsid w:val="65A8C855"/>
    <w:rsid w:val="666448D1"/>
    <w:rsid w:val="6A86F5B2"/>
    <w:rsid w:val="6E5E4588"/>
    <w:rsid w:val="6F6EA0A1"/>
    <w:rsid w:val="70190BEF"/>
    <w:rsid w:val="7E00ED7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93151">
      <w:bodyDiv w:val="1"/>
      <w:marLeft w:val="0"/>
      <w:marRight w:val="0"/>
      <w:marTop w:val="0"/>
      <w:marBottom w:val="0"/>
      <w:divBdr>
        <w:top w:val="none" w:sz="0" w:space="0" w:color="auto"/>
        <w:left w:val="none" w:sz="0" w:space="0" w:color="auto"/>
        <w:bottom w:val="none" w:sz="0" w:space="0" w:color="auto"/>
        <w:right w:val="none" w:sz="0" w:space="0" w:color="auto"/>
      </w:divBdr>
    </w:div>
    <w:div w:id="111243667">
      <w:bodyDiv w:val="1"/>
      <w:marLeft w:val="0"/>
      <w:marRight w:val="0"/>
      <w:marTop w:val="0"/>
      <w:marBottom w:val="0"/>
      <w:divBdr>
        <w:top w:val="none" w:sz="0" w:space="0" w:color="auto"/>
        <w:left w:val="none" w:sz="0" w:space="0" w:color="auto"/>
        <w:bottom w:val="none" w:sz="0" w:space="0" w:color="auto"/>
        <w:right w:val="none" w:sz="0" w:space="0" w:color="auto"/>
      </w:divBdr>
    </w:div>
    <w:div w:id="122427506">
      <w:bodyDiv w:val="1"/>
      <w:marLeft w:val="0"/>
      <w:marRight w:val="0"/>
      <w:marTop w:val="0"/>
      <w:marBottom w:val="0"/>
      <w:divBdr>
        <w:top w:val="none" w:sz="0" w:space="0" w:color="auto"/>
        <w:left w:val="none" w:sz="0" w:space="0" w:color="auto"/>
        <w:bottom w:val="none" w:sz="0" w:space="0" w:color="auto"/>
        <w:right w:val="none" w:sz="0" w:space="0" w:color="auto"/>
      </w:divBdr>
    </w:div>
    <w:div w:id="205410524">
      <w:bodyDiv w:val="1"/>
      <w:marLeft w:val="0"/>
      <w:marRight w:val="0"/>
      <w:marTop w:val="0"/>
      <w:marBottom w:val="0"/>
      <w:divBdr>
        <w:top w:val="none" w:sz="0" w:space="0" w:color="auto"/>
        <w:left w:val="none" w:sz="0" w:space="0" w:color="auto"/>
        <w:bottom w:val="none" w:sz="0" w:space="0" w:color="auto"/>
        <w:right w:val="none" w:sz="0" w:space="0" w:color="auto"/>
      </w:divBdr>
    </w:div>
    <w:div w:id="228031311">
      <w:bodyDiv w:val="1"/>
      <w:marLeft w:val="0"/>
      <w:marRight w:val="0"/>
      <w:marTop w:val="0"/>
      <w:marBottom w:val="0"/>
      <w:divBdr>
        <w:top w:val="none" w:sz="0" w:space="0" w:color="auto"/>
        <w:left w:val="none" w:sz="0" w:space="0" w:color="auto"/>
        <w:bottom w:val="none" w:sz="0" w:space="0" w:color="auto"/>
        <w:right w:val="none" w:sz="0" w:space="0" w:color="auto"/>
      </w:divBdr>
    </w:div>
    <w:div w:id="286475069">
      <w:bodyDiv w:val="1"/>
      <w:marLeft w:val="0"/>
      <w:marRight w:val="0"/>
      <w:marTop w:val="0"/>
      <w:marBottom w:val="0"/>
      <w:divBdr>
        <w:top w:val="none" w:sz="0" w:space="0" w:color="auto"/>
        <w:left w:val="none" w:sz="0" w:space="0" w:color="auto"/>
        <w:bottom w:val="none" w:sz="0" w:space="0" w:color="auto"/>
        <w:right w:val="none" w:sz="0" w:space="0" w:color="auto"/>
      </w:divBdr>
    </w:div>
    <w:div w:id="32794373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4369533">
      <w:bodyDiv w:val="1"/>
      <w:marLeft w:val="0"/>
      <w:marRight w:val="0"/>
      <w:marTop w:val="0"/>
      <w:marBottom w:val="0"/>
      <w:divBdr>
        <w:top w:val="none" w:sz="0" w:space="0" w:color="auto"/>
        <w:left w:val="none" w:sz="0" w:space="0" w:color="auto"/>
        <w:bottom w:val="none" w:sz="0" w:space="0" w:color="auto"/>
        <w:right w:val="none" w:sz="0" w:space="0" w:color="auto"/>
      </w:divBdr>
    </w:div>
    <w:div w:id="524832284">
      <w:bodyDiv w:val="1"/>
      <w:marLeft w:val="0"/>
      <w:marRight w:val="0"/>
      <w:marTop w:val="0"/>
      <w:marBottom w:val="0"/>
      <w:divBdr>
        <w:top w:val="none" w:sz="0" w:space="0" w:color="auto"/>
        <w:left w:val="none" w:sz="0" w:space="0" w:color="auto"/>
        <w:bottom w:val="none" w:sz="0" w:space="0" w:color="auto"/>
        <w:right w:val="none" w:sz="0" w:space="0" w:color="auto"/>
      </w:divBdr>
    </w:div>
    <w:div w:id="700325211">
      <w:bodyDiv w:val="1"/>
      <w:marLeft w:val="0"/>
      <w:marRight w:val="0"/>
      <w:marTop w:val="0"/>
      <w:marBottom w:val="0"/>
      <w:divBdr>
        <w:top w:val="none" w:sz="0" w:space="0" w:color="auto"/>
        <w:left w:val="none" w:sz="0" w:space="0" w:color="auto"/>
        <w:bottom w:val="none" w:sz="0" w:space="0" w:color="auto"/>
        <w:right w:val="none" w:sz="0" w:space="0" w:color="auto"/>
      </w:divBdr>
    </w:div>
    <w:div w:id="700980190">
      <w:bodyDiv w:val="1"/>
      <w:marLeft w:val="0"/>
      <w:marRight w:val="0"/>
      <w:marTop w:val="0"/>
      <w:marBottom w:val="0"/>
      <w:divBdr>
        <w:top w:val="none" w:sz="0" w:space="0" w:color="auto"/>
        <w:left w:val="none" w:sz="0" w:space="0" w:color="auto"/>
        <w:bottom w:val="none" w:sz="0" w:space="0" w:color="auto"/>
        <w:right w:val="none" w:sz="0" w:space="0" w:color="auto"/>
      </w:divBdr>
    </w:div>
    <w:div w:id="737286588">
      <w:bodyDiv w:val="1"/>
      <w:marLeft w:val="0"/>
      <w:marRight w:val="0"/>
      <w:marTop w:val="0"/>
      <w:marBottom w:val="0"/>
      <w:divBdr>
        <w:top w:val="none" w:sz="0" w:space="0" w:color="auto"/>
        <w:left w:val="none" w:sz="0" w:space="0" w:color="auto"/>
        <w:bottom w:val="none" w:sz="0" w:space="0" w:color="auto"/>
        <w:right w:val="none" w:sz="0" w:space="0" w:color="auto"/>
      </w:divBdr>
    </w:div>
    <w:div w:id="741490488">
      <w:bodyDiv w:val="1"/>
      <w:marLeft w:val="0"/>
      <w:marRight w:val="0"/>
      <w:marTop w:val="0"/>
      <w:marBottom w:val="0"/>
      <w:divBdr>
        <w:top w:val="none" w:sz="0" w:space="0" w:color="auto"/>
        <w:left w:val="none" w:sz="0" w:space="0" w:color="auto"/>
        <w:bottom w:val="none" w:sz="0" w:space="0" w:color="auto"/>
        <w:right w:val="none" w:sz="0" w:space="0" w:color="auto"/>
      </w:divBdr>
    </w:div>
    <w:div w:id="871571393">
      <w:bodyDiv w:val="1"/>
      <w:marLeft w:val="0"/>
      <w:marRight w:val="0"/>
      <w:marTop w:val="0"/>
      <w:marBottom w:val="0"/>
      <w:divBdr>
        <w:top w:val="none" w:sz="0" w:space="0" w:color="auto"/>
        <w:left w:val="none" w:sz="0" w:space="0" w:color="auto"/>
        <w:bottom w:val="none" w:sz="0" w:space="0" w:color="auto"/>
        <w:right w:val="none" w:sz="0" w:space="0" w:color="auto"/>
      </w:divBdr>
    </w:div>
    <w:div w:id="8802862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054624">
      <w:bodyDiv w:val="1"/>
      <w:marLeft w:val="0"/>
      <w:marRight w:val="0"/>
      <w:marTop w:val="0"/>
      <w:marBottom w:val="0"/>
      <w:divBdr>
        <w:top w:val="none" w:sz="0" w:space="0" w:color="auto"/>
        <w:left w:val="none" w:sz="0" w:space="0" w:color="auto"/>
        <w:bottom w:val="none" w:sz="0" w:space="0" w:color="auto"/>
        <w:right w:val="none" w:sz="0" w:space="0" w:color="auto"/>
      </w:divBdr>
    </w:div>
    <w:div w:id="163690678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939598">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1C350C-D676-4D45-956E-435A089D88D0}">
  <ds:schemaRefs>
    <ds:schemaRef ds:uri="http://schemas.openxmlformats.org/officeDocument/2006/bibliography"/>
  </ds:schemaRefs>
</ds:datastoreItem>
</file>

<file path=customXml/itemProps2.xml><?xml version="1.0" encoding="utf-8"?>
<ds:datastoreItem xmlns:ds="http://schemas.openxmlformats.org/officeDocument/2006/customXml" ds:itemID="{7C44FC3B-49E5-4F0A-9F35-DF9C0F6DF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67D4E-269E-4ECC-8339-C9796CD3FFBC}">
  <ds:schemaRefs>
    <ds:schemaRef ds:uri="http://www.w3.org/XML/1998/namespace"/>
    <ds:schemaRef ds:uri="http://schemas.microsoft.com/office/infopath/2007/PartnerControls"/>
    <ds:schemaRef ds:uri="http://schemas.microsoft.com/office/2006/documentManagement/types"/>
    <ds:schemaRef ds:uri="http://purl.org/dc/terms/"/>
    <ds:schemaRef ds:uri="ee656242-061f-468d-84d4-18769367f3d5"/>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DE811D73-C98F-4E7D-8DDA-7068AEE717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10748</Words>
  <Characters>62341</Characters>
  <Application>Microsoft Office Word</Application>
  <DocSecurity>0</DocSecurity>
  <Lines>519</Lines>
  <Paragraphs>145</Paragraphs>
  <ScaleCrop>false</ScaleCrop>
  <Company>Hewlett-Packard Company</Company>
  <LinksUpToDate>false</LinksUpToDate>
  <CharactersWithSpaces>72944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Eduard M. Cucuruzac</cp:lastModifiedBy>
  <cp:revision>93</cp:revision>
  <cp:lastPrinted>2022-11-02T14:23:00Z</cp:lastPrinted>
  <dcterms:created xsi:type="dcterms:W3CDTF">2024-04-19T12:09:00Z</dcterms:created>
  <dcterms:modified xsi:type="dcterms:W3CDTF">2024-05-27T11:50:00Z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58c23960-b2e0-483b-bc6f-8abffdc42c65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