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02046"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68DD8853"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667EB5">
        <w:rPr>
          <w:lang w:val="ro-MD"/>
        </w:rPr>
        <w:t>5,</w:t>
      </w:r>
      <w:r w:rsidR="00DD03B9" w:rsidRPr="00FF430B">
        <w:rPr>
          <w:lang w:val="ro-MD"/>
        </w:rPr>
        <w:t xml:space="preserve"> 7 corespunzător CPL.01.01-2012</w:t>
      </w:r>
      <w:r w:rsidR="00667EB5">
        <w:rPr>
          <w:lang w:val="ro-MD"/>
        </w:rPr>
        <w:t xml:space="preserve"> și graficul de executare a lucrarilor – anexa nr.10</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7CFB4C" w14:textId="77777777" w:rsidR="006C3B0E" w:rsidRPr="00051F12" w:rsidRDefault="006C3B0E" w:rsidP="006C3B0E">
      <w:pPr>
        <w:jc w:val="right"/>
        <w:rPr>
          <w:rFonts w:ascii="Arial Narrow" w:hAnsi="Arial Narrow"/>
          <w:noProof w:val="0"/>
          <w:sz w:val="22"/>
          <w:szCs w:val="22"/>
          <w:lang w:val="ro-MD"/>
        </w:rPr>
      </w:pPr>
      <w:r w:rsidRPr="00051F12">
        <w:rPr>
          <w:rFonts w:ascii="Arial Narrow" w:hAnsi="Arial Narrow"/>
          <w:noProof w:val="0"/>
          <w:lang w:val="ro-MD"/>
        </w:rPr>
        <w:lastRenderedPageBreak/>
        <w:t>Anexa nr. 2</w:t>
      </w:r>
    </w:p>
    <w:p w14:paraId="54C15359" w14:textId="77777777" w:rsidR="006C3B0E" w:rsidRPr="00051F12" w:rsidRDefault="006C3B0E" w:rsidP="006C3B0E">
      <w:pPr>
        <w:jc w:val="right"/>
        <w:rPr>
          <w:rFonts w:ascii="Arial Narrow" w:hAnsi="Arial Narrow"/>
          <w:noProof w:val="0"/>
          <w:lang w:val="ro-MD"/>
        </w:rPr>
      </w:pPr>
      <w:r w:rsidRPr="00051F12">
        <w:rPr>
          <w:rFonts w:ascii="Arial Narrow" w:hAnsi="Arial Narrow"/>
          <w:noProof w:val="0"/>
          <w:lang w:val="ro-MD"/>
        </w:rPr>
        <w:t xml:space="preserve">la Documentația standard </w:t>
      </w:r>
    </w:p>
    <w:p w14:paraId="17A754C7" w14:textId="77777777" w:rsidR="006C3B0E" w:rsidRPr="00051F12" w:rsidRDefault="006C3B0E" w:rsidP="006C3B0E">
      <w:pPr>
        <w:jc w:val="right"/>
        <w:rPr>
          <w:rFonts w:ascii="Arial Narrow" w:hAnsi="Arial Narrow"/>
          <w:noProof w:val="0"/>
          <w:lang w:val="ro-MD"/>
        </w:rPr>
      </w:pPr>
    </w:p>
    <w:p w14:paraId="096C08CC" w14:textId="77777777" w:rsidR="006C3B0E" w:rsidRPr="00051F12" w:rsidRDefault="006C3B0E" w:rsidP="006C3B0E">
      <w:pPr>
        <w:jc w:val="right"/>
        <w:rPr>
          <w:rFonts w:ascii="Arial Narrow" w:hAnsi="Arial Narrow"/>
          <w:noProof w:val="0"/>
          <w:lang w:val="ro-MD"/>
        </w:rPr>
      </w:pPr>
    </w:p>
    <w:p w14:paraId="109A3DEC" w14:textId="77777777" w:rsidR="006C3B0E" w:rsidRPr="00051F12" w:rsidRDefault="006C3B0E" w:rsidP="006C3B0E">
      <w:pPr>
        <w:spacing w:before="120"/>
        <w:jc w:val="center"/>
        <w:outlineLvl w:val="0"/>
        <w:rPr>
          <w:rFonts w:ascii="Arial Narrow" w:hAnsi="Arial Narrow"/>
          <w:b/>
          <w:noProof w:val="0"/>
          <w:sz w:val="28"/>
          <w:szCs w:val="28"/>
          <w:lang w:val="ro-MD" w:eastAsia="ru-RU"/>
        </w:rPr>
      </w:pPr>
      <w:r w:rsidRPr="00051F12">
        <w:rPr>
          <w:rFonts w:ascii="Arial Narrow" w:hAnsi="Arial Narrow"/>
          <w:b/>
          <w:noProof w:val="0"/>
          <w:sz w:val="28"/>
          <w:szCs w:val="28"/>
          <w:lang w:val="ro-MD" w:eastAsia="ru-RU"/>
        </w:rPr>
        <w:t>ANUNȚ DE PARTICIPARE</w:t>
      </w:r>
    </w:p>
    <w:p w14:paraId="084648FA" w14:textId="77777777" w:rsidR="006C3B0E" w:rsidRPr="000D0A21" w:rsidRDefault="006C3B0E" w:rsidP="006C3B0E">
      <w:pPr>
        <w:shd w:val="clear" w:color="auto" w:fill="FFFFFF"/>
        <w:spacing w:before="120"/>
        <w:jc w:val="center"/>
        <w:rPr>
          <w:rFonts w:ascii="Arial Narrow" w:hAnsi="Arial Narrow"/>
          <w:b/>
          <w:shd w:val="clear" w:color="auto" w:fill="FFFFFF"/>
        </w:rPr>
      </w:pPr>
      <w:r w:rsidRPr="00051F12">
        <w:rPr>
          <w:rFonts w:ascii="Arial Narrow" w:hAnsi="Arial Narrow"/>
        </w:rPr>
        <w:t>privind achiziționarea</w:t>
      </w:r>
      <w:r w:rsidRPr="000D0A21">
        <w:rPr>
          <w:rFonts w:ascii="Arial Narrow" w:hAnsi="Arial Narrow"/>
        </w:rPr>
        <w:t>:</w:t>
      </w:r>
      <w:r w:rsidRPr="000D0A21">
        <w:rPr>
          <w:rFonts w:ascii="Arial Narrow" w:hAnsi="Arial Narrow"/>
          <w:b/>
        </w:rPr>
        <w:t xml:space="preserve"> Lucrări de amenajare a teritoriului adiacent Blocului Operator al IMSP IMU, str.T.Ciorba 1</w:t>
      </w:r>
      <w:r w:rsidRPr="000D0A21">
        <w:rPr>
          <w:rFonts w:ascii="Arial Narrow" w:hAnsi="Arial Narrow"/>
          <w:b/>
          <w:lang w:val="en-US"/>
        </w:rPr>
        <w:t xml:space="preserve">. </w:t>
      </w:r>
    </w:p>
    <w:p w14:paraId="0B6A41D1" w14:textId="77777777" w:rsidR="006C3B0E" w:rsidRPr="00051F12" w:rsidRDefault="006C3B0E" w:rsidP="006C3B0E">
      <w:pPr>
        <w:spacing w:before="120"/>
        <w:jc w:val="center"/>
        <w:outlineLvl w:val="0"/>
        <w:rPr>
          <w:rFonts w:ascii="Arial Narrow" w:hAnsi="Arial Narrow"/>
          <w:b/>
          <w:noProof w:val="0"/>
          <w:sz w:val="28"/>
          <w:szCs w:val="28"/>
          <w:lang w:val="ro-MD" w:eastAsia="ru-RU"/>
        </w:rPr>
      </w:pPr>
      <w:r w:rsidRPr="00051F12">
        <w:rPr>
          <w:rFonts w:ascii="Arial Narrow" w:hAnsi="Arial Narrow"/>
        </w:rPr>
        <w:t>prin procedura de achiziție</w:t>
      </w:r>
      <w:r w:rsidRPr="00051F12">
        <w:rPr>
          <w:rFonts w:ascii="Arial Narrow" w:hAnsi="Arial Narrow"/>
          <w:lang w:val="en-US"/>
        </w:rPr>
        <w:t>:</w:t>
      </w:r>
      <w:r w:rsidRPr="00051F12">
        <w:rPr>
          <w:rFonts w:ascii="Arial Narrow" w:hAnsi="Arial Narrow"/>
          <w:shd w:val="clear" w:color="auto" w:fill="FFFFFF"/>
        </w:rPr>
        <w:t xml:space="preserve">  COP</w:t>
      </w:r>
    </w:p>
    <w:p w14:paraId="066B9BBD" w14:textId="77777777" w:rsidR="006C3B0E" w:rsidRPr="00051F12" w:rsidRDefault="006C3B0E" w:rsidP="006C3B0E">
      <w:pPr>
        <w:rPr>
          <w:rFonts w:ascii="Arial Narrow" w:hAnsi="Arial Narrow"/>
          <w:noProof w:val="0"/>
          <w:sz w:val="20"/>
          <w:szCs w:val="20"/>
          <w:lang w:val="ro-MD" w:eastAsia="ru-RU"/>
        </w:rPr>
      </w:pPr>
    </w:p>
    <w:p w14:paraId="69424699" w14:textId="77777777" w:rsidR="006C3B0E" w:rsidRPr="00051F12" w:rsidRDefault="006C3B0E" w:rsidP="006C3B0E">
      <w:pPr>
        <w:shd w:val="clear" w:color="auto" w:fill="FFFFFF"/>
        <w:tabs>
          <w:tab w:val="left" w:pos="0"/>
          <w:tab w:val="left" w:pos="567"/>
        </w:tabs>
        <w:spacing w:before="120"/>
        <w:rPr>
          <w:rFonts w:ascii="Arial Narrow" w:hAnsi="Arial Narrow"/>
          <w:sz w:val="22"/>
          <w:szCs w:val="22"/>
          <w:lang w:val="ro-MD"/>
        </w:rPr>
      </w:pPr>
      <w:r w:rsidRPr="00051F12">
        <w:rPr>
          <w:rFonts w:ascii="Arial Narrow" w:hAnsi="Arial Narrow"/>
          <w:sz w:val="22"/>
          <w:szCs w:val="22"/>
          <w:lang w:val="ro-MD"/>
        </w:rPr>
        <w:t>*Procedura a fost inclusă în planul de achiziții publice a autorității contractante (Da/Nu): DA</w:t>
      </w:r>
    </w:p>
    <w:p w14:paraId="2E9B4A7A" w14:textId="77777777" w:rsidR="006C3B0E" w:rsidRPr="00051F12" w:rsidRDefault="006C3B0E" w:rsidP="006C3B0E">
      <w:pPr>
        <w:shd w:val="clear" w:color="auto" w:fill="FFFFFF"/>
        <w:spacing w:before="120"/>
        <w:rPr>
          <w:rFonts w:ascii="Arial Narrow" w:hAnsi="Arial Narrow"/>
          <w:lang w:val="ro-MD" w:eastAsia="ro-RO"/>
        </w:rPr>
      </w:pPr>
      <w:r w:rsidRPr="00051F12">
        <w:rPr>
          <w:rFonts w:ascii="Arial Narrow" w:hAnsi="Arial Narrow"/>
          <w:sz w:val="22"/>
          <w:szCs w:val="22"/>
          <w:lang w:val="ro-MD"/>
        </w:rPr>
        <w:t xml:space="preserve"> </w:t>
      </w:r>
      <w:r w:rsidRPr="00051F12">
        <w:rPr>
          <w:rFonts w:ascii="Arial Narrow" w:hAnsi="Arial Narrow"/>
          <w:lang w:val="ro-MD"/>
        </w:rPr>
        <w:t>Link-ul către planul de achiziții publice publicat</w:t>
      </w:r>
      <w:r w:rsidRPr="00051F12">
        <w:rPr>
          <w:rFonts w:ascii="Arial Narrow" w:hAnsi="Arial Narrow"/>
          <w:b/>
          <w:lang w:val="ro-MD"/>
        </w:rPr>
        <w:t xml:space="preserve">: </w:t>
      </w:r>
      <w:hyperlink r:id="rId13" w:history="1">
        <w:r w:rsidRPr="00051F12">
          <w:rPr>
            <w:rStyle w:val="af3"/>
            <w:rFonts w:ascii="Arial Narrow" w:hAnsi="Arial Narrow"/>
            <w:lang w:val="ro-MD" w:eastAsia="ro-RO"/>
          </w:rPr>
          <w:t>https://www.urgenta.md/planuri-de-achizitii.html</w:t>
        </w:r>
      </w:hyperlink>
    </w:p>
    <w:p w14:paraId="1684FD92" w14:textId="77777777" w:rsidR="006C3B0E" w:rsidRPr="00051F12" w:rsidRDefault="006C3B0E" w:rsidP="006C3B0E">
      <w:pPr>
        <w:shd w:val="clear" w:color="auto" w:fill="FFFFFF"/>
        <w:spacing w:before="120"/>
        <w:rPr>
          <w:rFonts w:ascii="Arial Narrow" w:hAnsi="Arial Narrow"/>
          <w:sz w:val="22"/>
          <w:szCs w:val="22"/>
          <w:lang w:val="en-US"/>
        </w:rPr>
      </w:pPr>
    </w:p>
    <w:p w14:paraId="070075F3" w14:textId="77777777" w:rsidR="006C3B0E" w:rsidRPr="00051F12" w:rsidRDefault="006C3B0E" w:rsidP="006C3B0E">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Denumirea autorității contractante:</w:t>
      </w:r>
      <w:r w:rsidRPr="00051F12">
        <w:rPr>
          <w:rFonts w:ascii="Arial Narrow" w:hAnsi="Arial Narrow"/>
          <w:b/>
        </w:rPr>
        <w:t xml:space="preserve"> </w:t>
      </w:r>
      <w:r w:rsidRPr="00051F12">
        <w:rPr>
          <w:rFonts w:ascii="Arial Narrow" w:hAnsi="Arial Narrow"/>
          <w:b/>
          <w:shd w:val="clear" w:color="auto" w:fill="FFFFFF"/>
        </w:rPr>
        <w:t>IMSP  Institutul de Medicină Urgentă</w:t>
      </w:r>
    </w:p>
    <w:p w14:paraId="37B9AFB0" w14:textId="77777777" w:rsidR="006C3B0E" w:rsidRPr="00051F12" w:rsidRDefault="006C3B0E" w:rsidP="006C3B0E">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IDNO:</w:t>
      </w:r>
      <w:r w:rsidRPr="00051F12">
        <w:rPr>
          <w:rFonts w:ascii="Arial Narrow" w:hAnsi="Arial Narrow"/>
          <w:b/>
        </w:rPr>
        <w:t xml:space="preserve"> </w:t>
      </w:r>
      <w:r w:rsidRPr="00051F12">
        <w:rPr>
          <w:rFonts w:ascii="Arial Narrow" w:hAnsi="Arial Narrow"/>
          <w:b/>
          <w:shd w:val="clear" w:color="auto" w:fill="FFFFFF"/>
        </w:rPr>
        <w:t xml:space="preserve"> </w:t>
      </w:r>
      <w:r w:rsidRPr="00051F12">
        <w:rPr>
          <w:rFonts w:ascii="Arial Narrow" w:hAnsi="Arial Narrow"/>
          <w:b/>
          <w:lang w:val="en-US"/>
        </w:rPr>
        <w:t xml:space="preserve"> 1003600152606</w:t>
      </w:r>
    </w:p>
    <w:p w14:paraId="6995C68E" w14:textId="77777777" w:rsidR="006C3B0E" w:rsidRPr="00051F12" w:rsidRDefault="006C3B0E" w:rsidP="006C3B0E">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Adresa:</w:t>
      </w:r>
      <w:r w:rsidRPr="00051F12">
        <w:rPr>
          <w:rFonts w:ascii="Arial Narrow" w:hAnsi="Arial Narrow"/>
          <w:b/>
        </w:rPr>
        <w:t xml:space="preserve"> </w:t>
      </w:r>
      <w:r w:rsidRPr="00051F12">
        <w:rPr>
          <w:rFonts w:ascii="Arial Narrow" w:hAnsi="Arial Narrow"/>
          <w:b/>
          <w:shd w:val="clear" w:color="auto" w:fill="FFFFFF"/>
        </w:rPr>
        <w:t xml:space="preserve"> mun.Chişinău, str. T. Ciorba,1</w:t>
      </w:r>
    </w:p>
    <w:p w14:paraId="31EF2AB3" w14:textId="77777777" w:rsidR="006C3B0E" w:rsidRPr="00051F12" w:rsidRDefault="006C3B0E" w:rsidP="006C3B0E">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b/>
        </w:rPr>
        <w:t xml:space="preserve">Numărul de telefon/fax: </w:t>
      </w:r>
      <w:r w:rsidRPr="00051F12">
        <w:rPr>
          <w:rFonts w:ascii="Arial Narrow" w:hAnsi="Arial Narrow"/>
          <w:b/>
          <w:highlight w:val="yellow"/>
          <w:lang w:val="en-US"/>
        </w:rPr>
        <w:t>060400907-Sîrbu Timur- Șef secție mentenanță infrastructură și dezvoltare</w:t>
      </w:r>
      <w:r w:rsidRPr="00051F12">
        <w:rPr>
          <w:rFonts w:ascii="Arial Narrow" w:hAnsi="Arial Narrow"/>
          <w:b/>
          <w:shd w:val="clear" w:color="auto" w:fill="FFFFFF"/>
        </w:rPr>
        <w:t>.</w:t>
      </w:r>
    </w:p>
    <w:p w14:paraId="3F45EB32" w14:textId="77777777" w:rsidR="006C3B0E" w:rsidRPr="00051F12" w:rsidRDefault="006C3B0E" w:rsidP="006C3B0E">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Adresa de e-mail și de internet a autorității contractante:</w:t>
      </w:r>
      <w:r w:rsidRPr="00051F12">
        <w:rPr>
          <w:rFonts w:ascii="Arial Narrow" w:hAnsi="Arial Narrow"/>
          <w:b/>
        </w:rPr>
        <w:t xml:space="preserve"> </w:t>
      </w:r>
      <w:r w:rsidRPr="00051F12">
        <w:rPr>
          <w:rFonts w:ascii="Arial Narrow" w:hAnsi="Arial Narrow"/>
          <w:b/>
          <w:shd w:val="clear" w:color="auto" w:fill="FFFFFF"/>
          <w:lang w:val="en-US"/>
        </w:rPr>
        <w:t>achizitii@urgenta.md</w:t>
      </w:r>
      <w:r w:rsidRPr="00051F12">
        <w:rPr>
          <w:rFonts w:ascii="Arial Narrow" w:hAnsi="Arial Narrow"/>
          <w:b/>
          <w:shd w:val="clear" w:color="auto" w:fill="FFFFFF"/>
        </w:rPr>
        <w:t>/www.urgenta.md;</w:t>
      </w:r>
      <w:r w:rsidRPr="00051F12">
        <w:rPr>
          <w:rFonts w:ascii="Arial Narrow" w:hAnsi="Arial Narrow"/>
          <w:b/>
          <w:shd w:val="clear" w:color="auto" w:fill="FFFF00"/>
        </w:rPr>
        <w:t xml:space="preserve"> </w:t>
      </w:r>
    </w:p>
    <w:p w14:paraId="785CB2A7" w14:textId="77777777" w:rsidR="006C3B0E" w:rsidRPr="00051F12" w:rsidRDefault="006C3B0E" w:rsidP="006C3B0E">
      <w:pPr>
        <w:pStyle w:val="a"/>
        <w:numPr>
          <w:ilvl w:val="0"/>
          <w:numId w:val="23"/>
        </w:numPr>
        <w:tabs>
          <w:tab w:val="clear" w:pos="1134"/>
        </w:tabs>
        <w:ind w:left="360"/>
        <w:contextualSpacing/>
        <w:jc w:val="left"/>
        <w:rPr>
          <w:rFonts w:ascii="Arial Narrow" w:hAnsi="Arial Narrow"/>
        </w:rPr>
      </w:pPr>
      <w:r w:rsidRPr="00051F12">
        <w:rPr>
          <w:rFonts w:ascii="Arial Narrow" w:hAnsi="Arial Narrow"/>
          <w:lang w:val="ro-RO"/>
        </w:rPr>
        <w:t>Adresa de e-mail sau de internet de la care se va putea obține accesul la documentația de atribuire:</w:t>
      </w:r>
      <w:r w:rsidRPr="00051F12">
        <w:rPr>
          <w:rFonts w:ascii="Arial Narrow" w:hAnsi="Arial Narrow"/>
          <w:b/>
          <w:lang w:val="ro-RO"/>
        </w:rPr>
        <w:t xml:space="preserve"> </w:t>
      </w:r>
      <w:r w:rsidRPr="00051F12">
        <w:rPr>
          <w:rFonts w:ascii="Arial Narrow" w:hAnsi="Arial Narrow"/>
          <w:b/>
          <w:i/>
          <w:u w:val="single"/>
          <w:lang w:val="ro-RO"/>
        </w:rPr>
        <w:t>documentația de atribuire este anexată în cadrul procedurii în SIA RSAP</w:t>
      </w:r>
      <w:r w:rsidRPr="00051F12">
        <w:rPr>
          <w:rFonts w:ascii="Arial Narrow" w:hAnsi="Arial Narrow"/>
          <w:b/>
          <w:lang w:val="ro-RO"/>
        </w:rPr>
        <w:t xml:space="preserve"> </w:t>
      </w:r>
      <w:r w:rsidRPr="00051F12">
        <w:rPr>
          <w:rFonts w:ascii="Arial Narrow" w:hAnsi="Arial Narrow"/>
          <w:color w:val="333333"/>
          <w:shd w:val="clear" w:color="auto" w:fill="FFFFFF"/>
        </w:rPr>
        <w:t> </w:t>
      </w:r>
    </w:p>
    <w:p w14:paraId="173EBA8A" w14:textId="77777777" w:rsidR="006C3B0E" w:rsidRPr="00051F12" w:rsidRDefault="006C3B0E" w:rsidP="006C3B0E">
      <w:pPr>
        <w:numPr>
          <w:ilvl w:val="0"/>
          <w:numId w:val="23"/>
        </w:numPr>
        <w:shd w:val="clear" w:color="auto" w:fill="FFFFFF"/>
        <w:tabs>
          <w:tab w:val="left" w:pos="284"/>
          <w:tab w:val="right" w:pos="9531"/>
        </w:tabs>
        <w:spacing w:before="120"/>
        <w:ind w:left="288" w:hanging="288"/>
        <w:jc w:val="both"/>
        <w:rPr>
          <w:rFonts w:ascii="Arial Narrow" w:hAnsi="Arial Narrow"/>
          <w:b/>
        </w:rPr>
      </w:pPr>
      <w:r w:rsidRPr="00051F12">
        <w:rPr>
          <w:rFonts w:ascii="Arial Narrow" w:hAnsi="Arial Narrow"/>
        </w:rPr>
        <w:t>Tipul autorității contractante și obiectul principal de activitate (</w:t>
      </w:r>
      <w:r w:rsidRPr="00051F12">
        <w:rPr>
          <w:rFonts w:ascii="Arial Narrow" w:hAnsi="Arial Narrow"/>
          <w:i/>
        </w:rPr>
        <w:t>dacă este cazul, mențiunea că autoritatea contractantă este o autoritate centrală de achiziție sau că achiziția implică o altă formă de achiziție comună</w:t>
      </w:r>
      <w:r w:rsidRPr="00051F12">
        <w:rPr>
          <w:rFonts w:ascii="Arial Narrow" w:hAnsi="Arial Narrow"/>
        </w:rPr>
        <w:t>):</w:t>
      </w:r>
      <w:r w:rsidRPr="00051F12">
        <w:rPr>
          <w:rFonts w:ascii="Arial Narrow" w:hAnsi="Arial Narrow"/>
          <w:b/>
        </w:rPr>
        <w:t xml:space="preserve"> </w:t>
      </w:r>
      <w:r w:rsidRPr="00051F12">
        <w:rPr>
          <w:rFonts w:ascii="Arial Narrow" w:hAnsi="Arial Narrow"/>
          <w:b/>
          <w:shd w:val="clear" w:color="auto" w:fill="FFFFFF"/>
        </w:rPr>
        <w:t>IMSP  Institutul de Medicină Urgentă</w:t>
      </w:r>
    </w:p>
    <w:p w14:paraId="5C86FC00" w14:textId="77777777" w:rsidR="006C3B0E" w:rsidRPr="00051F12" w:rsidRDefault="006C3B0E" w:rsidP="006C3B0E">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051F12">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051F12">
        <w:rPr>
          <w:rFonts w:ascii="Arial Narrow" w:hAnsi="Arial Narrow"/>
          <w:b/>
          <w:noProof w:val="0"/>
          <w:lang w:val="ro-MD" w:eastAsia="ru-RU"/>
        </w:rPr>
        <w:t>:</w:t>
      </w:r>
    </w:p>
    <w:p w14:paraId="417E6ADC" w14:textId="77777777" w:rsidR="006C3B0E" w:rsidRPr="00051F12" w:rsidRDefault="006C3B0E" w:rsidP="006C3B0E">
      <w:pPr>
        <w:shd w:val="clear" w:color="auto" w:fill="FFFFFF" w:themeFill="background1"/>
        <w:tabs>
          <w:tab w:val="left" w:pos="284"/>
          <w:tab w:val="right" w:pos="426"/>
        </w:tabs>
        <w:spacing w:before="120"/>
        <w:ind w:left="284"/>
        <w:rPr>
          <w:rFonts w:ascii="Arial Narrow" w:hAnsi="Arial Narrow"/>
          <w:b/>
          <w:noProof w:val="0"/>
          <w:lang w:val="ro-MD" w:eastAsia="ru-RU"/>
        </w:rPr>
      </w:pPr>
    </w:p>
    <w:tbl>
      <w:tblPr>
        <w:tblW w:w="10490" w:type="dxa"/>
        <w:tblInd w:w="-289" w:type="dxa"/>
        <w:tblLayout w:type="fixed"/>
        <w:tblLook w:val="04A0" w:firstRow="1" w:lastRow="0" w:firstColumn="1" w:lastColumn="0" w:noHBand="0" w:noVBand="1"/>
      </w:tblPr>
      <w:tblGrid>
        <w:gridCol w:w="567"/>
        <w:gridCol w:w="851"/>
        <w:gridCol w:w="2552"/>
        <w:gridCol w:w="850"/>
        <w:gridCol w:w="851"/>
        <w:gridCol w:w="3402"/>
        <w:gridCol w:w="1417"/>
      </w:tblGrid>
      <w:tr w:rsidR="006C3B0E" w:rsidRPr="00051F12" w14:paraId="03CBC6FD" w14:textId="77777777" w:rsidTr="00850213">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D6521D" w14:textId="77777777" w:rsidR="006C3B0E" w:rsidRPr="00051F12" w:rsidRDefault="006C3B0E" w:rsidP="00850213">
            <w:pPr>
              <w:jc w:val="center"/>
              <w:rPr>
                <w:rFonts w:ascii="Arial Narrow" w:hAnsi="Arial Narrow"/>
                <w:b/>
                <w:sz w:val="12"/>
                <w:szCs w:val="12"/>
              </w:rPr>
            </w:pPr>
            <w:r w:rsidRPr="00051F12">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18F45C" w14:textId="77777777" w:rsidR="006C3B0E" w:rsidRPr="00051F12" w:rsidRDefault="006C3B0E" w:rsidP="00850213">
            <w:pPr>
              <w:jc w:val="center"/>
              <w:rPr>
                <w:rFonts w:ascii="Arial Narrow" w:hAnsi="Arial Narrow"/>
                <w:b/>
                <w:sz w:val="12"/>
                <w:szCs w:val="12"/>
              </w:rPr>
            </w:pPr>
            <w:r w:rsidRPr="00051F12">
              <w:rPr>
                <w:rFonts w:ascii="Arial Narrow" w:hAnsi="Arial Narrow"/>
                <w:b/>
                <w:sz w:val="12"/>
                <w:szCs w:val="12"/>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32E63" w14:textId="77777777" w:rsidR="006C3B0E" w:rsidRPr="00051F12" w:rsidRDefault="006C3B0E" w:rsidP="00850213">
            <w:pPr>
              <w:jc w:val="center"/>
              <w:rPr>
                <w:rFonts w:ascii="Arial Narrow" w:hAnsi="Arial Narrow"/>
                <w:b/>
                <w:sz w:val="12"/>
                <w:szCs w:val="12"/>
                <w:lang w:val="en-US"/>
              </w:rPr>
            </w:pPr>
            <w:r w:rsidRPr="00051F12">
              <w:rPr>
                <w:rFonts w:ascii="Arial Narrow" w:hAnsi="Arial Narrow"/>
                <w:b/>
                <w:sz w:val="12"/>
                <w:szCs w:val="12"/>
                <w:lang w:val="en-US"/>
              </w:rPr>
              <w:t>Denumirea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751F2" w14:textId="77777777" w:rsidR="006C3B0E" w:rsidRPr="00051F12" w:rsidRDefault="006C3B0E" w:rsidP="00850213">
            <w:pPr>
              <w:jc w:val="center"/>
              <w:rPr>
                <w:rFonts w:ascii="Arial Narrow" w:hAnsi="Arial Narrow"/>
                <w:b/>
                <w:sz w:val="12"/>
                <w:szCs w:val="12"/>
              </w:rPr>
            </w:pPr>
            <w:r w:rsidRPr="00051F12">
              <w:rPr>
                <w:rFonts w:ascii="Arial Narrow" w:hAnsi="Arial Narrow"/>
                <w:b/>
                <w:sz w:val="12"/>
                <w:szCs w:val="12"/>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0FA3C8" w14:textId="77777777" w:rsidR="006C3B0E" w:rsidRPr="00051F12" w:rsidRDefault="006C3B0E" w:rsidP="00850213">
            <w:pPr>
              <w:ind w:left="-108" w:right="-108"/>
              <w:jc w:val="center"/>
              <w:rPr>
                <w:rFonts w:ascii="Arial Narrow" w:hAnsi="Arial Narrow"/>
                <w:b/>
                <w:sz w:val="12"/>
                <w:szCs w:val="12"/>
              </w:rPr>
            </w:pPr>
            <w:r w:rsidRPr="00051F12">
              <w:rPr>
                <w:rFonts w:ascii="Arial Narrow" w:hAnsi="Arial Narrow"/>
                <w:b/>
                <w:sz w:val="12"/>
                <w:szCs w:val="12"/>
              </w:rPr>
              <w:t>Cant</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0AF4AB" w14:textId="77777777" w:rsidR="006C3B0E" w:rsidRPr="00051F12" w:rsidRDefault="006C3B0E" w:rsidP="00850213">
            <w:pPr>
              <w:jc w:val="center"/>
              <w:rPr>
                <w:rFonts w:ascii="Arial Narrow" w:hAnsi="Arial Narrow"/>
                <w:b/>
                <w:sz w:val="12"/>
                <w:szCs w:val="12"/>
                <w:lang w:val="en-US"/>
              </w:rPr>
            </w:pPr>
            <w:r w:rsidRPr="00051F12">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5902C3" w14:textId="77777777" w:rsidR="006C3B0E" w:rsidRPr="00051F12" w:rsidRDefault="006C3B0E" w:rsidP="00850213">
            <w:pPr>
              <w:jc w:val="center"/>
              <w:rPr>
                <w:rFonts w:ascii="Arial Narrow" w:hAnsi="Arial Narrow"/>
                <w:b/>
                <w:sz w:val="12"/>
                <w:szCs w:val="12"/>
                <w:lang w:val="en-US"/>
              </w:rPr>
            </w:pPr>
            <w:r w:rsidRPr="00051F12">
              <w:rPr>
                <w:rFonts w:ascii="Arial Narrow" w:hAnsi="Arial Narrow"/>
                <w:b/>
                <w:sz w:val="12"/>
                <w:szCs w:val="12"/>
                <w:lang w:val="en-US"/>
              </w:rPr>
              <w:t>Valoarea estimată</w:t>
            </w:r>
            <w:r w:rsidRPr="00051F12">
              <w:rPr>
                <w:rFonts w:ascii="Arial Narrow" w:hAnsi="Arial Narrow"/>
                <w:b/>
                <w:sz w:val="12"/>
                <w:szCs w:val="12"/>
                <w:lang w:val="en-US"/>
              </w:rPr>
              <w:br/>
              <w:t>(se va indica pentru fiecare lot în parte)</w:t>
            </w:r>
          </w:p>
        </w:tc>
      </w:tr>
      <w:tr w:rsidR="006C3B0E" w:rsidRPr="00051F12" w14:paraId="718A7B8A" w14:textId="77777777" w:rsidTr="00850213">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9D8AB6" w14:textId="77777777" w:rsidR="006C3B0E" w:rsidRPr="00051F12" w:rsidRDefault="006C3B0E" w:rsidP="00850213">
            <w:pPr>
              <w:jc w:val="center"/>
              <w:rPr>
                <w:rFonts w:ascii="Arial Narrow" w:hAnsi="Arial Narrow"/>
                <w:b/>
                <w:sz w:val="22"/>
                <w:szCs w:val="22"/>
                <w:lang w:val="en-US"/>
              </w:rPr>
            </w:pPr>
            <w:r w:rsidRPr="00051F12">
              <w:rPr>
                <w:rFonts w:ascii="Arial Narrow" w:hAnsi="Arial Narrow"/>
                <w:b/>
                <w:sz w:val="22"/>
                <w:szCs w:val="22"/>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DF47CD" w14:textId="77777777" w:rsidR="006C3B0E" w:rsidRPr="00931F0C" w:rsidRDefault="006C3B0E" w:rsidP="00850213">
            <w:pPr>
              <w:ind w:left="-108" w:right="-108"/>
              <w:jc w:val="center"/>
              <w:rPr>
                <w:rFonts w:ascii="Arial Narrow" w:hAnsi="Arial Narrow"/>
                <w:b/>
                <w:sz w:val="18"/>
                <w:szCs w:val="18"/>
                <w:lang w:val="en-US"/>
              </w:rPr>
            </w:pPr>
            <w:hyperlink r:id="rId14" w:history="1">
              <w:r w:rsidRPr="00D43307">
                <w:rPr>
                  <w:rStyle w:val="af3"/>
                  <w:rFonts w:ascii="Arial Narrow" w:eastAsiaTheme="majorEastAsia" w:hAnsi="Arial Narrow"/>
                  <w:b/>
                  <w:bCs/>
                  <w:color w:val="auto"/>
                  <w:sz w:val="18"/>
                  <w:szCs w:val="18"/>
                </w:rPr>
                <w:t>45111291-4</w:t>
              </w:r>
            </w:hyperlink>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01D25B98" w14:textId="77777777" w:rsidR="006C3B0E" w:rsidRPr="006C7501" w:rsidRDefault="006C3B0E" w:rsidP="00850213">
            <w:pPr>
              <w:pStyle w:val="a"/>
              <w:numPr>
                <w:ilvl w:val="0"/>
                <w:numId w:val="0"/>
              </w:numPr>
              <w:ind w:left="32"/>
              <w:rPr>
                <w:rFonts w:ascii="Arial Narrow" w:hAnsi="Arial Narrow"/>
                <w:sz w:val="22"/>
                <w:szCs w:val="22"/>
              </w:rPr>
            </w:pPr>
            <w:r w:rsidRPr="006C7501">
              <w:rPr>
                <w:rFonts w:ascii="Arial Narrow" w:hAnsi="Arial Narrow"/>
                <w:b/>
                <w:sz w:val="22"/>
                <w:szCs w:val="22"/>
              </w:rPr>
              <w:t xml:space="preserve">1. Lucrări de </w:t>
            </w:r>
            <w:r>
              <w:rPr>
                <w:rFonts w:ascii="Arial Narrow" w:hAnsi="Arial Narrow"/>
                <w:b/>
                <w:sz w:val="22"/>
                <w:szCs w:val="22"/>
              </w:rPr>
              <w:t>amenajare a teritoriului adiacent Blocului Operator al IMSP IMU, str.T.Ciorba 1</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E107AB5" w14:textId="77777777" w:rsidR="006C3B0E" w:rsidRPr="00051F12" w:rsidRDefault="006C3B0E" w:rsidP="00850213">
            <w:pPr>
              <w:jc w:val="center"/>
              <w:rPr>
                <w:rFonts w:ascii="Arial Narrow" w:hAnsi="Arial Narrow"/>
                <w:sz w:val="22"/>
                <w:szCs w:val="22"/>
                <w:lang w:val="en-US"/>
              </w:rPr>
            </w:pPr>
            <w:r w:rsidRPr="00051F12">
              <w:rPr>
                <w:rFonts w:ascii="Arial Narrow" w:hAnsi="Arial Narrow"/>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9405D34" w14:textId="77777777" w:rsidR="006C3B0E" w:rsidRPr="00051F12" w:rsidRDefault="006C3B0E" w:rsidP="00850213">
            <w:pPr>
              <w:jc w:val="center"/>
              <w:rPr>
                <w:rFonts w:ascii="Arial Narrow" w:hAnsi="Arial Narrow"/>
                <w:sz w:val="22"/>
                <w:szCs w:val="22"/>
                <w:lang w:val="en-US"/>
              </w:rPr>
            </w:pPr>
            <w:r w:rsidRPr="00051F12">
              <w:rPr>
                <w:rFonts w:ascii="Arial Narrow" w:hAnsi="Arial Narrow"/>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15447094" w14:textId="77777777" w:rsidR="006C3B0E" w:rsidRPr="00051F12" w:rsidRDefault="006C3B0E" w:rsidP="00850213">
            <w:pPr>
              <w:rPr>
                <w:rFonts w:ascii="Arial Narrow" w:hAnsi="Arial Narrow"/>
                <w:sz w:val="20"/>
                <w:szCs w:val="20"/>
                <w:lang w:val="en-US"/>
              </w:rPr>
            </w:pPr>
            <w:r w:rsidRPr="00051F12">
              <w:rPr>
                <w:rFonts w:ascii="Arial Narrow" w:hAnsi="Arial Narrow"/>
                <w:sz w:val="20"/>
                <w:szCs w:val="20"/>
                <w:lang w:val="en-US"/>
              </w:rPr>
              <w:t>Conform: Caietului de sarcini 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D9FABB0" w14:textId="77777777" w:rsidR="006C3B0E" w:rsidRPr="00051F12" w:rsidRDefault="006C3B0E" w:rsidP="00850213">
            <w:pPr>
              <w:jc w:val="right"/>
              <w:rPr>
                <w:rFonts w:ascii="Arial Narrow" w:hAnsi="Arial Narrow"/>
                <w:sz w:val="22"/>
                <w:szCs w:val="22"/>
              </w:rPr>
            </w:pPr>
            <w:r>
              <w:rPr>
                <w:rFonts w:ascii="Arial Narrow" w:hAnsi="Arial Narrow"/>
                <w:sz w:val="22"/>
                <w:szCs w:val="22"/>
              </w:rPr>
              <w:t>1 479 368,00</w:t>
            </w:r>
          </w:p>
        </w:tc>
      </w:tr>
      <w:tr w:rsidR="006C3B0E" w:rsidRPr="00051F12" w14:paraId="0BDC1756" w14:textId="77777777" w:rsidTr="00850213">
        <w:trPr>
          <w:trHeight w:val="206"/>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8B26008" w14:textId="77777777" w:rsidR="006C3B0E" w:rsidRPr="00051F12" w:rsidRDefault="006C3B0E" w:rsidP="00850213">
            <w:pPr>
              <w:rPr>
                <w:rFonts w:ascii="Arial Narrow" w:hAnsi="Arial Narrow"/>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E1AF956" w14:textId="77777777" w:rsidR="006C3B0E" w:rsidRPr="00051F12" w:rsidRDefault="006C3B0E" w:rsidP="00850213">
            <w:pPr>
              <w:jc w:val="right"/>
              <w:rPr>
                <w:rFonts w:ascii="Arial Narrow" w:hAnsi="Arial Narrow"/>
                <w:sz w:val="22"/>
                <w:szCs w:val="22"/>
              </w:rPr>
            </w:pPr>
          </w:p>
        </w:tc>
      </w:tr>
      <w:tr w:rsidR="006C3B0E" w:rsidRPr="00051F12" w14:paraId="427DC59F" w14:textId="77777777" w:rsidTr="00850213">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577EF79" w14:textId="77777777" w:rsidR="006C3B0E" w:rsidRPr="00051F12" w:rsidRDefault="006C3B0E" w:rsidP="00850213">
            <w:pPr>
              <w:ind w:left="708" w:hanging="708"/>
              <w:jc w:val="center"/>
              <w:rPr>
                <w:rFonts w:ascii="Arial Narrow" w:hAnsi="Arial Narrow"/>
                <w:lang w:val="en-US"/>
              </w:rPr>
            </w:pPr>
            <w:r w:rsidRPr="00051F12">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52AB565" w14:textId="77777777" w:rsidR="006C3B0E" w:rsidRPr="00051F12" w:rsidRDefault="006C3B0E" w:rsidP="00850213">
            <w:pPr>
              <w:jc w:val="right"/>
              <w:rPr>
                <w:rFonts w:ascii="Arial Narrow" w:hAnsi="Arial Narrow"/>
                <w:b/>
                <w:sz w:val="22"/>
                <w:szCs w:val="22"/>
              </w:rPr>
            </w:pPr>
            <w:r>
              <w:rPr>
                <w:rFonts w:ascii="Arial Narrow" w:hAnsi="Arial Narrow"/>
                <w:b/>
                <w:sz w:val="22"/>
                <w:szCs w:val="22"/>
              </w:rPr>
              <w:t>1 479 368</w:t>
            </w:r>
            <w:r w:rsidRPr="00051F12">
              <w:rPr>
                <w:rFonts w:ascii="Arial Narrow" w:hAnsi="Arial Narrow"/>
                <w:b/>
                <w:sz w:val="22"/>
                <w:szCs w:val="22"/>
              </w:rPr>
              <w:t>,00</w:t>
            </w:r>
          </w:p>
        </w:tc>
      </w:tr>
    </w:tbl>
    <w:p w14:paraId="6E134E1C" w14:textId="77777777" w:rsidR="006C3B0E" w:rsidRPr="00051F12" w:rsidRDefault="006C3B0E" w:rsidP="006C3B0E">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75A870D8"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În cazul procedurilor de preselecție se indică numărul minim al candidaţilor şi, dacă este cazul, numărul maxim al acestora</w:t>
      </w:r>
      <w:r w:rsidRPr="00051F12">
        <w:rPr>
          <w:rFonts w:ascii="Arial Narrow" w:hAnsi="Arial Narrow"/>
          <w:noProof w:val="0"/>
          <w:lang w:val="en-US" w:eastAsia="ru-RU"/>
        </w:rPr>
        <w:t>:</w:t>
      </w:r>
      <w:r w:rsidRPr="00051F12">
        <w:rPr>
          <w:rFonts w:ascii="Arial Narrow" w:hAnsi="Arial Narrow"/>
          <w:b/>
          <w:sz w:val="22"/>
          <w:szCs w:val="22"/>
          <w:shd w:val="clear" w:color="auto" w:fill="FFFFFF"/>
        </w:rPr>
        <w:t xml:space="preserve"> nu se aplică</w:t>
      </w:r>
    </w:p>
    <w:p w14:paraId="59FE053B" w14:textId="77777777" w:rsidR="006C3B0E" w:rsidRPr="00051F12" w:rsidRDefault="006C3B0E" w:rsidP="006C3B0E">
      <w:pPr>
        <w:numPr>
          <w:ilvl w:val="0"/>
          <w:numId w:val="23"/>
        </w:numPr>
        <w:shd w:val="clear" w:color="auto" w:fill="FFFFFF" w:themeFill="background1"/>
        <w:tabs>
          <w:tab w:val="right" w:pos="426"/>
        </w:tabs>
        <w:ind w:left="357"/>
        <w:rPr>
          <w:rFonts w:ascii="Arial Narrow" w:hAnsi="Arial Narrow"/>
          <w:noProof w:val="0"/>
          <w:lang w:val="ro-MD" w:eastAsia="ru-RU"/>
        </w:rPr>
      </w:pPr>
      <w:r w:rsidRPr="00051F12">
        <w:rPr>
          <w:rFonts w:ascii="Arial Narrow" w:hAnsi="Arial Narrow"/>
          <w:noProof w:val="0"/>
          <w:lang w:val="ro-MD" w:eastAsia="ru-RU"/>
        </w:rPr>
        <w:t xml:space="preserve">În cazul în care contractul este împărțit pe loturi, un operator economic poate depune </w:t>
      </w:r>
    </w:p>
    <w:p w14:paraId="011B7E88" w14:textId="77777777" w:rsidR="006C3B0E" w:rsidRPr="00051F12" w:rsidRDefault="006C3B0E" w:rsidP="006C3B0E">
      <w:pPr>
        <w:shd w:val="clear" w:color="auto" w:fill="FFFFFF" w:themeFill="background1"/>
        <w:tabs>
          <w:tab w:val="right" w:pos="426"/>
        </w:tabs>
        <w:ind w:left="357"/>
        <w:rPr>
          <w:rFonts w:ascii="Arial Narrow" w:hAnsi="Arial Narrow"/>
          <w:noProof w:val="0"/>
          <w:lang w:val="ro-MD" w:eastAsia="ru-RU"/>
        </w:rPr>
      </w:pPr>
      <w:r w:rsidRPr="00051F12">
        <w:rPr>
          <w:rFonts w:ascii="Arial Narrow" w:hAnsi="Arial Narrow"/>
          <w:noProof w:val="0"/>
          <w:lang w:val="ro-MD" w:eastAsia="ru-RU"/>
        </w:rPr>
        <w:t>oferta (se va selecta):</w:t>
      </w:r>
    </w:p>
    <w:p w14:paraId="16D1CF92" w14:textId="77777777" w:rsidR="006C3B0E" w:rsidRPr="00051F12" w:rsidRDefault="006C3B0E" w:rsidP="006C3B0E">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b/>
          <w:noProof w:val="0"/>
          <w:u w:val="single"/>
          <w:lang w:val="ro-MD" w:eastAsia="ru-RU"/>
        </w:rPr>
        <w:t>Pentru un singur lot</w:t>
      </w:r>
      <w:r w:rsidRPr="00051F12">
        <w:rPr>
          <w:rFonts w:ascii="Arial Narrow" w:hAnsi="Arial Narrow"/>
          <w:noProof w:val="0"/>
          <w:lang w:val="ro-MD" w:eastAsia="ru-RU"/>
        </w:rPr>
        <w:t>;</w:t>
      </w:r>
    </w:p>
    <w:p w14:paraId="0A14D54E" w14:textId="77777777" w:rsidR="006C3B0E" w:rsidRPr="00051F12" w:rsidRDefault="006C3B0E" w:rsidP="006C3B0E">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Pentru mai multe loturi;</w:t>
      </w:r>
    </w:p>
    <w:p w14:paraId="5C47D854" w14:textId="77777777" w:rsidR="006C3B0E" w:rsidRPr="00051F12" w:rsidRDefault="006C3B0E" w:rsidP="006C3B0E">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Pentru toate loturile;</w:t>
      </w:r>
    </w:p>
    <w:p w14:paraId="4B42FF8B" w14:textId="77777777" w:rsidR="006C3B0E" w:rsidRPr="00051F12" w:rsidRDefault="006C3B0E" w:rsidP="006C3B0E">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Alte limitări privind numărul de loturi care pot fi atribuite aceluiași ofertant</w:t>
      </w:r>
      <w:r w:rsidRPr="00051F12">
        <w:rPr>
          <w:rFonts w:ascii="Arial Narrow" w:hAnsi="Arial Narrow"/>
          <w:b/>
          <w:sz w:val="22"/>
          <w:szCs w:val="22"/>
          <w:shd w:val="clear" w:color="auto" w:fill="FFFFFF"/>
        </w:rPr>
        <w:t xml:space="preserve"> nu se aplică</w:t>
      </w:r>
    </w:p>
    <w:p w14:paraId="645264BD" w14:textId="77777777" w:rsidR="006C3B0E" w:rsidRPr="00051F12" w:rsidRDefault="006C3B0E" w:rsidP="006C3B0E">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Admiterea sau interzicerea ofertelor alternative</w:t>
      </w:r>
      <w:r w:rsidRPr="00051F12">
        <w:rPr>
          <w:rFonts w:ascii="Arial Narrow" w:hAnsi="Arial Narrow"/>
          <w:sz w:val="22"/>
          <w:szCs w:val="22"/>
        </w:rPr>
        <w:t>:</w:t>
      </w:r>
      <w:r w:rsidRPr="00051F12">
        <w:rPr>
          <w:rFonts w:ascii="Arial Narrow" w:hAnsi="Arial Narrow"/>
          <w:b/>
          <w:sz w:val="22"/>
          <w:szCs w:val="22"/>
        </w:rPr>
        <w:t xml:space="preserve"> </w:t>
      </w:r>
      <w:r w:rsidRPr="00051F12">
        <w:rPr>
          <w:rFonts w:ascii="Arial Narrow" w:hAnsi="Arial Narrow"/>
          <w:b/>
          <w:sz w:val="22"/>
          <w:szCs w:val="22"/>
          <w:shd w:val="clear" w:color="auto" w:fill="FFFFFF"/>
        </w:rPr>
        <w:t>nu se admite</w:t>
      </w:r>
      <w:r w:rsidRPr="00051F12">
        <w:rPr>
          <w:rFonts w:ascii="Arial Narrow" w:hAnsi="Arial Narrow"/>
          <w:b/>
          <w:noProof w:val="0"/>
          <w:lang w:val="ro-MD" w:eastAsia="ru-RU"/>
        </w:rPr>
        <w:t xml:space="preserve"> </w:t>
      </w:r>
    </w:p>
    <w:p w14:paraId="47EFA06B" w14:textId="77777777" w:rsidR="006C3B0E" w:rsidRPr="00051F12" w:rsidRDefault="006C3B0E" w:rsidP="006C3B0E">
      <w:pPr>
        <w:shd w:val="clear" w:color="auto" w:fill="FFFFFF" w:themeFill="background1"/>
        <w:tabs>
          <w:tab w:val="right" w:pos="426"/>
        </w:tabs>
        <w:ind w:left="6206"/>
        <w:rPr>
          <w:rFonts w:ascii="Arial Narrow" w:hAnsi="Arial Narrow"/>
          <w:noProof w:val="0"/>
          <w:sz w:val="20"/>
          <w:lang w:val="ro-MD" w:eastAsia="ru-RU"/>
        </w:rPr>
      </w:pPr>
    </w:p>
    <w:p w14:paraId="4EEA0914" w14:textId="77777777" w:rsidR="006C3B0E" w:rsidRPr="00051F12" w:rsidRDefault="006C3B0E" w:rsidP="006C3B0E">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051F12">
        <w:rPr>
          <w:rFonts w:ascii="Arial Narrow" w:hAnsi="Arial Narrow"/>
          <w:noProof w:val="0"/>
          <w:lang w:val="ro-MD" w:eastAsia="ru-RU"/>
        </w:rPr>
        <w:t>Termenii și condițiile de prestare/executare solicitați:</w:t>
      </w:r>
      <w:r w:rsidRPr="00051F12">
        <w:rPr>
          <w:rFonts w:ascii="Arial Narrow" w:hAnsi="Arial Narrow"/>
          <w:b/>
          <w:noProof w:val="0"/>
          <w:lang w:val="ro-MD" w:eastAsia="ru-RU"/>
        </w:rPr>
        <w:t xml:space="preserve"> </w:t>
      </w:r>
      <w:r w:rsidRPr="00051F12">
        <w:rPr>
          <w:rFonts w:ascii="Arial Narrow" w:hAnsi="Arial Narrow"/>
          <w:b/>
          <w:shd w:val="clear" w:color="auto" w:fill="FFFF00"/>
          <w:lang w:val="en-US"/>
        </w:rPr>
        <w:t>Luc</w:t>
      </w:r>
      <w:r w:rsidRPr="00051F12">
        <w:rPr>
          <w:rFonts w:ascii="Arial Narrow" w:hAnsi="Arial Narrow"/>
          <w:b/>
          <w:shd w:val="clear" w:color="auto" w:fill="FFFF00"/>
        </w:rPr>
        <w:t xml:space="preserve">rările vor fi executate </w:t>
      </w:r>
      <w:r w:rsidRPr="00051F12">
        <w:rPr>
          <w:rFonts w:ascii="Arial Narrow" w:hAnsi="Arial Narrow"/>
          <w:b/>
          <w:shd w:val="clear" w:color="auto" w:fill="FFFF00"/>
          <w:lang w:val="ro-MD"/>
        </w:rPr>
        <w:t xml:space="preserve">la comandă, în decurs de </w:t>
      </w:r>
      <w:r>
        <w:rPr>
          <w:rFonts w:ascii="Arial Narrow" w:hAnsi="Arial Narrow"/>
          <w:b/>
          <w:shd w:val="clear" w:color="auto" w:fill="FFFF00"/>
          <w:lang w:val="ro-MD"/>
        </w:rPr>
        <w:t>30</w:t>
      </w:r>
      <w:r w:rsidRPr="00051F12">
        <w:rPr>
          <w:rFonts w:ascii="Arial Narrow" w:hAnsi="Arial Narrow"/>
          <w:b/>
          <w:shd w:val="clear" w:color="auto" w:fill="FFFF00"/>
          <w:lang w:val="ro-MD"/>
        </w:rPr>
        <w:t xml:space="preserve"> (</w:t>
      </w:r>
      <w:r>
        <w:rPr>
          <w:rFonts w:ascii="Arial Narrow" w:hAnsi="Arial Narrow"/>
          <w:b/>
          <w:shd w:val="clear" w:color="auto" w:fill="FFFF00"/>
          <w:lang w:val="ro-MD"/>
        </w:rPr>
        <w:t>treizeci</w:t>
      </w:r>
      <w:r w:rsidRPr="00051F12">
        <w:rPr>
          <w:rFonts w:ascii="Arial Narrow" w:hAnsi="Arial Narrow"/>
          <w:b/>
          <w:shd w:val="clear" w:color="auto" w:fill="FFFF00"/>
          <w:lang w:val="ro-MD"/>
        </w:rPr>
        <w:t>) zile.</w:t>
      </w:r>
    </w:p>
    <w:p w14:paraId="036B26CD" w14:textId="77777777" w:rsidR="006C3B0E" w:rsidRPr="00051F12" w:rsidRDefault="006C3B0E" w:rsidP="006C3B0E">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051F12">
        <w:rPr>
          <w:rFonts w:ascii="Arial Narrow" w:hAnsi="Arial Narrow"/>
          <w:noProof w:val="0"/>
          <w:lang w:val="ro-MD" w:eastAsia="ru-RU"/>
        </w:rPr>
        <w:t>Termenul de valabilitate a contractului:</w:t>
      </w:r>
      <w:r w:rsidRPr="00051F12">
        <w:rPr>
          <w:rFonts w:ascii="Arial Narrow" w:hAnsi="Arial Narrow"/>
          <w:b/>
          <w:shd w:val="clear" w:color="auto" w:fill="FFFF00"/>
          <w:lang w:val="ro-MD"/>
        </w:rPr>
        <w:t xml:space="preserve"> Din data semnării – 31.12.2024</w:t>
      </w:r>
    </w:p>
    <w:p w14:paraId="40BC347B" w14:textId="77777777" w:rsidR="006C3B0E" w:rsidRPr="00051F12" w:rsidRDefault="006C3B0E" w:rsidP="006C3B0E">
      <w:pPr>
        <w:numPr>
          <w:ilvl w:val="0"/>
          <w:numId w:val="23"/>
        </w:numPr>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lastRenderedPageBreak/>
        <w:t>Contract de achiziție rezervat atelierelor protejate sau că acesta poate fi executat numai în cadrul unor programe de angajare protejată (după caz):</w:t>
      </w:r>
      <w:r w:rsidRPr="00051F12">
        <w:rPr>
          <w:rFonts w:ascii="Arial Narrow" w:hAnsi="Arial Narrow"/>
          <w:b/>
          <w:noProof w:val="0"/>
          <w:lang w:val="ro-MD" w:eastAsia="ru-RU"/>
        </w:rPr>
        <w:t xml:space="preserve"> </w:t>
      </w:r>
      <w:r w:rsidRPr="00051F12">
        <w:rPr>
          <w:rFonts w:ascii="Arial Narrow" w:hAnsi="Arial Narrow"/>
          <w:b/>
          <w:sz w:val="22"/>
          <w:szCs w:val="22"/>
          <w:shd w:val="clear" w:color="auto" w:fill="FFFFFF"/>
        </w:rPr>
        <w:t>nu se aplică</w:t>
      </w:r>
    </w:p>
    <w:p w14:paraId="0F361A65"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051F12">
        <w:rPr>
          <w:rFonts w:ascii="Arial Narrow" w:hAnsi="Arial Narrow"/>
          <w:noProof w:val="0"/>
          <w:lang w:val="ro-MD" w:eastAsia="ru-RU"/>
        </w:rPr>
        <w:t>Prestarea serviciului este rezervată unei anumite profesii în temeiul unor legisau al unor acte administrative (după caz):</w:t>
      </w:r>
      <w:r w:rsidRPr="00051F12">
        <w:rPr>
          <w:rFonts w:ascii="Arial Narrow" w:hAnsi="Arial Narrow"/>
          <w:b/>
          <w:noProof w:val="0"/>
          <w:lang w:val="ro-MD" w:eastAsia="ru-RU"/>
        </w:rPr>
        <w:t xml:space="preserve"> </w:t>
      </w:r>
      <w:r w:rsidRPr="00051F12">
        <w:rPr>
          <w:rFonts w:ascii="Arial Narrow" w:hAnsi="Arial Narrow"/>
          <w:b/>
          <w:sz w:val="22"/>
          <w:szCs w:val="22"/>
          <w:shd w:val="clear" w:color="auto" w:fill="FFFFFF"/>
        </w:rPr>
        <w:t>nu se aplică</w:t>
      </w:r>
      <w:r w:rsidRPr="00051F12">
        <w:rPr>
          <w:rFonts w:ascii="Arial Narrow" w:hAnsi="Arial Narrow"/>
          <w:b/>
          <w:noProof w:val="0"/>
          <w:lang w:val="ro-MD" w:eastAsia="ru-RU"/>
        </w:rPr>
        <w:t xml:space="preserve"> </w:t>
      </w:r>
    </w:p>
    <w:p w14:paraId="299F41A6"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051F12">
        <w:rPr>
          <w:rFonts w:ascii="Arial Narrow" w:hAnsi="Arial Narrow"/>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5DA6568B" w14:textId="77777777" w:rsidR="006C3B0E" w:rsidRPr="00051F12" w:rsidRDefault="006C3B0E" w:rsidP="006C3B0E">
      <w:pPr>
        <w:shd w:val="clear" w:color="auto" w:fill="FFFFFF" w:themeFill="background1"/>
        <w:tabs>
          <w:tab w:val="right" w:pos="426"/>
        </w:tabs>
        <w:spacing w:before="120"/>
        <w:ind w:left="360"/>
        <w:rPr>
          <w:rFonts w:ascii="Arial Narrow" w:hAnsi="Arial Narrow"/>
          <w:noProof w:val="0"/>
          <w:lang w:val="ro-MD" w:eastAsia="ru-RU"/>
        </w:rPr>
      </w:pPr>
      <w:r w:rsidRPr="00051F12">
        <w:rPr>
          <w:rFonts w:ascii="Arial Narrow" w:hAnsi="Arial Narrow"/>
          <w:noProof w:val="0"/>
          <w:lang w:val="ro-MD" w:eastAsia="ru-RU"/>
        </w:rPr>
        <w:t xml:space="preserve"> </w:t>
      </w:r>
    </w:p>
    <w:tbl>
      <w:tblPr>
        <w:tblStyle w:val="Grigliatabella2"/>
        <w:tblW w:w="0" w:type="auto"/>
        <w:tblLook w:val="04A0" w:firstRow="1" w:lastRow="0" w:firstColumn="1" w:lastColumn="0" w:noHBand="0" w:noVBand="1"/>
      </w:tblPr>
      <w:tblGrid>
        <w:gridCol w:w="572"/>
        <w:gridCol w:w="3754"/>
        <w:gridCol w:w="3547"/>
        <w:gridCol w:w="1613"/>
      </w:tblGrid>
      <w:tr w:rsidR="006C3B0E" w:rsidRPr="00051F12" w14:paraId="154DB703" w14:textId="77777777" w:rsidTr="00850213">
        <w:tc>
          <w:tcPr>
            <w:tcW w:w="576" w:type="dxa"/>
            <w:shd w:val="clear" w:color="auto" w:fill="auto"/>
          </w:tcPr>
          <w:p w14:paraId="5152F926" w14:textId="77777777" w:rsidR="006C3B0E" w:rsidRPr="00051F12" w:rsidRDefault="006C3B0E" w:rsidP="00850213">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Nr. d/o</w:t>
            </w:r>
          </w:p>
        </w:tc>
        <w:tc>
          <w:tcPr>
            <w:tcW w:w="3810" w:type="dxa"/>
            <w:shd w:val="clear" w:color="auto" w:fill="auto"/>
          </w:tcPr>
          <w:p w14:paraId="772CFACC" w14:textId="77777777" w:rsidR="006C3B0E" w:rsidRPr="00051F12" w:rsidRDefault="006C3B0E" w:rsidP="00850213">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Descrierea criteriului/cerinței</w:t>
            </w:r>
          </w:p>
        </w:tc>
        <w:tc>
          <w:tcPr>
            <w:tcW w:w="3563" w:type="dxa"/>
            <w:shd w:val="clear" w:color="auto" w:fill="auto"/>
          </w:tcPr>
          <w:p w14:paraId="139E55B4" w14:textId="77777777" w:rsidR="006C3B0E" w:rsidRPr="00051F12" w:rsidRDefault="006C3B0E" w:rsidP="00850213">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3C4A9BF4" w14:textId="77777777" w:rsidR="006C3B0E" w:rsidRPr="00051F12" w:rsidRDefault="006C3B0E" w:rsidP="00850213">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Nivelul minim/</w:t>
            </w:r>
            <w:r w:rsidRPr="00051F12">
              <w:rPr>
                <w:rFonts w:ascii="Arial Narrow" w:hAnsi="Arial Narrow"/>
                <w:b/>
                <w:iCs/>
                <w:noProof w:val="0"/>
                <w:sz w:val="20"/>
                <w:szCs w:val="20"/>
                <w:lang w:val="ro-MD" w:eastAsia="ru-RU"/>
              </w:rPr>
              <w:br/>
              <w:t>Obligativitatea</w:t>
            </w:r>
          </w:p>
        </w:tc>
      </w:tr>
      <w:tr w:rsidR="006C3B0E" w:rsidRPr="00051F12" w14:paraId="648D75F0" w14:textId="77777777" w:rsidTr="00850213">
        <w:tc>
          <w:tcPr>
            <w:tcW w:w="576" w:type="dxa"/>
            <w:shd w:val="clear" w:color="auto" w:fill="auto"/>
          </w:tcPr>
          <w:p w14:paraId="6172999F" w14:textId="77777777" w:rsidR="006C3B0E" w:rsidRPr="00051F12" w:rsidRDefault="006C3B0E" w:rsidP="00850213">
            <w:pPr>
              <w:shd w:val="clear" w:color="auto" w:fill="FFFFFF" w:themeFill="background1"/>
              <w:tabs>
                <w:tab w:val="left" w:pos="612"/>
              </w:tabs>
              <w:spacing w:before="120" w:after="120"/>
              <w:rPr>
                <w:rFonts w:ascii="Arial Narrow" w:hAnsi="Arial Narrow"/>
                <w:b/>
                <w:iCs/>
                <w:noProof w:val="0"/>
                <w:sz w:val="20"/>
                <w:szCs w:val="20"/>
                <w:lang w:val="ro-MD" w:eastAsia="ru-RU"/>
              </w:rPr>
            </w:pPr>
          </w:p>
        </w:tc>
        <w:tc>
          <w:tcPr>
            <w:tcW w:w="7373" w:type="dxa"/>
            <w:gridSpan w:val="2"/>
            <w:shd w:val="clear" w:color="auto" w:fill="auto"/>
          </w:tcPr>
          <w:p w14:paraId="047C570F" w14:textId="77777777" w:rsidR="006C3B0E" w:rsidRPr="00051F12" w:rsidRDefault="006C3B0E" w:rsidP="00850213">
            <w:pPr>
              <w:shd w:val="clear" w:color="auto" w:fill="FFFFFF" w:themeFill="background1"/>
              <w:tabs>
                <w:tab w:val="left" w:pos="612"/>
              </w:tabs>
              <w:spacing w:before="120" w:after="120"/>
              <w:jc w:val="center"/>
              <w:rPr>
                <w:rFonts w:ascii="Arial Narrow" w:hAnsi="Arial Narrow"/>
                <w:b/>
                <w:iCs/>
                <w:noProof w:val="0"/>
                <w:u w:val="single"/>
                <w:lang w:val="ro-MD" w:eastAsia="ru-RU"/>
              </w:rPr>
            </w:pPr>
            <w:r w:rsidRPr="00051F12">
              <w:rPr>
                <w:rFonts w:ascii="Arial Narrow" w:hAnsi="Arial Narrow"/>
                <w:b/>
                <w:iCs/>
                <w:noProof w:val="0"/>
                <w:u w:val="single"/>
                <w:lang w:val="ro-MD" w:eastAsia="ru-RU"/>
              </w:rPr>
              <w:t>Documente ce constituie oferta</w:t>
            </w:r>
          </w:p>
        </w:tc>
        <w:tc>
          <w:tcPr>
            <w:tcW w:w="1621" w:type="dxa"/>
            <w:shd w:val="clear" w:color="auto" w:fill="auto"/>
          </w:tcPr>
          <w:p w14:paraId="31249C50" w14:textId="77777777" w:rsidR="006C3B0E" w:rsidRPr="00051F12" w:rsidRDefault="006C3B0E" w:rsidP="00850213">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p>
        </w:tc>
      </w:tr>
      <w:tr w:rsidR="006C3B0E" w:rsidRPr="00051F12" w14:paraId="7DD957A8" w14:textId="77777777" w:rsidTr="00850213">
        <w:tc>
          <w:tcPr>
            <w:tcW w:w="576" w:type="dxa"/>
            <w:shd w:val="clear" w:color="auto" w:fill="auto"/>
            <w:vAlign w:val="center"/>
          </w:tcPr>
          <w:p w14:paraId="21F25FF7"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iCs/>
                <w:noProof w:val="0"/>
                <w:lang w:val="ro-MD" w:eastAsia="ru-RU"/>
              </w:rPr>
              <w:t>1</w:t>
            </w:r>
          </w:p>
        </w:tc>
        <w:tc>
          <w:tcPr>
            <w:tcW w:w="3810" w:type="dxa"/>
            <w:shd w:val="clear" w:color="auto" w:fill="auto"/>
          </w:tcPr>
          <w:p w14:paraId="6A585028"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sz w:val="22"/>
                <w:szCs w:val="22"/>
                <w:lang w:val="en-US"/>
              </w:rPr>
              <w:t xml:space="preserve">Propunerea tehnică </w:t>
            </w:r>
          </w:p>
        </w:tc>
        <w:tc>
          <w:tcPr>
            <w:tcW w:w="3563" w:type="dxa"/>
            <w:shd w:val="clear" w:color="auto" w:fill="auto"/>
          </w:tcPr>
          <w:p w14:paraId="59080F08" w14:textId="77777777" w:rsidR="006C3B0E" w:rsidRPr="00051F12" w:rsidRDefault="006C3B0E" w:rsidP="00850213">
            <w:pPr>
              <w:shd w:val="clear" w:color="auto" w:fill="FFFFFF" w:themeFill="background1"/>
              <w:tabs>
                <w:tab w:val="left" w:pos="612"/>
              </w:tabs>
              <w:spacing w:before="120" w:after="120"/>
              <w:rPr>
                <w:rFonts w:ascii="Arial Narrow" w:hAnsi="Arial Narrow"/>
                <w:lang w:val="ro-MD"/>
              </w:rPr>
            </w:pPr>
            <w:r w:rsidRPr="00051F12">
              <w:rPr>
                <w:rFonts w:ascii="Arial Narrow" w:hAnsi="Arial Narrow"/>
                <w:b/>
                <w:sz w:val="22"/>
                <w:szCs w:val="22"/>
                <w:lang w:val="en-US"/>
              </w:rPr>
              <w:t>1.Specificații tehnice-</w:t>
            </w:r>
            <w:r w:rsidRPr="00051F12">
              <w:rPr>
                <w:rFonts w:ascii="Arial Narrow" w:hAnsi="Arial Narrow"/>
                <w:b/>
                <w:lang w:val="ro-MD"/>
              </w:rPr>
              <w:t xml:space="preserve">documentația de deviz </w:t>
            </w:r>
            <w:r w:rsidRPr="00051F12">
              <w:rPr>
                <w:rFonts w:ascii="Arial Narrow" w:hAnsi="Arial Narrow"/>
                <w:lang w:val="ro-MD"/>
              </w:rPr>
              <w:t xml:space="preserve">(formularele 3, 5 și 7 corespunzător CPL.01.01-2012) </w:t>
            </w:r>
            <w:r w:rsidRPr="00051F12">
              <w:rPr>
                <w:rFonts w:ascii="Arial Narrow" w:hAnsi="Arial Narrow"/>
              </w:rPr>
              <w:t>și</w:t>
            </w:r>
            <w:r w:rsidRPr="00051F12">
              <w:rPr>
                <w:rFonts w:ascii="Arial Narrow" w:hAnsi="Arial Narrow"/>
                <w:lang w:val="ro-MD"/>
              </w:rPr>
              <w:t xml:space="preserve"> </w:t>
            </w:r>
            <w:r w:rsidRPr="00051F12">
              <w:rPr>
                <w:rFonts w:ascii="Arial Narrow" w:hAnsi="Arial Narrow"/>
                <w:b/>
                <w:lang w:val="ro-MD"/>
              </w:rPr>
              <w:t>2.graficul de executare a lucrarilor</w:t>
            </w:r>
            <w:r w:rsidRPr="00051F12">
              <w:rPr>
                <w:rFonts w:ascii="Arial Narrow" w:hAnsi="Arial Narrow"/>
                <w:lang w:val="ro-MD"/>
              </w:rPr>
              <w:t xml:space="preserve"> – anexa nr.10)</w:t>
            </w:r>
          </w:p>
          <w:p w14:paraId="25359374"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1366920D"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60FDA615"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6C3B0E" w:rsidRPr="00051F12" w14:paraId="4B4D51B5" w14:textId="77777777" w:rsidTr="00850213">
        <w:tc>
          <w:tcPr>
            <w:tcW w:w="576" w:type="dxa"/>
            <w:shd w:val="clear" w:color="auto" w:fill="auto"/>
            <w:vAlign w:val="center"/>
          </w:tcPr>
          <w:p w14:paraId="1604B4AE"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rPr>
              <w:t>2</w:t>
            </w:r>
          </w:p>
        </w:tc>
        <w:tc>
          <w:tcPr>
            <w:tcW w:w="3810" w:type="dxa"/>
            <w:shd w:val="clear" w:color="auto" w:fill="auto"/>
          </w:tcPr>
          <w:p w14:paraId="4D94395F" w14:textId="77777777" w:rsidR="006C3B0E" w:rsidRPr="00051F12" w:rsidRDefault="006C3B0E" w:rsidP="00850213">
            <w:pPr>
              <w:rPr>
                <w:rFonts w:ascii="Arial Narrow" w:hAnsi="Arial Narrow"/>
                <w:b/>
                <w:sz w:val="22"/>
                <w:szCs w:val="22"/>
                <w:lang w:val="en-US"/>
              </w:rPr>
            </w:pPr>
            <w:r w:rsidRPr="00051F12">
              <w:rPr>
                <w:rFonts w:ascii="Arial Narrow" w:hAnsi="Arial Narrow"/>
                <w:b/>
                <w:sz w:val="22"/>
                <w:szCs w:val="22"/>
                <w:lang w:val="en-US"/>
              </w:rPr>
              <w:t>Propunerea financiară</w:t>
            </w:r>
          </w:p>
          <w:p w14:paraId="4A69DA43"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59E713A1" w14:textId="77777777" w:rsidR="006C3B0E" w:rsidRPr="00051F12" w:rsidRDefault="006C3B0E" w:rsidP="00850213">
            <w:pPr>
              <w:rPr>
                <w:rFonts w:ascii="Arial Narrow" w:hAnsi="Arial Narrow"/>
                <w:lang w:val="en-US"/>
              </w:rPr>
            </w:pPr>
            <w:r w:rsidRPr="00051F12">
              <w:rPr>
                <w:rFonts w:ascii="Arial Narrow" w:hAnsi="Arial Narrow"/>
                <w:b/>
                <w:sz w:val="22"/>
                <w:szCs w:val="22"/>
                <w:lang w:val="en-US"/>
              </w:rPr>
              <w:t>Specificații de preț conform documenta</w:t>
            </w:r>
            <w:r w:rsidRPr="00051F12">
              <w:rPr>
                <w:rFonts w:ascii="Arial Narrow" w:hAnsi="Arial Narrow"/>
                <w:b/>
                <w:sz w:val="22"/>
                <w:szCs w:val="22"/>
              </w:rPr>
              <w:t>ției de deviz și</w:t>
            </w:r>
            <w:r w:rsidRPr="00051F12">
              <w:rPr>
                <w:rFonts w:ascii="Arial Narrow" w:hAnsi="Arial Narrow"/>
                <w:b/>
                <w:sz w:val="22"/>
                <w:szCs w:val="22"/>
                <w:lang w:val="en-US"/>
              </w:rPr>
              <w:t xml:space="preserve"> conform anexei nr.29 din DS</w:t>
            </w:r>
          </w:p>
          <w:p w14:paraId="10E8F8C8"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549CDCB5"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0CBF39B"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6C3B0E" w:rsidRPr="00051F12" w14:paraId="35C0FC11" w14:textId="77777777" w:rsidTr="00850213">
        <w:tc>
          <w:tcPr>
            <w:tcW w:w="576" w:type="dxa"/>
            <w:shd w:val="clear" w:color="auto" w:fill="auto"/>
            <w:vAlign w:val="center"/>
          </w:tcPr>
          <w:p w14:paraId="704462C5"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rPr>
              <w:t>3</w:t>
            </w:r>
          </w:p>
        </w:tc>
        <w:tc>
          <w:tcPr>
            <w:tcW w:w="3810" w:type="dxa"/>
            <w:shd w:val="clear" w:color="auto" w:fill="auto"/>
          </w:tcPr>
          <w:p w14:paraId="0A8E0D7D" w14:textId="77777777" w:rsidR="006C3B0E" w:rsidRPr="00051F12" w:rsidRDefault="006C3B0E" w:rsidP="00850213">
            <w:pPr>
              <w:rPr>
                <w:rFonts w:ascii="Arial Narrow" w:hAnsi="Arial Narrow"/>
                <w:b/>
                <w:sz w:val="22"/>
                <w:szCs w:val="22"/>
                <w:u w:val="single"/>
                <w:lang w:val="en-US"/>
              </w:rPr>
            </w:pPr>
          </w:p>
          <w:p w14:paraId="06A839DF" w14:textId="77777777" w:rsidR="006C3B0E" w:rsidRPr="00051F12" w:rsidRDefault="006C3B0E" w:rsidP="00850213">
            <w:pPr>
              <w:rPr>
                <w:rFonts w:ascii="Arial Narrow" w:hAnsi="Arial Narrow"/>
                <w:b/>
                <w:sz w:val="22"/>
                <w:szCs w:val="22"/>
                <w:u w:val="single"/>
                <w:lang w:val="en-US"/>
              </w:rPr>
            </w:pPr>
          </w:p>
          <w:p w14:paraId="7EC0E218" w14:textId="77777777" w:rsidR="006C3B0E" w:rsidRPr="00051F12" w:rsidRDefault="006C3B0E" w:rsidP="00850213">
            <w:pPr>
              <w:rPr>
                <w:rFonts w:ascii="Arial Narrow" w:hAnsi="Arial Narrow"/>
                <w:b/>
                <w:sz w:val="22"/>
                <w:szCs w:val="22"/>
                <w:u w:val="single"/>
                <w:lang w:val="en-US"/>
              </w:rPr>
            </w:pPr>
          </w:p>
          <w:p w14:paraId="48AEBADD"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sz w:val="22"/>
                <w:szCs w:val="22"/>
                <w:u w:val="single"/>
                <w:lang w:val="en-US"/>
              </w:rPr>
              <w:t xml:space="preserve">Garanția pentru ofertă </w:t>
            </w:r>
            <w:r w:rsidRPr="00051F12">
              <w:rPr>
                <w:rFonts w:ascii="Arial Narrow" w:hAnsi="Arial Narrow"/>
                <w:b/>
                <w:i/>
                <w:sz w:val="22"/>
                <w:szCs w:val="22"/>
                <w:lang w:val="en-US"/>
              </w:rPr>
              <w:t>1% din valoarea ofertei fără TVA</w:t>
            </w:r>
            <w:r w:rsidRPr="00051F12">
              <w:rPr>
                <w:rFonts w:ascii="Arial Narrow" w:hAnsi="Arial Narrow"/>
                <w:i/>
                <w:sz w:val="22"/>
                <w:szCs w:val="22"/>
                <w:lang w:val="en-US"/>
              </w:rPr>
              <w:t>.</w:t>
            </w:r>
            <w:r w:rsidRPr="00051F12">
              <w:rPr>
                <w:rFonts w:ascii="Arial Narrow" w:hAnsi="Arial Narrow"/>
                <w:b/>
                <w:sz w:val="22"/>
                <w:szCs w:val="22"/>
                <w:u w:val="single"/>
                <w:lang w:val="en-US"/>
              </w:rPr>
              <w:t xml:space="preserve"> </w:t>
            </w:r>
          </w:p>
        </w:tc>
        <w:tc>
          <w:tcPr>
            <w:tcW w:w="3563" w:type="dxa"/>
            <w:shd w:val="clear" w:color="auto" w:fill="auto"/>
          </w:tcPr>
          <w:p w14:paraId="72438BC5" w14:textId="77777777" w:rsidR="006C3B0E" w:rsidRPr="00051F12" w:rsidRDefault="006C3B0E" w:rsidP="006C3B0E">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051F12">
              <w:rPr>
                <w:rFonts w:ascii="Arial Narrow" w:hAnsi="Arial Narrow"/>
                <w:iCs/>
                <w:lang w:val="ro-MD"/>
              </w:rPr>
              <w:t xml:space="preserve">Emisă de o bancă comercială </w:t>
            </w:r>
            <w:r w:rsidRPr="00051F12">
              <w:rPr>
                <w:rFonts w:ascii="Arial Narrow" w:hAnsi="Arial Narrow"/>
                <w:b/>
                <w:u w:val="single"/>
              </w:rPr>
              <w:t>(anexa nr.9 din DS)</w:t>
            </w:r>
          </w:p>
          <w:p w14:paraId="2455FC74" w14:textId="77777777" w:rsidR="006C3B0E" w:rsidRPr="00051F12" w:rsidRDefault="006C3B0E" w:rsidP="00850213">
            <w:pPr>
              <w:tabs>
                <w:tab w:val="left" w:pos="612"/>
              </w:tabs>
              <w:spacing w:line="276" w:lineRule="auto"/>
              <w:rPr>
                <w:rFonts w:ascii="Arial Narrow" w:hAnsi="Arial Narrow"/>
                <w:iCs/>
                <w:lang w:val="ro-MD"/>
              </w:rPr>
            </w:pPr>
            <w:r w:rsidRPr="00051F12">
              <w:rPr>
                <w:rFonts w:ascii="Arial Narrow" w:hAnsi="Arial Narrow"/>
                <w:iCs/>
                <w:lang w:val="ro-MD"/>
              </w:rPr>
              <w:t>sau</w:t>
            </w:r>
          </w:p>
          <w:p w14:paraId="11C2B999" w14:textId="77777777" w:rsidR="006C3B0E" w:rsidRPr="00051F12" w:rsidRDefault="006C3B0E" w:rsidP="006C3B0E">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051F12">
              <w:rPr>
                <w:rFonts w:ascii="Arial Narrow" w:hAnsi="Arial Narrow"/>
                <w:iCs/>
                <w:lang w:val="ro-MD"/>
              </w:rPr>
              <w:t>Transfer la contul IMSP IMU (</w:t>
            </w:r>
            <w:r w:rsidRPr="00051F12">
              <w:rPr>
                <w:rFonts w:ascii="Arial Narrow" w:hAnsi="Arial Narrow"/>
                <w:b/>
                <w:iCs/>
                <w:lang w:val="ro-MD"/>
              </w:rPr>
              <w:t>confirmat prin ștampila băncii</w:t>
            </w:r>
            <w:r w:rsidRPr="00051F12">
              <w:rPr>
                <w:rFonts w:ascii="Arial Narrow" w:hAnsi="Arial Narrow"/>
                <w:iCs/>
                <w:lang w:val="ro-MD"/>
              </w:rPr>
              <w:t>)</w:t>
            </w:r>
          </w:p>
          <w:p w14:paraId="7656D2AF" w14:textId="77777777" w:rsidR="006C3B0E" w:rsidRPr="00051F12" w:rsidRDefault="006C3B0E" w:rsidP="00850213">
            <w:pPr>
              <w:rPr>
                <w:rFonts w:ascii="Arial Narrow" w:hAnsi="Arial Narrow"/>
                <w:iCs/>
                <w:lang w:val="ro-MD"/>
              </w:rPr>
            </w:pPr>
            <w:r w:rsidRPr="00051F12">
              <w:rPr>
                <w:rFonts w:ascii="Arial Narrow" w:hAnsi="Arial Narrow"/>
                <w:iCs/>
                <w:lang w:val="ro-MD"/>
              </w:rPr>
              <w:t>(IBAN: MD55VI022510300000002MDL</w:t>
            </w:r>
            <w:r w:rsidRPr="00051F12">
              <w:rPr>
                <w:rFonts w:ascii="Arial Narrow" w:hAnsi="Arial Narrow"/>
                <w:iCs/>
                <w:lang w:val="en-US"/>
              </w:rPr>
              <w:t>, c/b:VICBMD2X416</w:t>
            </w:r>
            <w:r w:rsidRPr="00051F12">
              <w:rPr>
                <w:rFonts w:ascii="Arial Narrow" w:hAnsi="Arial Narrow"/>
                <w:iCs/>
                <w:lang w:val="ro-MD"/>
              </w:rPr>
              <w:t>)</w:t>
            </w:r>
          </w:p>
          <w:p w14:paraId="7BDD74F0" w14:textId="77777777" w:rsidR="006C3B0E" w:rsidRPr="00051F12" w:rsidRDefault="006C3B0E" w:rsidP="00850213">
            <w:pPr>
              <w:rPr>
                <w:rFonts w:ascii="Arial Narrow" w:hAnsi="Arial Narrow"/>
                <w:iCs/>
                <w:lang w:val="ro-MD"/>
              </w:rPr>
            </w:pPr>
          </w:p>
          <w:p w14:paraId="79DC14A5"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0B10E8B8"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2BC882D"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6C3B0E" w:rsidRPr="00051F12" w14:paraId="7975DA92" w14:textId="77777777" w:rsidTr="00850213">
        <w:tc>
          <w:tcPr>
            <w:tcW w:w="576" w:type="dxa"/>
            <w:shd w:val="clear" w:color="auto" w:fill="auto"/>
            <w:vAlign w:val="center"/>
          </w:tcPr>
          <w:p w14:paraId="4792EA39"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rPr>
              <w:t>4</w:t>
            </w:r>
          </w:p>
        </w:tc>
        <w:tc>
          <w:tcPr>
            <w:tcW w:w="3810" w:type="dxa"/>
            <w:shd w:val="clear" w:color="auto" w:fill="auto"/>
          </w:tcPr>
          <w:p w14:paraId="6A306293"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sz w:val="22"/>
                <w:szCs w:val="22"/>
              </w:rPr>
              <w:t>DUAE</w:t>
            </w:r>
          </w:p>
        </w:tc>
        <w:tc>
          <w:tcPr>
            <w:tcW w:w="3563" w:type="dxa"/>
            <w:shd w:val="clear" w:color="auto" w:fill="auto"/>
          </w:tcPr>
          <w:p w14:paraId="5D428162" w14:textId="77777777" w:rsidR="006C3B0E" w:rsidRPr="00051F12" w:rsidRDefault="006C3B0E" w:rsidP="00850213">
            <w:pPr>
              <w:tabs>
                <w:tab w:val="left" w:pos="612"/>
              </w:tabs>
              <w:spacing w:before="120" w:after="120"/>
              <w:rPr>
                <w:rFonts w:ascii="Arial Narrow" w:hAnsi="Arial Narrow"/>
                <w:lang w:val="en-US"/>
              </w:rPr>
            </w:pPr>
            <w:r w:rsidRPr="00051F12">
              <w:rPr>
                <w:rFonts w:ascii="Arial Narrow" w:hAnsi="Arial Narrow"/>
                <w:b/>
                <w:u w:val="single"/>
                <w:lang w:val="en-US"/>
              </w:rPr>
              <w:t>Completat integral</w:t>
            </w:r>
            <w:r w:rsidRPr="00051F12">
              <w:rPr>
                <w:rFonts w:ascii="Arial Narrow" w:hAnsi="Arial Narrow"/>
                <w:lang w:val="en-US"/>
              </w:rPr>
              <w:t xml:space="preserve"> !!!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 xml:space="preserve">; </w:t>
            </w:r>
          </w:p>
          <w:p w14:paraId="5B6A8097"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sz w:val="22"/>
                <w:szCs w:val="22"/>
                <w:lang w:val="ro-MD" w:eastAsia="ru-RU"/>
              </w:rPr>
            </w:pPr>
            <w:r w:rsidRPr="00051F12">
              <w:rPr>
                <w:rFonts w:ascii="Arial Narrow" w:hAnsi="Arial Narrow"/>
                <w:sz w:val="22"/>
                <w:szCs w:val="22"/>
                <w:lang w:val="en-US"/>
              </w:rPr>
              <w:t>În cazul în care se va prezenta un alt formular de DUAE decât cel încarcat de Autoritatea contractantă sau DUAE nu va fi complet, oferta va fi respinsă.</w:t>
            </w:r>
          </w:p>
        </w:tc>
        <w:tc>
          <w:tcPr>
            <w:tcW w:w="1621" w:type="dxa"/>
            <w:shd w:val="clear" w:color="auto" w:fill="auto"/>
          </w:tcPr>
          <w:p w14:paraId="1FD40197"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34DC471"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6C3B0E" w:rsidRPr="00051F12" w14:paraId="3552D0EF" w14:textId="77777777" w:rsidTr="00850213">
        <w:tc>
          <w:tcPr>
            <w:tcW w:w="576" w:type="dxa"/>
            <w:shd w:val="clear" w:color="auto" w:fill="auto"/>
            <w:vAlign w:val="center"/>
          </w:tcPr>
          <w:p w14:paraId="394F03BB"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p>
        </w:tc>
        <w:tc>
          <w:tcPr>
            <w:tcW w:w="7373" w:type="dxa"/>
            <w:gridSpan w:val="2"/>
            <w:shd w:val="clear" w:color="auto" w:fill="auto"/>
          </w:tcPr>
          <w:p w14:paraId="274EFDF8" w14:textId="77777777" w:rsidR="006C3B0E" w:rsidRPr="00051F12" w:rsidRDefault="006C3B0E" w:rsidP="00850213">
            <w:pPr>
              <w:tabs>
                <w:tab w:val="left" w:pos="612"/>
              </w:tabs>
              <w:spacing w:before="120" w:after="120"/>
              <w:jc w:val="center"/>
              <w:rPr>
                <w:rFonts w:ascii="Arial Narrow" w:hAnsi="Arial Narrow"/>
                <w:b/>
                <w:u w:val="single"/>
                <w:lang w:val="en-US"/>
              </w:rPr>
            </w:pPr>
          </w:p>
          <w:p w14:paraId="1C71CF30" w14:textId="77777777" w:rsidR="006C3B0E" w:rsidRPr="00051F12" w:rsidRDefault="006C3B0E" w:rsidP="00850213">
            <w:pPr>
              <w:tabs>
                <w:tab w:val="left" w:pos="612"/>
              </w:tabs>
              <w:spacing w:before="120" w:after="120"/>
              <w:jc w:val="center"/>
              <w:rPr>
                <w:rFonts w:ascii="Arial Narrow" w:hAnsi="Arial Narrow"/>
                <w:b/>
                <w:u w:val="single"/>
                <w:lang w:val="en-US"/>
              </w:rPr>
            </w:pPr>
            <w:r w:rsidRPr="00051F12">
              <w:rPr>
                <w:rFonts w:ascii="Arial Narrow" w:hAnsi="Arial Narrow"/>
                <w:b/>
                <w:u w:val="single"/>
                <w:lang w:val="en-US"/>
              </w:rPr>
              <w:t>Documente de calificare</w:t>
            </w:r>
          </w:p>
        </w:tc>
        <w:tc>
          <w:tcPr>
            <w:tcW w:w="1621" w:type="dxa"/>
            <w:shd w:val="clear" w:color="auto" w:fill="auto"/>
          </w:tcPr>
          <w:p w14:paraId="552631D6"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p>
        </w:tc>
      </w:tr>
      <w:tr w:rsidR="006C3B0E" w:rsidRPr="00051F12" w14:paraId="3315D4A3" w14:textId="77777777" w:rsidTr="00850213">
        <w:tc>
          <w:tcPr>
            <w:tcW w:w="576" w:type="dxa"/>
            <w:shd w:val="clear" w:color="auto" w:fill="auto"/>
            <w:vAlign w:val="center"/>
          </w:tcPr>
          <w:p w14:paraId="452633C5"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lastRenderedPageBreak/>
              <w:t>5</w:t>
            </w:r>
          </w:p>
        </w:tc>
        <w:tc>
          <w:tcPr>
            <w:tcW w:w="3810" w:type="dxa"/>
            <w:shd w:val="clear" w:color="auto" w:fill="auto"/>
          </w:tcPr>
          <w:p w14:paraId="659CE953" w14:textId="77777777" w:rsidR="006C3B0E" w:rsidRPr="00051F12" w:rsidRDefault="006C3B0E" w:rsidP="00850213">
            <w:pPr>
              <w:shd w:val="clear" w:color="auto" w:fill="FFFFFF" w:themeFill="background1"/>
              <w:tabs>
                <w:tab w:val="left" w:pos="612"/>
              </w:tabs>
              <w:spacing w:before="120" w:after="120"/>
              <w:rPr>
                <w:rFonts w:ascii="Arial Narrow" w:hAnsi="Arial Narrow"/>
                <w:iCs/>
                <w:sz w:val="22"/>
                <w:szCs w:val="22"/>
              </w:rPr>
            </w:pPr>
            <w:r w:rsidRPr="00051F12">
              <w:rPr>
                <w:rFonts w:ascii="Arial Narrow" w:hAnsi="Arial Narrow"/>
                <w:iCs/>
                <w:sz w:val="22"/>
                <w:szCs w:val="22"/>
              </w:rPr>
              <w:t>Declarație privind valabilitatea ofertei (anexa nr.8 din DS)</w:t>
            </w:r>
          </w:p>
        </w:tc>
        <w:tc>
          <w:tcPr>
            <w:tcW w:w="3563" w:type="dxa"/>
            <w:shd w:val="clear" w:color="auto" w:fill="auto"/>
          </w:tcPr>
          <w:p w14:paraId="4FB01069" w14:textId="77777777" w:rsidR="006C3B0E" w:rsidRPr="00051F12" w:rsidRDefault="006C3B0E" w:rsidP="00850213">
            <w:pPr>
              <w:shd w:val="clear" w:color="auto" w:fill="FFFFFF"/>
              <w:tabs>
                <w:tab w:val="left" w:pos="612"/>
              </w:tabs>
              <w:spacing w:before="120" w:after="120"/>
              <w:rPr>
                <w:rFonts w:ascii="Arial Narrow" w:hAnsi="Arial Narrow"/>
                <w:lang w:val="en-US"/>
              </w:rPr>
            </w:pPr>
            <w:r w:rsidRPr="00051F12">
              <w:rPr>
                <w:rFonts w:ascii="Arial Narrow" w:hAnsi="Arial Narrow"/>
                <w:lang w:val="en-US"/>
              </w:rPr>
              <w:t xml:space="preserve">Conform </w:t>
            </w:r>
            <w:r w:rsidRPr="00051F12">
              <w:rPr>
                <w:rFonts w:ascii="Arial Narrow" w:hAnsi="Arial Narrow"/>
                <w:b/>
                <w:iCs/>
                <w:sz w:val="22"/>
                <w:szCs w:val="22"/>
              </w:rPr>
              <w:t>anexei nr.8 din DS</w:t>
            </w:r>
          </w:p>
          <w:p w14:paraId="30725E44"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2E97338A"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79A110FE"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6C3B0E" w:rsidRPr="00051F12" w14:paraId="1852BEAA" w14:textId="77777777" w:rsidTr="00850213">
        <w:tc>
          <w:tcPr>
            <w:tcW w:w="576" w:type="dxa"/>
            <w:shd w:val="clear" w:color="auto" w:fill="auto"/>
            <w:vAlign w:val="center"/>
          </w:tcPr>
          <w:p w14:paraId="678B4E80"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6</w:t>
            </w:r>
          </w:p>
        </w:tc>
        <w:tc>
          <w:tcPr>
            <w:tcW w:w="3810" w:type="dxa"/>
            <w:shd w:val="clear" w:color="auto" w:fill="auto"/>
          </w:tcPr>
          <w:p w14:paraId="664F63CF" w14:textId="77777777" w:rsidR="006C3B0E" w:rsidRPr="00051F12" w:rsidRDefault="006C3B0E" w:rsidP="00850213">
            <w:pPr>
              <w:shd w:val="clear" w:color="auto" w:fill="FFFFFF" w:themeFill="background1"/>
              <w:tabs>
                <w:tab w:val="left" w:pos="612"/>
              </w:tabs>
              <w:spacing w:before="120" w:after="120"/>
              <w:rPr>
                <w:rFonts w:ascii="Arial Narrow" w:hAnsi="Arial Narrow"/>
                <w:lang w:val="ro-MD"/>
              </w:rPr>
            </w:pPr>
            <w:r w:rsidRPr="00051F12">
              <w:rPr>
                <w:rFonts w:ascii="Arial Narrow" w:hAnsi="Arial Narrow"/>
                <w:lang w:val="ro-MD"/>
              </w:rPr>
              <w:t>Declarație privind experienţa similară (anexa nr. 12)</w:t>
            </w:r>
          </w:p>
        </w:tc>
        <w:tc>
          <w:tcPr>
            <w:tcW w:w="3563" w:type="dxa"/>
            <w:shd w:val="clear" w:color="auto" w:fill="auto"/>
          </w:tcPr>
          <w:p w14:paraId="0EB4D7D7" w14:textId="77777777" w:rsidR="006C3B0E" w:rsidRPr="00051F12" w:rsidRDefault="006C3B0E" w:rsidP="00850213">
            <w:pPr>
              <w:tabs>
                <w:tab w:val="left" w:pos="612"/>
              </w:tabs>
              <w:spacing w:before="120" w:after="120"/>
              <w:rPr>
                <w:rFonts w:ascii="Arial Narrow" w:hAnsi="Arial Narrow"/>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4AC90C33"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1DE5EA1B"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6C3B0E" w:rsidRPr="00051F12" w14:paraId="0C09F2F9" w14:textId="77777777" w:rsidTr="00850213">
        <w:tc>
          <w:tcPr>
            <w:tcW w:w="576" w:type="dxa"/>
            <w:shd w:val="clear" w:color="auto" w:fill="auto"/>
            <w:vAlign w:val="center"/>
          </w:tcPr>
          <w:p w14:paraId="396943B8"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7</w:t>
            </w:r>
          </w:p>
        </w:tc>
        <w:tc>
          <w:tcPr>
            <w:tcW w:w="3810" w:type="dxa"/>
            <w:shd w:val="clear" w:color="auto" w:fill="auto"/>
          </w:tcPr>
          <w:p w14:paraId="1657BA05"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Declarație privind lista principalelor lucrări executate în ultimul an de activitate (anexa nr. 13)</w:t>
            </w:r>
          </w:p>
        </w:tc>
        <w:tc>
          <w:tcPr>
            <w:tcW w:w="3563" w:type="dxa"/>
            <w:shd w:val="clear" w:color="auto" w:fill="auto"/>
          </w:tcPr>
          <w:p w14:paraId="3E8812EE"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054B0862"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A8D5BDD"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6C3B0E" w:rsidRPr="00051F12" w14:paraId="5D69D0E5" w14:textId="77777777" w:rsidTr="00850213">
        <w:tc>
          <w:tcPr>
            <w:tcW w:w="576" w:type="dxa"/>
            <w:shd w:val="clear" w:color="auto" w:fill="auto"/>
            <w:vAlign w:val="center"/>
          </w:tcPr>
          <w:p w14:paraId="74BAEB15"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8</w:t>
            </w:r>
          </w:p>
        </w:tc>
        <w:tc>
          <w:tcPr>
            <w:tcW w:w="3810" w:type="dxa"/>
            <w:shd w:val="clear" w:color="auto" w:fill="auto"/>
          </w:tcPr>
          <w:p w14:paraId="41D98069"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502018AE"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7A5FB18F"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442BBFCC"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6C3B0E" w:rsidRPr="00051F12" w14:paraId="6BA831FD" w14:textId="77777777" w:rsidTr="00850213">
        <w:tc>
          <w:tcPr>
            <w:tcW w:w="576" w:type="dxa"/>
            <w:shd w:val="clear" w:color="auto" w:fill="auto"/>
            <w:vAlign w:val="center"/>
          </w:tcPr>
          <w:p w14:paraId="3F7FCE96"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9</w:t>
            </w:r>
          </w:p>
        </w:tc>
        <w:tc>
          <w:tcPr>
            <w:tcW w:w="3810" w:type="dxa"/>
            <w:shd w:val="clear" w:color="auto" w:fill="auto"/>
          </w:tcPr>
          <w:p w14:paraId="252531D3"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privind personalul de specialitate propus pentru implementarea contractului (anexa nr. 15)</w:t>
            </w:r>
          </w:p>
        </w:tc>
        <w:tc>
          <w:tcPr>
            <w:tcW w:w="3563" w:type="dxa"/>
            <w:shd w:val="clear" w:color="auto" w:fill="auto"/>
          </w:tcPr>
          <w:p w14:paraId="1EF5439F"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422FE7AE"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42D7CB89"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6C3B0E" w:rsidRPr="00051F12" w14:paraId="22DBA9ED" w14:textId="77777777" w:rsidTr="00850213">
        <w:tc>
          <w:tcPr>
            <w:tcW w:w="576" w:type="dxa"/>
            <w:shd w:val="clear" w:color="auto" w:fill="auto"/>
            <w:vAlign w:val="center"/>
          </w:tcPr>
          <w:p w14:paraId="2E92B457"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10</w:t>
            </w:r>
          </w:p>
        </w:tc>
        <w:tc>
          <w:tcPr>
            <w:tcW w:w="3810" w:type="dxa"/>
            <w:shd w:val="clear" w:color="auto" w:fill="auto"/>
          </w:tcPr>
          <w:p w14:paraId="4D1D4A24"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Lista subcontractanților şi partea/părţile din contract care sunt îndeplinite de aceştia (anexa nr. 16)</w:t>
            </w:r>
          </w:p>
        </w:tc>
        <w:tc>
          <w:tcPr>
            <w:tcW w:w="3563" w:type="dxa"/>
            <w:shd w:val="clear" w:color="auto" w:fill="auto"/>
          </w:tcPr>
          <w:p w14:paraId="77B22D6D"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0985B373"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6941F833"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6C3B0E" w:rsidRPr="00051F12" w14:paraId="006EFFD1" w14:textId="77777777" w:rsidTr="00850213">
        <w:tc>
          <w:tcPr>
            <w:tcW w:w="576" w:type="dxa"/>
            <w:shd w:val="clear" w:color="auto" w:fill="auto"/>
            <w:vAlign w:val="center"/>
          </w:tcPr>
          <w:p w14:paraId="6012A411"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11</w:t>
            </w:r>
          </w:p>
        </w:tc>
        <w:tc>
          <w:tcPr>
            <w:tcW w:w="3810" w:type="dxa"/>
            <w:shd w:val="clear" w:color="auto" w:fill="auto"/>
          </w:tcPr>
          <w:p w14:paraId="462CF824"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Informaţii privind asocierea (anexa nr. 17)</w:t>
            </w:r>
          </w:p>
        </w:tc>
        <w:tc>
          <w:tcPr>
            <w:tcW w:w="3563" w:type="dxa"/>
            <w:shd w:val="clear" w:color="auto" w:fill="auto"/>
          </w:tcPr>
          <w:p w14:paraId="4638605C"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7BD576BF"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4739689C"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6C3B0E" w:rsidRPr="00051F12" w14:paraId="4474A080" w14:textId="77777777" w:rsidTr="00850213">
        <w:tc>
          <w:tcPr>
            <w:tcW w:w="576" w:type="dxa"/>
            <w:shd w:val="clear" w:color="auto" w:fill="auto"/>
            <w:vAlign w:val="center"/>
          </w:tcPr>
          <w:p w14:paraId="3D58B1EB"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12</w:t>
            </w:r>
          </w:p>
        </w:tc>
        <w:tc>
          <w:tcPr>
            <w:tcW w:w="3810" w:type="dxa"/>
            <w:shd w:val="clear" w:color="auto" w:fill="auto"/>
          </w:tcPr>
          <w:p w14:paraId="0EAE58AC"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Angajament terţ susţinător financiar (anexa nr. 18)</w:t>
            </w:r>
          </w:p>
        </w:tc>
        <w:tc>
          <w:tcPr>
            <w:tcW w:w="3563" w:type="dxa"/>
            <w:shd w:val="clear" w:color="auto" w:fill="auto"/>
          </w:tcPr>
          <w:p w14:paraId="518C6453"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11F19394"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7BB75CEB"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6C3B0E" w:rsidRPr="00051F12" w14:paraId="083D9AFA" w14:textId="77777777" w:rsidTr="00850213">
        <w:tc>
          <w:tcPr>
            <w:tcW w:w="576" w:type="dxa"/>
            <w:shd w:val="clear" w:color="auto" w:fill="auto"/>
            <w:vAlign w:val="center"/>
          </w:tcPr>
          <w:p w14:paraId="493E3587"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13</w:t>
            </w:r>
          </w:p>
        </w:tc>
        <w:tc>
          <w:tcPr>
            <w:tcW w:w="3810" w:type="dxa"/>
            <w:shd w:val="clear" w:color="auto" w:fill="auto"/>
          </w:tcPr>
          <w:p w14:paraId="72984C83"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57BC40F0"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6C14210F"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5B452F8A"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6C3B0E" w:rsidRPr="00051F12" w14:paraId="771E7A8F" w14:textId="77777777" w:rsidTr="00850213">
        <w:tc>
          <w:tcPr>
            <w:tcW w:w="576" w:type="dxa"/>
            <w:shd w:val="clear" w:color="auto" w:fill="auto"/>
            <w:vAlign w:val="center"/>
          </w:tcPr>
          <w:p w14:paraId="3E6F1421"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14</w:t>
            </w:r>
          </w:p>
        </w:tc>
        <w:tc>
          <w:tcPr>
            <w:tcW w:w="3810" w:type="dxa"/>
            <w:shd w:val="clear" w:color="auto" w:fill="auto"/>
          </w:tcPr>
          <w:p w14:paraId="46640F61"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terţ susţinător tehnic (anexa nr. 20)</w:t>
            </w:r>
          </w:p>
        </w:tc>
        <w:tc>
          <w:tcPr>
            <w:tcW w:w="3563" w:type="dxa"/>
            <w:shd w:val="clear" w:color="auto" w:fill="auto"/>
          </w:tcPr>
          <w:p w14:paraId="07AECA78"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579A02FB"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4A714986"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6C3B0E" w:rsidRPr="00051F12" w14:paraId="3D5FEEC1" w14:textId="77777777" w:rsidTr="00850213">
        <w:tc>
          <w:tcPr>
            <w:tcW w:w="576" w:type="dxa"/>
            <w:shd w:val="clear" w:color="auto" w:fill="auto"/>
            <w:vAlign w:val="center"/>
          </w:tcPr>
          <w:p w14:paraId="6750BAD4"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15</w:t>
            </w:r>
          </w:p>
        </w:tc>
        <w:tc>
          <w:tcPr>
            <w:tcW w:w="3810" w:type="dxa"/>
            <w:shd w:val="clear" w:color="auto" w:fill="auto"/>
          </w:tcPr>
          <w:p w14:paraId="1F1C5306"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terţ susţinător profesional (anexa nr. 21)</w:t>
            </w:r>
          </w:p>
        </w:tc>
        <w:tc>
          <w:tcPr>
            <w:tcW w:w="3563" w:type="dxa"/>
            <w:shd w:val="clear" w:color="auto" w:fill="auto"/>
          </w:tcPr>
          <w:p w14:paraId="1CA9D843"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3ADA35F7"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60552456"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6C3B0E" w:rsidRPr="00051F12" w14:paraId="4411C076" w14:textId="77777777" w:rsidTr="00850213">
        <w:tc>
          <w:tcPr>
            <w:tcW w:w="576" w:type="dxa"/>
            <w:shd w:val="clear" w:color="auto" w:fill="auto"/>
            <w:vAlign w:val="center"/>
          </w:tcPr>
          <w:p w14:paraId="24573117"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16</w:t>
            </w:r>
          </w:p>
        </w:tc>
        <w:tc>
          <w:tcPr>
            <w:tcW w:w="3810" w:type="dxa"/>
            <w:shd w:val="clear" w:color="auto" w:fill="auto"/>
          </w:tcPr>
          <w:p w14:paraId="40030411"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4EBFC94E"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2E9A99F7"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7C117065"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6C3B0E" w:rsidRPr="00051F12" w14:paraId="5C594D84" w14:textId="77777777" w:rsidTr="00850213">
        <w:tc>
          <w:tcPr>
            <w:tcW w:w="576" w:type="dxa"/>
            <w:shd w:val="clear" w:color="auto" w:fill="auto"/>
            <w:vAlign w:val="center"/>
          </w:tcPr>
          <w:p w14:paraId="78114CC0"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17</w:t>
            </w:r>
          </w:p>
        </w:tc>
        <w:tc>
          <w:tcPr>
            <w:tcW w:w="3810" w:type="dxa"/>
            <w:shd w:val="clear" w:color="auto" w:fill="auto"/>
          </w:tcPr>
          <w:p w14:paraId="4ABA5271"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iCs/>
                <w:lang w:val="ro-MD"/>
              </w:rPr>
              <w:t>Certificat de înregistrare a întreprinderii / Extras din registrul de stat al persoanelor juridice</w:t>
            </w:r>
          </w:p>
        </w:tc>
        <w:tc>
          <w:tcPr>
            <w:tcW w:w="3563" w:type="dxa"/>
            <w:shd w:val="clear" w:color="auto" w:fill="auto"/>
          </w:tcPr>
          <w:p w14:paraId="68F99A15"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4A98FA16"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69BEEB64"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6C3B0E" w:rsidRPr="00051F12" w14:paraId="506B1BA5" w14:textId="77777777" w:rsidTr="00850213">
        <w:tc>
          <w:tcPr>
            <w:tcW w:w="576" w:type="dxa"/>
            <w:shd w:val="clear" w:color="auto" w:fill="auto"/>
            <w:vAlign w:val="center"/>
          </w:tcPr>
          <w:p w14:paraId="68FFBA43"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lastRenderedPageBreak/>
              <w:t>18</w:t>
            </w:r>
          </w:p>
        </w:tc>
        <w:tc>
          <w:tcPr>
            <w:tcW w:w="3810" w:type="dxa"/>
            <w:shd w:val="clear" w:color="auto" w:fill="auto"/>
          </w:tcPr>
          <w:p w14:paraId="3599791A"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en-US"/>
              </w:rPr>
              <w:t>Certificate de calitate ale principalelor materiale utilizate</w:t>
            </w:r>
          </w:p>
        </w:tc>
        <w:tc>
          <w:tcPr>
            <w:tcW w:w="3563" w:type="dxa"/>
            <w:shd w:val="clear" w:color="auto" w:fill="auto"/>
          </w:tcPr>
          <w:p w14:paraId="5BC7AF56" w14:textId="77777777" w:rsidR="006C3B0E" w:rsidRPr="00051F12" w:rsidRDefault="006C3B0E" w:rsidP="00850213">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169E6EBB"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570AB268"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6C3B0E" w:rsidRPr="00051F12" w14:paraId="14BE7B1E" w14:textId="77777777" w:rsidTr="00850213">
        <w:tc>
          <w:tcPr>
            <w:tcW w:w="576" w:type="dxa"/>
            <w:shd w:val="clear" w:color="auto" w:fill="auto"/>
            <w:vAlign w:val="center"/>
          </w:tcPr>
          <w:p w14:paraId="381056F1"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19</w:t>
            </w:r>
          </w:p>
        </w:tc>
        <w:tc>
          <w:tcPr>
            <w:tcW w:w="3810" w:type="dxa"/>
            <w:shd w:val="clear" w:color="auto" w:fill="auto"/>
          </w:tcPr>
          <w:p w14:paraId="65E438C2" w14:textId="77777777" w:rsidR="006C3B0E" w:rsidRPr="00051F12" w:rsidRDefault="006C3B0E" w:rsidP="00850213">
            <w:pPr>
              <w:shd w:val="clear" w:color="auto" w:fill="FFFFFF" w:themeFill="background1"/>
              <w:tabs>
                <w:tab w:val="left" w:pos="612"/>
              </w:tabs>
              <w:spacing w:before="120" w:after="120"/>
              <w:rPr>
                <w:rFonts w:ascii="Arial Narrow" w:hAnsi="Arial Narrow"/>
                <w:lang w:val="en-US"/>
              </w:rPr>
            </w:pPr>
            <w:r w:rsidRPr="00051F12">
              <w:rPr>
                <w:rFonts w:ascii="Arial Narrow" w:hAnsi="Arial Narrow"/>
                <w:lang w:val="en-US"/>
              </w:rPr>
              <w:t>Capacitatea tehnico profesională</w:t>
            </w:r>
          </w:p>
        </w:tc>
        <w:tc>
          <w:tcPr>
            <w:tcW w:w="3563" w:type="dxa"/>
            <w:shd w:val="clear" w:color="auto" w:fill="auto"/>
          </w:tcPr>
          <w:p w14:paraId="7F62692D" w14:textId="77777777" w:rsidR="006C3B0E" w:rsidRPr="00051F12" w:rsidRDefault="006C3B0E" w:rsidP="00850213">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 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D69E977" w14:textId="77777777" w:rsidR="006C3B0E" w:rsidRPr="00051F12" w:rsidRDefault="006C3B0E" w:rsidP="00850213">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632E7FD3" w14:textId="77777777" w:rsidR="006C3B0E" w:rsidRPr="00051F12" w:rsidRDefault="006C3B0E" w:rsidP="00850213">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p>
          <w:p w14:paraId="09EABCC3" w14:textId="77777777" w:rsidR="006C3B0E" w:rsidRPr="00051F12" w:rsidRDefault="006C3B0E" w:rsidP="00850213">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0D584907" w14:textId="77777777" w:rsidR="006C3B0E" w:rsidRPr="00051F12" w:rsidRDefault="006C3B0E" w:rsidP="00850213">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0EF65043" w14:textId="77777777" w:rsidR="006C3B0E" w:rsidRPr="00051F12" w:rsidRDefault="006C3B0E" w:rsidP="00850213">
            <w:pPr>
              <w:tabs>
                <w:tab w:val="left" w:pos="612"/>
              </w:tabs>
              <w:spacing w:before="120" w:after="120"/>
              <w:rPr>
                <w:rFonts w:ascii="Arial Narrow" w:hAnsi="Arial Narrow"/>
                <w:b/>
                <w:sz w:val="18"/>
                <w:szCs w:val="18"/>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1A71CF18"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p w14:paraId="1B227A67"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6C3B0E" w:rsidRPr="00051F12" w14:paraId="5E1FB448" w14:textId="77777777" w:rsidTr="00850213">
        <w:tc>
          <w:tcPr>
            <w:tcW w:w="576" w:type="dxa"/>
            <w:shd w:val="clear" w:color="auto" w:fill="auto"/>
            <w:vAlign w:val="center"/>
          </w:tcPr>
          <w:p w14:paraId="6A85DC20"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p>
        </w:tc>
        <w:tc>
          <w:tcPr>
            <w:tcW w:w="7373" w:type="dxa"/>
            <w:gridSpan w:val="2"/>
            <w:shd w:val="clear" w:color="auto" w:fill="auto"/>
          </w:tcPr>
          <w:p w14:paraId="2C5ABA9A" w14:textId="77777777" w:rsidR="006C3B0E" w:rsidRPr="00051F12" w:rsidRDefault="006C3B0E" w:rsidP="00850213">
            <w:pPr>
              <w:tabs>
                <w:tab w:val="left" w:pos="612"/>
              </w:tabs>
              <w:spacing w:before="120" w:after="120"/>
              <w:rPr>
                <w:rFonts w:ascii="Arial Narrow" w:hAnsi="Arial Narrow"/>
                <w:sz w:val="18"/>
                <w:szCs w:val="18"/>
                <w:lang w:val="en-US"/>
              </w:rPr>
            </w:pPr>
          </w:p>
        </w:tc>
        <w:tc>
          <w:tcPr>
            <w:tcW w:w="1621" w:type="dxa"/>
            <w:shd w:val="clear" w:color="auto" w:fill="auto"/>
          </w:tcPr>
          <w:p w14:paraId="2FB56CE7"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p>
        </w:tc>
      </w:tr>
      <w:tr w:rsidR="006C3B0E" w:rsidRPr="00051F12" w14:paraId="142D9430" w14:textId="77777777" w:rsidTr="00850213">
        <w:tc>
          <w:tcPr>
            <w:tcW w:w="576" w:type="dxa"/>
            <w:shd w:val="clear" w:color="auto" w:fill="auto"/>
            <w:vAlign w:val="center"/>
          </w:tcPr>
          <w:p w14:paraId="01540A3F"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20</w:t>
            </w:r>
          </w:p>
        </w:tc>
        <w:tc>
          <w:tcPr>
            <w:tcW w:w="3810" w:type="dxa"/>
            <w:shd w:val="clear" w:color="auto" w:fill="auto"/>
          </w:tcPr>
          <w:p w14:paraId="1019CF6F" w14:textId="77777777" w:rsidR="006C3B0E" w:rsidRPr="00051F12" w:rsidRDefault="006C3B0E" w:rsidP="00850213">
            <w:pPr>
              <w:shd w:val="clear" w:color="auto" w:fill="FFFFFF" w:themeFill="background1"/>
              <w:tabs>
                <w:tab w:val="left" w:pos="612"/>
              </w:tabs>
              <w:spacing w:before="120" w:after="120"/>
              <w:rPr>
                <w:rFonts w:ascii="Arial Narrow" w:hAnsi="Arial Narrow"/>
                <w:lang w:val="en-US"/>
              </w:rPr>
            </w:pPr>
            <w:r w:rsidRPr="00051F12">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49377FCF" w14:textId="77777777" w:rsidR="006C3B0E" w:rsidRPr="00051F12" w:rsidRDefault="006C3B0E" w:rsidP="006C3B0E">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lang w:val="ro-RO"/>
              </w:rPr>
            </w:pPr>
            <w:r w:rsidRPr="00051F12">
              <w:rPr>
                <w:rFonts w:ascii="Arial Narrow" w:hAnsi="Arial Narrow"/>
                <w:sz w:val="18"/>
                <w:szCs w:val="18"/>
              </w:rPr>
              <w:t>E</w:t>
            </w:r>
            <w:r w:rsidRPr="00051F12">
              <w:rPr>
                <w:rFonts w:ascii="Arial Narrow" w:hAnsi="Arial Narrow"/>
                <w:bCs/>
                <w:sz w:val="18"/>
                <w:szCs w:val="18"/>
                <w:lang w:val="ro-RO"/>
              </w:rPr>
              <w:t>misă de o bancă comercială (</w:t>
            </w:r>
            <w:r w:rsidRPr="00051F12">
              <w:rPr>
                <w:rFonts w:ascii="Arial Narrow" w:hAnsi="Arial Narrow"/>
                <w:b/>
                <w:iCs/>
                <w:sz w:val="18"/>
                <w:szCs w:val="18"/>
                <w:lang w:val="ro-MD"/>
              </w:rPr>
              <w:t>Anexa nr.10 din DS</w:t>
            </w:r>
            <w:r w:rsidRPr="00051F12">
              <w:rPr>
                <w:rFonts w:ascii="Arial Narrow" w:hAnsi="Arial Narrow"/>
                <w:bCs/>
                <w:sz w:val="18"/>
                <w:szCs w:val="18"/>
                <w:lang w:val="ro-RO"/>
              </w:rPr>
              <w:t>)</w:t>
            </w:r>
          </w:p>
          <w:p w14:paraId="712F0D2A" w14:textId="77777777" w:rsidR="006C3B0E" w:rsidRPr="00051F12" w:rsidRDefault="006C3B0E" w:rsidP="00850213">
            <w:pPr>
              <w:spacing w:line="276" w:lineRule="auto"/>
              <w:ind w:left="-36"/>
              <w:rPr>
                <w:rFonts w:ascii="Arial Narrow" w:hAnsi="Arial Narrow"/>
                <w:sz w:val="18"/>
                <w:szCs w:val="18"/>
              </w:rPr>
            </w:pPr>
            <w:r w:rsidRPr="00051F12">
              <w:rPr>
                <w:rFonts w:ascii="Arial Narrow" w:hAnsi="Arial Narrow"/>
                <w:bCs/>
                <w:sz w:val="18"/>
                <w:szCs w:val="18"/>
              </w:rPr>
              <w:t>sau</w:t>
            </w:r>
          </w:p>
          <w:p w14:paraId="3518E810" w14:textId="77777777" w:rsidR="006C3B0E" w:rsidRPr="00051F12" w:rsidRDefault="006C3B0E" w:rsidP="006C3B0E">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051F12">
              <w:rPr>
                <w:rFonts w:ascii="Arial Narrow" w:hAnsi="Arial Narrow"/>
                <w:sz w:val="18"/>
                <w:szCs w:val="18"/>
              </w:rPr>
              <w:t>Transfer  la contul IMSP IMU</w:t>
            </w:r>
          </w:p>
          <w:p w14:paraId="178B858E" w14:textId="77777777" w:rsidR="006C3B0E" w:rsidRPr="00051F12" w:rsidRDefault="006C3B0E" w:rsidP="00850213">
            <w:pPr>
              <w:pStyle w:val="a"/>
              <w:tabs>
                <w:tab w:val="left" w:pos="106"/>
              </w:tabs>
              <w:spacing w:line="276" w:lineRule="auto"/>
              <w:ind w:left="0" w:right="-122"/>
              <w:rPr>
                <w:rFonts w:ascii="Arial Narrow" w:hAnsi="Arial Narrow"/>
                <w:sz w:val="18"/>
                <w:szCs w:val="18"/>
              </w:rPr>
            </w:pPr>
            <w:r w:rsidRPr="00051F12">
              <w:rPr>
                <w:rFonts w:ascii="Arial Narrow" w:hAnsi="Arial Narrow"/>
                <w:sz w:val="18"/>
                <w:szCs w:val="18"/>
              </w:rPr>
              <w:t>(IBAN: MD55VI022510300000002MDL, c/b:VICBMD2X416)</w:t>
            </w:r>
          </w:p>
          <w:p w14:paraId="5E8F66F6" w14:textId="77777777" w:rsidR="006C3B0E" w:rsidRPr="00051F12" w:rsidRDefault="006C3B0E" w:rsidP="00850213">
            <w:pPr>
              <w:tabs>
                <w:tab w:val="left" w:pos="106"/>
              </w:tabs>
              <w:spacing w:line="276" w:lineRule="auto"/>
              <w:rPr>
                <w:rFonts w:ascii="Arial Narrow" w:hAnsi="Arial Narrow"/>
                <w:b/>
                <w:sz w:val="18"/>
                <w:szCs w:val="18"/>
                <w:lang w:val="en-US"/>
              </w:rPr>
            </w:pPr>
          </w:p>
        </w:tc>
        <w:tc>
          <w:tcPr>
            <w:tcW w:w="1621" w:type="dxa"/>
            <w:shd w:val="clear" w:color="auto" w:fill="auto"/>
          </w:tcPr>
          <w:p w14:paraId="3E6DC50F"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6C3B0E" w:rsidRPr="00051F12" w14:paraId="55EBCA90" w14:textId="77777777" w:rsidTr="00850213">
        <w:tc>
          <w:tcPr>
            <w:tcW w:w="576" w:type="dxa"/>
            <w:shd w:val="clear" w:color="auto" w:fill="auto"/>
            <w:vAlign w:val="center"/>
          </w:tcPr>
          <w:p w14:paraId="339AB0B5" w14:textId="77777777" w:rsidR="006C3B0E" w:rsidRPr="00051F12" w:rsidRDefault="006C3B0E" w:rsidP="00850213">
            <w:pPr>
              <w:shd w:val="clear" w:color="auto" w:fill="FFFFFF" w:themeFill="background1"/>
              <w:tabs>
                <w:tab w:val="left" w:pos="612"/>
              </w:tabs>
              <w:spacing w:before="120" w:after="120"/>
              <w:rPr>
                <w:rFonts w:ascii="Arial Narrow" w:hAnsi="Arial Narrow"/>
                <w:b/>
                <w:iCs/>
                <w:lang w:val="ru-RU"/>
              </w:rPr>
            </w:pPr>
            <w:r w:rsidRPr="00051F12">
              <w:rPr>
                <w:rFonts w:ascii="Arial Narrow" w:hAnsi="Arial Narrow"/>
                <w:b/>
                <w:iCs/>
                <w:lang w:val="ru-RU"/>
              </w:rPr>
              <w:t>21</w:t>
            </w:r>
          </w:p>
        </w:tc>
        <w:tc>
          <w:tcPr>
            <w:tcW w:w="3810" w:type="dxa"/>
            <w:shd w:val="clear" w:color="auto" w:fill="auto"/>
          </w:tcPr>
          <w:p w14:paraId="5079DD3B" w14:textId="77777777" w:rsidR="006C3B0E" w:rsidRPr="00051F12" w:rsidRDefault="006C3B0E" w:rsidP="00850213">
            <w:pPr>
              <w:shd w:val="clear" w:color="auto" w:fill="FFFFFF" w:themeFill="background1"/>
              <w:tabs>
                <w:tab w:val="left" w:pos="612"/>
              </w:tabs>
              <w:spacing w:before="120" w:after="120"/>
              <w:rPr>
                <w:rFonts w:ascii="Arial Narrow" w:hAnsi="Arial Narrow"/>
                <w:iCs/>
                <w:lang w:val="ro-MD"/>
              </w:rPr>
            </w:pPr>
            <w:r w:rsidRPr="00051F12">
              <w:rPr>
                <w:rFonts w:ascii="Arial Narrow" w:hAnsi="Arial Narrow"/>
                <w:iCs/>
                <w:lang w:val="ro-MD"/>
              </w:rPr>
              <w:t>Cerințe suplimentare obligatorii</w:t>
            </w:r>
          </w:p>
        </w:tc>
        <w:tc>
          <w:tcPr>
            <w:tcW w:w="3563" w:type="dxa"/>
            <w:shd w:val="clear" w:color="auto" w:fill="auto"/>
          </w:tcPr>
          <w:p w14:paraId="6E28F33A" w14:textId="77777777" w:rsidR="006C3B0E" w:rsidRPr="00051F12" w:rsidRDefault="006C3B0E" w:rsidP="00850213">
            <w:pPr>
              <w:tabs>
                <w:tab w:val="left" w:pos="106"/>
              </w:tabs>
              <w:spacing w:line="276" w:lineRule="auto"/>
              <w:rPr>
                <w:rFonts w:ascii="Arial Narrow" w:hAnsi="Arial Narrow"/>
                <w:sz w:val="18"/>
                <w:szCs w:val="18"/>
                <w:lang w:val="en-US"/>
              </w:rPr>
            </w:pPr>
            <w:r w:rsidRPr="00051F12">
              <w:rPr>
                <w:rFonts w:ascii="Arial Narrow" w:hAnsi="Arial Narrow"/>
                <w:sz w:val="18"/>
                <w:szCs w:val="18"/>
                <w:lang w:val="en-US"/>
              </w:rPr>
              <w:t>1. Utilizarea materialelor/echipamentelor de calitatea indicate în deviz, cu prezentarea certificatelor de calitate si a mostrelor înaintea aplicării/montării</w:t>
            </w:r>
          </w:p>
          <w:p w14:paraId="3407ED42" w14:textId="77777777" w:rsidR="006C3B0E" w:rsidRPr="00051F12" w:rsidRDefault="006C3B0E" w:rsidP="00850213">
            <w:pPr>
              <w:tabs>
                <w:tab w:val="left" w:pos="317"/>
              </w:tabs>
              <w:spacing w:line="276" w:lineRule="auto"/>
              <w:rPr>
                <w:rFonts w:ascii="Arial Narrow" w:hAnsi="Arial Narrow"/>
                <w:sz w:val="18"/>
                <w:szCs w:val="18"/>
                <w:lang w:val="en-US"/>
              </w:rPr>
            </w:pPr>
            <w:r w:rsidRPr="00051F12">
              <w:rPr>
                <w:rFonts w:ascii="Arial Narrow" w:hAnsi="Arial Narrow"/>
                <w:sz w:val="18"/>
                <w:szCs w:val="18"/>
                <w:lang w:val="en-US"/>
              </w:rPr>
              <w:t>2. Materialele/echipamentele, înainte de a fi procurate, urmează a fi aprobate de către Beneficiar (IMSP Institutul de Medicină Urgentă).</w:t>
            </w:r>
          </w:p>
          <w:p w14:paraId="2F25DA1D" w14:textId="77777777" w:rsidR="006C3B0E" w:rsidRPr="00051F12" w:rsidRDefault="006C3B0E" w:rsidP="00850213">
            <w:pPr>
              <w:tabs>
                <w:tab w:val="left" w:pos="317"/>
              </w:tabs>
              <w:spacing w:line="276" w:lineRule="auto"/>
              <w:jc w:val="both"/>
              <w:rPr>
                <w:rFonts w:ascii="Arial Narrow" w:hAnsi="Arial Narrow"/>
                <w:sz w:val="18"/>
                <w:szCs w:val="18"/>
                <w:lang w:val="en-US"/>
              </w:rPr>
            </w:pPr>
            <w:r w:rsidRPr="00051F12">
              <w:rPr>
                <w:rFonts w:ascii="Arial Narrow" w:hAnsi="Arial Narrow"/>
                <w:sz w:val="18"/>
                <w:szCs w:val="18"/>
                <w:lang w:val="en-US"/>
              </w:rPr>
              <w:t>3. Materialele/echipamentele necalitative depistate vor fi înlocuite cu altele calitative din contul Antreprenorului.</w:t>
            </w:r>
          </w:p>
          <w:p w14:paraId="5A2D5BE8" w14:textId="77777777" w:rsidR="006C3B0E" w:rsidRPr="00051F12" w:rsidRDefault="006C3B0E" w:rsidP="00850213">
            <w:pPr>
              <w:tabs>
                <w:tab w:val="left" w:pos="106"/>
              </w:tabs>
              <w:spacing w:line="276" w:lineRule="auto"/>
              <w:rPr>
                <w:rFonts w:ascii="Arial Narrow" w:hAnsi="Arial Narrow"/>
                <w:sz w:val="18"/>
                <w:szCs w:val="18"/>
                <w:lang w:val="en-US"/>
              </w:rPr>
            </w:pPr>
            <w:r w:rsidRPr="00051F12">
              <w:rPr>
                <w:rFonts w:ascii="Arial Narrow" w:hAnsi="Arial Narrow"/>
                <w:sz w:val="18"/>
                <w:szCs w:val="18"/>
                <w:lang w:val="en-US"/>
              </w:rPr>
              <w:t>4.Viciile ascunse, defectele și lucrările executate  necalitativ vor fi remediate cu forțele și din contul Antreprenorului</w:t>
            </w:r>
          </w:p>
          <w:p w14:paraId="192BB72A" w14:textId="77777777" w:rsidR="006C3B0E" w:rsidRPr="00051F12" w:rsidRDefault="006C3B0E" w:rsidP="00850213">
            <w:pPr>
              <w:tabs>
                <w:tab w:val="left" w:pos="106"/>
              </w:tabs>
              <w:spacing w:line="276" w:lineRule="auto"/>
              <w:rPr>
                <w:rFonts w:ascii="Arial Narrow" w:hAnsi="Arial Narrow"/>
                <w:sz w:val="18"/>
                <w:szCs w:val="18"/>
                <w:lang w:val="en-US"/>
              </w:rPr>
            </w:pPr>
          </w:p>
        </w:tc>
        <w:tc>
          <w:tcPr>
            <w:tcW w:w="1621" w:type="dxa"/>
            <w:shd w:val="clear" w:color="auto" w:fill="auto"/>
          </w:tcPr>
          <w:p w14:paraId="3D1E7E9B"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6C3B0E" w:rsidRPr="00051F12" w14:paraId="35A675A5" w14:textId="77777777" w:rsidTr="00850213">
        <w:tc>
          <w:tcPr>
            <w:tcW w:w="576" w:type="dxa"/>
            <w:shd w:val="clear" w:color="auto" w:fill="auto"/>
            <w:vAlign w:val="center"/>
          </w:tcPr>
          <w:p w14:paraId="51C6D060"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22</w:t>
            </w:r>
          </w:p>
        </w:tc>
        <w:tc>
          <w:tcPr>
            <w:tcW w:w="3810" w:type="dxa"/>
            <w:shd w:val="clear" w:color="auto" w:fill="auto"/>
          </w:tcPr>
          <w:p w14:paraId="5334D973"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51F12">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2D87042B" w14:textId="77777777" w:rsidR="006C3B0E" w:rsidRPr="00051F12" w:rsidRDefault="006C3B0E" w:rsidP="00850213">
            <w:pPr>
              <w:tabs>
                <w:tab w:val="left" w:pos="612"/>
              </w:tabs>
              <w:spacing w:before="120" w:after="120"/>
              <w:rPr>
                <w:rFonts w:ascii="Arial Narrow" w:hAnsi="Arial Narrow"/>
                <w:b/>
                <w:sz w:val="18"/>
                <w:szCs w:val="18"/>
                <w:u w:val="single"/>
                <w:lang w:val="en-US"/>
              </w:rPr>
            </w:pPr>
            <w:r w:rsidRPr="00051F12">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2FB7B4F9"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6C3B0E" w:rsidRPr="00051F12" w14:paraId="51498525" w14:textId="77777777" w:rsidTr="00850213">
        <w:tc>
          <w:tcPr>
            <w:tcW w:w="576" w:type="dxa"/>
            <w:shd w:val="clear" w:color="auto" w:fill="auto"/>
            <w:vAlign w:val="center"/>
          </w:tcPr>
          <w:p w14:paraId="4DFC15D4"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23</w:t>
            </w:r>
          </w:p>
        </w:tc>
        <w:tc>
          <w:tcPr>
            <w:tcW w:w="3810" w:type="dxa"/>
            <w:shd w:val="clear" w:color="auto" w:fill="auto"/>
          </w:tcPr>
          <w:p w14:paraId="5ADE4C84" w14:textId="77777777" w:rsidR="006C3B0E" w:rsidRPr="00051F12" w:rsidRDefault="006C3B0E" w:rsidP="00850213">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051F12">
              <w:rPr>
                <w:rFonts w:ascii="Arial Narrow" w:hAnsi="Arial Narrow"/>
                <w:iCs/>
              </w:rPr>
              <w:t>Mostre (pentru evaluare)</w:t>
            </w:r>
          </w:p>
        </w:tc>
        <w:tc>
          <w:tcPr>
            <w:tcW w:w="3563" w:type="dxa"/>
            <w:shd w:val="clear" w:color="auto" w:fill="auto"/>
          </w:tcPr>
          <w:p w14:paraId="1D2A5060" w14:textId="77777777" w:rsidR="006C3B0E" w:rsidRPr="00051F12" w:rsidRDefault="006C3B0E" w:rsidP="00850213">
            <w:pPr>
              <w:tabs>
                <w:tab w:val="left" w:pos="612"/>
              </w:tabs>
              <w:spacing w:before="120" w:after="120"/>
              <w:rPr>
                <w:rFonts w:ascii="Arial Narrow" w:hAnsi="Arial Narrow"/>
                <w:sz w:val="18"/>
                <w:szCs w:val="18"/>
                <w:shd w:val="clear" w:color="auto" w:fill="FFFFFF"/>
                <w:lang w:val="en-US"/>
              </w:rPr>
            </w:pPr>
            <w:r w:rsidRPr="00051F12">
              <w:rPr>
                <w:rFonts w:ascii="Arial Narrow" w:hAnsi="Arial Narrow"/>
                <w:sz w:val="18"/>
                <w:szCs w:val="18"/>
                <w:lang w:val="en-US"/>
              </w:rPr>
              <w:t>La necessitate, in decurs de 1 zi de la solicitare.</w:t>
            </w:r>
          </w:p>
        </w:tc>
        <w:tc>
          <w:tcPr>
            <w:tcW w:w="1621" w:type="dxa"/>
            <w:shd w:val="clear" w:color="auto" w:fill="auto"/>
          </w:tcPr>
          <w:p w14:paraId="7B5A4658"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6C3B0E" w:rsidRPr="00051F12" w14:paraId="75057793" w14:textId="77777777" w:rsidTr="00850213">
        <w:tc>
          <w:tcPr>
            <w:tcW w:w="576" w:type="dxa"/>
            <w:shd w:val="clear" w:color="auto" w:fill="auto"/>
            <w:vAlign w:val="center"/>
          </w:tcPr>
          <w:p w14:paraId="0C85BAEE"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lastRenderedPageBreak/>
              <w:t>24</w:t>
            </w:r>
          </w:p>
        </w:tc>
        <w:tc>
          <w:tcPr>
            <w:tcW w:w="3810" w:type="dxa"/>
            <w:shd w:val="clear" w:color="auto" w:fill="auto"/>
          </w:tcPr>
          <w:p w14:paraId="0160F1D0" w14:textId="77777777" w:rsidR="006C3B0E" w:rsidRPr="00051F12" w:rsidRDefault="006C3B0E" w:rsidP="00850213">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051F12">
              <w:rPr>
                <w:rFonts w:ascii="Arial Narrow" w:hAnsi="Arial Narrow"/>
                <w:iCs/>
                <w:lang w:val="ro-MD"/>
              </w:rPr>
              <w:t>Not</w:t>
            </w:r>
            <w:r w:rsidRPr="00051F12">
              <w:rPr>
                <w:rFonts w:ascii="Arial Narrow" w:hAnsi="Arial Narrow"/>
                <w:iCs/>
              </w:rPr>
              <w:t>ă</w:t>
            </w:r>
          </w:p>
        </w:tc>
        <w:tc>
          <w:tcPr>
            <w:tcW w:w="5184" w:type="dxa"/>
            <w:gridSpan w:val="2"/>
            <w:shd w:val="clear" w:color="auto" w:fill="auto"/>
          </w:tcPr>
          <w:p w14:paraId="7F29789F" w14:textId="77777777" w:rsidR="006C3B0E" w:rsidRPr="00051F12" w:rsidRDefault="006C3B0E" w:rsidP="00850213">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18"/>
                <w:szCs w:val="18"/>
                <w:lang w:val="en-US"/>
              </w:rPr>
              <w:t>În scopul elaborării ofertei pentru participare la procedura de atribuire a contractului de achizitie publică de lucrări, autoritatea contractantă propune operatorilor economici să viziteze amplasamentul obiectului.</w:t>
            </w:r>
          </w:p>
        </w:tc>
      </w:tr>
      <w:tr w:rsidR="006C3B0E" w:rsidRPr="00051F12" w14:paraId="6825C388" w14:textId="77777777" w:rsidTr="00850213">
        <w:tc>
          <w:tcPr>
            <w:tcW w:w="576" w:type="dxa"/>
            <w:shd w:val="clear" w:color="auto" w:fill="auto"/>
            <w:vAlign w:val="center"/>
          </w:tcPr>
          <w:p w14:paraId="6DC94BE5" w14:textId="77777777" w:rsidR="006C3B0E" w:rsidRPr="00051F12" w:rsidRDefault="006C3B0E" w:rsidP="00850213">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25</w:t>
            </w:r>
          </w:p>
        </w:tc>
        <w:tc>
          <w:tcPr>
            <w:tcW w:w="3810" w:type="dxa"/>
            <w:shd w:val="clear" w:color="auto" w:fill="auto"/>
          </w:tcPr>
          <w:p w14:paraId="5E717604" w14:textId="77777777" w:rsidR="006C3B0E" w:rsidRPr="00051F12" w:rsidRDefault="006C3B0E" w:rsidP="00850213">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b/>
                <w:iCs/>
                <w:lang w:val="en-US"/>
              </w:rPr>
              <w:t>Metoda și condițiile de plată:</w:t>
            </w:r>
          </w:p>
        </w:tc>
        <w:tc>
          <w:tcPr>
            <w:tcW w:w="5184" w:type="dxa"/>
            <w:gridSpan w:val="2"/>
            <w:shd w:val="clear" w:color="auto" w:fill="auto"/>
          </w:tcPr>
          <w:p w14:paraId="41C971F6" w14:textId="77777777" w:rsidR="006C3B0E" w:rsidRPr="00051F12" w:rsidRDefault="006C3B0E" w:rsidP="00850213">
            <w:pPr>
              <w:shd w:val="clear" w:color="auto" w:fill="FFFFFF"/>
              <w:tabs>
                <w:tab w:val="left" w:pos="612"/>
              </w:tabs>
              <w:spacing w:before="120" w:after="120"/>
              <w:jc w:val="center"/>
              <w:rPr>
                <w:rFonts w:ascii="Arial Narrow" w:hAnsi="Arial Narrow"/>
                <w:b/>
                <w:sz w:val="20"/>
                <w:szCs w:val="20"/>
              </w:rPr>
            </w:pPr>
            <w:r w:rsidRPr="00051F12">
              <w:rPr>
                <w:rFonts w:ascii="Arial Narrow" w:hAnsi="Arial Narrow"/>
                <w:iCs/>
                <w:sz w:val="20"/>
                <w:szCs w:val="20"/>
                <w:lang w:val="en-US"/>
              </w:rPr>
              <w:t>– Prin transfer, în termen de 90 zile, după prezentarea facturii</w:t>
            </w:r>
          </w:p>
        </w:tc>
      </w:tr>
    </w:tbl>
    <w:p w14:paraId="0BCB1818"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Garanția pentru ofertă</w:t>
      </w:r>
      <w:r w:rsidRPr="00051F12">
        <w:rPr>
          <w:rFonts w:ascii="Arial Narrow" w:hAnsi="Arial Narrow"/>
          <w:noProof w:val="0"/>
          <w:lang w:val="en-US" w:eastAsia="ru-RU"/>
        </w:rPr>
        <w:t>:</w:t>
      </w:r>
      <w:r w:rsidRPr="00051F12">
        <w:rPr>
          <w:rFonts w:ascii="Arial Narrow" w:hAnsi="Arial Narrow"/>
          <w:b/>
          <w:noProof w:val="0"/>
          <w:lang w:val="ro-MD" w:eastAsia="ru-RU"/>
        </w:rPr>
        <w:t xml:space="preserve"> </w:t>
      </w:r>
      <w:r w:rsidRPr="00051F12">
        <w:rPr>
          <w:rFonts w:ascii="Arial Narrow" w:hAnsi="Arial Narrow"/>
          <w:b/>
          <w:lang w:val="it-IT"/>
          <w14:shadow w14:blurRad="50800" w14:dist="38100" w14:dir="2700000" w14:sx="100000" w14:sy="100000" w14:kx="0" w14:ky="0" w14:algn="tl">
            <w14:srgbClr w14:val="000000">
              <w14:alpha w14:val="60000"/>
            </w14:srgbClr>
          </w14:shadow>
        </w:rPr>
        <w:t xml:space="preserve">Obligatoriu, </w:t>
      </w:r>
      <w:r w:rsidRPr="00051F12">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051F12">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051F12">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051F12">
        <w:rPr>
          <w:rFonts w:ascii="Arial Narrow" w:hAnsi="Arial Narrow"/>
          <w:b/>
          <w:lang w:val="it-IT"/>
          <w14:shadow w14:blurRad="50800" w14:dist="38100" w14:dir="2700000" w14:sx="100000" w14:sy="100000" w14:kx="0" w14:ky="0" w14:algn="tl">
            <w14:srgbClr w14:val="000000">
              <w14:alpha w14:val="60000"/>
            </w14:srgbClr>
          </w14:shadow>
        </w:rPr>
        <w:t>.</w:t>
      </w:r>
    </w:p>
    <w:p w14:paraId="0968027A"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Termenul de garanție a lucrărilor</w:t>
      </w:r>
      <w:r w:rsidRPr="00051F12">
        <w:rPr>
          <w:rFonts w:ascii="Arial Narrow" w:hAnsi="Arial Narrow"/>
          <w:b/>
          <w:noProof w:val="0"/>
          <w:lang w:val="ro-MD" w:eastAsia="ru-RU"/>
        </w:rPr>
        <w:t xml:space="preserve"> </w:t>
      </w:r>
      <w:r w:rsidRPr="00051F12">
        <w:rPr>
          <w:rFonts w:ascii="Arial Narrow" w:hAnsi="Arial Narrow"/>
          <w:b/>
          <w:noProof w:val="0"/>
          <w:sz w:val="28"/>
          <w:szCs w:val="28"/>
          <w:u w:val="single"/>
          <w:lang w:val="ro-MD" w:eastAsia="ru-RU"/>
        </w:rPr>
        <w:t>5 ani</w:t>
      </w:r>
      <w:r w:rsidRPr="00051F12">
        <w:rPr>
          <w:rFonts w:ascii="Arial Narrow" w:hAnsi="Arial Narrow"/>
          <w:b/>
          <w:noProof w:val="0"/>
          <w:lang w:val="ro-MD" w:eastAsia="ru-RU"/>
        </w:rPr>
        <w:t>.</w:t>
      </w:r>
    </w:p>
    <w:p w14:paraId="7633A6CF"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Garanția de bună execuție a contractului, după caz</w:t>
      </w:r>
      <w:r w:rsidRPr="00051F12">
        <w:rPr>
          <w:rFonts w:ascii="Arial Narrow" w:hAnsi="Arial Narrow"/>
          <w:lang w:val="en-US"/>
        </w:rPr>
        <w:t xml:space="preserve">: </w:t>
      </w:r>
      <w:r w:rsidRPr="00051F12">
        <w:rPr>
          <w:rFonts w:ascii="Arial Narrow" w:hAnsi="Arial Narrow"/>
          <w:b/>
          <w:lang w:val="en-US"/>
        </w:rPr>
        <w:t>Obligatoriu</w:t>
      </w:r>
      <w:r w:rsidRPr="00051F12">
        <w:rPr>
          <w:rFonts w:ascii="Arial Narrow" w:hAnsi="Arial Narrow"/>
          <w:b/>
          <w:lang w:val="it-IT"/>
        </w:rPr>
        <w:t>,</w:t>
      </w:r>
      <w:r w:rsidRPr="00051F12">
        <w:rPr>
          <w:rFonts w:ascii="Arial Narrow" w:hAnsi="Arial Narrow"/>
          <w:lang w:val="it-IT"/>
        </w:rPr>
        <w:t xml:space="preserve"> cuantumul </w:t>
      </w:r>
      <w:r w:rsidRPr="00051F12">
        <w:rPr>
          <w:rFonts w:ascii="Arial Narrow" w:hAnsi="Arial Narrow"/>
          <w:b/>
          <w:sz w:val="28"/>
          <w:szCs w:val="28"/>
          <w:u w:val="single"/>
          <w:lang w:val="it-IT"/>
        </w:rPr>
        <w:t>5%</w:t>
      </w:r>
      <w:r w:rsidRPr="00051F12">
        <w:rPr>
          <w:rFonts w:ascii="Arial Narrow" w:hAnsi="Arial Narrow"/>
          <w:b/>
          <w:lang w:val="it-IT"/>
        </w:rPr>
        <w:t xml:space="preserve"> </w:t>
      </w:r>
      <w:r w:rsidRPr="00051F12">
        <w:rPr>
          <w:rFonts w:ascii="Arial Narrow" w:hAnsi="Arial Narrow"/>
          <w:lang w:val="it-IT"/>
        </w:rPr>
        <w:t>din valoarea contractului cu TVA.</w:t>
      </w:r>
      <w:r w:rsidRPr="00051F12">
        <w:rPr>
          <w:rFonts w:ascii="Arial Narrow" w:hAnsi="Arial Narrow"/>
          <w:b/>
          <w:noProof w:val="0"/>
          <w:lang w:val="ro-MD" w:eastAsia="ru-RU"/>
        </w:rPr>
        <w:t>.</w:t>
      </w:r>
    </w:p>
    <w:p w14:paraId="36933EA6"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Motivul recurgerii la procedura accelerată (în cazul licitației deschise, restrânse și a procedurii negociate), după caz</w:t>
      </w:r>
      <w:r w:rsidRPr="00051F12">
        <w:rPr>
          <w:rFonts w:ascii="Arial Narrow" w:hAnsi="Arial Narrow"/>
          <w:noProof w:val="0"/>
          <w:lang w:val="en-US" w:eastAsia="ru-RU"/>
        </w:rPr>
        <w:t>:</w:t>
      </w:r>
      <w:r w:rsidRPr="00051F12">
        <w:rPr>
          <w:rFonts w:ascii="Arial Narrow" w:hAnsi="Arial Narrow"/>
          <w:b/>
          <w:sz w:val="22"/>
          <w:szCs w:val="22"/>
          <w:shd w:val="clear" w:color="auto" w:fill="FFFFFF"/>
        </w:rPr>
        <w:t xml:space="preserve"> </w:t>
      </w:r>
      <w:r w:rsidRPr="00051F12">
        <w:rPr>
          <w:rFonts w:ascii="Arial Narrow" w:hAnsi="Arial Narrow"/>
          <w:b/>
          <w:shd w:val="clear" w:color="auto" w:fill="FFFFFF"/>
        </w:rPr>
        <w:t>nu se aplică</w:t>
      </w:r>
    </w:p>
    <w:p w14:paraId="49D72C10"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051F12">
        <w:rPr>
          <w:rFonts w:ascii="Arial Narrow" w:hAnsi="Arial Narrow"/>
          <w:b/>
          <w:shd w:val="clear" w:color="auto" w:fill="FFFFFF"/>
        </w:rPr>
        <w:t xml:space="preserve"> nu se aplică</w:t>
      </w:r>
    </w:p>
    <w:p w14:paraId="5EC23FC5"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Condiții speciale de care depinde îndeplinirea contractului (indicați după caz</w:t>
      </w:r>
      <w:r w:rsidRPr="00051F12">
        <w:rPr>
          <w:rFonts w:ascii="Arial Narrow" w:hAnsi="Arial Narrow"/>
          <w:b/>
          <w:noProof w:val="0"/>
          <w:lang w:val="ro-MD" w:eastAsia="ru-RU"/>
        </w:rPr>
        <w:t xml:space="preserve">): </w:t>
      </w:r>
      <w:r w:rsidRPr="00051F12">
        <w:rPr>
          <w:rFonts w:ascii="Arial Narrow" w:hAnsi="Arial Narrow"/>
          <w:b/>
          <w:shd w:val="clear" w:color="auto" w:fill="FFFFFF"/>
        </w:rPr>
        <w:t>nu se aplică</w:t>
      </w:r>
    </w:p>
    <w:p w14:paraId="5D15603A" w14:textId="77777777" w:rsidR="006C3B0E" w:rsidRPr="00051F12" w:rsidRDefault="006C3B0E" w:rsidP="006C3B0E">
      <w:pPr>
        <w:numPr>
          <w:ilvl w:val="0"/>
          <w:numId w:val="23"/>
        </w:numPr>
        <w:shd w:val="clear" w:color="auto" w:fill="FFFFFF"/>
        <w:tabs>
          <w:tab w:val="right" w:pos="426"/>
        </w:tabs>
        <w:spacing w:before="120"/>
        <w:ind w:left="0" w:firstLine="0"/>
        <w:rPr>
          <w:rFonts w:ascii="Arial Narrow" w:hAnsi="Arial Narrow"/>
          <w:sz w:val="22"/>
          <w:szCs w:val="22"/>
        </w:rPr>
      </w:pPr>
      <w:r w:rsidRPr="00051F12">
        <w:rPr>
          <w:rFonts w:ascii="Arial Narrow" w:hAnsi="Arial Narrow"/>
          <w:sz w:val="22"/>
          <w:szCs w:val="22"/>
          <w:lang w:val="it-IT"/>
        </w:rPr>
        <w:t>Ofertele se prezintă în valuta na</w:t>
      </w:r>
      <w:r w:rsidRPr="00051F12">
        <w:rPr>
          <w:rFonts w:ascii="Arial Narrow" w:hAnsi="Arial Narrow"/>
          <w:sz w:val="22"/>
          <w:szCs w:val="22"/>
        </w:rPr>
        <w:t xml:space="preserve">ționlă </w:t>
      </w:r>
      <w:r w:rsidRPr="00051F12">
        <w:rPr>
          <w:rFonts w:ascii="Arial Narrow" w:hAnsi="Arial Narrow"/>
          <w:b/>
          <w:sz w:val="22"/>
          <w:szCs w:val="22"/>
        </w:rPr>
        <w:t>MDL</w:t>
      </w:r>
      <w:r w:rsidRPr="00051F12">
        <w:rPr>
          <w:rFonts w:ascii="Arial Narrow" w:hAnsi="Arial Narrow"/>
          <w:sz w:val="22"/>
          <w:szCs w:val="22"/>
        </w:rPr>
        <w:t>.</w:t>
      </w:r>
    </w:p>
    <w:p w14:paraId="18196DFC" w14:textId="77777777" w:rsidR="006C3B0E" w:rsidRPr="00051F12" w:rsidRDefault="006C3B0E" w:rsidP="006C3B0E">
      <w:pPr>
        <w:numPr>
          <w:ilvl w:val="0"/>
          <w:numId w:val="23"/>
        </w:numPr>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Criteriul de evaluare aplicat pentru atribuirea contractului:</w:t>
      </w:r>
      <w:r w:rsidRPr="00051F12">
        <w:rPr>
          <w:rFonts w:ascii="Arial Narrow" w:hAnsi="Arial Narrow"/>
          <w:b/>
          <w:sz w:val="22"/>
          <w:szCs w:val="22"/>
          <w:shd w:val="clear" w:color="auto" w:fill="FFFFFF"/>
        </w:rPr>
        <w:t xml:space="preserve"> preţul cel mai scăzut, în corespundere cu parametrii solicitați în caietul sarcini.</w:t>
      </w:r>
    </w:p>
    <w:p w14:paraId="229D1904" w14:textId="77777777" w:rsidR="006C3B0E" w:rsidRPr="00051F12" w:rsidRDefault="006C3B0E" w:rsidP="006C3B0E">
      <w:pPr>
        <w:numPr>
          <w:ilvl w:val="0"/>
          <w:numId w:val="23"/>
        </w:numPr>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6C3B0E" w:rsidRPr="00051F12" w14:paraId="4328A1BF" w14:textId="77777777" w:rsidTr="00850213">
        <w:tc>
          <w:tcPr>
            <w:tcW w:w="577" w:type="dxa"/>
            <w:shd w:val="clear" w:color="auto" w:fill="auto"/>
          </w:tcPr>
          <w:p w14:paraId="7FD57854" w14:textId="77777777" w:rsidR="006C3B0E" w:rsidRPr="00051F12" w:rsidRDefault="006C3B0E" w:rsidP="00850213">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051F12">
              <w:rPr>
                <w:rFonts w:ascii="Arial Narrow" w:hAnsi="Arial Narrow"/>
                <w:b/>
                <w:iCs/>
                <w:noProof w:val="0"/>
                <w:sz w:val="16"/>
                <w:szCs w:val="16"/>
                <w:lang w:val="ro-MD" w:eastAsia="ru-RU"/>
              </w:rPr>
              <w:t>Nr. d/o</w:t>
            </w:r>
          </w:p>
        </w:tc>
        <w:tc>
          <w:tcPr>
            <w:tcW w:w="7248" w:type="dxa"/>
            <w:shd w:val="clear" w:color="auto" w:fill="auto"/>
          </w:tcPr>
          <w:p w14:paraId="3B763277" w14:textId="77777777" w:rsidR="006C3B0E" w:rsidRPr="00051F12" w:rsidRDefault="006C3B0E" w:rsidP="00850213">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Denumirea factorului de evaluare</w:t>
            </w:r>
          </w:p>
        </w:tc>
        <w:tc>
          <w:tcPr>
            <w:tcW w:w="1800" w:type="dxa"/>
            <w:shd w:val="clear" w:color="auto" w:fill="auto"/>
          </w:tcPr>
          <w:p w14:paraId="407AD420" w14:textId="77777777" w:rsidR="006C3B0E" w:rsidRPr="00051F12" w:rsidRDefault="006C3B0E" w:rsidP="00850213">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Ponderea%</w:t>
            </w:r>
          </w:p>
        </w:tc>
      </w:tr>
      <w:tr w:rsidR="006C3B0E" w:rsidRPr="00051F12" w14:paraId="385EE2EB" w14:textId="77777777" w:rsidTr="00850213">
        <w:tc>
          <w:tcPr>
            <w:tcW w:w="577" w:type="dxa"/>
            <w:shd w:val="clear" w:color="auto" w:fill="auto"/>
          </w:tcPr>
          <w:p w14:paraId="08D1F93A"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7A52DB91"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shd w:val="clear" w:color="auto" w:fill="FFFFFF"/>
              </w:rPr>
              <w:t>nu se aplică</w:t>
            </w:r>
          </w:p>
        </w:tc>
        <w:tc>
          <w:tcPr>
            <w:tcW w:w="1800" w:type="dxa"/>
            <w:shd w:val="clear" w:color="auto" w:fill="auto"/>
          </w:tcPr>
          <w:p w14:paraId="57BE3E0A" w14:textId="77777777" w:rsidR="006C3B0E" w:rsidRPr="00051F12" w:rsidRDefault="006C3B0E" w:rsidP="00850213">
            <w:pPr>
              <w:shd w:val="clear" w:color="auto" w:fill="FFFFFF" w:themeFill="background1"/>
              <w:tabs>
                <w:tab w:val="left" w:pos="612"/>
              </w:tabs>
              <w:spacing w:before="120" w:after="120"/>
              <w:rPr>
                <w:rFonts w:ascii="Arial Narrow" w:hAnsi="Arial Narrow"/>
                <w:iCs/>
                <w:noProof w:val="0"/>
                <w:lang w:val="ro-MD" w:eastAsia="ru-RU"/>
              </w:rPr>
            </w:pPr>
          </w:p>
        </w:tc>
      </w:tr>
    </w:tbl>
    <w:p w14:paraId="2B3430AE" w14:textId="77777777" w:rsidR="006C3B0E" w:rsidRPr="00051F12" w:rsidRDefault="006C3B0E" w:rsidP="006C3B0E">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Termenul limită de depunere/deschidere a ofertelor</w:t>
      </w:r>
      <w:r w:rsidRPr="00051F12">
        <w:rPr>
          <w:rFonts w:ascii="Arial Narrow" w:hAnsi="Arial Narrow"/>
          <w:b/>
          <w:noProof w:val="0"/>
          <w:lang w:val="ro-MD" w:eastAsia="ru-RU"/>
        </w:rPr>
        <w:t>:</w:t>
      </w:r>
    </w:p>
    <w:p w14:paraId="0C3C5EDA" w14:textId="77777777" w:rsidR="006C3B0E" w:rsidRPr="00051F12" w:rsidRDefault="006C3B0E" w:rsidP="006C3B0E">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051F12">
        <w:rPr>
          <w:rFonts w:ascii="Arial Narrow" w:hAnsi="Arial Narrow"/>
          <w:b/>
          <w:noProof w:val="0"/>
          <w:lang w:val="ro-MD" w:eastAsia="ru-RU"/>
        </w:rPr>
        <w:t xml:space="preserve">conform SIA RSAP /până la: </w:t>
      </w:r>
      <w:r w:rsidRPr="00051F12">
        <w:rPr>
          <w:rFonts w:ascii="Arial Narrow" w:hAnsi="Arial Narrow"/>
          <w:b/>
          <w:i/>
        </w:rPr>
        <w:t>[ora exactă]</w:t>
      </w:r>
      <w:r w:rsidRPr="00051F12">
        <w:rPr>
          <w:rFonts w:ascii="Arial Narrow" w:hAnsi="Arial Narrow"/>
          <w:b/>
        </w:rPr>
        <w:t xml:space="preserve"> </w:t>
      </w:r>
      <w:r w:rsidRPr="00051F12">
        <w:rPr>
          <w:rFonts w:ascii="Arial Narrow" w:hAnsi="Arial Narrow"/>
          <w:b/>
          <w:highlight w:val="yellow"/>
        </w:rPr>
        <w:t>Informația o găsiți în SIA RSAP</w:t>
      </w:r>
    </w:p>
    <w:p w14:paraId="030F8A4B" w14:textId="77777777" w:rsidR="006C3B0E" w:rsidRPr="00051F12" w:rsidRDefault="006C3B0E" w:rsidP="006C3B0E">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051F12">
        <w:rPr>
          <w:rFonts w:ascii="Arial Narrow" w:hAnsi="Arial Narrow"/>
          <w:b/>
          <w:noProof w:val="0"/>
          <w:lang w:val="ro-MD" w:eastAsia="ru-RU"/>
        </w:rPr>
        <w:t xml:space="preserve">pe: </w:t>
      </w:r>
      <w:r w:rsidRPr="00051F12">
        <w:rPr>
          <w:rFonts w:ascii="Arial Narrow" w:hAnsi="Arial Narrow"/>
          <w:b/>
          <w:i/>
          <w:noProof w:val="0"/>
          <w:lang w:val="ro-MD" w:eastAsia="ru-RU"/>
        </w:rPr>
        <w:t>[data]</w:t>
      </w:r>
      <w:r w:rsidRPr="00051F12">
        <w:rPr>
          <w:rFonts w:ascii="Arial Narrow" w:hAnsi="Arial Narrow"/>
          <w:b/>
          <w:noProof w:val="0"/>
          <w:lang w:val="ro-MD" w:eastAsia="ru-RU"/>
        </w:rPr>
        <w:t>_</w:t>
      </w:r>
      <w:r w:rsidRPr="00051F12">
        <w:rPr>
          <w:rFonts w:ascii="Arial Narrow" w:hAnsi="Arial Narrow"/>
          <w:b/>
          <w:highlight w:val="yellow"/>
        </w:rPr>
        <w:t xml:space="preserve"> Informația o găsiți în SIA RSAP</w:t>
      </w:r>
      <w:r w:rsidRPr="00051F12">
        <w:rPr>
          <w:rFonts w:ascii="Arial Narrow" w:hAnsi="Arial Narrow"/>
          <w:b/>
          <w:noProof w:val="0"/>
          <w:lang w:val="ro-MD" w:eastAsia="ru-RU"/>
        </w:rPr>
        <w:t xml:space="preserve"> </w:t>
      </w:r>
    </w:p>
    <w:p w14:paraId="06392276" w14:textId="77777777" w:rsidR="006C3B0E" w:rsidRPr="00051F12" w:rsidRDefault="006C3B0E" w:rsidP="006C3B0E">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 xml:space="preserve">Adresa la care trebuie transmise ofertele sau cererile de participare: </w:t>
      </w:r>
    </w:p>
    <w:p w14:paraId="58EBB9B9" w14:textId="77777777" w:rsidR="006C3B0E" w:rsidRPr="00051F12" w:rsidRDefault="006C3B0E" w:rsidP="006C3B0E">
      <w:pPr>
        <w:shd w:val="clear" w:color="auto" w:fill="FFFFFF" w:themeFill="background1"/>
        <w:tabs>
          <w:tab w:val="right" w:pos="426"/>
        </w:tabs>
        <w:spacing w:before="120"/>
        <w:ind w:left="450"/>
        <w:rPr>
          <w:rFonts w:ascii="Arial Narrow" w:hAnsi="Arial Narrow"/>
          <w:b/>
          <w:noProof w:val="0"/>
          <w:lang w:val="ro-MD" w:eastAsia="ru-RU"/>
        </w:rPr>
      </w:pPr>
      <w:r w:rsidRPr="00051F12">
        <w:rPr>
          <w:rFonts w:ascii="Arial Narrow" w:hAnsi="Arial Narrow"/>
          <w:b/>
          <w:i/>
          <w:noProof w:val="0"/>
          <w:lang w:val="ro-MD" w:eastAsia="ru-RU"/>
        </w:rPr>
        <w:t>Ofertele sau cererile de participare vor fi depuse electronic prin intermediul SIA RSAP</w:t>
      </w:r>
    </w:p>
    <w:p w14:paraId="6640C929" w14:textId="77777777" w:rsidR="006C3B0E" w:rsidRPr="00051F12" w:rsidRDefault="006C3B0E" w:rsidP="006C3B0E">
      <w:pPr>
        <w:numPr>
          <w:ilvl w:val="0"/>
          <w:numId w:val="23"/>
        </w:numPr>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Termenul de valabilitate a ofertelor:</w:t>
      </w:r>
      <w:r w:rsidRPr="00051F12">
        <w:rPr>
          <w:rFonts w:ascii="Arial Narrow" w:hAnsi="Arial Narrow"/>
          <w:b/>
          <w:noProof w:val="0"/>
          <w:lang w:val="ro-MD" w:eastAsia="ru-RU"/>
        </w:rPr>
        <w:t xml:space="preserve"> </w:t>
      </w:r>
      <w:r w:rsidRPr="00051F12">
        <w:rPr>
          <w:rFonts w:ascii="Arial Narrow" w:hAnsi="Arial Narrow"/>
          <w:b/>
          <w:shd w:val="clear" w:color="auto" w:fill="FFFF00"/>
        </w:rPr>
        <w:t>60 zile</w:t>
      </w:r>
    </w:p>
    <w:p w14:paraId="5E720814" w14:textId="77777777" w:rsidR="006C3B0E" w:rsidRPr="00051F12" w:rsidRDefault="006C3B0E" w:rsidP="006C3B0E">
      <w:pPr>
        <w:numPr>
          <w:ilvl w:val="0"/>
          <w:numId w:val="23"/>
        </w:numPr>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Locul deschiderii ofertelor:</w:t>
      </w:r>
      <w:r w:rsidRPr="00051F12">
        <w:rPr>
          <w:rFonts w:ascii="Arial Narrow" w:hAnsi="Arial Narrow"/>
          <w:b/>
          <w:noProof w:val="0"/>
          <w:lang w:val="ro-MD" w:eastAsia="ru-RU"/>
        </w:rPr>
        <w:t xml:space="preserve"> </w:t>
      </w:r>
      <w:r w:rsidRPr="00051F12">
        <w:rPr>
          <w:rFonts w:ascii="Arial Narrow" w:hAnsi="Arial Narrow"/>
          <w:b/>
          <w:shd w:val="clear" w:color="auto" w:fill="FFFF00"/>
        </w:rPr>
        <w:t>_SIA RSAP</w:t>
      </w:r>
      <w:r w:rsidRPr="00051F12">
        <w:rPr>
          <w:rFonts w:ascii="Arial Narrow" w:hAnsi="Arial Narrow"/>
          <w:b/>
          <w:noProof w:val="0"/>
          <w:lang w:val="ro-MD" w:eastAsia="ru-RU"/>
        </w:rPr>
        <w:t xml:space="preserve"> _</w:t>
      </w:r>
    </w:p>
    <w:p w14:paraId="57ACCD77" w14:textId="77777777" w:rsidR="006C3B0E" w:rsidRPr="00051F12" w:rsidRDefault="006C3B0E" w:rsidP="006C3B0E">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051F12">
        <w:rPr>
          <w:rFonts w:ascii="Arial Narrow" w:hAnsi="Arial Narrow"/>
          <w:b/>
          <w:i/>
          <w:noProof w:val="0"/>
          <w:lang w:val="ro-MD" w:eastAsia="ru-RU"/>
        </w:rPr>
        <w:t xml:space="preserve">Ofertele întârziate vor fi respinse. </w:t>
      </w:r>
    </w:p>
    <w:p w14:paraId="1B534525" w14:textId="77777777" w:rsidR="006C3B0E" w:rsidRPr="00051F12" w:rsidRDefault="006C3B0E" w:rsidP="006C3B0E">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051F12">
        <w:rPr>
          <w:rFonts w:ascii="Arial Narrow" w:hAnsi="Arial Narrow"/>
          <w:noProof w:val="0"/>
          <w:lang w:val="ro-MD" w:eastAsia="ru-RU"/>
        </w:rPr>
        <w:t>Persoanele autorizate să asiste la deschiderea ofertelor:</w:t>
      </w:r>
      <w:r w:rsidRPr="00051F12">
        <w:rPr>
          <w:rFonts w:ascii="Arial Narrow" w:hAnsi="Arial Narrow"/>
          <w:b/>
          <w:noProof w:val="0"/>
          <w:lang w:val="ro-MD" w:eastAsia="ru-RU"/>
        </w:rPr>
        <w:t xml:space="preserve"> </w:t>
      </w:r>
      <w:r w:rsidRPr="00051F12">
        <w:rPr>
          <w:rFonts w:ascii="Arial Narrow" w:hAnsi="Arial Narrow"/>
          <w:b/>
          <w:noProof w:val="0"/>
          <w:lang w:val="ro-MD" w:eastAsia="ru-RU"/>
        </w:rPr>
        <w:br/>
      </w:r>
      <w:r w:rsidRPr="00051F12">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051F12">
        <w:rPr>
          <w:rFonts w:ascii="Arial Narrow" w:hAnsi="Arial Narrow"/>
          <w:b/>
          <w:noProof w:val="0"/>
          <w:lang w:val="ro-MD" w:eastAsia="ru-RU"/>
        </w:rPr>
        <w:t>.</w:t>
      </w:r>
    </w:p>
    <w:p w14:paraId="64905A08" w14:textId="77777777" w:rsidR="006C3B0E" w:rsidRPr="00051F12" w:rsidRDefault="006C3B0E" w:rsidP="006C3B0E">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051F12">
        <w:rPr>
          <w:rFonts w:ascii="Arial Narrow" w:hAnsi="Arial Narrow"/>
          <w:noProof w:val="0"/>
          <w:lang w:val="ro-MD" w:eastAsia="ru-RU"/>
        </w:rPr>
        <w:t>Limba sau limbile în care trebuie redactate ofertele sau cererile de participare:</w:t>
      </w:r>
      <w:r w:rsidRPr="00051F12">
        <w:rPr>
          <w:rFonts w:ascii="Arial Narrow" w:hAnsi="Arial Narrow"/>
          <w:b/>
          <w:noProof w:val="0"/>
          <w:lang w:val="ro-MD" w:eastAsia="ru-RU"/>
        </w:rPr>
        <w:t xml:space="preserve"> LIMBA DE STAT.</w:t>
      </w:r>
    </w:p>
    <w:p w14:paraId="10DACA96"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Respectivul contract se referă la un proiect și/sau program finanțat din fonduri ale Uniunii Europene:</w:t>
      </w:r>
      <w:r w:rsidRPr="00051F12">
        <w:rPr>
          <w:rFonts w:ascii="Arial Narrow" w:hAnsi="Arial Narrow"/>
          <w:b/>
          <w:noProof w:val="0"/>
          <w:lang w:val="ro-MD" w:eastAsia="ru-RU"/>
        </w:rPr>
        <w:t xml:space="preserve"> nu se aplică</w:t>
      </w:r>
    </w:p>
    <w:p w14:paraId="349AA2A0" w14:textId="77777777" w:rsidR="006C3B0E" w:rsidRPr="00051F12" w:rsidRDefault="006C3B0E" w:rsidP="006C3B0E">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 xml:space="preserve">Denumirea și adresa organismului competent de soluționare a contestațiilor: </w:t>
      </w:r>
    </w:p>
    <w:p w14:paraId="2B5DAE91" w14:textId="77777777" w:rsidR="006C3B0E" w:rsidRPr="00051F12" w:rsidRDefault="006C3B0E" w:rsidP="006C3B0E">
      <w:pPr>
        <w:shd w:val="clear" w:color="auto" w:fill="FFFFFF" w:themeFill="background1"/>
        <w:tabs>
          <w:tab w:val="right" w:pos="426"/>
        </w:tabs>
        <w:ind w:left="450"/>
        <w:rPr>
          <w:rFonts w:ascii="Arial Narrow" w:hAnsi="Arial Narrow"/>
          <w:b/>
          <w:i/>
          <w:noProof w:val="0"/>
          <w:lang w:val="ro-MD" w:eastAsia="ru-RU"/>
        </w:rPr>
      </w:pPr>
      <w:r w:rsidRPr="00051F12">
        <w:rPr>
          <w:rFonts w:ascii="Arial Narrow" w:hAnsi="Arial Narrow"/>
          <w:b/>
          <w:i/>
          <w:noProof w:val="0"/>
          <w:lang w:val="ro-MD" w:eastAsia="ru-RU"/>
        </w:rPr>
        <w:t>Agenția Națională pentru Soluționarea Contestațiilor</w:t>
      </w:r>
    </w:p>
    <w:p w14:paraId="43FEAD5E" w14:textId="77777777" w:rsidR="006C3B0E" w:rsidRPr="00051F12" w:rsidRDefault="006C3B0E" w:rsidP="006C3B0E">
      <w:pPr>
        <w:shd w:val="clear" w:color="auto" w:fill="FFFFFF" w:themeFill="background1"/>
        <w:tabs>
          <w:tab w:val="right" w:pos="426"/>
        </w:tabs>
        <w:ind w:left="450"/>
        <w:rPr>
          <w:rFonts w:ascii="Arial Narrow" w:hAnsi="Arial Narrow"/>
          <w:b/>
          <w:i/>
          <w:noProof w:val="0"/>
          <w:lang w:val="ro-MD" w:eastAsia="ru-RU"/>
        </w:rPr>
      </w:pPr>
      <w:r w:rsidRPr="00051F12">
        <w:rPr>
          <w:rFonts w:ascii="Arial Narrow" w:hAnsi="Arial Narrow"/>
          <w:b/>
          <w:i/>
          <w:noProof w:val="0"/>
          <w:lang w:val="ro-MD" w:eastAsia="ru-RU"/>
        </w:rPr>
        <w:t>Adresa: mun. Chișinău, bd. Ștefan cel Mare și Sfânt nr.124 (et.4), MD 2001;</w:t>
      </w:r>
    </w:p>
    <w:p w14:paraId="1C4DCDEF" w14:textId="77777777" w:rsidR="006C3B0E" w:rsidRPr="00051F12" w:rsidRDefault="006C3B0E" w:rsidP="006C3B0E">
      <w:pPr>
        <w:shd w:val="clear" w:color="auto" w:fill="FFFFFF" w:themeFill="background1"/>
        <w:tabs>
          <w:tab w:val="right" w:pos="426"/>
        </w:tabs>
        <w:ind w:left="450"/>
        <w:rPr>
          <w:rFonts w:ascii="Arial Narrow" w:hAnsi="Arial Narrow"/>
          <w:b/>
          <w:i/>
          <w:noProof w:val="0"/>
          <w:lang w:val="ro-MD" w:eastAsia="ru-RU"/>
        </w:rPr>
      </w:pPr>
      <w:r w:rsidRPr="00051F12">
        <w:rPr>
          <w:rFonts w:ascii="Arial Narrow" w:hAnsi="Arial Narrow"/>
          <w:b/>
          <w:i/>
          <w:noProof w:val="0"/>
          <w:lang w:val="ro-MD" w:eastAsia="ru-RU"/>
        </w:rPr>
        <w:t>Tel/Fax/email: 022-820 652, 022 820-651, contestatii@ansc.md</w:t>
      </w:r>
    </w:p>
    <w:p w14:paraId="6FE21B0B"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051F12">
        <w:rPr>
          <w:rFonts w:ascii="Arial Narrow" w:hAnsi="Arial Narrow"/>
          <w:b/>
          <w:shd w:val="clear" w:color="auto" w:fill="FFFFFF"/>
        </w:rPr>
        <w:t xml:space="preserve"> nu se aplică</w:t>
      </w:r>
    </w:p>
    <w:p w14:paraId="5034714D"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În cazul achizițiilor periodice, calendarul estimat pentru publicarea anunțurilor viitoare</w:t>
      </w:r>
      <w:r w:rsidRPr="00051F12">
        <w:rPr>
          <w:rFonts w:ascii="Arial Narrow" w:hAnsi="Arial Narrow"/>
          <w:noProof w:val="0"/>
          <w:shd w:val="clear" w:color="auto" w:fill="FFFFFF" w:themeFill="background1"/>
          <w:lang w:val="ro-MD" w:eastAsia="ru-RU"/>
        </w:rPr>
        <w:t>:</w:t>
      </w:r>
      <w:r w:rsidRPr="00051F12">
        <w:rPr>
          <w:rFonts w:ascii="Arial Narrow" w:hAnsi="Arial Narrow"/>
          <w:b/>
          <w:shd w:val="clear" w:color="auto" w:fill="FFFFFF"/>
        </w:rPr>
        <w:t xml:space="preserve"> nu se aplică</w:t>
      </w:r>
    </w:p>
    <w:p w14:paraId="06EB7E01"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lastRenderedPageBreak/>
        <w:t xml:space="preserve">Data publicării anunțului de intenție sau, după caz, precizarea că nu a fost publicat un astfel de </w:t>
      </w:r>
      <w:r w:rsidRPr="00051F12">
        <w:rPr>
          <w:rFonts w:ascii="Arial Narrow" w:hAnsi="Arial Narrow"/>
          <w:noProof w:val="0"/>
          <w:shd w:val="clear" w:color="auto" w:fill="FFFFFF" w:themeFill="background1"/>
          <w:lang w:val="ro-MD" w:eastAsia="ru-RU"/>
        </w:rPr>
        <w:t>anunţ:</w:t>
      </w:r>
      <w:r w:rsidRPr="00051F12">
        <w:rPr>
          <w:rFonts w:ascii="Arial Narrow" w:hAnsi="Arial Narrow"/>
          <w:b/>
          <w:shd w:val="clear" w:color="auto" w:fill="FFFFFF"/>
        </w:rPr>
        <w:t xml:space="preserve"> nu se aplică</w:t>
      </w:r>
    </w:p>
    <w:p w14:paraId="134D967A" w14:textId="77777777" w:rsidR="006C3B0E" w:rsidRPr="00051F12" w:rsidRDefault="006C3B0E" w:rsidP="006C3B0E">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Data transmiterii spre publicare a anunțului de participar</w:t>
      </w:r>
      <w:r w:rsidRPr="00051F12">
        <w:rPr>
          <w:rFonts w:ascii="Arial Narrow" w:hAnsi="Arial Narrow"/>
          <w:noProof w:val="0"/>
          <w:shd w:val="clear" w:color="auto" w:fill="FFFFFF" w:themeFill="background1"/>
          <w:lang w:val="ro-MD" w:eastAsia="ru-RU"/>
        </w:rPr>
        <w:t>e:</w:t>
      </w:r>
      <w:r w:rsidRPr="00051F12">
        <w:rPr>
          <w:rFonts w:ascii="Arial Narrow" w:hAnsi="Arial Narrow"/>
          <w:sz w:val="22"/>
          <w:szCs w:val="22"/>
          <w:shd w:val="clear" w:color="auto" w:fill="FFFFFF"/>
        </w:rPr>
        <w:t xml:space="preserve"> </w:t>
      </w:r>
      <w:r w:rsidRPr="00051F12">
        <w:rPr>
          <w:rFonts w:ascii="Arial Narrow" w:hAnsi="Arial Narrow"/>
          <w:b/>
          <w:sz w:val="22"/>
          <w:szCs w:val="22"/>
          <w:shd w:val="clear" w:color="auto" w:fill="FFFFFF"/>
        </w:rPr>
        <w:t>conform SIA RSAP M-Tender</w:t>
      </w:r>
    </w:p>
    <w:p w14:paraId="22927CF2" w14:textId="77777777" w:rsidR="006C3B0E" w:rsidRPr="00051F12" w:rsidRDefault="006C3B0E" w:rsidP="006C3B0E">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C3B0E" w:rsidRPr="00051F12" w14:paraId="6FDA2519" w14:textId="77777777" w:rsidTr="00850213">
        <w:tc>
          <w:tcPr>
            <w:tcW w:w="5305" w:type="dxa"/>
            <w:shd w:val="clear" w:color="auto" w:fill="FFFFFF" w:themeFill="background1"/>
          </w:tcPr>
          <w:p w14:paraId="68D01359" w14:textId="77777777" w:rsidR="006C3B0E" w:rsidRPr="00051F12" w:rsidRDefault="006C3B0E" w:rsidP="00850213">
            <w:pPr>
              <w:shd w:val="clear" w:color="auto" w:fill="FFFFFF" w:themeFill="background1"/>
              <w:tabs>
                <w:tab w:val="right" w:pos="426"/>
              </w:tabs>
              <w:rPr>
                <w:rFonts w:ascii="Arial Narrow" w:hAnsi="Arial Narrow"/>
                <w:b/>
                <w:noProof w:val="0"/>
                <w:lang w:val="ro-MD" w:eastAsia="ru-RU"/>
              </w:rPr>
            </w:pPr>
            <w:r w:rsidRPr="00051F12">
              <w:rPr>
                <w:rFonts w:ascii="Arial Narrow" w:hAnsi="Arial Narrow"/>
                <w:b/>
                <w:noProof w:val="0"/>
                <w:lang w:val="ro-MD" w:eastAsia="ru-RU"/>
              </w:rPr>
              <w:t>Denumirea instrumentului electronic</w:t>
            </w:r>
          </w:p>
        </w:tc>
        <w:tc>
          <w:tcPr>
            <w:tcW w:w="3785" w:type="dxa"/>
            <w:shd w:val="clear" w:color="auto" w:fill="FFFFFF" w:themeFill="background1"/>
          </w:tcPr>
          <w:p w14:paraId="11832975" w14:textId="77777777" w:rsidR="006C3B0E" w:rsidRPr="00051F12" w:rsidRDefault="006C3B0E" w:rsidP="00850213">
            <w:pPr>
              <w:shd w:val="clear" w:color="auto" w:fill="FFFFFF" w:themeFill="background1"/>
              <w:tabs>
                <w:tab w:val="right" w:pos="426"/>
              </w:tabs>
              <w:rPr>
                <w:rFonts w:ascii="Arial Narrow" w:hAnsi="Arial Narrow"/>
                <w:b/>
                <w:noProof w:val="0"/>
                <w:lang w:val="ro-MD" w:eastAsia="ru-RU"/>
              </w:rPr>
            </w:pPr>
            <w:r w:rsidRPr="00051F12">
              <w:rPr>
                <w:rFonts w:ascii="Arial Narrow" w:hAnsi="Arial Narrow"/>
                <w:b/>
                <w:noProof w:val="0"/>
                <w:lang w:val="ro-MD" w:eastAsia="ru-RU"/>
              </w:rPr>
              <w:t>Se va utiliza/accepta sau nu</w:t>
            </w:r>
          </w:p>
        </w:tc>
      </w:tr>
      <w:tr w:rsidR="006C3B0E" w:rsidRPr="00051F12" w14:paraId="177D1387" w14:textId="77777777" w:rsidTr="00850213">
        <w:tc>
          <w:tcPr>
            <w:tcW w:w="5305" w:type="dxa"/>
            <w:shd w:val="clear" w:color="auto" w:fill="FFFFFF" w:themeFill="background1"/>
          </w:tcPr>
          <w:p w14:paraId="1ECE27BF" w14:textId="77777777" w:rsidR="006C3B0E" w:rsidRPr="00051F12" w:rsidRDefault="006C3B0E" w:rsidP="00850213">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65D78102" w14:textId="77777777" w:rsidR="006C3B0E" w:rsidRPr="00051F12" w:rsidRDefault="006C3B0E" w:rsidP="00850213">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Se acceptă prin intermediul MTender</w:t>
            </w:r>
          </w:p>
        </w:tc>
      </w:tr>
      <w:tr w:rsidR="006C3B0E" w:rsidRPr="00051F12" w14:paraId="7169509E" w14:textId="77777777" w:rsidTr="00850213">
        <w:tc>
          <w:tcPr>
            <w:tcW w:w="5305" w:type="dxa"/>
            <w:shd w:val="clear" w:color="auto" w:fill="FFFFFF" w:themeFill="background1"/>
          </w:tcPr>
          <w:p w14:paraId="3462E7CD" w14:textId="77777777" w:rsidR="006C3B0E" w:rsidRPr="00051F12" w:rsidRDefault="006C3B0E" w:rsidP="00850213">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sistemul de comenzi electronice</w:t>
            </w:r>
          </w:p>
        </w:tc>
        <w:tc>
          <w:tcPr>
            <w:tcW w:w="3785" w:type="dxa"/>
            <w:shd w:val="clear" w:color="auto" w:fill="FFFFFF" w:themeFill="background1"/>
          </w:tcPr>
          <w:p w14:paraId="5163816F" w14:textId="77777777" w:rsidR="006C3B0E" w:rsidRPr="00051F12" w:rsidRDefault="006C3B0E" w:rsidP="00850213">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Nu se acceptă</w:t>
            </w:r>
          </w:p>
        </w:tc>
      </w:tr>
      <w:tr w:rsidR="006C3B0E" w:rsidRPr="00051F12" w14:paraId="58871261" w14:textId="77777777" w:rsidTr="00850213">
        <w:tc>
          <w:tcPr>
            <w:tcW w:w="5305" w:type="dxa"/>
            <w:shd w:val="clear" w:color="auto" w:fill="FFFFFF" w:themeFill="background1"/>
          </w:tcPr>
          <w:p w14:paraId="7046C0AC" w14:textId="77777777" w:rsidR="006C3B0E" w:rsidRPr="00051F12" w:rsidRDefault="006C3B0E" w:rsidP="00850213">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facturarea electronică</w:t>
            </w:r>
          </w:p>
        </w:tc>
        <w:tc>
          <w:tcPr>
            <w:tcW w:w="3785" w:type="dxa"/>
            <w:shd w:val="clear" w:color="auto" w:fill="FFFFFF" w:themeFill="background1"/>
          </w:tcPr>
          <w:p w14:paraId="655A6950" w14:textId="77777777" w:rsidR="006C3B0E" w:rsidRPr="00051F12" w:rsidRDefault="006C3B0E" w:rsidP="00850213">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Se acceptă</w:t>
            </w:r>
          </w:p>
        </w:tc>
      </w:tr>
      <w:tr w:rsidR="006C3B0E" w:rsidRPr="00051F12" w14:paraId="566F9BF1" w14:textId="77777777" w:rsidTr="00850213">
        <w:trPr>
          <w:trHeight w:val="77"/>
        </w:trPr>
        <w:tc>
          <w:tcPr>
            <w:tcW w:w="5305" w:type="dxa"/>
            <w:shd w:val="clear" w:color="auto" w:fill="FFFFFF" w:themeFill="background1"/>
          </w:tcPr>
          <w:p w14:paraId="50D8F7CB" w14:textId="77777777" w:rsidR="006C3B0E" w:rsidRPr="00051F12" w:rsidRDefault="006C3B0E" w:rsidP="00850213">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plățile electronice</w:t>
            </w:r>
          </w:p>
        </w:tc>
        <w:tc>
          <w:tcPr>
            <w:tcW w:w="3785" w:type="dxa"/>
            <w:shd w:val="clear" w:color="auto" w:fill="FFFFFF" w:themeFill="background1"/>
          </w:tcPr>
          <w:p w14:paraId="2EA6F772" w14:textId="77777777" w:rsidR="006C3B0E" w:rsidRPr="00051F12" w:rsidRDefault="006C3B0E" w:rsidP="00850213">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Se acceptă</w:t>
            </w:r>
          </w:p>
        </w:tc>
      </w:tr>
    </w:tbl>
    <w:p w14:paraId="12BE49FD" w14:textId="77777777" w:rsidR="006C3B0E" w:rsidRPr="00051F12" w:rsidRDefault="006C3B0E" w:rsidP="006C3B0E">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051F12">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051F12">
        <w:rPr>
          <w:rFonts w:ascii="Arial Narrow" w:hAnsi="Arial Narrow"/>
          <w:b/>
          <w:noProof w:val="0"/>
          <w:lang w:val="ro-MD" w:eastAsia="ru-RU"/>
        </w:rPr>
        <w:t xml:space="preserve"> </w:t>
      </w:r>
      <w:r w:rsidRPr="00051F12">
        <w:rPr>
          <w:rFonts w:ascii="Arial Narrow" w:hAnsi="Arial Narrow"/>
          <w:b/>
          <w:sz w:val="22"/>
          <w:szCs w:val="22"/>
          <w:shd w:val="clear" w:color="auto" w:fill="FFFFFF"/>
        </w:rPr>
        <w:t>nu se aplică</w:t>
      </w:r>
      <w:r w:rsidRPr="00051F12">
        <w:rPr>
          <w:rFonts w:ascii="Arial Narrow" w:hAnsi="Arial Narrow"/>
          <w:b/>
          <w:sz w:val="22"/>
          <w:szCs w:val="22"/>
          <w:shd w:val="clear" w:color="auto" w:fill="FFFF00"/>
        </w:rPr>
        <w:t xml:space="preserve"> </w:t>
      </w:r>
    </w:p>
    <w:p w14:paraId="292935CB" w14:textId="77777777" w:rsidR="006C3B0E" w:rsidRPr="00051F12" w:rsidRDefault="006C3B0E" w:rsidP="006C3B0E">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b/>
          <w:noProof w:val="0"/>
          <w:lang w:val="ro-MD" w:eastAsia="ru-RU"/>
        </w:rPr>
        <w:t xml:space="preserve">Alte informații relevante: </w:t>
      </w:r>
      <w:r w:rsidRPr="00051F12">
        <w:rPr>
          <w:rFonts w:ascii="Arial Narrow" w:hAnsi="Arial Narrow"/>
          <w:lang w:val="en-US"/>
        </w:rPr>
        <w:t>(</w:t>
      </w:r>
      <w:r w:rsidRPr="00051F12">
        <w:rPr>
          <w:rFonts w:ascii="Arial Narrow" w:hAnsi="Arial Narrow"/>
          <w:shd w:val="clear" w:color="auto" w:fill="FFFF00"/>
          <w:lang w:val="en-US"/>
        </w:rPr>
        <w:t>022) 250-707 Serviciul achiziții publice.</w:t>
      </w:r>
    </w:p>
    <w:p w14:paraId="2D018025" w14:textId="77777777" w:rsidR="006C3B0E" w:rsidRPr="00051F12" w:rsidRDefault="006C3B0E" w:rsidP="006C3B0E">
      <w:pPr>
        <w:shd w:val="clear" w:color="auto" w:fill="FFFFFF" w:themeFill="background1"/>
        <w:spacing w:before="120" w:after="120"/>
        <w:rPr>
          <w:rFonts w:ascii="Arial Narrow" w:hAnsi="Arial Narrow"/>
          <w:b/>
          <w:noProof w:val="0"/>
          <w:lang w:val="ro-MD" w:eastAsia="ru-RU"/>
        </w:rPr>
      </w:pPr>
    </w:p>
    <w:p w14:paraId="2D9DC54A" w14:textId="77777777" w:rsidR="006C3B0E" w:rsidRPr="00051F12" w:rsidRDefault="006C3B0E" w:rsidP="006C3B0E">
      <w:pPr>
        <w:shd w:val="clear" w:color="auto" w:fill="FFFFFF" w:themeFill="background1"/>
        <w:spacing w:before="120" w:after="120"/>
        <w:rPr>
          <w:rFonts w:ascii="Arial Narrow" w:hAnsi="Arial Narrow"/>
          <w:b/>
          <w:noProof w:val="0"/>
          <w:lang w:val="ro-MD" w:eastAsia="ru-RU"/>
        </w:rPr>
      </w:pPr>
    </w:p>
    <w:p w14:paraId="18A6640E" w14:textId="77777777" w:rsidR="006C3B0E" w:rsidRPr="00051F12" w:rsidRDefault="006C3B0E" w:rsidP="006C3B0E">
      <w:pPr>
        <w:shd w:val="clear" w:color="auto" w:fill="FFFFFF" w:themeFill="background1"/>
        <w:spacing w:before="120" w:after="120"/>
        <w:rPr>
          <w:rFonts w:ascii="Arial Narrow" w:hAnsi="Arial Narrow"/>
          <w:b/>
          <w:noProof w:val="0"/>
          <w:lang w:val="ro-MD" w:eastAsia="ru-RU"/>
        </w:rPr>
      </w:pPr>
    </w:p>
    <w:p w14:paraId="42591B18" w14:textId="77777777" w:rsidR="006C3B0E" w:rsidRPr="00051F12" w:rsidRDefault="006C3B0E" w:rsidP="006C3B0E">
      <w:pPr>
        <w:shd w:val="clear" w:color="auto" w:fill="FFFFFF" w:themeFill="background1"/>
        <w:spacing w:before="120" w:after="120"/>
        <w:rPr>
          <w:rFonts w:ascii="Arial Narrow" w:hAnsi="Arial Narrow"/>
          <w:b/>
          <w:noProof w:val="0"/>
          <w:lang w:val="ro-MD" w:eastAsia="ru-RU"/>
        </w:rPr>
      </w:pPr>
    </w:p>
    <w:p w14:paraId="6F712F6C" w14:textId="77777777" w:rsidR="006C3B0E" w:rsidRPr="00051F12" w:rsidRDefault="006C3B0E" w:rsidP="006C3B0E">
      <w:pPr>
        <w:shd w:val="clear" w:color="auto" w:fill="FFFFFF" w:themeFill="background1"/>
        <w:spacing w:before="120" w:after="120"/>
        <w:rPr>
          <w:rFonts w:ascii="Arial Narrow" w:hAnsi="Arial Narrow"/>
          <w:b/>
          <w:noProof w:val="0"/>
          <w:lang w:val="ro-MD" w:eastAsia="ru-RU"/>
        </w:rPr>
      </w:pPr>
    </w:p>
    <w:p w14:paraId="64353BEB" w14:textId="77777777" w:rsidR="006C3B0E" w:rsidRPr="00051F12" w:rsidRDefault="006C3B0E" w:rsidP="006C3B0E">
      <w:pPr>
        <w:shd w:val="clear" w:color="auto" w:fill="FFFFFF" w:themeFill="background1"/>
        <w:spacing w:before="120" w:after="120"/>
        <w:rPr>
          <w:rFonts w:ascii="Arial Narrow" w:hAnsi="Arial Narrow"/>
          <w:b/>
          <w:noProof w:val="0"/>
          <w:lang w:val="ro-MD" w:eastAsia="ru-RU"/>
        </w:rPr>
      </w:pPr>
    </w:p>
    <w:p w14:paraId="69487F9C" w14:textId="77777777" w:rsidR="006C3B0E" w:rsidRPr="00051F12" w:rsidRDefault="006C3B0E" w:rsidP="006C3B0E">
      <w:pPr>
        <w:shd w:val="clear" w:color="auto" w:fill="FFFFFF"/>
        <w:spacing w:before="120" w:after="120"/>
        <w:rPr>
          <w:rFonts w:ascii="Arial Narrow" w:eastAsia="PMingLiU" w:hAnsi="Arial Narrow"/>
          <w:lang w:val="ro-MD" w:eastAsia="zh-CN"/>
        </w:rPr>
      </w:pPr>
      <w:r w:rsidRPr="00051F12">
        <w:rPr>
          <w:rFonts w:ascii="Arial Narrow" w:hAnsi="Arial Narrow"/>
          <w:b/>
          <w:lang w:val="en-US"/>
        </w:rPr>
        <w:t xml:space="preserve">Conducătorul grupului de lucru:                                         </w:t>
      </w:r>
      <w:r w:rsidRPr="00051F12">
        <w:rPr>
          <w:rFonts w:ascii="Arial Narrow" w:hAnsi="Arial Narrow"/>
          <w:b/>
          <w:shd w:val="clear" w:color="auto" w:fill="FFFF00"/>
          <w:lang w:val="en-US"/>
        </w:rPr>
        <w:t xml:space="preserve">Diana MANEA </w:t>
      </w:r>
      <w:r w:rsidRPr="00051F12">
        <w:rPr>
          <w:rFonts w:ascii="Arial Narrow" w:hAnsi="Arial Narrow"/>
          <w:b/>
          <w:lang w:val="en-US"/>
        </w:rPr>
        <w:t xml:space="preserve">                            L.Ș.</w:t>
      </w:r>
    </w:p>
    <w:p w14:paraId="1D546A53" w14:textId="77777777" w:rsidR="006C3B0E" w:rsidRPr="00051F12" w:rsidRDefault="006C3B0E" w:rsidP="006C3B0E">
      <w:pPr>
        <w:pStyle w:val="Style3"/>
        <w:tabs>
          <w:tab w:val="left" w:pos="567"/>
        </w:tabs>
        <w:spacing w:before="0" w:beforeAutospacing="0" w:after="0"/>
        <w:ind w:left="0" w:firstLine="0"/>
        <w:rPr>
          <w:rFonts w:ascii="Arial Narrow" w:eastAsia="PMingLiU" w:hAnsi="Arial Narrow"/>
          <w:lang w:val="ro-MD" w:eastAsia="zh-CN"/>
        </w:rPr>
      </w:pPr>
    </w:p>
    <w:p w14:paraId="0DB68BFC" w14:textId="34005300" w:rsidR="00C633E5" w:rsidRPr="00051F12" w:rsidRDefault="00C633E5" w:rsidP="00C633E5">
      <w:pPr>
        <w:shd w:val="clear" w:color="auto" w:fill="FFFFFF"/>
        <w:spacing w:before="120" w:after="120"/>
        <w:rPr>
          <w:rFonts w:ascii="Arial Narrow" w:eastAsia="PMingLiU" w:hAnsi="Arial Narrow"/>
          <w:lang w:val="ro-MD" w:eastAsia="zh-CN"/>
        </w:rPr>
      </w:pPr>
    </w:p>
    <w:p w14:paraId="2F24FFFD" w14:textId="77777777" w:rsidR="00C633E5" w:rsidRPr="00051F12" w:rsidRDefault="00C633E5" w:rsidP="00C633E5">
      <w:pPr>
        <w:pStyle w:val="Style3"/>
        <w:tabs>
          <w:tab w:val="left" w:pos="567"/>
        </w:tabs>
        <w:spacing w:before="0" w:beforeAutospacing="0" w:after="0"/>
        <w:ind w:left="0" w:firstLine="0"/>
        <w:rPr>
          <w:rFonts w:ascii="Arial Narrow" w:eastAsia="PMingLiU" w:hAnsi="Arial Narrow"/>
          <w:lang w:val="ro-MD" w:eastAsia="zh-CN"/>
        </w:rPr>
      </w:pPr>
    </w:p>
    <w:p w14:paraId="7713B526" w14:textId="664E32C5" w:rsidR="004C1852" w:rsidRDefault="004C1852" w:rsidP="004C1852">
      <w:pPr>
        <w:pStyle w:val="Style3"/>
        <w:tabs>
          <w:tab w:val="left" w:pos="567"/>
        </w:tabs>
        <w:spacing w:before="0" w:beforeAutospacing="0" w:after="0"/>
        <w:ind w:left="0" w:firstLine="0"/>
        <w:rPr>
          <w:rFonts w:eastAsia="PMingLiU"/>
          <w:lang w:val="ro-MD" w:eastAsia="zh-CN"/>
        </w:rPr>
      </w:pPr>
    </w:p>
    <w:p w14:paraId="60FE9445" w14:textId="7B38C056" w:rsidR="00C633E5" w:rsidRDefault="00C633E5" w:rsidP="004C1852">
      <w:pPr>
        <w:pStyle w:val="Style3"/>
        <w:tabs>
          <w:tab w:val="left" w:pos="567"/>
        </w:tabs>
        <w:spacing w:before="0" w:beforeAutospacing="0" w:after="0"/>
        <w:ind w:left="0" w:firstLine="0"/>
        <w:rPr>
          <w:rFonts w:eastAsia="PMingLiU"/>
          <w:lang w:val="ro-MD" w:eastAsia="zh-CN"/>
        </w:rPr>
      </w:pPr>
    </w:p>
    <w:p w14:paraId="4B379C07" w14:textId="2F698AE4" w:rsidR="00C633E5" w:rsidRDefault="00C633E5" w:rsidP="004C1852">
      <w:pPr>
        <w:pStyle w:val="Style3"/>
        <w:tabs>
          <w:tab w:val="left" w:pos="567"/>
        </w:tabs>
        <w:spacing w:before="0" w:beforeAutospacing="0" w:after="0"/>
        <w:ind w:left="0" w:firstLine="0"/>
        <w:rPr>
          <w:rFonts w:eastAsia="PMingLiU"/>
          <w:lang w:val="ro-MD" w:eastAsia="zh-CN"/>
        </w:rPr>
      </w:pPr>
    </w:p>
    <w:p w14:paraId="7F021834" w14:textId="0E6778C2" w:rsidR="00C633E5" w:rsidRDefault="00C633E5" w:rsidP="004C1852">
      <w:pPr>
        <w:pStyle w:val="Style3"/>
        <w:tabs>
          <w:tab w:val="left" w:pos="567"/>
        </w:tabs>
        <w:spacing w:before="0" w:beforeAutospacing="0" w:after="0"/>
        <w:ind w:left="0" w:firstLine="0"/>
        <w:rPr>
          <w:rFonts w:eastAsia="PMingLiU"/>
          <w:lang w:val="ro-MD" w:eastAsia="zh-CN"/>
        </w:rPr>
      </w:pPr>
    </w:p>
    <w:p w14:paraId="32905350" w14:textId="65D8FDAD" w:rsidR="00C633E5" w:rsidRDefault="00C633E5" w:rsidP="004C1852">
      <w:pPr>
        <w:pStyle w:val="Style3"/>
        <w:tabs>
          <w:tab w:val="left" w:pos="567"/>
        </w:tabs>
        <w:spacing w:before="0" w:beforeAutospacing="0" w:after="0"/>
        <w:ind w:left="0" w:firstLine="0"/>
        <w:rPr>
          <w:rFonts w:eastAsia="PMingLiU"/>
          <w:lang w:val="ro-MD" w:eastAsia="zh-CN"/>
        </w:rPr>
      </w:pPr>
    </w:p>
    <w:p w14:paraId="5088B8FA" w14:textId="282D3493" w:rsidR="00C633E5" w:rsidRDefault="00C633E5" w:rsidP="004C1852">
      <w:pPr>
        <w:pStyle w:val="Style3"/>
        <w:tabs>
          <w:tab w:val="left" w:pos="567"/>
        </w:tabs>
        <w:spacing w:before="0" w:beforeAutospacing="0" w:after="0"/>
        <w:ind w:left="0" w:firstLine="0"/>
        <w:rPr>
          <w:rFonts w:eastAsia="PMingLiU"/>
          <w:lang w:val="ro-MD" w:eastAsia="zh-CN"/>
        </w:rPr>
      </w:pPr>
    </w:p>
    <w:p w14:paraId="6946B880" w14:textId="5921032E" w:rsidR="00C633E5" w:rsidRDefault="00C633E5" w:rsidP="004C1852">
      <w:pPr>
        <w:pStyle w:val="Style3"/>
        <w:tabs>
          <w:tab w:val="left" w:pos="567"/>
        </w:tabs>
        <w:spacing w:before="0" w:beforeAutospacing="0" w:after="0"/>
        <w:ind w:left="0" w:firstLine="0"/>
        <w:rPr>
          <w:rFonts w:eastAsia="PMingLiU"/>
          <w:lang w:val="ro-MD" w:eastAsia="zh-CN"/>
        </w:rPr>
      </w:pPr>
    </w:p>
    <w:p w14:paraId="6283DF24" w14:textId="77777777" w:rsidR="00C633E5" w:rsidRPr="00602887" w:rsidRDefault="00C633E5" w:rsidP="004C1852">
      <w:pPr>
        <w:pStyle w:val="Style3"/>
        <w:tabs>
          <w:tab w:val="left" w:pos="567"/>
        </w:tabs>
        <w:spacing w:before="0" w:beforeAutospacing="0" w:after="0"/>
        <w:ind w:left="0" w:firstLine="0"/>
        <w:rPr>
          <w:rFonts w:eastAsia="PMingLiU"/>
          <w:lang w:val="ro-MD" w:eastAsia="zh-CN"/>
        </w:rPr>
      </w:pPr>
    </w:p>
    <w:p w14:paraId="04E275B1" w14:textId="5DCCEA61" w:rsidR="009E45E8" w:rsidRPr="00602887" w:rsidRDefault="009E45E8" w:rsidP="009E45E8">
      <w:pPr>
        <w:shd w:val="clear" w:color="auto" w:fill="FFFFFF"/>
        <w:spacing w:before="120" w:after="120"/>
        <w:rPr>
          <w:rFonts w:eastAsia="PMingLiU"/>
          <w:lang w:val="ro-MD" w:eastAsia="zh-CN"/>
        </w:rPr>
      </w:pPr>
    </w:p>
    <w:p w14:paraId="7EC9C902" w14:textId="77777777" w:rsidR="009E45E8" w:rsidRPr="00602887" w:rsidRDefault="009E45E8" w:rsidP="009E45E8">
      <w:pPr>
        <w:pStyle w:val="Style3"/>
        <w:tabs>
          <w:tab w:val="left" w:pos="567"/>
        </w:tabs>
        <w:spacing w:before="0" w:beforeAutospacing="0" w:after="0"/>
        <w:ind w:left="0" w:firstLine="0"/>
        <w:rPr>
          <w:rFonts w:eastAsia="PMingLiU"/>
          <w:lang w:val="ro-MD" w:eastAsia="zh-CN"/>
        </w:rPr>
      </w:pPr>
    </w:p>
    <w:p w14:paraId="6841775A" w14:textId="526B8675" w:rsidR="0027722E" w:rsidRPr="00602887" w:rsidRDefault="0027722E" w:rsidP="0027722E">
      <w:pPr>
        <w:shd w:val="clear" w:color="auto" w:fill="FFFFFF"/>
        <w:spacing w:before="120" w:after="120"/>
        <w:rPr>
          <w:rFonts w:eastAsia="PMingLiU"/>
          <w:lang w:val="ro-MD" w:eastAsia="zh-CN"/>
        </w:rPr>
      </w:pPr>
    </w:p>
    <w:p w14:paraId="328CB593" w14:textId="77777777" w:rsidR="0027722E" w:rsidRPr="00602887" w:rsidRDefault="0027722E" w:rsidP="0027722E">
      <w:pPr>
        <w:pStyle w:val="Style3"/>
        <w:tabs>
          <w:tab w:val="left" w:pos="567"/>
        </w:tabs>
        <w:spacing w:before="0" w:beforeAutospacing="0" w:after="0"/>
        <w:ind w:left="0" w:firstLine="0"/>
        <w:rPr>
          <w:rFonts w:eastAsia="PMingLiU"/>
          <w:lang w:val="ro-MD" w:eastAsia="zh-CN"/>
        </w:rPr>
      </w:pPr>
    </w:p>
    <w:p w14:paraId="3F7E6E09" w14:textId="1CC0C599" w:rsidR="00F51D33" w:rsidRDefault="00F51D33" w:rsidP="00F51D33">
      <w:pPr>
        <w:pStyle w:val="Style3"/>
        <w:tabs>
          <w:tab w:val="left" w:pos="567"/>
        </w:tabs>
        <w:spacing w:before="0" w:beforeAutospacing="0" w:after="0"/>
        <w:ind w:left="0" w:firstLine="0"/>
        <w:rPr>
          <w:rFonts w:eastAsia="PMingLiU"/>
          <w:lang w:val="ro-MD" w:eastAsia="zh-CN"/>
        </w:rPr>
      </w:pPr>
    </w:p>
    <w:p w14:paraId="2A693D73" w14:textId="22672777" w:rsidR="0027722E" w:rsidRDefault="0027722E" w:rsidP="00F51D33">
      <w:pPr>
        <w:pStyle w:val="Style3"/>
        <w:tabs>
          <w:tab w:val="left" w:pos="567"/>
        </w:tabs>
        <w:spacing w:before="0" w:beforeAutospacing="0" w:after="0"/>
        <w:ind w:left="0" w:firstLine="0"/>
        <w:rPr>
          <w:rFonts w:eastAsia="PMingLiU"/>
          <w:lang w:val="ro-MD" w:eastAsia="zh-CN"/>
        </w:rPr>
      </w:pPr>
    </w:p>
    <w:p w14:paraId="6A61CD08" w14:textId="45038CB7" w:rsidR="0027722E" w:rsidRDefault="0027722E" w:rsidP="00F51D33">
      <w:pPr>
        <w:pStyle w:val="Style3"/>
        <w:tabs>
          <w:tab w:val="left" w:pos="567"/>
        </w:tabs>
        <w:spacing w:before="0" w:beforeAutospacing="0" w:after="0"/>
        <w:ind w:left="0" w:firstLine="0"/>
        <w:rPr>
          <w:rFonts w:eastAsia="PMingLiU"/>
          <w:lang w:val="ro-MD" w:eastAsia="zh-CN"/>
        </w:rPr>
      </w:pPr>
    </w:p>
    <w:p w14:paraId="343A1608" w14:textId="336C0AAC" w:rsidR="0027722E" w:rsidRDefault="0027722E" w:rsidP="00F51D33">
      <w:pPr>
        <w:pStyle w:val="Style3"/>
        <w:tabs>
          <w:tab w:val="left" w:pos="567"/>
        </w:tabs>
        <w:spacing w:before="0" w:beforeAutospacing="0" w:after="0"/>
        <w:ind w:left="0" w:firstLine="0"/>
        <w:rPr>
          <w:rFonts w:eastAsia="PMingLiU"/>
          <w:lang w:val="ro-MD" w:eastAsia="zh-CN"/>
        </w:rPr>
      </w:pPr>
    </w:p>
    <w:p w14:paraId="52E23330" w14:textId="77777777" w:rsidR="0027722E" w:rsidRPr="00602887" w:rsidRDefault="0027722E" w:rsidP="00F51D33">
      <w:pPr>
        <w:pStyle w:val="Style3"/>
        <w:tabs>
          <w:tab w:val="left" w:pos="567"/>
        </w:tabs>
        <w:spacing w:before="0" w:beforeAutospacing="0" w:after="0"/>
        <w:ind w:left="0" w:firstLine="0"/>
        <w:rPr>
          <w:rFonts w:eastAsia="PMingLiU"/>
          <w:lang w:val="ro-MD" w:eastAsia="zh-CN"/>
        </w:rPr>
      </w:pPr>
    </w:p>
    <w:p w14:paraId="36D54343" w14:textId="78144356" w:rsidR="00F963A7" w:rsidRDefault="00F963A7" w:rsidP="00F963A7">
      <w:pPr>
        <w:shd w:val="clear" w:color="auto" w:fill="FFFFFF"/>
        <w:spacing w:before="120" w:after="120"/>
        <w:rPr>
          <w:rFonts w:eastAsia="PMingLiU"/>
          <w:lang w:val="ro-MD" w:eastAsia="zh-CN"/>
        </w:rPr>
      </w:pPr>
    </w:p>
    <w:p w14:paraId="3C684396" w14:textId="06F5A963" w:rsidR="00C633E5" w:rsidRDefault="00C633E5" w:rsidP="00F963A7">
      <w:pPr>
        <w:shd w:val="clear" w:color="auto" w:fill="FFFFFF"/>
        <w:spacing w:before="120" w:after="120"/>
        <w:rPr>
          <w:rFonts w:eastAsia="PMingLiU"/>
          <w:lang w:val="ro-MD" w:eastAsia="zh-CN"/>
        </w:rPr>
      </w:pPr>
    </w:p>
    <w:p w14:paraId="196FF0EA" w14:textId="767A1274" w:rsidR="00C633E5" w:rsidRDefault="00C633E5" w:rsidP="00F963A7">
      <w:pPr>
        <w:shd w:val="clear" w:color="auto" w:fill="FFFFFF"/>
        <w:spacing w:before="120" w:after="120"/>
        <w:rPr>
          <w:rFonts w:eastAsia="PMingLiU"/>
          <w:lang w:val="ro-MD" w:eastAsia="zh-CN"/>
        </w:rPr>
      </w:pPr>
    </w:p>
    <w:p w14:paraId="4422D6FD" w14:textId="079E82A7" w:rsidR="00C633E5" w:rsidRDefault="00C633E5" w:rsidP="00F963A7">
      <w:pPr>
        <w:shd w:val="clear" w:color="auto" w:fill="FFFFFF"/>
        <w:spacing w:before="120" w:after="120"/>
        <w:rPr>
          <w:rFonts w:eastAsia="PMingLiU"/>
          <w:lang w:val="ro-MD" w:eastAsia="zh-CN"/>
        </w:rPr>
      </w:pPr>
    </w:p>
    <w:p w14:paraId="6706F2DE" w14:textId="10A02351" w:rsidR="00C633E5" w:rsidRDefault="00C633E5" w:rsidP="00F963A7">
      <w:pPr>
        <w:shd w:val="clear" w:color="auto" w:fill="FFFFFF"/>
        <w:spacing w:before="120" w:after="120"/>
        <w:rPr>
          <w:rFonts w:eastAsia="PMingLiU"/>
          <w:lang w:val="ro-MD" w:eastAsia="zh-CN"/>
        </w:rPr>
      </w:pPr>
    </w:p>
    <w:p w14:paraId="6A7786C8" w14:textId="067A94E1" w:rsidR="00C633E5" w:rsidRDefault="00C633E5" w:rsidP="00F963A7">
      <w:pPr>
        <w:shd w:val="clear" w:color="auto" w:fill="FFFFFF"/>
        <w:spacing w:before="120" w:after="120"/>
        <w:rPr>
          <w:rFonts w:eastAsia="PMingLiU"/>
          <w:lang w:val="ro-MD" w:eastAsia="zh-CN"/>
        </w:rPr>
      </w:pPr>
    </w:p>
    <w:p w14:paraId="27AE36A2" w14:textId="77777777" w:rsidR="00C633E5" w:rsidRPr="00602887" w:rsidRDefault="00C633E5" w:rsidP="00F963A7">
      <w:pPr>
        <w:shd w:val="clear" w:color="auto" w:fill="FFFFFF"/>
        <w:spacing w:before="120" w:after="12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lang w:val="ro-MD"/>
        </w:rPr>
        <w:lastRenderedPageBreak/>
        <w:t>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2A6B284D"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B2153">
              <w:rPr>
                <w:b/>
                <w:lang w:val="ro-MD"/>
              </w:rPr>
              <w:t xml:space="preserve"> </w:t>
            </w:r>
            <w:r w:rsidR="00F963A7">
              <w:rPr>
                <w:b/>
                <w:lang w:val="ro-MD"/>
              </w:rPr>
              <w:t>LD</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F35D9EB" w:rsidR="00460653" w:rsidRDefault="007D5C2B" w:rsidP="006445FA">
            <w:pPr>
              <w:tabs>
                <w:tab w:val="center" w:pos="-6663"/>
                <w:tab w:val="left" w:pos="567"/>
                <w:tab w:val="right" w:pos="10206"/>
              </w:tabs>
              <w:jc w:val="right"/>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B2153">
              <w:rPr>
                <w:lang w:val="ro-MD"/>
              </w:rPr>
              <w:t>mun.Chișinău</w:t>
            </w:r>
          </w:p>
          <w:p w14:paraId="5FF5F8A4" w14:textId="77777777" w:rsidR="006445FA" w:rsidRPr="00FF430B" w:rsidRDefault="006445FA" w:rsidP="00F26535">
            <w:pPr>
              <w:tabs>
                <w:tab w:val="center" w:pos="-6663"/>
                <w:tab w:val="left" w:pos="567"/>
                <w:tab w:val="right" w:pos="10206"/>
              </w:tabs>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706F85E" w14:textId="6A632A87" w:rsidR="00460653" w:rsidRPr="008333A9" w:rsidRDefault="00460653" w:rsidP="008333A9">
            <w:pPr>
              <w:jc w:val="both"/>
              <w:rPr>
                <w:noProof w:val="0"/>
                <w:lang w:val="ro-MD" w:eastAsia="ru-RU"/>
              </w:rPr>
            </w:pPr>
            <w:r w:rsidRPr="008333A9">
              <w:rPr>
                <w:lang w:val="ro-MD"/>
              </w:rPr>
              <w:t>Prezentul contract este încheiat în urma procedurii de achiziție nr</w:t>
            </w:r>
            <w:r w:rsidRPr="0027722E">
              <w:rPr>
                <w:color w:val="C00000"/>
                <w:lang w:val="ro-MD"/>
              </w:rPr>
              <w:t xml:space="preserve">. </w:t>
            </w:r>
            <w:r w:rsidR="008333A9" w:rsidRPr="0027722E">
              <w:rPr>
                <w:color w:val="C00000"/>
                <w:sz w:val="2"/>
                <w:szCs w:val="2"/>
                <w:shd w:val="clear" w:color="auto" w:fill="FFFFFF"/>
              </w:rPr>
              <w:t> </w:t>
            </w:r>
            <w:r w:rsidR="004C1852">
              <w:t>conform SIA RSAP</w:t>
            </w:r>
            <w:r w:rsidRPr="008333A9">
              <w:rPr>
                <w:u w:val="single"/>
                <w:lang w:val="ro-MD"/>
              </w:rPr>
              <w:t xml:space="preserve"> </w:t>
            </w:r>
            <w:r w:rsidRPr="008333A9">
              <w:rPr>
                <w:lang w:val="ro-MD"/>
              </w:rPr>
              <w:t>din data</w:t>
            </w:r>
            <w:r w:rsidR="002C48D3" w:rsidRPr="008333A9">
              <w:rPr>
                <w:lang w:val="ro-MD"/>
              </w:rPr>
              <w:t xml:space="preserve"> conform</w:t>
            </w:r>
            <w:r w:rsidR="002C48D3" w:rsidRPr="008333A9">
              <w:rPr>
                <w:b/>
                <w:shd w:val="clear" w:color="auto" w:fill="FFFF00"/>
              </w:rPr>
              <w:t xml:space="preserve"> SIA RSAP</w:t>
            </w:r>
            <w:r w:rsidRPr="008333A9">
              <w:rPr>
                <w:lang w:val="ro-MD"/>
              </w:rPr>
              <w:t>, între</w:t>
            </w:r>
            <w:r w:rsidR="006445FA" w:rsidRPr="008333A9">
              <w:rPr>
                <w:lang w:val="ro-MD"/>
              </w:rPr>
              <w:t xml:space="preserve"> </w:t>
            </w:r>
            <w:r w:rsidR="006445FA" w:rsidRPr="008333A9">
              <w:rPr>
                <w:rFonts w:eastAsia="PMingLiU"/>
                <w:b/>
                <w:noProof w:val="0"/>
                <w:u w:val="single"/>
                <w:lang w:val="ro-MD" w:eastAsia="zh-CN"/>
              </w:rPr>
              <w:t>IMSP Institutul de Medicină Urgentă</w:t>
            </w:r>
            <w:r w:rsidR="006445FA" w:rsidRPr="008333A9">
              <w:rPr>
                <w:rFonts w:eastAsia="PMingLiU"/>
                <w:b/>
                <w:u w:val="single"/>
                <w:lang w:val="ro-MD" w:eastAsia="zh-CN"/>
              </w:rPr>
              <w:t>,</w:t>
            </w:r>
            <w:r w:rsidRPr="008333A9">
              <w:rPr>
                <w:lang w:val="ro-MD"/>
              </w:rPr>
              <w:t xml:space="preserve"> cu sediul în</w:t>
            </w:r>
            <w:r w:rsidR="006445FA" w:rsidRPr="008333A9">
              <w:rPr>
                <w:lang w:val="ro-MD"/>
              </w:rPr>
              <w:t xml:space="preserve"> </w:t>
            </w:r>
            <w:r w:rsidR="006445FA" w:rsidRPr="008333A9">
              <w:rPr>
                <w:rFonts w:eastAsia="PMingLiU"/>
                <w:noProof w:val="0"/>
                <w:lang w:eastAsia="zh-CN"/>
              </w:rPr>
              <w:t>MD-2004, mun.Chișinău, str.Toma Ciorbă, 1</w:t>
            </w:r>
            <w:r w:rsidRPr="008333A9">
              <w:rPr>
                <w:lang w:val="ro-MD"/>
              </w:rPr>
              <w:t xml:space="preserve">, telefon: </w:t>
            </w:r>
            <w:r w:rsidR="006445FA" w:rsidRPr="008333A9">
              <w:rPr>
                <w:rFonts w:eastAsia="PMingLiU"/>
                <w:noProof w:val="0"/>
                <w:lang w:eastAsia="zh-CN"/>
              </w:rPr>
              <w:t>(022) 250-704 / 250-808 / 250-809</w:t>
            </w:r>
            <w:r w:rsidRPr="008333A9">
              <w:rPr>
                <w:lang w:val="ro-MD"/>
              </w:rPr>
              <w:t xml:space="preserve">, </w:t>
            </w:r>
            <w:r w:rsidR="009157BF" w:rsidRPr="008333A9">
              <w:rPr>
                <w:lang w:val="ro-MD"/>
              </w:rPr>
              <w:t>IDNO</w:t>
            </w:r>
            <w:r w:rsidR="00447A9A" w:rsidRPr="008333A9">
              <w:rPr>
                <w:lang w:val="ro-MD"/>
              </w:rPr>
              <w:t xml:space="preserve"> </w:t>
            </w:r>
            <w:r w:rsidR="00447A9A" w:rsidRPr="008333A9">
              <w:rPr>
                <w:rFonts w:eastAsia="PMingLiU"/>
                <w:lang w:val="ro-MD" w:eastAsia="zh-CN"/>
              </w:rPr>
              <w:t>1003600152606</w:t>
            </w:r>
            <w:r w:rsidR="00B51B6E" w:rsidRPr="008333A9">
              <w:rPr>
                <w:lang w:val="ro-MD"/>
              </w:rPr>
              <w:t xml:space="preserve"> reprezentat prin </w:t>
            </w:r>
            <w:r w:rsidR="006360B8" w:rsidRPr="008333A9">
              <w:rPr>
                <w:rFonts w:eastAsia="PMingLiU"/>
                <w:b/>
                <w:sz w:val="22"/>
                <w:u w:val="single"/>
                <w:lang w:val="ro-MD" w:eastAsia="zh-CN"/>
              </w:rPr>
              <w:t>Mihail Ciocanu</w:t>
            </w:r>
            <w:r w:rsidR="006360B8" w:rsidRPr="008333A9">
              <w:rPr>
                <w:rFonts w:eastAsia="PMingLiU"/>
                <w:b/>
                <w:u w:val="single"/>
                <w:lang w:val="ro-MD" w:eastAsia="zh-CN"/>
              </w:rPr>
              <w:t xml:space="preserve"> – director</w:t>
            </w:r>
            <w:r w:rsidRPr="008333A9">
              <w:rPr>
                <w:sz w:val="20"/>
                <w:szCs w:val="20"/>
                <w:lang w:val="ro-MD"/>
              </w:rPr>
              <w:t xml:space="preserve"> </w:t>
            </w:r>
          </w:p>
          <w:p w14:paraId="3323D58B" w14:textId="77777777" w:rsidR="006360B8" w:rsidRPr="008333A9" w:rsidRDefault="00460653" w:rsidP="008333A9">
            <w:pPr>
              <w:tabs>
                <w:tab w:val="left" w:pos="567"/>
                <w:tab w:val="right" w:pos="9531"/>
              </w:tabs>
              <w:jc w:val="both"/>
              <w:rPr>
                <w:lang w:val="ro-MD"/>
              </w:rPr>
            </w:pPr>
            <w:r w:rsidRPr="008333A9">
              <w:rPr>
                <w:lang w:val="ro-MD"/>
              </w:rPr>
              <w:t>în calitate de</w:t>
            </w:r>
            <w:r w:rsidR="00B51B6E" w:rsidRPr="008333A9">
              <w:rPr>
                <w:lang w:val="ro-MD"/>
              </w:rPr>
              <w:t xml:space="preserve"> Beneficiar, </w:t>
            </w:r>
          </w:p>
          <w:p w14:paraId="117328E3" w14:textId="4D9047EB" w:rsidR="00460653" w:rsidRPr="00FF430B" w:rsidRDefault="00B51B6E" w:rsidP="00385C85">
            <w:pPr>
              <w:tabs>
                <w:tab w:val="left" w:pos="567"/>
                <w:tab w:val="right" w:pos="9531"/>
              </w:tabs>
              <w:jc w:val="both"/>
              <w:rPr>
                <w:lang w:val="ro-MD"/>
              </w:rPr>
            </w:pPr>
            <w:r w:rsidRPr="00FF430B">
              <w:rPr>
                <w:lang w:val="ro-MD"/>
              </w:rPr>
              <w:t>pe de o parte, şi</w:t>
            </w:r>
            <w:r w:rsidR="00460653" w:rsidRPr="00FF430B">
              <w:rPr>
                <w:lang w:val="ro-MD"/>
              </w:rPr>
              <w:t xml:space="preserve">______________________________________________, </w:t>
            </w:r>
          </w:p>
          <w:p w14:paraId="09F444D1" w14:textId="1A76D4A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6360B8">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D3770D6"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6C3B0E" w:rsidRPr="006C3B0E">
              <w:rPr>
                <w:b/>
              </w:rPr>
              <w:t>Lucrări de amenajare a teritoriului adiacent Blocului Operator al IMSP IMU, str.T.Ciorba 1</w:t>
            </w:r>
            <w:r w:rsidR="00C633E5"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w:t>
            </w:r>
            <w:bookmarkStart w:id="62" w:name="_GoBack"/>
            <w:bookmarkEnd w:id="62"/>
            <w:r w:rsidR="009157BF" w:rsidRPr="00FF430B">
              <w:rPr>
                <w:lang w:val="ro-MD"/>
              </w:rPr>
              <w: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3FE14865"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 lucrărilor contractate este de</w:t>
            </w:r>
            <w:r w:rsidR="00954E5E">
              <w:rPr>
                <w:lang w:val="ro-MD"/>
              </w:rPr>
              <w:t xml:space="preserve"> </w:t>
            </w:r>
            <w:r w:rsidR="00C633E5">
              <w:rPr>
                <w:b/>
                <w:lang w:val="ro-MD"/>
              </w:rPr>
              <w:t>30</w:t>
            </w:r>
            <w:r w:rsidR="0041760E" w:rsidRPr="006C7BFC">
              <w:rPr>
                <w:b/>
                <w:lang w:val="ro-MD"/>
              </w:rPr>
              <w:t xml:space="preserve"> </w:t>
            </w:r>
            <w:r w:rsidR="006C7BFC">
              <w:rPr>
                <w:b/>
                <w:lang w:val="ro-MD"/>
              </w:rPr>
              <w:t>zile</w:t>
            </w:r>
            <w:r w:rsidR="005D4B79" w:rsidRPr="006C7BFC">
              <w:rPr>
                <w:b/>
                <w:lang w:val="ro-MD"/>
              </w:rPr>
              <w:t xml:space="preserve"> </w:t>
            </w:r>
            <w:r w:rsidR="003751C7" w:rsidRPr="004C31A4">
              <w:rPr>
                <w:lang w:val="ro-MD"/>
              </w:rPr>
              <w:t>și</w:t>
            </w:r>
            <w:r w:rsidR="003751C7" w:rsidRPr="006C7BFC">
              <w:rPr>
                <w:b/>
                <w:lang w:val="ro-MD"/>
              </w:rPr>
              <w:t xml:space="preserve"> </w:t>
            </w:r>
            <w:r w:rsidR="0041760E" w:rsidRPr="006C7BFC">
              <w:rPr>
                <w:b/>
                <w:lang w:val="ro-MD"/>
              </w:rPr>
              <w:t>2</w:t>
            </w:r>
            <w:r w:rsidR="0041760E">
              <w:rPr>
                <w:lang w:val="ro-MD"/>
              </w:rPr>
              <w:t xml:space="preserve"> </w:t>
            </w:r>
            <w:r w:rsidR="003751C7">
              <w:rPr>
                <w:lang w:val="ro-MD"/>
              </w:rPr>
              <w:t xml:space="preserve">zile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968DA16"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C51DBB">
              <w:rPr>
                <w:b/>
                <w:noProof w:val="0"/>
                <w:lang w:val="ro-MD" w:eastAsia="ru-RU"/>
              </w:rPr>
              <w:t>5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50FFA180"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Achitările vor fi efectuate prin transfer</w:t>
            </w:r>
            <w:r w:rsidR="00D33278">
              <w:rPr>
                <w:lang w:val="ro-MD"/>
              </w:rPr>
              <w:t xml:space="preserve"> </w:t>
            </w:r>
            <w:r w:rsidR="00D33278">
              <w:rPr>
                <w:lang w:val="ro-RO"/>
              </w:rPr>
              <w:t>în termen de 90 zile,</w:t>
            </w:r>
            <w:r w:rsidR="00460653" w:rsidRPr="00FF430B">
              <w:rPr>
                <w:lang w:val="ro-MD"/>
              </w:rPr>
              <w:t xml:space="preserve">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68AA51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40ED7" w:rsidRPr="0027722E">
              <w:rPr>
                <w:b/>
                <w:sz w:val="28"/>
                <w:szCs w:val="28"/>
                <w:u w:val="single"/>
                <w:lang w:val="ro-MD"/>
              </w:rPr>
              <w:t>5</w:t>
            </w:r>
            <w:r w:rsidR="00EA64B0" w:rsidRPr="0027722E">
              <w:rPr>
                <w:b/>
                <w:sz w:val="28"/>
                <w:szCs w:val="28"/>
                <w:u w:val="single"/>
                <w:lang w:val="ro-MD"/>
              </w:rPr>
              <w:t>%</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2887312" w:rsidR="00460653" w:rsidRPr="00FF430B" w:rsidRDefault="00D05A94" w:rsidP="000D41D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C51DBB" w:rsidRPr="006C7BFC">
              <w:rPr>
                <w:b/>
                <w:lang w:val="ro-MD"/>
              </w:rPr>
              <w:t>2</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0D41D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3B5AA9"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3751C7">
              <w:rPr>
                <w:lang w:val="ro-MD"/>
              </w:rPr>
              <w:t xml:space="preserve"> </w:t>
            </w:r>
            <w:r w:rsidR="00460653" w:rsidRPr="00FF430B">
              <w:rPr>
                <w:lang w:val="ro-MD"/>
              </w:rPr>
              <w:t xml:space="preserve">este de  </w:t>
            </w:r>
            <w:r w:rsidR="003751C7">
              <w:rPr>
                <w:b/>
                <w:lang w:val="ro-MD"/>
              </w:rPr>
              <w:t xml:space="preserve">5 </w:t>
            </w:r>
            <w:r w:rsidR="00460653" w:rsidRPr="00FF430B">
              <w:rPr>
                <w:lang w:val="ro-MD"/>
              </w:rPr>
              <w:t xml:space="preserve">ani. </w:t>
            </w:r>
          </w:p>
          <w:p w14:paraId="1CEFAD7D"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0D41D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0D41D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D41D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D41D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3A94795E"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w:t>
            </w:r>
            <w:r w:rsidR="004C31A4">
              <w:rPr>
                <w:lang w:val="ro-MD"/>
              </w:rPr>
              <w:t>4</w:t>
            </w:r>
            <w:r w:rsidR="00460653" w:rsidRPr="00FF430B">
              <w:rPr>
                <w:lang w:val="ro-MD"/>
              </w:rPr>
              <w:t xml:space="preserve">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0D41D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D41D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D41D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0D41D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23DBED1F" w:rsidR="00D76BD0" w:rsidRPr="00FF430B" w:rsidRDefault="00D76BD0" w:rsidP="00F40ED7">
                  <w:pPr>
                    <w:tabs>
                      <w:tab w:val="left" w:pos="1134"/>
                      <w:tab w:val="left" w:pos="4680"/>
                      <w:tab w:val="left" w:pos="7020"/>
                    </w:tabs>
                    <w:suppressAutoHyphens/>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712B8261" w14:textId="77777777" w:rsidR="00F963A7" w:rsidRDefault="00F963A7" w:rsidP="004D7C86">
            <w:pPr>
              <w:tabs>
                <w:tab w:val="left" w:pos="2295"/>
              </w:tabs>
              <w:jc w:val="right"/>
              <w:rPr>
                <w:lang w:val="ro-MD"/>
              </w:rPr>
            </w:pPr>
          </w:p>
          <w:p w14:paraId="71B32C21" w14:textId="77777777" w:rsidR="00F963A7" w:rsidRDefault="00F963A7" w:rsidP="004D7C86">
            <w:pPr>
              <w:tabs>
                <w:tab w:val="left" w:pos="2295"/>
              </w:tabs>
              <w:jc w:val="right"/>
              <w:rPr>
                <w:lang w:val="ro-MD"/>
              </w:rPr>
            </w:pPr>
          </w:p>
          <w:p w14:paraId="75DAED89" w14:textId="77777777" w:rsidR="00F963A7" w:rsidRDefault="00F963A7" w:rsidP="004D7C86">
            <w:pPr>
              <w:tabs>
                <w:tab w:val="left" w:pos="2295"/>
              </w:tabs>
              <w:jc w:val="right"/>
              <w:rPr>
                <w:lang w:val="ro-MD"/>
              </w:rPr>
            </w:pPr>
          </w:p>
          <w:p w14:paraId="50EF2DCC" w14:textId="77777777" w:rsidR="00F963A7" w:rsidRDefault="00F963A7" w:rsidP="004D7C86">
            <w:pPr>
              <w:tabs>
                <w:tab w:val="left" w:pos="2295"/>
              </w:tabs>
              <w:jc w:val="right"/>
              <w:rPr>
                <w:lang w:val="ro-MD"/>
              </w:rPr>
            </w:pPr>
          </w:p>
          <w:p w14:paraId="19F7FAF8" w14:textId="654631BE"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9E671DE" w:rsidR="00A14C96" w:rsidRDefault="00A14C96" w:rsidP="00196AB4">
            <w:pPr>
              <w:tabs>
                <w:tab w:val="left" w:pos="2295"/>
              </w:tabs>
              <w:jc w:val="both"/>
              <w:rPr>
                <w:lang w:val="ro-MD"/>
              </w:rPr>
            </w:pPr>
          </w:p>
          <w:p w14:paraId="18AB3BF9" w14:textId="41EFA90F" w:rsidR="003E7303" w:rsidRDefault="003E7303" w:rsidP="00196AB4">
            <w:pPr>
              <w:tabs>
                <w:tab w:val="left" w:pos="2295"/>
              </w:tabs>
              <w:jc w:val="both"/>
              <w:rPr>
                <w:lang w:val="ro-MD"/>
              </w:rPr>
            </w:pPr>
          </w:p>
          <w:p w14:paraId="2235778C" w14:textId="20D21843" w:rsidR="003E7303" w:rsidRDefault="003E7303" w:rsidP="00196AB4">
            <w:pPr>
              <w:tabs>
                <w:tab w:val="left" w:pos="2295"/>
              </w:tabs>
              <w:jc w:val="both"/>
              <w:rPr>
                <w:lang w:val="ro-MD"/>
              </w:rPr>
            </w:pPr>
          </w:p>
          <w:p w14:paraId="36F97345" w14:textId="7B8E6568" w:rsidR="003E7303" w:rsidRDefault="003E7303" w:rsidP="00196AB4">
            <w:pPr>
              <w:tabs>
                <w:tab w:val="left" w:pos="2295"/>
              </w:tabs>
              <w:jc w:val="both"/>
              <w:rPr>
                <w:lang w:val="ro-MD"/>
              </w:rPr>
            </w:pPr>
          </w:p>
          <w:p w14:paraId="20D543FD" w14:textId="77777777" w:rsidR="003E7303" w:rsidRDefault="003E7303"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41B3CBB4" w14:textId="3AE3F1E8" w:rsidR="00042042" w:rsidRDefault="00042042" w:rsidP="00196AB4">
      <w:pPr>
        <w:jc w:val="both"/>
        <w:rPr>
          <w:lang w:val="ro-MD"/>
        </w:rPr>
      </w:pPr>
    </w:p>
    <w:p w14:paraId="55C427F9" w14:textId="3CAA359C" w:rsidR="00042042" w:rsidRDefault="00042042" w:rsidP="00196AB4">
      <w:pPr>
        <w:jc w:val="both"/>
        <w:rPr>
          <w:lang w:val="ro-MD"/>
        </w:rPr>
      </w:pPr>
    </w:p>
    <w:p w14:paraId="68D77DFB" w14:textId="578473D7" w:rsidR="00042042" w:rsidRDefault="00042042"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6295ADED" w14:textId="420B5E0F" w:rsidR="001B7EBF" w:rsidRDefault="001B7EBF" w:rsidP="00196AB4">
      <w:pPr>
        <w:jc w:val="both"/>
        <w:rPr>
          <w:lang w:val="ro-MD"/>
        </w:rPr>
      </w:pPr>
    </w:p>
    <w:p w14:paraId="1BFABF23" w14:textId="4E5FF49D" w:rsidR="001B7EBF" w:rsidRPr="001B7EBF" w:rsidRDefault="001B7EBF" w:rsidP="001B7EBF">
      <w:pPr>
        <w:jc w:val="center"/>
        <w:rPr>
          <w:b/>
          <w:sz w:val="22"/>
          <w:szCs w:val="22"/>
          <w:lang w:val="en-US"/>
        </w:rPr>
      </w:pPr>
      <w:r w:rsidRPr="001B7EBF">
        <w:rPr>
          <w:b/>
          <w:sz w:val="22"/>
          <w:szCs w:val="22"/>
          <w:lang w:val="en-US"/>
        </w:rPr>
        <w:t>Propunerea financiară</w:t>
      </w:r>
    </w:p>
    <w:p w14:paraId="67A5E2CF" w14:textId="7F6C5E59" w:rsidR="001B7EBF" w:rsidRPr="00724067" w:rsidRDefault="001B7EBF" w:rsidP="001B7EBF">
      <w:pPr>
        <w:pStyle w:val="Style3"/>
        <w:tabs>
          <w:tab w:val="left" w:pos="567"/>
        </w:tabs>
        <w:spacing w:before="0" w:beforeAutospacing="0" w:after="0" w:line="276" w:lineRule="auto"/>
        <w:ind w:left="-709" w:firstLine="0"/>
        <w:jc w:val="center"/>
        <w:rPr>
          <w:rFonts w:ascii="Arial Narrow" w:eastAsia="PMingLiU" w:hAnsi="Arial Narrow" w:cstheme="majorHAnsi"/>
          <w:b w:val="0"/>
          <w:lang w:val="ro-RO" w:eastAsia="zh-CN"/>
        </w:rPr>
      </w:pPr>
    </w:p>
    <w:p w14:paraId="76FC8619" w14:textId="77777777" w:rsidR="001B7EBF" w:rsidRPr="001B7EBF" w:rsidRDefault="001B7EBF" w:rsidP="001B7EBF">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50B17680" w14:textId="4574DCC6"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sidR="00E004B8">
        <w:rPr>
          <w:rFonts w:ascii="Times New Roman" w:hAnsi="Times New Roman"/>
          <w:szCs w:val="24"/>
        </w:rPr>
        <w:t xml:space="preserve">:    </w:t>
      </w:r>
      <w:r w:rsidR="00E004B8" w:rsidRPr="00E004B8">
        <w:rPr>
          <w:b/>
          <w:shd w:val="clear" w:color="auto" w:fill="FFFFFF"/>
        </w:rPr>
        <w:t xml:space="preserve"> </w:t>
      </w:r>
      <w:r w:rsidR="00E004B8" w:rsidRPr="00602887">
        <w:rPr>
          <w:b/>
          <w:shd w:val="clear" w:color="auto" w:fill="FFFFFF"/>
        </w:rPr>
        <w:t>IMSP  Institutul de Medicină Urgentă</w:t>
      </w:r>
    </w:p>
    <w:p w14:paraId="2123E07C" w14:textId="77777777" w:rsidR="001B7EBF" w:rsidRPr="001B7EBF" w:rsidRDefault="001B7EBF" w:rsidP="001B7EBF">
      <w:pPr>
        <w:pStyle w:val="a7"/>
        <w:tabs>
          <w:tab w:val="left" w:pos="567"/>
        </w:tabs>
        <w:spacing w:line="276" w:lineRule="auto"/>
        <w:rPr>
          <w:rFonts w:ascii="Times New Roman" w:hAnsi="Times New Roman"/>
          <w:szCs w:val="24"/>
        </w:rPr>
      </w:pPr>
    </w:p>
    <w:p w14:paraId="7867C2B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3FA70116" w14:textId="13330F54"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04E191D2" w14:textId="2A4DB07B" w:rsidR="001B7EBF" w:rsidRPr="001B7EBF" w:rsidRDefault="001B7EBF" w:rsidP="001B7EBF">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5CA3DD2F"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569413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01F8DA51" w14:textId="6900A2DC"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_____________________________________________________________</w:t>
      </w:r>
      <w:r>
        <w:rPr>
          <w:rFonts w:ascii="Times New Roman" w:hAnsi="Times New Roman"/>
          <w:szCs w:val="24"/>
        </w:rPr>
        <w:t>_________________________</w:t>
      </w:r>
    </w:p>
    <w:p w14:paraId="42DC1364" w14:textId="77777777" w:rsidR="001B7EBF" w:rsidRPr="001B7EBF" w:rsidRDefault="001B7EBF" w:rsidP="001B7EBF">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0FE0C57D"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3D0514F1"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070134CD" w14:textId="27870272"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54534861" w14:textId="5DE3FCBF" w:rsidR="001B7EBF" w:rsidRPr="001B7EBF" w:rsidRDefault="001B7EBF" w:rsidP="001B7EBF">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540E145"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450ED04F"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645A4209"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75A43D37"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38CD610A"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3A10926D" w14:textId="31897E59" w:rsid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orice altă ofertă pe care o puteţi primi.</w:t>
      </w:r>
    </w:p>
    <w:p w14:paraId="02C0DB33" w14:textId="77777777" w:rsidR="001B0A3B" w:rsidRPr="001B7EBF" w:rsidRDefault="001B0A3B" w:rsidP="001B0A3B">
      <w:pPr>
        <w:pStyle w:val="a7"/>
        <w:tabs>
          <w:tab w:val="left" w:pos="567"/>
        </w:tabs>
        <w:spacing w:line="276" w:lineRule="auto"/>
        <w:jc w:val="both"/>
        <w:rPr>
          <w:rFonts w:ascii="Times New Roman" w:hAnsi="Times New Roman"/>
          <w:szCs w:val="24"/>
        </w:rPr>
      </w:pPr>
    </w:p>
    <w:p w14:paraId="0A5EB0C9"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Data____________/__________/___________</w:t>
      </w:r>
    </w:p>
    <w:p w14:paraId="321C688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___________________________________________,   în calitate de _______________________________________, </w:t>
      </w:r>
    </w:p>
    <w:p w14:paraId="06E40228"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legal autorizat să semnez oferta pentru şi în numele ______________________________________________________</w:t>
      </w:r>
    </w:p>
    <w:p w14:paraId="43CAFEBA" w14:textId="6554D1B6" w:rsidR="001B7EBF" w:rsidRPr="00042042" w:rsidRDefault="001B7EBF" w:rsidP="00042042">
      <w:pPr>
        <w:pStyle w:val="a7"/>
        <w:tabs>
          <w:tab w:val="left" w:pos="567"/>
          <w:tab w:val="left" w:pos="10065"/>
          <w:tab w:val="left" w:pos="10631"/>
        </w:tabs>
        <w:spacing w:line="276" w:lineRule="auto"/>
        <w:jc w:val="center"/>
        <w:rPr>
          <w:rFonts w:ascii="Times New Roman" w:hAnsi="Times New Roman"/>
          <w:sz w:val="18"/>
          <w:szCs w:val="24"/>
        </w:rPr>
      </w:pPr>
      <w:r w:rsidRPr="001B7EBF">
        <w:rPr>
          <w:rFonts w:ascii="Times New Roman" w:hAnsi="Times New Roman"/>
          <w:sz w:val="18"/>
          <w:szCs w:val="24"/>
        </w:rPr>
        <w:t>(denumirea/numele ofertantului)</w:t>
      </w:r>
    </w:p>
    <w:sectPr w:rsidR="001B7EBF" w:rsidRPr="00042042" w:rsidSect="00042042">
      <w:footerReference w:type="default" r:id="rId18"/>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85B83" w14:textId="77777777" w:rsidR="00D02046" w:rsidRDefault="00D02046" w:rsidP="00A20ACF">
      <w:r>
        <w:separator/>
      </w:r>
    </w:p>
  </w:endnote>
  <w:endnote w:type="continuationSeparator" w:id="0">
    <w:p w14:paraId="0E3B57D7" w14:textId="77777777" w:rsidR="00D02046" w:rsidRDefault="00D020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14263" w:rsidRDefault="00A1426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2AEB2AF3" w:rsidR="00A14263" w:rsidRDefault="00A14263">
        <w:pPr>
          <w:pStyle w:val="a4"/>
          <w:jc w:val="right"/>
        </w:pPr>
        <w:r>
          <w:fldChar w:fldCharType="begin"/>
        </w:r>
        <w:r>
          <w:instrText xml:space="preserve"> PAGE   \* MERGEFORMAT </w:instrText>
        </w:r>
        <w:r>
          <w:fldChar w:fldCharType="separate"/>
        </w:r>
        <w:r w:rsidR="006C3B0E">
          <w:t>60</w:t>
        </w:r>
        <w:r>
          <w:fldChar w:fldCharType="end"/>
        </w:r>
      </w:p>
    </w:sdtContent>
  </w:sdt>
  <w:p w14:paraId="075618FA" w14:textId="77777777" w:rsidR="00A14263" w:rsidRDefault="00A1426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B9A5D" w14:textId="77777777" w:rsidR="00D02046" w:rsidRDefault="00D02046" w:rsidP="00A20ACF">
      <w:r>
        <w:separator/>
      </w:r>
    </w:p>
  </w:footnote>
  <w:footnote w:type="continuationSeparator" w:id="0">
    <w:p w14:paraId="1B9D429E" w14:textId="77777777" w:rsidR="00D02046" w:rsidRDefault="00D0204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59BA"/>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A33"/>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0A"/>
    <w:rsid w:val="00211C74"/>
    <w:rsid w:val="002149A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C7C"/>
    <w:rsid w:val="002439D3"/>
    <w:rsid w:val="00244A30"/>
    <w:rsid w:val="0024699C"/>
    <w:rsid w:val="002477E2"/>
    <w:rsid w:val="00247A37"/>
    <w:rsid w:val="00247ABB"/>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22E"/>
    <w:rsid w:val="00281BEA"/>
    <w:rsid w:val="002828B9"/>
    <w:rsid w:val="002832B5"/>
    <w:rsid w:val="00283820"/>
    <w:rsid w:val="002849C9"/>
    <w:rsid w:val="00284ED0"/>
    <w:rsid w:val="002854C7"/>
    <w:rsid w:val="00285D55"/>
    <w:rsid w:val="00286387"/>
    <w:rsid w:val="0028702D"/>
    <w:rsid w:val="002870C3"/>
    <w:rsid w:val="0028772E"/>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564A"/>
    <w:rsid w:val="00366B72"/>
    <w:rsid w:val="00371806"/>
    <w:rsid w:val="003731FD"/>
    <w:rsid w:val="00373336"/>
    <w:rsid w:val="00373AF9"/>
    <w:rsid w:val="003751C7"/>
    <w:rsid w:val="00377CE0"/>
    <w:rsid w:val="00380956"/>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303"/>
    <w:rsid w:val="003E7B03"/>
    <w:rsid w:val="003F06E8"/>
    <w:rsid w:val="003F0C88"/>
    <w:rsid w:val="003F2E01"/>
    <w:rsid w:val="003F63A0"/>
    <w:rsid w:val="003F6B9C"/>
    <w:rsid w:val="003F6EE2"/>
    <w:rsid w:val="004001DE"/>
    <w:rsid w:val="00400F7C"/>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60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852"/>
    <w:rsid w:val="004C1EC0"/>
    <w:rsid w:val="004C23A8"/>
    <w:rsid w:val="004C30A2"/>
    <w:rsid w:val="004C31A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1094"/>
    <w:rsid w:val="006620F8"/>
    <w:rsid w:val="006636C7"/>
    <w:rsid w:val="006638BF"/>
    <w:rsid w:val="00666A9B"/>
    <w:rsid w:val="00667B1F"/>
    <w:rsid w:val="00667C91"/>
    <w:rsid w:val="00667EB5"/>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B0E"/>
    <w:rsid w:val="006C3DC3"/>
    <w:rsid w:val="006C4407"/>
    <w:rsid w:val="006C492E"/>
    <w:rsid w:val="006C4C0E"/>
    <w:rsid w:val="006C60AD"/>
    <w:rsid w:val="006C7008"/>
    <w:rsid w:val="006C7BFC"/>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97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3A9"/>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7B36"/>
    <w:rsid w:val="00881A2E"/>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4E5E"/>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5E8"/>
    <w:rsid w:val="009E719D"/>
    <w:rsid w:val="009E7663"/>
    <w:rsid w:val="009F0FE8"/>
    <w:rsid w:val="009F0FEE"/>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63"/>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196"/>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701"/>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DBB"/>
    <w:rsid w:val="00C5446F"/>
    <w:rsid w:val="00C545CD"/>
    <w:rsid w:val="00C546BD"/>
    <w:rsid w:val="00C54D89"/>
    <w:rsid w:val="00C55FC5"/>
    <w:rsid w:val="00C562C2"/>
    <w:rsid w:val="00C57430"/>
    <w:rsid w:val="00C60F8F"/>
    <w:rsid w:val="00C6170E"/>
    <w:rsid w:val="00C617B0"/>
    <w:rsid w:val="00C61A4A"/>
    <w:rsid w:val="00C633E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046"/>
    <w:rsid w:val="00D02623"/>
    <w:rsid w:val="00D03BCF"/>
    <w:rsid w:val="00D0567E"/>
    <w:rsid w:val="00D05A94"/>
    <w:rsid w:val="00D061DA"/>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278"/>
    <w:rsid w:val="00D34BFF"/>
    <w:rsid w:val="00D372D7"/>
    <w:rsid w:val="00D379F6"/>
    <w:rsid w:val="00D37F9E"/>
    <w:rsid w:val="00D4075B"/>
    <w:rsid w:val="00D41122"/>
    <w:rsid w:val="00D41FAC"/>
    <w:rsid w:val="00D42379"/>
    <w:rsid w:val="00D43956"/>
    <w:rsid w:val="00D5036B"/>
    <w:rsid w:val="00D51B4C"/>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B8"/>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4E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D3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3A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3E73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8444065">
      <w:bodyDiv w:val="1"/>
      <w:marLeft w:val="0"/>
      <w:marRight w:val="0"/>
      <w:marTop w:val="0"/>
      <w:marBottom w:val="0"/>
      <w:divBdr>
        <w:top w:val="none" w:sz="0" w:space="0" w:color="auto"/>
        <w:left w:val="none" w:sz="0" w:space="0" w:color="auto"/>
        <w:bottom w:val="none" w:sz="0" w:space="0" w:color="auto"/>
        <w:right w:val="none" w:sz="0" w:space="0" w:color="auto"/>
      </w:divBdr>
      <w:divsChild>
        <w:div w:id="132778060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2158316">
      <w:bodyDiv w:val="1"/>
      <w:marLeft w:val="0"/>
      <w:marRight w:val="0"/>
      <w:marTop w:val="0"/>
      <w:marBottom w:val="0"/>
      <w:divBdr>
        <w:top w:val="none" w:sz="0" w:space="0" w:color="auto"/>
        <w:left w:val="none" w:sz="0" w:space="0" w:color="auto"/>
        <w:bottom w:val="none" w:sz="0" w:space="0" w:color="auto"/>
        <w:right w:val="none" w:sz="0" w:space="0" w:color="auto"/>
      </w:divBdr>
      <w:divsChild>
        <w:div w:id="769817047">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8040472">
      <w:bodyDiv w:val="1"/>
      <w:marLeft w:val="0"/>
      <w:marRight w:val="0"/>
      <w:marTop w:val="0"/>
      <w:marBottom w:val="0"/>
      <w:divBdr>
        <w:top w:val="none" w:sz="0" w:space="0" w:color="auto"/>
        <w:left w:val="none" w:sz="0" w:space="0" w:color="auto"/>
        <w:bottom w:val="none" w:sz="0" w:space="0" w:color="auto"/>
        <w:right w:val="none" w:sz="0" w:space="0" w:color="auto"/>
      </w:divBdr>
      <w:divsChild>
        <w:div w:id="184963727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www.urgenta.md/planuri-de-achizitii.htm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cpv.enem.pl/ro/451112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DAC4B-4C68-4EC2-9DAC-5CFE32E4D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72</Pages>
  <Words>25817</Words>
  <Characters>147158</Characters>
  <Application>Microsoft Office Word</Application>
  <DocSecurity>0</DocSecurity>
  <Lines>1226</Lines>
  <Paragraphs>345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41</cp:revision>
  <cp:lastPrinted>2021-06-01T11:52:00Z</cp:lastPrinted>
  <dcterms:created xsi:type="dcterms:W3CDTF">2021-06-14T10:00:00Z</dcterms:created>
  <dcterms:modified xsi:type="dcterms:W3CDTF">2024-02-06T13:10:00Z</dcterms:modified>
</cp:coreProperties>
</file>