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517FACF6" w14:textId="77777777" w:rsidR="00E165BE" w:rsidRDefault="00E165BE" w:rsidP="003961E7">
      <w:pPr>
        <w:tabs>
          <w:tab w:val="left" w:pos="5103"/>
          <w:tab w:val="left" w:pos="10348"/>
        </w:tabs>
        <w:jc w:val="center"/>
        <w:rPr>
          <w:b/>
          <w:noProof w:val="0"/>
          <w:lang w:val="ro-MD" w:eastAsia="ru-RU"/>
        </w:rPr>
      </w:pPr>
    </w:p>
    <w:p w14:paraId="2A1B4D5C" w14:textId="77777777" w:rsidR="00E165BE" w:rsidRDefault="00E165BE" w:rsidP="003961E7">
      <w:pPr>
        <w:tabs>
          <w:tab w:val="left" w:pos="5103"/>
          <w:tab w:val="left" w:pos="10348"/>
        </w:tabs>
        <w:jc w:val="center"/>
        <w:rPr>
          <w:b/>
          <w:noProof w:val="0"/>
          <w:lang w:val="ro-MD" w:eastAsia="ru-RU"/>
        </w:rPr>
      </w:pPr>
    </w:p>
    <w:p w14:paraId="74737CCA" w14:textId="77777777" w:rsidR="00E165BE" w:rsidRDefault="00E165BE"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63786696" w14:textId="77777777" w:rsidR="00A324BE" w:rsidRDefault="00A324BE" w:rsidP="003961E7">
      <w:pPr>
        <w:tabs>
          <w:tab w:val="left" w:pos="5103"/>
          <w:tab w:val="left" w:pos="10348"/>
        </w:tabs>
        <w:jc w:val="center"/>
        <w:rPr>
          <w:b/>
          <w:noProof w:val="0"/>
          <w:lang w:val="ro-MD" w:eastAsia="ru-RU"/>
        </w:rPr>
      </w:pPr>
    </w:p>
    <w:p w14:paraId="1D0486AD" w14:textId="77777777" w:rsidR="00A324BE" w:rsidRDefault="00A324BE" w:rsidP="003961E7">
      <w:pPr>
        <w:tabs>
          <w:tab w:val="left" w:pos="5103"/>
          <w:tab w:val="left" w:pos="10348"/>
        </w:tabs>
        <w:jc w:val="center"/>
        <w:rPr>
          <w:b/>
          <w:noProof w:val="0"/>
          <w:lang w:val="ro-MD" w:eastAsia="ru-RU"/>
        </w:rPr>
      </w:pPr>
    </w:p>
    <w:p w14:paraId="0D873E55" w14:textId="77777777" w:rsidR="00E165BE" w:rsidRDefault="00E165BE" w:rsidP="003961E7">
      <w:pPr>
        <w:tabs>
          <w:tab w:val="left" w:pos="5103"/>
          <w:tab w:val="left" w:pos="10348"/>
        </w:tabs>
        <w:jc w:val="center"/>
        <w:rPr>
          <w:b/>
          <w:noProof w:val="0"/>
          <w:lang w:val="ro-MD" w:eastAsia="ru-RU"/>
        </w:rPr>
      </w:pPr>
    </w:p>
    <w:p w14:paraId="186EFA8E" w14:textId="77777777" w:rsidR="00E165BE" w:rsidRDefault="00E165BE" w:rsidP="003961E7">
      <w:pPr>
        <w:tabs>
          <w:tab w:val="left" w:pos="5103"/>
          <w:tab w:val="left" w:pos="10348"/>
        </w:tabs>
        <w:jc w:val="center"/>
        <w:rPr>
          <w:b/>
          <w:noProof w:val="0"/>
          <w:lang w:val="ro-MD" w:eastAsia="ru-RU"/>
        </w:rPr>
      </w:pPr>
    </w:p>
    <w:p w14:paraId="748ECB7C" w14:textId="77777777" w:rsidR="00E165BE" w:rsidRDefault="00E165BE" w:rsidP="003961E7">
      <w:pPr>
        <w:tabs>
          <w:tab w:val="left" w:pos="5103"/>
          <w:tab w:val="left" w:pos="10348"/>
        </w:tabs>
        <w:jc w:val="center"/>
        <w:rPr>
          <w:b/>
          <w:noProof w:val="0"/>
          <w:lang w:val="ro-MD" w:eastAsia="ru-RU"/>
        </w:rPr>
      </w:pPr>
    </w:p>
    <w:p w14:paraId="25215334" w14:textId="77777777" w:rsidR="00E165BE" w:rsidRPr="00FF430B" w:rsidRDefault="00E165BE" w:rsidP="003961E7">
      <w:pPr>
        <w:tabs>
          <w:tab w:val="left" w:pos="5103"/>
          <w:tab w:val="left" w:pos="10348"/>
        </w:tabs>
        <w:jc w:val="center"/>
        <w:rPr>
          <w:b/>
          <w:noProof w:val="0"/>
          <w:lang w:val="ro-MD" w:eastAsia="ru-RU"/>
        </w:rPr>
      </w:pPr>
    </w:p>
    <w:p w14:paraId="5B0DB8B0" w14:textId="3CE8E897" w:rsidR="00A324BE" w:rsidRPr="00A324BE" w:rsidRDefault="00A324BE" w:rsidP="00417342">
      <w:pPr>
        <w:shd w:val="clear" w:color="auto" w:fill="FFFFFF" w:themeFill="background1"/>
        <w:spacing w:before="120"/>
        <w:jc w:val="both"/>
        <w:rPr>
          <w:b/>
          <w:i/>
          <w:lang w:val="ro-MD"/>
        </w:rPr>
      </w:pPr>
      <w:r w:rsidRPr="00A324BE">
        <w:t xml:space="preserve">Obiectul achiziţiei: </w:t>
      </w:r>
      <w:r w:rsidR="0017080B" w:rsidRPr="0017080B">
        <w:rPr>
          <w:b/>
          <w:i/>
          <w:lang w:val="ro-MD"/>
        </w:rPr>
        <w:t>Lucrări de finisare a construcțiilor</w:t>
      </w:r>
    </w:p>
    <w:p w14:paraId="319D6F8B" w14:textId="5B15D738" w:rsidR="00A324BE" w:rsidRPr="00A324BE" w:rsidRDefault="00A324BE" w:rsidP="00A324BE"/>
    <w:p w14:paraId="759C7EB7" w14:textId="666A2E51" w:rsidR="00A324BE" w:rsidRPr="00A324BE" w:rsidRDefault="00A324BE" w:rsidP="00A324BE">
      <w:r w:rsidRPr="00A324BE">
        <w:t xml:space="preserve">Cod CPV: </w:t>
      </w:r>
      <w:r w:rsidR="00CD6883" w:rsidRPr="00CD6883">
        <w:rPr>
          <w:b/>
          <w:i/>
        </w:rPr>
        <w:t>45400000-1</w:t>
      </w:r>
    </w:p>
    <w:p w14:paraId="7F8D5095" w14:textId="15B09D62" w:rsidR="00A324BE" w:rsidRPr="00A324BE" w:rsidRDefault="00A324BE" w:rsidP="00A324BE">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6B5965AD" w14:textId="77777777" w:rsidR="00A324BE" w:rsidRPr="00A324BE" w:rsidRDefault="00A324BE" w:rsidP="00A324BE">
      <w:pPr>
        <w:rPr>
          <w:sz w:val="32"/>
          <w:szCs w:val="32"/>
        </w:rPr>
      </w:pPr>
    </w:p>
    <w:p w14:paraId="5F9EA04C" w14:textId="267A8F5C" w:rsidR="00A324BE" w:rsidRPr="00A324BE" w:rsidRDefault="00A324BE" w:rsidP="00A324BE">
      <w:r w:rsidRPr="00A324BE">
        <w:t xml:space="preserve">Procedura achiziţiei: </w:t>
      </w:r>
      <w:r w:rsidR="00CD6883">
        <w:rPr>
          <w:b/>
          <w:i/>
        </w:rPr>
        <w:t>Achiziție de valoare mică</w:t>
      </w:r>
      <w:r w:rsidRPr="00A324BE">
        <w:t xml:space="preserve"> </w:t>
      </w:r>
    </w:p>
    <w:p w14:paraId="75ACAB1A" w14:textId="77777777" w:rsidR="003961E7" w:rsidRPr="00A324BE" w:rsidRDefault="003961E7" w:rsidP="003961E7">
      <w:pPr>
        <w:tabs>
          <w:tab w:val="left" w:pos="5103"/>
          <w:tab w:val="left" w:pos="10348"/>
        </w:tabs>
        <w:jc w:val="center"/>
        <w:rPr>
          <w:noProof w:val="0"/>
          <w:lang w:eastAsia="ru-RU"/>
        </w:rPr>
      </w:pPr>
    </w:p>
    <w:p w14:paraId="7C2CF43C" w14:textId="77777777" w:rsidR="00A20ACF" w:rsidRDefault="00A20ACF" w:rsidP="00196AB4">
      <w:pPr>
        <w:rPr>
          <w:lang w:val="ro-MD"/>
        </w:rPr>
      </w:pPr>
    </w:p>
    <w:p w14:paraId="6FFC99E4" w14:textId="77777777" w:rsidR="00E165BE" w:rsidRDefault="00E165BE" w:rsidP="00196AB4">
      <w:pPr>
        <w:rPr>
          <w:lang w:val="ro-MD"/>
        </w:rPr>
      </w:pPr>
    </w:p>
    <w:p w14:paraId="48A8C44D" w14:textId="77777777" w:rsidR="00E165BE" w:rsidRDefault="00E165BE" w:rsidP="00196AB4">
      <w:pPr>
        <w:rPr>
          <w:lang w:val="ro-MD"/>
        </w:rPr>
      </w:pPr>
    </w:p>
    <w:p w14:paraId="0D7F9D36" w14:textId="77777777" w:rsidR="00E165BE" w:rsidRDefault="00E165BE" w:rsidP="00196AB4">
      <w:pPr>
        <w:rPr>
          <w:lang w:val="ro-MD"/>
        </w:rPr>
      </w:pPr>
    </w:p>
    <w:p w14:paraId="73BECEEC" w14:textId="77777777" w:rsidR="00E165BE" w:rsidRDefault="00E165BE" w:rsidP="00196AB4">
      <w:pPr>
        <w:rPr>
          <w:lang w:val="ro-MD"/>
        </w:rPr>
      </w:pPr>
    </w:p>
    <w:p w14:paraId="7A151750" w14:textId="77777777" w:rsidR="00E165BE" w:rsidRDefault="00E165BE" w:rsidP="00196AB4">
      <w:pPr>
        <w:rPr>
          <w:lang w:val="ro-MD"/>
        </w:rPr>
      </w:pPr>
    </w:p>
    <w:p w14:paraId="162C4157" w14:textId="77777777" w:rsidR="00E165BE" w:rsidRDefault="00E165BE" w:rsidP="00196AB4">
      <w:pPr>
        <w:rPr>
          <w:lang w:val="ro-MD"/>
        </w:rPr>
      </w:pPr>
    </w:p>
    <w:p w14:paraId="3AD36206" w14:textId="77777777" w:rsidR="00E165BE" w:rsidRDefault="00E165BE" w:rsidP="00196AB4">
      <w:pPr>
        <w:rPr>
          <w:lang w:val="ro-MD"/>
        </w:rPr>
      </w:pPr>
    </w:p>
    <w:p w14:paraId="5A645B97" w14:textId="77777777" w:rsidR="00E165BE" w:rsidRDefault="00E165BE" w:rsidP="00196AB4">
      <w:pPr>
        <w:rPr>
          <w:lang w:val="ro-MD"/>
        </w:rPr>
      </w:pPr>
    </w:p>
    <w:p w14:paraId="571AA0C5" w14:textId="77777777" w:rsidR="00E165BE" w:rsidRDefault="00E165BE" w:rsidP="00196AB4">
      <w:pPr>
        <w:rPr>
          <w:lang w:val="ro-MD"/>
        </w:rPr>
      </w:pPr>
    </w:p>
    <w:p w14:paraId="33969B81" w14:textId="77777777" w:rsidR="00E165BE" w:rsidRDefault="00E165BE" w:rsidP="00196AB4">
      <w:pPr>
        <w:rPr>
          <w:lang w:val="ro-MD"/>
        </w:rPr>
      </w:pPr>
    </w:p>
    <w:p w14:paraId="33D879F5" w14:textId="77777777" w:rsidR="00E165BE" w:rsidRDefault="00E165BE" w:rsidP="00196AB4">
      <w:pPr>
        <w:rPr>
          <w:lang w:val="ro-MD"/>
        </w:rPr>
      </w:pPr>
    </w:p>
    <w:p w14:paraId="12CB7A88" w14:textId="77777777" w:rsidR="00E165BE" w:rsidRDefault="00E165BE" w:rsidP="00196AB4">
      <w:pPr>
        <w:rPr>
          <w:lang w:val="ro-MD"/>
        </w:rPr>
      </w:pPr>
    </w:p>
    <w:p w14:paraId="232874AC" w14:textId="77777777" w:rsidR="00E165BE" w:rsidRDefault="00E165BE" w:rsidP="00196AB4">
      <w:pPr>
        <w:rPr>
          <w:lang w:val="ro-MD"/>
        </w:rPr>
      </w:pPr>
    </w:p>
    <w:p w14:paraId="6210A5FA" w14:textId="77777777" w:rsidR="00E165BE" w:rsidRDefault="00E165BE" w:rsidP="00196AB4">
      <w:pPr>
        <w:rPr>
          <w:lang w:val="ro-MD"/>
        </w:rPr>
      </w:pPr>
    </w:p>
    <w:p w14:paraId="33BC4A34" w14:textId="77777777" w:rsidR="00E165BE" w:rsidRDefault="00E165BE" w:rsidP="00196AB4">
      <w:pPr>
        <w:rPr>
          <w:lang w:val="ro-MD"/>
        </w:rPr>
      </w:pPr>
    </w:p>
    <w:p w14:paraId="59777352" w14:textId="77777777" w:rsidR="00E165BE" w:rsidRDefault="00E165BE" w:rsidP="00196AB4">
      <w:pPr>
        <w:rPr>
          <w:lang w:val="ro-MD"/>
        </w:rPr>
      </w:pPr>
    </w:p>
    <w:p w14:paraId="5690071A" w14:textId="77777777" w:rsidR="00E165BE" w:rsidRDefault="00E165BE" w:rsidP="00196AB4">
      <w:pPr>
        <w:rPr>
          <w:lang w:val="ro-MD"/>
        </w:rPr>
      </w:pPr>
    </w:p>
    <w:p w14:paraId="6E6D4304" w14:textId="77777777" w:rsidR="00E165BE" w:rsidRDefault="00E165BE" w:rsidP="00196AB4">
      <w:pPr>
        <w:rPr>
          <w:lang w:val="ro-MD"/>
        </w:rPr>
      </w:pPr>
    </w:p>
    <w:p w14:paraId="70B0D0BC" w14:textId="77777777" w:rsidR="00E165BE" w:rsidRDefault="00E165BE" w:rsidP="00196AB4">
      <w:pPr>
        <w:rPr>
          <w:lang w:val="ro-MD"/>
        </w:rPr>
      </w:pPr>
    </w:p>
    <w:p w14:paraId="4A44A5DF" w14:textId="77777777" w:rsidR="00E165BE" w:rsidRDefault="00E165BE" w:rsidP="00196AB4">
      <w:pPr>
        <w:rPr>
          <w:lang w:val="ro-MD"/>
        </w:rPr>
      </w:pPr>
    </w:p>
    <w:p w14:paraId="469C334E" w14:textId="77777777" w:rsidR="00E165BE" w:rsidRDefault="00E165BE" w:rsidP="00196AB4">
      <w:pPr>
        <w:rPr>
          <w:lang w:val="ro-MD"/>
        </w:rPr>
      </w:pPr>
    </w:p>
    <w:p w14:paraId="71690243" w14:textId="77777777" w:rsidR="00E165BE" w:rsidRDefault="00E165BE" w:rsidP="00196AB4">
      <w:pPr>
        <w:rPr>
          <w:lang w:val="ro-MD"/>
        </w:rPr>
      </w:pPr>
    </w:p>
    <w:p w14:paraId="6488B6C1" w14:textId="77777777" w:rsidR="00E165BE" w:rsidRDefault="00E165BE" w:rsidP="00196AB4">
      <w:pPr>
        <w:rPr>
          <w:lang w:val="ro-MD"/>
        </w:rPr>
      </w:pPr>
    </w:p>
    <w:p w14:paraId="6BD7F209" w14:textId="77777777" w:rsidR="00E165BE" w:rsidRDefault="00E165BE" w:rsidP="00196AB4">
      <w:pPr>
        <w:rPr>
          <w:lang w:val="ro-MD"/>
        </w:rPr>
      </w:pPr>
    </w:p>
    <w:p w14:paraId="566D4100" w14:textId="77777777" w:rsidR="00E165BE" w:rsidRDefault="00E165BE" w:rsidP="00196AB4">
      <w:pPr>
        <w:rPr>
          <w:lang w:val="ro-MD"/>
        </w:rPr>
      </w:pPr>
    </w:p>
    <w:p w14:paraId="38636F0C" w14:textId="77777777" w:rsidR="00E165BE" w:rsidRDefault="00E165BE" w:rsidP="00196AB4">
      <w:pPr>
        <w:rPr>
          <w:lang w:val="ro-MD"/>
        </w:rPr>
      </w:pPr>
    </w:p>
    <w:p w14:paraId="59A7F53A" w14:textId="77777777" w:rsidR="00E165BE" w:rsidRDefault="00E165BE" w:rsidP="00196AB4">
      <w:pPr>
        <w:rPr>
          <w:lang w:val="ro-MD"/>
        </w:rPr>
      </w:pPr>
    </w:p>
    <w:p w14:paraId="1B77920E" w14:textId="77777777" w:rsidR="00E165BE" w:rsidRDefault="00E165BE" w:rsidP="00196AB4">
      <w:pPr>
        <w:rPr>
          <w:lang w:val="ro-MD"/>
        </w:rPr>
      </w:pPr>
    </w:p>
    <w:p w14:paraId="552AF0B6" w14:textId="77777777" w:rsidR="00E165BE" w:rsidRDefault="00E165BE" w:rsidP="00196AB4">
      <w:pPr>
        <w:rPr>
          <w:lang w:val="ro-MD"/>
        </w:rPr>
      </w:pPr>
    </w:p>
    <w:p w14:paraId="6B6156D9" w14:textId="77777777" w:rsidR="00E165BE" w:rsidRDefault="00E165BE" w:rsidP="00196AB4">
      <w:pPr>
        <w:rPr>
          <w:lang w:val="ro-MD"/>
        </w:rPr>
      </w:pPr>
    </w:p>
    <w:p w14:paraId="104DAFC8" w14:textId="77777777" w:rsidR="00E165BE" w:rsidRDefault="00E165BE" w:rsidP="00196AB4">
      <w:pPr>
        <w:rPr>
          <w:lang w:val="ro-MD"/>
        </w:rPr>
      </w:pPr>
    </w:p>
    <w:p w14:paraId="0F5D4355" w14:textId="77777777" w:rsidR="00E165BE" w:rsidRDefault="00E165BE" w:rsidP="00196AB4">
      <w:pPr>
        <w:rPr>
          <w:lang w:val="ro-MD"/>
        </w:rPr>
      </w:pPr>
    </w:p>
    <w:p w14:paraId="07ECC5C9" w14:textId="77777777" w:rsidR="00E165BE" w:rsidRDefault="00E165BE" w:rsidP="00196AB4">
      <w:pPr>
        <w:rPr>
          <w:lang w:val="ro-MD"/>
        </w:rPr>
      </w:pPr>
    </w:p>
    <w:p w14:paraId="216C6273" w14:textId="77777777" w:rsidR="00E165BE" w:rsidRDefault="00E165BE" w:rsidP="00196AB4">
      <w:pPr>
        <w:rPr>
          <w:lang w:val="ro-MD"/>
        </w:rPr>
      </w:pPr>
    </w:p>
    <w:p w14:paraId="5609929E" w14:textId="77777777" w:rsidR="00E165BE" w:rsidRDefault="00E165BE" w:rsidP="00196AB4">
      <w:pPr>
        <w:rPr>
          <w:lang w:val="ro-MD"/>
        </w:rPr>
      </w:pPr>
    </w:p>
    <w:p w14:paraId="484AA41F" w14:textId="77777777" w:rsidR="00E165BE" w:rsidRDefault="00E165BE" w:rsidP="00196AB4">
      <w:pPr>
        <w:rPr>
          <w:lang w:val="ro-MD"/>
        </w:rPr>
      </w:pPr>
    </w:p>
    <w:p w14:paraId="7287023D" w14:textId="77777777" w:rsidR="00E165BE" w:rsidRDefault="00E165BE" w:rsidP="00196AB4">
      <w:pPr>
        <w:rPr>
          <w:lang w:val="ro-MD"/>
        </w:rPr>
      </w:pPr>
    </w:p>
    <w:p w14:paraId="406DDB37" w14:textId="77777777" w:rsidR="00E165BE" w:rsidRPr="00FF430B" w:rsidRDefault="00E165BE"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ph"/>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ph"/>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ph"/>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ph"/>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ph"/>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ph"/>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ph"/>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1327C366" w:rsidR="00922F8A" w:rsidRPr="00FF430B" w:rsidRDefault="0072565E" w:rsidP="00D8130E">
      <w:pPr>
        <w:pStyle w:val="ListParagraph"/>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00D01AB4">
        <w:rPr>
          <w:lang w:val="ro-MD"/>
        </w:rPr>
        <w:t>25).</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ph"/>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ph"/>
        <w:numPr>
          <w:ilvl w:val="0"/>
          <w:numId w:val="19"/>
        </w:numPr>
        <w:tabs>
          <w:tab w:val="clear" w:pos="1134"/>
          <w:tab w:val="left" w:pos="-284"/>
          <w:tab w:val="left" w:pos="196"/>
        </w:tabs>
        <w:ind w:left="-284" w:firstLine="284"/>
        <w:rPr>
          <w:lang w:val="ro-MD"/>
        </w:rPr>
      </w:pPr>
      <w:r w:rsidRPr="00FF430B">
        <w:rPr>
          <w:lang w:val="ro-MD"/>
        </w:rPr>
        <w:lastRenderedPageBreak/>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D8130E">
      <w:pPr>
        <w:pStyle w:val="ListParagraph"/>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ph"/>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B2655" w:rsidP="00F902A7">
      <w:pPr>
        <w:pStyle w:val="ListParagraph"/>
        <w:numPr>
          <w:ilvl w:val="0"/>
          <w:numId w:val="20"/>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38237B">
      <w:pPr>
        <w:pStyle w:val="ListParagraph"/>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ph"/>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ph"/>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şi/sau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ph"/>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ph"/>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ph"/>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şi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şi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şi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şi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şi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şi calificarea personalului de conducere, precum şi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lastRenderedPageBreak/>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puţin a unui contract cu o valoare nu mai mică de 75% din valoarea viitorului contract, confirmat prin prezentarea contractului de antrepriză sau subantrepriză, precum şi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lastRenderedPageBreak/>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ph"/>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0045A2DE" w14:textId="77777777" w:rsidR="005B15E1" w:rsidRPr="00FF430B" w:rsidRDefault="005B15E1"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ph"/>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61109FE1" w14:textId="77777777" w:rsidR="00AB71A5" w:rsidRDefault="00AB71A5" w:rsidP="000C5DFB">
      <w:pPr>
        <w:jc w:val="right"/>
        <w:rPr>
          <w:noProof w:val="0"/>
          <w:lang w:val="ro-MD"/>
        </w:rPr>
      </w:pPr>
    </w:p>
    <w:p w14:paraId="55D253D4" w14:textId="77777777" w:rsidR="00AB71A5" w:rsidRDefault="00AB71A5" w:rsidP="000C5DFB">
      <w:pPr>
        <w:jc w:val="right"/>
        <w:rPr>
          <w:noProof w:val="0"/>
          <w:lang w:val="ro-MD"/>
        </w:rPr>
      </w:pPr>
    </w:p>
    <w:p w14:paraId="00E6C4BC" w14:textId="77777777" w:rsidR="00AB71A5" w:rsidRDefault="00AB71A5" w:rsidP="000C5DFB">
      <w:pPr>
        <w:jc w:val="right"/>
        <w:rPr>
          <w:noProof w:val="0"/>
          <w:lang w:val="ro-MD"/>
        </w:rPr>
      </w:pPr>
    </w:p>
    <w:p w14:paraId="3016162C" w14:textId="77777777" w:rsidR="00AB71A5" w:rsidRDefault="00AB71A5" w:rsidP="000C5DFB">
      <w:pPr>
        <w:jc w:val="right"/>
        <w:rPr>
          <w:noProof w:val="0"/>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3B70912" w14:textId="7D0BEC1B" w:rsidR="00E71F7B" w:rsidRPr="00FF430B" w:rsidRDefault="0003591A" w:rsidP="00C90360">
      <w:pPr>
        <w:pStyle w:val="Heading2"/>
        <w:spacing w:before="0"/>
        <w:jc w:val="center"/>
        <w:rPr>
          <w:lang w:val="ro-MD"/>
        </w:rPr>
      </w:pPr>
      <w:r w:rsidRPr="00FF430B">
        <w:rPr>
          <w:rFonts w:ascii="Times New Roman" w:hAnsi="Times New Roman" w:cs="Times New Roman"/>
          <w:bCs w:val="0"/>
          <w:color w:val="auto"/>
          <w:sz w:val="24"/>
          <w:szCs w:val="24"/>
          <w:lang w:val="ro-MD"/>
        </w:rPr>
        <w:t xml:space="preserve"> </w:t>
      </w:r>
      <w:bookmarkEnd w:id="62"/>
    </w:p>
    <w:p w14:paraId="3FE3C444" w14:textId="1A4C43F6" w:rsidR="00233538" w:rsidRPr="00FF430B" w:rsidRDefault="0003591A" w:rsidP="00CD6883">
      <w:pPr>
        <w:ind w:firstLine="709"/>
        <w:jc w:val="both"/>
        <w:rPr>
          <w:lang w:val="ro-MD"/>
        </w:rPr>
      </w:pPr>
      <w:r w:rsidRPr="00FF430B">
        <w:rPr>
          <w:lang w:val="ro-MD"/>
        </w:rPr>
        <w:t>Obiectul</w:t>
      </w:r>
      <w:r w:rsidR="001F37E4">
        <w:rPr>
          <w:lang w:val="ro-MD"/>
        </w:rPr>
        <w:t>:</w:t>
      </w:r>
      <w:r w:rsidR="001F37E4" w:rsidRPr="001F37E4">
        <w:rPr>
          <w:lang w:val="ro-MD"/>
        </w:rPr>
        <w:t xml:space="preserve"> </w:t>
      </w:r>
      <w:r w:rsidR="0017080B" w:rsidRPr="0017080B">
        <w:rPr>
          <w:u w:val="single"/>
          <w:lang w:val="ro-MD"/>
        </w:rPr>
        <w:t>Lucrări de finisare a construcțiilor</w:t>
      </w:r>
    </w:p>
    <w:p w14:paraId="27D83BF7" w14:textId="77777777" w:rsidR="00CD6883" w:rsidRDefault="00CD6883" w:rsidP="001F37E4">
      <w:pPr>
        <w:ind w:firstLine="709"/>
        <w:jc w:val="both"/>
        <w:rPr>
          <w:lang w:val="ro-MD"/>
        </w:rPr>
      </w:pPr>
    </w:p>
    <w:p w14:paraId="76394213" w14:textId="66FD8B5C" w:rsidR="001F37E4" w:rsidRPr="001F37E4" w:rsidRDefault="0003591A" w:rsidP="001F37E4">
      <w:pPr>
        <w:ind w:firstLine="709"/>
        <w:jc w:val="both"/>
        <w:rPr>
          <w:u w:val="single"/>
          <w:lang w:val="ro-MD"/>
        </w:rPr>
      </w:pPr>
      <w:r w:rsidRPr="00FF430B">
        <w:rPr>
          <w:lang w:val="ro-MD"/>
        </w:rPr>
        <w:t>Autoritatea contractantă</w:t>
      </w:r>
      <w:r w:rsidR="001F37E4">
        <w:rPr>
          <w:lang w:val="ro-MD"/>
        </w:rPr>
        <w:t>:</w:t>
      </w:r>
      <w:r w:rsidR="001F37E4" w:rsidRPr="001F37E4">
        <w:rPr>
          <w:lang w:val="ro-MD"/>
        </w:rPr>
        <w:t xml:space="preserve"> </w:t>
      </w:r>
      <w:r w:rsidR="001F37E4" w:rsidRPr="001F37E4">
        <w:rPr>
          <w:u w:val="single"/>
          <w:lang w:val="ro-MD"/>
        </w:rPr>
        <w:t>I.P. „Serviciul Tehnologia Informației și Securitate Cibernetică”</w:t>
      </w:r>
    </w:p>
    <w:p w14:paraId="1CE63087" w14:textId="77777777" w:rsidR="001F37E4" w:rsidRDefault="001F37E4" w:rsidP="00196AB4">
      <w:pPr>
        <w:pStyle w:val="cp"/>
        <w:ind w:firstLine="709"/>
        <w:jc w:val="both"/>
        <w:rPr>
          <w:lang w:val="ro-MD"/>
        </w:rPr>
      </w:pPr>
    </w:p>
    <w:p w14:paraId="788D85C3" w14:textId="57A8A07A" w:rsidR="001F37E4" w:rsidRDefault="001F37E4" w:rsidP="006C6140">
      <w:pPr>
        <w:jc w:val="both"/>
        <w:rPr>
          <w:b/>
          <w:lang w:val="ro-MD"/>
        </w:rPr>
      </w:pPr>
      <w:r>
        <w:rPr>
          <w:lang w:val="ro-MD"/>
        </w:rPr>
        <w:t xml:space="preserve">            </w:t>
      </w:r>
    </w:p>
    <w:p w14:paraId="6713D000" w14:textId="3BCB984C" w:rsidR="009A6B71" w:rsidRPr="00FF430B" w:rsidRDefault="009A6B71" w:rsidP="009A6B71">
      <w:pPr>
        <w:ind w:firstLine="709"/>
        <w:jc w:val="both"/>
        <w:rPr>
          <w:lang w:val="ro-MD"/>
        </w:rPr>
      </w:pPr>
    </w:p>
    <w:p w14:paraId="7E1F8170" w14:textId="77777777" w:rsidR="00F4030F" w:rsidRPr="00FF430B" w:rsidRDefault="00F4030F" w:rsidP="00196AB4">
      <w:pPr>
        <w:ind w:firstLine="709"/>
        <w:jc w:val="both"/>
        <w:rPr>
          <w:lang w:val="ro-MD"/>
        </w:rPr>
      </w:pPr>
    </w:p>
    <w:p w14:paraId="3698D48B" w14:textId="77777777" w:rsidR="000E4D7D" w:rsidRDefault="000E4D7D" w:rsidP="00196AB4">
      <w:pPr>
        <w:ind w:firstLine="709"/>
        <w:jc w:val="both"/>
        <w:rPr>
          <w:lang w:val="ro-MD"/>
        </w:rPr>
      </w:pPr>
    </w:p>
    <w:p w14:paraId="7F714DFC" w14:textId="77777777" w:rsidR="00B706B5" w:rsidRDefault="00B706B5" w:rsidP="00196AB4">
      <w:pPr>
        <w:ind w:firstLine="709"/>
        <w:jc w:val="both"/>
        <w:rPr>
          <w:lang w:val="ro-MD"/>
        </w:rPr>
      </w:pPr>
    </w:p>
    <w:p w14:paraId="38C9AC6A" w14:textId="77777777" w:rsidR="00B706B5" w:rsidRDefault="00B706B5" w:rsidP="00196AB4">
      <w:pPr>
        <w:ind w:firstLine="709"/>
        <w:jc w:val="both"/>
        <w:rPr>
          <w:lang w:val="ro-MD"/>
        </w:rPr>
      </w:pPr>
    </w:p>
    <w:p w14:paraId="2BE83FB1" w14:textId="77777777" w:rsidR="00B706B5" w:rsidRDefault="00B706B5" w:rsidP="00196AB4">
      <w:pPr>
        <w:ind w:firstLine="709"/>
        <w:jc w:val="both"/>
        <w:rPr>
          <w:lang w:val="ro-MD"/>
        </w:rPr>
      </w:pPr>
    </w:p>
    <w:p w14:paraId="07E03355" w14:textId="77777777" w:rsidR="00B706B5" w:rsidRDefault="00B706B5" w:rsidP="00196AB4">
      <w:pPr>
        <w:ind w:firstLine="709"/>
        <w:jc w:val="both"/>
        <w:rPr>
          <w:lang w:val="ro-MD"/>
        </w:rPr>
      </w:pPr>
    </w:p>
    <w:p w14:paraId="3F1E090A" w14:textId="77777777" w:rsidR="00B706B5" w:rsidRDefault="00B706B5" w:rsidP="00196AB4">
      <w:pPr>
        <w:ind w:firstLine="709"/>
        <w:jc w:val="both"/>
        <w:rPr>
          <w:lang w:val="ro-MD"/>
        </w:rPr>
      </w:pPr>
    </w:p>
    <w:p w14:paraId="7E4D9135" w14:textId="77777777" w:rsidR="00B706B5" w:rsidRDefault="00B706B5" w:rsidP="00196AB4">
      <w:pPr>
        <w:ind w:firstLine="709"/>
        <w:jc w:val="both"/>
        <w:rPr>
          <w:lang w:val="ro-MD"/>
        </w:rPr>
      </w:pPr>
    </w:p>
    <w:p w14:paraId="00C89086" w14:textId="77777777" w:rsidR="00B706B5" w:rsidRDefault="00B706B5" w:rsidP="00196AB4">
      <w:pPr>
        <w:ind w:firstLine="709"/>
        <w:jc w:val="both"/>
        <w:rPr>
          <w:lang w:val="ro-MD"/>
        </w:rPr>
      </w:pPr>
    </w:p>
    <w:p w14:paraId="295D184F" w14:textId="77777777" w:rsidR="00B706B5" w:rsidRDefault="00B706B5" w:rsidP="00196AB4">
      <w:pPr>
        <w:ind w:firstLine="709"/>
        <w:jc w:val="both"/>
        <w:rPr>
          <w:lang w:val="ro-MD"/>
        </w:rPr>
      </w:pPr>
    </w:p>
    <w:p w14:paraId="737A47F1" w14:textId="77777777" w:rsidR="00B706B5" w:rsidRDefault="00B706B5" w:rsidP="00196AB4">
      <w:pPr>
        <w:ind w:firstLine="709"/>
        <w:jc w:val="both"/>
        <w:rPr>
          <w:lang w:val="ro-MD"/>
        </w:rPr>
      </w:pPr>
    </w:p>
    <w:p w14:paraId="3526EB90" w14:textId="77777777" w:rsidR="00B706B5" w:rsidRDefault="00B706B5" w:rsidP="00196AB4">
      <w:pPr>
        <w:ind w:firstLine="709"/>
        <w:jc w:val="both"/>
        <w:rPr>
          <w:lang w:val="ro-MD"/>
        </w:rPr>
      </w:pPr>
    </w:p>
    <w:p w14:paraId="3127D10D" w14:textId="77777777" w:rsidR="00B706B5" w:rsidRDefault="00B706B5" w:rsidP="00196AB4">
      <w:pPr>
        <w:ind w:firstLine="709"/>
        <w:jc w:val="both"/>
        <w:rPr>
          <w:lang w:val="ro-MD"/>
        </w:rPr>
      </w:pPr>
    </w:p>
    <w:p w14:paraId="5F8B9C1D" w14:textId="77777777" w:rsidR="00B706B5" w:rsidRDefault="00B706B5" w:rsidP="00196AB4">
      <w:pPr>
        <w:ind w:firstLine="709"/>
        <w:jc w:val="both"/>
        <w:rPr>
          <w:lang w:val="ro-MD"/>
        </w:rPr>
      </w:pPr>
    </w:p>
    <w:p w14:paraId="09F0EDD0" w14:textId="77777777" w:rsidR="00B706B5" w:rsidRDefault="00B706B5" w:rsidP="00196AB4">
      <w:pPr>
        <w:ind w:firstLine="709"/>
        <w:jc w:val="both"/>
        <w:rPr>
          <w:lang w:val="ro-MD"/>
        </w:rPr>
      </w:pPr>
    </w:p>
    <w:p w14:paraId="7ADFFFE7" w14:textId="77777777" w:rsidR="00B706B5" w:rsidRDefault="00B706B5" w:rsidP="00196AB4">
      <w:pPr>
        <w:ind w:firstLine="709"/>
        <w:jc w:val="both"/>
        <w:rPr>
          <w:lang w:val="ro-MD"/>
        </w:rPr>
      </w:pPr>
    </w:p>
    <w:p w14:paraId="7E693BB9" w14:textId="77777777" w:rsidR="00B706B5" w:rsidRDefault="00B706B5" w:rsidP="00196AB4">
      <w:pPr>
        <w:ind w:firstLine="709"/>
        <w:jc w:val="both"/>
        <w:rPr>
          <w:lang w:val="ro-MD"/>
        </w:rPr>
      </w:pPr>
    </w:p>
    <w:p w14:paraId="26251D52" w14:textId="77777777" w:rsidR="00B706B5" w:rsidRDefault="00B706B5" w:rsidP="00196AB4">
      <w:pPr>
        <w:ind w:firstLine="709"/>
        <w:jc w:val="both"/>
        <w:rPr>
          <w:lang w:val="ro-MD"/>
        </w:rPr>
      </w:pPr>
    </w:p>
    <w:p w14:paraId="78E2A907" w14:textId="77777777" w:rsidR="00B706B5" w:rsidRDefault="00B706B5" w:rsidP="00196AB4">
      <w:pPr>
        <w:ind w:firstLine="709"/>
        <w:jc w:val="both"/>
        <w:rPr>
          <w:lang w:val="ro-MD"/>
        </w:rPr>
      </w:pPr>
    </w:p>
    <w:p w14:paraId="2A7B745F" w14:textId="77777777" w:rsidR="00B706B5" w:rsidRDefault="00B706B5" w:rsidP="00196AB4">
      <w:pPr>
        <w:ind w:firstLine="709"/>
        <w:jc w:val="both"/>
        <w:rPr>
          <w:lang w:val="ro-MD"/>
        </w:rPr>
      </w:pPr>
    </w:p>
    <w:p w14:paraId="5D2C19AE" w14:textId="77777777" w:rsidR="00B706B5" w:rsidRDefault="00B706B5" w:rsidP="00196AB4">
      <w:pPr>
        <w:ind w:firstLine="709"/>
        <w:jc w:val="both"/>
        <w:rPr>
          <w:lang w:val="ro-MD"/>
        </w:rPr>
      </w:pPr>
    </w:p>
    <w:p w14:paraId="7FE218C0" w14:textId="77777777" w:rsidR="00B706B5" w:rsidRDefault="00B706B5" w:rsidP="00196AB4">
      <w:pPr>
        <w:ind w:firstLine="709"/>
        <w:jc w:val="both"/>
        <w:rPr>
          <w:lang w:val="ro-MD"/>
        </w:rPr>
      </w:pPr>
    </w:p>
    <w:p w14:paraId="1FDC7736" w14:textId="77777777" w:rsidR="00B706B5" w:rsidRDefault="00B706B5" w:rsidP="00196AB4">
      <w:pPr>
        <w:ind w:firstLine="709"/>
        <w:jc w:val="both"/>
        <w:rPr>
          <w:lang w:val="ro-MD"/>
        </w:rPr>
      </w:pPr>
    </w:p>
    <w:p w14:paraId="67D61706" w14:textId="77777777" w:rsidR="00B706B5" w:rsidRDefault="00B706B5" w:rsidP="00196AB4">
      <w:pPr>
        <w:ind w:firstLine="709"/>
        <w:jc w:val="both"/>
        <w:rPr>
          <w:lang w:val="ro-MD"/>
        </w:rPr>
      </w:pPr>
    </w:p>
    <w:p w14:paraId="1B3E3B2A" w14:textId="77777777" w:rsidR="00B706B5" w:rsidRDefault="00B706B5" w:rsidP="00196AB4">
      <w:pPr>
        <w:ind w:firstLine="709"/>
        <w:jc w:val="both"/>
        <w:rPr>
          <w:lang w:val="ro-MD"/>
        </w:rPr>
      </w:pPr>
    </w:p>
    <w:p w14:paraId="3D708902" w14:textId="77777777" w:rsidR="00B706B5" w:rsidRDefault="00B706B5" w:rsidP="00196AB4">
      <w:pPr>
        <w:ind w:firstLine="709"/>
        <w:jc w:val="both"/>
        <w:rPr>
          <w:lang w:val="ro-MD"/>
        </w:rPr>
      </w:pPr>
    </w:p>
    <w:p w14:paraId="2144E7E5" w14:textId="77777777" w:rsidR="00B706B5" w:rsidRDefault="00B706B5" w:rsidP="00196AB4">
      <w:pPr>
        <w:ind w:firstLine="709"/>
        <w:jc w:val="both"/>
        <w:rPr>
          <w:lang w:val="ro-MD"/>
        </w:rPr>
      </w:pPr>
    </w:p>
    <w:p w14:paraId="1FCF08BD" w14:textId="77777777" w:rsidR="003F70B5" w:rsidRDefault="003F70B5" w:rsidP="00196AB4">
      <w:pPr>
        <w:ind w:firstLine="709"/>
        <w:jc w:val="both"/>
        <w:rPr>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ph"/>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şi în modul în care Beneficiarul consideră necesar. Pe timpul suspendării, Antreprenorul va proteja şi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şi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ph"/>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şi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r w:rsidR="00460653" w:rsidRPr="00FF430B">
              <w:rPr>
                <w:lang w:val="ro-MD"/>
              </w:rPr>
              <w:t xml:space="preserve">şi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şi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şi cotele de nivel, precum şi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şi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ph"/>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şi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lastRenderedPageBreak/>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NormalWeb"/>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şi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NormalWeb"/>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2F556B">
            <w:pPr>
              <w:pStyle w:val="ListParagraph"/>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NormalWeb"/>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2F556B">
            <w:pPr>
              <w:pStyle w:val="ListParagraph"/>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şi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şi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şi care pot fi dovedite. </w:t>
            </w:r>
          </w:p>
          <w:p w14:paraId="692C1133"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2F556B">
            <w:pPr>
              <w:pStyle w:val="ListParagraph"/>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ListParagraph"/>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NormalWeb"/>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2F556B">
            <w:pPr>
              <w:pStyle w:val="ListParagraph"/>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NormalWeb"/>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NormalWeb"/>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NormalWeb"/>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ListParagraph"/>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243D9155" w14:textId="77777777" w:rsidR="001B63E5" w:rsidRDefault="001B63E5" w:rsidP="004D7C86">
            <w:pPr>
              <w:tabs>
                <w:tab w:val="left" w:pos="2295"/>
              </w:tabs>
              <w:jc w:val="right"/>
              <w:rPr>
                <w:lang w:val="ro-MD"/>
              </w:rPr>
            </w:pPr>
          </w:p>
          <w:p w14:paraId="3A5C05D1" w14:textId="77777777" w:rsidR="001B63E5" w:rsidRDefault="001B63E5" w:rsidP="004D7C86">
            <w:pPr>
              <w:tabs>
                <w:tab w:val="left" w:pos="2295"/>
              </w:tabs>
              <w:jc w:val="right"/>
              <w:rPr>
                <w:lang w:val="ro-MD"/>
              </w:rPr>
            </w:pPr>
          </w:p>
          <w:p w14:paraId="0AD0CC55" w14:textId="77777777" w:rsidR="001B63E5" w:rsidRDefault="001B63E5" w:rsidP="004D7C86">
            <w:pPr>
              <w:tabs>
                <w:tab w:val="left" w:pos="2295"/>
              </w:tabs>
              <w:jc w:val="right"/>
              <w:rPr>
                <w:lang w:val="ro-MD"/>
              </w:rPr>
            </w:pPr>
          </w:p>
          <w:p w14:paraId="49F6A36B" w14:textId="77777777" w:rsidR="001B63E5" w:rsidRDefault="001B63E5" w:rsidP="004D7C86">
            <w:pPr>
              <w:tabs>
                <w:tab w:val="left" w:pos="2295"/>
              </w:tabs>
              <w:jc w:val="right"/>
              <w:rPr>
                <w:lang w:val="ro-MD"/>
              </w:rPr>
            </w:pPr>
          </w:p>
          <w:p w14:paraId="45A92A4D" w14:textId="77777777" w:rsidR="001B63E5" w:rsidRDefault="001B63E5" w:rsidP="004D7C86">
            <w:pPr>
              <w:tabs>
                <w:tab w:val="left" w:pos="2295"/>
              </w:tabs>
              <w:jc w:val="right"/>
              <w:rPr>
                <w:lang w:val="ro-MD"/>
              </w:rPr>
            </w:pPr>
          </w:p>
          <w:p w14:paraId="19F7FAF8" w14:textId="25BFAEFF" w:rsidR="007E709D" w:rsidRPr="001B63E5" w:rsidRDefault="007E709D" w:rsidP="004D7C86">
            <w:pPr>
              <w:tabs>
                <w:tab w:val="left" w:pos="2295"/>
              </w:tabs>
              <w:jc w:val="right"/>
              <w:rPr>
                <w:lang w:val="ro-MD"/>
              </w:rPr>
            </w:pPr>
            <w:r w:rsidRPr="001B63E5">
              <w:rPr>
                <w:lang w:val="ro-MD"/>
              </w:rPr>
              <w:lastRenderedPageBreak/>
              <w:t xml:space="preserve">Anexa nr. </w:t>
            </w:r>
            <w:r w:rsidR="004D7C86" w:rsidRPr="001B63E5">
              <w:rPr>
                <w:lang w:val="ro-MD"/>
              </w:rPr>
              <w:t>1</w:t>
            </w:r>
          </w:p>
          <w:p w14:paraId="5963C5BF" w14:textId="77777777" w:rsidR="007E709D" w:rsidRPr="001B63E5" w:rsidRDefault="00C33344" w:rsidP="004D7C86">
            <w:pPr>
              <w:tabs>
                <w:tab w:val="left" w:pos="2295"/>
              </w:tabs>
              <w:jc w:val="right"/>
              <w:rPr>
                <w:lang w:val="ro-MD"/>
              </w:rPr>
            </w:pPr>
            <w:r w:rsidRPr="001B63E5">
              <w:rPr>
                <w:lang w:val="ro-MD"/>
              </w:rPr>
              <w:t>l</w:t>
            </w:r>
            <w:r w:rsidR="00892A6D" w:rsidRPr="001B63E5">
              <w:rPr>
                <w:lang w:val="ro-MD"/>
              </w:rPr>
              <w:t>a C</w:t>
            </w:r>
            <w:r w:rsidR="007E709D" w:rsidRPr="001B63E5">
              <w:rPr>
                <w:lang w:val="ro-MD"/>
              </w:rPr>
              <w:t>ontractul nr. ___________</w:t>
            </w:r>
          </w:p>
          <w:p w14:paraId="63A61F6E" w14:textId="77777777" w:rsidR="007E709D" w:rsidRPr="001B63E5" w:rsidRDefault="007E709D" w:rsidP="004D7C86">
            <w:pPr>
              <w:tabs>
                <w:tab w:val="left" w:pos="2295"/>
              </w:tabs>
              <w:jc w:val="right"/>
              <w:rPr>
                <w:lang w:val="ro-MD"/>
              </w:rPr>
            </w:pPr>
            <w:r w:rsidRPr="001B63E5">
              <w:rPr>
                <w:lang w:val="ro-MD"/>
              </w:rPr>
              <w:t>Din „____”  _____ 20_______</w:t>
            </w:r>
          </w:p>
          <w:p w14:paraId="7710A024" w14:textId="77777777" w:rsidR="007E709D" w:rsidRPr="001B63E5" w:rsidRDefault="007E709D" w:rsidP="007E709D">
            <w:pPr>
              <w:tabs>
                <w:tab w:val="left" w:pos="2295"/>
              </w:tabs>
              <w:jc w:val="both"/>
              <w:rPr>
                <w:lang w:val="ro-MD"/>
              </w:rPr>
            </w:pPr>
          </w:p>
          <w:p w14:paraId="53DC7578" w14:textId="77777777" w:rsidR="004D7C86" w:rsidRPr="001B63E5" w:rsidRDefault="004D7C86" w:rsidP="007E709D">
            <w:pPr>
              <w:tabs>
                <w:tab w:val="left" w:pos="2295"/>
              </w:tabs>
              <w:jc w:val="both"/>
              <w:rPr>
                <w:lang w:val="ro-MD"/>
              </w:rPr>
            </w:pPr>
          </w:p>
          <w:p w14:paraId="19891DBE" w14:textId="77777777" w:rsidR="007E709D" w:rsidRPr="001B63E5" w:rsidRDefault="00C33344" w:rsidP="007E709D">
            <w:pPr>
              <w:tabs>
                <w:tab w:val="left" w:pos="2295"/>
              </w:tabs>
              <w:jc w:val="both"/>
              <w:rPr>
                <w:b/>
                <w:lang w:val="ro-MD"/>
              </w:rPr>
            </w:pPr>
            <w:r w:rsidRPr="001B63E5">
              <w:rPr>
                <w:b/>
                <w:lang w:val="ro-MD"/>
              </w:rPr>
              <w:t xml:space="preserve">       </w:t>
            </w:r>
            <w:r w:rsidR="007E709D" w:rsidRPr="001B63E5">
              <w:rPr>
                <w:b/>
                <w:lang w:val="ro-MD"/>
              </w:rPr>
              <w:t>SPECIFICAŢII TEHNICE</w:t>
            </w:r>
          </w:p>
          <w:p w14:paraId="3C46C6BC" w14:textId="77777777" w:rsidR="007E709D" w:rsidRPr="001B63E5" w:rsidRDefault="007E709D" w:rsidP="007E709D">
            <w:pPr>
              <w:tabs>
                <w:tab w:val="left" w:pos="2295"/>
              </w:tabs>
              <w:jc w:val="both"/>
              <w:rPr>
                <w:lang w:val="ro-MD"/>
              </w:rPr>
            </w:pPr>
          </w:p>
          <w:tbl>
            <w:tblPr>
              <w:tblW w:w="9547" w:type="dxa"/>
              <w:tblLayout w:type="fixed"/>
              <w:tblCellMar>
                <w:top w:w="15" w:type="dxa"/>
                <w:left w:w="15" w:type="dxa"/>
                <w:bottom w:w="15" w:type="dxa"/>
                <w:right w:w="15" w:type="dxa"/>
              </w:tblCellMar>
              <w:tblLook w:val="04A0" w:firstRow="1" w:lastRow="0" w:firstColumn="1" w:lastColumn="0" w:noHBand="0" w:noVBand="1"/>
            </w:tblPr>
            <w:tblGrid>
              <w:gridCol w:w="400"/>
              <w:gridCol w:w="1898"/>
              <w:gridCol w:w="1051"/>
              <w:gridCol w:w="1768"/>
              <w:gridCol w:w="711"/>
              <w:gridCol w:w="1404"/>
              <w:gridCol w:w="2315"/>
            </w:tblGrid>
            <w:tr w:rsidR="007E709D" w:rsidRPr="001B63E5" w14:paraId="49F0A33E" w14:textId="77777777" w:rsidTr="00E757DC">
              <w:trPr>
                <w:trHeight w:val="1648"/>
              </w:trPr>
              <w:tc>
                <w:tcPr>
                  <w:tcW w:w="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1B63E5" w:rsidRDefault="007E709D" w:rsidP="004D7C86">
                  <w:pPr>
                    <w:jc w:val="both"/>
                    <w:rPr>
                      <w:b/>
                      <w:bCs/>
                      <w:noProof w:val="0"/>
                      <w:lang w:val="ro-MD"/>
                    </w:rPr>
                  </w:pPr>
                  <w:r w:rsidRPr="001B63E5">
                    <w:rPr>
                      <w:b/>
                      <w:bCs/>
                      <w:noProof w:val="0"/>
                      <w:lang w:val="ro-MD"/>
                    </w:rPr>
                    <w:t>Nr.</w:t>
                  </w:r>
                </w:p>
              </w:tc>
              <w:tc>
                <w:tcPr>
                  <w:tcW w:w="18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1B63E5" w:rsidRDefault="007E709D" w:rsidP="00E13118">
                  <w:pPr>
                    <w:jc w:val="center"/>
                    <w:rPr>
                      <w:b/>
                      <w:bCs/>
                      <w:noProof w:val="0"/>
                      <w:lang w:val="ro-MD"/>
                    </w:rPr>
                  </w:pPr>
                  <w:r w:rsidRPr="001B63E5">
                    <w:rPr>
                      <w:b/>
                      <w:bCs/>
                      <w:noProof w:val="0"/>
                      <w:lang w:val="ro-MD"/>
                    </w:rPr>
                    <w:t>Denumirea lucrărilor</w:t>
                  </w:r>
                </w:p>
              </w:tc>
              <w:tc>
                <w:tcPr>
                  <w:tcW w:w="10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1B63E5" w:rsidRDefault="007E709D" w:rsidP="004D7C86">
                  <w:pPr>
                    <w:jc w:val="both"/>
                    <w:rPr>
                      <w:b/>
                      <w:bCs/>
                      <w:noProof w:val="0"/>
                      <w:lang w:val="ro-MD"/>
                    </w:rPr>
                  </w:pPr>
                  <w:r w:rsidRPr="001B63E5">
                    <w:rPr>
                      <w:b/>
                      <w:bCs/>
                      <w:noProof w:val="0"/>
                      <w:lang w:val="ro-MD"/>
                    </w:rPr>
                    <w:t>Cod CPV</w:t>
                  </w:r>
                </w:p>
              </w:tc>
              <w:tc>
                <w:tcPr>
                  <w:tcW w:w="2479"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1B63E5" w:rsidRDefault="007E709D" w:rsidP="004D7C86">
                  <w:pPr>
                    <w:jc w:val="center"/>
                    <w:rPr>
                      <w:b/>
                      <w:lang w:val="ro-MD"/>
                    </w:rPr>
                  </w:pPr>
                  <w:r w:rsidRPr="001B63E5">
                    <w:rPr>
                      <w:b/>
                      <w:lang w:val="ro-MD"/>
                    </w:rPr>
                    <w:t>Specificarea tehnică deplină solicitată de către autoritatea contractantă</w:t>
                  </w:r>
                </w:p>
                <w:p w14:paraId="046E9149" w14:textId="77777777" w:rsidR="007E709D" w:rsidRPr="001B63E5" w:rsidRDefault="007E709D" w:rsidP="004D7C86">
                  <w:pPr>
                    <w:jc w:val="both"/>
                    <w:rPr>
                      <w:b/>
                      <w:bCs/>
                      <w:noProof w:val="0"/>
                      <w:lang w:val="ro-MD"/>
                    </w:rPr>
                  </w:pPr>
                </w:p>
              </w:tc>
              <w:tc>
                <w:tcPr>
                  <w:tcW w:w="140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1B63E5" w:rsidRDefault="007E709D" w:rsidP="004D7C86">
                  <w:pPr>
                    <w:jc w:val="center"/>
                    <w:rPr>
                      <w:b/>
                      <w:lang w:val="ro-MD"/>
                    </w:rPr>
                  </w:pPr>
                  <w:r w:rsidRPr="001B63E5">
                    <w:rPr>
                      <w:b/>
                      <w:bCs/>
                      <w:noProof w:val="0"/>
                      <w:lang w:val="ro-MD"/>
                    </w:rPr>
                    <w:t xml:space="preserve">Specificarea tehnică </w:t>
                  </w:r>
                  <w:r w:rsidRPr="001B63E5">
                    <w:rPr>
                      <w:b/>
                      <w:lang w:val="ro-MD"/>
                    </w:rPr>
                    <w:t>deplină propusă de către ofertant</w:t>
                  </w:r>
                </w:p>
                <w:p w14:paraId="42591B78" w14:textId="77777777" w:rsidR="007E709D" w:rsidRPr="001B63E5" w:rsidRDefault="007E709D" w:rsidP="004D7C86">
                  <w:pPr>
                    <w:jc w:val="both"/>
                    <w:rPr>
                      <w:b/>
                      <w:bCs/>
                      <w:noProof w:val="0"/>
                      <w:lang w:val="ro-MD"/>
                    </w:rPr>
                  </w:pPr>
                </w:p>
              </w:tc>
              <w:tc>
                <w:tcPr>
                  <w:tcW w:w="231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1B63E5" w:rsidRDefault="007E709D" w:rsidP="003D1FBF">
                  <w:pPr>
                    <w:ind w:right="943"/>
                    <w:jc w:val="center"/>
                    <w:rPr>
                      <w:b/>
                      <w:bCs/>
                      <w:noProof w:val="0"/>
                      <w:lang w:val="ro-MD"/>
                    </w:rPr>
                  </w:pPr>
                  <w:r w:rsidRPr="001B63E5">
                    <w:rPr>
                      <w:b/>
                      <w:bCs/>
                      <w:noProof w:val="0"/>
                      <w:lang w:val="ro-MD"/>
                    </w:rPr>
                    <w:t>Standarde de</w:t>
                  </w:r>
                </w:p>
                <w:p w14:paraId="0F04E5CD" w14:textId="77777777" w:rsidR="007E709D" w:rsidRPr="001B63E5" w:rsidRDefault="007E709D" w:rsidP="003D1FBF">
                  <w:pPr>
                    <w:ind w:right="943"/>
                    <w:jc w:val="center"/>
                    <w:rPr>
                      <w:b/>
                      <w:bCs/>
                      <w:noProof w:val="0"/>
                      <w:lang w:val="ro-MD"/>
                    </w:rPr>
                  </w:pPr>
                  <w:proofErr w:type="spellStart"/>
                  <w:r w:rsidRPr="001B63E5">
                    <w:rPr>
                      <w:b/>
                      <w:bCs/>
                      <w:noProof w:val="0"/>
                      <w:lang w:val="ro-MD"/>
                    </w:rPr>
                    <w:t>referinţă</w:t>
                  </w:r>
                  <w:proofErr w:type="spellEnd"/>
                </w:p>
              </w:tc>
            </w:tr>
            <w:tr w:rsidR="003336EF" w:rsidRPr="001B63E5" w14:paraId="30C0C7E2" w14:textId="77777777" w:rsidTr="00165298">
              <w:trPr>
                <w:trHeight w:val="219"/>
              </w:trPr>
              <w:tc>
                <w:tcPr>
                  <w:tcW w:w="9547" w:type="dxa"/>
                  <w:gridSpan w:val="7"/>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4E5D8F3" w14:textId="5F5A1F47" w:rsidR="003336EF" w:rsidRPr="0017080B" w:rsidRDefault="003336EF" w:rsidP="00AE067F">
                  <w:pPr>
                    <w:jc w:val="both"/>
                    <w:rPr>
                      <w:b/>
                      <w:noProof w:val="0"/>
                      <w:lang w:val="ro-MD"/>
                    </w:rPr>
                  </w:pPr>
                  <w:r w:rsidRPr="0017080B">
                    <w:rPr>
                      <w:b/>
                      <w:noProof w:val="0"/>
                      <w:lang w:val="ro-MD"/>
                    </w:rPr>
                    <w:t xml:space="preserve">Lotul nr. 1: </w:t>
                  </w:r>
                  <w:r w:rsidR="0017080B" w:rsidRPr="0017080B">
                    <w:rPr>
                      <w:b/>
                      <w:noProof w:val="0"/>
                      <w:lang w:val="ro-MD"/>
                    </w:rPr>
                    <w:t>Lucrări de finisare a construcțiilor</w:t>
                  </w:r>
                </w:p>
              </w:tc>
            </w:tr>
            <w:tr w:rsidR="001B63E5" w:rsidRPr="001B63E5" w14:paraId="7EA3E8A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0BA2BD" w14:textId="29DB079B" w:rsidR="001B63E5" w:rsidRPr="001B63E5" w:rsidRDefault="001B63E5" w:rsidP="001B63E5">
                  <w:pPr>
                    <w:jc w:val="center"/>
                    <w:rPr>
                      <w:noProof w:val="0"/>
                      <w:lang w:val="ro-MD"/>
                    </w:rPr>
                  </w:pPr>
                  <w:r w:rsidRPr="001B63E5">
                    <w:rPr>
                      <w:noProof w:val="0"/>
                      <w:lang w:val="ro-MD"/>
                    </w:rPr>
                    <w:t>1</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56EF590" w14:textId="1C88C0E3" w:rsidR="001B63E5" w:rsidRPr="001B63E5" w:rsidRDefault="001B63E5" w:rsidP="00417342">
                  <w:pPr>
                    <w:rPr>
                      <w:lang w:val="ro-MD"/>
                    </w:rPr>
                  </w:pPr>
                  <w:r w:rsidRPr="001B63E5">
                    <w:rPr>
                      <w:lang w:val="ro-MD"/>
                    </w:rPr>
                    <w:t xml:space="preserve">1.1 </w:t>
                  </w:r>
                  <w:r w:rsidR="0017080B" w:rsidRPr="004D47E5">
                    <w:t xml:space="preserve">Lucrari de reparatie a </w:t>
                  </w:r>
                  <w:r w:rsidR="0017080B">
                    <w:t>birourilor „Semnatura Electronica” al IP STISC din str.Cuza Voda 5/1</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CCF8B67" w14:textId="757D9914" w:rsidR="001B63E5" w:rsidRPr="001B63E5" w:rsidRDefault="00CD6883" w:rsidP="001B63E5">
                  <w:pPr>
                    <w:jc w:val="center"/>
                    <w:rPr>
                      <w:noProof w:val="0"/>
                      <w:lang w:val="ro-MD"/>
                    </w:rPr>
                  </w:pPr>
                  <w:r w:rsidRPr="00CD6883">
                    <w:rPr>
                      <w:noProof w:val="0"/>
                      <w:lang w:val="ro-MD"/>
                    </w:rPr>
                    <w:t>45400000-1</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123AC15" w14:textId="08E72FF4" w:rsidR="001B63E5" w:rsidRPr="001B63E5" w:rsidRDefault="00674664" w:rsidP="0017080B">
                  <w:pPr>
                    <w:rPr>
                      <w:noProof w:val="0"/>
                      <w:lang w:val="ro-MD"/>
                    </w:rPr>
                  </w:pPr>
                  <w:r w:rsidRPr="00674664">
                    <w:rPr>
                      <w:rFonts w:eastAsiaTheme="minorHAnsi"/>
                      <w:lang w:val="en-US"/>
                    </w:rPr>
                    <w:t>Conform Caietului de sarcini si a Formularului F1 anexat la documentatia de atribuire</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8D8E47" w14:textId="77777777" w:rsidR="001B63E5" w:rsidRPr="001B63E5" w:rsidRDefault="001B63E5" w:rsidP="001B63E5">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7FBCE" w14:textId="77777777" w:rsidR="001B63E5" w:rsidRPr="001B63E5" w:rsidRDefault="001B63E5" w:rsidP="001B63E5">
                  <w:pPr>
                    <w:jc w:val="both"/>
                    <w:rPr>
                      <w:noProof w:val="0"/>
                      <w:lang w:val="ro-MD"/>
                    </w:rPr>
                  </w:pPr>
                </w:p>
              </w:tc>
            </w:tr>
            <w:tr w:rsidR="00674664" w:rsidRPr="001B63E5" w14:paraId="53157120"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17D7E5" w14:textId="60C38C0E" w:rsidR="00674664" w:rsidRPr="001B63E5" w:rsidRDefault="00674664" w:rsidP="00674664">
                  <w:pPr>
                    <w:jc w:val="center"/>
                    <w:rPr>
                      <w:noProof w:val="0"/>
                      <w:lang w:val="ro-MD"/>
                    </w:rPr>
                  </w:pPr>
                  <w:r>
                    <w:rPr>
                      <w:noProof w:val="0"/>
                      <w:lang w:val="ro-MD"/>
                    </w:rPr>
                    <w:t>2</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FC25649" w14:textId="58FC0A91" w:rsidR="00674664" w:rsidRPr="001B63E5" w:rsidRDefault="00674664" w:rsidP="00674664">
                  <w:pPr>
                    <w:rPr>
                      <w:lang w:val="ro-MD"/>
                    </w:rPr>
                  </w:pPr>
                  <w:r>
                    <w:rPr>
                      <w:lang w:val="ro-MD"/>
                    </w:rPr>
                    <w:t>1.2</w:t>
                  </w:r>
                  <w:r w:rsidRPr="004D47E5">
                    <w:t xml:space="preserve"> </w:t>
                  </w:r>
                  <w:r>
                    <w:t>Lucrari de reparatie a 3 birouri in cladirea Guvernului et.4</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5D753683" w14:textId="79909058" w:rsidR="00674664" w:rsidRPr="00CD6883" w:rsidRDefault="00674664" w:rsidP="00674664">
                  <w:pPr>
                    <w:jc w:val="center"/>
                    <w:rPr>
                      <w:noProof w:val="0"/>
                      <w:lang w:val="ro-MD"/>
                    </w:rPr>
                  </w:pPr>
                  <w:r w:rsidRPr="00CD6883">
                    <w:rPr>
                      <w:noProof w:val="0"/>
                      <w:lang w:val="ro-MD"/>
                    </w:rPr>
                    <w:t>45400000-1</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4B93380" w14:textId="186FF461" w:rsidR="00674664" w:rsidRPr="00417342" w:rsidRDefault="00674664" w:rsidP="00674664">
                  <w:pPr>
                    <w:rPr>
                      <w:rFonts w:eastAsiaTheme="minorHAnsi"/>
                      <w:lang w:val="en-US"/>
                    </w:rPr>
                  </w:pPr>
                  <w:r w:rsidRPr="004E686B">
                    <w:rPr>
                      <w:rFonts w:eastAsiaTheme="minorHAnsi"/>
                      <w:lang w:val="en-US"/>
                    </w:rPr>
                    <w:t>Conform Caietului de sarcini si a Formularului F1 anexat la documentatia de atribuire</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F9B5A0" w14:textId="77777777" w:rsidR="00674664" w:rsidRPr="001B63E5" w:rsidRDefault="00674664" w:rsidP="00674664">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B9AC58" w14:textId="77777777" w:rsidR="00674664" w:rsidRPr="001B63E5" w:rsidRDefault="00674664" w:rsidP="00674664">
                  <w:pPr>
                    <w:jc w:val="both"/>
                    <w:rPr>
                      <w:noProof w:val="0"/>
                      <w:lang w:val="ro-MD"/>
                    </w:rPr>
                  </w:pPr>
                </w:p>
              </w:tc>
            </w:tr>
            <w:tr w:rsidR="00674664" w:rsidRPr="001B63E5" w14:paraId="2C3BDFE5"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CA36E6" w14:textId="2D9805F3" w:rsidR="00674664" w:rsidRPr="001B63E5" w:rsidRDefault="00674664" w:rsidP="00674664">
                  <w:pPr>
                    <w:jc w:val="center"/>
                    <w:rPr>
                      <w:noProof w:val="0"/>
                      <w:lang w:val="ro-MD"/>
                    </w:rPr>
                  </w:pPr>
                  <w:r>
                    <w:rPr>
                      <w:noProof w:val="0"/>
                      <w:lang w:val="ro-MD"/>
                    </w:rPr>
                    <w:t>3</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9A8F9A8" w14:textId="2F353090" w:rsidR="00674664" w:rsidRPr="001B63E5" w:rsidRDefault="00674664" w:rsidP="00674664">
                  <w:pPr>
                    <w:rPr>
                      <w:lang w:val="ro-MD"/>
                    </w:rPr>
                  </w:pPr>
                  <w:r>
                    <w:rPr>
                      <w:lang w:val="ro-MD"/>
                    </w:rPr>
                    <w:t>1.3</w:t>
                  </w:r>
                  <w:r>
                    <w:t xml:space="preserve"> Lucrari de reparatie a depozitului din cadrul STISC, str.V.Lupu 18</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27E95A5" w14:textId="72D891B1" w:rsidR="00674664" w:rsidRPr="00CD6883" w:rsidRDefault="00674664" w:rsidP="00674664">
                  <w:pPr>
                    <w:jc w:val="center"/>
                    <w:rPr>
                      <w:noProof w:val="0"/>
                      <w:lang w:val="ro-MD"/>
                    </w:rPr>
                  </w:pPr>
                  <w:r w:rsidRPr="00CD6883">
                    <w:rPr>
                      <w:noProof w:val="0"/>
                      <w:lang w:val="ro-MD"/>
                    </w:rPr>
                    <w:t>45400000-1</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D3FBF46" w14:textId="6421C594" w:rsidR="00674664" w:rsidRPr="00417342" w:rsidRDefault="00674664" w:rsidP="00674664">
                  <w:pPr>
                    <w:rPr>
                      <w:rFonts w:eastAsiaTheme="minorHAnsi"/>
                      <w:lang w:val="en-US"/>
                    </w:rPr>
                  </w:pPr>
                  <w:r w:rsidRPr="004E686B">
                    <w:rPr>
                      <w:rFonts w:eastAsiaTheme="minorHAnsi"/>
                      <w:lang w:val="en-US"/>
                    </w:rPr>
                    <w:t>Conform Caietului de sarcini si a Formularului F1 anexat la documentatia de atribuire</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999C3A" w14:textId="77777777" w:rsidR="00674664" w:rsidRPr="001B63E5" w:rsidRDefault="00674664" w:rsidP="00674664">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D0B0E98" w14:textId="77777777" w:rsidR="00674664" w:rsidRPr="001B63E5" w:rsidRDefault="00674664" w:rsidP="00674664">
                  <w:pPr>
                    <w:jc w:val="both"/>
                    <w:rPr>
                      <w:noProof w:val="0"/>
                      <w:lang w:val="ro-MD"/>
                    </w:rPr>
                  </w:pPr>
                </w:p>
              </w:tc>
            </w:tr>
            <w:tr w:rsidR="00674664" w:rsidRPr="001B63E5" w14:paraId="37CB7A91" w14:textId="77777777" w:rsidTr="00182A55">
              <w:trPr>
                <w:trHeight w:val="985"/>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65A024" w14:textId="156C2C20" w:rsidR="00674664" w:rsidRPr="001B63E5" w:rsidRDefault="00674664" w:rsidP="00674664">
                  <w:pPr>
                    <w:jc w:val="center"/>
                    <w:rPr>
                      <w:noProof w:val="0"/>
                      <w:lang w:val="ro-MD"/>
                    </w:rPr>
                  </w:pPr>
                  <w:r>
                    <w:rPr>
                      <w:noProof w:val="0"/>
                      <w:lang w:val="ro-MD"/>
                    </w:rPr>
                    <w:t>4</w:t>
                  </w:r>
                </w:p>
              </w:tc>
              <w:tc>
                <w:tcPr>
                  <w:tcW w:w="1898"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2BD3CD4" w14:textId="7283B9C4" w:rsidR="00674664" w:rsidRPr="001B63E5" w:rsidRDefault="00674664" w:rsidP="00674664">
                  <w:pPr>
                    <w:rPr>
                      <w:lang w:val="ro-MD"/>
                    </w:rPr>
                  </w:pPr>
                  <w:r>
                    <w:rPr>
                      <w:lang w:val="ro-MD"/>
                    </w:rPr>
                    <w:t xml:space="preserve">1.4 </w:t>
                  </w:r>
                  <w:r>
                    <w:t>Lucrari de reparatie a acoperisului din cadrul STISC, str.V.Lupu 18</w:t>
                  </w:r>
                </w:p>
              </w:tc>
              <w:tc>
                <w:tcPr>
                  <w:tcW w:w="10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0D349E3" w14:textId="13E9D406" w:rsidR="00674664" w:rsidRPr="00CD6883" w:rsidRDefault="00674664" w:rsidP="00674664">
                  <w:pPr>
                    <w:jc w:val="center"/>
                    <w:rPr>
                      <w:noProof w:val="0"/>
                      <w:lang w:val="ro-MD"/>
                    </w:rPr>
                  </w:pPr>
                  <w:r w:rsidRPr="00CD6883">
                    <w:rPr>
                      <w:noProof w:val="0"/>
                      <w:lang w:val="ro-MD"/>
                    </w:rPr>
                    <w:t>45400000-1</w:t>
                  </w:r>
                </w:p>
              </w:tc>
              <w:tc>
                <w:tcPr>
                  <w:tcW w:w="2479"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C65E23" w14:textId="352F1DB3" w:rsidR="00674664" w:rsidRPr="00417342" w:rsidRDefault="00674664" w:rsidP="00674664">
                  <w:pPr>
                    <w:rPr>
                      <w:rFonts w:eastAsiaTheme="minorHAnsi"/>
                      <w:lang w:val="en-US"/>
                    </w:rPr>
                  </w:pPr>
                  <w:r w:rsidRPr="004E686B">
                    <w:rPr>
                      <w:rFonts w:eastAsiaTheme="minorHAnsi"/>
                      <w:lang w:val="en-US"/>
                    </w:rPr>
                    <w:t>Conform Caietului de sarcini si a Formularului F1 anexat la documentatia de atribuire</w:t>
                  </w: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638EF" w14:textId="77777777" w:rsidR="00674664" w:rsidRPr="001B63E5" w:rsidRDefault="00674664" w:rsidP="00674664">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9308F6" w14:textId="77777777" w:rsidR="00674664" w:rsidRPr="001B63E5" w:rsidRDefault="00674664" w:rsidP="00674664">
                  <w:pPr>
                    <w:jc w:val="both"/>
                    <w:rPr>
                      <w:noProof w:val="0"/>
                      <w:lang w:val="ro-MD"/>
                    </w:rPr>
                  </w:pPr>
                </w:p>
              </w:tc>
            </w:tr>
            <w:tr w:rsidR="00C2784A" w:rsidRPr="001B63E5" w14:paraId="49FDA97A" w14:textId="77777777" w:rsidTr="00E757DC">
              <w:trPr>
                <w:trHeight w:val="269"/>
              </w:trPr>
              <w:tc>
                <w:tcPr>
                  <w:tcW w:w="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C2784A" w:rsidRPr="001B63E5" w:rsidRDefault="00C2784A" w:rsidP="00C2784A">
                  <w:pPr>
                    <w:jc w:val="both"/>
                    <w:rPr>
                      <w:noProof w:val="0"/>
                      <w:lang w:val="ro-MD"/>
                    </w:rPr>
                  </w:pPr>
                </w:p>
              </w:tc>
              <w:tc>
                <w:tcPr>
                  <w:tcW w:w="18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C2784A" w:rsidRPr="001B63E5" w:rsidRDefault="00C2784A" w:rsidP="00C2784A">
                  <w:pPr>
                    <w:jc w:val="both"/>
                    <w:rPr>
                      <w:noProof w:val="0"/>
                      <w:lang w:val="ro-MD"/>
                    </w:rPr>
                  </w:pPr>
                  <w:r w:rsidRPr="001B63E5">
                    <w:rPr>
                      <w:b/>
                      <w:bCs/>
                      <w:noProof w:val="0"/>
                      <w:lang w:val="ro-MD"/>
                    </w:rPr>
                    <w:t>TOTAL</w:t>
                  </w:r>
                </w:p>
              </w:tc>
              <w:tc>
                <w:tcPr>
                  <w:tcW w:w="10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C2784A" w:rsidRPr="001B63E5" w:rsidRDefault="00C2784A" w:rsidP="00C2784A">
                  <w:pPr>
                    <w:jc w:val="both"/>
                    <w:rPr>
                      <w:noProof w:val="0"/>
                      <w:lang w:val="ro-MD"/>
                    </w:rPr>
                  </w:pPr>
                </w:p>
              </w:tc>
              <w:tc>
                <w:tcPr>
                  <w:tcW w:w="2479"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C2784A" w:rsidRPr="001B63E5" w:rsidRDefault="00C2784A" w:rsidP="00C2784A">
                  <w:pPr>
                    <w:jc w:val="both"/>
                    <w:rPr>
                      <w:noProof w:val="0"/>
                      <w:lang w:val="ro-MD"/>
                    </w:rPr>
                  </w:pPr>
                </w:p>
              </w:tc>
              <w:tc>
                <w:tcPr>
                  <w:tcW w:w="140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C2784A" w:rsidRPr="001B63E5" w:rsidRDefault="00C2784A" w:rsidP="00C2784A">
                  <w:pPr>
                    <w:jc w:val="both"/>
                    <w:rPr>
                      <w:noProof w:val="0"/>
                      <w:lang w:val="ro-MD"/>
                    </w:rPr>
                  </w:pPr>
                </w:p>
              </w:tc>
              <w:tc>
                <w:tcPr>
                  <w:tcW w:w="231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C2784A" w:rsidRPr="001B63E5" w:rsidRDefault="00C2784A" w:rsidP="00C2784A">
                  <w:pPr>
                    <w:jc w:val="both"/>
                    <w:rPr>
                      <w:noProof w:val="0"/>
                      <w:lang w:val="ro-MD"/>
                    </w:rPr>
                  </w:pPr>
                </w:p>
              </w:tc>
            </w:tr>
            <w:tr w:rsidR="00C2784A" w:rsidRPr="001B63E5" w14:paraId="0BADA6D4" w14:textId="77777777" w:rsidTr="00E757DC">
              <w:trPr>
                <w:trHeight w:val="2487"/>
              </w:trPr>
              <w:tc>
                <w:tcPr>
                  <w:tcW w:w="2298" w:type="dxa"/>
                  <w:gridSpan w:val="2"/>
                  <w:tcBorders>
                    <w:top w:val="single" w:sz="6" w:space="0" w:color="000000"/>
                    <w:left w:val="nil"/>
                    <w:bottom w:val="nil"/>
                    <w:right w:val="nil"/>
                  </w:tcBorders>
                </w:tcPr>
                <w:p w14:paraId="235B8284" w14:textId="77777777" w:rsidR="00C2784A" w:rsidRPr="001B63E5" w:rsidRDefault="00C2784A" w:rsidP="00C2784A">
                  <w:pPr>
                    <w:jc w:val="both"/>
                    <w:rPr>
                      <w:noProof w:val="0"/>
                      <w:lang w:val="ro-MD"/>
                    </w:rPr>
                  </w:pPr>
                </w:p>
                <w:p w14:paraId="08AAC997" w14:textId="77777777" w:rsidR="00C2784A" w:rsidRPr="001B63E5" w:rsidRDefault="00C2784A" w:rsidP="00C2784A">
                  <w:pPr>
                    <w:jc w:val="both"/>
                    <w:rPr>
                      <w:noProof w:val="0"/>
                      <w:lang w:val="ro-MD"/>
                    </w:rPr>
                  </w:pPr>
                </w:p>
                <w:p w14:paraId="1B044BD9" w14:textId="77777777" w:rsidR="00C2784A" w:rsidRPr="001B63E5" w:rsidRDefault="00C2784A" w:rsidP="00C2784A">
                  <w:pPr>
                    <w:jc w:val="both"/>
                    <w:rPr>
                      <w:noProof w:val="0"/>
                      <w:lang w:val="ro-MD"/>
                    </w:rPr>
                  </w:pPr>
                </w:p>
                <w:p w14:paraId="0EDE7AD5" w14:textId="77777777" w:rsidR="00C2784A" w:rsidRPr="001B63E5" w:rsidRDefault="00C2784A" w:rsidP="00C2784A">
                  <w:pPr>
                    <w:jc w:val="both"/>
                    <w:rPr>
                      <w:noProof w:val="0"/>
                      <w:lang w:val="ro-MD"/>
                    </w:rPr>
                  </w:pPr>
                </w:p>
                <w:p w14:paraId="081AFD4C" w14:textId="77777777" w:rsidR="00C2784A" w:rsidRPr="001B63E5" w:rsidRDefault="00C2784A" w:rsidP="00C2784A">
                  <w:pPr>
                    <w:jc w:val="both"/>
                    <w:rPr>
                      <w:noProof w:val="0"/>
                      <w:lang w:val="ro-MD"/>
                    </w:rPr>
                  </w:pPr>
                </w:p>
              </w:tc>
              <w:tc>
                <w:tcPr>
                  <w:tcW w:w="724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957264B" w14:textId="712419D6" w:rsidR="00C2784A" w:rsidRPr="001B63E5" w:rsidRDefault="00284ECE" w:rsidP="00284ECE">
                  <w:pPr>
                    <w:jc w:val="both"/>
                    <w:rPr>
                      <w:noProof w:val="0"/>
                      <w:lang w:val="ro-MD"/>
                    </w:rPr>
                  </w:pPr>
                  <w:r w:rsidRPr="001B63E5">
                    <w:rPr>
                      <w:noProof w:val="0"/>
                      <w:lang w:val="ro-MD"/>
                    </w:rPr>
                    <w:t> </w:t>
                  </w:r>
                </w:p>
                <w:p w14:paraId="4F64F738" w14:textId="77777777" w:rsidR="00C2784A" w:rsidRPr="001B63E5" w:rsidRDefault="00C2784A" w:rsidP="00C2784A">
                  <w:pPr>
                    <w:jc w:val="center"/>
                    <w:rPr>
                      <w:b/>
                      <w:bCs/>
                      <w:noProof w:val="0"/>
                      <w:lang w:val="ro-MD"/>
                    </w:rPr>
                  </w:pPr>
                </w:p>
                <w:p w14:paraId="6F6CEF5D" w14:textId="77777777" w:rsidR="00C2784A" w:rsidRPr="001B63E5" w:rsidRDefault="00C2784A" w:rsidP="00C2784A">
                  <w:pPr>
                    <w:jc w:val="center"/>
                    <w:rPr>
                      <w:b/>
                      <w:bCs/>
                      <w:noProof w:val="0"/>
                      <w:lang w:val="ro-MD"/>
                    </w:rPr>
                  </w:pPr>
                </w:p>
                <w:p w14:paraId="4127C2B0" w14:textId="77777777" w:rsidR="00C2784A" w:rsidRPr="001B63E5" w:rsidRDefault="00C2784A" w:rsidP="00C2784A">
                  <w:pPr>
                    <w:rPr>
                      <w:b/>
                      <w:bCs/>
                      <w:noProof w:val="0"/>
                      <w:lang w:val="ro-MD"/>
                    </w:rPr>
                  </w:pPr>
                  <w:r w:rsidRPr="001B63E5">
                    <w:rPr>
                      <w:b/>
                      <w:bCs/>
                      <w:noProof w:val="0"/>
                      <w:lang w:val="ro-MD"/>
                    </w:rPr>
                    <w:t xml:space="preserve">                 SEMNĂTURILE PĂRŢILOR</w:t>
                  </w:r>
                </w:p>
                <w:p w14:paraId="2D64B62D" w14:textId="77777777" w:rsidR="00C2784A" w:rsidRPr="001B63E5" w:rsidRDefault="00C2784A" w:rsidP="00C2784A">
                  <w:pPr>
                    <w:rPr>
                      <w:noProof w:val="0"/>
                      <w:lang w:val="ro-MD"/>
                    </w:rPr>
                  </w:pPr>
                </w:p>
              </w:tc>
            </w:tr>
            <w:tr w:rsidR="00C2784A" w:rsidRPr="001B63E5" w14:paraId="23344E58" w14:textId="77777777" w:rsidTr="00E757DC">
              <w:trPr>
                <w:trHeight w:val="1108"/>
              </w:trPr>
              <w:tc>
                <w:tcPr>
                  <w:tcW w:w="5117" w:type="dxa"/>
                  <w:gridSpan w:val="4"/>
                  <w:tcBorders>
                    <w:top w:val="nil"/>
                    <w:left w:val="nil"/>
                    <w:bottom w:val="nil"/>
                    <w:right w:val="nil"/>
                  </w:tcBorders>
                  <w:tcMar>
                    <w:top w:w="24" w:type="dxa"/>
                    <w:left w:w="48" w:type="dxa"/>
                    <w:bottom w:w="24" w:type="dxa"/>
                    <w:right w:w="48" w:type="dxa"/>
                  </w:tcMar>
                  <w:hideMark/>
                </w:tcPr>
                <w:p w14:paraId="1FE5DBA0" w14:textId="3C92AD18" w:rsidR="00C2784A" w:rsidRPr="001B63E5" w:rsidRDefault="00C2784A" w:rsidP="00F35604">
                  <w:pPr>
                    <w:rPr>
                      <w:noProof w:val="0"/>
                      <w:lang w:val="ro-MD"/>
                    </w:rPr>
                  </w:pPr>
                  <w:r w:rsidRPr="001B63E5">
                    <w:rPr>
                      <w:b/>
                      <w:bCs/>
                      <w:noProof w:val="0"/>
                      <w:lang w:val="ro-MD"/>
                    </w:rPr>
                    <w:t>ANTREPRENORUL</w:t>
                  </w:r>
                </w:p>
                <w:p w14:paraId="50273CFA" w14:textId="77777777" w:rsidR="00C2784A" w:rsidRPr="001B63E5" w:rsidRDefault="00C2784A" w:rsidP="00C2784A">
                  <w:pPr>
                    <w:ind w:firstLine="567"/>
                    <w:jc w:val="both"/>
                    <w:rPr>
                      <w:noProof w:val="0"/>
                      <w:lang w:val="ro-MD"/>
                    </w:rPr>
                  </w:pPr>
                  <w:r w:rsidRPr="001B63E5">
                    <w:rPr>
                      <w:noProof w:val="0"/>
                      <w:lang w:val="ro-MD"/>
                    </w:rPr>
                    <w:t> </w:t>
                  </w:r>
                </w:p>
                <w:p w14:paraId="0C5B10F9" w14:textId="77777777" w:rsidR="00C2784A" w:rsidRPr="001B63E5" w:rsidRDefault="00C2784A" w:rsidP="00C2784A">
                  <w:pPr>
                    <w:ind w:firstLine="567"/>
                    <w:rPr>
                      <w:noProof w:val="0"/>
                      <w:lang w:val="ro-MD"/>
                    </w:rPr>
                  </w:pPr>
                </w:p>
                <w:p w14:paraId="1CA6E53E" w14:textId="77777777" w:rsidR="00C2784A" w:rsidRPr="001B63E5" w:rsidRDefault="00C2784A" w:rsidP="00C2784A">
                  <w:pPr>
                    <w:ind w:firstLine="567"/>
                    <w:rPr>
                      <w:noProof w:val="0"/>
                      <w:lang w:val="ro-MD"/>
                    </w:rPr>
                  </w:pPr>
                </w:p>
              </w:tc>
              <w:tc>
                <w:tcPr>
                  <w:tcW w:w="711" w:type="dxa"/>
                  <w:tcBorders>
                    <w:top w:val="nil"/>
                    <w:left w:val="nil"/>
                    <w:bottom w:val="nil"/>
                    <w:right w:val="nil"/>
                  </w:tcBorders>
                </w:tcPr>
                <w:p w14:paraId="49B54B9F" w14:textId="77777777" w:rsidR="00C2784A" w:rsidRPr="001B63E5" w:rsidRDefault="00C2784A" w:rsidP="00C2784A">
                  <w:pPr>
                    <w:jc w:val="both"/>
                    <w:rPr>
                      <w:b/>
                      <w:bCs/>
                      <w:noProof w:val="0"/>
                      <w:lang w:val="ro-MD"/>
                    </w:rPr>
                  </w:pPr>
                </w:p>
              </w:tc>
              <w:tc>
                <w:tcPr>
                  <w:tcW w:w="3719" w:type="dxa"/>
                  <w:gridSpan w:val="2"/>
                  <w:tcBorders>
                    <w:top w:val="nil"/>
                    <w:left w:val="nil"/>
                    <w:bottom w:val="nil"/>
                    <w:right w:val="nil"/>
                  </w:tcBorders>
                  <w:tcMar>
                    <w:top w:w="24" w:type="dxa"/>
                    <w:left w:w="48" w:type="dxa"/>
                    <w:bottom w:w="24" w:type="dxa"/>
                    <w:right w:w="48" w:type="dxa"/>
                  </w:tcMar>
                  <w:hideMark/>
                </w:tcPr>
                <w:p w14:paraId="4B22F345" w14:textId="40A387CD" w:rsidR="00C2784A" w:rsidRPr="001B63E5" w:rsidRDefault="00C2784A" w:rsidP="00C2784A">
                  <w:pPr>
                    <w:rPr>
                      <w:noProof w:val="0"/>
                      <w:lang w:val="ro-MD"/>
                    </w:rPr>
                  </w:pPr>
                  <w:r w:rsidRPr="001B63E5">
                    <w:rPr>
                      <w:b/>
                      <w:bCs/>
                      <w:noProof w:val="0"/>
                      <w:lang w:val="ro-MD"/>
                    </w:rPr>
                    <w:t xml:space="preserve">                               BENEFICIAR</w:t>
                  </w:r>
                </w:p>
                <w:p w14:paraId="16DB761C" w14:textId="77777777" w:rsidR="00C2784A" w:rsidRPr="001B63E5" w:rsidRDefault="00C2784A" w:rsidP="00C2784A">
                  <w:pPr>
                    <w:ind w:firstLine="567"/>
                    <w:jc w:val="both"/>
                    <w:rPr>
                      <w:noProof w:val="0"/>
                      <w:lang w:val="ro-MD"/>
                    </w:rPr>
                  </w:pPr>
                  <w:r w:rsidRPr="001B63E5">
                    <w:rPr>
                      <w:noProof w:val="0"/>
                      <w:lang w:val="ro-MD"/>
                    </w:rPr>
                    <w:t> </w:t>
                  </w:r>
                </w:p>
                <w:p w14:paraId="7C4ED40E" w14:textId="77777777" w:rsidR="00C2784A" w:rsidRPr="001B63E5" w:rsidRDefault="00C2784A" w:rsidP="00C2784A">
                  <w:pPr>
                    <w:rPr>
                      <w:noProof w:val="0"/>
                      <w:lang w:val="ro-MD"/>
                    </w:rPr>
                  </w:pPr>
                </w:p>
                <w:p w14:paraId="772A0CA7" w14:textId="77777777" w:rsidR="00C2784A" w:rsidRPr="001B63E5" w:rsidRDefault="00C2784A" w:rsidP="00C2784A">
                  <w:pPr>
                    <w:jc w:val="both"/>
                    <w:rPr>
                      <w:noProof w:val="0"/>
                      <w:lang w:val="ro-MD"/>
                    </w:rPr>
                  </w:pPr>
                </w:p>
              </w:tc>
            </w:tr>
          </w:tbl>
          <w:p w14:paraId="38AC55D1" w14:textId="77777777" w:rsidR="001A6BA0" w:rsidRPr="001B63E5" w:rsidRDefault="001A6BA0" w:rsidP="003D1FBF">
            <w:pPr>
              <w:rPr>
                <w:noProof w:val="0"/>
                <w:lang w:val="ro-MD"/>
              </w:rPr>
            </w:pPr>
          </w:p>
          <w:p w14:paraId="0DE79E82" w14:textId="77777777" w:rsidR="00182A55" w:rsidRPr="001B63E5" w:rsidRDefault="00182A55" w:rsidP="004D7C86">
            <w:pPr>
              <w:jc w:val="right"/>
              <w:rPr>
                <w:noProof w:val="0"/>
                <w:lang w:val="ro-MD"/>
              </w:rPr>
            </w:pPr>
          </w:p>
          <w:p w14:paraId="02414909" w14:textId="53E560F6" w:rsidR="001B63E5" w:rsidRDefault="001B63E5" w:rsidP="0017080B">
            <w:pPr>
              <w:rPr>
                <w:noProof w:val="0"/>
                <w:lang w:val="ro-MD"/>
              </w:rPr>
            </w:pPr>
          </w:p>
          <w:p w14:paraId="23EE9EF3" w14:textId="39645CC9" w:rsidR="00803E7E" w:rsidRPr="00FF430B" w:rsidRDefault="00803E7E" w:rsidP="001B63E5">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286" w:type="dxa"/>
              <w:tblLayout w:type="fixed"/>
              <w:tblCellMar>
                <w:top w:w="15" w:type="dxa"/>
                <w:left w:w="15" w:type="dxa"/>
                <w:bottom w:w="15" w:type="dxa"/>
                <w:right w:w="15" w:type="dxa"/>
              </w:tblCellMar>
              <w:tblLook w:val="04A0" w:firstRow="1" w:lastRow="0" w:firstColumn="1" w:lastColumn="0" w:noHBand="0" w:noVBand="1"/>
            </w:tblPr>
            <w:tblGrid>
              <w:gridCol w:w="418"/>
              <w:gridCol w:w="3272"/>
              <w:gridCol w:w="709"/>
              <w:gridCol w:w="731"/>
              <w:gridCol w:w="173"/>
              <w:gridCol w:w="637"/>
              <w:gridCol w:w="990"/>
              <w:gridCol w:w="990"/>
              <w:gridCol w:w="407"/>
              <w:gridCol w:w="959"/>
            </w:tblGrid>
            <w:tr w:rsidR="00803E7E" w:rsidRPr="00EC30C2" w14:paraId="5A83D433" w14:textId="77777777" w:rsidTr="00742DF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3272" w:type="dxa"/>
                  <w:tcBorders>
                    <w:top w:val="single" w:sz="6" w:space="0" w:color="000000"/>
                    <w:left w:val="single" w:sz="6" w:space="0" w:color="000000"/>
                    <w:bottom w:val="single" w:sz="4" w:space="0" w:color="auto"/>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73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9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28AE37FB" w:rsidR="00803E7E" w:rsidRPr="00FF430B" w:rsidRDefault="00803E7E" w:rsidP="002722CC">
                  <w:pPr>
                    <w:jc w:val="center"/>
                    <w:rPr>
                      <w:b/>
                      <w:bCs/>
                      <w:noProof w:val="0"/>
                      <w:lang w:val="ro-MD"/>
                    </w:rPr>
                  </w:pPr>
                  <w:r w:rsidRPr="00FF430B">
                    <w:rPr>
                      <w:b/>
                      <w:bCs/>
                      <w:noProof w:val="0"/>
                      <w:lang w:val="ro-MD"/>
                    </w:rPr>
                    <w:t>Suma</w:t>
                  </w:r>
                  <w:r w:rsidR="003F70B5">
                    <w:rPr>
                      <w:b/>
                      <w:bCs/>
                      <w:noProof w:val="0"/>
                      <w:lang w:val="ro-MD"/>
                    </w:rPr>
                    <w:t xml:space="preserve"> </w:t>
                  </w:r>
                  <w:r w:rsidR="0060188C" w:rsidRPr="00FF430B">
                    <w:rPr>
                      <w:b/>
                      <w:bCs/>
                      <w:noProof w:val="0"/>
                      <w:lang w:val="ro-MD"/>
                    </w:rPr>
                    <w:t>l</w:t>
                  </w:r>
                  <w:r w:rsidRPr="00FF430B">
                    <w:rPr>
                      <w:b/>
                      <w:bCs/>
                      <w:noProof w:val="0"/>
                      <w:lang w:val="ro-MD"/>
                    </w:rPr>
                    <w:t>ei MD, Inclusiv TVA</w:t>
                  </w:r>
                </w:p>
              </w:tc>
              <w:tc>
                <w:tcPr>
                  <w:tcW w:w="136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10571C" w:rsidRPr="00EC30C2" w14:paraId="281FBF90" w14:textId="77777777" w:rsidTr="00742DF5">
              <w:tc>
                <w:tcPr>
                  <w:tcW w:w="9286" w:type="dxa"/>
                  <w:gridSpan w:val="10"/>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483B06" w:rsidR="0010571C" w:rsidRPr="0017080B" w:rsidRDefault="0010571C" w:rsidP="00AE067F">
                  <w:pPr>
                    <w:rPr>
                      <w:b/>
                      <w:noProof w:val="0"/>
                      <w:sz w:val="20"/>
                      <w:szCs w:val="20"/>
                      <w:lang w:val="ro-MD"/>
                    </w:rPr>
                  </w:pPr>
                  <w:r w:rsidRPr="0017080B">
                    <w:rPr>
                      <w:b/>
                      <w:noProof w:val="0"/>
                      <w:sz w:val="20"/>
                      <w:szCs w:val="20"/>
                      <w:lang w:val="ro-MD"/>
                    </w:rPr>
                    <w:t xml:space="preserve">Lotul nr. 1: </w:t>
                  </w:r>
                  <w:r w:rsidR="0017080B" w:rsidRPr="0017080B">
                    <w:rPr>
                      <w:b/>
                      <w:noProof w:val="0"/>
                      <w:sz w:val="20"/>
                      <w:szCs w:val="20"/>
                      <w:lang w:val="ro-MD"/>
                    </w:rPr>
                    <w:t>Lucrări de finisare a construcțiilor</w:t>
                  </w:r>
                </w:p>
              </w:tc>
            </w:tr>
            <w:tr w:rsidR="00442BBC" w:rsidRPr="00EC30C2" w14:paraId="41383DEB" w14:textId="77777777" w:rsidTr="001B63E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6A2EA5" w14:textId="00424263" w:rsidR="00442BBC" w:rsidRPr="00A433A4" w:rsidRDefault="00442BBC" w:rsidP="00442BBC">
                  <w:pPr>
                    <w:jc w:val="center"/>
                    <w:rPr>
                      <w:noProof w:val="0"/>
                      <w:sz w:val="20"/>
                      <w:szCs w:val="20"/>
                      <w:lang w:val="ro-MD"/>
                    </w:rPr>
                  </w:pPr>
                  <w:r>
                    <w:rPr>
                      <w:noProof w:val="0"/>
                      <w:sz w:val="20"/>
                      <w:szCs w:val="20"/>
                      <w:lang w:val="ro-MD"/>
                    </w:rPr>
                    <w:t>1.</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F8C3793" w14:textId="27D7DFF0" w:rsidR="00442BBC" w:rsidRPr="00A433A4" w:rsidRDefault="00442BBC" w:rsidP="00E71A3F">
                  <w:pPr>
                    <w:rPr>
                      <w:sz w:val="20"/>
                      <w:szCs w:val="20"/>
                      <w:lang w:val="ro-MD"/>
                    </w:rPr>
                  </w:pPr>
                  <w:r w:rsidRPr="001B63E5">
                    <w:rPr>
                      <w:lang w:val="ro-MD"/>
                    </w:rPr>
                    <w:t xml:space="preserve">1.1 </w:t>
                  </w:r>
                  <w:r w:rsidRPr="004D47E5">
                    <w:t xml:space="preserve">Lucrari de reparatie a </w:t>
                  </w:r>
                  <w:r w:rsidR="00E71A3F">
                    <w:t>birourilor</w:t>
                  </w:r>
                  <w:r>
                    <w:t xml:space="preserve"> IP STISC din str.Cuza Voda 5/1</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3CE5C2" w14:textId="1F531418" w:rsidR="00442BBC" w:rsidRPr="00A433A4" w:rsidRDefault="00442BBC" w:rsidP="00442BBC">
                  <w:pPr>
                    <w:rPr>
                      <w:sz w:val="20"/>
                      <w:szCs w:val="20"/>
                      <w:lang w:val="ro-MD"/>
                    </w:rPr>
                  </w:pPr>
                  <w:r w:rsidRPr="00CD6883">
                    <w:rPr>
                      <w:sz w:val="20"/>
                      <w:szCs w:val="20"/>
                    </w:rPr>
                    <w:t>45400000-1</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84717C6" w14:textId="5A19D9C9" w:rsidR="00442BBC" w:rsidRPr="00A433A4" w:rsidRDefault="00442BBC" w:rsidP="00442BBC">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A67C7AC" w14:textId="2CC4DA00" w:rsidR="00442BBC" w:rsidRPr="00A433A4" w:rsidRDefault="00442BBC" w:rsidP="00442BBC">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63C291" w14:textId="77777777" w:rsidR="00442BBC" w:rsidRPr="00A433A4" w:rsidRDefault="00442BBC" w:rsidP="00442BBC">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2BE72F" w14:textId="77777777" w:rsidR="00442BBC" w:rsidRPr="00A433A4" w:rsidRDefault="00442BBC" w:rsidP="00442BBC">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509386" w14:textId="3748EB3F" w:rsidR="00442BBC" w:rsidRPr="00674664" w:rsidRDefault="00442BBC" w:rsidP="00674664">
                  <w:pPr>
                    <w:rPr>
                      <w:sz w:val="20"/>
                      <w:szCs w:val="20"/>
                      <w:lang w:val="ro-MD"/>
                    </w:rPr>
                  </w:pPr>
                  <w:r w:rsidRPr="00674664">
                    <w:rPr>
                      <w:sz w:val="20"/>
                      <w:szCs w:val="20"/>
                      <w:lang w:val="ro-MD"/>
                    </w:rPr>
                    <w:t xml:space="preserve">până la </w:t>
                  </w:r>
                  <w:r w:rsidR="00674664" w:rsidRPr="00674664">
                    <w:rPr>
                      <w:sz w:val="20"/>
                      <w:szCs w:val="20"/>
                      <w:lang w:val="ro-MD"/>
                    </w:rPr>
                    <w:t>4</w:t>
                  </w:r>
                  <w:r w:rsidRPr="00674664">
                    <w:rPr>
                      <w:sz w:val="20"/>
                      <w:szCs w:val="20"/>
                      <w:lang w:val="ro-MD"/>
                    </w:rPr>
                    <w:t>0 de zile din data semnării contractului</w:t>
                  </w:r>
                </w:p>
              </w:tc>
            </w:tr>
            <w:tr w:rsidR="00442BBC" w:rsidRPr="00EC30C2" w14:paraId="72BF69AD" w14:textId="77777777" w:rsidTr="001B63E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2D846C" w14:textId="0107E6A7" w:rsidR="00442BBC" w:rsidRDefault="00442BBC" w:rsidP="00442BBC">
                  <w:pPr>
                    <w:jc w:val="center"/>
                    <w:rPr>
                      <w:noProof w:val="0"/>
                      <w:sz w:val="20"/>
                      <w:szCs w:val="20"/>
                      <w:lang w:val="ro-MD"/>
                    </w:rPr>
                  </w:pPr>
                  <w:r>
                    <w:rPr>
                      <w:noProof w:val="0"/>
                      <w:sz w:val="20"/>
                      <w:szCs w:val="20"/>
                      <w:lang w:val="ro-MD"/>
                    </w:rPr>
                    <w:t>2.</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13E029E" w14:textId="281BC8A0" w:rsidR="00442BBC" w:rsidRPr="001B63E5" w:rsidRDefault="00442BBC" w:rsidP="00442BBC">
                  <w:pPr>
                    <w:rPr>
                      <w:lang w:val="ro-MD"/>
                    </w:rPr>
                  </w:pPr>
                  <w:r>
                    <w:rPr>
                      <w:lang w:val="ro-MD"/>
                    </w:rPr>
                    <w:t>1.2</w:t>
                  </w:r>
                  <w:r w:rsidRPr="004D47E5">
                    <w:t xml:space="preserve"> </w:t>
                  </w:r>
                  <w:r>
                    <w:t>Lucrari de reparatie a 3 birouri in cladirea Guvernului et.4</w:t>
                  </w:r>
                  <w:r w:rsidR="00E71A3F">
                    <w:t>, PMAN 1</w:t>
                  </w:r>
                  <w:bookmarkStart w:id="63" w:name="_GoBack"/>
                  <w:bookmarkEnd w:id="63"/>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F74A01" w14:textId="164B6CFB" w:rsidR="00442BBC" w:rsidRPr="00CD6883" w:rsidRDefault="00442BBC" w:rsidP="00442BBC">
                  <w:pPr>
                    <w:rPr>
                      <w:sz w:val="20"/>
                      <w:szCs w:val="20"/>
                    </w:rPr>
                  </w:pPr>
                  <w:r w:rsidRPr="00CD6883">
                    <w:rPr>
                      <w:sz w:val="20"/>
                      <w:szCs w:val="20"/>
                    </w:rPr>
                    <w:t>45400000-1</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73DEE3B3" w14:textId="66A09041" w:rsidR="00442BBC" w:rsidRDefault="00442BBC" w:rsidP="00442BBC">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8D233FA" w14:textId="38CAFADC" w:rsidR="00442BBC" w:rsidRDefault="00442BBC" w:rsidP="00442BBC">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20D1AA" w14:textId="77777777" w:rsidR="00442BBC" w:rsidRPr="00A433A4" w:rsidRDefault="00442BBC" w:rsidP="00442BBC">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D184A69" w14:textId="77777777" w:rsidR="00442BBC" w:rsidRPr="00A433A4" w:rsidRDefault="00442BBC" w:rsidP="00442BBC">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7EB8E51" w14:textId="306DB111" w:rsidR="00442BBC" w:rsidRPr="00674664" w:rsidRDefault="00442BBC" w:rsidP="00674664">
                  <w:pPr>
                    <w:rPr>
                      <w:sz w:val="20"/>
                      <w:szCs w:val="20"/>
                      <w:lang w:val="ro-MD"/>
                    </w:rPr>
                  </w:pPr>
                  <w:r w:rsidRPr="00674664">
                    <w:rPr>
                      <w:sz w:val="20"/>
                      <w:szCs w:val="20"/>
                      <w:lang w:val="ro-MD"/>
                    </w:rPr>
                    <w:t xml:space="preserve">până la </w:t>
                  </w:r>
                  <w:r w:rsidR="00674664" w:rsidRPr="00674664">
                    <w:rPr>
                      <w:sz w:val="20"/>
                      <w:szCs w:val="20"/>
                      <w:lang w:val="ro-MD"/>
                    </w:rPr>
                    <w:t>4</w:t>
                  </w:r>
                  <w:r w:rsidRPr="00674664">
                    <w:rPr>
                      <w:sz w:val="20"/>
                      <w:szCs w:val="20"/>
                      <w:lang w:val="ro-MD"/>
                    </w:rPr>
                    <w:t>0 de zile din data semnării contractului</w:t>
                  </w:r>
                </w:p>
              </w:tc>
            </w:tr>
            <w:tr w:rsidR="00442BBC" w:rsidRPr="00EC30C2" w14:paraId="656E3789" w14:textId="77777777" w:rsidTr="001B63E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958232" w14:textId="277090AF" w:rsidR="00442BBC" w:rsidRDefault="00442BBC" w:rsidP="00442BBC">
                  <w:pPr>
                    <w:jc w:val="center"/>
                    <w:rPr>
                      <w:noProof w:val="0"/>
                      <w:sz w:val="20"/>
                      <w:szCs w:val="20"/>
                      <w:lang w:val="ro-MD"/>
                    </w:rPr>
                  </w:pPr>
                  <w:r>
                    <w:rPr>
                      <w:noProof w:val="0"/>
                      <w:sz w:val="20"/>
                      <w:szCs w:val="20"/>
                      <w:lang w:val="ro-MD"/>
                    </w:rPr>
                    <w:t>3.</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2B0AEB3" w14:textId="74D74E64" w:rsidR="00442BBC" w:rsidRPr="001B63E5" w:rsidRDefault="00442BBC" w:rsidP="00442BBC">
                  <w:pPr>
                    <w:rPr>
                      <w:lang w:val="ro-MD"/>
                    </w:rPr>
                  </w:pPr>
                  <w:r>
                    <w:rPr>
                      <w:lang w:val="ro-MD"/>
                    </w:rPr>
                    <w:t>1.3</w:t>
                  </w:r>
                  <w:r>
                    <w:t xml:space="preserve"> Lucrari de reparatie a depozitului din cadrul STISC, str.V.Lupu 18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F2AF081" w14:textId="5E069D51" w:rsidR="00442BBC" w:rsidRPr="00CD6883" w:rsidRDefault="00442BBC" w:rsidP="00442BBC">
                  <w:pPr>
                    <w:rPr>
                      <w:sz w:val="20"/>
                      <w:szCs w:val="20"/>
                    </w:rPr>
                  </w:pPr>
                  <w:r w:rsidRPr="00CD6883">
                    <w:rPr>
                      <w:sz w:val="20"/>
                      <w:szCs w:val="20"/>
                    </w:rPr>
                    <w:t>45400000-1</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1D5958C9" w14:textId="3ECE0CA2" w:rsidR="00442BBC" w:rsidRDefault="00442BBC" w:rsidP="00442BBC">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7AFDB48" w14:textId="01C78563" w:rsidR="00442BBC" w:rsidRDefault="00442BBC" w:rsidP="00442BBC">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7C1ED8" w14:textId="77777777" w:rsidR="00442BBC" w:rsidRPr="00A433A4" w:rsidRDefault="00442BBC" w:rsidP="00442BBC">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4B7F519" w14:textId="77777777" w:rsidR="00442BBC" w:rsidRPr="00A433A4" w:rsidRDefault="00442BBC" w:rsidP="00442BBC">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429581" w14:textId="62964F75" w:rsidR="00442BBC" w:rsidRPr="00674664" w:rsidRDefault="00442BBC" w:rsidP="00674664">
                  <w:pPr>
                    <w:rPr>
                      <w:sz w:val="20"/>
                      <w:szCs w:val="20"/>
                      <w:lang w:val="ro-MD"/>
                    </w:rPr>
                  </w:pPr>
                  <w:r w:rsidRPr="00674664">
                    <w:rPr>
                      <w:sz w:val="20"/>
                      <w:szCs w:val="20"/>
                      <w:lang w:val="ro-MD"/>
                    </w:rPr>
                    <w:t xml:space="preserve">până la </w:t>
                  </w:r>
                  <w:r w:rsidR="00674664" w:rsidRPr="00674664">
                    <w:rPr>
                      <w:sz w:val="20"/>
                      <w:szCs w:val="20"/>
                      <w:lang w:val="ro-MD"/>
                    </w:rPr>
                    <w:t>4</w:t>
                  </w:r>
                  <w:r w:rsidRPr="00674664">
                    <w:rPr>
                      <w:sz w:val="20"/>
                      <w:szCs w:val="20"/>
                      <w:lang w:val="ro-MD"/>
                    </w:rPr>
                    <w:t>0 de zile din data semnării contractului</w:t>
                  </w:r>
                </w:p>
              </w:tc>
            </w:tr>
            <w:tr w:rsidR="00442BBC" w:rsidRPr="00EC30C2" w14:paraId="53B3FA19" w14:textId="77777777" w:rsidTr="001B63E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AF2837" w14:textId="499E7ACE" w:rsidR="00442BBC" w:rsidRDefault="00442BBC" w:rsidP="00442BBC">
                  <w:pPr>
                    <w:jc w:val="center"/>
                    <w:rPr>
                      <w:noProof w:val="0"/>
                      <w:sz w:val="20"/>
                      <w:szCs w:val="20"/>
                      <w:lang w:val="ro-MD"/>
                    </w:rPr>
                  </w:pPr>
                  <w:r>
                    <w:rPr>
                      <w:noProof w:val="0"/>
                      <w:sz w:val="20"/>
                      <w:szCs w:val="20"/>
                      <w:lang w:val="ro-MD"/>
                    </w:rPr>
                    <w:t>4.</w:t>
                  </w:r>
                </w:p>
              </w:tc>
              <w:tc>
                <w:tcPr>
                  <w:tcW w:w="3272" w:type="dxa"/>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2FA6AD02" w14:textId="02E746FF" w:rsidR="00442BBC" w:rsidRPr="001B63E5" w:rsidRDefault="00442BBC" w:rsidP="00442BBC">
                  <w:pPr>
                    <w:rPr>
                      <w:lang w:val="ro-MD"/>
                    </w:rPr>
                  </w:pPr>
                  <w:r>
                    <w:rPr>
                      <w:lang w:val="ro-MD"/>
                    </w:rPr>
                    <w:t xml:space="preserve">1.4 </w:t>
                  </w:r>
                  <w:r>
                    <w:t>Lucrari de reparatie a acoperisului din cadrul STISC, str.V.Lupu 18</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47F634" w14:textId="5E54D4F8" w:rsidR="00442BBC" w:rsidRPr="00CD6883" w:rsidRDefault="00442BBC" w:rsidP="00442BBC">
                  <w:pPr>
                    <w:rPr>
                      <w:sz w:val="20"/>
                      <w:szCs w:val="20"/>
                    </w:rPr>
                  </w:pPr>
                  <w:r w:rsidRPr="00CD6883">
                    <w:rPr>
                      <w:sz w:val="20"/>
                      <w:szCs w:val="20"/>
                    </w:rPr>
                    <w:t>45400000-1</w:t>
                  </w:r>
                </w:p>
              </w:tc>
              <w:tc>
                <w:tcPr>
                  <w:tcW w:w="73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6BBCDF83" w14:textId="777B1C2A" w:rsidR="00442BBC" w:rsidRDefault="00442BBC" w:rsidP="00442BBC">
                  <w:pPr>
                    <w:rPr>
                      <w:sz w:val="20"/>
                      <w:szCs w:val="20"/>
                      <w:lang w:val="ro-MD"/>
                    </w:rPr>
                  </w:pPr>
                  <w:r>
                    <w:rPr>
                      <w:sz w:val="20"/>
                      <w:szCs w:val="20"/>
                      <w:lang w:val="ro-MD"/>
                    </w:rPr>
                    <w:t>lot</w:t>
                  </w:r>
                </w:p>
              </w:tc>
              <w:tc>
                <w:tcPr>
                  <w:tcW w:w="810"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7D78E63" w14:textId="48F46195" w:rsidR="00442BBC" w:rsidRDefault="00442BBC" w:rsidP="00442BBC">
                  <w:pPr>
                    <w:rPr>
                      <w:sz w:val="20"/>
                      <w:szCs w:val="20"/>
                      <w:lang w:val="ro-MD"/>
                    </w:rPr>
                  </w:pPr>
                  <w:r>
                    <w:rPr>
                      <w:sz w:val="20"/>
                      <w:szCs w:val="20"/>
                      <w:lang w:val="ro-MD"/>
                    </w:rPr>
                    <w:t>1</w:t>
                  </w: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7E5816" w14:textId="77777777" w:rsidR="00442BBC" w:rsidRPr="00A433A4" w:rsidRDefault="00442BBC" w:rsidP="00442BBC">
                  <w:pPr>
                    <w:rPr>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0621F5" w14:textId="77777777" w:rsidR="00442BBC" w:rsidRPr="00A433A4" w:rsidRDefault="00442BBC" w:rsidP="00442BBC">
                  <w:pPr>
                    <w:rPr>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515EF0" w14:textId="02A46181" w:rsidR="00442BBC" w:rsidRPr="00674664" w:rsidRDefault="00442BBC" w:rsidP="00674664">
                  <w:pPr>
                    <w:rPr>
                      <w:sz w:val="20"/>
                      <w:szCs w:val="20"/>
                      <w:lang w:val="ro-MD"/>
                    </w:rPr>
                  </w:pPr>
                  <w:r w:rsidRPr="00674664">
                    <w:rPr>
                      <w:sz w:val="20"/>
                      <w:szCs w:val="20"/>
                      <w:lang w:val="ro-MD"/>
                    </w:rPr>
                    <w:t xml:space="preserve">până la </w:t>
                  </w:r>
                  <w:r w:rsidR="00674664" w:rsidRPr="00674664">
                    <w:rPr>
                      <w:sz w:val="20"/>
                      <w:szCs w:val="20"/>
                      <w:lang w:val="ro-MD"/>
                    </w:rPr>
                    <w:t>4</w:t>
                  </w:r>
                  <w:r w:rsidRPr="00674664">
                    <w:rPr>
                      <w:sz w:val="20"/>
                      <w:szCs w:val="20"/>
                      <w:lang w:val="ro-MD"/>
                    </w:rPr>
                    <w:t>0 de zile din data semnării contractului</w:t>
                  </w:r>
                </w:p>
              </w:tc>
            </w:tr>
            <w:tr w:rsidR="00742DF5" w:rsidRPr="00EC30C2" w14:paraId="74873B0C" w14:textId="77777777" w:rsidTr="00742DF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742DF5" w:rsidRPr="00A433A4" w:rsidRDefault="00742DF5" w:rsidP="00742DF5">
                  <w:pPr>
                    <w:keepNext/>
                    <w:keepLines/>
                    <w:spacing w:before="200"/>
                    <w:jc w:val="both"/>
                    <w:outlineLvl w:val="2"/>
                    <w:rPr>
                      <w:noProof w:val="0"/>
                      <w:sz w:val="20"/>
                      <w:szCs w:val="20"/>
                      <w:lang w:val="ro-MD"/>
                    </w:rPr>
                  </w:pPr>
                </w:p>
              </w:tc>
              <w:tc>
                <w:tcPr>
                  <w:tcW w:w="327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742DF5" w:rsidRPr="00A433A4" w:rsidRDefault="00742DF5" w:rsidP="00742DF5">
                  <w:pPr>
                    <w:jc w:val="both"/>
                    <w:rPr>
                      <w:noProof w:val="0"/>
                      <w:sz w:val="20"/>
                      <w:szCs w:val="20"/>
                      <w:lang w:val="ro-MD"/>
                    </w:rPr>
                  </w:pPr>
                  <w:r w:rsidRPr="00A433A4">
                    <w:rPr>
                      <w:b/>
                      <w:bCs/>
                      <w:noProof w:val="0"/>
                      <w:sz w:val="20"/>
                      <w:szCs w:val="2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742DF5" w:rsidRPr="00A433A4" w:rsidRDefault="00742DF5" w:rsidP="00742DF5">
                  <w:pPr>
                    <w:keepNext/>
                    <w:keepLines/>
                    <w:spacing w:before="200"/>
                    <w:jc w:val="both"/>
                    <w:outlineLvl w:val="2"/>
                    <w:rPr>
                      <w:noProof w:val="0"/>
                      <w:sz w:val="20"/>
                      <w:szCs w:val="20"/>
                      <w:lang w:val="ro-MD"/>
                    </w:rPr>
                  </w:pPr>
                </w:p>
              </w:tc>
              <w:tc>
                <w:tcPr>
                  <w:tcW w:w="73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742DF5" w:rsidRPr="00A433A4" w:rsidRDefault="00742DF5" w:rsidP="00742DF5">
                  <w:pPr>
                    <w:keepNext/>
                    <w:keepLines/>
                    <w:spacing w:before="200"/>
                    <w:jc w:val="both"/>
                    <w:outlineLvl w:val="2"/>
                    <w:rPr>
                      <w:noProof w:val="0"/>
                      <w:sz w:val="20"/>
                      <w:szCs w:val="20"/>
                      <w:lang w:val="ro-MD"/>
                    </w:rPr>
                  </w:pPr>
                </w:p>
              </w:tc>
              <w:tc>
                <w:tcPr>
                  <w:tcW w:w="81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742DF5" w:rsidRPr="00A433A4" w:rsidRDefault="00742DF5" w:rsidP="00742DF5">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742DF5" w:rsidRPr="00A433A4" w:rsidRDefault="00742DF5" w:rsidP="00742DF5">
                  <w:pPr>
                    <w:keepNext/>
                    <w:keepLines/>
                    <w:spacing w:before="200"/>
                    <w:jc w:val="both"/>
                    <w:outlineLvl w:val="2"/>
                    <w:rPr>
                      <w:noProof w:val="0"/>
                      <w:sz w:val="20"/>
                      <w:szCs w:val="20"/>
                      <w:lang w:val="ro-MD"/>
                    </w:rPr>
                  </w:pPr>
                </w:p>
              </w:tc>
              <w:tc>
                <w:tcPr>
                  <w:tcW w:w="9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742DF5" w:rsidRPr="00A433A4" w:rsidRDefault="00742DF5" w:rsidP="00742DF5">
                  <w:pPr>
                    <w:keepNext/>
                    <w:keepLines/>
                    <w:spacing w:before="200"/>
                    <w:jc w:val="both"/>
                    <w:outlineLvl w:val="2"/>
                    <w:rPr>
                      <w:noProof w:val="0"/>
                      <w:sz w:val="20"/>
                      <w:szCs w:val="20"/>
                      <w:lang w:val="ro-MD"/>
                    </w:rPr>
                  </w:pPr>
                </w:p>
              </w:tc>
              <w:tc>
                <w:tcPr>
                  <w:tcW w:w="136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742DF5" w:rsidRPr="00A433A4" w:rsidRDefault="00742DF5" w:rsidP="00742DF5">
                  <w:pPr>
                    <w:keepNext/>
                    <w:keepLines/>
                    <w:spacing w:before="200"/>
                    <w:jc w:val="both"/>
                    <w:outlineLvl w:val="2"/>
                    <w:rPr>
                      <w:noProof w:val="0"/>
                      <w:sz w:val="20"/>
                      <w:szCs w:val="20"/>
                      <w:lang w:val="ro-MD"/>
                    </w:rPr>
                  </w:pPr>
                </w:p>
              </w:tc>
            </w:tr>
            <w:tr w:rsidR="00742DF5" w:rsidRPr="00EC30C2" w14:paraId="2CE57D0C" w14:textId="77777777" w:rsidTr="00742DF5">
              <w:trPr>
                <w:gridAfter w:val="1"/>
                <w:wAfter w:w="959" w:type="dxa"/>
              </w:trPr>
              <w:tc>
                <w:tcPr>
                  <w:tcW w:w="8327" w:type="dxa"/>
                  <w:gridSpan w:val="9"/>
                  <w:tcBorders>
                    <w:top w:val="single" w:sz="6" w:space="0" w:color="000000"/>
                    <w:left w:val="nil"/>
                    <w:bottom w:val="nil"/>
                    <w:right w:val="nil"/>
                  </w:tcBorders>
                  <w:tcMar>
                    <w:top w:w="24" w:type="dxa"/>
                    <w:left w:w="48" w:type="dxa"/>
                    <w:bottom w:w="24" w:type="dxa"/>
                    <w:right w:w="48" w:type="dxa"/>
                  </w:tcMar>
                  <w:hideMark/>
                </w:tcPr>
                <w:p w14:paraId="2B9B29C7" w14:textId="78C1BD4E" w:rsidR="00742DF5" w:rsidRPr="00FF430B" w:rsidRDefault="00742DF5" w:rsidP="003D1FBF">
                  <w:pPr>
                    <w:jc w:val="both"/>
                    <w:rPr>
                      <w:noProof w:val="0"/>
                      <w:lang w:val="ro-MD"/>
                    </w:rPr>
                  </w:pPr>
                  <w:r w:rsidRPr="00FF430B">
                    <w:rPr>
                      <w:noProof w:val="0"/>
                      <w:lang w:val="ro-MD"/>
                    </w:rPr>
                    <w:t> </w:t>
                  </w:r>
                </w:p>
                <w:p w14:paraId="2BC83696" w14:textId="77777777" w:rsidR="00742DF5" w:rsidRDefault="00742DF5" w:rsidP="00742DF5">
                  <w:pPr>
                    <w:jc w:val="center"/>
                    <w:rPr>
                      <w:b/>
                      <w:bCs/>
                      <w:noProof w:val="0"/>
                      <w:lang w:val="ro-MD"/>
                    </w:rPr>
                  </w:pPr>
                  <w:r w:rsidRPr="00FF430B">
                    <w:rPr>
                      <w:b/>
                      <w:bCs/>
                      <w:noProof w:val="0"/>
                      <w:lang w:val="ro-MD"/>
                    </w:rPr>
                    <w:t>SEMNĂTURILE PĂRŢILOR</w:t>
                  </w:r>
                </w:p>
                <w:p w14:paraId="7A9E7B1A" w14:textId="5A91F09A" w:rsidR="00742DF5" w:rsidRPr="00FF430B" w:rsidRDefault="00742DF5" w:rsidP="00742DF5">
                  <w:pPr>
                    <w:jc w:val="center"/>
                    <w:rPr>
                      <w:noProof w:val="0"/>
                      <w:lang w:val="ro-MD"/>
                    </w:rPr>
                  </w:pPr>
                </w:p>
              </w:tc>
            </w:tr>
            <w:tr w:rsidR="00742DF5" w:rsidRPr="00EC30C2" w14:paraId="2C565E15" w14:textId="77777777" w:rsidTr="00742DF5">
              <w:trPr>
                <w:gridAfter w:val="1"/>
                <w:wAfter w:w="959" w:type="dxa"/>
              </w:trPr>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742DF5" w:rsidRPr="00FF430B" w:rsidRDefault="00742DF5" w:rsidP="00F35604">
                  <w:pPr>
                    <w:rPr>
                      <w:noProof w:val="0"/>
                      <w:lang w:val="ro-MD"/>
                    </w:rPr>
                  </w:pPr>
                  <w:r w:rsidRPr="00FF430B">
                    <w:rPr>
                      <w:b/>
                      <w:bCs/>
                      <w:noProof w:val="0"/>
                      <w:lang w:val="ro-MD"/>
                    </w:rPr>
                    <w:t>ANTREPRENOR</w:t>
                  </w:r>
                </w:p>
                <w:p w14:paraId="0A0A85A8" w14:textId="77777777" w:rsidR="00742DF5" w:rsidRPr="00FF430B" w:rsidRDefault="00742DF5" w:rsidP="00742DF5">
                  <w:pPr>
                    <w:tabs>
                      <w:tab w:val="left" w:pos="1134"/>
                    </w:tabs>
                    <w:ind w:left="720"/>
                    <w:outlineLvl w:val="0"/>
                    <w:rPr>
                      <w:noProof w:val="0"/>
                      <w:lang w:val="ro-MD"/>
                    </w:rPr>
                  </w:pPr>
                </w:p>
                <w:p w14:paraId="50B6231F" w14:textId="77777777" w:rsidR="00742DF5" w:rsidRPr="00FF430B" w:rsidRDefault="00742DF5" w:rsidP="00742DF5">
                  <w:pPr>
                    <w:rPr>
                      <w:noProof w:val="0"/>
                      <w:lang w:val="ro-MD"/>
                    </w:rPr>
                  </w:pPr>
                </w:p>
              </w:tc>
              <w:tc>
                <w:tcPr>
                  <w:tcW w:w="3024" w:type="dxa"/>
                  <w:gridSpan w:val="4"/>
                  <w:tcBorders>
                    <w:top w:val="nil"/>
                    <w:left w:val="nil"/>
                    <w:bottom w:val="nil"/>
                    <w:right w:val="nil"/>
                  </w:tcBorders>
                  <w:tcMar>
                    <w:top w:w="24" w:type="dxa"/>
                    <w:left w:w="48" w:type="dxa"/>
                    <w:bottom w:w="24" w:type="dxa"/>
                    <w:right w:w="48" w:type="dxa"/>
                  </w:tcMar>
                  <w:hideMark/>
                </w:tcPr>
                <w:p w14:paraId="7B9F60ED" w14:textId="58B1009F" w:rsidR="00742DF5" w:rsidRPr="00FF430B" w:rsidRDefault="00742DF5" w:rsidP="003D1FBF">
                  <w:pPr>
                    <w:jc w:val="center"/>
                    <w:rPr>
                      <w:noProof w:val="0"/>
                      <w:lang w:val="ro-MD"/>
                    </w:rPr>
                  </w:pPr>
                  <w:r w:rsidRPr="00FF430B">
                    <w:rPr>
                      <w:b/>
                      <w:bCs/>
                      <w:noProof w:val="0"/>
                      <w:lang w:val="ro-MD"/>
                    </w:rPr>
                    <w:t>BENEFICIAR</w:t>
                  </w: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2D2A6819" w14:textId="77777777" w:rsidR="00233538" w:rsidRPr="00FF430B" w:rsidRDefault="00233538" w:rsidP="00196AB4">
            <w:pPr>
              <w:jc w:val="both"/>
              <w:rPr>
                <w:lang w:val="ro-MD"/>
              </w:rPr>
            </w:pPr>
          </w:p>
        </w:tc>
      </w:tr>
      <w:tr w:rsidR="0017080B" w:rsidRPr="00EC30C2" w14:paraId="400D994C" w14:textId="77777777" w:rsidTr="00283820">
        <w:trPr>
          <w:trHeight w:val="697"/>
        </w:trPr>
        <w:tc>
          <w:tcPr>
            <w:tcW w:w="9748" w:type="dxa"/>
            <w:vAlign w:val="center"/>
          </w:tcPr>
          <w:p w14:paraId="1985E0CB" w14:textId="77777777" w:rsidR="0017080B" w:rsidRPr="00FF430B" w:rsidRDefault="0017080B" w:rsidP="00196AB4">
            <w:pPr>
              <w:jc w:val="both"/>
              <w:rPr>
                <w:lang w:val="ro-MD"/>
              </w:rPr>
            </w:pPr>
          </w:p>
        </w:tc>
      </w:tr>
    </w:tbl>
    <w:p w14:paraId="40CD3295" w14:textId="77777777" w:rsidR="001F6E5A" w:rsidRPr="00FF430B" w:rsidRDefault="001F6E5A" w:rsidP="00AE0C83">
      <w:pPr>
        <w:jc w:val="both"/>
        <w:rPr>
          <w:lang w:val="ro-MD"/>
        </w:rPr>
      </w:pPr>
    </w:p>
    <w:sectPr w:rsidR="001F6E5A" w:rsidRPr="00FF430B" w:rsidSect="001B63E5">
      <w:footerReference w:type="default" r:id="rId16"/>
      <w:pgSz w:w="11906" w:h="16838"/>
      <w:pgMar w:top="709"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97B75" w14:textId="77777777" w:rsidR="009B2655" w:rsidRDefault="009B2655" w:rsidP="00A20ACF">
      <w:r>
        <w:separator/>
      </w:r>
    </w:p>
  </w:endnote>
  <w:endnote w:type="continuationSeparator" w:id="0">
    <w:p w14:paraId="5F7CE2F1" w14:textId="77777777" w:rsidR="009B2655" w:rsidRDefault="009B26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17080B" w:rsidRDefault="0017080B"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0BF5382" w:rsidR="0017080B" w:rsidRDefault="0017080B">
        <w:pPr>
          <w:pStyle w:val="Footer"/>
          <w:jc w:val="right"/>
        </w:pPr>
        <w:r>
          <w:fldChar w:fldCharType="begin"/>
        </w:r>
        <w:r>
          <w:instrText xml:space="preserve"> PAGE   \* MERGEFORMAT </w:instrText>
        </w:r>
        <w:r>
          <w:fldChar w:fldCharType="separate"/>
        </w:r>
        <w:r w:rsidR="00E71A3F">
          <w:t>56</w:t>
        </w:r>
        <w:r>
          <w:fldChar w:fldCharType="end"/>
        </w:r>
      </w:p>
    </w:sdtContent>
  </w:sdt>
  <w:p w14:paraId="075618FA" w14:textId="77777777" w:rsidR="0017080B" w:rsidRDefault="001708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FB2193" w14:textId="77777777" w:rsidR="009B2655" w:rsidRDefault="009B2655" w:rsidP="00A20ACF">
      <w:r>
        <w:separator/>
      </w:r>
    </w:p>
  </w:footnote>
  <w:footnote w:type="continuationSeparator" w:id="0">
    <w:p w14:paraId="08A10581" w14:textId="77777777" w:rsidR="009B2655" w:rsidRDefault="009B26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717"/>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951"/>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B4"/>
    <w:rsid w:val="000F52DC"/>
    <w:rsid w:val="000F5924"/>
    <w:rsid w:val="000F5A5D"/>
    <w:rsid w:val="000F650B"/>
    <w:rsid w:val="000F6CDC"/>
    <w:rsid w:val="000F7FA0"/>
    <w:rsid w:val="00101CBC"/>
    <w:rsid w:val="001034CC"/>
    <w:rsid w:val="00103B7C"/>
    <w:rsid w:val="00104432"/>
    <w:rsid w:val="00104A00"/>
    <w:rsid w:val="0010571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AB8"/>
    <w:rsid w:val="00124D6E"/>
    <w:rsid w:val="00125D7D"/>
    <w:rsid w:val="00126834"/>
    <w:rsid w:val="00126F72"/>
    <w:rsid w:val="00127766"/>
    <w:rsid w:val="0012777D"/>
    <w:rsid w:val="001278C6"/>
    <w:rsid w:val="00127AD8"/>
    <w:rsid w:val="00130123"/>
    <w:rsid w:val="00130A49"/>
    <w:rsid w:val="0013117E"/>
    <w:rsid w:val="00132EB2"/>
    <w:rsid w:val="0013462B"/>
    <w:rsid w:val="00135A02"/>
    <w:rsid w:val="00136841"/>
    <w:rsid w:val="0013795E"/>
    <w:rsid w:val="00137E46"/>
    <w:rsid w:val="001401CD"/>
    <w:rsid w:val="00140BB8"/>
    <w:rsid w:val="0014385D"/>
    <w:rsid w:val="00144066"/>
    <w:rsid w:val="001443B8"/>
    <w:rsid w:val="001467C0"/>
    <w:rsid w:val="001471B4"/>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361"/>
    <w:rsid w:val="00164565"/>
    <w:rsid w:val="00165298"/>
    <w:rsid w:val="001701DE"/>
    <w:rsid w:val="001704FB"/>
    <w:rsid w:val="0017080B"/>
    <w:rsid w:val="001710E7"/>
    <w:rsid w:val="001718AE"/>
    <w:rsid w:val="00174C61"/>
    <w:rsid w:val="00174E5F"/>
    <w:rsid w:val="001763CD"/>
    <w:rsid w:val="0017664F"/>
    <w:rsid w:val="00177A21"/>
    <w:rsid w:val="00182A5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BA0"/>
    <w:rsid w:val="001A78E4"/>
    <w:rsid w:val="001B1B6D"/>
    <w:rsid w:val="001B1E45"/>
    <w:rsid w:val="001B630A"/>
    <w:rsid w:val="001B63E5"/>
    <w:rsid w:val="001C03B0"/>
    <w:rsid w:val="001C1339"/>
    <w:rsid w:val="001C32E9"/>
    <w:rsid w:val="001C3DC4"/>
    <w:rsid w:val="001C439F"/>
    <w:rsid w:val="001C4B99"/>
    <w:rsid w:val="001C4DFD"/>
    <w:rsid w:val="001C5A47"/>
    <w:rsid w:val="001C6D83"/>
    <w:rsid w:val="001D0242"/>
    <w:rsid w:val="001D0651"/>
    <w:rsid w:val="001D3039"/>
    <w:rsid w:val="001D5966"/>
    <w:rsid w:val="001D5BBA"/>
    <w:rsid w:val="001D5F3E"/>
    <w:rsid w:val="001D7219"/>
    <w:rsid w:val="001E29F8"/>
    <w:rsid w:val="001E7956"/>
    <w:rsid w:val="001F1E25"/>
    <w:rsid w:val="001F2101"/>
    <w:rsid w:val="001F24FD"/>
    <w:rsid w:val="001F309E"/>
    <w:rsid w:val="001F37E4"/>
    <w:rsid w:val="001F420F"/>
    <w:rsid w:val="001F489D"/>
    <w:rsid w:val="001F6E5A"/>
    <w:rsid w:val="001F7363"/>
    <w:rsid w:val="001F7AEE"/>
    <w:rsid w:val="001F7E45"/>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16AB6"/>
    <w:rsid w:val="0021718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22A"/>
    <w:rsid w:val="002611DC"/>
    <w:rsid w:val="002614DE"/>
    <w:rsid w:val="00264637"/>
    <w:rsid w:val="002659BB"/>
    <w:rsid w:val="0026663C"/>
    <w:rsid w:val="00266795"/>
    <w:rsid w:val="00266F98"/>
    <w:rsid w:val="00267805"/>
    <w:rsid w:val="00267E8E"/>
    <w:rsid w:val="002708A8"/>
    <w:rsid w:val="00271282"/>
    <w:rsid w:val="002722CC"/>
    <w:rsid w:val="002739A1"/>
    <w:rsid w:val="00275D82"/>
    <w:rsid w:val="0027672E"/>
    <w:rsid w:val="002767DE"/>
    <w:rsid w:val="00276D0B"/>
    <w:rsid w:val="00281BEA"/>
    <w:rsid w:val="002828B9"/>
    <w:rsid w:val="002832B5"/>
    <w:rsid w:val="00283820"/>
    <w:rsid w:val="002849C9"/>
    <w:rsid w:val="00284ECE"/>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46F"/>
    <w:rsid w:val="002A68CD"/>
    <w:rsid w:val="002A6E99"/>
    <w:rsid w:val="002A6F0C"/>
    <w:rsid w:val="002B1EFF"/>
    <w:rsid w:val="002B206B"/>
    <w:rsid w:val="002B3E6F"/>
    <w:rsid w:val="002B41C5"/>
    <w:rsid w:val="002B4280"/>
    <w:rsid w:val="002B4D12"/>
    <w:rsid w:val="002B5DEF"/>
    <w:rsid w:val="002B624D"/>
    <w:rsid w:val="002B780C"/>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798"/>
    <w:rsid w:val="00327654"/>
    <w:rsid w:val="003305D5"/>
    <w:rsid w:val="0033109C"/>
    <w:rsid w:val="003317BE"/>
    <w:rsid w:val="00332F8E"/>
    <w:rsid w:val="003336EF"/>
    <w:rsid w:val="00335033"/>
    <w:rsid w:val="00341210"/>
    <w:rsid w:val="00341514"/>
    <w:rsid w:val="00341C8C"/>
    <w:rsid w:val="003427FE"/>
    <w:rsid w:val="0034315B"/>
    <w:rsid w:val="00345B20"/>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962"/>
    <w:rsid w:val="003A6B32"/>
    <w:rsid w:val="003B0E90"/>
    <w:rsid w:val="003B124F"/>
    <w:rsid w:val="003B1C99"/>
    <w:rsid w:val="003B210E"/>
    <w:rsid w:val="003B4ACE"/>
    <w:rsid w:val="003B53BF"/>
    <w:rsid w:val="003B56EF"/>
    <w:rsid w:val="003B7763"/>
    <w:rsid w:val="003C1106"/>
    <w:rsid w:val="003C27FD"/>
    <w:rsid w:val="003C2C26"/>
    <w:rsid w:val="003C3AE2"/>
    <w:rsid w:val="003C4159"/>
    <w:rsid w:val="003C5F16"/>
    <w:rsid w:val="003C6365"/>
    <w:rsid w:val="003C66FF"/>
    <w:rsid w:val="003C7430"/>
    <w:rsid w:val="003C7E86"/>
    <w:rsid w:val="003D06D0"/>
    <w:rsid w:val="003D1FBF"/>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0B5"/>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1734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BBC"/>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400D"/>
    <w:rsid w:val="0047776F"/>
    <w:rsid w:val="00477FD2"/>
    <w:rsid w:val="004812AD"/>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60C2"/>
    <w:rsid w:val="005970D4"/>
    <w:rsid w:val="00597903"/>
    <w:rsid w:val="005A14A0"/>
    <w:rsid w:val="005A51B4"/>
    <w:rsid w:val="005A51E2"/>
    <w:rsid w:val="005A5532"/>
    <w:rsid w:val="005A6CBF"/>
    <w:rsid w:val="005A7769"/>
    <w:rsid w:val="005A7A29"/>
    <w:rsid w:val="005A7F85"/>
    <w:rsid w:val="005B0318"/>
    <w:rsid w:val="005B0E74"/>
    <w:rsid w:val="005B10F8"/>
    <w:rsid w:val="005B15E1"/>
    <w:rsid w:val="005B17D4"/>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A55"/>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BA8"/>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664"/>
    <w:rsid w:val="00674E63"/>
    <w:rsid w:val="006755A1"/>
    <w:rsid w:val="0067769C"/>
    <w:rsid w:val="00680AC9"/>
    <w:rsid w:val="006819B2"/>
    <w:rsid w:val="0068226E"/>
    <w:rsid w:val="00684BC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24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140"/>
    <w:rsid w:val="006C7008"/>
    <w:rsid w:val="006C7F79"/>
    <w:rsid w:val="006D10BA"/>
    <w:rsid w:val="006D18BA"/>
    <w:rsid w:val="006D20F4"/>
    <w:rsid w:val="006D2A20"/>
    <w:rsid w:val="006D4D6D"/>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EA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6FA"/>
    <w:rsid w:val="007230BF"/>
    <w:rsid w:val="00723613"/>
    <w:rsid w:val="007252D3"/>
    <w:rsid w:val="0072565E"/>
    <w:rsid w:val="007316BD"/>
    <w:rsid w:val="007323B6"/>
    <w:rsid w:val="00734AAD"/>
    <w:rsid w:val="00736134"/>
    <w:rsid w:val="00736B8F"/>
    <w:rsid w:val="00737322"/>
    <w:rsid w:val="00740BE4"/>
    <w:rsid w:val="00742DF5"/>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1A8"/>
    <w:rsid w:val="00811CD9"/>
    <w:rsid w:val="00812A22"/>
    <w:rsid w:val="0081429B"/>
    <w:rsid w:val="00816026"/>
    <w:rsid w:val="00817031"/>
    <w:rsid w:val="00817E55"/>
    <w:rsid w:val="008202F4"/>
    <w:rsid w:val="00821779"/>
    <w:rsid w:val="008218A4"/>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1845"/>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3A14"/>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354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4FF"/>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655"/>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6D4"/>
    <w:rsid w:val="009D5213"/>
    <w:rsid w:val="009D5E99"/>
    <w:rsid w:val="009D62FF"/>
    <w:rsid w:val="009D665E"/>
    <w:rsid w:val="009E05C3"/>
    <w:rsid w:val="009E0F3F"/>
    <w:rsid w:val="009E2657"/>
    <w:rsid w:val="009E3C56"/>
    <w:rsid w:val="009E3D35"/>
    <w:rsid w:val="009E3F79"/>
    <w:rsid w:val="009E4204"/>
    <w:rsid w:val="009E4DBC"/>
    <w:rsid w:val="009E719D"/>
    <w:rsid w:val="009E7663"/>
    <w:rsid w:val="009F0FE8"/>
    <w:rsid w:val="009F1716"/>
    <w:rsid w:val="009F1E2C"/>
    <w:rsid w:val="009F3CEA"/>
    <w:rsid w:val="009F55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4BE"/>
    <w:rsid w:val="00A3296C"/>
    <w:rsid w:val="00A33F25"/>
    <w:rsid w:val="00A366B8"/>
    <w:rsid w:val="00A3681E"/>
    <w:rsid w:val="00A37188"/>
    <w:rsid w:val="00A42299"/>
    <w:rsid w:val="00A433A4"/>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7FF"/>
    <w:rsid w:val="00A946E0"/>
    <w:rsid w:val="00A953D2"/>
    <w:rsid w:val="00A96BD5"/>
    <w:rsid w:val="00AA1251"/>
    <w:rsid w:val="00AA1372"/>
    <w:rsid w:val="00AA32CE"/>
    <w:rsid w:val="00AA3E12"/>
    <w:rsid w:val="00AA4C46"/>
    <w:rsid w:val="00AA633F"/>
    <w:rsid w:val="00AA698F"/>
    <w:rsid w:val="00AA712F"/>
    <w:rsid w:val="00AA7E9A"/>
    <w:rsid w:val="00AB1EC3"/>
    <w:rsid w:val="00AB6768"/>
    <w:rsid w:val="00AB71A5"/>
    <w:rsid w:val="00AB7AE2"/>
    <w:rsid w:val="00AC1F5C"/>
    <w:rsid w:val="00AC31EC"/>
    <w:rsid w:val="00AC4562"/>
    <w:rsid w:val="00AC4778"/>
    <w:rsid w:val="00AC7246"/>
    <w:rsid w:val="00AC78C9"/>
    <w:rsid w:val="00AC7CA8"/>
    <w:rsid w:val="00AC7DAC"/>
    <w:rsid w:val="00AD17E8"/>
    <w:rsid w:val="00AD32DD"/>
    <w:rsid w:val="00AD4A65"/>
    <w:rsid w:val="00AD62DE"/>
    <w:rsid w:val="00AD6DA1"/>
    <w:rsid w:val="00AD6DF5"/>
    <w:rsid w:val="00AE067F"/>
    <w:rsid w:val="00AE0C83"/>
    <w:rsid w:val="00AE1523"/>
    <w:rsid w:val="00AE1A5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014D"/>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C33"/>
    <w:rsid w:val="00B51DAA"/>
    <w:rsid w:val="00B5234C"/>
    <w:rsid w:val="00B541A3"/>
    <w:rsid w:val="00B54EFC"/>
    <w:rsid w:val="00B555F2"/>
    <w:rsid w:val="00B618C5"/>
    <w:rsid w:val="00B65C93"/>
    <w:rsid w:val="00B663FE"/>
    <w:rsid w:val="00B67953"/>
    <w:rsid w:val="00B706B5"/>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25D"/>
    <w:rsid w:val="00BB0479"/>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2E0"/>
    <w:rsid w:val="00BD12C3"/>
    <w:rsid w:val="00BD1516"/>
    <w:rsid w:val="00BD36A5"/>
    <w:rsid w:val="00BD463A"/>
    <w:rsid w:val="00BD6E7B"/>
    <w:rsid w:val="00BD7FD5"/>
    <w:rsid w:val="00BE1CB3"/>
    <w:rsid w:val="00BE2C93"/>
    <w:rsid w:val="00BE32F4"/>
    <w:rsid w:val="00BE362C"/>
    <w:rsid w:val="00BE48D7"/>
    <w:rsid w:val="00BE49DD"/>
    <w:rsid w:val="00BE5129"/>
    <w:rsid w:val="00BE5400"/>
    <w:rsid w:val="00BE5425"/>
    <w:rsid w:val="00BE5799"/>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4A"/>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A4D"/>
    <w:rsid w:val="00C810A8"/>
    <w:rsid w:val="00C81911"/>
    <w:rsid w:val="00C823BC"/>
    <w:rsid w:val="00C84982"/>
    <w:rsid w:val="00C84FEC"/>
    <w:rsid w:val="00C8761B"/>
    <w:rsid w:val="00C879A4"/>
    <w:rsid w:val="00C9036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0B69"/>
    <w:rsid w:val="00CC114D"/>
    <w:rsid w:val="00CC3A09"/>
    <w:rsid w:val="00CC5DF4"/>
    <w:rsid w:val="00CC6514"/>
    <w:rsid w:val="00CC6536"/>
    <w:rsid w:val="00CD0EA7"/>
    <w:rsid w:val="00CD278A"/>
    <w:rsid w:val="00CD31E8"/>
    <w:rsid w:val="00CD6883"/>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AB4"/>
    <w:rsid w:val="00D01D36"/>
    <w:rsid w:val="00D02623"/>
    <w:rsid w:val="00D03BCF"/>
    <w:rsid w:val="00D0567E"/>
    <w:rsid w:val="00D05A94"/>
    <w:rsid w:val="00D10AC2"/>
    <w:rsid w:val="00D11588"/>
    <w:rsid w:val="00D12FD7"/>
    <w:rsid w:val="00D14071"/>
    <w:rsid w:val="00D1419B"/>
    <w:rsid w:val="00D15B26"/>
    <w:rsid w:val="00D15EF5"/>
    <w:rsid w:val="00D162D4"/>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34F"/>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768"/>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B0"/>
    <w:rsid w:val="00DD155F"/>
    <w:rsid w:val="00DD1675"/>
    <w:rsid w:val="00DD3833"/>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5BE"/>
    <w:rsid w:val="00E171D4"/>
    <w:rsid w:val="00E17AFF"/>
    <w:rsid w:val="00E21274"/>
    <w:rsid w:val="00E2154F"/>
    <w:rsid w:val="00E218E2"/>
    <w:rsid w:val="00E22640"/>
    <w:rsid w:val="00E26A0E"/>
    <w:rsid w:val="00E27B27"/>
    <w:rsid w:val="00E27E68"/>
    <w:rsid w:val="00E31263"/>
    <w:rsid w:val="00E319CD"/>
    <w:rsid w:val="00E31EDF"/>
    <w:rsid w:val="00E322C9"/>
    <w:rsid w:val="00E34F88"/>
    <w:rsid w:val="00E3512A"/>
    <w:rsid w:val="00E357B7"/>
    <w:rsid w:val="00E35AF5"/>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A3F"/>
    <w:rsid w:val="00E71F7B"/>
    <w:rsid w:val="00E73079"/>
    <w:rsid w:val="00E73D6B"/>
    <w:rsid w:val="00E757D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A7DB5"/>
    <w:rsid w:val="00EB080B"/>
    <w:rsid w:val="00EB1FF8"/>
    <w:rsid w:val="00EB3636"/>
    <w:rsid w:val="00EB65F6"/>
    <w:rsid w:val="00EB66BD"/>
    <w:rsid w:val="00EC0CE6"/>
    <w:rsid w:val="00EC11AB"/>
    <w:rsid w:val="00EC1943"/>
    <w:rsid w:val="00EC30C2"/>
    <w:rsid w:val="00EC4378"/>
    <w:rsid w:val="00EC4C3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1E1"/>
    <w:rsid w:val="00F23E62"/>
    <w:rsid w:val="00F24A96"/>
    <w:rsid w:val="00F26535"/>
    <w:rsid w:val="00F26D37"/>
    <w:rsid w:val="00F31B7F"/>
    <w:rsid w:val="00F34609"/>
    <w:rsid w:val="00F35604"/>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2F43"/>
    <w:rsid w:val="00F94BAD"/>
    <w:rsid w:val="00F954EF"/>
    <w:rsid w:val="00FA0A8D"/>
    <w:rsid w:val="00FA12D0"/>
    <w:rsid w:val="00FA1DBA"/>
    <w:rsid w:val="00FA2195"/>
    <w:rsid w:val="00FA3E26"/>
    <w:rsid w:val="00FA4A7C"/>
    <w:rsid w:val="00FA4B71"/>
    <w:rsid w:val="00FA66D8"/>
    <w:rsid w:val="00FA6B1F"/>
    <w:rsid w:val="00FB1667"/>
    <w:rsid w:val="00FB20CE"/>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12DE"/>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0069C-38D5-4702-AA04-6EC4CE036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56</Pages>
  <Words>20335</Words>
  <Characters>115913</Characters>
  <Application>Microsoft Office Word</Application>
  <DocSecurity>0</DocSecurity>
  <Lines>965</Lines>
  <Paragraphs>271</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
  <LinksUpToDate>false</LinksUpToDate>
  <CharactersWithSpaces>135977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 Potrimba</cp:lastModifiedBy>
  <cp:revision>13</cp:revision>
  <cp:lastPrinted>2021-06-01T11:52:00Z</cp:lastPrinted>
  <dcterms:created xsi:type="dcterms:W3CDTF">2021-10-18T06:17:00Z</dcterms:created>
  <dcterms:modified xsi:type="dcterms:W3CDTF">2026-03-10T13:14:00Z</dcterms:modified>
</cp:coreProperties>
</file>