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46400"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008AFBE3" w14:textId="77777777" w:rsidR="00802C3A" w:rsidRDefault="00802C3A" w:rsidP="00802C3A">
      <w:pPr>
        <w:spacing w:before="120"/>
        <w:jc w:val="center"/>
        <w:outlineLvl w:val="0"/>
        <w:rPr>
          <w:b/>
          <w:sz w:val="28"/>
          <w:szCs w:val="28"/>
          <w:lang w:eastAsia="ru-RU"/>
        </w:rPr>
      </w:pPr>
      <w:r w:rsidRPr="00FF430B">
        <w:rPr>
          <w:b/>
          <w:sz w:val="28"/>
          <w:szCs w:val="28"/>
          <w:lang w:eastAsia="ru-RU"/>
        </w:rPr>
        <w:t>ANUNȚ DE PARTICIPARE</w:t>
      </w:r>
    </w:p>
    <w:p w14:paraId="6EEDDFE5" w14:textId="77777777" w:rsidR="00802C3A" w:rsidRDefault="00802C3A" w:rsidP="00802C3A">
      <w:pPr>
        <w:spacing w:before="120"/>
        <w:jc w:val="center"/>
        <w:outlineLvl w:val="0"/>
        <w:rPr>
          <w:b/>
          <w:sz w:val="28"/>
          <w:szCs w:val="28"/>
          <w:lang w:eastAsia="ru-RU"/>
        </w:rPr>
      </w:pPr>
    </w:p>
    <w:p w14:paraId="36B34962" w14:textId="77777777" w:rsidR="00802C3A" w:rsidRPr="006F1716" w:rsidRDefault="00802C3A" w:rsidP="00802C3A">
      <w:pPr>
        <w:jc w:val="both"/>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r w:rsidRPr="006F1716">
        <w:rPr>
          <w:b/>
          <w:bCs/>
          <w:sz w:val="28"/>
          <w:szCs w:val="28"/>
        </w:rPr>
        <w:t>Aplicarea suprafeței de suport din mixturi cauciucate în cadrul proiectului “Reabilitarea terenului sportiv existent al LT “Vasile Alecsandri”, situat pe teren cu nr.cad.2501208.116 pe str. Toma Ciorba, nr.11, or. Călărași, r-nul Calarași”.</w:t>
      </w:r>
    </w:p>
    <w:p w14:paraId="1712F6EA" w14:textId="77777777" w:rsidR="00802C3A" w:rsidRDefault="00802C3A" w:rsidP="00802C3A">
      <w:pPr>
        <w:pStyle w:val="Corptext"/>
        <w:spacing w:before="165"/>
      </w:pPr>
    </w:p>
    <w:p w14:paraId="4D973F55" w14:textId="77777777" w:rsidR="00802C3A" w:rsidRPr="006352CA" w:rsidRDefault="00802C3A" w:rsidP="00802C3A">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3E656EEE" w14:textId="77777777" w:rsidR="00802C3A" w:rsidRDefault="00802C3A" w:rsidP="00802C3A">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545D6C23" w14:textId="77777777" w:rsidR="00802C3A" w:rsidRDefault="00802C3A" w:rsidP="00802C3A">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1F0A6617" w14:textId="77777777" w:rsidR="00802C3A" w:rsidRPr="00F26777" w:rsidRDefault="00802C3A" w:rsidP="00802C3A">
      <w:pPr>
        <w:spacing w:before="119"/>
        <w:rPr>
          <w:b/>
        </w:rPr>
      </w:pPr>
      <w:r>
        <w:rPr>
          <w:b/>
        </w:rPr>
        <w:t xml:space="preserve">    </w:t>
      </w:r>
      <w:r w:rsidRPr="00F26777">
        <w:rPr>
          <w:bCs/>
          <w:color w:val="000000"/>
          <w:spacing w:val="-5"/>
        </w:rPr>
        <w:t>Da</w:t>
      </w:r>
      <w:r>
        <w:rPr>
          <w:bCs/>
          <w:color w:val="000000"/>
          <w:spacing w:val="-5"/>
        </w:rPr>
        <w:t>.</w:t>
      </w:r>
    </w:p>
    <w:p w14:paraId="6CFB3EFE" w14:textId="77777777" w:rsidR="00802C3A" w:rsidRPr="00935D09" w:rsidRDefault="00802C3A" w:rsidP="00802C3A">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7DAC90C7" w14:textId="77777777" w:rsidR="00802C3A" w:rsidRDefault="00802C3A" w:rsidP="00802C3A">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603B21E5" w14:textId="77777777" w:rsidR="00802C3A" w:rsidRPr="00935D09" w:rsidRDefault="00802C3A" w:rsidP="00802C3A">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579034EB" w14:textId="77777777" w:rsidR="00802C3A" w:rsidRPr="00935D09" w:rsidRDefault="00802C3A" w:rsidP="00802C3A">
      <w:pPr>
        <w:pStyle w:val="Listparagraf"/>
        <w:widowControl w:val="0"/>
        <w:numPr>
          <w:ilvl w:val="0"/>
          <w:numId w:val="41"/>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524AF655" w14:textId="77777777" w:rsidR="00802C3A" w:rsidRPr="00935D09" w:rsidRDefault="00802C3A" w:rsidP="00802C3A">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20D9085A" w14:textId="77777777" w:rsidR="00802C3A" w:rsidRPr="00935D09" w:rsidRDefault="00802C3A" w:rsidP="00802C3A">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0244</w:t>
      </w:r>
      <w:r w:rsidRPr="00935D09">
        <w:rPr>
          <w:b/>
          <w:spacing w:val="-1"/>
        </w:rPr>
        <w:t xml:space="preserve"> </w:t>
      </w:r>
      <w:r w:rsidRPr="00935D09">
        <w:rPr>
          <w:b/>
        </w:rPr>
        <w:t>2-18-86/</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412226A2" w14:textId="77777777" w:rsidR="00802C3A" w:rsidRPr="00BB1693" w:rsidRDefault="00802C3A" w:rsidP="00802C3A">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r w:rsidRPr="00935D09">
        <w:rPr>
          <w:b/>
        </w:rPr>
        <w:t>a</w:t>
      </w:r>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5630E8B2" w14:textId="77777777" w:rsidR="00802C3A" w:rsidRPr="00BB1693" w:rsidRDefault="00802C3A" w:rsidP="00802C3A">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2D5BD852" w14:textId="77777777" w:rsidR="00802C3A" w:rsidRDefault="00802C3A" w:rsidP="00802C3A">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p>
    <w:p w14:paraId="37868B98" w14:textId="77777777" w:rsidR="00802C3A" w:rsidRPr="00BB1693" w:rsidRDefault="00802C3A" w:rsidP="00802C3A">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3FA61CD6" w14:textId="77777777" w:rsidR="00802C3A" w:rsidRPr="00C11E84" w:rsidRDefault="00802C3A" w:rsidP="00802C3A">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02C3A" w14:paraId="7F2DFC8C" w14:textId="77777777" w:rsidTr="00F75D2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AD16AE" w14:textId="77777777" w:rsidR="00802C3A" w:rsidRPr="00FF430B" w:rsidRDefault="00802C3A" w:rsidP="00F75D20">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54C025B" w14:textId="77777777" w:rsidR="00802C3A" w:rsidRPr="00FF430B" w:rsidRDefault="00802C3A" w:rsidP="00F75D20">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0031B2C" w14:textId="77777777" w:rsidR="00802C3A" w:rsidRPr="00FF430B" w:rsidRDefault="00802C3A" w:rsidP="00F75D20">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365714" w14:textId="77777777" w:rsidR="00802C3A" w:rsidRPr="00FF430B" w:rsidRDefault="00802C3A" w:rsidP="00F75D20">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B769EA" w14:textId="77777777" w:rsidR="00802C3A" w:rsidRPr="00FF430B" w:rsidRDefault="00802C3A" w:rsidP="00F75D20">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671311" w14:textId="77777777" w:rsidR="00802C3A" w:rsidRPr="00FF430B" w:rsidRDefault="00802C3A" w:rsidP="00F75D20">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5363F2" w14:textId="77777777" w:rsidR="00802C3A" w:rsidRPr="00FF430B" w:rsidRDefault="00802C3A" w:rsidP="00F75D20">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802C3A" w14:paraId="51D6F92D" w14:textId="77777777" w:rsidTr="00F75D2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3E8B8F" w14:textId="77777777" w:rsidR="00802C3A" w:rsidRPr="00FF430B" w:rsidRDefault="00802C3A" w:rsidP="00F75D20">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47CBACC" w14:textId="77777777" w:rsidR="00802C3A" w:rsidRPr="00FF430B" w:rsidRDefault="00802C3A" w:rsidP="00F75D20">
            <w:pPr>
              <w:shd w:val="clear" w:color="auto" w:fill="FFFFFF" w:themeFill="background1"/>
              <w:spacing w:before="120"/>
              <w:jc w:val="center"/>
              <w:rPr>
                <w:sz w:val="20"/>
                <w:szCs w:val="20"/>
                <w:lang w:eastAsia="ru-RU"/>
              </w:rPr>
            </w:pPr>
            <w:r>
              <w:t>45236119-7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01719BF" w14:textId="77777777" w:rsidR="00802C3A" w:rsidRPr="00EE16F2" w:rsidRDefault="00802C3A" w:rsidP="00F75D20">
            <w:pPr>
              <w:rPr>
                <w:b/>
                <w:bCs/>
                <w:sz w:val="28"/>
                <w:szCs w:val="28"/>
                <w:lang w:eastAsia="ru-RU"/>
              </w:rPr>
            </w:pPr>
            <w:r w:rsidRPr="004779C7">
              <w:rPr>
                <w:b/>
                <w:bCs/>
                <w:i/>
                <w:iCs/>
              </w:rPr>
              <w:t xml:space="preserve">Aplicarea suprafeței de suport din mixturi cauciucate în cadrul proiectului “Reabilitarea terenului sportiv existent al LT “Vasile </w:t>
            </w:r>
            <w:r w:rsidRPr="004779C7">
              <w:rPr>
                <w:b/>
                <w:bCs/>
                <w:i/>
                <w:iCs/>
              </w:rPr>
              <w:lastRenderedPageBreak/>
              <w:t>Alecsandri”, situat pe teren cu nr.cad.2501208.116 pe str. Toma Ciorba, nr.11, or. Călărași, r-nul Calarași”.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14394F9" w14:textId="77777777" w:rsidR="00802C3A" w:rsidRPr="00FF430B" w:rsidRDefault="00802C3A" w:rsidP="00F75D20">
            <w:pPr>
              <w:shd w:val="clear" w:color="auto" w:fill="FFFFFF" w:themeFill="background1"/>
              <w:spacing w:before="120"/>
              <w:rPr>
                <w:sz w:val="20"/>
                <w:szCs w:val="20"/>
                <w:lang w:eastAsia="ru-RU"/>
              </w:rPr>
            </w:pPr>
            <w:r>
              <w:rPr>
                <w:b/>
                <w:spacing w:val="-2"/>
                <w:sz w:val="20"/>
              </w:rPr>
              <w:lastRenderedPageBreak/>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8B6CD1B" w14:textId="77777777" w:rsidR="00802C3A" w:rsidRDefault="00802C3A" w:rsidP="00F75D20">
            <w:pPr>
              <w:pStyle w:val="TableParagraph"/>
              <w:ind w:left="0"/>
              <w:rPr>
                <w:b/>
                <w:sz w:val="20"/>
              </w:rPr>
            </w:pPr>
          </w:p>
          <w:p w14:paraId="57E74492" w14:textId="77777777" w:rsidR="00802C3A" w:rsidRDefault="00802C3A" w:rsidP="00F75D20">
            <w:pPr>
              <w:pStyle w:val="TableParagraph"/>
              <w:ind w:left="0"/>
              <w:rPr>
                <w:b/>
                <w:sz w:val="20"/>
              </w:rPr>
            </w:pPr>
          </w:p>
          <w:p w14:paraId="5E3E84FB" w14:textId="77777777" w:rsidR="00802C3A" w:rsidRDefault="00802C3A" w:rsidP="00F75D20">
            <w:pPr>
              <w:pStyle w:val="TableParagraph"/>
              <w:ind w:left="0"/>
              <w:rPr>
                <w:b/>
                <w:sz w:val="20"/>
              </w:rPr>
            </w:pPr>
          </w:p>
          <w:p w14:paraId="1F807943" w14:textId="77777777" w:rsidR="00802C3A" w:rsidRDefault="00802C3A" w:rsidP="00F75D20">
            <w:pPr>
              <w:pStyle w:val="TableParagraph"/>
              <w:ind w:left="0"/>
              <w:rPr>
                <w:b/>
                <w:sz w:val="20"/>
              </w:rPr>
            </w:pPr>
          </w:p>
          <w:p w14:paraId="1EB8BE48" w14:textId="77777777" w:rsidR="00802C3A" w:rsidRPr="00FF430B" w:rsidRDefault="00802C3A" w:rsidP="00F75D20">
            <w:pPr>
              <w:shd w:val="clear" w:color="auto" w:fill="FFFFFF" w:themeFill="background1"/>
              <w:spacing w:before="120"/>
              <w:rPr>
                <w:sz w:val="20"/>
                <w:szCs w:val="20"/>
                <w:lang w:eastAsia="ru-RU"/>
              </w:rPr>
            </w:pPr>
            <w:r>
              <w:rPr>
                <w:b/>
                <w:spacing w:val="-10"/>
                <w:sz w:val="20"/>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06899D0" w14:textId="77777777" w:rsidR="00802C3A" w:rsidRDefault="00802C3A" w:rsidP="00F75D20">
            <w:pPr>
              <w:pStyle w:val="TableParagraph"/>
              <w:ind w:left="0"/>
              <w:rPr>
                <w:b/>
                <w:sz w:val="20"/>
              </w:rPr>
            </w:pPr>
          </w:p>
          <w:p w14:paraId="37E1893E" w14:textId="77777777" w:rsidR="00802C3A" w:rsidRDefault="00802C3A" w:rsidP="00F75D20">
            <w:pPr>
              <w:pStyle w:val="TableParagraph"/>
              <w:ind w:left="0"/>
              <w:rPr>
                <w:b/>
                <w:sz w:val="20"/>
              </w:rPr>
            </w:pPr>
          </w:p>
          <w:p w14:paraId="625AF0B4" w14:textId="77777777" w:rsidR="00802C3A" w:rsidRPr="00FF430B" w:rsidRDefault="00802C3A" w:rsidP="00F75D20">
            <w:pPr>
              <w:shd w:val="clear" w:color="auto" w:fill="FFFFFF" w:themeFill="background1"/>
              <w:spacing w:before="120"/>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D119C8" w14:textId="77777777" w:rsidR="00802C3A" w:rsidRPr="00FF430B" w:rsidRDefault="00802C3A" w:rsidP="00F75D20">
            <w:pPr>
              <w:shd w:val="clear" w:color="auto" w:fill="FFFFFF" w:themeFill="background1"/>
              <w:spacing w:before="120"/>
              <w:jc w:val="center"/>
              <w:rPr>
                <w:sz w:val="20"/>
                <w:szCs w:val="20"/>
                <w:lang w:eastAsia="ru-RU"/>
              </w:rPr>
            </w:pPr>
            <w:r>
              <w:rPr>
                <w:b/>
                <w:spacing w:val="-5"/>
              </w:rPr>
              <w:t>1 474 061,15 l</w:t>
            </w:r>
            <w:r w:rsidRPr="008D2540">
              <w:rPr>
                <w:b/>
                <w:spacing w:val="-5"/>
              </w:rPr>
              <w:t>ei</w:t>
            </w:r>
            <w:r w:rsidRPr="008D2540">
              <w:rPr>
                <w:b/>
              </w:rPr>
              <w:t xml:space="preserve"> </w:t>
            </w:r>
            <w:r w:rsidRPr="008D2540">
              <w:rPr>
                <w:bCs/>
              </w:rPr>
              <w:t>(fără</w:t>
            </w:r>
            <w:r w:rsidRPr="008D2540">
              <w:rPr>
                <w:bCs/>
                <w:spacing w:val="-3"/>
              </w:rPr>
              <w:t xml:space="preserve"> </w:t>
            </w:r>
            <w:r w:rsidRPr="008D2540">
              <w:rPr>
                <w:bCs/>
                <w:spacing w:val="-4"/>
              </w:rPr>
              <w:t>TVA)</w:t>
            </w:r>
          </w:p>
        </w:tc>
      </w:tr>
      <w:tr w:rsidR="00802C3A" w14:paraId="2041E8F0" w14:textId="77777777" w:rsidTr="00F75D2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F22264A" w14:textId="77777777" w:rsidR="00802C3A" w:rsidRPr="00FF430B" w:rsidRDefault="00802C3A" w:rsidP="00F75D20">
            <w:pPr>
              <w:shd w:val="clear" w:color="auto" w:fill="FFFFFF" w:themeFill="background1"/>
              <w:spacing w:before="120"/>
              <w:jc w:val="center"/>
              <w:rPr>
                <w:sz w:val="20"/>
                <w:szCs w:val="20"/>
                <w:lang w:eastAsia="ru-RU"/>
              </w:rPr>
            </w:pPr>
            <w:r>
              <w:rPr>
                <w:b/>
                <w:sz w:val="20"/>
              </w:rPr>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23B0CA" w14:textId="77777777" w:rsidR="00802C3A" w:rsidRPr="00FF430B" w:rsidRDefault="00802C3A" w:rsidP="00F75D20">
            <w:pPr>
              <w:shd w:val="clear" w:color="auto" w:fill="FFFFFF" w:themeFill="background1"/>
              <w:spacing w:before="120"/>
              <w:rPr>
                <w:sz w:val="20"/>
                <w:szCs w:val="20"/>
                <w:lang w:eastAsia="ru-RU"/>
              </w:rPr>
            </w:pPr>
            <w:r>
              <w:rPr>
                <w:b/>
                <w:spacing w:val="-5"/>
              </w:rPr>
              <w:t>1 474 061,15 l</w:t>
            </w:r>
            <w:r w:rsidRPr="008D2540">
              <w:rPr>
                <w:b/>
                <w:spacing w:val="-5"/>
              </w:rPr>
              <w:t>ei</w:t>
            </w:r>
            <w:r w:rsidRPr="008D2540">
              <w:rPr>
                <w:b/>
              </w:rPr>
              <w:t xml:space="preserve"> </w:t>
            </w:r>
            <w:r w:rsidRPr="008D2540">
              <w:rPr>
                <w:bCs/>
              </w:rPr>
              <w:t>(fără</w:t>
            </w:r>
            <w:r w:rsidRPr="008D2540">
              <w:rPr>
                <w:bCs/>
                <w:spacing w:val="-3"/>
              </w:rPr>
              <w:t xml:space="preserve"> </w:t>
            </w:r>
            <w:r w:rsidRPr="008D2540">
              <w:rPr>
                <w:bCs/>
                <w:spacing w:val="-4"/>
              </w:rPr>
              <w:t>TVA)</w:t>
            </w:r>
          </w:p>
        </w:tc>
      </w:tr>
    </w:tbl>
    <w:p w14:paraId="1B91F178" w14:textId="77777777" w:rsidR="00802C3A" w:rsidRPr="00361130" w:rsidRDefault="00802C3A" w:rsidP="00802C3A">
      <w:pPr>
        <w:spacing w:before="121" w:line="362" w:lineRule="auto"/>
        <w:ind w:left="142"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48E93780" w14:textId="77777777" w:rsidR="00802C3A" w:rsidRPr="00361130" w:rsidRDefault="00802C3A" w:rsidP="00802C3A">
      <w:pPr>
        <w:pStyle w:val="Listparagraf"/>
        <w:widowControl w:val="0"/>
        <w:numPr>
          <w:ilvl w:val="0"/>
          <w:numId w:val="41"/>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3602F81A" w14:textId="77777777" w:rsidR="00802C3A" w:rsidRPr="00361130" w:rsidRDefault="00802C3A" w:rsidP="00802C3A">
      <w:pPr>
        <w:pStyle w:val="Listparagraf"/>
        <w:widowControl w:val="0"/>
        <w:numPr>
          <w:ilvl w:val="0"/>
          <w:numId w:val="41"/>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2AF4C5AE" w14:textId="77777777" w:rsidR="00802C3A" w:rsidRDefault="00802C3A" w:rsidP="00802C3A">
      <w:pPr>
        <w:shd w:val="clear" w:color="auto" w:fill="FFFFFF" w:themeFill="background1"/>
        <w:tabs>
          <w:tab w:val="right" w:pos="426"/>
        </w:tabs>
        <w:ind w:left="142"/>
        <w:rPr>
          <w:b/>
          <w:lang w:eastAsia="ru-RU"/>
        </w:rPr>
      </w:pPr>
      <w:r w:rsidRPr="00FF430B">
        <w:rPr>
          <w:b/>
          <w:lang w:eastAsia="ru-RU"/>
        </w:rPr>
        <w:t>oferta (se va selecta):</w:t>
      </w:r>
    </w:p>
    <w:p w14:paraId="0B505B96" w14:textId="77777777" w:rsidR="00802C3A" w:rsidRDefault="00802C3A" w:rsidP="00802C3A">
      <w:pPr>
        <w:shd w:val="clear" w:color="auto" w:fill="FFFFFF" w:themeFill="background1"/>
        <w:tabs>
          <w:tab w:val="right" w:pos="426"/>
        </w:tabs>
        <w:ind w:left="142"/>
        <w:rPr>
          <w:b/>
          <w:lang w:eastAsia="ru-RU"/>
        </w:rPr>
      </w:pPr>
    </w:p>
    <w:p w14:paraId="24D645E3" w14:textId="77777777" w:rsidR="00802C3A" w:rsidRPr="00FF430B" w:rsidRDefault="00802C3A" w:rsidP="00802C3A">
      <w:pPr>
        <w:numPr>
          <w:ilvl w:val="0"/>
          <w:numId w:val="24"/>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4B43D860" w14:textId="77777777" w:rsidR="00802C3A" w:rsidRPr="00FF430B" w:rsidRDefault="00802C3A" w:rsidP="00802C3A">
      <w:pPr>
        <w:numPr>
          <w:ilvl w:val="0"/>
          <w:numId w:val="24"/>
        </w:numPr>
        <w:shd w:val="clear" w:color="auto" w:fill="FFFFFF" w:themeFill="background1"/>
        <w:tabs>
          <w:tab w:val="right" w:pos="426"/>
        </w:tabs>
        <w:ind w:left="142" w:firstLine="0"/>
        <w:rPr>
          <w:lang w:eastAsia="ru-RU"/>
        </w:rPr>
      </w:pPr>
      <w:r w:rsidRPr="00FF430B">
        <w:rPr>
          <w:lang w:eastAsia="ru-RU"/>
        </w:rPr>
        <w:t>Pentru mai multe loturi;</w:t>
      </w:r>
    </w:p>
    <w:p w14:paraId="04D0BC96" w14:textId="77777777" w:rsidR="00802C3A" w:rsidRPr="00FF430B" w:rsidRDefault="00802C3A" w:rsidP="00802C3A">
      <w:pPr>
        <w:numPr>
          <w:ilvl w:val="0"/>
          <w:numId w:val="24"/>
        </w:numPr>
        <w:shd w:val="clear" w:color="auto" w:fill="FFFFFF" w:themeFill="background1"/>
        <w:tabs>
          <w:tab w:val="right" w:pos="426"/>
        </w:tabs>
        <w:ind w:left="142" w:firstLine="0"/>
        <w:rPr>
          <w:lang w:eastAsia="ru-RU"/>
        </w:rPr>
      </w:pPr>
      <w:r w:rsidRPr="00FF430B">
        <w:rPr>
          <w:lang w:eastAsia="ru-RU"/>
        </w:rPr>
        <w:t>Pentru toate loturile;</w:t>
      </w:r>
    </w:p>
    <w:p w14:paraId="56DF7492" w14:textId="77777777" w:rsidR="00802C3A" w:rsidRPr="00FF430B" w:rsidRDefault="00802C3A" w:rsidP="00802C3A">
      <w:pPr>
        <w:numPr>
          <w:ilvl w:val="0"/>
          <w:numId w:val="24"/>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5587FA13" w14:textId="77777777" w:rsidR="00802C3A" w:rsidRPr="007C0DF2" w:rsidRDefault="00802C3A" w:rsidP="00802C3A">
      <w:pPr>
        <w:pStyle w:val="Listparagraf"/>
        <w:widowControl w:val="0"/>
        <w:numPr>
          <w:ilvl w:val="0"/>
          <w:numId w:val="41"/>
        </w:numPr>
        <w:tabs>
          <w:tab w:val="clear" w:pos="1134"/>
          <w:tab w:val="left" w:pos="709"/>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5C91A077" w14:textId="77777777" w:rsidR="00802C3A" w:rsidRPr="00432F6E" w:rsidRDefault="00802C3A" w:rsidP="00802C3A">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59C5CED8" w14:textId="77777777" w:rsidR="00802C3A" w:rsidRPr="00432F6E" w:rsidRDefault="00802C3A" w:rsidP="00802C3A">
      <w:pPr>
        <w:pStyle w:val="Listparagraf"/>
        <w:widowControl w:val="0"/>
        <w:numPr>
          <w:ilvl w:val="0"/>
          <w:numId w:val="41"/>
        </w:numPr>
        <w:tabs>
          <w:tab w:val="clear" w:pos="1134"/>
        </w:tabs>
        <w:autoSpaceDE w:val="0"/>
        <w:autoSpaceDN w:val="0"/>
        <w:spacing w:line="276" w:lineRule="auto"/>
        <w:ind w:left="142" w:right="251" w:firstLine="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r>
        <w:rPr>
          <w:b/>
          <w:color w:val="FF0000"/>
        </w:rPr>
        <w:t xml:space="preserve">15 </w:t>
      </w:r>
      <w:proofErr w:type="spellStart"/>
      <w:r>
        <w:rPr>
          <w:b/>
          <w:color w:val="FF0000"/>
        </w:rPr>
        <w:t>zile</w:t>
      </w:r>
      <w:proofErr w:type="spellEnd"/>
      <w:r>
        <w:rPr>
          <w:b/>
          <w:color w:val="FF0000"/>
        </w:rPr>
        <w:t xml:space="preserve"> </w:t>
      </w:r>
      <w:proofErr w:type="spellStart"/>
      <w:r>
        <w:rPr>
          <w:b/>
          <w:color w:val="FF0000"/>
        </w:rPr>
        <w:t>calendaristice</w:t>
      </w:r>
      <w:proofErr w:type="spellEnd"/>
      <w:r w:rsidRPr="00F77DF3">
        <w:rPr>
          <w:b/>
          <w:color w:val="FF0000"/>
        </w:rPr>
        <w:t xml:space="preserve">, </w:t>
      </w:r>
      <w:proofErr w:type="spellStart"/>
      <w:r>
        <w:rPr>
          <w:b/>
          <w:color w:val="FF0000"/>
        </w:rPr>
        <w:t>calculat</w:t>
      </w:r>
      <w:proofErr w:type="spellEnd"/>
      <w:r w:rsidRPr="00432F6E">
        <w:rPr>
          <w:b/>
          <w:color w:val="FF0000"/>
        </w:rPr>
        <w:t xml:space="preserve"> de la data </w:t>
      </w:r>
      <w:proofErr w:type="spellStart"/>
      <w:r>
        <w:rPr>
          <w:b/>
          <w:color w:val="FF0000"/>
        </w:rPr>
        <w:t>prevăzută</w:t>
      </w:r>
      <w:proofErr w:type="spellEnd"/>
      <w:r>
        <w:rPr>
          <w:b/>
          <w:color w:val="FF0000"/>
        </w:rPr>
        <w:t xml:space="preserve"> </w:t>
      </w:r>
      <w:proofErr w:type="spellStart"/>
      <w:r>
        <w:rPr>
          <w:b/>
          <w:color w:val="FF0000"/>
        </w:rPr>
        <w:t>în</w:t>
      </w:r>
      <w:proofErr w:type="spellEnd"/>
      <w:r w:rsidRPr="00432F6E">
        <w:rPr>
          <w:b/>
          <w:color w:val="FF0000"/>
        </w:rPr>
        <w:t xml:space="preserve"> </w:t>
      </w:r>
      <w:proofErr w:type="spellStart"/>
      <w:r>
        <w:rPr>
          <w:b/>
          <w:color w:val="FF0000"/>
        </w:rPr>
        <w:t>O</w:t>
      </w:r>
      <w:r w:rsidRPr="00432F6E">
        <w:rPr>
          <w:b/>
          <w:color w:val="FF0000"/>
        </w:rPr>
        <w:t>rdinul</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a </w:t>
      </w:r>
      <w:proofErr w:type="spellStart"/>
      <w:r w:rsidRPr="00432F6E">
        <w:rPr>
          <w:b/>
          <w:color w:val="FF0000"/>
        </w:rPr>
        <w:t>execuţiei</w:t>
      </w:r>
      <w:proofErr w:type="spellEnd"/>
      <w:r w:rsidRPr="00432F6E">
        <w:rPr>
          <w:b/>
          <w:color w:val="FF0000"/>
        </w:rPr>
        <w:t xml:space="preserve"> </w:t>
      </w:r>
      <w:proofErr w:type="spellStart"/>
      <w:r>
        <w:rPr>
          <w:b/>
          <w:color w:val="FF0000"/>
        </w:rPr>
        <w:t>lucrărilor</w:t>
      </w:r>
      <w:proofErr w:type="spellEnd"/>
      <w:r>
        <w:rPr>
          <w:b/>
          <w:color w:val="FF0000"/>
        </w:rPr>
        <w:t>.</w:t>
      </w:r>
    </w:p>
    <w:p w14:paraId="149D179A" w14:textId="77777777" w:rsidR="00802C3A" w:rsidRDefault="00802C3A" w:rsidP="00802C3A">
      <w:pPr>
        <w:pStyle w:val="Listparagraf"/>
        <w:widowControl w:val="0"/>
        <w:numPr>
          <w:ilvl w:val="0"/>
          <w:numId w:val="41"/>
        </w:numPr>
        <w:tabs>
          <w:tab w:val="clear" w:pos="1134"/>
          <w:tab w:val="left" w:pos="709"/>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699F2E55" w14:textId="77777777" w:rsidR="00802C3A" w:rsidRDefault="00802C3A" w:rsidP="00802C3A">
      <w:pPr>
        <w:pStyle w:val="Listparagraf"/>
        <w:widowControl w:val="0"/>
        <w:numPr>
          <w:ilvl w:val="0"/>
          <w:numId w:val="41"/>
        </w:numPr>
        <w:tabs>
          <w:tab w:val="clear" w:pos="1134"/>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1AC16659" w14:textId="77777777" w:rsidR="00802C3A" w:rsidRDefault="00802C3A" w:rsidP="00802C3A">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0880144A" w14:textId="77777777" w:rsidR="00802C3A" w:rsidRDefault="00802C3A" w:rsidP="00802C3A">
      <w:pPr>
        <w:pStyle w:val="Listparagraf"/>
        <w:widowControl w:val="0"/>
        <w:numPr>
          <w:ilvl w:val="0"/>
          <w:numId w:val="41"/>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349717F3" w14:textId="77777777" w:rsidR="00802C3A" w:rsidRDefault="00802C3A" w:rsidP="00802C3A">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237EA08B" w14:textId="77777777" w:rsidR="00802C3A" w:rsidRPr="00FF430B" w:rsidRDefault="00802C3A" w:rsidP="00802C3A">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4BE1B11D" w14:textId="77777777" w:rsidR="00802C3A" w:rsidRDefault="00802C3A" w:rsidP="00802C3A">
      <w:pPr>
        <w:numPr>
          <w:ilvl w:val="0"/>
          <w:numId w:val="41"/>
        </w:numPr>
        <w:shd w:val="clear" w:color="auto" w:fill="FFFFFF" w:themeFill="background1"/>
        <w:tabs>
          <w:tab w:val="right" w:pos="426"/>
        </w:tabs>
        <w:spacing w:before="120"/>
        <w:ind w:left="142"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C547D5A" w14:textId="77777777" w:rsidR="00802C3A" w:rsidRDefault="00802C3A" w:rsidP="00802C3A">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4059BB0A" w14:textId="77777777" w:rsidR="00802C3A" w:rsidRPr="00715262" w:rsidRDefault="00802C3A" w:rsidP="00802C3A">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802C3A" w:rsidRPr="009516C7" w14:paraId="59413473" w14:textId="77777777" w:rsidTr="00F75D20">
        <w:tc>
          <w:tcPr>
            <w:tcW w:w="539" w:type="dxa"/>
            <w:shd w:val="clear" w:color="auto" w:fill="auto"/>
          </w:tcPr>
          <w:p w14:paraId="4D694433" w14:textId="77777777" w:rsidR="00802C3A" w:rsidRPr="009516C7" w:rsidRDefault="00802C3A" w:rsidP="00F75D20">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5A6A4300" w14:textId="77777777" w:rsidR="00802C3A" w:rsidRPr="009516C7" w:rsidRDefault="00802C3A" w:rsidP="00F75D2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3999351C" w14:textId="77777777" w:rsidR="00802C3A" w:rsidRPr="009516C7" w:rsidRDefault="00802C3A" w:rsidP="00F75D20">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45975268" w14:textId="77777777" w:rsidR="00802C3A" w:rsidRPr="009516C7" w:rsidRDefault="00802C3A" w:rsidP="00F75D2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802C3A" w:rsidRPr="009516C7" w14:paraId="17F2F5B8" w14:textId="77777777" w:rsidTr="00F75D20">
        <w:tc>
          <w:tcPr>
            <w:tcW w:w="9486" w:type="dxa"/>
            <w:gridSpan w:val="4"/>
            <w:shd w:val="clear" w:color="auto" w:fill="auto"/>
          </w:tcPr>
          <w:p w14:paraId="3586035C" w14:textId="77777777" w:rsidR="00802C3A" w:rsidRPr="0072676E" w:rsidRDefault="00802C3A" w:rsidP="00F75D20">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713BA341"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802C3A" w:rsidRPr="009516C7" w14:paraId="2BBB9CC9" w14:textId="77777777" w:rsidTr="00F75D20">
        <w:tc>
          <w:tcPr>
            <w:tcW w:w="539" w:type="dxa"/>
            <w:shd w:val="clear" w:color="auto" w:fill="auto"/>
          </w:tcPr>
          <w:p w14:paraId="5EC9461E"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6A93E887"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474C7802" w14:textId="77777777" w:rsidR="00802C3A" w:rsidRPr="0072676E" w:rsidRDefault="00802C3A" w:rsidP="00F75D20">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BA4ACF5" w14:textId="77777777" w:rsidR="00802C3A" w:rsidRPr="00715262" w:rsidRDefault="00802C3A" w:rsidP="00F75D20">
            <w:pPr>
              <w:pStyle w:val="TableParagraph"/>
              <w:spacing w:before="122"/>
              <w:rPr>
                <w:i/>
                <w:sz w:val="20"/>
                <w:szCs w:val="20"/>
              </w:rPr>
            </w:pPr>
            <w:r w:rsidRPr="0072676E">
              <w:rPr>
                <w:i/>
                <w:sz w:val="20"/>
                <w:szCs w:val="20"/>
              </w:rPr>
              <w:lastRenderedPageBreak/>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578C10BD" w14:textId="77777777" w:rsidR="00802C3A" w:rsidRPr="0072676E" w:rsidRDefault="00802C3A" w:rsidP="00F75D20">
            <w:pPr>
              <w:pStyle w:val="TableParagraph"/>
              <w:spacing w:before="120"/>
              <w:ind w:left="105"/>
              <w:rPr>
                <w:sz w:val="20"/>
                <w:szCs w:val="20"/>
              </w:rPr>
            </w:pPr>
            <w:r w:rsidRPr="0072676E">
              <w:rPr>
                <w:spacing w:val="-2"/>
                <w:sz w:val="20"/>
                <w:szCs w:val="20"/>
              </w:rPr>
              <w:lastRenderedPageBreak/>
              <w:t>Obligatoriu</w:t>
            </w:r>
          </w:p>
          <w:p w14:paraId="336B056B"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802C3A" w:rsidRPr="009516C7" w14:paraId="2610BB12" w14:textId="77777777" w:rsidTr="00F75D20">
        <w:tc>
          <w:tcPr>
            <w:tcW w:w="539" w:type="dxa"/>
            <w:shd w:val="clear" w:color="auto" w:fill="auto"/>
          </w:tcPr>
          <w:p w14:paraId="577A865D"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1281723C" w14:textId="77777777" w:rsidR="00802C3A" w:rsidRPr="0072676E" w:rsidRDefault="00802C3A" w:rsidP="00F75D20">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0B08101D"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4F5ED15F" w14:textId="77777777" w:rsidR="00802C3A" w:rsidRPr="0072676E" w:rsidRDefault="00802C3A" w:rsidP="00F75D20">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03930321" w14:textId="77777777" w:rsidR="00802C3A" w:rsidRPr="0072676E" w:rsidRDefault="00802C3A" w:rsidP="00F75D20">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39EBC5C1" w14:textId="77777777" w:rsidR="00802C3A" w:rsidRPr="00715262" w:rsidRDefault="00802C3A" w:rsidP="00F75D20">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50E62DE"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33F3ABC0"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802C3A" w:rsidRPr="009516C7" w14:paraId="05CD09DC" w14:textId="77777777" w:rsidTr="00F75D20">
        <w:tc>
          <w:tcPr>
            <w:tcW w:w="539" w:type="dxa"/>
            <w:shd w:val="clear" w:color="auto" w:fill="auto"/>
          </w:tcPr>
          <w:p w14:paraId="6AE55E9A"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7C6B3B91" w14:textId="77777777" w:rsidR="00802C3A" w:rsidRPr="0072676E" w:rsidRDefault="00802C3A" w:rsidP="00F75D20">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38D9332C"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7F8CDE72" w14:textId="77777777" w:rsidR="00802C3A" w:rsidRPr="0072676E" w:rsidRDefault="00802C3A" w:rsidP="00F75D20">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5A3EB5D8" w14:textId="77777777" w:rsidR="00802C3A" w:rsidRPr="00715262" w:rsidRDefault="00802C3A" w:rsidP="00F75D20">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32D3182E"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67536816"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802C3A" w:rsidRPr="009516C7" w14:paraId="418B0C1F" w14:textId="77777777" w:rsidTr="00F75D20">
        <w:tc>
          <w:tcPr>
            <w:tcW w:w="539" w:type="dxa"/>
            <w:shd w:val="clear" w:color="auto" w:fill="auto"/>
          </w:tcPr>
          <w:p w14:paraId="25FFE5AF"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651B3D38" w14:textId="77777777" w:rsidR="00802C3A" w:rsidRPr="0072676E" w:rsidRDefault="00802C3A" w:rsidP="00F75D20">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61087498"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1C6DD099"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3BE84E35"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5A0D0BD0"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802C3A" w:rsidRPr="009516C7" w14:paraId="0AF5E868" w14:textId="77777777" w:rsidTr="00F75D20">
        <w:tc>
          <w:tcPr>
            <w:tcW w:w="539" w:type="dxa"/>
            <w:shd w:val="clear" w:color="auto" w:fill="auto"/>
          </w:tcPr>
          <w:p w14:paraId="0E5CC7C6"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1868A77C" w14:textId="77777777" w:rsidR="00802C3A" w:rsidRPr="0072676E" w:rsidRDefault="00802C3A" w:rsidP="00F75D20">
            <w:pPr>
              <w:pStyle w:val="TableParagraph"/>
              <w:spacing w:before="120"/>
              <w:ind w:left="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01EE0E80" w14:textId="77777777" w:rsidR="00802C3A" w:rsidRPr="0072676E" w:rsidRDefault="00802C3A" w:rsidP="00F75D20">
            <w:pPr>
              <w:pStyle w:val="TableParagraph"/>
              <w:spacing w:before="121"/>
              <w:ind w:left="0"/>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24AEFECC" w14:textId="77777777" w:rsidR="00802C3A" w:rsidRPr="00262D7A" w:rsidRDefault="00802C3A" w:rsidP="00F75D20">
            <w:pPr>
              <w:pStyle w:val="TableParagraph"/>
              <w:spacing w:before="120"/>
              <w:ind w:left="0" w:right="269"/>
              <w:jc w:val="both"/>
              <w:rPr>
                <w:color w:val="222222"/>
                <w:sz w:val="20"/>
                <w:szCs w:val="20"/>
                <w:shd w:val="clear" w:color="auto" w:fill="FFFFFF"/>
              </w:rPr>
            </w:pPr>
            <w:r w:rsidRPr="00262D7A">
              <w:rPr>
                <w:color w:val="222222"/>
                <w:sz w:val="20"/>
                <w:szCs w:val="20"/>
                <w:shd w:val="clear" w:color="auto" w:fill="FFFFFF"/>
              </w:rPr>
              <w:t>Operatorul economic va prezenta, ca parte a ofertei tehnice, graficul de execuție.</w:t>
            </w:r>
          </w:p>
          <w:p w14:paraId="687197B9" w14:textId="77777777" w:rsidR="00802C3A" w:rsidRDefault="00802C3A" w:rsidP="00F75D20">
            <w:pPr>
              <w:shd w:val="clear" w:color="auto" w:fill="FFFFFF" w:themeFill="background1"/>
              <w:tabs>
                <w:tab w:val="left" w:pos="612"/>
              </w:tabs>
              <w:spacing w:before="120" w:after="120"/>
              <w:rPr>
                <w:iCs/>
                <w:lang w:eastAsia="ru-RU"/>
              </w:rPr>
            </w:pPr>
          </w:p>
          <w:p w14:paraId="68D68D37"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4578" w:type="dxa"/>
            <w:shd w:val="clear" w:color="auto" w:fill="auto"/>
          </w:tcPr>
          <w:p w14:paraId="09F45E3C" w14:textId="77777777" w:rsidR="00802C3A" w:rsidRPr="0072676E" w:rsidRDefault="00802C3A" w:rsidP="00F75D20">
            <w:pPr>
              <w:pStyle w:val="TableParagraph"/>
              <w:spacing w:before="120"/>
              <w:ind w:left="0"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ECFE2CF" w14:textId="77777777" w:rsidR="00802C3A" w:rsidRPr="00E50720" w:rsidRDefault="00802C3A" w:rsidP="00F75D20">
            <w:pPr>
              <w:pStyle w:val="TableParagraph"/>
              <w:spacing w:before="120"/>
              <w:ind w:left="0" w:right="269"/>
              <w:jc w:val="both"/>
              <w:rPr>
                <w:b/>
                <w:sz w:val="20"/>
                <w:szCs w:val="20"/>
                <w:u w:val="single"/>
              </w:rPr>
            </w:pPr>
            <w:r w:rsidRPr="00E50720">
              <w:rPr>
                <w:b/>
                <w:sz w:val="20"/>
                <w:szCs w:val="20"/>
                <w:u w:val="single"/>
              </w:rPr>
              <w:t>Termenul de executare a lucrărilor este</w:t>
            </w:r>
            <w:r w:rsidRPr="00E50720">
              <w:rPr>
                <w:b/>
                <w:spacing w:val="-1"/>
                <w:sz w:val="20"/>
                <w:szCs w:val="20"/>
                <w:u w:val="single"/>
              </w:rPr>
              <w:t xml:space="preserve"> </w:t>
            </w:r>
            <w:r w:rsidRPr="00E50720">
              <w:rPr>
                <w:b/>
                <w:sz w:val="20"/>
                <w:szCs w:val="20"/>
                <w:u w:val="single"/>
              </w:rPr>
              <w:t xml:space="preserve">de </w:t>
            </w:r>
            <w:r>
              <w:rPr>
                <w:b/>
                <w:sz w:val="20"/>
                <w:szCs w:val="20"/>
                <w:u w:val="single"/>
              </w:rPr>
              <w:t>15</w:t>
            </w:r>
            <w:r w:rsidRPr="008C07E7">
              <w:rPr>
                <w:b/>
                <w:sz w:val="20"/>
                <w:szCs w:val="20"/>
                <w:u w:val="single"/>
              </w:rPr>
              <w:t xml:space="preserve"> zile calendaristice, </w:t>
            </w:r>
            <w:r w:rsidRPr="00E50720">
              <w:rPr>
                <w:b/>
                <w:sz w:val="20"/>
                <w:szCs w:val="20"/>
                <w:u w:val="single"/>
              </w:rPr>
              <w:t xml:space="preserve">calculat de la data prevăzută în Ordinul de începere a </w:t>
            </w:r>
            <w:proofErr w:type="spellStart"/>
            <w:r w:rsidRPr="00E50720">
              <w:rPr>
                <w:b/>
                <w:sz w:val="20"/>
                <w:szCs w:val="20"/>
                <w:u w:val="single"/>
              </w:rPr>
              <w:t>execuţiei</w:t>
            </w:r>
            <w:proofErr w:type="spellEnd"/>
            <w:r w:rsidRPr="00E50720">
              <w:rPr>
                <w:b/>
                <w:sz w:val="20"/>
                <w:szCs w:val="20"/>
                <w:u w:val="single"/>
              </w:rPr>
              <w:t xml:space="preserve"> lucrărilor.</w:t>
            </w:r>
          </w:p>
          <w:p w14:paraId="083D1630" w14:textId="77777777" w:rsidR="00802C3A" w:rsidRPr="00E50720" w:rsidRDefault="00802C3A" w:rsidP="00F75D20">
            <w:pPr>
              <w:pStyle w:val="Frspaiere"/>
              <w:jc w:val="both"/>
              <w:rPr>
                <w:rFonts w:ascii="Times New Roman" w:hAnsi="Times New Roman" w:cs="Times New Roman"/>
                <w:b/>
                <w:bCs/>
                <w:sz w:val="20"/>
                <w:szCs w:val="20"/>
                <w:u w:val="single"/>
              </w:rPr>
            </w:pPr>
            <w:r w:rsidRPr="00E50720">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2A88F400"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63055F31"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6021C7AC"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802C3A" w:rsidRPr="009516C7" w14:paraId="4C1DBDB6" w14:textId="77777777" w:rsidTr="00F75D20">
        <w:tc>
          <w:tcPr>
            <w:tcW w:w="539" w:type="dxa"/>
            <w:shd w:val="clear" w:color="auto" w:fill="auto"/>
          </w:tcPr>
          <w:p w14:paraId="16E185DF"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64D9764E" w14:textId="77777777" w:rsidR="00802C3A" w:rsidRPr="00A86EB2" w:rsidRDefault="00802C3A" w:rsidP="00F75D20">
            <w:pPr>
              <w:shd w:val="clear" w:color="auto" w:fill="FFFFFF" w:themeFill="background1"/>
              <w:tabs>
                <w:tab w:val="left" w:pos="612"/>
              </w:tabs>
              <w:spacing w:before="120" w:after="120"/>
              <w:rPr>
                <w:iCs/>
                <w:lang w:eastAsia="ru-RU"/>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tc>
        <w:tc>
          <w:tcPr>
            <w:tcW w:w="4578" w:type="dxa"/>
            <w:shd w:val="clear" w:color="auto" w:fill="auto"/>
          </w:tcPr>
          <w:p w14:paraId="059C7451" w14:textId="77777777" w:rsidR="00802C3A" w:rsidRPr="00A86EB2" w:rsidRDefault="00802C3A" w:rsidP="00802C3A">
            <w:pPr>
              <w:pStyle w:val="TableParagraph"/>
              <w:numPr>
                <w:ilvl w:val="0"/>
                <w:numId w:val="40"/>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5E270311" w14:textId="77777777" w:rsidR="00802C3A" w:rsidRPr="00A86EB2" w:rsidRDefault="00802C3A" w:rsidP="00F75D20">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19AD937F" w14:textId="77777777" w:rsidR="00802C3A" w:rsidRPr="00A86EB2" w:rsidRDefault="00802C3A" w:rsidP="00F75D20">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33002D54" w14:textId="77777777" w:rsidR="00802C3A" w:rsidRPr="00A86EB2" w:rsidRDefault="00802C3A" w:rsidP="00802C3A">
            <w:pPr>
              <w:pStyle w:val="TableParagraph"/>
              <w:numPr>
                <w:ilvl w:val="0"/>
                <w:numId w:val="40"/>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28D7C037" w14:textId="77777777" w:rsidR="00802C3A" w:rsidRPr="00A86EB2" w:rsidRDefault="00802C3A" w:rsidP="00F75D20">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77F5C981" w14:textId="77777777" w:rsidR="00802C3A" w:rsidRPr="00A86EB2" w:rsidRDefault="00802C3A" w:rsidP="00F75D20">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2B405DAA" w14:textId="77777777" w:rsidR="00802C3A" w:rsidRPr="00A86EB2" w:rsidRDefault="00802C3A" w:rsidP="00F75D20">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5F5609B7" w14:textId="77777777" w:rsidR="00802C3A" w:rsidRPr="00A86EB2" w:rsidRDefault="00802C3A" w:rsidP="00F75D20">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02BF8BD9" w14:textId="77777777" w:rsidR="00802C3A" w:rsidRPr="00A86EB2" w:rsidRDefault="00802C3A" w:rsidP="00F75D20">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0964B98F" w14:textId="77777777" w:rsidR="00802C3A" w:rsidRDefault="00802C3A" w:rsidP="00F75D20">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782F5F7E" w14:textId="77777777" w:rsidR="00802C3A" w:rsidRPr="003A0DAE" w:rsidRDefault="00802C3A" w:rsidP="00F75D20">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4C6F4C9D" w14:textId="77777777" w:rsidR="00802C3A" w:rsidRPr="003A0DAE" w:rsidRDefault="00802C3A" w:rsidP="00F75D20">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64DB0AA9" w14:textId="77777777" w:rsidR="00802C3A" w:rsidRPr="003A0DAE" w:rsidRDefault="00802C3A" w:rsidP="00F75D20">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4234D740" w14:textId="77777777" w:rsidR="00802C3A" w:rsidRPr="003A0DAE" w:rsidRDefault="00802C3A" w:rsidP="00F75D20">
            <w:pPr>
              <w:pStyle w:val="Frspaiere"/>
              <w:jc w:val="both"/>
              <w:rPr>
                <w:rFonts w:ascii="Times New Roman" w:hAnsi="Times New Roman" w:cs="Times New Roman"/>
                <w:sz w:val="20"/>
                <w:szCs w:val="20"/>
              </w:rPr>
            </w:pPr>
            <w:r w:rsidRPr="003A0DAE">
              <w:rPr>
                <w:rFonts w:ascii="Times New Roman" w:hAnsi="Times New Roman" w:cs="Times New Roman"/>
                <w:sz w:val="20"/>
                <w:szCs w:val="20"/>
              </w:rPr>
              <w:lastRenderedPageBreak/>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efectueze plata în termen util, astfel încât mijloacele financiare să fie încasate până la termenul limită de depunere a ofertelor. </w:t>
            </w:r>
          </w:p>
          <w:p w14:paraId="003294A3" w14:textId="77777777" w:rsidR="00802C3A" w:rsidRPr="003A0DAE" w:rsidRDefault="00802C3A" w:rsidP="00F75D20">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2F7CD149" w14:textId="77777777" w:rsidR="00802C3A" w:rsidRPr="00A86EB2" w:rsidRDefault="00802C3A" w:rsidP="00F75D20">
            <w:pPr>
              <w:pStyle w:val="TableParagraph"/>
              <w:tabs>
                <w:tab w:val="left" w:pos="324"/>
              </w:tabs>
              <w:spacing w:before="2"/>
              <w:ind w:right="271"/>
              <w:jc w:val="both"/>
              <w:rPr>
                <w:sz w:val="20"/>
                <w:szCs w:val="20"/>
              </w:rPr>
            </w:pPr>
          </w:p>
        </w:tc>
        <w:tc>
          <w:tcPr>
            <w:tcW w:w="1558" w:type="dxa"/>
            <w:shd w:val="clear" w:color="auto" w:fill="auto"/>
          </w:tcPr>
          <w:p w14:paraId="6275AD78" w14:textId="77777777" w:rsidR="00802C3A" w:rsidRPr="0072676E" w:rsidRDefault="00802C3A" w:rsidP="00F75D20">
            <w:pPr>
              <w:pStyle w:val="TableParagraph"/>
              <w:spacing w:before="120"/>
              <w:ind w:left="105"/>
              <w:rPr>
                <w:sz w:val="20"/>
                <w:szCs w:val="20"/>
              </w:rPr>
            </w:pPr>
            <w:r w:rsidRPr="0072676E">
              <w:rPr>
                <w:spacing w:val="-2"/>
                <w:sz w:val="20"/>
                <w:szCs w:val="20"/>
              </w:rPr>
              <w:lastRenderedPageBreak/>
              <w:t>Obligatoriu</w:t>
            </w:r>
          </w:p>
          <w:p w14:paraId="578CB58D" w14:textId="77777777" w:rsidR="00802C3A" w:rsidRPr="00A86EB2" w:rsidRDefault="00802C3A" w:rsidP="00F75D20">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802C3A" w:rsidRPr="009516C7" w14:paraId="27021F08" w14:textId="77777777" w:rsidTr="00F75D20">
        <w:tc>
          <w:tcPr>
            <w:tcW w:w="9486" w:type="dxa"/>
            <w:gridSpan w:val="4"/>
            <w:shd w:val="clear" w:color="auto" w:fill="auto"/>
          </w:tcPr>
          <w:p w14:paraId="2C03C0A4"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802C3A" w:rsidRPr="009516C7" w14:paraId="398CA7FA" w14:textId="77777777" w:rsidTr="00F75D20">
        <w:tc>
          <w:tcPr>
            <w:tcW w:w="539" w:type="dxa"/>
            <w:shd w:val="clear" w:color="auto" w:fill="auto"/>
          </w:tcPr>
          <w:p w14:paraId="176D4C60"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5717C9E1" w14:textId="77777777" w:rsidR="00802C3A" w:rsidRPr="00C9123D" w:rsidRDefault="00802C3A" w:rsidP="00F75D20">
            <w:pPr>
              <w:pStyle w:val="TableParagraph"/>
              <w:spacing w:before="120" w:line="364" w:lineRule="auto"/>
              <w:ind w:right="167"/>
              <w:rPr>
                <w:sz w:val="20"/>
                <w:szCs w:val="20"/>
              </w:rPr>
            </w:pPr>
            <w:r w:rsidRPr="0072676E">
              <w:rPr>
                <w:sz w:val="20"/>
                <w:szCs w:val="20"/>
              </w:rPr>
              <w:t>Dovada înregistrării 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46A88FC2" w14:textId="77777777" w:rsidR="00802C3A" w:rsidRPr="0072676E" w:rsidRDefault="00802C3A" w:rsidP="00F75D20">
            <w:pPr>
              <w:pStyle w:val="TableParagraph"/>
              <w:spacing w:before="10" w:line="340" w:lineRule="atLeast"/>
              <w:ind w:right="269"/>
              <w:rPr>
                <w:sz w:val="20"/>
                <w:szCs w:val="20"/>
              </w:rPr>
            </w:pPr>
            <w:r w:rsidRPr="0072676E">
              <w:rPr>
                <w:sz w:val="20"/>
                <w:szCs w:val="20"/>
              </w:rPr>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4B9FE935" w14:textId="77777777" w:rsidR="00802C3A" w:rsidRPr="0072676E" w:rsidRDefault="00802C3A" w:rsidP="00F75D20">
            <w:pPr>
              <w:pStyle w:val="TableParagraph"/>
              <w:spacing w:before="8"/>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50C26707" w14:textId="77777777" w:rsidR="00802C3A" w:rsidRPr="0072676E" w:rsidRDefault="00802C3A" w:rsidP="00F75D20">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4CF74A0A" w14:textId="77777777" w:rsidR="00802C3A" w:rsidRPr="0072676E" w:rsidRDefault="00802C3A" w:rsidP="00F75D20">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45E03AF3" w14:textId="77777777" w:rsidR="00802C3A" w:rsidRPr="0072676E" w:rsidRDefault="00802C3A" w:rsidP="00F75D20">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46424389" w14:textId="77777777" w:rsidR="00802C3A" w:rsidRPr="009516C7" w:rsidRDefault="00802C3A" w:rsidP="00F75D20">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7725AEA4"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7BA9BB8A"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2FB76BBA" w14:textId="77777777" w:rsidTr="00F75D20">
        <w:tc>
          <w:tcPr>
            <w:tcW w:w="539" w:type="dxa"/>
            <w:shd w:val="clear" w:color="auto" w:fill="auto"/>
          </w:tcPr>
          <w:p w14:paraId="6414EB9F"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11A02FBF" w14:textId="77777777" w:rsidR="00802C3A" w:rsidRPr="0072676E" w:rsidRDefault="00802C3A" w:rsidP="00F75D20">
            <w:pPr>
              <w:pStyle w:val="Default"/>
              <w:rPr>
                <w:rFonts w:ascii="Times New Roman" w:hAnsi="Times New Roman" w:cs="Times New Roman"/>
                <w:sz w:val="20"/>
                <w:szCs w:val="20"/>
              </w:rPr>
            </w:pPr>
            <w:proofErr w:type="spellStart"/>
            <w:r w:rsidRPr="0072676E">
              <w:rPr>
                <w:rFonts w:ascii="Times New Roman" w:hAnsi="Times New Roman" w:cs="Times New Roman"/>
                <w:sz w:val="20"/>
                <w:szCs w:val="20"/>
              </w:rPr>
              <w:t>Îndeplinirea</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către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operatorii</w:t>
            </w:r>
            <w:proofErr w:type="spellEnd"/>
            <w:r w:rsidRPr="0072676E">
              <w:rPr>
                <w:rFonts w:ascii="Times New Roman" w:hAnsi="Times New Roman" w:cs="Times New Roman"/>
                <w:sz w:val="20"/>
                <w:szCs w:val="20"/>
              </w:rPr>
              <w:t xml:space="preserve"> economici </w:t>
            </w:r>
            <w:proofErr w:type="spellStart"/>
            <w:r w:rsidRPr="0072676E">
              <w:rPr>
                <w:rFonts w:ascii="Times New Roman" w:hAnsi="Times New Roman" w:cs="Times New Roman"/>
                <w:sz w:val="20"/>
                <w:szCs w:val="20"/>
              </w:rPr>
              <w:t>ofertanți</w:t>
            </w:r>
            <w:proofErr w:type="spellEnd"/>
            <w:r w:rsidRPr="0072676E">
              <w:rPr>
                <w:rFonts w:ascii="Times New Roman" w:hAnsi="Times New Roman" w:cs="Times New Roman"/>
                <w:sz w:val="20"/>
                <w:szCs w:val="20"/>
              </w:rPr>
              <w:t xml:space="preserve"> a </w:t>
            </w:r>
            <w:proofErr w:type="spellStart"/>
            <w:r w:rsidRPr="0072676E">
              <w:rPr>
                <w:rFonts w:ascii="Times New Roman" w:hAnsi="Times New Roman" w:cs="Times New Roman"/>
                <w:sz w:val="20"/>
                <w:szCs w:val="20"/>
              </w:rPr>
              <w:t>obligaţiilor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plată</w:t>
            </w:r>
            <w:proofErr w:type="spellEnd"/>
            <w:r w:rsidRPr="0072676E">
              <w:rPr>
                <w:rFonts w:ascii="Times New Roman" w:hAnsi="Times New Roman" w:cs="Times New Roman"/>
                <w:sz w:val="20"/>
                <w:szCs w:val="20"/>
              </w:rPr>
              <w:t xml:space="preserve"> a </w:t>
            </w:r>
            <w:proofErr w:type="spellStart"/>
            <w:r w:rsidRPr="0072676E">
              <w:rPr>
                <w:rFonts w:ascii="Times New Roman" w:hAnsi="Times New Roman" w:cs="Times New Roman"/>
                <w:sz w:val="20"/>
                <w:szCs w:val="20"/>
              </w:rPr>
              <w:t>impozitelor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taxelor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şi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contribuţiilor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asigurări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sociale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conformitate</w:t>
            </w:r>
            <w:proofErr w:type="spellEnd"/>
            <w:r w:rsidRPr="0072676E">
              <w:rPr>
                <w:rFonts w:ascii="Times New Roman" w:hAnsi="Times New Roman" w:cs="Times New Roman"/>
                <w:sz w:val="20"/>
                <w:szCs w:val="20"/>
              </w:rPr>
              <w:t xml:space="preserve"> cu </w:t>
            </w:r>
            <w:proofErr w:type="spellStart"/>
            <w:r w:rsidRPr="0072676E">
              <w:rPr>
                <w:rFonts w:ascii="Times New Roman" w:hAnsi="Times New Roman" w:cs="Times New Roman"/>
                <w:sz w:val="20"/>
                <w:szCs w:val="20"/>
              </w:rPr>
              <w:t>prevederile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legale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vigoare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Republica</w:t>
            </w:r>
            <w:proofErr w:type="spellEnd"/>
            <w:r w:rsidRPr="0072676E">
              <w:rPr>
                <w:rFonts w:ascii="Times New Roman" w:hAnsi="Times New Roman" w:cs="Times New Roman"/>
                <w:sz w:val="20"/>
                <w:szCs w:val="20"/>
              </w:rPr>
              <w:t xml:space="preserve"> Moldova </w:t>
            </w:r>
            <w:proofErr w:type="spellStart"/>
            <w:r w:rsidRPr="0072676E">
              <w:rPr>
                <w:rFonts w:ascii="Times New Roman" w:hAnsi="Times New Roman" w:cs="Times New Roman"/>
                <w:sz w:val="20"/>
                <w:szCs w:val="20"/>
              </w:rPr>
              <w:t>sau</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ţara</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care </w:t>
            </w:r>
            <w:proofErr w:type="spellStart"/>
            <w:r w:rsidRPr="0072676E">
              <w:rPr>
                <w:rFonts w:ascii="Times New Roman" w:hAnsi="Times New Roman" w:cs="Times New Roman"/>
                <w:sz w:val="20"/>
                <w:szCs w:val="20"/>
              </w:rPr>
              <w:t>este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stabilit</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ofertantul</w:t>
            </w:r>
            <w:proofErr w:type="spellEnd"/>
            <w:r w:rsidRPr="0072676E">
              <w:rPr>
                <w:rFonts w:ascii="Times New Roman" w:hAnsi="Times New Roman" w:cs="Times New Roman"/>
                <w:sz w:val="20"/>
                <w:szCs w:val="20"/>
              </w:rPr>
              <w:t xml:space="preserve">) </w:t>
            </w:r>
          </w:p>
          <w:p w14:paraId="495464F7"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4578" w:type="dxa"/>
            <w:shd w:val="clear" w:color="auto" w:fill="auto"/>
          </w:tcPr>
          <w:p w14:paraId="45B22282" w14:textId="77777777" w:rsidR="00802C3A" w:rsidRPr="00C40034" w:rsidRDefault="00802C3A" w:rsidP="00F75D20">
            <w:pPr>
              <w:pStyle w:val="pdq2pgselectionanchorcontainer"/>
              <w:rPr>
                <w:sz w:val="20"/>
                <w:szCs w:val="20"/>
              </w:rPr>
            </w:pPr>
            <w:r w:rsidRPr="00C40034">
              <w:rPr>
                <w:rStyle w:val="Robust"/>
                <w:sz w:val="20"/>
                <w:szCs w:val="20"/>
              </w:rPr>
              <w:t>Certificat privind lipsa sau existența restanțelor față de bugetul public național</w:t>
            </w:r>
            <w:r w:rsidRPr="00C40034">
              <w:rPr>
                <w:sz w:val="20"/>
                <w:szCs w:val="20"/>
              </w:rPr>
              <w:t>, din care să rezulte că operatorul economic și-a îndeplinit obligațiile de plată a impozitelor, taxelor și contribuțiilor de asigurări sociale, în conformitate cu legislația în vigoare a Republicii Moldova.</w:t>
            </w:r>
          </w:p>
          <w:p w14:paraId="5DE2B9B4" w14:textId="77777777" w:rsidR="00802C3A" w:rsidRPr="00802C3A" w:rsidRDefault="00802C3A" w:rsidP="00F75D20">
            <w:pPr>
              <w:pStyle w:val="NormalWeb"/>
              <w:rPr>
                <w:sz w:val="20"/>
                <w:szCs w:val="20"/>
                <w:lang w:val="en-US"/>
              </w:rPr>
            </w:pPr>
            <w:proofErr w:type="spellStart"/>
            <w:r w:rsidRPr="00802C3A">
              <w:rPr>
                <w:sz w:val="20"/>
                <w:szCs w:val="20"/>
                <w:lang w:val="en-US"/>
              </w:rPr>
              <w:t>Certificatul</w:t>
            </w:r>
            <w:proofErr w:type="spellEnd"/>
            <w:r w:rsidRPr="00802C3A">
              <w:rPr>
                <w:sz w:val="20"/>
                <w:szCs w:val="20"/>
                <w:lang w:val="en-US"/>
              </w:rPr>
              <w:t xml:space="preserve"> </w:t>
            </w:r>
            <w:proofErr w:type="spellStart"/>
            <w:r w:rsidRPr="00802C3A">
              <w:rPr>
                <w:sz w:val="20"/>
                <w:szCs w:val="20"/>
                <w:lang w:val="en-US"/>
              </w:rPr>
              <w:t>va</w:t>
            </w:r>
            <w:proofErr w:type="spellEnd"/>
            <w:r w:rsidRPr="00802C3A">
              <w:rPr>
                <w:sz w:val="20"/>
                <w:szCs w:val="20"/>
                <w:lang w:val="en-US"/>
              </w:rPr>
              <w:t xml:space="preserve"> fi </w:t>
            </w:r>
            <w:proofErr w:type="spellStart"/>
            <w:r w:rsidRPr="00802C3A">
              <w:rPr>
                <w:sz w:val="20"/>
                <w:szCs w:val="20"/>
                <w:lang w:val="en-US"/>
              </w:rPr>
              <w:t>generat</w:t>
            </w:r>
            <w:proofErr w:type="spellEnd"/>
            <w:r w:rsidRPr="00802C3A">
              <w:rPr>
                <w:sz w:val="20"/>
                <w:szCs w:val="20"/>
                <w:lang w:val="en-US"/>
              </w:rPr>
              <w:t xml:space="preserve"> </w:t>
            </w:r>
            <w:proofErr w:type="spellStart"/>
            <w:r w:rsidRPr="00802C3A">
              <w:rPr>
                <w:sz w:val="20"/>
                <w:szCs w:val="20"/>
                <w:lang w:val="en-US"/>
              </w:rPr>
              <w:t>prin</w:t>
            </w:r>
            <w:proofErr w:type="spellEnd"/>
            <w:r w:rsidRPr="00802C3A">
              <w:rPr>
                <w:sz w:val="20"/>
                <w:szCs w:val="20"/>
                <w:lang w:val="en-US"/>
              </w:rPr>
              <w:t xml:space="preserve"> </w:t>
            </w:r>
            <w:proofErr w:type="spellStart"/>
            <w:r w:rsidRPr="00802C3A">
              <w:rPr>
                <w:sz w:val="20"/>
                <w:szCs w:val="20"/>
                <w:lang w:val="en-US"/>
              </w:rPr>
              <w:t>intermediul</w:t>
            </w:r>
            <w:proofErr w:type="spellEnd"/>
            <w:r w:rsidRPr="00802C3A">
              <w:rPr>
                <w:sz w:val="20"/>
                <w:szCs w:val="20"/>
                <w:lang w:val="en-US"/>
              </w:rPr>
              <w:t xml:space="preserve"> </w:t>
            </w:r>
            <w:proofErr w:type="spellStart"/>
            <w:r w:rsidRPr="00802C3A">
              <w:rPr>
                <w:sz w:val="20"/>
                <w:szCs w:val="20"/>
                <w:lang w:val="en-US"/>
              </w:rPr>
              <w:t>Portalului</w:t>
            </w:r>
            <w:proofErr w:type="spellEnd"/>
            <w:r w:rsidRPr="00802C3A">
              <w:rPr>
                <w:sz w:val="20"/>
                <w:szCs w:val="20"/>
                <w:lang w:val="en-US"/>
              </w:rPr>
              <w:t xml:space="preserve"> </w:t>
            </w:r>
            <w:proofErr w:type="spellStart"/>
            <w:r w:rsidRPr="00802C3A">
              <w:rPr>
                <w:sz w:val="20"/>
                <w:szCs w:val="20"/>
                <w:lang w:val="en-US"/>
              </w:rPr>
              <w:t>guvernamental</w:t>
            </w:r>
            <w:proofErr w:type="spellEnd"/>
            <w:r w:rsidRPr="00802C3A">
              <w:rPr>
                <w:sz w:val="20"/>
                <w:szCs w:val="20"/>
                <w:lang w:val="en-US"/>
              </w:rPr>
              <w:t xml:space="preserve"> al </w:t>
            </w:r>
            <w:proofErr w:type="spellStart"/>
            <w:r w:rsidRPr="00802C3A">
              <w:rPr>
                <w:sz w:val="20"/>
                <w:szCs w:val="20"/>
                <w:lang w:val="en-US"/>
              </w:rPr>
              <w:t>unităților</w:t>
            </w:r>
            <w:proofErr w:type="spellEnd"/>
            <w:r w:rsidRPr="00802C3A">
              <w:rPr>
                <w:sz w:val="20"/>
                <w:szCs w:val="20"/>
                <w:lang w:val="en-US"/>
              </w:rPr>
              <w:t xml:space="preserve"> de </w:t>
            </w:r>
            <w:proofErr w:type="spellStart"/>
            <w:r w:rsidRPr="00802C3A">
              <w:rPr>
                <w:sz w:val="20"/>
                <w:szCs w:val="20"/>
                <w:lang w:val="en-US"/>
              </w:rPr>
              <w:t>drept</w:t>
            </w:r>
            <w:proofErr w:type="spellEnd"/>
            <w:r w:rsidRPr="00802C3A">
              <w:rPr>
                <w:sz w:val="20"/>
                <w:szCs w:val="20"/>
                <w:lang w:val="en-US"/>
              </w:rPr>
              <w:t xml:space="preserve"> – </w:t>
            </w:r>
            <w:proofErr w:type="spellStart"/>
            <w:r w:rsidRPr="00802C3A">
              <w:rPr>
                <w:rStyle w:val="Robust"/>
                <w:sz w:val="20"/>
                <w:szCs w:val="20"/>
                <w:lang w:val="en-US"/>
              </w:rPr>
              <w:t>MCabinet</w:t>
            </w:r>
            <w:proofErr w:type="spellEnd"/>
            <w:r w:rsidRPr="00802C3A">
              <w:rPr>
                <w:rStyle w:val="Robust"/>
                <w:sz w:val="20"/>
                <w:szCs w:val="20"/>
                <w:lang w:val="en-US"/>
              </w:rPr>
              <w:t xml:space="preserve"> (mcabinet.gov.md)</w:t>
            </w:r>
            <w:r w:rsidRPr="00802C3A">
              <w:rPr>
                <w:sz w:val="20"/>
                <w:szCs w:val="20"/>
                <w:lang w:val="en-US"/>
              </w:rPr>
              <w:t xml:space="preserve"> </w:t>
            </w:r>
            <w:proofErr w:type="spellStart"/>
            <w:r w:rsidRPr="00802C3A">
              <w:rPr>
                <w:sz w:val="20"/>
                <w:szCs w:val="20"/>
                <w:lang w:val="en-US"/>
              </w:rPr>
              <w:t>și</w:t>
            </w:r>
            <w:proofErr w:type="spellEnd"/>
            <w:r w:rsidRPr="00802C3A">
              <w:rPr>
                <w:sz w:val="20"/>
                <w:szCs w:val="20"/>
                <w:lang w:val="en-US"/>
              </w:rPr>
              <w:t xml:space="preserve"> </w:t>
            </w:r>
            <w:proofErr w:type="spellStart"/>
            <w:r w:rsidRPr="00802C3A">
              <w:rPr>
                <w:sz w:val="20"/>
                <w:szCs w:val="20"/>
                <w:lang w:val="en-US"/>
              </w:rPr>
              <w:t>va</w:t>
            </w:r>
            <w:proofErr w:type="spellEnd"/>
            <w:r w:rsidRPr="00802C3A">
              <w:rPr>
                <w:sz w:val="20"/>
                <w:szCs w:val="20"/>
                <w:lang w:val="en-US"/>
              </w:rPr>
              <w:t xml:space="preserve"> fi </w:t>
            </w:r>
            <w:proofErr w:type="spellStart"/>
            <w:r w:rsidRPr="00802C3A">
              <w:rPr>
                <w:sz w:val="20"/>
                <w:szCs w:val="20"/>
                <w:lang w:val="en-US"/>
              </w:rPr>
              <w:t>prezentat</w:t>
            </w:r>
            <w:proofErr w:type="spellEnd"/>
            <w:r w:rsidRPr="00802C3A">
              <w:rPr>
                <w:sz w:val="20"/>
                <w:szCs w:val="20"/>
                <w:lang w:val="en-US"/>
              </w:rPr>
              <w:t xml:space="preserve"> </w:t>
            </w:r>
            <w:proofErr w:type="spellStart"/>
            <w:r w:rsidRPr="00802C3A">
              <w:rPr>
                <w:sz w:val="20"/>
                <w:szCs w:val="20"/>
                <w:lang w:val="en-US"/>
              </w:rPr>
              <w:t>în</w:t>
            </w:r>
            <w:proofErr w:type="spellEnd"/>
            <w:r w:rsidRPr="00802C3A">
              <w:rPr>
                <w:sz w:val="20"/>
                <w:szCs w:val="20"/>
                <w:lang w:val="en-US"/>
              </w:rPr>
              <w:t xml:space="preserve"> format electronic, </w:t>
            </w:r>
            <w:proofErr w:type="spellStart"/>
            <w:r w:rsidRPr="00802C3A">
              <w:rPr>
                <w:sz w:val="20"/>
                <w:szCs w:val="20"/>
                <w:lang w:val="en-US"/>
              </w:rPr>
              <w:t>semnat</w:t>
            </w:r>
            <w:proofErr w:type="spellEnd"/>
            <w:r w:rsidRPr="00802C3A">
              <w:rPr>
                <w:sz w:val="20"/>
                <w:szCs w:val="20"/>
                <w:lang w:val="en-US"/>
              </w:rPr>
              <w:t xml:space="preserve"> cu </w:t>
            </w:r>
            <w:proofErr w:type="spellStart"/>
            <w:r w:rsidRPr="00802C3A">
              <w:rPr>
                <w:sz w:val="20"/>
                <w:szCs w:val="20"/>
                <w:lang w:val="en-US"/>
              </w:rPr>
              <w:t>semnătură</w:t>
            </w:r>
            <w:proofErr w:type="spellEnd"/>
            <w:r w:rsidRPr="00802C3A">
              <w:rPr>
                <w:sz w:val="20"/>
                <w:szCs w:val="20"/>
                <w:lang w:val="en-US"/>
              </w:rPr>
              <w:t xml:space="preserve"> </w:t>
            </w:r>
            <w:proofErr w:type="spellStart"/>
            <w:r w:rsidRPr="00802C3A">
              <w:rPr>
                <w:sz w:val="20"/>
                <w:szCs w:val="20"/>
                <w:lang w:val="en-US"/>
              </w:rPr>
              <w:t>electronică</w:t>
            </w:r>
            <w:proofErr w:type="spellEnd"/>
            <w:r w:rsidRPr="00802C3A">
              <w:rPr>
                <w:sz w:val="20"/>
                <w:szCs w:val="20"/>
                <w:lang w:val="en-US"/>
              </w:rPr>
              <w:t xml:space="preserve"> </w:t>
            </w:r>
            <w:proofErr w:type="spellStart"/>
            <w:r w:rsidRPr="00802C3A">
              <w:rPr>
                <w:sz w:val="20"/>
                <w:szCs w:val="20"/>
                <w:lang w:val="en-US"/>
              </w:rPr>
              <w:t>calificată</w:t>
            </w:r>
            <w:proofErr w:type="spellEnd"/>
            <w:r w:rsidRPr="00802C3A">
              <w:rPr>
                <w:sz w:val="20"/>
                <w:szCs w:val="20"/>
                <w:lang w:val="en-US"/>
              </w:rPr>
              <w:t xml:space="preserve"> de </w:t>
            </w:r>
            <w:proofErr w:type="spellStart"/>
            <w:r w:rsidRPr="00802C3A">
              <w:rPr>
                <w:sz w:val="20"/>
                <w:szCs w:val="20"/>
                <w:lang w:val="en-US"/>
              </w:rPr>
              <w:t>către</w:t>
            </w:r>
            <w:proofErr w:type="spellEnd"/>
            <w:r w:rsidRPr="00802C3A">
              <w:rPr>
                <w:sz w:val="20"/>
                <w:szCs w:val="20"/>
                <w:lang w:val="en-US"/>
              </w:rPr>
              <w:t xml:space="preserve"> </w:t>
            </w:r>
            <w:proofErr w:type="spellStart"/>
            <w:r w:rsidRPr="00802C3A">
              <w:rPr>
                <w:sz w:val="20"/>
                <w:szCs w:val="20"/>
                <w:lang w:val="en-US"/>
              </w:rPr>
              <w:t>operatorul</w:t>
            </w:r>
            <w:proofErr w:type="spellEnd"/>
            <w:r w:rsidRPr="00802C3A">
              <w:rPr>
                <w:sz w:val="20"/>
                <w:szCs w:val="20"/>
                <w:lang w:val="en-US"/>
              </w:rPr>
              <w:t xml:space="preserve"> economic. </w:t>
            </w:r>
            <w:proofErr w:type="spellStart"/>
            <w:r w:rsidRPr="00802C3A">
              <w:rPr>
                <w:rStyle w:val="Robust"/>
                <w:sz w:val="20"/>
                <w:szCs w:val="20"/>
                <w:lang w:val="en-US"/>
              </w:rPr>
              <w:t>Certificatul</w:t>
            </w:r>
            <w:proofErr w:type="spellEnd"/>
            <w:r w:rsidRPr="00802C3A">
              <w:rPr>
                <w:rStyle w:val="Robust"/>
                <w:sz w:val="20"/>
                <w:szCs w:val="20"/>
                <w:lang w:val="en-US"/>
              </w:rPr>
              <w:t xml:space="preserve"> </w:t>
            </w:r>
            <w:proofErr w:type="spellStart"/>
            <w:r w:rsidRPr="00802C3A">
              <w:rPr>
                <w:rStyle w:val="Robust"/>
                <w:sz w:val="20"/>
                <w:szCs w:val="20"/>
                <w:lang w:val="en-US"/>
              </w:rPr>
              <w:t>trebuie</w:t>
            </w:r>
            <w:proofErr w:type="spellEnd"/>
            <w:r w:rsidRPr="00802C3A">
              <w:rPr>
                <w:rStyle w:val="Robust"/>
                <w:sz w:val="20"/>
                <w:szCs w:val="20"/>
                <w:lang w:val="en-US"/>
              </w:rPr>
              <w:t xml:space="preserve"> </w:t>
            </w:r>
            <w:proofErr w:type="spellStart"/>
            <w:r w:rsidRPr="00802C3A">
              <w:rPr>
                <w:rStyle w:val="Robust"/>
                <w:sz w:val="20"/>
                <w:szCs w:val="20"/>
                <w:lang w:val="en-US"/>
              </w:rPr>
              <w:t>să</w:t>
            </w:r>
            <w:proofErr w:type="spellEnd"/>
            <w:r w:rsidRPr="00802C3A">
              <w:rPr>
                <w:rStyle w:val="Robust"/>
                <w:sz w:val="20"/>
                <w:szCs w:val="20"/>
                <w:lang w:val="en-US"/>
              </w:rPr>
              <w:t xml:space="preserve"> fie </w:t>
            </w:r>
            <w:proofErr w:type="spellStart"/>
            <w:r w:rsidRPr="00802C3A">
              <w:rPr>
                <w:rStyle w:val="Robust"/>
                <w:sz w:val="20"/>
                <w:szCs w:val="20"/>
                <w:lang w:val="en-US"/>
              </w:rPr>
              <w:t>valabil</w:t>
            </w:r>
            <w:proofErr w:type="spellEnd"/>
            <w:r w:rsidRPr="00802C3A">
              <w:rPr>
                <w:rStyle w:val="Robust"/>
                <w:sz w:val="20"/>
                <w:szCs w:val="20"/>
                <w:lang w:val="en-US"/>
              </w:rPr>
              <w:t xml:space="preserve"> la data-</w:t>
            </w:r>
            <w:proofErr w:type="spellStart"/>
            <w:r w:rsidRPr="00802C3A">
              <w:rPr>
                <w:rStyle w:val="Robust"/>
                <w:sz w:val="20"/>
                <w:szCs w:val="20"/>
                <w:lang w:val="en-US"/>
              </w:rPr>
              <w:t>limită</w:t>
            </w:r>
            <w:proofErr w:type="spellEnd"/>
            <w:r w:rsidRPr="00802C3A">
              <w:rPr>
                <w:rStyle w:val="Robust"/>
                <w:sz w:val="20"/>
                <w:szCs w:val="20"/>
                <w:lang w:val="en-US"/>
              </w:rPr>
              <w:t xml:space="preserve"> de </w:t>
            </w:r>
            <w:proofErr w:type="spellStart"/>
            <w:r w:rsidRPr="00802C3A">
              <w:rPr>
                <w:rStyle w:val="Robust"/>
                <w:sz w:val="20"/>
                <w:szCs w:val="20"/>
                <w:lang w:val="en-US"/>
              </w:rPr>
              <w:t>depunere</w:t>
            </w:r>
            <w:proofErr w:type="spellEnd"/>
            <w:r w:rsidRPr="00802C3A">
              <w:rPr>
                <w:rStyle w:val="Robust"/>
                <w:sz w:val="20"/>
                <w:szCs w:val="20"/>
                <w:lang w:val="en-US"/>
              </w:rPr>
              <w:t xml:space="preserve"> </w:t>
            </w:r>
            <w:proofErr w:type="spellStart"/>
            <w:r w:rsidRPr="00802C3A">
              <w:rPr>
                <w:rStyle w:val="Robust"/>
                <w:sz w:val="20"/>
                <w:szCs w:val="20"/>
                <w:lang w:val="en-US"/>
              </w:rPr>
              <w:t>și</w:t>
            </w:r>
            <w:proofErr w:type="spellEnd"/>
            <w:r w:rsidRPr="00802C3A">
              <w:rPr>
                <w:rStyle w:val="Robust"/>
                <w:sz w:val="20"/>
                <w:szCs w:val="20"/>
                <w:lang w:val="en-US"/>
              </w:rPr>
              <w:t xml:space="preserve"> </w:t>
            </w:r>
            <w:proofErr w:type="spellStart"/>
            <w:r w:rsidRPr="00802C3A">
              <w:rPr>
                <w:rStyle w:val="Robust"/>
                <w:sz w:val="20"/>
                <w:szCs w:val="20"/>
                <w:lang w:val="en-US"/>
              </w:rPr>
              <w:t>deschidere</w:t>
            </w:r>
            <w:proofErr w:type="spellEnd"/>
            <w:r w:rsidRPr="00802C3A">
              <w:rPr>
                <w:rStyle w:val="Robust"/>
                <w:sz w:val="20"/>
                <w:szCs w:val="20"/>
                <w:lang w:val="en-US"/>
              </w:rPr>
              <w:t xml:space="preserve"> a </w:t>
            </w:r>
            <w:proofErr w:type="spellStart"/>
            <w:r w:rsidRPr="00802C3A">
              <w:rPr>
                <w:rStyle w:val="Robust"/>
                <w:sz w:val="20"/>
                <w:szCs w:val="20"/>
                <w:lang w:val="en-US"/>
              </w:rPr>
              <w:t>ofertelor</w:t>
            </w:r>
            <w:proofErr w:type="spellEnd"/>
            <w:r w:rsidRPr="00802C3A">
              <w:rPr>
                <w:rStyle w:val="Robust"/>
                <w:sz w:val="20"/>
                <w:szCs w:val="20"/>
                <w:lang w:val="en-US"/>
              </w:rPr>
              <w:t>.</w:t>
            </w:r>
          </w:p>
        </w:tc>
        <w:tc>
          <w:tcPr>
            <w:tcW w:w="1558" w:type="dxa"/>
            <w:shd w:val="clear" w:color="auto" w:fill="auto"/>
          </w:tcPr>
          <w:p w14:paraId="5DFB1E7B"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05CD4AB3"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7DEF4C1A" w14:textId="77777777" w:rsidTr="00F75D20">
        <w:tc>
          <w:tcPr>
            <w:tcW w:w="539" w:type="dxa"/>
            <w:shd w:val="clear" w:color="auto" w:fill="auto"/>
          </w:tcPr>
          <w:p w14:paraId="2AAC88FA"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380FA075"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4A8B86D7" w14:textId="77777777" w:rsidR="00802C3A" w:rsidRPr="0072676E" w:rsidRDefault="00802C3A" w:rsidP="00F75D20">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65C0B3E1" w14:textId="77777777" w:rsidR="00802C3A" w:rsidRPr="0072676E" w:rsidRDefault="00802C3A" w:rsidP="00F75D20">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2CC1AD69" w14:textId="77777777" w:rsidR="00802C3A" w:rsidRPr="0072676E" w:rsidRDefault="00802C3A" w:rsidP="00F75D20">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D26537D" w14:textId="77777777" w:rsidR="00802C3A" w:rsidRPr="009516C7" w:rsidRDefault="00802C3A" w:rsidP="00F75D20">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25D9AAE"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3C03EEDC"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31033A35" w14:textId="77777777" w:rsidTr="00F75D20">
        <w:tc>
          <w:tcPr>
            <w:tcW w:w="539" w:type="dxa"/>
            <w:shd w:val="clear" w:color="auto" w:fill="auto"/>
          </w:tcPr>
          <w:p w14:paraId="60478E02"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341FD9A4"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Raportul financiar pentru anul 202</w:t>
            </w:r>
            <w:r>
              <w:rPr>
                <w:sz w:val="20"/>
                <w:szCs w:val="20"/>
              </w:rPr>
              <w:t>5</w:t>
            </w:r>
            <w:r w:rsidRPr="0072676E">
              <w:rPr>
                <w:sz w:val="20"/>
                <w:szCs w:val="20"/>
              </w:rPr>
              <w:t xml:space="preserve">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44ED262B" w14:textId="77777777" w:rsidR="00802C3A" w:rsidRPr="0072676E" w:rsidRDefault="00802C3A" w:rsidP="00F75D20">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58DE254C" w14:textId="77777777" w:rsidR="00802C3A" w:rsidRPr="0072676E" w:rsidRDefault="00802C3A" w:rsidP="00F75D20">
            <w:pPr>
              <w:pStyle w:val="TableParagraph"/>
              <w:spacing w:before="1"/>
              <w:ind w:left="0"/>
              <w:rPr>
                <w:sz w:val="20"/>
                <w:szCs w:val="20"/>
              </w:rPr>
            </w:pPr>
            <w:r w:rsidRPr="0072676E">
              <w:rPr>
                <w:sz w:val="20"/>
                <w:szCs w:val="20"/>
              </w:rPr>
              <w:t>202</w:t>
            </w:r>
            <w:r>
              <w:rPr>
                <w:sz w:val="20"/>
                <w:szCs w:val="20"/>
              </w:rPr>
              <w:t>5</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5D49C11B" w14:textId="77777777" w:rsidR="00802C3A" w:rsidRPr="0072676E" w:rsidRDefault="00802C3A" w:rsidP="00F75D20">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7182033F" w14:textId="77777777" w:rsidR="00802C3A" w:rsidRPr="009516C7" w:rsidRDefault="00802C3A" w:rsidP="00F75D20">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3C36AF2"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1AEA7E7D"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0E02EF26" w14:textId="77777777" w:rsidTr="00F75D20">
        <w:tc>
          <w:tcPr>
            <w:tcW w:w="539" w:type="dxa"/>
            <w:shd w:val="clear" w:color="auto" w:fill="auto"/>
          </w:tcPr>
          <w:p w14:paraId="63DCD0F4"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29490858" w14:textId="77777777" w:rsidR="00802C3A" w:rsidRPr="0072676E" w:rsidRDefault="00802C3A" w:rsidP="00F75D20">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71D1DA6D" w14:textId="77777777" w:rsidR="00802C3A" w:rsidRPr="0072676E" w:rsidRDefault="00802C3A" w:rsidP="00F75D20">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1AB58C39"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41D12DAA" w14:textId="77777777" w:rsidR="00802C3A" w:rsidRPr="0072676E" w:rsidRDefault="00802C3A" w:rsidP="00F75D20">
            <w:pPr>
              <w:pStyle w:val="TableParagraph"/>
              <w:spacing w:before="121"/>
              <w:ind w:left="0"/>
              <w:rPr>
                <w:sz w:val="20"/>
                <w:szCs w:val="20"/>
              </w:rPr>
            </w:pPr>
            <w:r w:rsidRPr="0072676E">
              <w:rPr>
                <w:sz w:val="20"/>
                <w:szCs w:val="20"/>
              </w:rPr>
              <w:t>Declarație</w:t>
            </w:r>
            <w:r w:rsidRPr="0072676E">
              <w:rPr>
                <w:spacing w:val="-3"/>
                <w:sz w:val="20"/>
                <w:szCs w:val="20"/>
              </w:rPr>
              <w:t xml:space="preserve"> </w:t>
            </w:r>
            <w:r w:rsidRPr="0072676E">
              <w:rPr>
                <w:sz w:val="20"/>
                <w:szCs w:val="20"/>
              </w:rPr>
              <w:t>în</w:t>
            </w:r>
            <w:r w:rsidRPr="0072676E">
              <w:rPr>
                <w:spacing w:val="-2"/>
                <w:sz w:val="20"/>
                <w:szCs w:val="20"/>
              </w:rPr>
              <w:t xml:space="preserve"> </w:t>
            </w:r>
            <w:r w:rsidRPr="0072676E">
              <w:rPr>
                <w:sz w:val="20"/>
                <w:szCs w:val="20"/>
              </w:rPr>
              <w:t>formă</w:t>
            </w:r>
            <w:r w:rsidRPr="0072676E">
              <w:rPr>
                <w:spacing w:val="-1"/>
                <w:sz w:val="20"/>
                <w:szCs w:val="20"/>
              </w:rPr>
              <w:t xml:space="preserve"> </w:t>
            </w:r>
            <w:r w:rsidRPr="0072676E">
              <w:rPr>
                <w:spacing w:val="-2"/>
                <w:sz w:val="20"/>
                <w:szCs w:val="20"/>
              </w:rPr>
              <w:t>liberă.</w:t>
            </w:r>
          </w:p>
          <w:p w14:paraId="10D1AD20" w14:textId="77777777" w:rsidR="00802C3A" w:rsidRPr="0072676E" w:rsidRDefault="00802C3A" w:rsidP="00F75D20">
            <w:pPr>
              <w:pStyle w:val="TableParagraph"/>
              <w:spacing w:before="121"/>
              <w:ind w:left="0"/>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3"/>
                <w:sz w:val="20"/>
                <w:szCs w:val="20"/>
              </w:rPr>
              <w:t xml:space="preserve"> </w:t>
            </w:r>
            <w:r w:rsidRPr="0072676E">
              <w:rPr>
                <w:sz w:val="20"/>
                <w:szCs w:val="20"/>
              </w:rPr>
              <w:t>va</w:t>
            </w:r>
            <w:r w:rsidRPr="0072676E">
              <w:rPr>
                <w:spacing w:val="-6"/>
                <w:sz w:val="20"/>
                <w:szCs w:val="20"/>
              </w:rPr>
              <w:t xml:space="preserve"> </w:t>
            </w:r>
            <w:r w:rsidRPr="0072676E">
              <w:rPr>
                <w:sz w:val="20"/>
                <w:szCs w:val="20"/>
              </w:rPr>
              <w:t>fi</w:t>
            </w:r>
            <w:r w:rsidRPr="0072676E">
              <w:rPr>
                <w:spacing w:val="-4"/>
                <w:sz w:val="20"/>
                <w:szCs w:val="20"/>
              </w:rPr>
              <w:t xml:space="preserve"> </w:t>
            </w:r>
            <w:r w:rsidRPr="0072676E">
              <w:rPr>
                <w:sz w:val="20"/>
                <w:szCs w:val="20"/>
              </w:rPr>
              <w:t>de</w:t>
            </w:r>
            <w:r w:rsidRPr="0072676E">
              <w:rPr>
                <w:spacing w:val="-6"/>
                <w:sz w:val="20"/>
                <w:szCs w:val="20"/>
              </w:rPr>
              <w:t xml:space="preserve"> </w:t>
            </w:r>
            <w:r w:rsidRPr="0072676E">
              <w:rPr>
                <w:sz w:val="20"/>
                <w:szCs w:val="20"/>
              </w:rPr>
              <w:t>minim</w:t>
            </w:r>
            <w:r w:rsidRPr="0072676E">
              <w:rPr>
                <w:spacing w:val="-3"/>
                <w:sz w:val="20"/>
                <w:szCs w:val="20"/>
              </w:rPr>
              <w:t xml:space="preserve"> </w:t>
            </w:r>
            <w:r w:rsidRPr="0072676E">
              <w:rPr>
                <w:spacing w:val="-4"/>
                <w:sz w:val="20"/>
                <w:szCs w:val="20"/>
              </w:rPr>
              <w:t>100%</w:t>
            </w:r>
          </w:p>
          <w:p w14:paraId="56EB5A59" w14:textId="77777777" w:rsidR="00802C3A" w:rsidRPr="0072676E" w:rsidRDefault="00802C3A" w:rsidP="00F75D20">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1DF5EB3D" w14:textId="77777777" w:rsidR="00802C3A" w:rsidRPr="009516C7" w:rsidRDefault="00802C3A" w:rsidP="00F75D20">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7E4E5401"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1DF9AA32"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7B938299" w14:textId="77777777" w:rsidTr="00F75D20">
        <w:tc>
          <w:tcPr>
            <w:tcW w:w="539" w:type="dxa"/>
            <w:shd w:val="clear" w:color="auto" w:fill="auto"/>
          </w:tcPr>
          <w:p w14:paraId="219D3403"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26E11B34" w14:textId="77777777" w:rsidR="00802C3A" w:rsidRPr="0072676E" w:rsidRDefault="00802C3A" w:rsidP="00F75D20">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24DD51A4" w14:textId="77777777" w:rsidR="00802C3A" w:rsidRPr="0072676E" w:rsidRDefault="00802C3A" w:rsidP="00F75D20">
            <w:pPr>
              <w:pStyle w:val="TableParagraph"/>
              <w:spacing w:before="121"/>
              <w:rPr>
                <w:sz w:val="20"/>
                <w:szCs w:val="20"/>
              </w:rPr>
            </w:pPr>
            <w:r w:rsidRPr="0072676E">
              <w:rPr>
                <w:spacing w:val="-5"/>
                <w:sz w:val="20"/>
                <w:szCs w:val="20"/>
              </w:rPr>
              <w:t>SAU</w:t>
            </w:r>
          </w:p>
          <w:p w14:paraId="5991B973" w14:textId="77777777" w:rsidR="00802C3A" w:rsidRPr="0072676E" w:rsidRDefault="00802C3A" w:rsidP="00F75D20">
            <w:pPr>
              <w:pStyle w:val="TableParagraph"/>
              <w:spacing w:before="120" w:line="367" w:lineRule="auto"/>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46844572" w14:textId="77777777" w:rsidR="00802C3A" w:rsidRPr="0072676E" w:rsidRDefault="00802C3A" w:rsidP="00F75D20">
            <w:pPr>
              <w:pStyle w:val="TableParagraph"/>
              <w:spacing w:line="225" w:lineRule="exact"/>
              <w:rPr>
                <w:sz w:val="20"/>
                <w:szCs w:val="20"/>
              </w:rPr>
            </w:pPr>
            <w:r w:rsidRPr="0072676E">
              <w:rPr>
                <w:sz w:val="20"/>
                <w:szCs w:val="20"/>
              </w:rPr>
              <w:lastRenderedPageBreak/>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5B6909FE"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67B13E78" w14:textId="77777777" w:rsidR="00802C3A" w:rsidRPr="0072676E" w:rsidRDefault="00802C3A" w:rsidP="00802C3A">
            <w:pPr>
              <w:pStyle w:val="TableParagraph"/>
              <w:numPr>
                <w:ilvl w:val="0"/>
                <w:numId w:val="39"/>
              </w:numPr>
              <w:tabs>
                <w:tab w:val="left" w:pos="369"/>
              </w:tabs>
              <w:spacing w:before="122"/>
              <w:ind w:hanging="261"/>
              <w:rPr>
                <w:sz w:val="20"/>
                <w:szCs w:val="20"/>
              </w:rPr>
            </w:pPr>
            <w:r w:rsidRPr="0072676E">
              <w:rPr>
                <w:sz w:val="20"/>
                <w:szCs w:val="20"/>
              </w:rPr>
              <w:lastRenderedPageBreak/>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15B682B3" w14:textId="77777777" w:rsidR="00802C3A" w:rsidRPr="0072676E" w:rsidRDefault="00802C3A" w:rsidP="00F75D20">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MF nr. 69 din 07.05.2021, 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w:t>
            </w:r>
            <w:r w:rsidRPr="0072676E">
              <w:rPr>
                <w:sz w:val="20"/>
                <w:szCs w:val="20"/>
              </w:rPr>
              <w:lastRenderedPageBreak/>
              <w:t>contract, confirmată prin</w:t>
            </w:r>
          </w:p>
          <w:p w14:paraId="15C0BF3B" w14:textId="77777777" w:rsidR="00802C3A" w:rsidRPr="0072676E" w:rsidRDefault="00802C3A" w:rsidP="00F75D20">
            <w:pPr>
              <w:pStyle w:val="TableParagraph"/>
              <w:spacing w:before="1"/>
              <w:rPr>
                <w:sz w:val="20"/>
                <w:szCs w:val="20"/>
              </w:rPr>
            </w:pP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1E7508BC" w14:textId="77777777" w:rsidR="00802C3A" w:rsidRPr="0072676E" w:rsidRDefault="00802C3A" w:rsidP="00F75D20">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0ADCE705" w14:textId="77777777" w:rsidR="00802C3A" w:rsidRPr="0072676E" w:rsidRDefault="00802C3A" w:rsidP="00F75D20">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579772AC" w14:textId="77777777" w:rsidR="00802C3A" w:rsidRPr="0072676E" w:rsidRDefault="00802C3A" w:rsidP="00F75D20">
            <w:pPr>
              <w:pStyle w:val="TableParagraph"/>
              <w:spacing w:before="121"/>
              <w:rPr>
                <w:b/>
                <w:i/>
                <w:sz w:val="20"/>
                <w:szCs w:val="20"/>
              </w:rPr>
            </w:pPr>
            <w:r w:rsidRPr="0072676E">
              <w:rPr>
                <w:b/>
                <w:i/>
                <w:spacing w:val="-5"/>
                <w:sz w:val="20"/>
                <w:szCs w:val="20"/>
                <w:u w:val="single"/>
              </w:rPr>
              <w:t>SAU</w:t>
            </w:r>
          </w:p>
          <w:p w14:paraId="681711BD" w14:textId="77777777" w:rsidR="00802C3A" w:rsidRPr="0072676E" w:rsidRDefault="00802C3A" w:rsidP="00802C3A">
            <w:pPr>
              <w:pStyle w:val="TableParagraph"/>
              <w:numPr>
                <w:ilvl w:val="0"/>
                <w:numId w:val="39"/>
              </w:numPr>
              <w:tabs>
                <w:tab w:val="left" w:pos="356"/>
              </w:tabs>
              <w:spacing w:before="120"/>
              <w:ind w:left="356" w:hanging="248"/>
              <w:rPr>
                <w:sz w:val="20"/>
                <w:szCs w:val="20"/>
              </w:rPr>
            </w:pPr>
            <w:r w:rsidRPr="0072676E">
              <w:rPr>
                <w:sz w:val="20"/>
                <w:szCs w:val="20"/>
              </w:rPr>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58107705" w14:textId="77777777" w:rsidR="00802C3A" w:rsidRPr="0072676E" w:rsidRDefault="00802C3A" w:rsidP="00F75D20">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MF nr. 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0AB2E239" w14:textId="77777777" w:rsidR="00802C3A" w:rsidRPr="0072676E" w:rsidRDefault="00802C3A" w:rsidP="00F75D20">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0B9D4B4C" w14:textId="77777777" w:rsidR="00802C3A" w:rsidRPr="0072676E" w:rsidRDefault="00802C3A" w:rsidP="00F75D20">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2C5E6AFE" w14:textId="77777777" w:rsidR="00802C3A" w:rsidRPr="009516C7" w:rsidRDefault="00802C3A" w:rsidP="00F75D20">
            <w:pPr>
              <w:shd w:val="clear" w:color="auto" w:fill="FFFFFF" w:themeFill="background1"/>
              <w:tabs>
                <w:tab w:val="left" w:pos="612"/>
              </w:tabs>
              <w:spacing w:before="120" w:after="120"/>
              <w:jc w:val="both"/>
              <w:rPr>
                <w:iCs/>
                <w:lang w:eastAsia="ru-RU"/>
              </w:rPr>
            </w:pPr>
            <w:r w:rsidRPr="0072676E">
              <w:rPr>
                <w:sz w:val="20"/>
                <w:szCs w:val="20"/>
              </w:rPr>
              <w:t xml:space="preserve"> </w:t>
            </w:r>
            <w:r w:rsidRPr="0072676E">
              <w:rPr>
                <w:i/>
                <w:iCs/>
                <w:sz w:val="20"/>
                <w:szCs w:val="20"/>
              </w:rPr>
              <w:t>Confirmat</w:t>
            </w:r>
            <w:r w:rsidRPr="0072676E">
              <w:rPr>
                <w:i/>
                <w:iCs/>
                <w:spacing w:val="-8"/>
                <w:sz w:val="20"/>
                <w:szCs w:val="20"/>
              </w:rPr>
              <w:t xml:space="preserve"> </w:t>
            </w:r>
            <w:r w:rsidRPr="0072676E">
              <w:rPr>
                <w:i/>
                <w:iCs/>
                <w:sz w:val="20"/>
                <w:szCs w:val="20"/>
              </w:rPr>
              <w:t>prin</w:t>
            </w:r>
            <w:r w:rsidRPr="0072676E">
              <w:rPr>
                <w:i/>
                <w:iCs/>
                <w:spacing w:val="-10"/>
                <w:sz w:val="20"/>
                <w:szCs w:val="20"/>
              </w:rPr>
              <w:t xml:space="preserve"> </w:t>
            </w:r>
            <w:r w:rsidRPr="0072676E">
              <w:rPr>
                <w:i/>
                <w:iCs/>
                <w:sz w:val="20"/>
                <w:szCs w:val="20"/>
              </w:rPr>
              <w:t>aplicarea</w:t>
            </w:r>
            <w:r w:rsidRPr="0072676E">
              <w:rPr>
                <w:i/>
                <w:iCs/>
                <w:spacing w:val="-8"/>
                <w:sz w:val="20"/>
                <w:szCs w:val="20"/>
              </w:rPr>
              <w:t xml:space="preserve"> </w:t>
            </w:r>
            <w:r w:rsidRPr="0072676E">
              <w:rPr>
                <w:i/>
                <w:iCs/>
                <w:sz w:val="20"/>
                <w:szCs w:val="20"/>
              </w:rPr>
              <w:t>semnăturii</w:t>
            </w:r>
            <w:r w:rsidRPr="0072676E">
              <w:rPr>
                <w:i/>
                <w:iCs/>
                <w:spacing w:val="-9"/>
                <w:sz w:val="20"/>
                <w:szCs w:val="20"/>
              </w:rPr>
              <w:t xml:space="preserve"> </w:t>
            </w:r>
            <w:r w:rsidRPr="0072676E">
              <w:rPr>
                <w:i/>
                <w:iCs/>
                <w:sz w:val="20"/>
                <w:szCs w:val="20"/>
              </w:rPr>
              <w:t>electronice</w:t>
            </w:r>
            <w:r w:rsidRPr="0072676E">
              <w:rPr>
                <w:i/>
                <w:iCs/>
                <w:spacing w:val="-8"/>
                <w:sz w:val="20"/>
                <w:szCs w:val="20"/>
              </w:rPr>
              <w:t xml:space="preserve"> </w:t>
            </w:r>
            <w:r w:rsidRPr="0072676E">
              <w:rPr>
                <w:i/>
                <w:iCs/>
                <w:sz w:val="20"/>
                <w:szCs w:val="20"/>
              </w:rPr>
              <w:t xml:space="preserve">a </w:t>
            </w:r>
            <w:r w:rsidRPr="0072676E">
              <w:rPr>
                <w:i/>
                <w:iCs/>
                <w:spacing w:val="-2"/>
                <w:sz w:val="20"/>
                <w:szCs w:val="20"/>
              </w:rPr>
              <w:t>ofertantului</w:t>
            </w:r>
          </w:p>
        </w:tc>
        <w:tc>
          <w:tcPr>
            <w:tcW w:w="1558" w:type="dxa"/>
            <w:shd w:val="clear" w:color="auto" w:fill="auto"/>
          </w:tcPr>
          <w:p w14:paraId="3D3B5795" w14:textId="77777777" w:rsidR="00802C3A" w:rsidRPr="0072676E" w:rsidRDefault="00802C3A" w:rsidP="00F75D20">
            <w:pPr>
              <w:pStyle w:val="TableParagraph"/>
              <w:spacing w:before="120"/>
              <w:ind w:left="105"/>
              <w:rPr>
                <w:sz w:val="20"/>
                <w:szCs w:val="20"/>
              </w:rPr>
            </w:pPr>
            <w:r w:rsidRPr="0072676E">
              <w:rPr>
                <w:spacing w:val="-2"/>
                <w:sz w:val="20"/>
                <w:szCs w:val="20"/>
              </w:rPr>
              <w:lastRenderedPageBreak/>
              <w:t>Obligatoriu</w:t>
            </w:r>
          </w:p>
          <w:p w14:paraId="289BC9A5"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3BDE0263" w14:textId="77777777" w:rsidTr="00F75D20">
        <w:tc>
          <w:tcPr>
            <w:tcW w:w="539" w:type="dxa"/>
            <w:shd w:val="clear" w:color="auto" w:fill="auto"/>
          </w:tcPr>
          <w:p w14:paraId="6506289B"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3850BA6B"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0C0C7B3B" w14:textId="77777777" w:rsidR="00802C3A" w:rsidRPr="0072676E" w:rsidRDefault="00802C3A" w:rsidP="00F75D20">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14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5E05089" w14:textId="77777777" w:rsidR="00802C3A" w:rsidRPr="009516C7" w:rsidRDefault="00802C3A" w:rsidP="00F75D20">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197E8A43"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268AF4CC"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1FCA8676" w14:textId="77777777" w:rsidTr="00F75D20">
        <w:tc>
          <w:tcPr>
            <w:tcW w:w="539" w:type="dxa"/>
            <w:shd w:val="clear" w:color="auto" w:fill="auto"/>
          </w:tcPr>
          <w:p w14:paraId="4F0E665B"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76799B74"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324DAEA6" w14:textId="77777777" w:rsidR="00802C3A" w:rsidRPr="0072676E" w:rsidRDefault="00802C3A" w:rsidP="00F75D20">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15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931D35E" w14:textId="77777777" w:rsidR="00802C3A" w:rsidRPr="009516C7" w:rsidRDefault="00802C3A" w:rsidP="00F75D20">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3786BEC6"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475194E9"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2850B6DC" w14:textId="77777777" w:rsidTr="00F75D20">
        <w:tc>
          <w:tcPr>
            <w:tcW w:w="539" w:type="dxa"/>
            <w:shd w:val="clear" w:color="auto" w:fill="auto"/>
          </w:tcPr>
          <w:p w14:paraId="37953236"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71B4172F"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Certificat de atestare tehnico-profesională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dirigintelui</w:t>
            </w:r>
            <w:r w:rsidRPr="0072676E">
              <w:rPr>
                <w:spacing w:val="-13"/>
                <w:sz w:val="20"/>
                <w:szCs w:val="20"/>
              </w:rPr>
              <w:t xml:space="preserve"> </w:t>
            </w:r>
            <w:r w:rsidRPr="0072676E">
              <w:rPr>
                <w:sz w:val="20"/>
                <w:szCs w:val="20"/>
              </w:rPr>
              <w:t xml:space="preserve">de </w:t>
            </w:r>
            <w:r w:rsidRPr="0072676E">
              <w:rPr>
                <w:spacing w:val="-2"/>
                <w:sz w:val="20"/>
                <w:szCs w:val="20"/>
              </w:rPr>
              <w:t>șantier</w:t>
            </w:r>
          </w:p>
        </w:tc>
        <w:tc>
          <w:tcPr>
            <w:tcW w:w="4578" w:type="dxa"/>
            <w:shd w:val="clear" w:color="auto" w:fill="auto"/>
          </w:tcPr>
          <w:p w14:paraId="24EA508D" w14:textId="77777777" w:rsidR="00802C3A" w:rsidRPr="0072676E" w:rsidRDefault="00802C3A" w:rsidP="00F75D20">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4C20E90B" w14:textId="77777777" w:rsidR="00802C3A" w:rsidRPr="00F11E55" w:rsidRDefault="00802C3A" w:rsidP="00F75D20">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r>
              <w:rPr>
                <w:i/>
                <w:spacing w:val="-2"/>
                <w:sz w:val="20"/>
                <w:szCs w:val="20"/>
              </w:rPr>
              <w:t xml:space="preserve"> </w:t>
            </w: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5993133"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01014214"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6C50FD07" w14:textId="77777777" w:rsidTr="00F75D20">
        <w:tc>
          <w:tcPr>
            <w:tcW w:w="539" w:type="dxa"/>
            <w:shd w:val="clear" w:color="auto" w:fill="auto"/>
          </w:tcPr>
          <w:p w14:paraId="3B83D53D"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4B9856CB"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2E4692CC" w14:textId="77777777" w:rsidR="00802C3A" w:rsidRPr="0072676E" w:rsidRDefault="00802C3A" w:rsidP="00F75D20">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47A68E9" w14:textId="77777777" w:rsidR="00802C3A" w:rsidRPr="0072676E" w:rsidRDefault="00802C3A" w:rsidP="00F75D20">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7179374" w14:textId="77777777" w:rsidR="00802C3A" w:rsidRPr="009516C7" w:rsidRDefault="00802C3A" w:rsidP="00F75D20">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E8096B0"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5621DE10"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5879AA4B" w14:textId="77777777" w:rsidTr="00F75D20">
        <w:tc>
          <w:tcPr>
            <w:tcW w:w="539" w:type="dxa"/>
            <w:shd w:val="clear" w:color="auto" w:fill="auto"/>
          </w:tcPr>
          <w:p w14:paraId="7A07E0FD"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1B4F3609" w14:textId="77777777" w:rsidR="00802C3A" w:rsidRPr="00341B8B" w:rsidRDefault="00802C3A" w:rsidP="00F75D20">
            <w:pPr>
              <w:pStyle w:val="TableParagraph"/>
              <w:ind w:left="0"/>
              <w:jc w:val="both"/>
              <w:rPr>
                <w:sz w:val="20"/>
                <w:szCs w:val="20"/>
              </w:rPr>
            </w:pPr>
            <w:r w:rsidRPr="0072676E">
              <w:rPr>
                <w:sz w:val="20"/>
                <w:szCs w:val="20"/>
              </w:rPr>
              <w:t>Declarație pe propria răspundere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asigurarea perioadei de garanție asupra lucrărilor care urmează a</w:t>
            </w:r>
            <w:r>
              <w:rPr>
                <w:sz w:val="20"/>
                <w:szCs w:val="20"/>
              </w:rPr>
              <w:t xml:space="preserve"> </w:t>
            </w:r>
            <w:r w:rsidRPr="0072676E">
              <w:rPr>
                <w:sz w:val="20"/>
                <w:szCs w:val="20"/>
              </w:rPr>
              <w:t>fi</w:t>
            </w:r>
            <w:r w:rsidRPr="0072676E">
              <w:rPr>
                <w:spacing w:val="-3"/>
                <w:sz w:val="20"/>
                <w:szCs w:val="20"/>
              </w:rPr>
              <w:t xml:space="preserve"> </w:t>
            </w:r>
            <w:r w:rsidRPr="0072676E">
              <w:rPr>
                <w:spacing w:val="-2"/>
                <w:sz w:val="20"/>
                <w:szCs w:val="20"/>
              </w:rPr>
              <w:t>executate</w:t>
            </w:r>
          </w:p>
        </w:tc>
        <w:tc>
          <w:tcPr>
            <w:tcW w:w="4578" w:type="dxa"/>
            <w:shd w:val="clear" w:color="auto" w:fill="auto"/>
          </w:tcPr>
          <w:p w14:paraId="48D8AEF1" w14:textId="77777777" w:rsidR="00802C3A" w:rsidRPr="0072676E" w:rsidRDefault="00802C3A" w:rsidP="00F75D20">
            <w:pPr>
              <w:pStyle w:val="TableParagraph"/>
              <w:spacing w:before="120"/>
              <w:ind w:right="335"/>
              <w:rPr>
                <w:sz w:val="20"/>
                <w:szCs w:val="20"/>
              </w:rPr>
            </w:pPr>
            <w:r w:rsidRPr="0072676E">
              <w:rPr>
                <w:sz w:val="20"/>
                <w:szCs w:val="20"/>
              </w:rPr>
              <w:t>Termenul de garanție al lucrărilor executate trebuie</w:t>
            </w:r>
            <w:r w:rsidRPr="0072676E">
              <w:rPr>
                <w:spacing w:val="-5"/>
                <w:sz w:val="20"/>
                <w:szCs w:val="20"/>
              </w:rPr>
              <w:t xml:space="preserve"> </w:t>
            </w:r>
            <w:r w:rsidRPr="0072676E">
              <w:rPr>
                <w:sz w:val="20"/>
                <w:szCs w:val="20"/>
              </w:rPr>
              <w:t>să</w:t>
            </w:r>
            <w:r w:rsidRPr="0072676E">
              <w:rPr>
                <w:spacing w:val="-5"/>
                <w:sz w:val="20"/>
                <w:szCs w:val="20"/>
              </w:rPr>
              <w:t xml:space="preserve"> </w:t>
            </w:r>
            <w:r w:rsidRPr="0072676E">
              <w:rPr>
                <w:sz w:val="20"/>
                <w:szCs w:val="20"/>
              </w:rPr>
              <w:t>fie</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b/>
                <w:color w:val="FF0000"/>
                <w:sz w:val="20"/>
                <w:szCs w:val="20"/>
              </w:rPr>
              <w:t>minimum</w:t>
            </w:r>
            <w:r w:rsidRPr="0072676E">
              <w:rPr>
                <w:b/>
                <w:color w:val="FF0000"/>
                <w:spacing w:val="-4"/>
                <w:sz w:val="20"/>
                <w:szCs w:val="20"/>
              </w:rPr>
              <w:t xml:space="preserve"> </w:t>
            </w:r>
            <w:r>
              <w:rPr>
                <w:b/>
                <w:color w:val="FF0000"/>
                <w:spacing w:val="-4"/>
                <w:sz w:val="20"/>
                <w:szCs w:val="20"/>
              </w:rPr>
              <w:t>60 de luni</w:t>
            </w:r>
            <w:r w:rsidRPr="0072676E">
              <w:rPr>
                <w:b/>
                <w:color w:val="FF0000"/>
                <w:spacing w:val="-4"/>
                <w:sz w:val="20"/>
                <w:szCs w:val="20"/>
              </w:rPr>
              <w:t xml:space="preserve"> </w:t>
            </w:r>
            <w:r w:rsidRPr="0072676E">
              <w:rPr>
                <w:sz w:val="20"/>
                <w:szCs w:val="20"/>
              </w:rPr>
              <w:t>din</w:t>
            </w:r>
            <w:r w:rsidRPr="0072676E">
              <w:rPr>
                <w:spacing w:val="-4"/>
                <w:sz w:val="20"/>
                <w:szCs w:val="20"/>
              </w:rPr>
              <w:t xml:space="preserve"> </w:t>
            </w:r>
            <w:r w:rsidRPr="0072676E">
              <w:rPr>
                <w:sz w:val="20"/>
                <w:szCs w:val="20"/>
              </w:rPr>
              <w:t>data</w:t>
            </w:r>
            <w:r w:rsidRPr="0072676E">
              <w:rPr>
                <w:spacing w:val="-5"/>
                <w:sz w:val="20"/>
                <w:szCs w:val="20"/>
              </w:rPr>
              <w:t xml:space="preserve"> </w:t>
            </w:r>
            <w:r w:rsidRPr="0072676E">
              <w:rPr>
                <w:sz w:val="20"/>
                <w:szCs w:val="20"/>
              </w:rPr>
              <w:t xml:space="preserve">semnării procesului-verbal de </w:t>
            </w:r>
            <w:proofErr w:type="spellStart"/>
            <w:r w:rsidRPr="0072676E">
              <w:rPr>
                <w:sz w:val="20"/>
                <w:szCs w:val="20"/>
              </w:rPr>
              <w:t>recepţie</w:t>
            </w:r>
            <w:proofErr w:type="spellEnd"/>
            <w:r w:rsidRPr="0072676E">
              <w:rPr>
                <w:sz w:val="20"/>
                <w:szCs w:val="20"/>
              </w:rPr>
              <w:t xml:space="preserve"> la finisarea lucrărilor (fără obiecții).</w:t>
            </w:r>
          </w:p>
          <w:p w14:paraId="3BBC2BD1" w14:textId="77777777" w:rsidR="00802C3A" w:rsidRPr="009516C7" w:rsidRDefault="00802C3A" w:rsidP="00F75D20">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11"/>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9"/>
                <w:sz w:val="20"/>
                <w:szCs w:val="20"/>
              </w:rPr>
              <w:t xml:space="preserve"> </w:t>
            </w:r>
            <w:r w:rsidRPr="0072676E">
              <w:rPr>
                <w:i/>
                <w:sz w:val="20"/>
                <w:szCs w:val="20"/>
              </w:rPr>
              <w:t>semnăturii</w:t>
            </w:r>
            <w:r w:rsidRPr="0072676E">
              <w:rPr>
                <w:i/>
                <w:spacing w:val="-11"/>
                <w:sz w:val="20"/>
                <w:szCs w:val="20"/>
              </w:rPr>
              <w:t xml:space="preserve"> </w:t>
            </w:r>
            <w:r w:rsidRPr="0072676E">
              <w:rPr>
                <w:i/>
                <w:sz w:val="20"/>
                <w:szCs w:val="20"/>
              </w:rPr>
              <w:t>electronice a ofertantului</w:t>
            </w:r>
          </w:p>
        </w:tc>
        <w:tc>
          <w:tcPr>
            <w:tcW w:w="1558" w:type="dxa"/>
            <w:shd w:val="clear" w:color="auto" w:fill="auto"/>
          </w:tcPr>
          <w:p w14:paraId="3CE9C9B7"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6FEC54AF"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52B59956" w14:textId="77777777" w:rsidTr="00F75D20">
        <w:tc>
          <w:tcPr>
            <w:tcW w:w="539" w:type="dxa"/>
            <w:shd w:val="clear" w:color="auto" w:fill="auto"/>
          </w:tcPr>
          <w:p w14:paraId="4E86EEAA"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297ECD6B" w14:textId="77777777" w:rsidR="00802C3A" w:rsidRPr="00341B8B" w:rsidRDefault="00802C3A" w:rsidP="00F75D20">
            <w:pPr>
              <w:pStyle w:val="TableParagraph"/>
              <w:spacing w:before="120"/>
              <w:ind w:left="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009B5DAA" w14:textId="77777777" w:rsidR="00802C3A" w:rsidRPr="0072676E" w:rsidRDefault="00802C3A" w:rsidP="00F75D20">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364E36D" w14:textId="77777777" w:rsidR="00802C3A" w:rsidRPr="0072676E" w:rsidRDefault="00802C3A" w:rsidP="00F75D20">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075ADEF" w14:textId="77777777" w:rsidR="00802C3A" w:rsidRPr="009516C7" w:rsidRDefault="00802C3A" w:rsidP="00F75D20">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D9E66E4"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30DE1418"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7CD0B5CF" w14:textId="77777777" w:rsidTr="00F75D20">
        <w:tc>
          <w:tcPr>
            <w:tcW w:w="539" w:type="dxa"/>
            <w:shd w:val="clear" w:color="auto" w:fill="auto"/>
          </w:tcPr>
          <w:p w14:paraId="1BC85010"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6EB424CA"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0FF45551" w14:textId="77777777" w:rsidR="00802C3A" w:rsidRPr="0072676E" w:rsidRDefault="00802C3A" w:rsidP="00F75D20">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B79C8B0" w14:textId="77777777" w:rsidR="00802C3A" w:rsidRPr="0072676E" w:rsidRDefault="00802C3A" w:rsidP="00F75D20">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A14CD9E" w14:textId="77777777" w:rsidR="00802C3A" w:rsidRPr="009516C7" w:rsidRDefault="00802C3A" w:rsidP="00F75D20">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0B2123C2"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1165789C" w14:textId="77777777" w:rsidR="00802C3A" w:rsidRPr="009516C7" w:rsidRDefault="00802C3A" w:rsidP="00F75D20">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7C07E74D" w14:textId="77777777" w:rsidTr="00F75D20">
        <w:tc>
          <w:tcPr>
            <w:tcW w:w="539" w:type="dxa"/>
            <w:shd w:val="clear" w:color="auto" w:fill="auto"/>
          </w:tcPr>
          <w:p w14:paraId="6DDBCECB"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249920AF" w14:textId="77777777" w:rsidR="00802C3A" w:rsidRPr="0072676E" w:rsidRDefault="00802C3A" w:rsidP="00F75D20">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21879272" w14:textId="77777777" w:rsidR="00802C3A" w:rsidRPr="0072676E" w:rsidRDefault="00802C3A" w:rsidP="00F75D20">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909F415" w14:textId="77777777" w:rsidR="00802C3A" w:rsidRPr="0072676E" w:rsidRDefault="00802C3A" w:rsidP="00F75D20">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DE5AD36" w14:textId="77777777" w:rsidR="00802C3A" w:rsidRPr="0072676E" w:rsidRDefault="00802C3A" w:rsidP="00F75D20">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F32B374"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471B43E1" w14:textId="77777777" w:rsidR="00802C3A" w:rsidRPr="0072676E" w:rsidRDefault="00802C3A" w:rsidP="00F75D20">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3AE5DDC8" w14:textId="77777777" w:rsidTr="00F75D20">
        <w:tc>
          <w:tcPr>
            <w:tcW w:w="539" w:type="dxa"/>
            <w:shd w:val="clear" w:color="auto" w:fill="auto"/>
          </w:tcPr>
          <w:p w14:paraId="564169A3"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267E6503" w14:textId="77777777" w:rsidR="00802C3A" w:rsidRPr="0072676E" w:rsidRDefault="00802C3A" w:rsidP="00F75D20">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59F5F2EA" w14:textId="77777777" w:rsidR="00802C3A" w:rsidRPr="0072676E" w:rsidRDefault="00802C3A" w:rsidP="00F75D20">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4B74D825" w14:textId="77777777" w:rsidR="00802C3A" w:rsidRPr="0072676E" w:rsidRDefault="00802C3A" w:rsidP="00F75D20">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C94D4D0" w14:textId="77777777" w:rsidR="00802C3A" w:rsidRPr="0072676E" w:rsidRDefault="00802C3A" w:rsidP="00F75D20">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4B51371" w14:textId="77777777" w:rsidR="00802C3A" w:rsidRPr="0072676E" w:rsidRDefault="00802C3A" w:rsidP="00F75D20">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1B7B4C3"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3F9E6718" w14:textId="77777777" w:rsidR="00802C3A" w:rsidRPr="0072676E" w:rsidRDefault="00802C3A" w:rsidP="00F75D20">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12F7D4E7" w14:textId="77777777" w:rsidTr="00F75D20">
        <w:tc>
          <w:tcPr>
            <w:tcW w:w="539" w:type="dxa"/>
            <w:shd w:val="clear" w:color="auto" w:fill="auto"/>
          </w:tcPr>
          <w:p w14:paraId="1F7A283C"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2C6652D3" w14:textId="77777777" w:rsidR="00802C3A" w:rsidRPr="0072676E" w:rsidRDefault="00802C3A" w:rsidP="00F75D20">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6C843800" w14:textId="77777777" w:rsidR="00802C3A" w:rsidRPr="0072676E" w:rsidRDefault="00802C3A" w:rsidP="00F75D20">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7653F8E" w14:textId="77777777" w:rsidR="00802C3A" w:rsidRPr="0072676E" w:rsidRDefault="00802C3A" w:rsidP="00F75D20">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243DF42" w14:textId="77777777" w:rsidR="00802C3A" w:rsidRPr="0072676E" w:rsidRDefault="00802C3A" w:rsidP="00F75D20">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0D8DB6B"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0A6655D7" w14:textId="77777777" w:rsidR="00802C3A" w:rsidRPr="0072676E" w:rsidRDefault="00802C3A" w:rsidP="00F75D20">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2B94C9B1" w14:textId="77777777" w:rsidTr="00F75D20">
        <w:tc>
          <w:tcPr>
            <w:tcW w:w="539" w:type="dxa"/>
            <w:shd w:val="clear" w:color="auto" w:fill="auto"/>
          </w:tcPr>
          <w:p w14:paraId="48AF5372"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092118BB" w14:textId="77777777" w:rsidR="00802C3A" w:rsidRPr="0072676E" w:rsidRDefault="00802C3A" w:rsidP="00F75D20">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55BE6904" w14:textId="77777777" w:rsidR="00802C3A" w:rsidRPr="0072676E" w:rsidRDefault="00802C3A" w:rsidP="00F75D20">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4CFA94E" w14:textId="77777777" w:rsidR="00802C3A" w:rsidRPr="0072676E" w:rsidRDefault="00802C3A" w:rsidP="00F75D20">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D9EC990" w14:textId="77777777" w:rsidR="00802C3A" w:rsidRPr="0072676E" w:rsidRDefault="00802C3A" w:rsidP="00F75D20">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FA763F1"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13B1EB19" w14:textId="77777777" w:rsidR="00802C3A" w:rsidRPr="0072676E" w:rsidRDefault="00802C3A" w:rsidP="00F75D20">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802C3A" w:rsidRPr="009516C7" w14:paraId="2073B196" w14:textId="77777777" w:rsidTr="00F75D20">
        <w:tc>
          <w:tcPr>
            <w:tcW w:w="539" w:type="dxa"/>
            <w:shd w:val="clear" w:color="auto" w:fill="auto"/>
          </w:tcPr>
          <w:p w14:paraId="060A5A34" w14:textId="77777777" w:rsidR="00802C3A" w:rsidRPr="009516C7" w:rsidRDefault="00802C3A" w:rsidP="00F75D20">
            <w:pPr>
              <w:shd w:val="clear" w:color="auto" w:fill="FFFFFF" w:themeFill="background1"/>
              <w:tabs>
                <w:tab w:val="left" w:pos="612"/>
              </w:tabs>
              <w:spacing w:before="120" w:after="120"/>
              <w:rPr>
                <w:iCs/>
                <w:lang w:eastAsia="ru-RU"/>
              </w:rPr>
            </w:pPr>
          </w:p>
        </w:tc>
        <w:tc>
          <w:tcPr>
            <w:tcW w:w="2811" w:type="dxa"/>
            <w:shd w:val="clear" w:color="auto" w:fill="auto"/>
          </w:tcPr>
          <w:p w14:paraId="56333AA1" w14:textId="77777777" w:rsidR="00802C3A" w:rsidRDefault="00802C3A" w:rsidP="00F75D20">
            <w:pPr>
              <w:pStyle w:val="TableParagraph"/>
              <w:spacing w:before="121" w:line="355" w:lineRule="auto"/>
              <w:ind w:left="0"/>
              <w:rPr>
                <w:spacing w:val="-4"/>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r>
              <w:rPr>
                <w:spacing w:val="-5"/>
                <w:sz w:val="20"/>
                <w:szCs w:val="20"/>
              </w:rPr>
              <w:t xml:space="preserve"> </w:t>
            </w: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r>
              <w:rPr>
                <w:sz w:val="20"/>
                <w:szCs w:val="20"/>
              </w:rPr>
              <w:t xml:space="preserve"> </w:t>
            </w: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065D261B" w14:textId="77777777" w:rsidR="00802C3A" w:rsidRPr="009B0D16" w:rsidRDefault="00802C3A" w:rsidP="00F75D20">
            <w:pPr>
              <w:pStyle w:val="TableParagraph"/>
              <w:spacing w:before="121" w:line="355" w:lineRule="auto"/>
              <w:ind w:left="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3E8B97B3" w14:textId="77777777" w:rsidR="00802C3A" w:rsidRPr="0072676E" w:rsidRDefault="00802C3A" w:rsidP="00F75D20">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0C478938" w14:textId="77777777" w:rsidR="00802C3A" w:rsidRPr="0072676E" w:rsidRDefault="00802C3A" w:rsidP="00F75D20">
            <w:pPr>
              <w:pStyle w:val="TableParagraph"/>
              <w:spacing w:before="4"/>
              <w:rPr>
                <w:sz w:val="20"/>
                <w:szCs w:val="20"/>
              </w:rPr>
            </w:pPr>
            <w:r w:rsidRPr="0072676E">
              <w:rPr>
                <w:spacing w:val="-2"/>
                <w:sz w:val="20"/>
                <w:szCs w:val="20"/>
              </w:rPr>
              <w:t>„RSAP”</w:t>
            </w:r>
          </w:p>
          <w:p w14:paraId="2F67DEFE" w14:textId="77777777" w:rsidR="00802C3A" w:rsidRPr="0072676E" w:rsidRDefault="00802C3A" w:rsidP="00F75D20">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3EE29236" w14:textId="77777777" w:rsidR="00802C3A" w:rsidRPr="0072676E" w:rsidRDefault="00802C3A" w:rsidP="00F75D20">
            <w:pPr>
              <w:pStyle w:val="TableParagraph"/>
              <w:spacing w:before="120"/>
              <w:ind w:left="105"/>
              <w:rPr>
                <w:sz w:val="20"/>
                <w:szCs w:val="20"/>
              </w:rPr>
            </w:pPr>
            <w:r w:rsidRPr="0072676E">
              <w:rPr>
                <w:spacing w:val="-2"/>
                <w:sz w:val="20"/>
                <w:szCs w:val="20"/>
              </w:rPr>
              <w:t>Obligatoriu</w:t>
            </w:r>
          </w:p>
          <w:p w14:paraId="150FF697" w14:textId="77777777" w:rsidR="00802C3A" w:rsidRPr="0072676E" w:rsidRDefault="00802C3A" w:rsidP="00F75D20">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802C3A" w:rsidRPr="009516C7" w14:paraId="32D5FD3C" w14:textId="77777777" w:rsidTr="00F75D20">
        <w:tc>
          <w:tcPr>
            <w:tcW w:w="9486" w:type="dxa"/>
            <w:gridSpan w:val="4"/>
            <w:shd w:val="clear" w:color="auto" w:fill="auto"/>
          </w:tcPr>
          <w:p w14:paraId="117079D9" w14:textId="77777777" w:rsidR="00802C3A" w:rsidRPr="0072676E" w:rsidRDefault="00802C3A" w:rsidP="00F75D20">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22FF2FB5" w14:textId="77777777" w:rsidR="00802C3A" w:rsidRPr="0072676E" w:rsidRDefault="00802C3A" w:rsidP="00F75D20">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5660AF67" w14:textId="77777777" w:rsidR="00802C3A" w:rsidRDefault="00802C3A" w:rsidP="00802C3A">
      <w:pPr>
        <w:pStyle w:val="Listparagraf"/>
        <w:widowControl w:val="0"/>
        <w:numPr>
          <w:ilvl w:val="0"/>
          <w:numId w:val="41"/>
        </w:numPr>
        <w:tabs>
          <w:tab w:val="clear" w:pos="1134"/>
        </w:tabs>
        <w:autoSpaceDE w:val="0"/>
        <w:autoSpaceDN w:val="0"/>
        <w:spacing w:before="123" w:line="252" w:lineRule="exact"/>
        <w:ind w:left="426" w:hanging="426"/>
        <w:jc w:val="left"/>
      </w:pPr>
      <w:proofErr w:type="spellStart"/>
      <w:r w:rsidRPr="00C968D8">
        <w:rPr>
          <w:b/>
        </w:rPr>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r w:rsidRPr="00C968D8">
        <w:rPr>
          <w:b/>
        </w:rPr>
        <w:t>ofertă</w:t>
      </w:r>
      <w:proofErr w:type="spellEnd"/>
      <w:r w:rsidRPr="00C968D8">
        <w:rPr>
          <w:b/>
        </w:rPr>
        <w:t>,</w:t>
      </w:r>
      <w:r w:rsidRPr="00C968D8">
        <w:rPr>
          <w:b/>
          <w:spacing w:val="-3"/>
        </w:rPr>
        <w:t xml:space="preserve">   </w:t>
      </w:r>
      <w:proofErr w:type="spellStart"/>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5635DCA1" w14:textId="77777777" w:rsidR="00802C3A" w:rsidRPr="00C968D8" w:rsidRDefault="00802C3A" w:rsidP="00802C3A">
      <w:pPr>
        <w:pStyle w:val="Listparagraf"/>
        <w:spacing w:before="123" w:line="252" w:lineRule="exact"/>
        <w:ind w:left="426" w:firstLine="0"/>
        <w:jc w:val="center"/>
        <w:rPr>
          <w:b/>
          <w:i/>
          <w:u w:val="single"/>
        </w:rPr>
      </w:pPr>
      <w:r w:rsidRPr="00C968D8">
        <w:rPr>
          <w:b/>
          <w:i/>
          <w:u w:val="single"/>
        </w:rPr>
        <w:t>Sau</w:t>
      </w:r>
    </w:p>
    <w:p w14:paraId="6B5E0100" w14:textId="77777777" w:rsidR="00802C3A" w:rsidRPr="002845EA" w:rsidRDefault="00802C3A" w:rsidP="00802C3A">
      <w:pPr>
        <w:pStyle w:val="Listparagraf"/>
        <w:spacing w:before="123" w:line="252" w:lineRule="exact"/>
        <w:ind w:left="426" w:firstLine="0"/>
      </w:pPr>
      <w:r w:rsidRPr="00C968D8">
        <w:rPr>
          <w:b/>
          <w:i/>
        </w:rPr>
        <w:lastRenderedPageBreak/>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10594827" w14:textId="77777777" w:rsidR="00802C3A" w:rsidRPr="00C45707" w:rsidRDefault="00802C3A" w:rsidP="00802C3A">
      <w:pPr>
        <w:spacing w:line="364" w:lineRule="auto"/>
        <w:ind w:left="567" w:right="3216"/>
        <w:rPr>
          <w:i/>
          <w:sz w:val="20"/>
          <w:szCs w:val="20"/>
        </w:rPr>
      </w:pPr>
      <w:r w:rsidRPr="00C45707">
        <w:rPr>
          <w:i/>
          <w:sz w:val="20"/>
          <w:szCs w:val="20"/>
        </w:rPr>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4C31AA0D" w14:textId="77777777" w:rsidR="00802C3A" w:rsidRPr="00315FFA" w:rsidRDefault="00802C3A" w:rsidP="00802C3A">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2855A32B" w14:textId="77777777" w:rsidR="00802C3A" w:rsidRDefault="00802C3A" w:rsidP="00802C3A">
      <w:pPr>
        <w:tabs>
          <w:tab w:val="left" w:pos="3686"/>
        </w:tabs>
        <w:spacing w:line="364" w:lineRule="auto"/>
        <w:ind w:left="567" w:right="6075"/>
        <w:rPr>
          <w:i/>
          <w:sz w:val="20"/>
          <w:szCs w:val="20"/>
        </w:rPr>
      </w:pPr>
      <w:r w:rsidRPr="00315FFA">
        <w:rPr>
          <w:i/>
          <w:sz w:val="20"/>
          <w:szCs w:val="20"/>
        </w:rPr>
        <w:t>IBAN:MD42TRPCDX518410A0074AA</w:t>
      </w:r>
    </w:p>
    <w:p w14:paraId="7861786B" w14:textId="77777777" w:rsidR="00802C3A" w:rsidRPr="00315FFA" w:rsidRDefault="00802C3A" w:rsidP="00802C3A">
      <w:pPr>
        <w:tabs>
          <w:tab w:val="left" w:pos="3686"/>
        </w:tabs>
        <w:spacing w:line="364" w:lineRule="auto"/>
        <w:ind w:left="567" w:right="6075"/>
        <w:rPr>
          <w:i/>
          <w:sz w:val="20"/>
          <w:szCs w:val="20"/>
        </w:rPr>
      </w:pPr>
      <w:r w:rsidRPr="00315FFA">
        <w:rPr>
          <w:i/>
          <w:sz w:val="20"/>
          <w:szCs w:val="20"/>
        </w:rPr>
        <w:t>BIC: TREZMD2X</w:t>
      </w:r>
    </w:p>
    <w:p w14:paraId="4E558BDE" w14:textId="77777777" w:rsidR="00802C3A" w:rsidRPr="00315FFA" w:rsidRDefault="00802C3A" w:rsidP="00802C3A">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42E3AC2C" w14:textId="77777777" w:rsidR="00802C3A" w:rsidRPr="00935D09" w:rsidRDefault="00802C3A" w:rsidP="00802C3A">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3350FCBC" w14:textId="77777777" w:rsidR="00802C3A" w:rsidRPr="00C968D8" w:rsidRDefault="00802C3A" w:rsidP="00802C3A">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44FC8F97" w14:textId="77777777" w:rsidR="00802C3A" w:rsidRPr="00FB7C62" w:rsidRDefault="00802C3A" w:rsidP="00802C3A">
      <w:pPr>
        <w:pStyle w:val="Listparagraf"/>
        <w:widowControl w:val="0"/>
        <w:numPr>
          <w:ilvl w:val="0"/>
          <w:numId w:val="41"/>
        </w:numPr>
        <w:tabs>
          <w:tab w:val="clear" w:pos="1134"/>
          <w:tab w:val="left" w:pos="917"/>
        </w:tabs>
        <w:autoSpaceDE w:val="0"/>
        <w:autoSpaceDN w:val="0"/>
        <w:spacing w:before="119"/>
        <w:ind w:left="142" w:firstLine="142"/>
        <w:jc w:val="left"/>
        <w:rPr>
          <w:b/>
          <w:highlight w:val="yellow"/>
        </w:rPr>
      </w:pPr>
      <w:proofErr w:type="spellStart"/>
      <w:r w:rsidRPr="002D4F0B">
        <w:rPr>
          <w:b/>
          <w:highlight w:val="yellow"/>
        </w:rPr>
        <w:t>Termenul</w:t>
      </w:r>
      <w:proofErr w:type="spellEnd"/>
      <w:r w:rsidRPr="002D4F0B">
        <w:rPr>
          <w:b/>
          <w:spacing w:val="-2"/>
          <w:sz w:val="20"/>
          <w:highlight w:val="yellow"/>
        </w:rPr>
        <w:t xml:space="preserve"> </w:t>
      </w:r>
      <w:r w:rsidRPr="002D4F0B">
        <w:rPr>
          <w:b/>
          <w:highlight w:val="yellow"/>
        </w:rPr>
        <w:t>de</w:t>
      </w:r>
      <w:r w:rsidRPr="002D4F0B">
        <w:rPr>
          <w:b/>
          <w:spacing w:val="-2"/>
          <w:highlight w:val="yellow"/>
        </w:rPr>
        <w:t xml:space="preserve"> </w:t>
      </w:r>
      <w:proofErr w:type="spellStart"/>
      <w:r w:rsidRPr="002D4F0B">
        <w:rPr>
          <w:b/>
          <w:highlight w:val="yellow"/>
        </w:rPr>
        <w:t>garanție</w:t>
      </w:r>
      <w:proofErr w:type="spellEnd"/>
      <w:r w:rsidRPr="002D4F0B">
        <w:rPr>
          <w:b/>
          <w:spacing w:val="-4"/>
          <w:highlight w:val="yellow"/>
        </w:rPr>
        <w:t xml:space="preserve"> </w:t>
      </w:r>
      <w:r w:rsidRPr="002D4F0B">
        <w:rPr>
          <w:b/>
          <w:highlight w:val="yellow"/>
        </w:rPr>
        <w:t>a</w:t>
      </w:r>
      <w:r w:rsidRPr="002D4F0B">
        <w:rPr>
          <w:b/>
          <w:spacing w:val="-1"/>
          <w:highlight w:val="yellow"/>
        </w:rPr>
        <w:t xml:space="preserve"> </w:t>
      </w:r>
      <w:proofErr w:type="spellStart"/>
      <w:r w:rsidRPr="002D4F0B">
        <w:rPr>
          <w:b/>
          <w:highlight w:val="yellow"/>
        </w:rPr>
        <w:t>lucrărilor</w:t>
      </w:r>
      <w:proofErr w:type="spellEnd"/>
      <w:r w:rsidRPr="002D4F0B">
        <w:rPr>
          <w:b/>
          <w:spacing w:val="-2"/>
          <w:highlight w:val="yellow"/>
        </w:rPr>
        <w:t xml:space="preserve"> </w:t>
      </w:r>
      <w:proofErr w:type="spellStart"/>
      <w:r w:rsidRPr="002D4F0B">
        <w:rPr>
          <w:b/>
          <w:highlight w:val="yellow"/>
        </w:rPr>
        <w:t>executate</w:t>
      </w:r>
      <w:proofErr w:type="spellEnd"/>
      <w:r w:rsidRPr="002D4F0B">
        <w:rPr>
          <w:b/>
          <w:spacing w:val="-3"/>
          <w:highlight w:val="yellow"/>
        </w:rPr>
        <w:t xml:space="preserve"> </w:t>
      </w:r>
      <w:proofErr w:type="spellStart"/>
      <w:r w:rsidRPr="002D4F0B">
        <w:rPr>
          <w:b/>
          <w:highlight w:val="yellow"/>
        </w:rPr>
        <w:t>trebuie</w:t>
      </w:r>
      <w:proofErr w:type="spellEnd"/>
      <w:r w:rsidRPr="002D4F0B">
        <w:rPr>
          <w:b/>
          <w:spacing w:val="-1"/>
          <w:highlight w:val="yellow"/>
        </w:rPr>
        <w:t xml:space="preserve"> </w:t>
      </w:r>
      <w:proofErr w:type="spellStart"/>
      <w:r w:rsidRPr="002D4F0B">
        <w:rPr>
          <w:b/>
          <w:highlight w:val="yellow"/>
        </w:rPr>
        <w:t>să</w:t>
      </w:r>
      <w:proofErr w:type="spellEnd"/>
      <w:r w:rsidRPr="002D4F0B">
        <w:rPr>
          <w:b/>
          <w:spacing w:val="-2"/>
          <w:highlight w:val="yellow"/>
        </w:rPr>
        <w:t xml:space="preserve"> </w:t>
      </w:r>
      <w:r w:rsidRPr="002D4F0B">
        <w:rPr>
          <w:b/>
          <w:highlight w:val="yellow"/>
        </w:rPr>
        <w:t>fie</w:t>
      </w:r>
      <w:r w:rsidRPr="002D4F0B">
        <w:rPr>
          <w:b/>
          <w:spacing w:val="-1"/>
          <w:highlight w:val="yellow"/>
        </w:rPr>
        <w:t xml:space="preserve"> </w:t>
      </w:r>
      <w:r w:rsidRPr="002D4F0B">
        <w:rPr>
          <w:b/>
          <w:highlight w:val="yellow"/>
        </w:rPr>
        <w:t>de</w:t>
      </w:r>
      <w:r w:rsidRPr="002D4F0B">
        <w:rPr>
          <w:b/>
          <w:spacing w:val="-1"/>
          <w:highlight w:val="yellow"/>
        </w:rPr>
        <w:t xml:space="preserve"> </w:t>
      </w:r>
      <w:r w:rsidRPr="002D4F0B">
        <w:rPr>
          <w:b/>
          <w:color w:val="FF0000"/>
          <w:highlight w:val="yellow"/>
        </w:rPr>
        <w:t xml:space="preserve">minimum </w:t>
      </w:r>
      <w:r>
        <w:rPr>
          <w:b/>
          <w:color w:val="FF0000"/>
          <w:highlight w:val="yellow"/>
        </w:rPr>
        <w:t>60</w:t>
      </w:r>
      <w:r w:rsidRPr="002D4F0B">
        <w:rPr>
          <w:b/>
          <w:color w:val="FF0000"/>
          <w:highlight w:val="yellow"/>
        </w:rPr>
        <w:t xml:space="preserve"> de </w:t>
      </w:r>
      <w:proofErr w:type="spellStart"/>
      <w:r w:rsidRPr="002D4F0B">
        <w:rPr>
          <w:b/>
          <w:color w:val="FF0000"/>
          <w:highlight w:val="yellow"/>
        </w:rPr>
        <w:t>luni</w:t>
      </w:r>
      <w:proofErr w:type="spellEnd"/>
      <w:r w:rsidRPr="002D4F0B">
        <w:rPr>
          <w:b/>
          <w:color w:val="FF0000"/>
          <w:spacing w:val="-2"/>
          <w:highlight w:val="yellow"/>
        </w:rPr>
        <w:t xml:space="preserve"> </w:t>
      </w:r>
      <w:r w:rsidRPr="002D4F0B">
        <w:rPr>
          <w:b/>
          <w:highlight w:val="yellow"/>
        </w:rPr>
        <w:t>din</w:t>
      </w:r>
      <w:r w:rsidRPr="002D4F0B">
        <w:rPr>
          <w:b/>
          <w:spacing w:val="-3"/>
          <w:highlight w:val="yellow"/>
        </w:rPr>
        <w:t xml:space="preserve"> </w:t>
      </w:r>
      <w:r w:rsidRPr="002D4F0B">
        <w:rPr>
          <w:b/>
          <w:highlight w:val="yellow"/>
        </w:rPr>
        <w:t>data</w:t>
      </w:r>
      <w:r w:rsidRPr="002D4F0B">
        <w:rPr>
          <w:b/>
          <w:spacing w:val="-2"/>
          <w:highlight w:val="yellow"/>
        </w:rPr>
        <w:t xml:space="preserve"> </w:t>
      </w:r>
      <w:proofErr w:type="spellStart"/>
      <w:r w:rsidRPr="002D4F0B">
        <w:rPr>
          <w:b/>
          <w:spacing w:val="-2"/>
          <w:highlight w:val="yellow"/>
        </w:rPr>
        <w:t>semnării</w:t>
      </w:r>
      <w:proofErr w:type="spellEnd"/>
      <w:r w:rsidRPr="002D4F0B">
        <w:rPr>
          <w:b/>
          <w:spacing w:val="-2"/>
          <w:highlight w:val="yellow"/>
        </w:rPr>
        <w:t xml:space="preserve"> </w:t>
      </w:r>
      <w:proofErr w:type="spellStart"/>
      <w:r w:rsidRPr="002D4F0B">
        <w:rPr>
          <w:b/>
          <w:highlight w:val="yellow"/>
        </w:rPr>
        <w:t>procesului</w:t>
      </w:r>
      <w:proofErr w:type="spellEnd"/>
      <w:r w:rsidRPr="002D4F0B">
        <w:rPr>
          <w:b/>
          <w:highlight w:val="yellow"/>
        </w:rPr>
        <w:t>-verbal</w:t>
      </w:r>
      <w:r w:rsidRPr="002D4F0B">
        <w:rPr>
          <w:b/>
          <w:spacing w:val="-9"/>
          <w:highlight w:val="yellow"/>
        </w:rPr>
        <w:t xml:space="preserve"> </w:t>
      </w:r>
      <w:r w:rsidRPr="002D4F0B">
        <w:rPr>
          <w:b/>
          <w:highlight w:val="yellow"/>
        </w:rPr>
        <w:t>de</w:t>
      </w:r>
      <w:r w:rsidRPr="002D4F0B">
        <w:rPr>
          <w:b/>
          <w:spacing w:val="-10"/>
          <w:highlight w:val="yellow"/>
        </w:rPr>
        <w:t xml:space="preserve"> </w:t>
      </w:r>
      <w:proofErr w:type="spellStart"/>
      <w:r w:rsidRPr="002D4F0B">
        <w:rPr>
          <w:b/>
          <w:highlight w:val="yellow"/>
        </w:rPr>
        <w:t>recepţie</w:t>
      </w:r>
      <w:proofErr w:type="spellEnd"/>
      <w:r w:rsidRPr="002D4F0B">
        <w:rPr>
          <w:b/>
          <w:spacing w:val="-11"/>
          <w:highlight w:val="yellow"/>
        </w:rPr>
        <w:t xml:space="preserve"> </w:t>
      </w:r>
      <w:r w:rsidRPr="002D4F0B">
        <w:rPr>
          <w:b/>
          <w:highlight w:val="yellow"/>
        </w:rPr>
        <w:t>la</w:t>
      </w:r>
      <w:r w:rsidRPr="002D4F0B">
        <w:rPr>
          <w:b/>
          <w:spacing w:val="-9"/>
          <w:highlight w:val="yellow"/>
        </w:rPr>
        <w:t xml:space="preserve"> </w:t>
      </w:r>
      <w:proofErr w:type="spellStart"/>
      <w:r w:rsidRPr="002D4F0B">
        <w:rPr>
          <w:b/>
          <w:highlight w:val="yellow"/>
        </w:rPr>
        <w:t>finisarea</w:t>
      </w:r>
      <w:proofErr w:type="spellEnd"/>
      <w:r w:rsidRPr="002D4F0B">
        <w:rPr>
          <w:b/>
          <w:spacing w:val="-9"/>
          <w:highlight w:val="yellow"/>
        </w:rPr>
        <w:t xml:space="preserve"> </w:t>
      </w:r>
      <w:proofErr w:type="spellStart"/>
      <w:r w:rsidRPr="002D4F0B">
        <w:rPr>
          <w:b/>
          <w:spacing w:val="-2"/>
          <w:highlight w:val="yellow"/>
        </w:rPr>
        <w:t>lucrărilor</w:t>
      </w:r>
      <w:proofErr w:type="spellEnd"/>
      <w:r w:rsidRPr="002D4F0B">
        <w:rPr>
          <w:b/>
          <w:spacing w:val="-2"/>
          <w:highlight w:val="yellow"/>
        </w:rPr>
        <w:t>.</w:t>
      </w:r>
    </w:p>
    <w:p w14:paraId="281D5EC9" w14:textId="77777777" w:rsidR="00802C3A" w:rsidRPr="00FB7C62" w:rsidRDefault="00802C3A" w:rsidP="00802C3A">
      <w:pPr>
        <w:pStyle w:val="Listparagraf"/>
        <w:widowControl w:val="0"/>
        <w:numPr>
          <w:ilvl w:val="0"/>
          <w:numId w:val="41"/>
        </w:numPr>
        <w:tabs>
          <w:tab w:val="clear" w:pos="1134"/>
          <w:tab w:val="left" w:pos="917"/>
        </w:tabs>
        <w:autoSpaceDE w:val="0"/>
        <w:autoSpaceDN w:val="0"/>
        <w:spacing w:before="119"/>
        <w:ind w:left="142" w:firstLine="142"/>
        <w:rPr>
          <w:b/>
          <w:bCs/>
          <w:highlight w:val="yellow"/>
          <w:u w:val="single"/>
        </w:rPr>
      </w:pPr>
      <w:proofErr w:type="spellStart"/>
      <w:r w:rsidRPr="00FB7C62">
        <w:rPr>
          <w:b/>
        </w:rPr>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  </w:t>
      </w:r>
      <w:r w:rsidRPr="00FB7C62">
        <w:rPr>
          <w:b/>
          <w:bCs/>
          <w:color w:val="333333"/>
          <w:highlight w:val="yellow"/>
          <w:u w:val="single"/>
          <w:shd w:val="clear" w:color="auto" w:fill="FFFFFF"/>
        </w:rPr>
        <w:t xml:space="preserve">din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09CA1113" w14:textId="77777777" w:rsidR="00802C3A" w:rsidRPr="009B0D16" w:rsidRDefault="00802C3A" w:rsidP="00802C3A">
      <w:pPr>
        <w:pStyle w:val="Listparagraf"/>
        <w:widowControl w:val="0"/>
        <w:numPr>
          <w:ilvl w:val="0"/>
          <w:numId w:val="51"/>
        </w:numPr>
        <w:tabs>
          <w:tab w:val="clear" w:pos="1134"/>
        </w:tabs>
        <w:autoSpaceDE w:val="0"/>
        <w:autoSpaceDN w:val="0"/>
        <w:spacing w:before="119"/>
        <w:rPr>
          <w:b/>
          <w:bCs/>
          <w:shd w:val="clear" w:color="auto" w:fill="FFFFFF"/>
        </w:rPr>
      </w:pPr>
      <w:proofErr w:type="spellStart"/>
      <w:r w:rsidRPr="009B0D16">
        <w:rPr>
          <w:b/>
          <w:bCs/>
          <w:shd w:val="clear" w:color="auto" w:fill="FFFFFF"/>
        </w:rPr>
        <w:t>rețineri</w:t>
      </w:r>
      <w:proofErr w:type="spellEnd"/>
      <w:r w:rsidRPr="009B0D16">
        <w:rPr>
          <w:b/>
          <w:bCs/>
          <w:shd w:val="clear" w:color="auto" w:fill="FFFFFF"/>
        </w:rPr>
        <w:t xml:space="preserve"> </w:t>
      </w:r>
      <w:proofErr w:type="spellStart"/>
      <w:r w:rsidRPr="009B0D16">
        <w:rPr>
          <w:b/>
          <w:bCs/>
          <w:shd w:val="clear" w:color="auto" w:fill="FFFFFF"/>
        </w:rPr>
        <w:t>succesive</w:t>
      </w:r>
      <w:proofErr w:type="spellEnd"/>
      <w:r w:rsidRPr="009B0D16">
        <w:rPr>
          <w:b/>
          <w:bCs/>
          <w:shd w:val="clear" w:color="auto" w:fill="FFFFFF"/>
        </w:rPr>
        <w:t xml:space="preserve"> din </w:t>
      </w:r>
      <w:proofErr w:type="spellStart"/>
      <w:r w:rsidRPr="009B0D16">
        <w:rPr>
          <w:b/>
          <w:bCs/>
          <w:shd w:val="clear" w:color="auto" w:fill="FFFFFF"/>
        </w:rPr>
        <w:t>plata</w:t>
      </w:r>
      <w:proofErr w:type="spellEnd"/>
      <w:r w:rsidRPr="009B0D16">
        <w:rPr>
          <w:b/>
          <w:bCs/>
          <w:shd w:val="clear" w:color="auto" w:fill="FFFFFF"/>
        </w:rPr>
        <w:t xml:space="preserve"> </w:t>
      </w:r>
      <w:proofErr w:type="spellStart"/>
      <w:r w:rsidRPr="009B0D16">
        <w:rPr>
          <w:b/>
          <w:bCs/>
          <w:shd w:val="clear" w:color="auto" w:fill="FFFFFF"/>
        </w:rPr>
        <w:t>cuvenită</w:t>
      </w:r>
      <w:proofErr w:type="spellEnd"/>
      <w:r w:rsidRPr="009B0D16">
        <w:rPr>
          <w:b/>
          <w:bCs/>
          <w:shd w:val="clear" w:color="auto" w:fill="FFFFFF"/>
        </w:rPr>
        <w:t xml:space="preserve"> </w:t>
      </w:r>
      <w:proofErr w:type="spellStart"/>
      <w:r w:rsidRPr="009B0D16">
        <w:rPr>
          <w:b/>
          <w:bCs/>
          <w:shd w:val="clear" w:color="auto" w:fill="FFFFFF"/>
        </w:rPr>
        <w:t>pentru</w:t>
      </w:r>
      <w:proofErr w:type="spellEnd"/>
      <w:r w:rsidRPr="009B0D16">
        <w:rPr>
          <w:b/>
          <w:bCs/>
          <w:shd w:val="clear" w:color="auto" w:fill="FFFFFF"/>
        </w:rPr>
        <w:t xml:space="preserve"> </w:t>
      </w:r>
      <w:proofErr w:type="spellStart"/>
      <w:r w:rsidRPr="009B0D16">
        <w:rPr>
          <w:b/>
          <w:bCs/>
          <w:shd w:val="clear" w:color="auto" w:fill="FFFFFF"/>
        </w:rPr>
        <w:t>facturile</w:t>
      </w:r>
      <w:proofErr w:type="spellEnd"/>
      <w:r w:rsidRPr="009B0D16">
        <w:rPr>
          <w:b/>
          <w:bCs/>
          <w:shd w:val="clear" w:color="auto" w:fill="FFFFFF"/>
        </w:rPr>
        <w:t xml:space="preserve"> </w:t>
      </w:r>
      <w:proofErr w:type="spellStart"/>
      <w:r w:rsidRPr="009B0D16">
        <w:rPr>
          <w:b/>
          <w:bCs/>
          <w:shd w:val="clear" w:color="auto" w:fill="FFFFFF"/>
        </w:rPr>
        <w:t>înaintate</w:t>
      </w:r>
      <w:proofErr w:type="spellEnd"/>
      <w:r w:rsidRPr="009B0D16">
        <w:rPr>
          <w:b/>
          <w:bCs/>
          <w:shd w:val="clear" w:color="auto" w:fill="FFFFFF"/>
        </w:rPr>
        <w:t xml:space="preserve">, cu </w:t>
      </w:r>
      <w:proofErr w:type="spellStart"/>
      <w:r w:rsidRPr="009B0D16">
        <w:rPr>
          <w:b/>
          <w:bCs/>
          <w:shd w:val="clear" w:color="auto" w:fill="FFFFFF"/>
        </w:rPr>
        <w:t>efectuarea</w:t>
      </w:r>
      <w:proofErr w:type="spellEnd"/>
      <w:r w:rsidRPr="009B0D16">
        <w:rPr>
          <w:b/>
          <w:bCs/>
          <w:shd w:val="clear" w:color="auto" w:fill="FFFFFF"/>
        </w:rPr>
        <w:t xml:space="preserve"> </w:t>
      </w:r>
      <w:proofErr w:type="spellStart"/>
      <w:r w:rsidRPr="009B0D16">
        <w:rPr>
          <w:b/>
          <w:bCs/>
          <w:shd w:val="clear" w:color="auto" w:fill="FFFFFF"/>
        </w:rPr>
        <w:t>transferului</w:t>
      </w:r>
      <w:proofErr w:type="spellEnd"/>
      <w:r w:rsidRPr="009B0D16">
        <w:rPr>
          <w:b/>
          <w:bCs/>
          <w:shd w:val="clear" w:color="auto" w:fill="FFFFFF"/>
        </w:rPr>
        <w:t xml:space="preserve"> </w:t>
      </w:r>
      <w:proofErr w:type="spellStart"/>
      <w:r w:rsidRPr="009B0D16">
        <w:rPr>
          <w:b/>
          <w:bCs/>
          <w:shd w:val="clear" w:color="auto" w:fill="FFFFFF"/>
        </w:rPr>
        <w:t>sumei</w:t>
      </w:r>
      <w:proofErr w:type="spellEnd"/>
      <w:r w:rsidRPr="009B0D16">
        <w:rPr>
          <w:b/>
          <w:bCs/>
          <w:shd w:val="clear" w:color="auto" w:fill="FFFFFF"/>
        </w:rPr>
        <w:t xml:space="preserve"> respective pe un </w:t>
      </w:r>
      <w:proofErr w:type="spellStart"/>
      <w:r w:rsidRPr="009B0D16">
        <w:rPr>
          <w:b/>
          <w:bCs/>
          <w:shd w:val="clear" w:color="auto" w:fill="FFFFFF"/>
        </w:rPr>
        <w:t>cont</w:t>
      </w:r>
      <w:proofErr w:type="spellEnd"/>
      <w:r w:rsidRPr="009B0D16">
        <w:rPr>
          <w:b/>
          <w:bCs/>
          <w:shd w:val="clear" w:color="auto" w:fill="FFFFFF"/>
        </w:rPr>
        <w:t xml:space="preserve"> special </w:t>
      </w:r>
      <w:proofErr w:type="spellStart"/>
      <w:r w:rsidRPr="009B0D16">
        <w:rPr>
          <w:b/>
          <w:bCs/>
          <w:shd w:val="clear" w:color="auto" w:fill="FFFFFF"/>
        </w:rPr>
        <w:t>deschis</w:t>
      </w:r>
      <w:proofErr w:type="spellEnd"/>
      <w:r w:rsidRPr="009B0D16">
        <w:rPr>
          <w:b/>
          <w:bCs/>
          <w:shd w:val="clear" w:color="auto" w:fill="FFFFFF"/>
        </w:rPr>
        <w:t xml:space="preserve"> de </w:t>
      </w:r>
      <w:proofErr w:type="spellStart"/>
      <w:r w:rsidRPr="009B0D16">
        <w:rPr>
          <w:b/>
          <w:bCs/>
          <w:shd w:val="clear" w:color="auto" w:fill="FFFFFF"/>
        </w:rPr>
        <w:t>către</w:t>
      </w:r>
      <w:proofErr w:type="spellEnd"/>
      <w:r w:rsidRPr="009B0D16">
        <w:rPr>
          <w:b/>
          <w:bCs/>
          <w:shd w:val="clear" w:color="auto" w:fill="FFFFFF"/>
        </w:rPr>
        <w:t xml:space="preserve"> </w:t>
      </w:r>
      <w:proofErr w:type="spellStart"/>
      <w:r w:rsidRPr="009B0D16">
        <w:rPr>
          <w:b/>
          <w:bCs/>
          <w:shd w:val="clear" w:color="auto" w:fill="FFFFFF"/>
        </w:rPr>
        <w:t>operatorul</w:t>
      </w:r>
      <w:proofErr w:type="spellEnd"/>
      <w:r w:rsidRPr="009B0D16">
        <w:rPr>
          <w:b/>
          <w:bCs/>
          <w:shd w:val="clear" w:color="auto" w:fill="FFFFFF"/>
        </w:rPr>
        <w:t xml:space="preserve"> economic, pus la </w:t>
      </w:r>
      <w:proofErr w:type="spellStart"/>
      <w:r w:rsidRPr="009B0D16">
        <w:rPr>
          <w:b/>
          <w:bCs/>
          <w:shd w:val="clear" w:color="auto" w:fill="FFFFFF"/>
        </w:rPr>
        <w:t>dispoziția</w:t>
      </w:r>
      <w:proofErr w:type="spellEnd"/>
      <w:r w:rsidRPr="009B0D16">
        <w:rPr>
          <w:b/>
          <w:bCs/>
          <w:shd w:val="clear" w:color="auto" w:fill="FFFFFF"/>
        </w:rPr>
        <w:t xml:space="preserve"> </w:t>
      </w:r>
      <w:proofErr w:type="spellStart"/>
      <w:r w:rsidRPr="009B0D16">
        <w:rPr>
          <w:b/>
          <w:bCs/>
          <w:shd w:val="clear" w:color="auto" w:fill="FFFFFF"/>
        </w:rPr>
        <w:t>autorității</w:t>
      </w:r>
      <w:proofErr w:type="spellEnd"/>
      <w:r w:rsidRPr="009B0D16">
        <w:rPr>
          <w:b/>
          <w:bCs/>
          <w:shd w:val="clear" w:color="auto" w:fill="FFFFFF"/>
        </w:rPr>
        <w:t xml:space="preserve"> </w:t>
      </w:r>
      <w:proofErr w:type="spellStart"/>
      <w:r w:rsidRPr="009B0D16">
        <w:rPr>
          <w:b/>
          <w:bCs/>
          <w:shd w:val="clear" w:color="auto" w:fill="FFFFFF"/>
        </w:rPr>
        <w:t>contractante</w:t>
      </w:r>
      <w:proofErr w:type="spellEnd"/>
      <w:r w:rsidRPr="009B0D16">
        <w:rPr>
          <w:b/>
          <w:bCs/>
          <w:shd w:val="clear" w:color="auto" w:fill="FFFFFF"/>
        </w:rPr>
        <w:t xml:space="preserve">, la o </w:t>
      </w:r>
      <w:proofErr w:type="spellStart"/>
      <w:r w:rsidRPr="009B0D16">
        <w:rPr>
          <w:b/>
          <w:bCs/>
          <w:shd w:val="clear" w:color="auto" w:fill="FFFFFF"/>
        </w:rPr>
        <w:t>bancă</w:t>
      </w:r>
      <w:proofErr w:type="spellEnd"/>
      <w:r w:rsidRPr="009B0D16">
        <w:rPr>
          <w:b/>
          <w:bCs/>
          <w:shd w:val="clear" w:color="auto" w:fill="FFFFFF"/>
        </w:rPr>
        <w:t xml:space="preserve"> </w:t>
      </w:r>
      <w:proofErr w:type="spellStart"/>
      <w:r w:rsidRPr="009B0D16">
        <w:rPr>
          <w:b/>
          <w:bCs/>
          <w:shd w:val="clear" w:color="auto" w:fill="FFFFFF"/>
        </w:rPr>
        <w:t>licențiată</w:t>
      </w:r>
      <w:proofErr w:type="spellEnd"/>
      <w:r w:rsidRPr="009B0D16">
        <w:rPr>
          <w:b/>
          <w:bCs/>
          <w:shd w:val="clear" w:color="auto" w:fill="FFFFFF"/>
        </w:rPr>
        <w:t xml:space="preserve">, </w:t>
      </w:r>
      <w:proofErr w:type="spellStart"/>
      <w:r w:rsidRPr="009B0D16">
        <w:rPr>
          <w:b/>
          <w:bCs/>
          <w:shd w:val="clear" w:color="auto" w:fill="FFFFFF"/>
        </w:rPr>
        <w:t>agreată</w:t>
      </w:r>
      <w:proofErr w:type="spellEnd"/>
      <w:r w:rsidRPr="009B0D16">
        <w:rPr>
          <w:b/>
          <w:bCs/>
          <w:shd w:val="clear" w:color="auto" w:fill="FFFFFF"/>
        </w:rPr>
        <w:t xml:space="preserve"> de </w:t>
      </w:r>
      <w:proofErr w:type="spellStart"/>
      <w:r w:rsidRPr="009B0D16">
        <w:rPr>
          <w:b/>
          <w:bCs/>
          <w:shd w:val="clear" w:color="auto" w:fill="FFFFFF"/>
        </w:rPr>
        <w:t>ambele</w:t>
      </w:r>
      <w:proofErr w:type="spellEnd"/>
      <w:r w:rsidRPr="009B0D16">
        <w:rPr>
          <w:b/>
          <w:bCs/>
          <w:shd w:val="clear" w:color="auto" w:fill="FFFFFF"/>
        </w:rPr>
        <w:t xml:space="preserve"> </w:t>
      </w:r>
      <w:proofErr w:type="spellStart"/>
      <w:r w:rsidRPr="009B0D16">
        <w:rPr>
          <w:b/>
          <w:bCs/>
          <w:shd w:val="clear" w:color="auto" w:fill="FFFFFF"/>
        </w:rPr>
        <w:t>părți</w:t>
      </w:r>
      <w:proofErr w:type="spellEnd"/>
      <w:r w:rsidRPr="009B0D16">
        <w:rPr>
          <w:b/>
          <w:bCs/>
          <w:shd w:val="clear" w:color="auto" w:fill="FFFFFF"/>
        </w:rPr>
        <w:t>;</w:t>
      </w:r>
    </w:p>
    <w:p w14:paraId="27FDC764" w14:textId="77777777" w:rsidR="00802C3A" w:rsidRPr="009B0D16" w:rsidRDefault="00802C3A" w:rsidP="00802C3A">
      <w:pPr>
        <w:pStyle w:val="Listparagraf"/>
        <w:widowControl w:val="0"/>
        <w:numPr>
          <w:ilvl w:val="0"/>
          <w:numId w:val="51"/>
        </w:numPr>
        <w:tabs>
          <w:tab w:val="clear" w:pos="1134"/>
        </w:tabs>
        <w:autoSpaceDE w:val="0"/>
        <w:autoSpaceDN w:val="0"/>
        <w:spacing w:before="119"/>
        <w:rPr>
          <w:b/>
          <w:bCs/>
        </w:rPr>
      </w:pPr>
      <w:proofErr w:type="spellStart"/>
      <w:r w:rsidRPr="009B0D16">
        <w:rPr>
          <w:b/>
          <w:bCs/>
          <w:shd w:val="clear" w:color="auto" w:fill="FFFFFF"/>
        </w:rPr>
        <w:t>rețineri</w:t>
      </w:r>
      <w:proofErr w:type="spellEnd"/>
      <w:r w:rsidRPr="009B0D16">
        <w:rPr>
          <w:b/>
          <w:bCs/>
          <w:shd w:val="clear" w:color="auto" w:fill="FFFFFF"/>
        </w:rPr>
        <w:t xml:space="preserve"> </w:t>
      </w:r>
      <w:proofErr w:type="spellStart"/>
      <w:r w:rsidRPr="009B0D16">
        <w:rPr>
          <w:b/>
          <w:bCs/>
          <w:shd w:val="clear" w:color="auto" w:fill="FFFFFF"/>
        </w:rPr>
        <w:t>succesive</w:t>
      </w:r>
      <w:proofErr w:type="spellEnd"/>
      <w:r w:rsidRPr="009B0D16">
        <w:rPr>
          <w:b/>
          <w:bCs/>
          <w:shd w:val="clear" w:color="auto" w:fill="FFFFFF"/>
        </w:rPr>
        <w:t xml:space="preserve"> </w:t>
      </w:r>
      <w:proofErr w:type="spellStart"/>
      <w:r w:rsidRPr="009B0D16">
        <w:rPr>
          <w:b/>
          <w:bCs/>
          <w:shd w:val="clear" w:color="auto" w:fill="FFFFFF"/>
        </w:rPr>
        <w:t>directe</w:t>
      </w:r>
      <w:proofErr w:type="spellEnd"/>
      <w:r w:rsidRPr="009B0D16">
        <w:rPr>
          <w:b/>
          <w:bCs/>
          <w:shd w:val="clear" w:color="auto" w:fill="FFFFFF"/>
        </w:rPr>
        <w:t xml:space="preserve"> din </w:t>
      </w:r>
      <w:proofErr w:type="spellStart"/>
      <w:r w:rsidRPr="009B0D16">
        <w:rPr>
          <w:b/>
          <w:bCs/>
          <w:shd w:val="clear" w:color="auto" w:fill="FFFFFF"/>
        </w:rPr>
        <w:t>plata</w:t>
      </w:r>
      <w:proofErr w:type="spellEnd"/>
      <w:r w:rsidRPr="009B0D16">
        <w:rPr>
          <w:b/>
          <w:bCs/>
          <w:shd w:val="clear" w:color="auto" w:fill="FFFFFF"/>
        </w:rPr>
        <w:t xml:space="preserve"> </w:t>
      </w:r>
      <w:proofErr w:type="spellStart"/>
      <w:r w:rsidRPr="009B0D16">
        <w:rPr>
          <w:b/>
          <w:bCs/>
          <w:shd w:val="clear" w:color="auto" w:fill="FFFFFF"/>
        </w:rPr>
        <w:t>cuvenită</w:t>
      </w:r>
      <w:proofErr w:type="spellEnd"/>
      <w:r w:rsidRPr="009B0D16">
        <w:rPr>
          <w:b/>
          <w:bCs/>
          <w:shd w:val="clear" w:color="auto" w:fill="FFFFFF"/>
        </w:rPr>
        <w:t xml:space="preserve"> </w:t>
      </w:r>
      <w:proofErr w:type="spellStart"/>
      <w:r w:rsidRPr="009B0D16">
        <w:rPr>
          <w:b/>
          <w:bCs/>
          <w:shd w:val="clear" w:color="auto" w:fill="FFFFFF"/>
        </w:rPr>
        <w:t>pentru</w:t>
      </w:r>
      <w:proofErr w:type="spellEnd"/>
      <w:r w:rsidRPr="009B0D16">
        <w:rPr>
          <w:b/>
          <w:bCs/>
          <w:shd w:val="clear" w:color="auto" w:fill="FFFFFF"/>
        </w:rPr>
        <w:t xml:space="preserve"> </w:t>
      </w:r>
      <w:proofErr w:type="spellStart"/>
      <w:r w:rsidRPr="009B0D16">
        <w:rPr>
          <w:b/>
          <w:bCs/>
          <w:shd w:val="clear" w:color="auto" w:fill="FFFFFF"/>
        </w:rPr>
        <w:t>facturile</w:t>
      </w:r>
      <w:proofErr w:type="spellEnd"/>
      <w:r w:rsidRPr="009B0D16">
        <w:rPr>
          <w:b/>
          <w:bCs/>
          <w:shd w:val="clear" w:color="auto" w:fill="FFFFFF"/>
        </w:rPr>
        <w:t xml:space="preserve"> </w:t>
      </w:r>
      <w:proofErr w:type="spellStart"/>
      <w:r w:rsidRPr="009B0D16">
        <w:rPr>
          <w:b/>
          <w:bCs/>
          <w:shd w:val="clear" w:color="auto" w:fill="FFFFFF"/>
        </w:rPr>
        <w:t>înaintate</w:t>
      </w:r>
      <w:proofErr w:type="spellEnd"/>
      <w:r w:rsidRPr="009B0D16">
        <w:rPr>
          <w:b/>
          <w:bCs/>
          <w:shd w:val="clear" w:color="auto" w:fill="FFFFFF"/>
        </w:rPr>
        <w:t>;</w:t>
      </w:r>
    </w:p>
    <w:p w14:paraId="4DD717BA" w14:textId="77777777" w:rsidR="00802C3A" w:rsidRPr="009B0D16" w:rsidRDefault="00802C3A" w:rsidP="00802C3A">
      <w:pPr>
        <w:pStyle w:val="Listparagraf"/>
        <w:ind w:left="720" w:firstLine="0"/>
        <w:rPr>
          <w:b/>
          <w:bCs/>
        </w:rPr>
      </w:pPr>
      <w:proofErr w:type="spellStart"/>
      <w:r w:rsidRPr="009B0D16">
        <w:rPr>
          <w:b/>
          <w:bCs/>
        </w:rPr>
        <w:t>sau</w:t>
      </w:r>
      <w:proofErr w:type="spellEnd"/>
    </w:p>
    <w:p w14:paraId="4FB61096" w14:textId="77777777" w:rsidR="00802C3A" w:rsidRPr="009B0D16" w:rsidRDefault="00802C3A" w:rsidP="00802C3A">
      <w:pPr>
        <w:pStyle w:val="Listparagraf"/>
        <w:widowControl w:val="0"/>
        <w:numPr>
          <w:ilvl w:val="0"/>
          <w:numId w:val="51"/>
        </w:numPr>
        <w:tabs>
          <w:tab w:val="clear" w:pos="1134"/>
        </w:tabs>
        <w:autoSpaceDE w:val="0"/>
        <w:autoSpaceDN w:val="0"/>
        <w:spacing w:before="119"/>
        <w:rPr>
          <w:b/>
          <w:bCs/>
        </w:rPr>
      </w:pPr>
      <w:r w:rsidRPr="009B0D16">
        <w:rPr>
          <w:b/>
          <w:bCs/>
          <w:shd w:val="clear" w:color="auto" w:fill="FFFFFF"/>
        </w:rPr>
        <w:t xml:space="preserve">transfer pe </w:t>
      </w:r>
      <w:proofErr w:type="spellStart"/>
      <w:r w:rsidRPr="009B0D16">
        <w:rPr>
          <w:b/>
          <w:bCs/>
          <w:shd w:val="clear" w:color="auto" w:fill="FFFFFF"/>
        </w:rPr>
        <w:t>contul</w:t>
      </w:r>
      <w:proofErr w:type="spellEnd"/>
      <w:r w:rsidRPr="009B0D16">
        <w:rPr>
          <w:b/>
          <w:bCs/>
          <w:shd w:val="clear" w:color="auto" w:fill="FFFFFF"/>
        </w:rPr>
        <w:t xml:space="preserve"> </w:t>
      </w:r>
      <w:proofErr w:type="spellStart"/>
      <w:r w:rsidRPr="009B0D16">
        <w:rPr>
          <w:b/>
          <w:bCs/>
          <w:shd w:val="clear" w:color="auto" w:fill="FFFFFF"/>
        </w:rPr>
        <w:t>autorității</w:t>
      </w:r>
      <w:proofErr w:type="spellEnd"/>
      <w:r w:rsidRPr="009B0D16">
        <w:rPr>
          <w:b/>
          <w:bCs/>
          <w:shd w:val="clear" w:color="auto" w:fill="FFFFFF"/>
        </w:rPr>
        <w:t xml:space="preserve"> </w:t>
      </w:r>
      <w:proofErr w:type="spellStart"/>
      <w:r w:rsidRPr="009B0D16">
        <w:rPr>
          <w:b/>
          <w:bCs/>
          <w:shd w:val="clear" w:color="auto" w:fill="FFFFFF"/>
        </w:rPr>
        <w:t>contractate</w:t>
      </w:r>
      <w:proofErr w:type="spellEnd"/>
      <w:r w:rsidRPr="009B0D16">
        <w:rPr>
          <w:b/>
          <w:bCs/>
          <w:shd w:val="clear" w:color="auto" w:fill="FFFFFF"/>
        </w:rPr>
        <w:t>.</w:t>
      </w:r>
    </w:p>
    <w:p w14:paraId="16A7386A" w14:textId="77777777" w:rsidR="00802C3A" w:rsidRPr="00802C3A" w:rsidRDefault="00802C3A" w:rsidP="00802C3A">
      <w:pPr>
        <w:pStyle w:val="NormalWeb"/>
        <w:rPr>
          <w:b/>
          <w:bCs/>
          <w:sz w:val="28"/>
          <w:szCs w:val="28"/>
          <w:u w:val="single"/>
          <w:lang w:val="en-US"/>
        </w:rPr>
      </w:pPr>
      <w:proofErr w:type="spellStart"/>
      <w:r w:rsidRPr="00802C3A">
        <w:rPr>
          <w:b/>
          <w:bCs/>
          <w:sz w:val="28"/>
          <w:szCs w:val="28"/>
          <w:highlight w:val="yellow"/>
          <w:u w:val="single"/>
          <w:lang w:val="en-US"/>
        </w:rPr>
        <w:t>Notă</w:t>
      </w:r>
      <w:proofErr w:type="spellEnd"/>
      <w:r w:rsidRPr="00802C3A">
        <w:rPr>
          <w:b/>
          <w:bCs/>
          <w:sz w:val="28"/>
          <w:szCs w:val="28"/>
          <w:highlight w:val="yellow"/>
          <w:u w:val="single"/>
          <w:lang w:val="en-US"/>
        </w:rPr>
        <w:t>:</w:t>
      </w:r>
      <w:r w:rsidRPr="00802C3A">
        <w:rPr>
          <w:b/>
          <w:bCs/>
          <w:sz w:val="28"/>
          <w:szCs w:val="28"/>
          <w:u w:val="single"/>
          <w:lang w:val="en-US"/>
        </w:rPr>
        <w:t xml:space="preserve"> </w:t>
      </w:r>
    </w:p>
    <w:p w14:paraId="282BFFE5" w14:textId="77777777" w:rsidR="00802C3A" w:rsidRPr="00802C3A" w:rsidRDefault="00802C3A" w:rsidP="00802C3A">
      <w:pPr>
        <w:pStyle w:val="NormalWeb"/>
        <w:rPr>
          <w:b/>
          <w:bCs/>
          <w:u w:val="single"/>
          <w:lang w:val="en-US"/>
        </w:rPr>
      </w:pPr>
      <w:proofErr w:type="spellStart"/>
      <w:r w:rsidRPr="00802C3A">
        <w:rPr>
          <w:b/>
          <w:bCs/>
          <w:sz w:val="22"/>
          <w:szCs w:val="22"/>
          <w:u w:val="single"/>
          <w:lang w:val="en-US"/>
        </w:rPr>
        <w:t>Operatorul</w:t>
      </w:r>
      <w:proofErr w:type="spellEnd"/>
      <w:r w:rsidRPr="00802C3A">
        <w:rPr>
          <w:b/>
          <w:bCs/>
          <w:sz w:val="22"/>
          <w:szCs w:val="22"/>
          <w:u w:val="single"/>
          <w:lang w:val="en-US"/>
        </w:rPr>
        <w:t xml:space="preserve"> economic </w:t>
      </w:r>
      <w:proofErr w:type="spellStart"/>
      <w:r w:rsidRPr="00802C3A">
        <w:rPr>
          <w:b/>
          <w:bCs/>
          <w:sz w:val="22"/>
          <w:szCs w:val="22"/>
          <w:u w:val="single"/>
          <w:lang w:val="en-US"/>
        </w:rPr>
        <w:t>declarat</w:t>
      </w:r>
      <w:proofErr w:type="spellEnd"/>
      <w:r w:rsidRPr="00802C3A">
        <w:rPr>
          <w:b/>
          <w:bCs/>
          <w:sz w:val="22"/>
          <w:szCs w:val="22"/>
          <w:u w:val="single"/>
          <w:lang w:val="en-US"/>
        </w:rPr>
        <w:t xml:space="preserve"> </w:t>
      </w:r>
      <w:proofErr w:type="spellStart"/>
      <w:r w:rsidRPr="00802C3A">
        <w:rPr>
          <w:b/>
          <w:bCs/>
          <w:sz w:val="22"/>
          <w:szCs w:val="22"/>
          <w:u w:val="single"/>
          <w:lang w:val="en-US"/>
        </w:rPr>
        <w:t>câștigător</w:t>
      </w:r>
      <w:proofErr w:type="spellEnd"/>
      <w:r w:rsidRPr="00802C3A">
        <w:rPr>
          <w:b/>
          <w:bCs/>
          <w:sz w:val="22"/>
          <w:szCs w:val="22"/>
          <w:u w:val="single"/>
          <w:lang w:val="en-US"/>
        </w:rPr>
        <w:t xml:space="preserve"> are </w:t>
      </w:r>
      <w:proofErr w:type="spellStart"/>
      <w:r w:rsidRPr="00802C3A">
        <w:rPr>
          <w:b/>
          <w:bCs/>
          <w:sz w:val="22"/>
          <w:szCs w:val="22"/>
          <w:u w:val="single"/>
          <w:lang w:val="en-US"/>
        </w:rPr>
        <w:t>obligația</w:t>
      </w:r>
      <w:proofErr w:type="spellEnd"/>
      <w:r w:rsidRPr="00802C3A">
        <w:rPr>
          <w:b/>
          <w:bCs/>
          <w:sz w:val="22"/>
          <w:szCs w:val="22"/>
          <w:u w:val="single"/>
          <w:lang w:val="en-US"/>
        </w:rPr>
        <w:t xml:space="preserve"> ca, </w:t>
      </w:r>
      <w:proofErr w:type="spellStart"/>
      <w:r w:rsidRPr="00802C3A">
        <w:rPr>
          <w:b/>
          <w:bCs/>
          <w:sz w:val="22"/>
          <w:szCs w:val="22"/>
          <w:u w:val="single"/>
          <w:lang w:val="en-US"/>
        </w:rPr>
        <w:t>în</w:t>
      </w:r>
      <w:proofErr w:type="spellEnd"/>
      <w:r w:rsidRPr="00802C3A">
        <w:rPr>
          <w:b/>
          <w:bCs/>
          <w:sz w:val="22"/>
          <w:szCs w:val="22"/>
          <w:u w:val="single"/>
          <w:lang w:val="en-US"/>
        </w:rPr>
        <w:t xml:space="preserve"> termen de 5 (</w:t>
      </w:r>
      <w:proofErr w:type="spellStart"/>
      <w:r w:rsidRPr="00802C3A">
        <w:rPr>
          <w:b/>
          <w:bCs/>
          <w:sz w:val="22"/>
          <w:szCs w:val="22"/>
          <w:u w:val="single"/>
          <w:lang w:val="en-US"/>
        </w:rPr>
        <w:t>cinci</w:t>
      </w:r>
      <w:proofErr w:type="spellEnd"/>
      <w:r w:rsidRPr="00802C3A">
        <w:rPr>
          <w:b/>
          <w:bCs/>
          <w:sz w:val="22"/>
          <w:szCs w:val="22"/>
          <w:u w:val="single"/>
          <w:lang w:val="en-US"/>
        </w:rPr>
        <w:t xml:space="preserve">) </w:t>
      </w:r>
      <w:proofErr w:type="spellStart"/>
      <w:r w:rsidRPr="00802C3A">
        <w:rPr>
          <w:b/>
          <w:bCs/>
          <w:sz w:val="22"/>
          <w:szCs w:val="22"/>
          <w:u w:val="single"/>
          <w:lang w:val="en-US"/>
        </w:rPr>
        <w:t>zile</w:t>
      </w:r>
      <w:proofErr w:type="spellEnd"/>
      <w:r w:rsidRPr="00802C3A">
        <w:rPr>
          <w:b/>
          <w:bCs/>
          <w:sz w:val="22"/>
          <w:szCs w:val="22"/>
          <w:u w:val="single"/>
          <w:lang w:val="en-US"/>
        </w:rPr>
        <w:t xml:space="preserve"> </w:t>
      </w:r>
      <w:proofErr w:type="spellStart"/>
      <w:r w:rsidRPr="00802C3A">
        <w:rPr>
          <w:b/>
          <w:bCs/>
          <w:sz w:val="22"/>
          <w:szCs w:val="22"/>
          <w:u w:val="single"/>
          <w:lang w:val="en-US"/>
        </w:rPr>
        <w:t>lucrătoare</w:t>
      </w:r>
      <w:proofErr w:type="spellEnd"/>
      <w:r w:rsidRPr="00802C3A">
        <w:rPr>
          <w:b/>
          <w:bCs/>
          <w:sz w:val="22"/>
          <w:szCs w:val="22"/>
          <w:u w:val="single"/>
          <w:lang w:val="en-US"/>
        </w:rPr>
        <w:t xml:space="preserve"> de la data </w:t>
      </w:r>
      <w:proofErr w:type="spellStart"/>
      <w:r w:rsidRPr="00802C3A">
        <w:rPr>
          <w:b/>
          <w:bCs/>
          <w:sz w:val="22"/>
          <w:szCs w:val="22"/>
          <w:u w:val="single"/>
          <w:lang w:val="en-US"/>
        </w:rPr>
        <w:t>comunicării</w:t>
      </w:r>
      <w:proofErr w:type="spellEnd"/>
      <w:r w:rsidRPr="00802C3A">
        <w:rPr>
          <w:b/>
          <w:bCs/>
          <w:sz w:val="22"/>
          <w:szCs w:val="22"/>
          <w:u w:val="single"/>
          <w:lang w:val="en-US"/>
        </w:rPr>
        <w:t xml:space="preserve"> </w:t>
      </w:r>
      <w:proofErr w:type="spellStart"/>
      <w:r w:rsidRPr="00802C3A">
        <w:rPr>
          <w:b/>
          <w:bCs/>
          <w:sz w:val="22"/>
          <w:szCs w:val="22"/>
          <w:u w:val="single"/>
          <w:lang w:val="en-US"/>
        </w:rPr>
        <w:t>rezultatului</w:t>
      </w:r>
      <w:proofErr w:type="spellEnd"/>
      <w:r w:rsidRPr="00802C3A">
        <w:rPr>
          <w:b/>
          <w:bCs/>
          <w:sz w:val="22"/>
          <w:szCs w:val="22"/>
          <w:u w:val="single"/>
          <w:lang w:val="en-US"/>
        </w:rPr>
        <w:t xml:space="preserve"> </w:t>
      </w:r>
      <w:proofErr w:type="spellStart"/>
      <w:r w:rsidRPr="00802C3A">
        <w:rPr>
          <w:b/>
          <w:bCs/>
          <w:sz w:val="22"/>
          <w:szCs w:val="22"/>
          <w:u w:val="single"/>
          <w:lang w:val="en-US"/>
        </w:rPr>
        <w:t>procedurii</w:t>
      </w:r>
      <w:proofErr w:type="spellEnd"/>
      <w:r w:rsidRPr="00802C3A">
        <w:rPr>
          <w:b/>
          <w:bCs/>
          <w:sz w:val="22"/>
          <w:szCs w:val="22"/>
          <w:u w:val="single"/>
          <w:lang w:val="en-US"/>
        </w:rPr>
        <w:t xml:space="preserve"> de </w:t>
      </w:r>
      <w:proofErr w:type="spellStart"/>
      <w:r w:rsidRPr="00802C3A">
        <w:rPr>
          <w:b/>
          <w:bCs/>
          <w:sz w:val="22"/>
          <w:szCs w:val="22"/>
          <w:u w:val="single"/>
          <w:lang w:val="en-US"/>
        </w:rPr>
        <w:t>atribuire</w:t>
      </w:r>
      <w:proofErr w:type="spellEnd"/>
      <w:r w:rsidRPr="00802C3A">
        <w:rPr>
          <w:b/>
          <w:bCs/>
          <w:sz w:val="22"/>
          <w:szCs w:val="22"/>
          <w:u w:val="single"/>
          <w:lang w:val="en-US"/>
        </w:rPr>
        <w:t xml:space="preserve">, </w:t>
      </w:r>
      <w:proofErr w:type="spellStart"/>
      <w:r w:rsidRPr="00802C3A">
        <w:rPr>
          <w:b/>
          <w:bCs/>
          <w:sz w:val="22"/>
          <w:szCs w:val="22"/>
          <w:u w:val="single"/>
          <w:lang w:val="en-US"/>
        </w:rPr>
        <w:t>să</w:t>
      </w:r>
      <w:proofErr w:type="spellEnd"/>
      <w:r w:rsidRPr="00802C3A">
        <w:rPr>
          <w:b/>
          <w:bCs/>
          <w:sz w:val="22"/>
          <w:szCs w:val="22"/>
          <w:u w:val="single"/>
          <w:lang w:val="en-US"/>
        </w:rPr>
        <w:t xml:space="preserve"> </w:t>
      </w:r>
      <w:proofErr w:type="spellStart"/>
      <w:r w:rsidRPr="00802C3A">
        <w:rPr>
          <w:b/>
          <w:bCs/>
          <w:sz w:val="22"/>
          <w:szCs w:val="22"/>
          <w:u w:val="single"/>
          <w:lang w:val="en-US"/>
        </w:rPr>
        <w:t>prezinte</w:t>
      </w:r>
      <w:proofErr w:type="spellEnd"/>
      <w:r w:rsidRPr="00802C3A">
        <w:rPr>
          <w:b/>
          <w:bCs/>
          <w:sz w:val="22"/>
          <w:szCs w:val="22"/>
          <w:u w:val="single"/>
          <w:lang w:val="en-US"/>
        </w:rPr>
        <w:t xml:space="preserve"> </w:t>
      </w:r>
      <w:proofErr w:type="spellStart"/>
      <w:r w:rsidRPr="00802C3A">
        <w:rPr>
          <w:b/>
          <w:bCs/>
          <w:sz w:val="22"/>
          <w:szCs w:val="22"/>
          <w:u w:val="single"/>
          <w:lang w:val="en-US"/>
        </w:rPr>
        <w:t>Autorității</w:t>
      </w:r>
      <w:proofErr w:type="spellEnd"/>
      <w:r w:rsidRPr="00802C3A">
        <w:rPr>
          <w:b/>
          <w:bCs/>
          <w:sz w:val="22"/>
          <w:szCs w:val="22"/>
          <w:u w:val="single"/>
          <w:lang w:val="en-US"/>
        </w:rPr>
        <w:t xml:space="preserve"> </w:t>
      </w:r>
      <w:proofErr w:type="spellStart"/>
      <w:r w:rsidRPr="00802C3A">
        <w:rPr>
          <w:b/>
          <w:bCs/>
          <w:sz w:val="22"/>
          <w:szCs w:val="22"/>
          <w:u w:val="single"/>
          <w:lang w:val="en-US"/>
        </w:rPr>
        <w:t>Contractante</w:t>
      </w:r>
      <w:proofErr w:type="spellEnd"/>
      <w:r w:rsidRPr="00802C3A">
        <w:rPr>
          <w:b/>
          <w:bCs/>
          <w:sz w:val="22"/>
          <w:szCs w:val="22"/>
          <w:u w:val="single"/>
          <w:lang w:val="en-US"/>
        </w:rPr>
        <w:t xml:space="preserve"> o </w:t>
      </w:r>
      <w:proofErr w:type="spellStart"/>
      <w:r w:rsidRPr="00802C3A">
        <w:rPr>
          <w:b/>
          <w:bCs/>
          <w:sz w:val="22"/>
          <w:szCs w:val="22"/>
          <w:u w:val="single"/>
          <w:lang w:val="en-US"/>
        </w:rPr>
        <w:t>notificare</w:t>
      </w:r>
      <w:proofErr w:type="spellEnd"/>
      <w:r w:rsidRPr="00802C3A">
        <w:rPr>
          <w:b/>
          <w:bCs/>
          <w:sz w:val="22"/>
          <w:szCs w:val="22"/>
          <w:u w:val="single"/>
          <w:lang w:val="en-US"/>
        </w:rPr>
        <w:t xml:space="preserve"> </w:t>
      </w:r>
      <w:proofErr w:type="spellStart"/>
      <w:r w:rsidRPr="00802C3A">
        <w:rPr>
          <w:b/>
          <w:bCs/>
          <w:sz w:val="22"/>
          <w:szCs w:val="22"/>
          <w:u w:val="single"/>
          <w:lang w:val="en-US"/>
        </w:rPr>
        <w:t>scrisă</w:t>
      </w:r>
      <w:proofErr w:type="spellEnd"/>
      <w:r w:rsidRPr="00802C3A">
        <w:rPr>
          <w:b/>
          <w:bCs/>
          <w:sz w:val="22"/>
          <w:szCs w:val="22"/>
          <w:u w:val="single"/>
          <w:lang w:val="en-US"/>
        </w:rPr>
        <w:t xml:space="preserve"> </w:t>
      </w:r>
      <w:proofErr w:type="spellStart"/>
      <w:r w:rsidRPr="00802C3A">
        <w:rPr>
          <w:b/>
          <w:bCs/>
          <w:sz w:val="22"/>
          <w:szCs w:val="22"/>
          <w:u w:val="single"/>
          <w:lang w:val="en-US"/>
        </w:rPr>
        <w:t>prin</w:t>
      </w:r>
      <w:proofErr w:type="spellEnd"/>
      <w:r w:rsidRPr="00802C3A">
        <w:rPr>
          <w:b/>
          <w:bCs/>
          <w:sz w:val="22"/>
          <w:szCs w:val="22"/>
          <w:u w:val="single"/>
          <w:lang w:val="en-US"/>
        </w:rPr>
        <w:t xml:space="preserve"> care </w:t>
      </w:r>
      <w:proofErr w:type="spellStart"/>
      <w:r w:rsidRPr="00802C3A">
        <w:rPr>
          <w:b/>
          <w:bCs/>
          <w:sz w:val="22"/>
          <w:szCs w:val="22"/>
          <w:u w:val="single"/>
          <w:lang w:val="en-US"/>
        </w:rPr>
        <w:t>va</w:t>
      </w:r>
      <w:proofErr w:type="spellEnd"/>
      <w:r w:rsidRPr="00802C3A">
        <w:rPr>
          <w:b/>
          <w:bCs/>
          <w:sz w:val="22"/>
          <w:szCs w:val="22"/>
          <w:u w:val="single"/>
          <w:lang w:val="en-US"/>
        </w:rPr>
        <w:t xml:space="preserve"> indica forma de </w:t>
      </w:r>
      <w:proofErr w:type="spellStart"/>
      <w:r w:rsidRPr="00802C3A">
        <w:rPr>
          <w:b/>
          <w:bCs/>
          <w:sz w:val="22"/>
          <w:szCs w:val="22"/>
          <w:u w:val="single"/>
          <w:lang w:val="en-US"/>
        </w:rPr>
        <w:t>constituire</w:t>
      </w:r>
      <w:proofErr w:type="spellEnd"/>
      <w:r w:rsidRPr="00802C3A">
        <w:rPr>
          <w:b/>
          <w:bCs/>
          <w:sz w:val="22"/>
          <w:szCs w:val="22"/>
          <w:u w:val="single"/>
          <w:lang w:val="en-US"/>
        </w:rPr>
        <w:t xml:space="preserve"> a </w:t>
      </w:r>
      <w:proofErr w:type="spellStart"/>
      <w:r w:rsidRPr="00802C3A">
        <w:rPr>
          <w:b/>
          <w:bCs/>
          <w:sz w:val="22"/>
          <w:szCs w:val="22"/>
          <w:u w:val="single"/>
          <w:lang w:val="en-US"/>
        </w:rPr>
        <w:t>garanției</w:t>
      </w:r>
      <w:proofErr w:type="spellEnd"/>
      <w:r w:rsidRPr="00802C3A">
        <w:rPr>
          <w:b/>
          <w:bCs/>
          <w:sz w:val="22"/>
          <w:szCs w:val="22"/>
          <w:u w:val="single"/>
          <w:lang w:val="en-US"/>
        </w:rPr>
        <w:t xml:space="preserve"> de </w:t>
      </w:r>
      <w:proofErr w:type="spellStart"/>
      <w:r w:rsidRPr="00802C3A">
        <w:rPr>
          <w:b/>
          <w:bCs/>
          <w:sz w:val="22"/>
          <w:szCs w:val="22"/>
          <w:u w:val="single"/>
          <w:lang w:val="en-US"/>
        </w:rPr>
        <w:t>bună</w:t>
      </w:r>
      <w:proofErr w:type="spellEnd"/>
      <w:r w:rsidRPr="00802C3A">
        <w:rPr>
          <w:b/>
          <w:bCs/>
          <w:sz w:val="22"/>
          <w:szCs w:val="22"/>
          <w:u w:val="single"/>
          <w:lang w:val="en-US"/>
        </w:rPr>
        <w:t xml:space="preserve"> </w:t>
      </w:r>
      <w:proofErr w:type="spellStart"/>
      <w:r w:rsidRPr="00802C3A">
        <w:rPr>
          <w:b/>
          <w:bCs/>
          <w:sz w:val="22"/>
          <w:szCs w:val="22"/>
          <w:u w:val="single"/>
          <w:lang w:val="en-US"/>
        </w:rPr>
        <w:t>execuție</w:t>
      </w:r>
      <w:proofErr w:type="spellEnd"/>
      <w:r w:rsidRPr="00802C3A">
        <w:rPr>
          <w:b/>
          <w:bCs/>
          <w:sz w:val="22"/>
          <w:szCs w:val="22"/>
          <w:u w:val="single"/>
          <w:lang w:val="en-US"/>
        </w:rPr>
        <w:t xml:space="preserve"> a </w:t>
      </w:r>
      <w:proofErr w:type="spellStart"/>
      <w:r w:rsidRPr="00802C3A">
        <w:rPr>
          <w:b/>
          <w:bCs/>
          <w:sz w:val="22"/>
          <w:szCs w:val="22"/>
          <w:u w:val="single"/>
          <w:lang w:val="en-US"/>
        </w:rPr>
        <w:t>contractului</w:t>
      </w:r>
      <w:proofErr w:type="spellEnd"/>
      <w:r w:rsidRPr="00802C3A">
        <w:rPr>
          <w:b/>
          <w:bCs/>
          <w:sz w:val="22"/>
          <w:szCs w:val="22"/>
          <w:u w:val="single"/>
          <w:lang w:val="en-US"/>
        </w:rPr>
        <w:t xml:space="preserve">, </w:t>
      </w:r>
      <w:proofErr w:type="spellStart"/>
      <w:r w:rsidRPr="00802C3A">
        <w:rPr>
          <w:b/>
          <w:bCs/>
          <w:sz w:val="22"/>
          <w:szCs w:val="22"/>
          <w:u w:val="single"/>
          <w:lang w:val="en-US"/>
        </w:rPr>
        <w:t>aleasă</w:t>
      </w:r>
      <w:proofErr w:type="spellEnd"/>
      <w:r w:rsidRPr="00802C3A">
        <w:rPr>
          <w:b/>
          <w:bCs/>
          <w:sz w:val="22"/>
          <w:szCs w:val="22"/>
          <w:u w:val="single"/>
          <w:lang w:val="en-US"/>
        </w:rPr>
        <w:t xml:space="preserve"> </w:t>
      </w:r>
      <w:proofErr w:type="spellStart"/>
      <w:r w:rsidRPr="00802C3A">
        <w:rPr>
          <w:b/>
          <w:bCs/>
          <w:sz w:val="22"/>
          <w:szCs w:val="22"/>
          <w:u w:val="single"/>
          <w:lang w:val="en-US"/>
        </w:rPr>
        <w:t>dintre</w:t>
      </w:r>
      <w:proofErr w:type="spellEnd"/>
      <w:r w:rsidRPr="00802C3A">
        <w:rPr>
          <w:b/>
          <w:bCs/>
          <w:sz w:val="22"/>
          <w:szCs w:val="22"/>
          <w:u w:val="single"/>
          <w:lang w:val="en-US"/>
        </w:rPr>
        <w:t xml:space="preserve"> </w:t>
      </w:r>
      <w:proofErr w:type="spellStart"/>
      <w:r w:rsidRPr="00802C3A">
        <w:rPr>
          <w:b/>
          <w:bCs/>
          <w:sz w:val="22"/>
          <w:szCs w:val="22"/>
          <w:u w:val="single"/>
          <w:lang w:val="en-US"/>
        </w:rPr>
        <w:t>modalitățile</w:t>
      </w:r>
      <w:proofErr w:type="spellEnd"/>
      <w:r w:rsidRPr="00802C3A">
        <w:rPr>
          <w:b/>
          <w:bCs/>
          <w:sz w:val="22"/>
          <w:szCs w:val="22"/>
          <w:u w:val="single"/>
          <w:lang w:val="en-US"/>
        </w:rPr>
        <w:t xml:space="preserve"> </w:t>
      </w:r>
      <w:proofErr w:type="spellStart"/>
      <w:r w:rsidRPr="00802C3A">
        <w:rPr>
          <w:b/>
          <w:bCs/>
          <w:sz w:val="22"/>
          <w:szCs w:val="22"/>
          <w:u w:val="single"/>
          <w:lang w:val="en-US"/>
        </w:rPr>
        <w:t>prevăzute</w:t>
      </w:r>
      <w:proofErr w:type="spellEnd"/>
      <w:r w:rsidRPr="00802C3A">
        <w:rPr>
          <w:b/>
          <w:bCs/>
          <w:sz w:val="22"/>
          <w:szCs w:val="22"/>
          <w:u w:val="single"/>
          <w:lang w:val="en-US"/>
        </w:rPr>
        <w:t xml:space="preserve"> la pct. 19.</w:t>
      </w:r>
    </w:p>
    <w:p w14:paraId="3B04AF4F" w14:textId="77777777" w:rsidR="00802C3A" w:rsidRPr="00802C3A" w:rsidRDefault="00802C3A" w:rsidP="00802C3A">
      <w:pPr>
        <w:pStyle w:val="NormalWeb"/>
        <w:rPr>
          <w:b/>
          <w:bCs/>
          <w:sz w:val="22"/>
          <w:szCs w:val="22"/>
          <w:u w:val="single"/>
          <w:lang w:val="en-US"/>
        </w:rPr>
      </w:pPr>
      <w:r w:rsidRPr="00802C3A">
        <w:rPr>
          <w:b/>
          <w:bCs/>
          <w:sz w:val="22"/>
          <w:szCs w:val="22"/>
          <w:u w:val="single"/>
          <w:lang w:val="en-US"/>
        </w:rPr>
        <w:t xml:space="preserve">Forma de </w:t>
      </w:r>
      <w:proofErr w:type="spellStart"/>
      <w:r w:rsidRPr="00802C3A">
        <w:rPr>
          <w:b/>
          <w:bCs/>
          <w:sz w:val="22"/>
          <w:szCs w:val="22"/>
          <w:u w:val="single"/>
          <w:lang w:val="en-US"/>
        </w:rPr>
        <w:t>constituire</w:t>
      </w:r>
      <w:proofErr w:type="spellEnd"/>
      <w:r w:rsidRPr="00802C3A">
        <w:rPr>
          <w:b/>
          <w:bCs/>
          <w:sz w:val="22"/>
          <w:szCs w:val="22"/>
          <w:u w:val="single"/>
          <w:lang w:val="en-US"/>
        </w:rPr>
        <w:t xml:space="preserve"> a </w:t>
      </w:r>
      <w:proofErr w:type="spellStart"/>
      <w:r w:rsidRPr="00802C3A">
        <w:rPr>
          <w:b/>
          <w:bCs/>
          <w:sz w:val="22"/>
          <w:szCs w:val="22"/>
          <w:u w:val="single"/>
          <w:lang w:val="en-US"/>
        </w:rPr>
        <w:t>garanției</w:t>
      </w:r>
      <w:proofErr w:type="spellEnd"/>
      <w:r w:rsidRPr="00802C3A">
        <w:rPr>
          <w:b/>
          <w:bCs/>
          <w:sz w:val="22"/>
          <w:szCs w:val="22"/>
          <w:u w:val="single"/>
          <w:lang w:val="en-US"/>
        </w:rPr>
        <w:t xml:space="preserve"> de </w:t>
      </w:r>
      <w:proofErr w:type="spellStart"/>
      <w:r w:rsidRPr="00802C3A">
        <w:rPr>
          <w:b/>
          <w:bCs/>
          <w:sz w:val="22"/>
          <w:szCs w:val="22"/>
          <w:u w:val="single"/>
          <w:lang w:val="en-US"/>
        </w:rPr>
        <w:t>bună</w:t>
      </w:r>
      <w:proofErr w:type="spellEnd"/>
      <w:r w:rsidRPr="00802C3A">
        <w:rPr>
          <w:b/>
          <w:bCs/>
          <w:sz w:val="22"/>
          <w:szCs w:val="22"/>
          <w:u w:val="single"/>
          <w:lang w:val="en-US"/>
        </w:rPr>
        <w:t xml:space="preserve"> </w:t>
      </w:r>
      <w:proofErr w:type="spellStart"/>
      <w:r w:rsidRPr="00802C3A">
        <w:rPr>
          <w:b/>
          <w:bCs/>
          <w:sz w:val="22"/>
          <w:szCs w:val="22"/>
          <w:u w:val="single"/>
          <w:lang w:val="en-US"/>
        </w:rPr>
        <w:t>execuție</w:t>
      </w:r>
      <w:proofErr w:type="spellEnd"/>
      <w:r w:rsidRPr="00802C3A">
        <w:rPr>
          <w:b/>
          <w:bCs/>
          <w:sz w:val="22"/>
          <w:szCs w:val="22"/>
          <w:u w:val="single"/>
          <w:lang w:val="en-US"/>
        </w:rPr>
        <w:t xml:space="preserve"> </w:t>
      </w:r>
      <w:proofErr w:type="spellStart"/>
      <w:r w:rsidRPr="00802C3A">
        <w:rPr>
          <w:b/>
          <w:bCs/>
          <w:sz w:val="22"/>
          <w:szCs w:val="22"/>
          <w:u w:val="single"/>
          <w:lang w:val="en-US"/>
        </w:rPr>
        <w:t>astfel</w:t>
      </w:r>
      <w:proofErr w:type="spellEnd"/>
      <w:r w:rsidRPr="00802C3A">
        <w:rPr>
          <w:b/>
          <w:bCs/>
          <w:sz w:val="22"/>
          <w:szCs w:val="22"/>
          <w:u w:val="single"/>
          <w:lang w:val="en-US"/>
        </w:rPr>
        <w:t xml:space="preserve"> </w:t>
      </w:r>
      <w:proofErr w:type="spellStart"/>
      <w:r w:rsidRPr="00802C3A">
        <w:rPr>
          <w:b/>
          <w:bCs/>
          <w:sz w:val="22"/>
          <w:szCs w:val="22"/>
          <w:u w:val="single"/>
          <w:lang w:val="en-US"/>
        </w:rPr>
        <w:t>comunicată</w:t>
      </w:r>
      <w:proofErr w:type="spellEnd"/>
      <w:r w:rsidRPr="00802C3A">
        <w:rPr>
          <w:b/>
          <w:bCs/>
          <w:sz w:val="22"/>
          <w:szCs w:val="22"/>
          <w:u w:val="single"/>
          <w:lang w:val="en-US"/>
        </w:rPr>
        <w:t xml:space="preserve"> </w:t>
      </w:r>
      <w:proofErr w:type="spellStart"/>
      <w:r w:rsidRPr="00802C3A">
        <w:rPr>
          <w:b/>
          <w:bCs/>
          <w:sz w:val="22"/>
          <w:szCs w:val="22"/>
          <w:u w:val="single"/>
          <w:lang w:val="en-US"/>
        </w:rPr>
        <w:t>va</w:t>
      </w:r>
      <w:proofErr w:type="spellEnd"/>
      <w:r w:rsidRPr="00802C3A">
        <w:rPr>
          <w:b/>
          <w:bCs/>
          <w:sz w:val="22"/>
          <w:szCs w:val="22"/>
          <w:u w:val="single"/>
          <w:lang w:val="en-US"/>
        </w:rPr>
        <w:t xml:space="preserve"> fi </w:t>
      </w:r>
      <w:proofErr w:type="spellStart"/>
      <w:r w:rsidRPr="00802C3A">
        <w:rPr>
          <w:b/>
          <w:bCs/>
          <w:sz w:val="22"/>
          <w:szCs w:val="22"/>
          <w:u w:val="single"/>
          <w:lang w:val="en-US"/>
        </w:rPr>
        <w:t>stipulată</w:t>
      </w:r>
      <w:proofErr w:type="spellEnd"/>
      <w:r w:rsidRPr="00802C3A">
        <w:rPr>
          <w:b/>
          <w:bCs/>
          <w:sz w:val="22"/>
          <w:szCs w:val="22"/>
          <w:u w:val="single"/>
          <w:lang w:val="en-US"/>
        </w:rPr>
        <w:t xml:space="preserve"> </w:t>
      </w:r>
      <w:proofErr w:type="spellStart"/>
      <w:r w:rsidRPr="00802C3A">
        <w:rPr>
          <w:b/>
          <w:bCs/>
          <w:sz w:val="22"/>
          <w:szCs w:val="22"/>
          <w:u w:val="single"/>
          <w:lang w:val="en-US"/>
        </w:rPr>
        <w:t>expres</w:t>
      </w:r>
      <w:proofErr w:type="spellEnd"/>
      <w:r w:rsidRPr="00802C3A">
        <w:rPr>
          <w:b/>
          <w:bCs/>
          <w:sz w:val="22"/>
          <w:szCs w:val="22"/>
          <w:u w:val="single"/>
          <w:lang w:val="en-US"/>
        </w:rPr>
        <w:t xml:space="preserve"> </w:t>
      </w:r>
      <w:proofErr w:type="spellStart"/>
      <w:r w:rsidRPr="00802C3A">
        <w:rPr>
          <w:b/>
          <w:bCs/>
          <w:sz w:val="22"/>
          <w:szCs w:val="22"/>
          <w:u w:val="single"/>
          <w:lang w:val="en-US"/>
        </w:rPr>
        <w:t>în</w:t>
      </w:r>
      <w:proofErr w:type="spellEnd"/>
      <w:r w:rsidRPr="00802C3A">
        <w:rPr>
          <w:b/>
          <w:bCs/>
          <w:sz w:val="22"/>
          <w:szCs w:val="22"/>
          <w:u w:val="single"/>
          <w:lang w:val="en-US"/>
        </w:rPr>
        <w:t xml:space="preserve"> </w:t>
      </w:r>
      <w:proofErr w:type="spellStart"/>
      <w:r w:rsidRPr="00802C3A">
        <w:rPr>
          <w:b/>
          <w:bCs/>
          <w:sz w:val="22"/>
          <w:szCs w:val="22"/>
          <w:u w:val="single"/>
          <w:lang w:val="en-US"/>
        </w:rPr>
        <w:t>contractul</w:t>
      </w:r>
      <w:proofErr w:type="spellEnd"/>
      <w:r w:rsidRPr="00802C3A">
        <w:rPr>
          <w:b/>
          <w:bCs/>
          <w:sz w:val="22"/>
          <w:szCs w:val="22"/>
          <w:u w:val="single"/>
          <w:lang w:val="en-US"/>
        </w:rPr>
        <w:t xml:space="preserve"> de </w:t>
      </w:r>
      <w:proofErr w:type="spellStart"/>
      <w:r w:rsidRPr="00802C3A">
        <w:rPr>
          <w:b/>
          <w:bCs/>
          <w:sz w:val="22"/>
          <w:szCs w:val="22"/>
          <w:u w:val="single"/>
          <w:lang w:val="en-US"/>
        </w:rPr>
        <w:t>achiziții</w:t>
      </w:r>
      <w:proofErr w:type="spellEnd"/>
      <w:r w:rsidRPr="00802C3A">
        <w:rPr>
          <w:b/>
          <w:bCs/>
          <w:sz w:val="22"/>
          <w:szCs w:val="22"/>
          <w:u w:val="single"/>
          <w:lang w:val="en-US"/>
        </w:rPr>
        <w:t xml:space="preserve"> </w:t>
      </w:r>
      <w:proofErr w:type="spellStart"/>
      <w:r w:rsidRPr="00802C3A">
        <w:rPr>
          <w:b/>
          <w:bCs/>
          <w:sz w:val="22"/>
          <w:szCs w:val="22"/>
          <w:u w:val="single"/>
          <w:lang w:val="en-US"/>
        </w:rPr>
        <w:t>publice</w:t>
      </w:r>
      <w:proofErr w:type="spellEnd"/>
      <w:r w:rsidRPr="00802C3A">
        <w:rPr>
          <w:b/>
          <w:bCs/>
          <w:sz w:val="22"/>
          <w:szCs w:val="22"/>
          <w:u w:val="single"/>
          <w:lang w:val="en-US"/>
        </w:rPr>
        <w:t xml:space="preserve">. </w:t>
      </w:r>
    </w:p>
    <w:p w14:paraId="3DC64F9A" w14:textId="77777777" w:rsidR="00802C3A" w:rsidRPr="004466EA" w:rsidRDefault="00802C3A" w:rsidP="00802C3A">
      <w:pPr>
        <w:pStyle w:val="Listparagraf"/>
        <w:widowControl w:val="0"/>
        <w:numPr>
          <w:ilvl w:val="0"/>
          <w:numId w:val="41"/>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7BE8A1FB" w14:textId="77777777" w:rsidR="00802C3A" w:rsidRDefault="00802C3A" w:rsidP="00802C3A">
      <w:pPr>
        <w:pStyle w:val="Listparagraf"/>
        <w:widowControl w:val="0"/>
        <w:numPr>
          <w:ilvl w:val="0"/>
          <w:numId w:val="41"/>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269B0EA0" w14:textId="77777777" w:rsidR="00802C3A" w:rsidRDefault="00802C3A" w:rsidP="00802C3A">
      <w:pPr>
        <w:pStyle w:val="Listparagraf"/>
        <w:widowControl w:val="0"/>
        <w:numPr>
          <w:ilvl w:val="0"/>
          <w:numId w:val="41"/>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258CCE18" w14:textId="77777777" w:rsidR="00802C3A" w:rsidRPr="007C0DF2" w:rsidRDefault="00802C3A" w:rsidP="00802C3A">
      <w:pPr>
        <w:pStyle w:val="Listparagraf"/>
        <w:widowControl w:val="0"/>
        <w:numPr>
          <w:ilvl w:val="0"/>
          <w:numId w:val="41"/>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25CB2A83" w14:textId="77777777" w:rsidR="00802C3A" w:rsidRPr="00FB7C62" w:rsidRDefault="00802C3A" w:rsidP="00802C3A">
      <w:pPr>
        <w:pStyle w:val="Listparagraf"/>
        <w:widowControl w:val="0"/>
        <w:numPr>
          <w:ilvl w:val="0"/>
          <w:numId w:val="41"/>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7E2ABB7A" w14:textId="77777777" w:rsidR="00802C3A" w:rsidRDefault="00802C3A" w:rsidP="00802C3A">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486739FF" w14:textId="77777777" w:rsidR="00802C3A" w:rsidRPr="00E84ADF" w:rsidRDefault="00802C3A" w:rsidP="00802C3A">
      <w:pPr>
        <w:pStyle w:val="Listparagraf"/>
        <w:widowControl w:val="0"/>
        <w:numPr>
          <w:ilvl w:val="0"/>
          <w:numId w:val="41"/>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r>
        <w:rPr>
          <w:b/>
          <w:sz w:val="20"/>
        </w:rPr>
        <w:t>a</w:t>
      </w:r>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802C3A" w14:paraId="626B5045" w14:textId="77777777" w:rsidTr="00F75D20">
        <w:tc>
          <w:tcPr>
            <w:tcW w:w="577" w:type="dxa"/>
            <w:shd w:val="clear" w:color="auto" w:fill="auto"/>
          </w:tcPr>
          <w:p w14:paraId="3B28BD16" w14:textId="77777777" w:rsidR="00802C3A" w:rsidRPr="00FF430B" w:rsidRDefault="00802C3A" w:rsidP="00F75D20">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24EAB97B" w14:textId="77777777" w:rsidR="00802C3A" w:rsidRPr="00FF430B" w:rsidRDefault="00802C3A" w:rsidP="00F75D2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5BDA57E8" w14:textId="77777777" w:rsidR="00802C3A" w:rsidRPr="00FF430B" w:rsidRDefault="00802C3A" w:rsidP="00F75D20">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02C3A" w14:paraId="395D5F07" w14:textId="77777777" w:rsidTr="00F75D20">
        <w:tc>
          <w:tcPr>
            <w:tcW w:w="577" w:type="dxa"/>
            <w:shd w:val="clear" w:color="auto" w:fill="auto"/>
          </w:tcPr>
          <w:p w14:paraId="49F363F9" w14:textId="77777777" w:rsidR="00802C3A" w:rsidRPr="00FF430B" w:rsidRDefault="00802C3A" w:rsidP="00F75D20">
            <w:pPr>
              <w:shd w:val="clear" w:color="auto" w:fill="FFFFFF" w:themeFill="background1"/>
              <w:tabs>
                <w:tab w:val="left" w:pos="612"/>
              </w:tabs>
              <w:spacing w:before="120" w:after="120"/>
              <w:rPr>
                <w:iCs/>
                <w:lang w:eastAsia="ru-RU"/>
              </w:rPr>
            </w:pPr>
          </w:p>
        </w:tc>
        <w:tc>
          <w:tcPr>
            <w:tcW w:w="7248" w:type="dxa"/>
            <w:shd w:val="clear" w:color="auto" w:fill="auto"/>
          </w:tcPr>
          <w:p w14:paraId="194F196E" w14:textId="77777777" w:rsidR="00802C3A" w:rsidRPr="00FF430B" w:rsidRDefault="00802C3A" w:rsidP="00F75D20">
            <w:pPr>
              <w:shd w:val="clear" w:color="auto" w:fill="FFFFFF" w:themeFill="background1"/>
              <w:tabs>
                <w:tab w:val="left" w:pos="612"/>
              </w:tabs>
              <w:spacing w:before="120" w:after="120"/>
              <w:rPr>
                <w:iCs/>
                <w:lang w:eastAsia="ru-RU"/>
              </w:rPr>
            </w:pPr>
          </w:p>
        </w:tc>
        <w:tc>
          <w:tcPr>
            <w:tcW w:w="1800" w:type="dxa"/>
            <w:shd w:val="clear" w:color="auto" w:fill="auto"/>
          </w:tcPr>
          <w:p w14:paraId="0A8F5FDD" w14:textId="77777777" w:rsidR="00802C3A" w:rsidRPr="00FF430B" w:rsidRDefault="00802C3A" w:rsidP="00F75D20">
            <w:pPr>
              <w:shd w:val="clear" w:color="auto" w:fill="FFFFFF" w:themeFill="background1"/>
              <w:tabs>
                <w:tab w:val="left" w:pos="612"/>
              </w:tabs>
              <w:spacing w:before="120" w:after="120"/>
              <w:rPr>
                <w:iCs/>
                <w:lang w:eastAsia="ru-RU"/>
              </w:rPr>
            </w:pPr>
          </w:p>
        </w:tc>
      </w:tr>
      <w:tr w:rsidR="00802C3A" w14:paraId="50943873" w14:textId="77777777" w:rsidTr="00F75D20">
        <w:tc>
          <w:tcPr>
            <w:tcW w:w="577" w:type="dxa"/>
            <w:shd w:val="clear" w:color="auto" w:fill="auto"/>
          </w:tcPr>
          <w:p w14:paraId="4E135CCB" w14:textId="77777777" w:rsidR="00802C3A" w:rsidRPr="00FF430B" w:rsidRDefault="00802C3A" w:rsidP="00F75D20">
            <w:pPr>
              <w:shd w:val="clear" w:color="auto" w:fill="FFFFFF" w:themeFill="background1"/>
              <w:tabs>
                <w:tab w:val="left" w:pos="612"/>
              </w:tabs>
              <w:spacing w:before="120" w:after="120"/>
              <w:rPr>
                <w:iCs/>
                <w:lang w:eastAsia="ru-RU"/>
              </w:rPr>
            </w:pPr>
          </w:p>
        </w:tc>
        <w:tc>
          <w:tcPr>
            <w:tcW w:w="7248" w:type="dxa"/>
            <w:shd w:val="clear" w:color="auto" w:fill="auto"/>
          </w:tcPr>
          <w:p w14:paraId="57DBBC00" w14:textId="77777777" w:rsidR="00802C3A" w:rsidRPr="00FF430B" w:rsidRDefault="00802C3A" w:rsidP="00F75D20">
            <w:pPr>
              <w:shd w:val="clear" w:color="auto" w:fill="FFFFFF" w:themeFill="background1"/>
              <w:tabs>
                <w:tab w:val="left" w:pos="612"/>
              </w:tabs>
              <w:spacing w:before="120" w:after="120"/>
              <w:rPr>
                <w:iCs/>
                <w:lang w:eastAsia="ru-RU"/>
              </w:rPr>
            </w:pPr>
          </w:p>
        </w:tc>
        <w:tc>
          <w:tcPr>
            <w:tcW w:w="1800" w:type="dxa"/>
            <w:shd w:val="clear" w:color="auto" w:fill="auto"/>
          </w:tcPr>
          <w:p w14:paraId="23C82731" w14:textId="77777777" w:rsidR="00802C3A" w:rsidRPr="00FF430B" w:rsidRDefault="00802C3A" w:rsidP="00F75D20">
            <w:pPr>
              <w:shd w:val="clear" w:color="auto" w:fill="FFFFFF" w:themeFill="background1"/>
              <w:tabs>
                <w:tab w:val="left" w:pos="612"/>
              </w:tabs>
              <w:spacing w:before="120" w:after="120"/>
              <w:rPr>
                <w:iCs/>
                <w:lang w:eastAsia="ru-RU"/>
              </w:rPr>
            </w:pPr>
          </w:p>
        </w:tc>
      </w:tr>
    </w:tbl>
    <w:p w14:paraId="61466FB6" w14:textId="77777777" w:rsidR="00802C3A" w:rsidRPr="00FF430B" w:rsidRDefault="00802C3A" w:rsidP="00802C3A">
      <w:pPr>
        <w:numPr>
          <w:ilvl w:val="0"/>
          <w:numId w:val="4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66389472" w14:textId="77777777" w:rsidR="00802C3A" w:rsidRPr="00FB7C62" w:rsidRDefault="00802C3A" w:rsidP="00802C3A">
      <w:pPr>
        <w:pStyle w:val="Listparagraf"/>
        <w:widowControl w:val="0"/>
        <w:numPr>
          <w:ilvl w:val="0"/>
          <w:numId w:val="38"/>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r w:rsidRPr="00FF430B">
        <w:rPr>
          <w:b/>
          <w:i/>
          <w:lang w:eastAsia="ru-RU"/>
        </w:rPr>
        <w:t>exactă</w:t>
      </w:r>
      <w:proofErr w:type="spellEnd"/>
      <w:r w:rsidRPr="00FF430B">
        <w:rPr>
          <w:b/>
          <w:i/>
          <w:lang w:eastAsia="ru-RU"/>
        </w:rPr>
        <w:t>]</w:t>
      </w:r>
      <w:r w:rsidRPr="00FF430B">
        <w:rPr>
          <w:b/>
          <w:lang w:eastAsia="ru-RU"/>
        </w:rPr>
        <w:t>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23A3D8DE" w14:textId="77777777" w:rsidR="00802C3A" w:rsidRPr="00FB7C62" w:rsidRDefault="00802C3A" w:rsidP="00802C3A">
      <w:pPr>
        <w:pStyle w:val="Listparagraf"/>
        <w:widowControl w:val="0"/>
        <w:numPr>
          <w:ilvl w:val="0"/>
          <w:numId w:val="38"/>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5FC3955D" w14:textId="77777777" w:rsidR="00802C3A" w:rsidRPr="00FB7C62" w:rsidRDefault="00802C3A" w:rsidP="00802C3A">
      <w:pPr>
        <w:pStyle w:val="Listparagraf"/>
        <w:widowControl w:val="0"/>
        <w:numPr>
          <w:ilvl w:val="0"/>
          <w:numId w:val="41"/>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6D45ED05" w14:textId="77777777" w:rsidR="00802C3A" w:rsidRPr="00FF430B" w:rsidRDefault="00802C3A" w:rsidP="00802C3A">
      <w:pPr>
        <w:shd w:val="clear" w:color="auto" w:fill="FFFFFF" w:themeFill="background1"/>
        <w:tabs>
          <w:tab w:val="right" w:pos="426"/>
        </w:tabs>
        <w:spacing w:before="120"/>
        <w:ind w:left="450"/>
        <w:rPr>
          <w:b/>
          <w:lang w:eastAsia="ru-RU"/>
        </w:rPr>
      </w:pPr>
      <w:r w:rsidRPr="00FF430B">
        <w:rPr>
          <w:b/>
          <w:i/>
          <w:lang w:eastAsia="ru-RU"/>
        </w:rPr>
        <w:lastRenderedPageBreak/>
        <w:t>Ofertele sau cererile de participare vor fi depuse electronic prin intermediul SIA RSAP</w:t>
      </w:r>
    </w:p>
    <w:p w14:paraId="2EA2C9A9" w14:textId="77777777" w:rsidR="00802C3A" w:rsidRPr="00FB7C62" w:rsidRDefault="00802C3A" w:rsidP="00802C3A">
      <w:pPr>
        <w:pStyle w:val="Listparagraf"/>
        <w:widowControl w:val="0"/>
        <w:numPr>
          <w:ilvl w:val="0"/>
          <w:numId w:val="41"/>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a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361F2127" w14:textId="77777777" w:rsidR="00802C3A" w:rsidRPr="00FF430B" w:rsidRDefault="00802C3A" w:rsidP="00802C3A">
      <w:pPr>
        <w:numPr>
          <w:ilvl w:val="0"/>
          <w:numId w:val="41"/>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634796F4" w14:textId="77777777" w:rsidR="00802C3A" w:rsidRPr="00FF430B" w:rsidRDefault="00802C3A" w:rsidP="00802C3A">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4C76FAE9" w14:textId="77777777" w:rsidR="00802C3A" w:rsidRPr="00FF430B" w:rsidRDefault="00802C3A" w:rsidP="00802C3A">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0B84A88B" w14:textId="77777777" w:rsidR="00802C3A" w:rsidRPr="00FF430B" w:rsidRDefault="00802C3A" w:rsidP="00802C3A">
      <w:pPr>
        <w:numPr>
          <w:ilvl w:val="0"/>
          <w:numId w:val="4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B42A58C" w14:textId="77777777" w:rsidR="00802C3A" w:rsidRPr="007B2A29" w:rsidRDefault="00802C3A" w:rsidP="00802C3A">
      <w:pPr>
        <w:pStyle w:val="Listparagraf"/>
        <w:widowControl w:val="0"/>
        <w:numPr>
          <w:ilvl w:val="0"/>
          <w:numId w:val="41"/>
        </w:numPr>
        <w:tabs>
          <w:tab w:val="clear" w:pos="1134"/>
          <w:tab w:val="left" w:pos="142"/>
        </w:tabs>
        <w:autoSpaceDE w:val="0"/>
        <w:autoSpaceDN w:val="0"/>
        <w:spacing w:before="119"/>
        <w:ind w:left="568"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46D5EFE2" w14:textId="77777777" w:rsidR="00802C3A" w:rsidRPr="00C003C9" w:rsidRDefault="00802C3A" w:rsidP="00802C3A">
      <w:pPr>
        <w:pStyle w:val="Corptext"/>
        <w:spacing w:before="6"/>
        <w:rPr>
          <w:szCs w:val="24"/>
        </w:rPr>
      </w:pPr>
    </w:p>
    <w:p w14:paraId="18608D0B" w14:textId="77777777" w:rsidR="00802C3A" w:rsidRPr="00FF430B" w:rsidRDefault="00802C3A" w:rsidP="00802C3A">
      <w:pPr>
        <w:numPr>
          <w:ilvl w:val="0"/>
          <w:numId w:val="41"/>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4B0F8D9A" w14:textId="77777777" w:rsidR="00802C3A" w:rsidRPr="00FF430B" w:rsidRDefault="00802C3A" w:rsidP="00802C3A">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2EB82609" w14:textId="77777777" w:rsidR="00802C3A" w:rsidRPr="00FF430B" w:rsidRDefault="00802C3A" w:rsidP="00802C3A">
      <w:pPr>
        <w:numPr>
          <w:ilvl w:val="0"/>
          <w:numId w:val="4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6997FFFB" w14:textId="77777777" w:rsidR="00802C3A" w:rsidRPr="00FF430B" w:rsidRDefault="00802C3A" w:rsidP="00802C3A">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074442CA" w14:textId="77777777" w:rsidR="00802C3A" w:rsidRPr="00FF430B" w:rsidRDefault="00802C3A" w:rsidP="00802C3A">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60C2E37F" w14:textId="77777777" w:rsidR="00802C3A" w:rsidRPr="00FF430B" w:rsidRDefault="00802C3A" w:rsidP="00802C3A">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F9E6E1B" w14:textId="77777777" w:rsidR="00802C3A" w:rsidRPr="00FF430B" w:rsidRDefault="00802C3A" w:rsidP="00802C3A">
      <w:pPr>
        <w:numPr>
          <w:ilvl w:val="0"/>
          <w:numId w:val="41"/>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6BF2DC05" w14:textId="77777777" w:rsidR="00802C3A" w:rsidRPr="00C968D8" w:rsidRDefault="00802C3A" w:rsidP="00802C3A">
      <w:pPr>
        <w:numPr>
          <w:ilvl w:val="0"/>
          <w:numId w:val="41"/>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5EEFA054" w14:textId="77777777" w:rsidR="00802C3A" w:rsidRPr="00FF430B" w:rsidRDefault="00802C3A" w:rsidP="00802C3A">
      <w:pPr>
        <w:numPr>
          <w:ilvl w:val="0"/>
          <w:numId w:val="41"/>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29E6A1BD" w14:textId="77777777" w:rsidR="00802C3A" w:rsidRPr="00FF430B" w:rsidRDefault="00802C3A" w:rsidP="00802C3A">
      <w:pPr>
        <w:numPr>
          <w:ilvl w:val="0"/>
          <w:numId w:val="4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0FD7A6BB" w14:textId="77777777" w:rsidR="00802C3A" w:rsidRDefault="00802C3A" w:rsidP="00802C3A">
      <w:pPr>
        <w:numPr>
          <w:ilvl w:val="0"/>
          <w:numId w:val="4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5F2409F5" w14:textId="77777777" w:rsidR="00802C3A" w:rsidRPr="00FF430B" w:rsidRDefault="00802C3A" w:rsidP="00802C3A">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802C3A" w14:paraId="4F590F8B" w14:textId="77777777" w:rsidTr="00F75D20">
        <w:tc>
          <w:tcPr>
            <w:tcW w:w="5305" w:type="dxa"/>
            <w:shd w:val="clear" w:color="auto" w:fill="FFFFFF"/>
          </w:tcPr>
          <w:p w14:paraId="049ED46C" w14:textId="77777777" w:rsidR="00802C3A" w:rsidRPr="00F445B3" w:rsidRDefault="00802C3A" w:rsidP="00F75D20">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5C47F399" w14:textId="77777777" w:rsidR="00802C3A" w:rsidRPr="00F445B3" w:rsidRDefault="00802C3A" w:rsidP="00F75D20">
            <w:pPr>
              <w:shd w:val="clear" w:color="auto" w:fill="FFFFFF" w:themeFill="background1"/>
              <w:tabs>
                <w:tab w:val="right" w:pos="426"/>
              </w:tabs>
              <w:rPr>
                <w:b/>
                <w:lang w:eastAsia="ru-RU"/>
              </w:rPr>
            </w:pPr>
            <w:r w:rsidRPr="00F445B3">
              <w:rPr>
                <w:b/>
                <w:lang w:eastAsia="ru-RU"/>
              </w:rPr>
              <w:t>Se va utiliza/accepta sau nu</w:t>
            </w:r>
          </w:p>
        </w:tc>
      </w:tr>
      <w:tr w:rsidR="00802C3A" w14:paraId="1AAB96C1" w14:textId="77777777" w:rsidTr="00F75D20">
        <w:tc>
          <w:tcPr>
            <w:tcW w:w="5305" w:type="dxa"/>
            <w:shd w:val="clear" w:color="auto" w:fill="FFFFFF"/>
          </w:tcPr>
          <w:p w14:paraId="26B634F8" w14:textId="77777777" w:rsidR="00802C3A" w:rsidRPr="00F445B3" w:rsidRDefault="00802C3A" w:rsidP="00F75D20">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371AD008" w14:textId="77777777" w:rsidR="00802C3A" w:rsidRPr="00F445B3" w:rsidRDefault="00802C3A" w:rsidP="00F75D20">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802C3A" w14:paraId="0B90731D" w14:textId="77777777" w:rsidTr="00F75D20">
        <w:tc>
          <w:tcPr>
            <w:tcW w:w="5305" w:type="dxa"/>
            <w:shd w:val="clear" w:color="auto" w:fill="FFFFFF"/>
          </w:tcPr>
          <w:p w14:paraId="43C32768" w14:textId="77777777" w:rsidR="00802C3A" w:rsidRPr="00F445B3" w:rsidRDefault="00802C3A" w:rsidP="00F75D20">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30CB8A96" w14:textId="77777777" w:rsidR="00802C3A" w:rsidRPr="00F445B3" w:rsidRDefault="00802C3A" w:rsidP="00F75D20">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802C3A" w14:paraId="62AF7A8A" w14:textId="77777777" w:rsidTr="00F75D20">
        <w:tc>
          <w:tcPr>
            <w:tcW w:w="5305" w:type="dxa"/>
            <w:shd w:val="clear" w:color="auto" w:fill="FFFFFF"/>
          </w:tcPr>
          <w:p w14:paraId="3F9CD21D" w14:textId="77777777" w:rsidR="00802C3A" w:rsidRPr="00F445B3" w:rsidRDefault="00802C3A" w:rsidP="00F75D20">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7E356D4F" w14:textId="77777777" w:rsidR="00802C3A" w:rsidRPr="00F445B3" w:rsidRDefault="00802C3A" w:rsidP="00F75D20">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802C3A" w14:paraId="2506C9CC" w14:textId="77777777" w:rsidTr="00F75D20">
        <w:trPr>
          <w:trHeight w:val="77"/>
        </w:trPr>
        <w:tc>
          <w:tcPr>
            <w:tcW w:w="5305" w:type="dxa"/>
            <w:shd w:val="clear" w:color="auto" w:fill="FFFFFF"/>
          </w:tcPr>
          <w:p w14:paraId="00FCF04E" w14:textId="77777777" w:rsidR="00802C3A" w:rsidRPr="00F445B3" w:rsidRDefault="00802C3A" w:rsidP="00F75D20">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029B9098" w14:textId="77777777" w:rsidR="00802C3A" w:rsidRPr="00F445B3" w:rsidRDefault="00802C3A" w:rsidP="00F75D20">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10786D64" w14:textId="77777777" w:rsidR="00802C3A" w:rsidRPr="00FF430B" w:rsidRDefault="00802C3A" w:rsidP="00802C3A">
      <w:pPr>
        <w:numPr>
          <w:ilvl w:val="0"/>
          <w:numId w:val="4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77094B16" w14:textId="77777777" w:rsidR="00802C3A" w:rsidRPr="00FF430B" w:rsidRDefault="00802C3A" w:rsidP="00802C3A">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3A928490" w14:textId="77777777" w:rsidR="00802C3A" w:rsidRDefault="00802C3A" w:rsidP="00802C3A">
      <w:pPr>
        <w:numPr>
          <w:ilvl w:val="0"/>
          <w:numId w:val="4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21F46A65" w14:textId="77777777" w:rsidR="00802C3A" w:rsidRPr="0096126D" w:rsidRDefault="00802C3A" w:rsidP="00802C3A">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38A2759D" w14:textId="77777777" w:rsidR="00802C3A" w:rsidRPr="00C003C9" w:rsidRDefault="00802C3A" w:rsidP="00802C3A">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4B86E878" w14:textId="77777777" w:rsidR="00802C3A" w:rsidRPr="00C003C9" w:rsidRDefault="00802C3A" w:rsidP="00802C3A">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119114AB" w14:textId="77777777" w:rsidR="00802C3A" w:rsidRPr="0096126D" w:rsidRDefault="00802C3A" w:rsidP="00802C3A">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05D2AC22" w14:textId="77777777" w:rsidR="00802C3A" w:rsidRDefault="00802C3A" w:rsidP="00802C3A">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7E2236D1" w14:textId="77777777" w:rsidR="00802C3A" w:rsidRDefault="00802C3A" w:rsidP="00802C3A">
      <w:pPr>
        <w:tabs>
          <w:tab w:val="left" w:pos="1327"/>
        </w:tabs>
        <w:ind w:right="567"/>
        <w:jc w:val="both"/>
      </w:pPr>
      <w:r>
        <w:lastRenderedPageBreak/>
        <w:t xml:space="preserve">     </w:t>
      </w:r>
      <w:r w:rsidRPr="0096126D">
        <w:t xml:space="preserve">condiţiilor de recepţie, solicitând acestuia convocarea comisiei de recepţie conform prevederilor </w:t>
      </w:r>
      <w:r>
        <w:t xml:space="preserve"> </w:t>
      </w:r>
    </w:p>
    <w:p w14:paraId="019DDF0C" w14:textId="77777777" w:rsidR="00802C3A" w:rsidRDefault="00802C3A" w:rsidP="00802C3A">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20829139" w14:textId="77777777" w:rsidR="00802C3A" w:rsidRDefault="00802C3A" w:rsidP="00802C3A">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4C0A0496" w14:textId="77777777" w:rsidR="00802C3A" w:rsidRPr="00341B8B" w:rsidRDefault="00802C3A" w:rsidP="00802C3A">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375EBB68" w14:textId="77777777" w:rsidR="00802C3A" w:rsidRPr="0096126D" w:rsidRDefault="00802C3A" w:rsidP="00802C3A">
      <w:pPr>
        <w:pStyle w:val="Listparagraf"/>
        <w:widowControl w:val="0"/>
        <w:numPr>
          <w:ilvl w:val="0"/>
          <w:numId w:val="48"/>
        </w:numPr>
        <w:tabs>
          <w:tab w:val="clear" w:pos="1134"/>
        </w:tabs>
        <w:autoSpaceDE w:val="0"/>
        <w:autoSpaceDN w:val="0"/>
        <w:spacing w:before="230"/>
        <w:ind w:left="426" w:right="256" w:hanging="567"/>
        <w:rPr>
          <w:bCs/>
        </w:rPr>
      </w:pPr>
      <w:proofErr w:type="spellStart"/>
      <w:r w:rsidRPr="0096126D">
        <w:rPr>
          <w:bCs/>
        </w:rPr>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48485CE6" w14:textId="77777777" w:rsidR="00802C3A" w:rsidRPr="00C003C9" w:rsidRDefault="00802C3A" w:rsidP="00802C3A">
      <w:pPr>
        <w:pStyle w:val="Corptext"/>
        <w:jc w:val="both"/>
        <w:rPr>
          <w:szCs w:val="24"/>
        </w:rPr>
      </w:pPr>
    </w:p>
    <w:p w14:paraId="1B20AE69" w14:textId="77777777" w:rsidR="00802C3A" w:rsidRPr="00C003C9" w:rsidRDefault="00802C3A" w:rsidP="00802C3A">
      <w:pPr>
        <w:pStyle w:val="Corptext"/>
        <w:jc w:val="both"/>
        <w:rPr>
          <w:szCs w:val="24"/>
        </w:rPr>
      </w:pPr>
    </w:p>
    <w:p w14:paraId="4FCFB73A" w14:textId="77777777" w:rsidR="00802C3A" w:rsidRPr="00C003C9" w:rsidRDefault="00802C3A" w:rsidP="00802C3A">
      <w:pPr>
        <w:pStyle w:val="Listparagraf"/>
        <w:widowControl w:val="0"/>
        <w:numPr>
          <w:ilvl w:val="0"/>
          <w:numId w:val="48"/>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6EB5180A" w14:textId="77777777" w:rsidR="00802C3A" w:rsidRPr="00C003C9" w:rsidRDefault="00802C3A" w:rsidP="00802C3A">
      <w:pPr>
        <w:pStyle w:val="Corptext"/>
        <w:jc w:val="both"/>
        <w:rPr>
          <w:szCs w:val="24"/>
        </w:rPr>
      </w:pPr>
    </w:p>
    <w:p w14:paraId="34682E05" w14:textId="77777777" w:rsidR="00802C3A" w:rsidRPr="00C003C9" w:rsidRDefault="00802C3A" w:rsidP="00802C3A">
      <w:pPr>
        <w:pStyle w:val="Corptext"/>
        <w:spacing w:before="10"/>
        <w:jc w:val="both"/>
        <w:rPr>
          <w:szCs w:val="24"/>
        </w:rPr>
      </w:pPr>
    </w:p>
    <w:p w14:paraId="1BBA4F5C" w14:textId="77777777" w:rsidR="00802C3A" w:rsidRPr="00C003C9" w:rsidRDefault="00802C3A" w:rsidP="00802C3A">
      <w:pPr>
        <w:pStyle w:val="Listparagraf"/>
        <w:widowControl w:val="0"/>
        <w:numPr>
          <w:ilvl w:val="0"/>
          <w:numId w:val="48"/>
        </w:numPr>
        <w:tabs>
          <w:tab w:val="clear" w:pos="1134"/>
          <w:tab w:val="left" w:pos="1276"/>
        </w:tabs>
        <w:autoSpaceDE w:val="0"/>
        <w:autoSpaceDN w:val="0"/>
        <w:spacing w:before="1"/>
        <w:ind w:left="284"/>
        <w:rPr>
          <w:b/>
        </w:rPr>
      </w:pPr>
      <w:proofErr w:type="spellStart"/>
      <w:r w:rsidRPr="00C003C9">
        <w:rPr>
          <w:b/>
        </w:rPr>
        <w:t>Perioada</w:t>
      </w:r>
      <w:proofErr w:type="spellEnd"/>
      <w:r w:rsidRPr="00C003C9">
        <w:rPr>
          <w:b/>
          <w:spacing w:val="-4"/>
        </w:rPr>
        <w:t xml:space="preserve"> </w:t>
      </w:r>
      <w:r w:rsidRPr="00C003C9">
        <w:rPr>
          <w:b/>
        </w:rPr>
        <w:t>de</w:t>
      </w:r>
      <w:r w:rsidRPr="00C003C9">
        <w:rPr>
          <w:b/>
          <w:spacing w:val="-4"/>
        </w:rPr>
        <w:t xml:space="preserve"> </w:t>
      </w:r>
      <w:proofErr w:type="spellStart"/>
      <w:r w:rsidRPr="00C003C9">
        <w:rPr>
          <w:b/>
        </w:rPr>
        <w:t>garanție</w:t>
      </w:r>
      <w:proofErr w:type="spellEnd"/>
      <w:r w:rsidRPr="00C003C9">
        <w:rPr>
          <w:b/>
          <w:spacing w:val="-3"/>
        </w:rPr>
        <w:t xml:space="preserve"> </w:t>
      </w:r>
      <w:proofErr w:type="spellStart"/>
      <w:r w:rsidRPr="00C003C9">
        <w:rPr>
          <w:b/>
        </w:rPr>
        <w:t>pentru</w:t>
      </w:r>
      <w:proofErr w:type="spellEnd"/>
      <w:r w:rsidRPr="00C003C9">
        <w:rPr>
          <w:b/>
          <w:spacing w:val="-5"/>
        </w:rPr>
        <w:t xml:space="preserve"> </w:t>
      </w:r>
      <w:proofErr w:type="spellStart"/>
      <w:r w:rsidRPr="00C003C9">
        <w:rPr>
          <w:b/>
        </w:rPr>
        <w:t>lucrările</w:t>
      </w:r>
      <w:proofErr w:type="spellEnd"/>
      <w:r w:rsidRPr="00C003C9">
        <w:rPr>
          <w:b/>
          <w:spacing w:val="-3"/>
        </w:rPr>
        <w:t xml:space="preserve"> </w:t>
      </w:r>
      <w:proofErr w:type="spellStart"/>
      <w:r w:rsidRPr="00C003C9">
        <w:rPr>
          <w:b/>
        </w:rPr>
        <w:t>executate</w:t>
      </w:r>
      <w:proofErr w:type="spellEnd"/>
      <w:r w:rsidRPr="00C003C9">
        <w:rPr>
          <w:b/>
          <w:spacing w:val="-4"/>
        </w:rPr>
        <w:t xml:space="preserve"> </w:t>
      </w:r>
      <w:proofErr w:type="spellStart"/>
      <w:r w:rsidRPr="00C003C9">
        <w:rPr>
          <w:b/>
        </w:rPr>
        <w:t>va</w:t>
      </w:r>
      <w:proofErr w:type="spellEnd"/>
      <w:r w:rsidRPr="00C003C9">
        <w:rPr>
          <w:b/>
          <w:spacing w:val="-4"/>
        </w:rPr>
        <w:t xml:space="preserve"> </w:t>
      </w:r>
      <w:r w:rsidRPr="00C003C9">
        <w:rPr>
          <w:b/>
        </w:rPr>
        <w:t>fi</w:t>
      </w:r>
      <w:r w:rsidRPr="00C003C9">
        <w:rPr>
          <w:b/>
          <w:spacing w:val="-5"/>
        </w:rPr>
        <w:t xml:space="preserve"> </w:t>
      </w:r>
      <w:r w:rsidRPr="00C003C9">
        <w:rPr>
          <w:b/>
        </w:rPr>
        <w:t>de</w:t>
      </w:r>
      <w:r w:rsidRPr="00C003C9">
        <w:rPr>
          <w:b/>
          <w:spacing w:val="-2"/>
        </w:rPr>
        <w:t xml:space="preserve"> </w:t>
      </w:r>
      <w:r w:rsidRPr="00C003C9">
        <w:rPr>
          <w:b/>
          <w:color w:val="FF0000"/>
        </w:rPr>
        <w:t>minimum</w:t>
      </w:r>
      <w:r w:rsidRPr="00C003C9">
        <w:rPr>
          <w:b/>
          <w:color w:val="FF0000"/>
          <w:spacing w:val="-3"/>
        </w:rPr>
        <w:t xml:space="preserve"> </w:t>
      </w:r>
      <w:r w:rsidRPr="00C003C9">
        <w:rPr>
          <w:b/>
          <w:color w:val="FF0000"/>
        </w:rPr>
        <w:t>6</w:t>
      </w:r>
      <w:r>
        <w:rPr>
          <w:b/>
          <w:color w:val="FF0000"/>
        </w:rPr>
        <w:t>0</w:t>
      </w:r>
      <w:r w:rsidRPr="00C003C9">
        <w:rPr>
          <w:b/>
          <w:color w:val="FF0000"/>
        </w:rPr>
        <w:t xml:space="preserve"> de </w:t>
      </w:r>
      <w:proofErr w:type="spellStart"/>
      <w:r w:rsidRPr="00C003C9">
        <w:rPr>
          <w:b/>
          <w:color w:val="FF0000"/>
        </w:rPr>
        <w:t>luni</w:t>
      </w:r>
      <w:proofErr w:type="spellEnd"/>
      <w:r w:rsidRPr="00C003C9">
        <w:rPr>
          <w:b/>
        </w:rPr>
        <w:t>.</w:t>
      </w:r>
      <w:r w:rsidRPr="00C003C9">
        <w:rPr>
          <w:b/>
          <w:spacing w:val="-3"/>
        </w:rPr>
        <w:t xml:space="preserve"> </w:t>
      </w:r>
      <w:proofErr w:type="spellStart"/>
      <w:r w:rsidRPr="00C003C9">
        <w:rPr>
          <w:b/>
        </w:rPr>
        <w:t>În</w:t>
      </w:r>
      <w:proofErr w:type="spellEnd"/>
      <w:r w:rsidRPr="00C003C9">
        <w:rPr>
          <w:b/>
          <w:spacing w:val="-5"/>
        </w:rPr>
        <w:t xml:space="preserve"> </w:t>
      </w:r>
      <w:proofErr w:type="spellStart"/>
      <w:r w:rsidRPr="00C003C9">
        <w:rPr>
          <w:b/>
        </w:rPr>
        <w:t>perioada</w:t>
      </w:r>
      <w:proofErr w:type="spellEnd"/>
      <w:r w:rsidRPr="00C003C9">
        <w:rPr>
          <w:b/>
          <w:spacing w:val="-3"/>
        </w:rPr>
        <w:t xml:space="preserve"> </w:t>
      </w:r>
      <w:r w:rsidRPr="00C003C9">
        <w:rPr>
          <w:b/>
        </w:rPr>
        <w:t>de</w:t>
      </w:r>
      <w:r w:rsidRPr="00C003C9">
        <w:rPr>
          <w:b/>
          <w:spacing w:val="-4"/>
        </w:rPr>
        <w:t xml:space="preserve"> </w:t>
      </w:r>
      <w:proofErr w:type="spellStart"/>
      <w:r w:rsidRPr="00C003C9">
        <w:rPr>
          <w:b/>
          <w:spacing w:val="-2"/>
        </w:rPr>
        <w:t>garanție</w:t>
      </w:r>
      <w:proofErr w:type="spellEnd"/>
      <w:r w:rsidRPr="00C003C9">
        <w:rPr>
          <w:b/>
          <w:spacing w:val="-2"/>
        </w:rPr>
        <w:t xml:space="preserve">, </w:t>
      </w:r>
      <w:proofErr w:type="spellStart"/>
      <w:r w:rsidRPr="00C003C9">
        <w:t>Antreprenorul</w:t>
      </w:r>
      <w:proofErr w:type="spellEnd"/>
      <w:r w:rsidRPr="00C003C9">
        <w:rPr>
          <w:spacing w:val="-6"/>
        </w:rPr>
        <w:t xml:space="preserve"> </w:t>
      </w:r>
      <w:r w:rsidRPr="00C003C9">
        <w:t>General</w:t>
      </w:r>
      <w:r w:rsidRPr="00C003C9">
        <w:rPr>
          <w:spacing w:val="-6"/>
        </w:rPr>
        <w:t xml:space="preserve"> </w:t>
      </w:r>
      <w:proofErr w:type="spellStart"/>
      <w:r w:rsidRPr="00C003C9">
        <w:t>va</w:t>
      </w:r>
      <w:proofErr w:type="spellEnd"/>
      <w:r w:rsidRPr="00C003C9">
        <w:rPr>
          <w:spacing w:val="-4"/>
        </w:rPr>
        <w:t xml:space="preserve"> </w:t>
      </w:r>
      <w:proofErr w:type="spellStart"/>
      <w:r w:rsidRPr="00C003C9">
        <w:t>înlătura</w:t>
      </w:r>
      <w:proofErr w:type="spellEnd"/>
      <w:r w:rsidRPr="00C003C9">
        <w:rPr>
          <w:spacing w:val="-3"/>
        </w:rPr>
        <w:t xml:space="preserve"> </w:t>
      </w:r>
      <w:proofErr w:type="spellStart"/>
      <w:r w:rsidRPr="00C003C9">
        <w:t>toate</w:t>
      </w:r>
      <w:proofErr w:type="spellEnd"/>
      <w:r w:rsidRPr="00C003C9">
        <w:rPr>
          <w:spacing w:val="-7"/>
        </w:rPr>
        <w:t xml:space="preserve"> </w:t>
      </w:r>
      <w:proofErr w:type="spellStart"/>
      <w:r w:rsidRPr="00C003C9">
        <w:t>defectele</w:t>
      </w:r>
      <w:proofErr w:type="spellEnd"/>
      <w:r w:rsidRPr="00C003C9">
        <w:rPr>
          <w:spacing w:val="-5"/>
        </w:rPr>
        <w:t xml:space="preserve"> </w:t>
      </w:r>
      <w:proofErr w:type="spellStart"/>
      <w:r w:rsidRPr="00C003C9">
        <w:t>ce</w:t>
      </w:r>
      <w:proofErr w:type="spellEnd"/>
      <w:r w:rsidRPr="00C003C9">
        <w:rPr>
          <w:spacing w:val="-4"/>
        </w:rPr>
        <w:t xml:space="preserve"> </w:t>
      </w:r>
      <w:r w:rsidRPr="00C003C9">
        <w:t>apar,</w:t>
      </w:r>
      <w:r w:rsidRPr="00C003C9">
        <w:rPr>
          <w:spacing w:val="-5"/>
        </w:rPr>
        <w:t xml:space="preserve"> </w:t>
      </w:r>
      <w:proofErr w:type="spellStart"/>
      <w:r w:rsidRPr="00C003C9">
        <w:t>dacă</w:t>
      </w:r>
      <w:proofErr w:type="spellEnd"/>
      <w:r w:rsidRPr="00C003C9">
        <w:rPr>
          <w:spacing w:val="-4"/>
        </w:rPr>
        <w:t xml:space="preserve"> </w:t>
      </w:r>
      <w:proofErr w:type="spellStart"/>
      <w:r w:rsidRPr="00C003C9">
        <w:t>acestea</w:t>
      </w:r>
      <w:proofErr w:type="spellEnd"/>
      <w:r w:rsidRPr="00C003C9">
        <w:rPr>
          <w:spacing w:val="-4"/>
        </w:rPr>
        <w:t xml:space="preserve"> </w:t>
      </w:r>
      <w:r w:rsidRPr="00C003C9">
        <w:t>se</w:t>
      </w:r>
      <w:r w:rsidRPr="00C003C9">
        <w:rPr>
          <w:spacing w:val="-4"/>
        </w:rPr>
        <w:t xml:space="preserve"> </w:t>
      </w:r>
      <w:proofErr w:type="spellStart"/>
      <w:r w:rsidRPr="00C003C9">
        <w:t>datoreaza</w:t>
      </w:r>
      <w:proofErr w:type="spellEnd"/>
      <w:r w:rsidRPr="00C003C9">
        <w:rPr>
          <w:spacing w:val="-4"/>
        </w:rPr>
        <w:t xml:space="preserve"> </w:t>
      </w:r>
      <w:r w:rsidRPr="00C003C9">
        <w:t>a</w:t>
      </w:r>
      <w:r w:rsidRPr="00C003C9">
        <w:rPr>
          <w:spacing w:val="-5"/>
        </w:rPr>
        <w:t xml:space="preserve"> </w:t>
      </w:r>
      <w:r w:rsidRPr="00C003C9">
        <w:t>fi</w:t>
      </w:r>
      <w:r w:rsidRPr="00C003C9">
        <w:rPr>
          <w:spacing w:val="-5"/>
        </w:rPr>
        <w:t xml:space="preserve"> </w:t>
      </w:r>
      <w:r w:rsidRPr="00C003C9">
        <w:t>din</w:t>
      </w:r>
      <w:r w:rsidRPr="00C003C9">
        <w:rPr>
          <w:spacing w:val="-6"/>
        </w:rPr>
        <w:t xml:space="preserve"> </w:t>
      </w:r>
      <w:r w:rsidRPr="00C003C9">
        <w:rPr>
          <w:spacing w:val="-4"/>
        </w:rPr>
        <w:t xml:space="preserve">vina </w:t>
      </w:r>
      <w:proofErr w:type="spellStart"/>
      <w:r w:rsidRPr="00C003C9">
        <w:rPr>
          <w:spacing w:val="-2"/>
        </w:rPr>
        <w:t>acestuia</w:t>
      </w:r>
      <w:proofErr w:type="spellEnd"/>
      <w:r w:rsidRPr="00C003C9">
        <w:rPr>
          <w:spacing w:val="-2"/>
        </w:rPr>
        <w:t>.</w:t>
      </w:r>
    </w:p>
    <w:p w14:paraId="55833238" w14:textId="77777777" w:rsidR="00802C3A" w:rsidRPr="00C003C9" w:rsidRDefault="00802C3A" w:rsidP="00802C3A">
      <w:pPr>
        <w:pStyle w:val="Corptext"/>
        <w:ind w:left="284"/>
        <w:jc w:val="both"/>
        <w:rPr>
          <w:szCs w:val="24"/>
        </w:rPr>
      </w:pPr>
    </w:p>
    <w:p w14:paraId="252A7838" w14:textId="77777777" w:rsidR="00802C3A" w:rsidRPr="00C003C9" w:rsidRDefault="00802C3A" w:rsidP="00802C3A">
      <w:pPr>
        <w:pStyle w:val="Listparagraf"/>
        <w:widowControl w:val="0"/>
        <w:numPr>
          <w:ilvl w:val="0"/>
          <w:numId w:val="48"/>
        </w:numPr>
        <w:tabs>
          <w:tab w:val="clear" w:pos="1134"/>
          <w:tab w:val="left" w:pos="1277"/>
          <w:tab w:val="left" w:pos="1327"/>
        </w:tabs>
        <w:autoSpaceDE w:val="0"/>
        <w:autoSpaceDN w:val="0"/>
        <w:ind w:left="284" w:right="368"/>
        <w:rPr>
          <w:b/>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p>
    <w:p w14:paraId="6952C911" w14:textId="77777777" w:rsidR="00802C3A" w:rsidRPr="00C003C9" w:rsidRDefault="00802C3A" w:rsidP="00802C3A">
      <w:pPr>
        <w:pStyle w:val="Listparagraf"/>
        <w:widowControl w:val="0"/>
        <w:numPr>
          <w:ilvl w:val="0"/>
          <w:numId w:val="48"/>
        </w:numPr>
        <w:tabs>
          <w:tab w:val="clear" w:pos="1134"/>
          <w:tab w:val="left" w:pos="1277"/>
        </w:tabs>
        <w:autoSpaceDE w:val="0"/>
        <w:autoSpaceDN w:val="0"/>
        <w:spacing w:before="229"/>
        <w:ind w:left="284" w:right="334"/>
        <w:rPr>
          <w:b/>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r w:rsidRPr="00C003C9">
        <w:rPr>
          <w:b/>
        </w:rPr>
        <w:t>a</w:t>
      </w:r>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p>
    <w:p w14:paraId="27F89161" w14:textId="77777777" w:rsidR="00802C3A" w:rsidRPr="00C003C9" w:rsidRDefault="00802C3A" w:rsidP="00802C3A">
      <w:pPr>
        <w:pStyle w:val="Corptext"/>
        <w:ind w:left="284"/>
        <w:jc w:val="both"/>
        <w:rPr>
          <w:szCs w:val="24"/>
        </w:rPr>
      </w:pPr>
    </w:p>
    <w:p w14:paraId="05EE07EA" w14:textId="77777777" w:rsidR="00802C3A" w:rsidRPr="00C003C9" w:rsidRDefault="00802C3A" w:rsidP="00802C3A">
      <w:pPr>
        <w:pStyle w:val="Corptext"/>
        <w:spacing w:before="9"/>
        <w:ind w:left="284"/>
        <w:jc w:val="both"/>
        <w:rPr>
          <w:szCs w:val="24"/>
        </w:rPr>
      </w:pPr>
    </w:p>
    <w:p w14:paraId="17B24F09" w14:textId="77777777" w:rsidR="00802C3A" w:rsidRPr="0096126D" w:rsidRDefault="00802C3A" w:rsidP="00802C3A">
      <w:pPr>
        <w:pStyle w:val="Listparagraf"/>
        <w:widowControl w:val="0"/>
        <w:numPr>
          <w:ilvl w:val="0"/>
          <w:numId w:val="48"/>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2E8EDA7F" w14:textId="77777777" w:rsidR="00802C3A" w:rsidRPr="00C003C9" w:rsidRDefault="00802C3A" w:rsidP="00802C3A">
      <w:pPr>
        <w:pStyle w:val="Corptext"/>
        <w:rPr>
          <w:szCs w:val="24"/>
        </w:rPr>
      </w:pPr>
    </w:p>
    <w:p w14:paraId="396105E4" w14:textId="77777777" w:rsidR="00802C3A" w:rsidRPr="00C003C9" w:rsidRDefault="00802C3A" w:rsidP="00802C3A">
      <w:pPr>
        <w:pStyle w:val="Corptext"/>
        <w:rPr>
          <w:szCs w:val="24"/>
        </w:rPr>
      </w:pPr>
    </w:p>
    <w:p w14:paraId="5A2BC7CE" w14:textId="77777777" w:rsidR="00802C3A" w:rsidRPr="00C003C9" w:rsidRDefault="00802C3A" w:rsidP="00802C3A">
      <w:pPr>
        <w:pStyle w:val="Corptext"/>
        <w:rPr>
          <w:szCs w:val="24"/>
        </w:rPr>
      </w:pPr>
    </w:p>
    <w:p w14:paraId="5C9D0AB8" w14:textId="77777777" w:rsidR="00802C3A" w:rsidRPr="00FF430B" w:rsidRDefault="00802C3A" w:rsidP="00802C3A">
      <w:pPr>
        <w:shd w:val="clear" w:color="auto" w:fill="FFFFFF" w:themeFill="background1"/>
        <w:spacing w:before="120" w:after="120"/>
        <w:rPr>
          <w:b/>
          <w:lang w:eastAsia="ru-RU"/>
        </w:rPr>
      </w:pPr>
    </w:p>
    <w:p w14:paraId="0FB1095E" w14:textId="77777777" w:rsidR="00802C3A" w:rsidRPr="00FF430B" w:rsidRDefault="00802C3A" w:rsidP="00802C3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15C10A6E" w14:textId="77777777" w:rsidR="00802C3A" w:rsidRPr="00FF430B" w:rsidRDefault="00802C3A" w:rsidP="00802C3A">
      <w:pPr>
        <w:tabs>
          <w:tab w:val="decimal" w:pos="8364"/>
        </w:tabs>
        <w:spacing w:line="276" w:lineRule="auto"/>
        <w:ind w:right="-144"/>
        <w:jc w:val="center"/>
        <w:rPr>
          <w:b/>
          <w:bCs/>
          <w:color w:val="000000"/>
        </w:rPr>
      </w:pPr>
    </w:p>
    <w:p w14:paraId="29B9E90A" w14:textId="77777777" w:rsidR="00802C3A" w:rsidRPr="00FF430B" w:rsidRDefault="00802C3A" w:rsidP="00802C3A">
      <w:pPr>
        <w:tabs>
          <w:tab w:val="decimal" w:pos="8364"/>
        </w:tabs>
        <w:spacing w:line="276" w:lineRule="auto"/>
        <w:ind w:right="-144"/>
        <w:jc w:val="center"/>
        <w:rPr>
          <w:b/>
          <w:bCs/>
          <w:color w:val="000000"/>
        </w:rPr>
      </w:pPr>
    </w:p>
    <w:p w14:paraId="7F6C9CCF" w14:textId="77777777" w:rsidR="00220208" w:rsidRPr="00FF430B" w:rsidRDefault="00220208" w:rsidP="00220208">
      <w:pPr>
        <w:tabs>
          <w:tab w:val="decimal" w:pos="8364"/>
        </w:tabs>
        <w:spacing w:line="276" w:lineRule="auto"/>
        <w:ind w:right="-144"/>
        <w:jc w:val="center"/>
        <w:rPr>
          <w:b/>
          <w:bCs/>
          <w:color w:val="000000"/>
        </w:rPr>
      </w:pPr>
    </w:p>
    <w:p w14:paraId="04C89ED3" w14:textId="77777777" w:rsidR="00220208" w:rsidRPr="00FF430B" w:rsidRDefault="00220208" w:rsidP="00220208">
      <w:pPr>
        <w:tabs>
          <w:tab w:val="decimal" w:pos="8364"/>
        </w:tabs>
        <w:spacing w:line="276" w:lineRule="auto"/>
        <w:ind w:right="-144"/>
        <w:jc w:val="center"/>
        <w:rPr>
          <w:b/>
          <w:bCs/>
          <w:color w:val="000000"/>
        </w:rPr>
      </w:pPr>
    </w:p>
    <w:p w14:paraId="1F81AE3D" w14:textId="77777777" w:rsidR="00220208" w:rsidRPr="00FF430B" w:rsidRDefault="00220208" w:rsidP="00220208">
      <w:pPr>
        <w:tabs>
          <w:tab w:val="left" w:pos="360"/>
          <w:tab w:val="left" w:pos="567"/>
        </w:tabs>
        <w:outlineLvl w:val="2"/>
        <w:rPr>
          <w:rFonts w:eastAsia="PMingLiU"/>
          <w:b/>
          <w:lang w:eastAsia="zh-CN"/>
        </w:rPr>
      </w:pPr>
    </w:p>
    <w:p w14:paraId="5306D83C" w14:textId="62B0DB0D" w:rsidR="000930AB" w:rsidRPr="00D139BA" w:rsidRDefault="000930AB" w:rsidP="00D139BA">
      <w:pPr>
        <w:pStyle w:val="Style3"/>
        <w:tabs>
          <w:tab w:val="left" w:pos="567"/>
        </w:tabs>
        <w:spacing w:before="0" w:beforeAutospacing="0" w:after="0"/>
        <w:ind w:left="0" w:firstLine="0"/>
        <w:jc w:val="center"/>
        <w:rPr>
          <w:lang w:val="ro-RO"/>
        </w:rPr>
      </w:pPr>
    </w:p>
    <w:p w14:paraId="6BB1B247" w14:textId="77777777" w:rsidR="00D139BA" w:rsidRPr="00760666" w:rsidRDefault="00D139BA" w:rsidP="00D139BA">
      <w:pPr>
        <w:pStyle w:val="Style3"/>
        <w:tabs>
          <w:tab w:val="left" w:pos="567"/>
        </w:tabs>
        <w:spacing w:before="0" w:beforeAutospacing="0" w:after="0"/>
        <w:ind w:left="0" w:firstLine="0"/>
        <w:jc w:val="center"/>
        <w:rPr>
          <w:rFonts w:eastAsia="PMingLiU"/>
          <w:lang w:val="ro-RO"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nr.___________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2222" w:rsidRPr="00FF430B" w14:paraId="4E206AD6" w14:textId="77777777" w:rsidTr="007F29C0">
        <w:tc>
          <w:tcPr>
            <w:tcW w:w="2553"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447"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7F29C0">
        <w:tc>
          <w:tcPr>
            <w:tcW w:w="2553"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447"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07C2EEB0" w14:textId="57FD8386" w:rsidR="005130EC" w:rsidRDefault="00702222" w:rsidP="005130EC">
            <w:pPr>
              <w:jc w:val="both"/>
              <w:rPr>
                <w:lang w:val="en-US"/>
              </w:rPr>
            </w:pPr>
            <w:r w:rsidRPr="006369F2">
              <w:rPr>
                <w:lang w:val="en-US"/>
              </w:rPr>
              <w:t>Antreprenorul se obligă să execute</w:t>
            </w:r>
            <w:bookmarkStart w:id="63" w:name="_Hlk237519137"/>
            <w:r w:rsidR="005130EC">
              <w:t xml:space="preserve"> </w:t>
            </w:r>
            <w:r w:rsidR="005130EC" w:rsidRPr="005130EC">
              <w:rPr>
                <w:b/>
                <w:bCs/>
                <w:i/>
                <w:iCs/>
              </w:rPr>
              <w:t xml:space="preserve">Aplicarea suprafeței de suport din mixturi cauciucate în cadrul proiectului </w:t>
            </w:r>
            <w:r w:rsidR="005130EC" w:rsidRPr="005130EC">
              <w:rPr>
                <w:b/>
                <w:bCs/>
                <w:i/>
                <w:iCs/>
                <w:lang w:val="en-US"/>
              </w:rPr>
              <w:t>“</w:t>
            </w:r>
            <w:r w:rsidR="005130EC" w:rsidRPr="005130EC">
              <w:rPr>
                <w:b/>
                <w:bCs/>
                <w:i/>
                <w:iCs/>
              </w:rPr>
              <w:t xml:space="preserve">Reabilitarea terenului sportiv existent al LT </w:t>
            </w:r>
            <w:r w:rsidR="005130EC" w:rsidRPr="005130EC">
              <w:rPr>
                <w:b/>
                <w:bCs/>
                <w:i/>
                <w:iCs/>
                <w:lang w:val="en-US"/>
              </w:rPr>
              <w:t>“Vasile Alecsandri”, situat pe teren cu nr.cad.2501208.116 pe str. Toma Ciorba, nr.11, or. Călărași, r-nul Calarași”.</w:t>
            </w:r>
          </w:p>
          <w:bookmarkEnd w:id="63"/>
          <w:p w14:paraId="26F89612" w14:textId="2E76231E" w:rsidR="00702222" w:rsidRPr="00846400" w:rsidRDefault="00C64D9A" w:rsidP="00846400">
            <w:pPr>
              <w:rPr>
                <w:noProof w:val="0"/>
              </w:rPr>
            </w:pPr>
            <w:r>
              <w:t>,</w:t>
            </w:r>
            <w:r w:rsidR="00702222" w:rsidRPr="006369F2">
              <w:rPr>
                <w:i/>
                <w:lang w:val="en-US"/>
              </w:rPr>
              <w:t xml:space="preserve"> </w:t>
            </w:r>
            <w:r w:rsidR="00702222" w:rsidRPr="006369F2">
              <w:rPr>
                <w:lang w:val="en-US"/>
              </w:rPr>
              <w:t>în conformitate cu prevederile proiectului tehnic, cu detaliile de execuţie, precum şi cu normativele, standardele şi prescripţiile tehnice, achizi</w:t>
            </w:r>
            <w:r w:rsidR="00702222" w:rsidRPr="007926DA">
              <w:rPr>
                <w:lang w:val="en-US"/>
              </w:rPr>
              <w:t>ț</w:t>
            </w:r>
            <w:r w:rsidR="00702222" w:rsidRPr="006369F2">
              <w:rPr>
                <w:lang w:val="en-US"/>
              </w:rPr>
              <w:t>ionate conform procedurii de achiziție publică</w:t>
            </w:r>
            <w:r>
              <w:rPr>
                <w:lang w:val="en-US"/>
              </w:rPr>
              <w:t xml:space="preserve"> </w:t>
            </w:r>
            <w:r w:rsidRPr="00C64D9A">
              <w:rPr>
                <w:b/>
                <w:bCs/>
                <w:color w:val="333333"/>
                <w:shd w:val="clear" w:color="auto" w:fill="FFFFFF"/>
              </w:rPr>
              <w:t>Cererea ofertelor de prețuri</w:t>
            </w:r>
            <w:r w:rsidR="00702222" w:rsidRPr="006369F2">
              <w:rPr>
                <w:lang w:val="en-US"/>
              </w:rPr>
              <w:t xml:space="preserve">     nr</w:t>
            </w:r>
            <w:r w:rsidR="005130EC">
              <w:rPr>
                <w:lang w:val="en-US"/>
              </w:rPr>
              <w:t>.</w:t>
            </w:r>
            <w:r w:rsidR="005130EC">
              <w:t xml:space="preserve"> </w:t>
            </w:r>
            <w:r w:rsidR="00846400">
              <w:rPr>
                <w:rFonts w:ascii="Helvetica" w:hAnsi="Helvetica" w:cs="Helvetica"/>
                <w:color w:val="333333"/>
                <w:sz w:val="2"/>
                <w:szCs w:val="2"/>
                <w:shd w:val="clear" w:color="auto" w:fill="FFFFFF"/>
              </w:rPr>
              <w:t> </w:t>
            </w:r>
            <w:hyperlink r:id="rId19" w:tgtFrame="_blank" w:history="1">
              <w:r w:rsidR="00846400">
                <w:rPr>
                  <w:rStyle w:val="Hyperlink"/>
                  <w:rFonts w:ascii="inherit" w:eastAsiaTheme="majorEastAsia" w:hAnsi="inherit" w:cs="Helvetica"/>
                  <w:color w:val="2771C5"/>
                  <w:sz w:val="23"/>
                  <w:szCs w:val="23"/>
                  <w:bdr w:val="none" w:sz="0" w:space="0" w:color="auto" w:frame="1"/>
                </w:rPr>
                <w:t>ocds-b3wdp1-MD-1786609778984</w:t>
              </w:r>
            </w:hyperlink>
            <w:r w:rsidR="00846400">
              <w:rPr>
                <w:rFonts w:ascii="Helvetica" w:hAnsi="Helvetica" w:cs="Helvetica"/>
                <w:color w:val="333333"/>
                <w:sz w:val="23"/>
                <w:szCs w:val="23"/>
              </w:rPr>
              <w:t xml:space="preserve"> </w:t>
            </w:r>
            <w:r w:rsidR="00702222" w:rsidRPr="006369F2">
              <w:rPr>
                <w:lang w:val="en-US"/>
              </w:rPr>
              <w:t xml:space="preserve">din </w:t>
            </w:r>
            <w:r w:rsidR="00702222" w:rsidRPr="006369F2">
              <w:rPr>
                <w:b/>
                <w:lang w:val="en-US"/>
              </w:rPr>
              <w:t>___________________</w:t>
            </w:r>
            <w:r w:rsidR="00702222" w:rsidRPr="006369F2">
              <w:rPr>
                <w:lang w:val="en-US"/>
              </w:rPr>
              <w:t>,</w:t>
            </w:r>
            <w:r w:rsidR="00702222" w:rsidRPr="006369F2">
              <w:rPr>
                <w:b/>
                <w:lang w:val="en-US"/>
              </w:rPr>
              <w:t xml:space="preserve"> </w:t>
            </w:r>
            <w:r w:rsidR="00702222" w:rsidRPr="006369F2">
              <w:rPr>
                <w:lang w:val="en-US"/>
              </w:rPr>
              <w:t xml:space="preserve">în baza deciziei grupului de lucru al Beneficiarului nr. </w:t>
            </w:r>
            <w:r w:rsidR="00702222" w:rsidRPr="006369F2">
              <w:rPr>
                <w:b/>
                <w:lang w:val="en-US"/>
              </w:rPr>
              <w:t>_____________</w:t>
            </w:r>
            <w:r w:rsidR="00702222" w:rsidRPr="006369F2">
              <w:rPr>
                <w:lang w:val="en-US"/>
              </w:rPr>
              <w:t xml:space="preserve"> din </w:t>
            </w:r>
            <w:r w:rsidR="00702222" w:rsidRPr="006369F2">
              <w:rPr>
                <w:b/>
                <w:lang w:val="en-US"/>
              </w:rPr>
              <w:t>___________________</w:t>
            </w:r>
            <w:r w:rsidR="00702222"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7F29C0">
            <w:pPr>
              <w:pStyle w:val="Listparagraf"/>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77777777"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08BC8EB4" w14:textId="77777777" w:rsidR="00702222" w:rsidRPr="006369F2" w:rsidRDefault="00702222" w:rsidP="007F29C0">
            <w:pPr>
              <w:jc w:val="both"/>
              <w:rPr>
                <w:lang w:val="en-US"/>
              </w:rPr>
            </w:pPr>
            <w:r w:rsidRPr="006369F2">
              <w:rPr>
                <w:lang w:val="en-US"/>
              </w:rPr>
              <w:t>3.4. Beneficiarul va verifica procesele-verbale de recepție a lucrărilor executate în termen de ________ zile de la primirea acestora de la Antreprenor.</w:t>
            </w:r>
          </w:p>
          <w:p w14:paraId="44BB3800" w14:textId="77777777" w:rsidR="00702222" w:rsidRPr="006369F2" w:rsidRDefault="00702222" w:rsidP="007F29C0">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7A5681D7"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w:t>
            </w:r>
            <w:r w:rsidR="001444A0">
              <w:rPr>
                <w:lang w:val="en-US"/>
              </w:rPr>
              <w:t xml:space="preserve"> </w:t>
            </w:r>
            <w:r w:rsidR="005130EC">
              <w:rPr>
                <w:bCs/>
                <w:lang w:val="en-US"/>
              </w:rPr>
              <w:t>1</w:t>
            </w:r>
            <w:r w:rsidR="001444A0" w:rsidRPr="001444A0">
              <w:rPr>
                <w:bCs/>
                <w:lang w:val="en-US"/>
              </w:rPr>
              <w:t xml:space="preserve">5 </w:t>
            </w:r>
            <w:proofErr w:type="spellStart"/>
            <w:r w:rsidR="001444A0" w:rsidRPr="001444A0">
              <w:rPr>
                <w:bCs/>
                <w:lang w:val="en-US"/>
              </w:rPr>
              <w:t>zile</w:t>
            </w:r>
            <w:proofErr w:type="spellEnd"/>
            <w:r w:rsidR="001444A0" w:rsidRPr="001444A0">
              <w:rPr>
                <w:bCs/>
                <w:lang w:val="en-US"/>
              </w:rPr>
              <w:t xml:space="preserve"> </w:t>
            </w:r>
            <w:proofErr w:type="spellStart"/>
            <w:r w:rsidR="001444A0" w:rsidRPr="001444A0">
              <w:rPr>
                <w:bCs/>
                <w:lang w:val="en-US"/>
              </w:rPr>
              <w:t>calendaristice</w:t>
            </w:r>
            <w:proofErr w:type="spellEnd"/>
            <w:r w:rsidRPr="001444A0">
              <w:rPr>
                <w:bCs/>
                <w:lang w:val="en-US"/>
              </w:rPr>
              <w:t>,</w:t>
            </w:r>
            <w:r w:rsidRPr="001444A0">
              <w:rPr>
                <w:lang w:val="en-US"/>
              </w:rPr>
              <w:t xml:space="preserve"> </w:t>
            </w:r>
            <w:r w:rsidRPr="00B70E83">
              <w:rPr>
                <w:lang w:val="ro-RO"/>
              </w:rPr>
              <w:t>începând de la data prevăzută în Ordinul de începere</w:t>
            </w:r>
            <w:r w:rsidRPr="006369F2">
              <w:rPr>
                <w:lang w:val="en-US"/>
              </w:rPr>
              <w:t>.</w:t>
            </w:r>
          </w:p>
          <w:p w14:paraId="52CBFF18" w14:textId="137E963E"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5130EC">
              <w:rPr>
                <w:lang w:val="ro-RO"/>
              </w:rPr>
              <w:t xml:space="preserve">15 </w:t>
            </w:r>
            <w:proofErr w:type="spellStart"/>
            <w:r w:rsidR="001444A0" w:rsidRPr="001444A0">
              <w:rPr>
                <w:bCs/>
                <w:lang w:val="en-US"/>
              </w:rPr>
              <w:t>zile</w:t>
            </w:r>
            <w:proofErr w:type="spellEnd"/>
            <w:r w:rsidR="001444A0" w:rsidRPr="001444A0">
              <w:rPr>
                <w:bCs/>
                <w:lang w:val="en-US"/>
              </w:rPr>
              <w:t xml:space="preserve"> </w:t>
            </w:r>
            <w:proofErr w:type="spellStart"/>
            <w:r w:rsidR="001444A0" w:rsidRPr="001444A0">
              <w:rPr>
                <w:bCs/>
                <w:lang w:val="en-US"/>
              </w:rPr>
              <w:t>calendaristice</w:t>
            </w:r>
            <w:proofErr w:type="spellEnd"/>
            <w:r w:rsidR="001444A0" w:rsidRPr="001444A0">
              <w:rPr>
                <w:bCs/>
                <w:lang w:val="en-US"/>
              </w:rPr>
              <w:t>,</w:t>
            </w:r>
            <w:r w:rsidR="001444A0" w:rsidRPr="001444A0">
              <w:rPr>
                <w:lang w:val="en-US"/>
              </w:rPr>
              <w:t xml:space="preserve"> </w:t>
            </w:r>
            <w:r w:rsidRPr="007926DA">
              <w:rPr>
                <w:lang w:val="ro-RO"/>
              </w:rPr>
              <w:t>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a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r w:rsidRPr="006369F2">
              <w:rPr>
                <w:lang w:val="en-US"/>
              </w:rPr>
              <w:lastRenderedPageBreak/>
              <w:t xml:space="preserve">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3A993146"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w:t>
            </w:r>
            <w:r w:rsidR="005451E5">
              <w:rPr>
                <w:lang w:val="en-US"/>
              </w:rPr>
              <w:t>60</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t>14. RĂSPUNDEREA PĂRŢILOR</w:t>
            </w:r>
          </w:p>
          <w:p w14:paraId="36611B46" w14:textId="5399908E"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003F0123">
              <w:rPr>
                <w:lang w:val="en-US"/>
              </w:rPr>
              <w:t xml:space="preserve"> </w:t>
            </w:r>
            <w:r w:rsidRPr="006369F2">
              <w:rPr>
                <w:lang w:val="en-US"/>
              </w:rPr>
              <w:t xml:space="preserve">a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a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a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6ACA8F3E" w:rsidR="00702222" w:rsidRPr="00304B34" w:rsidRDefault="00702222" w:rsidP="007F29C0">
            <w:pPr>
              <w:jc w:val="both"/>
            </w:pPr>
            <w:r>
              <w:t>16</w:t>
            </w:r>
            <w:r w:rsidRPr="00304B34">
              <w:t xml:space="preserve">.2. Cuantumul garanţiei de bună execuţie a </w:t>
            </w:r>
            <w:r>
              <w:t xml:space="preserve">contractului reprezintă </w:t>
            </w:r>
            <w:r w:rsidR="005451E5">
              <w:t>5</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lastRenderedPageBreak/>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2A4749FD" w:rsidR="00702222" w:rsidRPr="006369F2" w:rsidRDefault="00702222" w:rsidP="007F29C0">
            <w:pPr>
              <w:pStyle w:val="Listparagraf"/>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r w:rsidRPr="006369F2">
              <w:t>suportă</w:t>
            </w:r>
            <w:proofErr w:type="spellEnd"/>
            <w:r w:rsidRPr="006369F2">
              <w:t xml:space="preserve">  </w:t>
            </w:r>
            <w:proofErr w:type="spellStart"/>
            <w:r w:rsidRPr="006369F2">
              <w:t>partea</w:t>
            </w:r>
            <w:proofErr w:type="spell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de a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a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lastRenderedPageBreak/>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4CD957B5"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3F0123">
              <w:t xml:space="preserve"> 31.12.2026</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153120" w:rsidRPr="00B87B8E" w14:paraId="270B31BF" w14:textId="77777777" w:rsidTr="007F29C0">
              <w:tc>
                <w:tcPr>
                  <w:tcW w:w="4675" w:type="dxa"/>
                  <w:vAlign w:val="center"/>
                </w:tcPr>
                <w:p w14:paraId="2F630E65" w14:textId="77777777" w:rsidR="00153120" w:rsidRPr="00DB71B7" w:rsidRDefault="00153120" w:rsidP="00153120">
                  <w:pPr>
                    <w:tabs>
                      <w:tab w:val="left" w:pos="1134"/>
                      <w:tab w:val="left" w:pos="4680"/>
                      <w:tab w:val="left" w:pos="7020"/>
                    </w:tabs>
                    <w:suppressAutoHyphens/>
                    <w:jc w:val="both"/>
                    <w:rPr>
                      <w:lang w:val="ro-MD"/>
                    </w:rPr>
                  </w:pPr>
                  <w:r w:rsidRPr="00DB71B7">
                    <w:rPr>
                      <w:lang w:val="en-US"/>
                    </w:rPr>
                    <w:t>Adresa poştală:</w:t>
                  </w:r>
                  <w:r w:rsidRPr="00DB71B7">
                    <w:rPr>
                      <w:lang w:val="ro-MD"/>
                    </w:rPr>
                    <w:t xml:space="preserve"> </w:t>
                  </w:r>
                  <w:r w:rsidRPr="00DB71B7">
                    <w:rPr>
                      <w:color w:val="000000" w:themeColor="text1"/>
                      <w:lang w:val="en-US"/>
                    </w:rPr>
                    <w:t xml:space="preserve">or. Călărași, str. </w:t>
                  </w:r>
                  <w:r w:rsidRPr="00164A27">
                    <w:rPr>
                      <w:color w:val="000000" w:themeColor="text1"/>
                    </w:rPr>
                    <w:t>Biruinței 1/1</w:t>
                  </w:r>
                </w:p>
                <w:p w14:paraId="43139422" w14:textId="0724BF26" w:rsidR="00153120" w:rsidRPr="006369F2" w:rsidRDefault="00153120" w:rsidP="00153120">
                  <w:pPr>
                    <w:tabs>
                      <w:tab w:val="left" w:pos="1134"/>
                      <w:tab w:val="left" w:pos="4680"/>
                      <w:tab w:val="left" w:pos="7020"/>
                    </w:tabs>
                    <w:suppressAutoHyphens/>
                    <w:jc w:val="both"/>
                    <w:rPr>
                      <w:lang w:val="en-US"/>
                    </w:rPr>
                  </w:pPr>
                </w:p>
              </w:tc>
              <w:tc>
                <w:tcPr>
                  <w:tcW w:w="4680" w:type="dxa"/>
                  <w:vAlign w:val="center"/>
                </w:tcPr>
                <w:p w14:paraId="6126C2C7" w14:textId="77777777" w:rsidR="00153120" w:rsidRPr="006369F2" w:rsidRDefault="00153120" w:rsidP="00153120">
                  <w:pPr>
                    <w:tabs>
                      <w:tab w:val="left" w:pos="1134"/>
                      <w:tab w:val="left" w:pos="4680"/>
                      <w:tab w:val="left" w:pos="7020"/>
                    </w:tabs>
                    <w:suppressAutoHyphens/>
                    <w:ind w:hanging="14"/>
                    <w:jc w:val="both"/>
                    <w:rPr>
                      <w:lang w:val="en-US"/>
                    </w:rPr>
                  </w:pPr>
                  <w:r w:rsidRPr="006369F2">
                    <w:rPr>
                      <w:lang w:val="en-US"/>
                    </w:rPr>
                    <w:t>Adresa poştală:</w:t>
                  </w:r>
                </w:p>
              </w:tc>
            </w:tr>
            <w:tr w:rsidR="00153120" w:rsidRPr="00B87B8E" w14:paraId="546A19B1" w14:textId="77777777" w:rsidTr="007F29C0">
              <w:tc>
                <w:tcPr>
                  <w:tcW w:w="4675" w:type="dxa"/>
                  <w:vAlign w:val="center"/>
                </w:tcPr>
                <w:p w14:paraId="738043FA" w14:textId="062BF876" w:rsidR="00153120" w:rsidRPr="006369F2" w:rsidRDefault="00153120" w:rsidP="00153120">
                  <w:pPr>
                    <w:tabs>
                      <w:tab w:val="left" w:pos="1134"/>
                      <w:tab w:val="left" w:pos="4680"/>
                      <w:tab w:val="left" w:pos="7020"/>
                    </w:tabs>
                    <w:suppressAutoHyphens/>
                    <w:jc w:val="both"/>
                    <w:rPr>
                      <w:lang w:val="en-US"/>
                    </w:rPr>
                  </w:pPr>
                  <w:r w:rsidRPr="00DB71B7">
                    <w:rPr>
                      <w:lang w:val="en-US"/>
                    </w:rPr>
                    <w:t>Telefon:</w:t>
                  </w:r>
                  <w:r w:rsidRPr="00DB71B7">
                    <w:t xml:space="preserve"> </w:t>
                  </w:r>
                  <w:r w:rsidRPr="00164A27">
                    <w:rPr>
                      <w:color w:val="000000" w:themeColor="text1"/>
                    </w:rPr>
                    <w:t>(0244)22058</w:t>
                  </w:r>
                </w:p>
              </w:tc>
              <w:tc>
                <w:tcPr>
                  <w:tcW w:w="4680" w:type="dxa"/>
                  <w:vAlign w:val="center"/>
                </w:tcPr>
                <w:p w14:paraId="1ABCB4A0" w14:textId="77777777" w:rsidR="00153120" w:rsidRPr="006369F2" w:rsidRDefault="00153120" w:rsidP="00153120">
                  <w:pPr>
                    <w:tabs>
                      <w:tab w:val="left" w:pos="1134"/>
                      <w:tab w:val="left" w:pos="4680"/>
                      <w:tab w:val="left" w:pos="7020"/>
                    </w:tabs>
                    <w:suppressAutoHyphens/>
                    <w:ind w:hanging="14"/>
                    <w:jc w:val="both"/>
                    <w:rPr>
                      <w:lang w:val="en-US"/>
                    </w:rPr>
                  </w:pPr>
                  <w:r w:rsidRPr="006369F2">
                    <w:rPr>
                      <w:lang w:val="en-US"/>
                    </w:rPr>
                    <w:t>Telefon:</w:t>
                  </w:r>
                </w:p>
              </w:tc>
            </w:tr>
            <w:tr w:rsidR="00153120" w:rsidRPr="00B87B8E" w14:paraId="781FB981" w14:textId="77777777" w:rsidTr="007F29C0">
              <w:tc>
                <w:tcPr>
                  <w:tcW w:w="4675" w:type="dxa"/>
                  <w:vAlign w:val="center"/>
                </w:tcPr>
                <w:p w14:paraId="056884A7" w14:textId="5FE76A15" w:rsidR="00153120" w:rsidRPr="006369F2" w:rsidRDefault="00153120" w:rsidP="00153120">
                  <w:pPr>
                    <w:tabs>
                      <w:tab w:val="left" w:pos="1134"/>
                      <w:tab w:val="left" w:pos="4680"/>
                      <w:tab w:val="left" w:pos="7020"/>
                    </w:tabs>
                    <w:suppressAutoHyphens/>
                    <w:jc w:val="both"/>
                    <w:rPr>
                      <w:lang w:val="en-US"/>
                    </w:rPr>
                  </w:pPr>
                  <w:r w:rsidRPr="00DB71B7">
                    <w:rPr>
                      <w:lang w:val="en-US"/>
                    </w:rPr>
                    <w:t>Cod fiscal:</w:t>
                  </w:r>
                  <w:r w:rsidRPr="00DB71B7">
                    <w:rPr>
                      <w:color w:val="333333"/>
                      <w:shd w:val="clear" w:color="auto" w:fill="FFFFFF"/>
                    </w:rPr>
                    <w:t xml:space="preserve"> </w:t>
                  </w:r>
                  <w:r w:rsidRPr="00164A27">
                    <w:rPr>
                      <w:color w:val="000000" w:themeColor="text1"/>
                    </w:rPr>
                    <w:t>1007601009886</w:t>
                  </w:r>
                </w:p>
              </w:tc>
              <w:tc>
                <w:tcPr>
                  <w:tcW w:w="4680" w:type="dxa"/>
                  <w:vAlign w:val="center"/>
                </w:tcPr>
                <w:p w14:paraId="15B5BCFB" w14:textId="77777777" w:rsidR="00153120" w:rsidRPr="006369F2" w:rsidRDefault="00153120" w:rsidP="00153120">
                  <w:pPr>
                    <w:tabs>
                      <w:tab w:val="left" w:pos="1134"/>
                      <w:tab w:val="left" w:pos="4680"/>
                      <w:tab w:val="left" w:pos="7020"/>
                    </w:tabs>
                    <w:suppressAutoHyphens/>
                    <w:ind w:hanging="14"/>
                    <w:jc w:val="both"/>
                    <w:rPr>
                      <w:lang w:val="en-US"/>
                    </w:rPr>
                  </w:pPr>
                  <w:r w:rsidRPr="006369F2">
                    <w:rPr>
                      <w:lang w:val="en-US"/>
                    </w:rPr>
                    <w:t>Cod fiscal:</w:t>
                  </w:r>
                </w:p>
              </w:tc>
            </w:tr>
            <w:tr w:rsidR="00153120" w:rsidRPr="00B87B8E" w14:paraId="6241D0E9" w14:textId="77777777" w:rsidTr="007F29C0">
              <w:tc>
                <w:tcPr>
                  <w:tcW w:w="4675" w:type="dxa"/>
                  <w:vAlign w:val="center"/>
                </w:tcPr>
                <w:p w14:paraId="4BDD8FB4" w14:textId="77777777" w:rsidR="00153120" w:rsidRPr="00DB71B7" w:rsidRDefault="00153120" w:rsidP="00153120">
                  <w:pPr>
                    <w:tabs>
                      <w:tab w:val="left" w:pos="1134"/>
                      <w:tab w:val="left" w:pos="4680"/>
                      <w:tab w:val="left" w:pos="7020"/>
                    </w:tabs>
                    <w:suppressAutoHyphens/>
                    <w:jc w:val="both"/>
                    <w:rPr>
                      <w:lang w:val="ro-MD"/>
                    </w:rPr>
                  </w:pPr>
                  <w:r w:rsidRPr="00DB71B7">
                    <w:rPr>
                      <w:lang w:val="en-US"/>
                    </w:rPr>
                    <w:t>Banca:</w:t>
                  </w:r>
                  <w:r w:rsidRPr="00DB71B7">
                    <w:rPr>
                      <w:lang w:val="ro-MD"/>
                    </w:rPr>
                    <w:t xml:space="preserve"> </w:t>
                  </w:r>
                  <w:r w:rsidRPr="00DB71B7">
                    <w:rPr>
                      <w:color w:val="000000" w:themeColor="text1"/>
                      <w:lang w:val="en-US"/>
                    </w:rPr>
                    <w:t>MF-TR Centru Călărași</w:t>
                  </w:r>
                </w:p>
                <w:p w14:paraId="741C7F46" w14:textId="0DDED1B2" w:rsidR="00153120" w:rsidRPr="006369F2" w:rsidRDefault="00153120" w:rsidP="00153120">
                  <w:pPr>
                    <w:tabs>
                      <w:tab w:val="left" w:pos="1134"/>
                      <w:tab w:val="left" w:pos="4680"/>
                      <w:tab w:val="left" w:pos="7020"/>
                    </w:tabs>
                    <w:suppressAutoHyphens/>
                    <w:jc w:val="both"/>
                    <w:rPr>
                      <w:lang w:val="en-US"/>
                    </w:rPr>
                  </w:pPr>
                  <w:r w:rsidRPr="00DB71B7">
                    <w:rPr>
                      <w:lang w:val="ro-MD"/>
                    </w:rPr>
                    <w:t>Cod:</w:t>
                  </w:r>
                  <w:r w:rsidRPr="00DB71B7">
                    <w:rPr>
                      <w:color w:val="000000" w:themeColor="text1"/>
                      <w:lang w:val="en-US"/>
                    </w:rPr>
                    <w:t xml:space="preserve"> TREZMD2X</w:t>
                  </w:r>
                </w:p>
              </w:tc>
              <w:tc>
                <w:tcPr>
                  <w:tcW w:w="4680" w:type="dxa"/>
                  <w:vAlign w:val="center"/>
                </w:tcPr>
                <w:p w14:paraId="044B928D" w14:textId="77777777" w:rsidR="00153120" w:rsidRPr="006369F2" w:rsidRDefault="00153120" w:rsidP="00153120">
                  <w:pPr>
                    <w:tabs>
                      <w:tab w:val="left" w:pos="1134"/>
                      <w:tab w:val="left" w:pos="4680"/>
                      <w:tab w:val="left" w:pos="7020"/>
                    </w:tabs>
                    <w:suppressAutoHyphens/>
                    <w:ind w:hanging="14"/>
                    <w:jc w:val="both"/>
                    <w:rPr>
                      <w:lang w:val="en-US"/>
                    </w:rPr>
                  </w:pPr>
                  <w:r w:rsidRPr="006369F2">
                    <w:rPr>
                      <w:lang w:val="en-US"/>
                    </w:rPr>
                    <w:t>Banca:</w:t>
                  </w:r>
                </w:p>
              </w:tc>
            </w:tr>
            <w:tr w:rsidR="00153120" w:rsidRPr="00B87B8E" w14:paraId="4A21C7C9" w14:textId="77777777" w:rsidTr="007F29C0">
              <w:tc>
                <w:tcPr>
                  <w:tcW w:w="4675" w:type="dxa"/>
                  <w:vAlign w:val="center"/>
                </w:tcPr>
                <w:p w14:paraId="11F86280" w14:textId="381F6352" w:rsidR="00153120" w:rsidRPr="006369F2" w:rsidRDefault="00153120" w:rsidP="00153120">
                  <w:pPr>
                    <w:tabs>
                      <w:tab w:val="left" w:pos="1134"/>
                      <w:tab w:val="left" w:pos="4680"/>
                      <w:tab w:val="left" w:pos="7020"/>
                    </w:tabs>
                    <w:suppressAutoHyphens/>
                    <w:jc w:val="both"/>
                    <w:rPr>
                      <w:lang w:val="en-US"/>
                    </w:rPr>
                  </w:pPr>
                  <w:r w:rsidRPr="00C66703">
                    <w:rPr>
                      <w:sz w:val="22"/>
                      <w:szCs w:val="22"/>
                      <w:lang w:val="en-US"/>
                    </w:rPr>
                    <w:t>Cod IBAN:</w:t>
                  </w:r>
                  <w:r w:rsidRPr="00C66703">
                    <w:rPr>
                      <w:sz w:val="22"/>
                      <w:szCs w:val="22"/>
                      <w:lang w:val="ro-MD"/>
                    </w:rPr>
                    <w:t xml:space="preserve"> </w:t>
                  </w:r>
                  <w:r w:rsidRPr="00C22116">
                    <w:rPr>
                      <w:sz w:val="22"/>
                      <w:szCs w:val="22"/>
                      <w:shd w:val="clear" w:color="auto" w:fill="FFFFFF"/>
                    </w:rPr>
                    <w:t>MD72TRPDBH312120A11618AB</w:t>
                  </w:r>
                </w:p>
              </w:tc>
              <w:tc>
                <w:tcPr>
                  <w:tcW w:w="4680" w:type="dxa"/>
                  <w:vAlign w:val="center"/>
                </w:tcPr>
                <w:p w14:paraId="00E7728A" w14:textId="77777777" w:rsidR="00153120" w:rsidRPr="006369F2" w:rsidRDefault="00153120" w:rsidP="00153120">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lastRenderedPageBreak/>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lastRenderedPageBreak/>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lastRenderedPageBreak/>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lastRenderedPageBreak/>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C226B62"/>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17"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ED5184"/>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4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1"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6"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5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5591403">
    <w:abstractNumId w:val="38"/>
  </w:num>
  <w:num w:numId="2" w16cid:durableId="2126997186">
    <w:abstractNumId w:val="50"/>
  </w:num>
  <w:num w:numId="3" w16cid:durableId="971209513">
    <w:abstractNumId w:val="33"/>
  </w:num>
  <w:num w:numId="4" w16cid:durableId="1684430651">
    <w:abstractNumId w:val="32"/>
  </w:num>
  <w:num w:numId="5" w16cid:durableId="301152755">
    <w:abstractNumId w:val="13"/>
  </w:num>
  <w:num w:numId="6" w16cid:durableId="2077126888">
    <w:abstractNumId w:val="18"/>
  </w:num>
  <w:num w:numId="7" w16cid:durableId="921569248">
    <w:abstractNumId w:val="14"/>
  </w:num>
  <w:num w:numId="8" w16cid:durableId="1829055770">
    <w:abstractNumId w:val="7"/>
  </w:num>
  <w:num w:numId="9" w16cid:durableId="1426881058">
    <w:abstractNumId w:val="30"/>
  </w:num>
  <w:num w:numId="10" w16cid:durableId="847795787">
    <w:abstractNumId w:val="11"/>
  </w:num>
  <w:num w:numId="11" w16cid:durableId="1998222754">
    <w:abstractNumId w:val="23"/>
  </w:num>
  <w:num w:numId="12" w16cid:durableId="1222329673">
    <w:abstractNumId w:val="24"/>
  </w:num>
  <w:num w:numId="13" w16cid:durableId="1625849250">
    <w:abstractNumId w:val="42"/>
  </w:num>
  <w:num w:numId="14" w16cid:durableId="394427607">
    <w:abstractNumId w:val="29"/>
  </w:num>
  <w:num w:numId="15" w16cid:durableId="418212080">
    <w:abstractNumId w:val="6"/>
  </w:num>
  <w:num w:numId="16" w16cid:durableId="1759280574">
    <w:abstractNumId w:val="27"/>
  </w:num>
  <w:num w:numId="17" w16cid:durableId="81728946">
    <w:abstractNumId w:val="9"/>
  </w:num>
  <w:num w:numId="18" w16cid:durableId="2048748884">
    <w:abstractNumId w:val="44"/>
  </w:num>
  <w:num w:numId="19" w16cid:durableId="544024064">
    <w:abstractNumId w:val="37"/>
  </w:num>
  <w:num w:numId="20" w16cid:durableId="1816530752">
    <w:abstractNumId w:val="10"/>
  </w:num>
  <w:num w:numId="21" w16cid:durableId="1381399601">
    <w:abstractNumId w:val="35"/>
  </w:num>
  <w:num w:numId="22" w16cid:durableId="1922517837">
    <w:abstractNumId w:val="20"/>
  </w:num>
  <w:num w:numId="23" w16cid:durableId="1377199616">
    <w:abstractNumId w:val="28"/>
  </w:num>
  <w:num w:numId="24" w16cid:durableId="698243448">
    <w:abstractNumId w:val="22"/>
  </w:num>
  <w:num w:numId="25" w16cid:durableId="1171264119">
    <w:abstractNumId w:val="43"/>
  </w:num>
  <w:num w:numId="26" w16cid:durableId="2013486329">
    <w:abstractNumId w:val="12"/>
  </w:num>
  <w:num w:numId="27" w16cid:durableId="5599109">
    <w:abstractNumId w:val="8"/>
  </w:num>
  <w:num w:numId="28" w16cid:durableId="342124089">
    <w:abstractNumId w:val="21"/>
  </w:num>
  <w:num w:numId="29" w16cid:durableId="1922524513">
    <w:abstractNumId w:val="3"/>
  </w:num>
  <w:num w:numId="30" w16cid:durableId="846947784">
    <w:abstractNumId w:val="0"/>
  </w:num>
  <w:num w:numId="31" w16cid:durableId="380249179">
    <w:abstractNumId w:val="2"/>
  </w:num>
  <w:num w:numId="32" w16cid:durableId="117846349">
    <w:abstractNumId w:val="4"/>
  </w:num>
  <w:num w:numId="33" w16cid:durableId="1545677665">
    <w:abstractNumId w:val="1"/>
  </w:num>
  <w:num w:numId="34" w16cid:durableId="1538348415">
    <w:abstractNumId w:val="40"/>
  </w:num>
  <w:num w:numId="35" w16cid:durableId="484246065">
    <w:abstractNumId w:val="15"/>
  </w:num>
  <w:num w:numId="36" w16cid:durableId="1307079521">
    <w:abstractNumId w:val="47"/>
  </w:num>
  <w:num w:numId="37" w16cid:durableId="71124611">
    <w:abstractNumId w:val="45"/>
  </w:num>
  <w:num w:numId="38" w16cid:durableId="828785723">
    <w:abstractNumId w:val="49"/>
  </w:num>
  <w:num w:numId="39" w16cid:durableId="248925584">
    <w:abstractNumId w:val="5"/>
  </w:num>
  <w:num w:numId="40" w16cid:durableId="1038050779">
    <w:abstractNumId w:val="34"/>
  </w:num>
  <w:num w:numId="41" w16cid:durableId="1335066228">
    <w:abstractNumId w:val="31"/>
  </w:num>
  <w:num w:numId="42" w16cid:durableId="1473791682">
    <w:abstractNumId w:val="36"/>
  </w:num>
  <w:num w:numId="43" w16cid:durableId="1159271683">
    <w:abstractNumId w:val="19"/>
  </w:num>
  <w:num w:numId="44" w16cid:durableId="910892398">
    <w:abstractNumId w:val="25"/>
  </w:num>
  <w:num w:numId="45" w16cid:durableId="1054933539">
    <w:abstractNumId w:val="48"/>
  </w:num>
  <w:num w:numId="46" w16cid:durableId="934943340">
    <w:abstractNumId w:val="26"/>
  </w:num>
  <w:num w:numId="47" w16cid:durableId="1995063765">
    <w:abstractNumId w:val="46"/>
  </w:num>
  <w:num w:numId="48" w16cid:durableId="67772010">
    <w:abstractNumId w:val="41"/>
  </w:num>
  <w:num w:numId="49" w16cid:durableId="1825311309">
    <w:abstractNumId w:val="39"/>
  </w:num>
  <w:num w:numId="50" w16cid:durableId="1846554848">
    <w:abstractNumId w:val="16"/>
  </w:num>
  <w:num w:numId="51" w16cid:durableId="1059674465">
    <w:abstractNumId w:val="1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4A0"/>
    <w:rsid w:val="001467C0"/>
    <w:rsid w:val="00150F5B"/>
    <w:rsid w:val="00151468"/>
    <w:rsid w:val="00151494"/>
    <w:rsid w:val="0015247E"/>
    <w:rsid w:val="001525A2"/>
    <w:rsid w:val="0015261D"/>
    <w:rsid w:val="001527E0"/>
    <w:rsid w:val="0015312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208"/>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12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0EC"/>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0E5"/>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2C3A"/>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46400"/>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 w:type="table" w:customStyle="1" w:styleId="Grigliatabella20">
    <w:name w:val="Griglia tabella2_0"/>
    <w:basedOn w:val="TabelNormal"/>
    <w:next w:val="TableGrid0"/>
    <w:uiPriority w:val="39"/>
    <w:rsid w:val="0022020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22020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220208"/>
    <w:pPr>
      <w:spacing w:after="0" w:line="240" w:lineRule="auto"/>
    </w:pPr>
    <w:rPr>
      <w:lang w:val="ro-RO"/>
    </w:rPr>
  </w:style>
  <w:style w:type="paragraph" w:customStyle="1" w:styleId="pdq2pgselectionanchorcontainer">
    <w:name w:val="pdq2pg_selectionanchorcontainer"/>
    <w:basedOn w:val="Normal"/>
    <w:rsid w:val="00802C3A"/>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26511560">
      <w:bodyDiv w:val="1"/>
      <w:marLeft w:val="0"/>
      <w:marRight w:val="0"/>
      <w:marTop w:val="0"/>
      <w:marBottom w:val="0"/>
      <w:divBdr>
        <w:top w:val="none" w:sz="0" w:space="0" w:color="auto"/>
        <w:left w:val="none" w:sz="0" w:space="0" w:color="auto"/>
        <w:bottom w:val="none" w:sz="0" w:space="0" w:color="auto"/>
        <w:right w:val="none" w:sz="0" w:space="0" w:color="auto"/>
      </w:divBdr>
      <w:divsChild>
        <w:div w:id="46265075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86609778984"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75</Pages>
  <Words>28612</Words>
  <Characters>165952</Characters>
  <Application>Microsoft Office Word</Application>
  <DocSecurity>0</DocSecurity>
  <Lines>1382</Lines>
  <Paragraphs>388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25</cp:revision>
  <cp:lastPrinted>2021-06-01T11:52:00Z</cp:lastPrinted>
  <dcterms:created xsi:type="dcterms:W3CDTF">2026-02-03T11:46:00Z</dcterms:created>
  <dcterms:modified xsi:type="dcterms:W3CDTF">2026-08-13T10:22:00Z</dcterms:modified>
</cp:coreProperties>
</file>