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D16E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D16E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D16E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D16EE">
      <w:pPr>
        <w:pStyle w:val="a"/>
        <w:numPr>
          <w:ilvl w:val="0"/>
          <w:numId w:val="2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D16E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D16E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D16E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D16E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D16EE">
      <w:pPr>
        <w:pStyle w:val="a"/>
        <w:numPr>
          <w:ilvl w:val="0"/>
          <w:numId w:val="2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D16EE">
      <w:pPr>
        <w:pStyle w:val="a"/>
        <w:numPr>
          <w:ilvl w:val="0"/>
          <w:numId w:val="2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D16EE">
      <w:pPr>
        <w:pStyle w:val="a"/>
        <w:numPr>
          <w:ilvl w:val="0"/>
          <w:numId w:val="2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D16EE">
      <w:pPr>
        <w:pStyle w:val="a"/>
        <w:numPr>
          <w:ilvl w:val="0"/>
          <w:numId w:val="2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D16EE">
      <w:pPr>
        <w:pStyle w:val="a"/>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D16EE">
      <w:pPr>
        <w:pStyle w:val="a"/>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D16E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D16E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D16E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D16EE">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D16EE">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D16EE">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D16EE">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D16EE">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A778A" w:rsidP="00BD16EE">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BD16E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D16EE">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D16EE">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D16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D16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D16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D16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D16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D16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D16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D16EE">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D16EE">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D16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D16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D16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D16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D16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D16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337F834" w14:textId="77777777" w:rsidR="00FE2BC8" w:rsidRDefault="00FE2BC8" w:rsidP="00FE2BC8">
      <w:pPr>
        <w:spacing w:before="120"/>
        <w:jc w:val="center"/>
        <w:rPr>
          <w:b/>
          <w:sz w:val="28"/>
          <w:szCs w:val="28"/>
        </w:rPr>
      </w:pPr>
      <w:r>
        <w:rPr>
          <w:b/>
          <w:sz w:val="28"/>
          <w:szCs w:val="28"/>
        </w:rPr>
        <w:lastRenderedPageBreak/>
        <w:t>ANUNȚ DE PARTICIPARE</w:t>
      </w:r>
    </w:p>
    <w:p w14:paraId="3539BA8F" w14:textId="77777777" w:rsidR="00FE2BC8" w:rsidRPr="008612B7" w:rsidRDefault="00FE2BC8" w:rsidP="00FE2BC8">
      <w:pPr>
        <w:ind w:right="567"/>
        <w:rPr>
          <w:b/>
          <w:highlight w:val="yellow"/>
        </w:rPr>
      </w:pPr>
      <w:r>
        <w:rPr>
          <w:b/>
        </w:rPr>
        <w:t xml:space="preserve">Obiectul achizitiei: </w:t>
      </w:r>
      <w:r>
        <w:rPr>
          <w:b/>
          <w:bCs/>
          <w:sz w:val="32"/>
          <w:szCs w:val="32"/>
          <w:lang w:val="en-US"/>
        </w:rPr>
        <w:t>Lucrari de schimbare a ferestrelor in cadrul edificului Scoala Profesionala nr. 3 din mun. Chisinau, bd. Decebal, 70</w:t>
      </w:r>
    </w:p>
    <w:p w14:paraId="02B6C75C" w14:textId="77777777" w:rsidR="00FE2BC8" w:rsidRPr="00496D35" w:rsidRDefault="00FE2BC8" w:rsidP="00FE2BC8">
      <w:pPr>
        <w:ind w:right="567"/>
        <w:rPr>
          <w:b/>
          <w:highlight w:val="yellow"/>
        </w:rPr>
      </w:pPr>
      <w:r w:rsidRPr="00496D35">
        <w:rPr>
          <w:b/>
          <w:highlight w:val="yellow"/>
        </w:rPr>
        <w:t xml:space="preserve">Procedura a fost inclusă în planul de achiziții publice a autorității contractante </w:t>
      </w:r>
    </w:p>
    <w:p w14:paraId="390ACBDF" w14:textId="77777777" w:rsidR="00FE2BC8" w:rsidRDefault="00FE2BC8" w:rsidP="00FE2BC8">
      <w:pPr>
        <w:rPr>
          <w:b/>
        </w:rPr>
      </w:pPr>
      <w:r w:rsidRPr="00496D35">
        <w:rPr>
          <w:b/>
        </w:rPr>
        <w:t xml:space="preserve">Da, </w:t>
      </w:r>
    </w:p>
    <w:p w14:paraId="6E3BED5F" w14:textId="77777777" w:rsidR="00FE2BC8" w:rsidRPr="00496D35" w:rsidRDefault="00FE2BC8" w:rsidP="00FE2BC8">
      <w:pPr>
        <w:rPr>
          <w:noProof w:val="0"/>
          <w:lang w:val="en-US"/>
        </w:rPr>
      </w:pPr>
      <w:r>
        <w:rPr>
          <w:b/>
        </w:rPr>
        <w:t>Procedura de achizitie: COP</w:t>
      </w:r>
    </w:p>
    <w:p w14:paraId="0C0E51AC" w14:textId="77777777" w:rsidR="00FE2BC8" w:rsidRPr="00A365A9" w:rsidRDefault="00FE2BC8" w:rsidP="00FE2BC8">
      <w:pPr>
        <w:shd w:val="clear" w:color="auto" w:fill="FFFFFF" w:themeFill="background1"/>
        <w:tabs>
          <w:tab w:val="left" w:pos="284"/>
          <w:tab w:val="right" w:pos="9531"/>
        </w:tabs>
        <w:spacing w:before="120"/>
        <w:rPr>
          <w:b/>
          <w:noProof w:val="0"/>
          <w:lang w:eastAsia="ru-RU"/>
        </w:rPr>
      </w:pPr>
    </w:p>
    <w:p w14:paraId="1C5FE637" w14:textId="77777777" w:rsidR="00FE2BC8" w:rsidRDefault="00FE2BC8" w:rsidP="00FE2BC8">
      <w:pPr>
        <w:pStyle w:val="a"/>
        <w:widowControl w:val="0"/>
        <w:numPr>
          <w:ilvl w:val="0"/>
          <w:numId w:val="28"/>
        </w:numPr>
        <w:tabs>
          <w:tab w:val="clear" w:pos="1134"/>
          <w:tab w:val="left" w:pos="852"/>
        </w:tabs>
        <w:autoSpaceDE w:val="0"/>
        <w:autoSpaceDN w:val="0"/>
        <w:ind w:hanging="283"/>
        <w:rPr>
          <w:b/>
        </w:rPr>
      </w:pPr>
      <w:proofErr w:type="spellStart"/>
      <w:r>
        <w:rPr>
          <w:b/>
        </w:rPr>
        <w:t>Denumirea</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Pr>
          <w:b/>
        </w:rPr>
        <w:t>I.P.</w:t>
      </w:r>
      <w:r>
        <w:rPr>
          <w:b/>
          <w:spacing w:val="-2"/>
        </w:rPr>
        <w:t xml:space="preserve"> </w:t>
      </w:r>
      <w:proofErr w:type="spellStart"/>
      <w:r>
        <w:rPr>
          <w:b/>
          <w:u w:val="single"/>
        </w:rPr>
        <w:t>Școala</w:t>
      </w:r>
      <w:proofErr w:type="spellEnd"/>
      <w:r>
        <w:rPr>
          <w:b/>
          <w:spacing w:val="-2"/>
          <w:u w:val="single"/>
        </w:rPr>
        <w:t xml:space="preserve"> </w:t>
      </w:r>
      <w:proofErr w:type="spellStart"/>
      <w:r>
        <w:rPr>
          <w:b/>
          <w:u w:val="single"/>
        </w:rPr>
        <w:t>Profesională</w:t>
      </w:r>
      <w:proofErr w:type="spellEnd"/>
      <w:r>
        <w:rPr>
          <w:b/>
          <w:spacing w:val="-2"/>
          <w:u w:val="single"/>
        </w:rPr>
        <w:t xml:space="preserve"> </w:t>
      </w:r>
      <w:r>
        <w:rPr>
          <w:b/>
          <w:u w:val="single"/>
        </w:rPr>
        <w:t>nr.3</w:t>
      </w:r>
      <w:r>
        <w:rPr>
          <w:b/>
          <w:spacing w:val="-2"/>
          <w:u w:val="single"/>
        </w:rPr>
        <w:t xml:space="preserve"> </w:t>
      </w:r>
      <w:r>
        <w:rPr>
          <w:b/>
          <w:u w:val="single"/>
        </w:rPr>
        <w:t>din</w:t>
      </w:r>
      <w:r>
        <w:rPr>
          <w:b/>
          <w:spacing w:val="56"/>
          <w:u w:val="single"/>
        </w:rPr>
        <w:t xml:space="preserve"> </w:t>
      </w:r>
      <w:proofErr w:type="spellStart"/>
      <w:r>
        <w:rPr>
          <w:b/>
          <w:spacing w:val="-2"/>
          <w:u w:val="single"/>
        </w:rPr>
        <w:t>Chișinau</w:t>
      </w:r>
      <w:proofErr w:type="spellEnd"/>
    </w:p>
    <w:p w14:paraId="260F7E56" w14:textId="77777777" w:rsidR="00FE2BC8" w:rsidRDefault="00FE2BC8" w:rsidP="00FE2BC8">
      <w:pPr>
        <w:pStyle w:val="a"/>
        <w:widowControl w:val="0"/>
        <w:numPr>
          <w:ilvl w:val="0"/>
          <w:numId w:val="28"/>
        </w:numPr>
        <w:tabs>
          <w:tab w:val="clear" w:pos="1134"/>
          <w:tab w:val="left" w:pos="852"/>
        </w:tabs>
        <w:autoSpaceDE w:val="0"/>
        <w:autoSpaceDN w:val="0"/>
        <w:spacing w:before="120"/>
        <w:ind w:hanging="283"/>
        <w:rPr>
          <w:b/>
        </w:rPr>
      </w:pPr>
      <w:r>
        <w:rPr>
          <w:b/>
        </w:rPr>
        <w:t>IDNO:</w:t>
      </w:r>
      <w:r>
        <w:rPr>
          <w:b/>
          <w:spacing w:val="-2"/>
        </w:rPr>
        <w:t xml:space="preserve"> </w:t>
      </w:r>
      <w:r>
        <w:rPr>
          <w:b/>
          <w:spacing w:val="-2"/>
          <w:u w:val="single"/>
        </w:rPr>
        <w:t>1007600009269</w:t>
      </w:r>
    </w:p>
    <w:p w14:paraId="3B6E5F1E" w14:textId="77777777" w:rsidR="00FE2BC8" w:rsidRDefault="00FE2BC8" w:rsidP="00FE2BC8">
      <w:pPr>
        <w:pStyle w:val="a"/>
        <w:widowControl w:val="0"/>
        <w:numPr>
          <w:ilvl w:val="0"/>
          <w:numId w:val="28"/>
        </w:numPr>
        <w:tabs>
          <w:tab w:val="clear" w:pos="1134"/>
          <w:tab w:val="left" w:pos="852"/>
        </w:tabs>
        <w:autoSpaceDE w:val="0"/>
        <w:autoSpaceDN w:val="0"/>
        <w:spacing w:before="120"/>
        <w:ind w:hanging="283"/>
      </w:pPr>
      <w:proofErr w:type="spellStart"/>
      <w:r>
        <w:rPr>
          <w:b/>
        </w:rPr>
        <w:t>Adresa</w:t>
      </w:r>
      <w:proofErr w:type="spellEnd"/>
      <w:r>
        <w:rPr>
          <w:b/>
        </w:rPr>
        <w:t>:</w:t>
      </w:r>
      <w:r>
        <w:rPr>
          <w:spacing w:val="-2"/>
          <w:u w:val="single"/>
        </w:rPr>
        <w:t xml:space="preserve"> </w:t>
      </w:r>
      <w:proofErr w:type="spellStart"/>
      <w:r>
        <w:rPr>
          <w:u w:val="single"/>
        </w:rPr>
        <w:t>mun</w:t>
      </w:r>
      <w:proofErr w:type="spellEnd"/>
      <w:r>
        <w:rPr>
          <w:u w:val="single"/>
        </w:rPr>
        <w:t>.</w:t>
      </w:r>
      <w:r>
        <w:rPr>
          <w:spacing w:val="-1"/>
          <w:u w:val="single"/>
        </w:rPr>
        <w:t xml:space="preserve"> </w:t>
      </w:r>
      <w:r>
        <w:rPr>
          <w:u w:val="single"/>
        </w:rPr>
        <w:t>Chisinau,</w:t>
      </w:r>
      <w:r>
        <w:rPr>
          <w:spacing w:val="-1"/>
          <w:u w:val="single"/>
        </w:rPr>
        <w:t xml:space="preserve"> </w:t>
      </w:r>
      <w:r>
        <w:rPr>
          <w:u w:val="single"/>
        </w:rPr>
        <w:t>bd.</w:t>
      </w:r>
      <w:r>
        <w:rPr>
          <w:spacing w:val="-1"/>
          <w:u w:val="single"/>
        </w:rPr>
        <w:t xml:space="preserve"> </w:t>
      </w:r>
      <w:proofErr w:type="spellStart"/>
      <w:r>
        <w:rPr>
          <w:u w:val="single"/>
        </w:rPr>
        <w:t>Decebal</w:t>
      </w:r>
      <w:proofErr w:type="spellEnd"/>
      <w:r>
        <w:rPr>
          <w:spacing w:val="-1"/>
          <w:u w:val="single"/>
        </w:rPr>
        <w:t xml:space="preserve"> </w:t>
      </w:r>
      <w:r>
        <w:rPr>
          <w:spacing w:val="-5"/>
          <w:u w:val="single"/>
        </w:rPr>
        <w:t>70</w:t>
      </w:r>
    </w:p>
    <w:p w14:paraId="1443CC61" w14:textId="77777777" w:rsidR="00FE2BC8" w:rsidRDefault="00FE2BC8" w:rsidP="00FE2BC8">
      <w:pPr>
        <w:pStyle w:val="a"/>
        <w:widowControl w:val="0"/>
        <w:numPr>
          <w:ilvl w:val="0"/>
          <w:numId w:val="28"/>
        </w:numPr>
        <w:tabs>
          <w:tab w:val="clear" w:pos="1134"/>
          <w:tab w:val="left" w:pos="852"/>
        </w:tabs>
        <w:autoSpaceDE w:val="0"/>
        <w:autoSpaceDN w:val="0"/>
        <w:spacing w:before="120"/>
        <w:ind w:hanging="283"/>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u w:val="single"/>
        </w:rPr>
        <w:t>022</w:t>
      </w:r>
      <w:r>
        <w:rPr>
          <w:spacing w:val="-1"/>
          <w:u w:val="single"/>
        </w:rPr>
        <w:t xml:space="preserve"> </w:t>
      </w:r>
      <w:r>
        <w:rPr>
          <w:u w:val="single"/>
        </w:rPr>
        <w:t xml:space="preserve">551060, </w:t>
      </w:r>
      <w:r>
        <w:rPr>
          <w:spacing w:val="-2"/>
          <w:u w:val="single"/>
        </w:rPr>
        <w:t>069189095</w:t>
      </w:r>
    </w:p>
    <w:p w14:paraId="08046DD9" w14:textId="77777777" w:rsidR="00FE2BC8" w:rsidRDefault="00FE2BC8" w:rsidP="00FE2BC8">
      <w:pPr>
        <w:pStyle w:val="a"/>
        <w:widowControl w:val="0"/>
        <w:numPr>
          <w:ilvl w:val="0"/>
          <w:numId w:val="28"/>
        </w:numPr>
        <w:tabs>
          <w:tab w:val="clear" w:pos="1134"/>
          <w:tab w:val="left" w:pos="852"/>
        </w:tabs>
        <w:autoSpaceDE w:val="0"/>
        <w:autoSpaceDN w:val="0"/>
        <w:spacing w:before="121"/>
        <w:ind w:hanging="283"/>
        <w:rPr>
          <w:b/>
        </w:rPr>
      </w:pPr>
      <w:proofErr w:type="spellStart"/>
      <w:r>
        <w:rPr>
          <w:b/>
        </w:rPr>
        <w:t>Adresa</w:t>
      </w:r>
      <w:proofErr w:type="spellEnd"/>
      <w:r>
        <w:rPr>
          <w:b/>
          <w:spacing w:val="-4"/>
        </w:rPr>
        <w:t xml:space="preserve"> </w:t>
      </w:r>
      <w:r>
        <w:rPr>
          <w:b/>
        </w:rPr>
        <w:t>de</w:t>
      </w:r>
      <w:r>
        <w:rPr>
          <w:b/>
          <w:spacing w:val="-2"/>
        </w:rPr>
        <w:t xml:space="preserve"> </w:t>
      </w:r>
      <w:r>
        <w:rPr>
          <w:b/>
        </w:rPr>
        <w:t>e-mail</w:t>
      </w:r>
      <w:r>
        <w:rPr>
          <w:b/>
          <w:spacing w:val="-1"/>
        </w:rPr>
        <w:t xml:space="preserve"> </w:t>
      </w:r>
      <w:proofErr w:type="spellStart"/>
      <w:r>
        <w:rPr>
          <w:b/>
        </w:rPr>
        <w:t>și</w:t>
      </w:r>
      <w:proofErr w:type="spellEnd"/>
      <w:r>
        <w:rPr>
          <w:b/>
          <w:spacing w:val="-2"/>
        </w:rPr>
        <w:t xml:space="preserve"> </w:t>
      </w:r>
      <w:r>
        <w:rPr>
          <w:b/>
        </w:rPr>
        <w:t>de</w:t>
      </w:r>
      <w:r>
        <w:rPr>
          <w:b/>
          <w:spacing w:val="-2"/>
        </w:rPr>
        <w:t xml:space="preserve"> </w:t>
      </w:r>
      <w:r>
        <w:rPr>
          <w:b/>
        </w:rPr>
        <w:t>internet</w:t>
      </w:r>
      <w:r>
        <w:rPr>
          <w:b/>
          <w:spacing w:val="-1"/>
        </w:rPr>
        <w:t xml:space="preserve"> </w:t>
      </w:r>
      <w:proofErr w:type="gramStart"/>
      <w:r>
        <w:rPr>
          <w:b/>
        </w:rPr>
        <w:t>a</w:t>
      </w:r>
      <w:proofErr w:type="gramEnd"/>
      <w:r>
        <w:rPr>
          <w:b/>
          <w:spacing w:val="-2"/>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 xml:space="preserve">: </w:t>
      </w:r>
      <w:hyperlink r:id="rId12">
        <w:r>
          <w:rPr>
            <w:b/>
            <w:spacing w:val="-2"/>
          </w:rPr>
          <w:t>sp3.chisinau@gmail.com</w:t>
        </w:r>
      </w:hyperlink>
    </w:p>
    <w:p w14:paraId="2CF6D1AF" w14:textId="77777777" w:rsidR="00FE2BC8" w:rsidRPr="00DF2830" w:rsidRDefault="00FE2BC8" w:rsidP="00FE2BC8">
      <w:pPr>
        <w:shd w:val="clear" w:color="auto" w:fill="FFFFFF" w:themeFill="background1"/>
        <w:tabs>
          <w:tab w:val="left" w:pos="284"/>
          <w:tab w:val="right" w:pos="9531"/>
        </w:tabs>
        <w:suppressAutoHyphens/>
        <w:spacing w:before="120"/>
        <w:ind w:left="720"/>
        <w:rPr>
          <w:b/>
          <w:lang w:val="en-US" w:eastAsia="ru-RU"/>
        </w:rPr>
      </w:pPr>
    </w:p>
    <w:p w14:paraId="13D6F4BA" w14:textId="77777777" w:rsidR="00FE2BC8" w:rsidRPr="00DF2830" w:rsidRDefault="00FE2BC8" w:rsidP="00FE2BC8">
      <w:pPr>
        <w:pStyle w:val="a"/>
        <w:numPr>
          <w:ilvl w:val="0"/>
          <w:numId w:val="28"/>
        </w:numPr>
        <w:shd w:val="clear" w:color="auto" w:fill="FFFFFF" w:themeFill="background1"/>
        <w:tabs>
          <w:tab w:val="left" w:pos="284"/>
          <w:tab w:val="right" w:pos="9531"/>
        </w:tabs>
        <w:spacing w:before="120" w:line="360" w:lineRule="auto"/>
        <w:jc w:val="both"/>
        <w:rPr>
          <w:b/>
          <w:lang w:val="it-IT"/>
        </w:rPr>
      </w:pPr>
      <w:r w:rsidRPr="00DF2830">
        <w:rPr>
          <w:b/>
          <w:lang w:val="it-IT"/>
        </w:rPr>
        <w:t xml:space="preserve">Adresa de e-mail sau de internet de la care se va putea obține accesul la documentația de atribuire: </w:t>
      </w:r>
      <w:r w:rsidRPr="00DF2830">
        <w:rPr>
          <w:b/>
          <w:u w:val="single"/>
          <w:lang w:val="it-IT"/>
        </w:rPr>
        <w:t>documentația de atribuire este anexată în cadrul procedurii în SIA ”RSAP”.</w:t>
      </w:r>
    </w:p>
    <w:p w14:paraId="3877485B" w14:textId="77777777" w:rsidR="00FE2BC8" w:rsidRPr="00540BA2" w:rsidRDefault="00FE2BC8" w:rsidP="00FE2BC8">
      <w:pPr>
        <w:numPr>
          <w:ilvl w:val="0"/>
          <w:numId w:val="28"/>
        </w:numPr>
        <w:tabs>
          <w:tab w:val="left" w:pos="284"/>
          <w:tab w:val="right" w:pos="9531"/>
        </w:tabs>
        <w:spacing w:before="120"/>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rPr>
        <w:t>IP</w:t>
      </w:r>
    </w:p>
    <w:p w14:paraId="531F9B28" w14:textId="77777777" w:rsidR="00FE2BC8" w:rsidRDefault="00FE2BC8" w:rsidP="00FE2BC8">
      <w:pPr>
        <w:numPr>
          <w:ilvl w:val="0"/>
          <w:numId w:val="28"/>
        </w:numPr>
        <w:shd w:val="clear" w:color="auto" w:fill="FFFFFF"/>
        <w:tabs>
          <w:tab w:val="left" w:pos="284"/>
          <w:tab w:val="right" w:pos="9531"/>
        </w:tabs>
        <w:spacing w:before="120"/>
        <w:ind w:left="284"/>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FE2BC8" w:rsidRPr="00DA6F38" w14:paraId="2468C596" w14:textId="77777777" w:rsidTr="00F50C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02E09" w14:textId="77777777" w:rsidR="00FE2BC8" w:rsidRPr="00DA6F38" w:rsidRDefault="00FE2BC8" w:rsidP="00F50CC1">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430DAC" w14:textId="77777777" w:rsidR="00FE2BC8" w:rsidRPr="00DA6F38" w:rsidRDefault="00FE2BC8" w:rsidP="00F50CC1">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069CF" w14:textId="77777777" w:rsidR="00FE2BC8" w:rsidRPr="00DA6F38" w:rsidRDefault="00FE2BC8" w:rsidP="00F50CC1">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97FA72" w14:textId="77777777" w:rsidR="00FE2BC8" w:rsidRPr="00DA6F38" w:rsidRDefault="00FE2BC8" w:rsidP="00F50CC1">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FD5DC" w14:textId="77777777" w:rsidR="00FE2BC8" w:rsidRPr="00DA6F38" w:rsidRDefault="00FE2BC8" w:rsidP="00F50CC1">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6C28DE" w14:textId="77777777" w:rsidR="00FE2BC8" w:rsidRPr="00DA6F38" w:rsidRDefault="00FE2BC8" w:rsidP="00F50CC1">
            <w:pPr>
              <w:spacing w:line="276" w:lineRule="auto"/>
              <w:jc w:val="center"/>
              <w:rPr>
                <w:sz w:val="20"/>
                <w:szCs w:val="20"/>
              </w:rPr>
            </w:pPr>
            <w:r w:rsidRPr="00DA6F38">
              <w:rPr>
                <w:sz w:val="20"/>
                <w:szCs w:val="20"/>
              </w:rPr>
              <w:t>Valoarea estimată,</w:t>
            </w:r>
            <w:r w:rsidRPr="00DA6F38">
              <w:rPr>
                <w:sz w:val="20"/>
                <w:szCs w:val="20"/>
              </w:rPr>
              <w:br/>
              <w:t>fără TVA</w:t>
            </w:r>
            <w:r w:rsidRPr="00DA6F38">
              <w:rPr>
                <w:i/>
                <w:sz w:val="20"/>
                <w:szCs w:val="20"/>
              </w:rPr>
              <w:t xml:space="preserve"> (pentru fiecare lot în parte)</w:t>
            </w:r>
          </w:p>
        </w:tc>
      </w:tr>
      <w:tr w:rsidR="00FE2BC8" w:rsidRPr="00DA6F38" w14:paraId="62E55AA0" w14:textId="77777777" w:rsidTr="00F50CC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70C569" w14:textId="77777777" w:rsidR="00FE2BC8" w:rsidRPr="00CD0F9F" w:rsidRDefault="00FE2BC8" w:rsidP="00F50CC1">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5236A5" w14:textId="77777777" w:rsidR="00FE2BC8" w:rsidRPr="004B5039" w:rsidRDefault="00FE2BC8" w:rsidP="00F50CC1">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3C072831" w14:textId="77777777" w:rsidR="00FE2BC8" w:rsidRPr="00DF2830" w:rsidRDefault="00FE2BC8" w:rsidP="00F50CC1">
            <w:pPr>
              <w:spacing w:line="276" w:lineRule="auto"/>
              <w:jc w:val="center"/>
            </w:pPr>
            <w:r w:rsidRPr="00DF2830">
              <w:rPr>
                <w:lang w:val="en-US"/>
              </w:rPr>
              <w:t>Lucrari de schimbare a ferestrelor in cadrul edificului Scoala Profesionala nr. 3 din mun. Chisinau, bd. Decebal, 70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DA7E1" w14:textId="77777777" w:rsidR="00FE2BC8" w:rsidRPr="00DF2830" w:rsidRDefault="00FE2BC8" w:rsidP="00F50CC1">
            <w:pPr>
              <w:spacing w:line="276" w:lineRule="auto"/>
              <w:jc w:val="both"/>
            </w:pPr>
            <w:r w:rsidRPr="00DF2830">
              <w:rPr>
                <w:u w:val="single"/>
              </w:rPr>
              <w:t>Conform caietului de sarcini</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303E58E7" w14:textId="77777777" w:rsidR="00FE2BC8" w:rsidRPr="00DF2830" w:rsidRDefault="00FE2BC8" w:rsidP="00F50CC1">
            <w:pPr>
              <w:spacing w:line="276" w:lineRule="auto"/>
              <w:jc w:val="center"/>
              <w:rPr>
                <w:b/>
                <w:bCs/>
              </w:rPr>
            </w:pPr>
            <w:r w:rsidRPr="00DF2830">
              <w:rPr>
                <w:b/>
                <w:bCs/>
              </w:rPr>
              <w:t>1 970 500,00</w:t>
            </w:r>
          </w:p>
        </w:tc>
      </w:tr>
      <w:tr w:rsidR="00FE2BC8" w:rsidRPr="00DA6F38" w14:paraId="69AE5C06" w14:textId="77777777" w:rsidTr="00F50CC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D29B9F" w14:textId="77777777" w:rsidR="00FE2BC8" w:rsidRPr="00CD0F9F" w:rsidRDefault="00FE2BC8" w:rsidP="00F50CC1">
            <w:pPr>
              <w:spacing w:line="276" w:lineRule="auto"/>
              <w:jc w:val="center"/>
            </w:pPr>
          </w:p>
        </w:tc>
        <w:tc>
          <w:tcPr>
            <w:tcW w:w="76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A8E108" w14:textId="77777777" w:rsidR="00FE2BC8" w:rsidRPr="00CD0F9F" w:rsidRDefault="00FE2BC8" w:rsidP="00F50CC1">
            <w:pPr>
              <w:spacing w:line="276" w:lineRule="auto"/>
              <w:jc w:val="both"/>
            </w:pPr>
            <w:r>
              <w:t>total</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16CDA136" w14:textId="77777777" w:rsidR="00FE2BC8" w:rsidRPr="00DF2830" w:rsidRDefault="00FE2BC8" w:rsidP="00F50CC1">
            <w:pPr>
              <w:spacing w:line="276" w:lineRule="auto"/>
              <w:jc w:val="center"/>
              <w:rPr>
                <w:b/>
                <w:bCs/>
              </w:rPr>
            </w:pPr>
            <w:r w:rsidRPr="00DF2830">
              <w:rPr>
                <w:b/>
                <w:bCs/>
              </w:rPr>
              <w:t>1 970 500,00</w:t>
            </w:r>
          </w:p>
        </w:tc>
      </w:tr>
    </w:tbl>
    <w:p w14:paraId="610D2FFD" w14:textId="77777777" w:rsidR="00FE2BC8" w:rsidRPr="00CC36D5" w:rsidRDefault="00FE2BC8" w:rsidP="00FE2BC8">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FE2BC8" w14:paraId="07FABA02" w14:textId="77777777" w:rsidTr="00F50CC1">
        <w:trPr>
          <w:trHeight w:val="100"/>
        </w:trPr>
        <w:tc>
          <w:tcPr>
            <w:tcW w:w="10231" w:type="dxa"/>
            <w:tcBorders>
              <w:top w:val="single" w:sz="4" w:space="0" w:color="auto"/>
            </w:tcBorders>
          </w:tcPr>
          <w:p w14:paraId="51F6E6A2" w14:textId="77777777" w:rsidR="00FE2BC8" w:rsidRPr="00681176" w:rsidRDefault="00FE2BC8" w:rsidP="00F50CC1">
            <w:pPr>
              <w:tabs>
                <w:tab w:val="right" w:pos="426"/>
              </w:tabs>
              <w:spacing w:before="120"/>
              <w:rPr>
                <w:b/>
                <w:lang w:eastAsia="ru-RU"/>
              </w:rPr>
            </w:pPr>
          </w:p>
        </w:tc>
      </w:tr>
    </w:tbl>
    <w:p w14:paraId="38BE9A72" w14:textId="77777777" w:rsidR="00FE2BC8" w:rsidRPr="00286F1E" w:rsidRDefault="00FE2BC8" w:rsidP="00FE2BC8">
      <w:pPr>
        <w:pStyle w:val="a"/>
        <w:numPr>
          <w:ilvl w:val="0"/>
          <w:numId w:val="28"/>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0337D857" w14:textId="77777777" w:rsidR="00FE2BC8" w:rsidRPr="00FF430B" w:rsidRDefault="00FE2BC8" w:rsidP="00FE2BC8">
      <w:pPr>
        <w:numPr>
          <w:ilvl w:val="0"/>
          <w:numId w:val="28"/>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10733BAE" w14:textId="77777777" w:rsidR="00FE2BC8" w:rsidRDefault="00FE2BC8" w:rsidP="00FE2BC8">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2FC52CEC" w14:textId="77777777" w:rsidR="00FE2BC8" w:rsidRPr="00FF430B" w:rsidRDefault="00FE2BC8" w:rsidP="00FE2BC8">
      <w:pPr>
        <w:numPr>
          <w:ilvl w:val="0"/>
          <w:numId w:val="30"/>
        </w:numPr>
        <w:shd w:val="clear" w:color="auto" w:fill="FFFFFF" w:themeFill="background1"/>
        <w:tabs>
          <w:tab w:val="right" w:pos="426"/>
        </w:tabs>
        <w:rPr>
          <w:lang w:eastAsia="ru-RU"/>
        </w:rPr>
      </w:pPr>
      <w:r w:rsidRPr="00FF430B">
        <w:rPr>
          <w:lang w:eastAsia="ru-RU"/>
        </w:rPr>
        <w:t>Pentru un singur lot;</w:t>
      </w:r>
    </w:p>
    <w:p w14:paraId="3A5938BE" w14:textId="77777777" w:rsidR="00FE2BC8" w:rsidRPr="00350007" w:rsidRDefault="00FE2BC8" w:rsidP="00FE2BC8">
      <w:pPr>
        <w:numPr>
          <w:ilvl w:val="0"/>
          <w:numId w:val="28"/>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0BE2B727" w14:textId="77777777" w:rsidR="00FE2BC8" w:rsidRPr="00F42324" w:rsidRDefault="00FE2BC8" w:rsidP="00FE2BC8">
      <w:pPr>
        <w:pStyle w:val="a"/>
        <w:numPr>
          <w:ilvl w:val="0"/>
          <w:numId w:val="28"/>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13991CC0" w14:textId="77777777" w:rsidR="00FE2BC8" w:rsidRPr="00DF2830" w:rsidRDefault="00FE2BC8" w:rsidP="00FE2BC8">
      <w:pPr>
        <w:pStyle w:val="a"/>
        <w:numPr>
          <w:ilvl w:val="0"/>
          <w:numId w:val="32"/>
        </w:numPr>
        <w:shd w:val="clear" w:color="auto" w:fill="FFFFFF"/>
        <w:rPr>
          <w:b/>
          <w:highlight w:val="yellow"/>
          <w:lang w:eastAsia="ru-RU"/>
        </w:rPr>
      </w:pPr>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proofErr w:type="gramStart"/>
      <w:r w:rsidRPr="00A365A9">
        <w:rPr>
          <w:lang w:eastAsia="ru-RU"/>
        </w:rPr>
        <w:t>lucrărilor</w:t>
      </w:r>
      <w:proofErr w:type="spellEnd"/>
      <w:r>
        <w:rPr>
          <w:lang w:eastAsia="ru-RU"/>
        </w:rPr>
        <w:t xml:space="preserve">  </w:t>
      </w:r>
      <w:proofErr w:type="spellStart"/>
      <w:r>
        <w:rPr>
          <w:b/>
          <w:highlight w:val="yellow"/>
          <w:lang w:eastAsia="ru-RU"/>
        </w:rPr>
        <w:t>pînă</w:t>
      </w:r>
      <w:proofErr w:type="spellEnd"/>
      <w:proofErr w:type="gramEnd"/>
      <w:r>
        <w:rPr>
          <w:b/>
          <w:highlight w:val="yellow"/>
          <w:lang w:eastAsia="ru-RU"/>
        </w:rPr>
        <w:t xml:space="preserve"> in </w:t>
      </w:r>
      <w:proofErr w:type="spellStart"/>
      <w:r>
        <w:rPr>
          <w:b/>
          <w:highlight w:val="yellow"/>
          <w:lang w:eastAsia="ru-RU"/>
        </w:rPr>
        <w:t>luna</w:t>
      </w:r>
      <w:proofErr w:type="spellEnd"/>
      <w:r>
        <w:rPr>
          <w:b/>
          <w:highlight w:val="yellow"/>
          <w:lang w:eastAsia="ru-RU"/>
        </w:rPr>
        <w:t xml:space="preserve"> </w:t>
      </w:r>
      <w:r w:rsidRPr="00DF2830">
        <w:rPr>
          <w:highlight w:val="yellow"/>
        </w:rPr>
        <w:t>_______________.</w:t>
      </w:r>
    </w:p>
    <w:p w14:paraId="73F0B376" w14:textId="77777777" w:rsidR="00FE2BC8" w:rsidRPr="00F42324" w:rsidRDefault="00FE2BC8" w:rsidP="00FE2BC8">
      <w:pPr>
        <w:pStyle w:val="a"/>
        <w:numPr>
          <w:ilvl w:val="0"/>
          <w:numId w:val="32"/>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74219B2B" w14:textId="77777777" w:rsidR="00FE2BC8" w:rsidRPr="00CC36D5" w:rsidRDefault="00FE2BC8" w:rsidP="00FE2BC8">
      <w:pPr>
        <w:numPr>
          <w:ilvl w:val="0"/>
          <w:numId w:val="28"/>
        </w:numPr>
        <w:shd w:val="clear" w:color="auto" w:fill="FFFFFF" w:themeFill="background1"/>
        <w:tabs>
          <w:tab w:val="left" w:pos="0"/>
          <w:tab w:val="left" w:pos="284"/>
          <w:tab w:val="left" w:pos="426"/>
        </w:tabs>
        <w:spacing w:before="120"/>
        <w:ind w:left="284"/>
        <w:rPr>
          <w:b/>
          <w:lang w:eastAsia="ru-RU"/>
        </w:rPr>
      </w:pPr>
      <w:r w:rsidRPr="00CC36D5">
        <w:rPr>
          <w:b/>
          <w:lang w:eastAsia="ru-RU"/>
        </w:rPr>
        <w:t>Termenul de valabilitate a contractului: 31.12.202</w:t>
      </w:r>
      <w:r>
        <w:rPr>
          <w:b/>
          <w:lang w:eastAsia="ru-RU"/>
        </w:rPr>
        <w:t>6</w:t>
      </w:r>
    </w:p>
    <w:p w14:paraId="484AB0A4" w14:textId="77777777" w:rsidR="00FE2BC8" w:rsidRPr="00FF430B" w:rsidRDefault="00FE2BC8" w:rsidP="00FE2BC8">
      <w:pPr>
        <w:numPr>
          <w:ilvl w:val="0"/>
          <w:numId w:val="28"/>
        </w:numPr>
        <w:tabs>
          <w:tab w:val="right" w:pos="426"/>
        </w:tabs>
        <w:spacing w:before="120"/>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Pr>
          <w:b/>
          <w:lang w:eastAsia="ru-RU"/>
        </w:rPr>
        <w:t>nu</w:t>
      </w:r>
    </w:p>
    <w:p w14:paraId="74674C55" w14:textId="77777777" w:rsidR="00FE2BC8" w:rsidRPr="00FF430B" w:rsidRDefault="00FE2BC8" w:rsidP="00FE2BC8">
      <w:pPr>
        <w:numPr>
          <w:ilvl w:val="0"/>
          <w:numId w:val="28"/>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39E84108" w14:textId="77777777" w:rsidR="00FE2BC8" w:rsidRDefault="00FE2BC8" w:rsidP="00FE2BC8">
      <w:pPr>
        <w:numPr>
          <w:ilvl w:val="0"/>
          <w:numId w:val="28"/>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E1395F7" w14:textId="77777777" w:rsidR="00FE2BC8" w:rsidRDefault="00FE2BC8" w:rsidP="00FE2BC8">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FE2BC8" w:rsidRPr="007406FF" w14:paraId="49DBC96B" w14:textId="77777777" w:rsidTr="00F50CC1">
        <w:trPr>
          <w:trHeight w:val="700"/>
        </w:trPr>
        <w:tc>
          <w:tcPr>
            <w:tcW w:w="572" w:type="dxa"/>
            <w:shd w:val="clear" w:color="auto" w:fill="D9D9D9"/>
          </w:tcPr>
          <w:p w14:paraId="706CF833" w14:textId="77777777" w:rsidR="00FE2BC8" w:rsidRPr="007406FF" w:rsidRDefault="00FE2BC8" w:rsidP="00F50CC1">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1F7AA3B5" w14:textId="77777777" w:rsidR="00FE2BC8" w:rsidRPr="007406FF" w:rsidRDefault="00FE2BC8" w:rsidP="00F50CC1">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3EE70EE0" w14:textId="77777777" w:rsidR="00FE2BC8" w:rsidRPr="007406FF" w:rsidRDefault="00FE2BC8" w:rsidP="00F50CC1">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41328316" w14:textId="77777777" w:rsidR="00FE2BC8" w:rsidRPr="007406FF" w:rsidRDefault="00FE2BC8" w:rsidP="00F50CC1">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E2BC8" w:rsidRPr="007406FF" w14:paraId="0D581A7B" w14:textId="77777777" w:rsidTr="00F50CC1">
        <w:trPr>
          <w:trHeight w:val="802"/>
        </w:trPr>
        <w:tc>
          <w:tcPr>
            <w:tcW w:w="572" w:type="dxa"/>
            <w:shd w:val="clear" w:color="auto" w:fill="FFFF00"/>
          </w:tcPr>
          <w:p w14:paraId="0FCAF354" w14:textId="77777777" w:rsidR="00FE2BC8" w:rsidRPr="007406FF" w:rsidRDefault="00FE2BC8" w:rsidP="00F50CC1">
            <w:pPr>
              <w:pStyle w:val="TableParagraph"/>
              <w:spacing w:before="103"/>
              <w:ind w:left="105"/>
            </w:pPr>
            <w:r>
              <w:rPr>
                <w:b/>
                <w:iCs/>
                <w:sz w:val="20"/>
                <w:szCs w:val="20"/>
              </w:rPr>
              <w:t>1</w:t>
            </w:r>
          </w:p>
        </w:tc>
        <w:tc>
          <w:tcPr>
            <w:tcW w:w="3417" w:type="dxa"/>
            <w:shd w:val="clear" w:color="auto" w:fill="FFFF00"/>
          </w:tcPr>
          <w:p w14:paraId="77E58EBE" w14:textId="77777777" w:rsidR="00FE2BC8" w:rsidRPr="007406FF" w:rsidRDefault="00FE2BC8" w:rsidP="00F50CC1">
            <w:pPr>
              <w:pStyle w:val="TableParagraph"/>
              <w:spacing w:before="103"/>
              <w:ind w:left="109"/>
            </w:pPr>
            <w:r w:rsidRPr="00A75BBC">
              <w:rPr>
                <w:b/>
                <w:bCs/>
              </w:rPr>
              <w:t xml:space="preserve">PROPUNEREA FINANCIARĂ </w:t>
            </w:r>
          </w:p>
        </w:tc>
        <w:tc>
          <w:tcPr>
            <w:tcW w:w="3969" w:type="dxa"/>
            <w:shd w:val="clear" w:color="auto" w:fill="FFFF00"/>
          </w:tcPr>
          <w:p w14:paraId="3CA1F5D3" w14:textId="77777777" w:rsidR="00FE2BC8" w:rsidRPr="007406FF" w:rsidRDefault="00FE2BC8" w:rsidP="00F50CC1">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2C608196" w14:textId="77777777" w:rsidR="00FE2BC8" w:rsidRPr="007406FF" w:rsidRDefault="00FE2BC8" w:rsidP="00F50CC1">
            <w:pPr>
              <w:pStyle w:val="TableParagraph"/>
              <w:spacing w:before="103"/>
              <w:ind w:left="105"/>
            </w:pPr>
            <w:r>
              <w:rPr>
                <w:b/>
                <w:iCs/>
                <w:sz w:val="20"/>
                <w:szCs w:val="20"/>
                <w:lang w:val="en-US"/>
              </w:rPr>
              <w:t>obligator</w:t>
            </w:r>
          </w:p>
        </w:tc>
      </w:tr>
      <w:tr w:rsidR="00FE2BC8" w:rsidRPr="007406FF" w14:paraId="5E6772BB" w14:textId="77777777" w:rsidTr="00F50CC1">
        <w:trPr>
          <w:trHeight w:val="575"/>
        </w:trPr>
        <w:tc>
          <w:tcPr>
            <w:tcW w:w="572" w:type="dxa"/>
            <w:shd w:val="clear" w:color="auto" w:fill="FFFF00"/>
          </w:tcPr>
          <w:p w14:paraId="07FCA300" w14:textId="77777777" w:rsidR="00FE2BC8" w:rsidRPr="007406FF" w:rsidRDefault="00FE2BC8" w:rsidP="00F50CC1">
            <w:pPr>
              <w:pStyle w:val="TableParagraph"/>
              <w:spacing w:before="103"/>
              <w:ind w:left="105"/>
            </w:pPr>
            <w:r>
              <w:rPr>
                <w:b/>
                <w:iCs/>
                <w:sz w:val="20"/>
                <w:szCs w:val="20"/>
                <w:lang w:val="en-US"/>
              </w:rPr>
              <w:t>2</w:t>
            </w:r>
          </w:p>
        </w:tc>
        <w:tc>
          <w:tcPr>
            <w:tcW w:w="3417" w:type="dxa"/>
            <w:shd w:val="clear" w:color="auto" w:fill="FFFF00"/>
          </w:tcPr>
          <w:p w14:paraId="0205E0F7" w14:textId="77777777" w:rsidR="00FE2BC8" w:rsidRPr="007406FF" w:rsidRDefault="00FE2BC8" w:rsidP="00F50CC1">
            <w:pPr>
              <w:pStyle w:val="TableParagraph"/>
              <w:spacing w:before="103"/>
              <w:ind w:left="109"/>
            </w:pPr>
            <w:r w:rsidRPr="00A75BBC">
              <w:rPr>
                <w:b/>
                <w:bCs/>
              </w:rPr>
              <w:t xml:space="preserve">PROPUNEREA TEHNICĂ </w:t>
            </w:r>
          </w:p>
        </w:tc>
        <w:tc>
          <w:tcPr>
            <w:tcW w:w="3969" w:type="dxa"/>
            <w:shd w:val="clear" w:color="auto" w:fill="FFFF00"/>
          </w:tcPr>
          <w:p w14:paraId="36940C6B" w14:textId="77777777" w:rsidR="00FE2BC8" w:rsidRDefault="00FE2BC8" w:rsidP="00F50CC1">
            <w:pPr>
              <w:pStyle w:val="TableParagraph"/>
              <w:spacing w:before="99" w:line="237" w:lineRule="auto"/>
              <w:ind w:left="110" w:right="838"/>
            </w:pPr>
            <w:r>
              <w:t xml:space="preserve">Deviz de cheltuieli </w:t>
            </w:r>
          </w:p>
          <w:p w14:paraId="68AD308D" w14:textId="77777777" w:rsidR="00FE2BC8" w:rsidRPr="007406FF" w:rsidRDefault="00FE2BC8" w:rsidP="00F50CC1">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572C6D3C" w14:textId="77777777" w:rsidR="00FE2BC8" w:rsidRPr="007406FF" w:rsidRDefault="00FE2BC8" w:rsidP="00F50CC1">
            <w:pPr>
              <w:pStyle w:val="TableParagraph"/>
              <w:spacing w:before="103"/>
              <w:ind w:left="105"/>
            </w:pPr>
            <w:r>
              <w:rPr>
                <w:b/>
                <w:iCs/>
                <w:sz w:val="20"/>
                <w:szCs w:val="20"/>
                <w:lang w:val="en-US"/>
              </w:rPr>
              <w:t>obligator</w:t>
            </w:r>
          </w:p>
        </w:tc>
      </w:tr>
      <w:tr w:rsidR="00FE2BC8" w:rsidRPr="007406FF" w14:paraId="16D0414A" w14:textId="77777777" w:rsidTr="00F50CC1">
        <w:trPr>
          <w:trHeight w:val="627"/>
        </w:trPr>
        <w:tc>
          <w:tcPr>
            <w:tcW w:w="572" w:type="dxa"/>
            <w:shd w:val="clear" w:color="auto" w:fill="FFFF00"/>
          </w:tcPr>
          <w:p w14:paraId="41A96B44" w14:textId="77777777" w:rsidR="00FE2BC8" w:rsidRPr="007406FF" w:rsidRDefault="00FE2BC8" w:rsidP="00F50CC1">
            <w:pPr>
              <w:pStyle w:val="TableParagraph"/>
              <w:spacing w:before="108"/>
              <w:ind w:left="105"/>
            </w:pPr>
            <w:r>
              <w:rPr>
                <w:b/>
                <w:iCs/>
                <w:sz w:val="20"/>
                <w:szCs w:val="20"/>
                <w:lang w:val="en-US"/>
              </w:rPr>
              <w:t>3</w:t>
            </w:r>
          </w:p>
        </w:tc>
        <w:tc>
          <w:tcPr>
            <w:tcW w:w="3417" w:type="dxa"/>
            <w:shd w:val="clear" w:color="auto" w:fill="FFFF00"/>
          </w:tcPr>
          <w:p w14:paraId="1B84E8CC" w14:textId="77777777" w:rsidR="00FE2BC8" w:rsidRPr="007406FF" w:rsidRDefault="00FE2BC8" w:rsidP="00F50CC1">
            <w:pPr>
              <w:pStyle w:val="TableParagraph"/>
              <w:spacing w:before="108"/>
              <w:ind w:left="109"/>
            </w:pPr>
            <w:r w:rsidRPr="00A75BBC">
              <w:rPr>
                <w:b/>
                <w:bCs/>
              </w:rPr>
              <w:t>DUAE</w:t>
            </w:r>
          </w:p>
        </w:tc>
        <w:tc>
          <w:tcPr>
            <w:tcW w:w="3969" w:type="dxa"/>
            <w:shd w:val="clear" w:color="auto" w:fill="FFFF00"/>
          </w:tcPr>
          <w:p w14:paraId="54E38C76" w14:textId="77777777" w:rsidR="00FE2BC8" w:rsidRPr="007406FF" w:rsidRDefault="00FE2BC8" w:rsidP="00F50CC1">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3890671B" w14:textId="77777777" w:rsidR="00FE2BC8" w:rsidRPr="007406FF" w:rsidRDefault="00FE2BC8" w:rsidP="00F50CC1">
            <w:pPr>
              <w:pStyle w:val="TableParagraph"/>
              <w:spacing w:before="108"/>
              <w:ind w:left="105"/>
            </w:pPr>
            <w:r>
              <w:rPr>
                <w:b/>
                <w:iCs/>
                <w:sz w:val="20"/>
                <w:szCs w:val="20"/>
                <w:lang w:val="en-US"/>
              </w:rPr>
              <w:t>obligator</w:t>
            </w:r>
          </w:p>
        </w:tc>
      </w:tr>
      <w:tr w:rsidR="00FE2BC8" w:rsidRPr="007406FF" w14:paraId="7460F2DC" w14:textId="77777777" w:rsidTr="00F50CC1">
        <w:trPr>
          <w:trHeight w:val="627"/>
        </w:trPr>
        <w:tc>
          <w:tcPr>
            <w:tcW w:w="572" w:type="dxa"/>
            <w:shd w:val="clear" w:color="auto" w:fill="FFFF00"/>
          </w:tcPr>
          <w:p w14:paraId="4E657C7D" w14:textId="77777777" w:rsidR="00FE2BC8" w:rsidRPr="007406FF" w:rsidRDefault="00FE2BC8" w:rsidP="00F50CC1">
            <w:pPr>
              <w:pStyle w:val="TableParagraph"/>
              <w:spacing w:before="108"/>
              <w:ind w:left="105"/>
            </w:pPr>
            <w:r>
              <w:rPr>
                <w:b/>
                <w:iCs/>
                <w:sz w:val="20"/>
                <w:szCs w:val="20"/>
                <w:lang w:val="en-US"/>
              </w:rPr>
              <w:t>4</w:t>
            </w:r>
          </w:p>
        </w:tc>
        <w:tc>
          <w:tcPr>
            <w:tcW w:w="3417" w:type="dxa"/>
            <w:shd w:val="clear" w:color="auto" w:fill="FFFF00"/>
          </w:tcPr>
          <w:p w14:paraId="2665A1A0" w14:textId="77777777" w:rsidR="00FE2BC8" w:rsidRPr="007406FF" w:rsidRDefault="00FE2BC8" w:rsidP="00F50CC1">
            <w:pPr>
              <w:pStyle w:val="TableParagraph"/>
              <w:spacing w:before="108"/>
              <w:ind w:left="109"/>
            </w:pPr>
            <w:r w:rsidRPr="00A75BBC">
              <w:rPr>
                <w:b/>
                <w:bCs/>
              </w:rPr>
              <w:t>CERERE DE PARTICIPARE</w:t>
            </w:r>
          </w:p>
        </w:tc>
        <w:tc>
          <w:tcPr>
            <w:tcW w:w="3969" w:type="dxa"/>
            <w:shd w:val="clear" w:color="auto" w:fill="FFFF00"/>
          </w:tcPr>
          <w:p w14:paraId="23F64547" w14:textId="77777777" w:rsidR="00FE2BC8" w:rsidRPr="007406FF" w:rsidRDefault="00FE2BC8" w:rsidP="00F50CC1">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39CC7994" w14:textId="77777777" w:rsidR="00FE2BC8" w:rsidRPr="007406FF" w:rsidRDefault="00FE2BC8" w:rsidP="00F50CC1">
            <w:pPr>
              <w:pStyle w:val="TableParagraph"/>
              <w:spacing w:before="108"/>
              <w:ind w:left="105"/>
            </w:pPr>
            <w:r>
              <w:rPr>
                <w:b/>
                <w:iCs/>
                <w:sz w:val="20"/>
                <w:szCs w:val="20"/>
                <w:lang w:val="en-US"/>
              </w:rPr>
              <w:t>obligator</w:t>
            </w:r>
          </w:p>
        </w:tc>
      </w:tr>
      <w:tr w:rsidR="00FE2BC8" w:rsidRPr="007406FF" w14:paraId="1D13AAAA" w14:textId="77777777" w:rsidTr="00F50CC1">
        <w:trPr>
          <w:trHeight w:val="627"/>
        </w:trPr>
        <w:tc>
          <w:tcPr>
            <w:tcW w:w="572" w:type="dxa"/>
            <w:shd w:val="clear" w:color="auto" w:fill="FFFF00"/>
          </w:tcPr>
          <w:p w14:paraId="4651E8CB" w14:textId="77777777" w:rsidR="00FE2BC8" w:rsidRDefault="00FE2BC8" w:rsidP="00F50CC1">
            <w:pPr>
              <w:pStyle w:val="TableParagraph"/>
              <w:spacing w:before="108"/>
              <w:ind w:left="105"/>
            </w:pPr>
            <w:r>
              <w:rPr>
                <w:b/>
                <w:iCs/>
                <w:sz w:val="20"/>
                <w:szCs w:val="20"/>
                <w:lang w:val="en-US"/>
              </w:rPr>
              <w:t>5</w:t>
            </w:r>
          </w:p>
        </w:tc>
        <w:tc>
          <w:tcPr>
            <w:tcW w:w="3417" w:type="dxa"/>
            <w:shd w:val="clear" w:color="auto" w:fill="FFFF00"/>
          </w:tcPr>
          <w:p w14:paraId="4F5C8BC9" w14:textId="77777777" w:rsidR="00FE2BC8" w:rsidRDefault="00FE2BC8" w:rsidP="00F50CC1">
            <w:pPr>
              <w:pStyle w:val="TableParagraph"/>
              <w:spacing w:before="108"/>
              <w:ind w:left="109"/>
            </w:pPr>
            <w:r w:rsidRPr="00A75BBC">
              <w:rPr>
                <w:b/>
                <w:bCs/>
              </w:rPr>
              <w:t xml:space="preserve">DECLARAȚIE PRIVIND VALABILITATEA OFERTELOR </w:t>
            </w:r>
          </w:p>
        </w:tc>
        <w:tc>
          <w:tcPr>
            <w:tcW w:w="3969" w:type="dxa"/>
            <w:shd w:val="clear" w:color="auto" w:fill="FFFF00"/>
          </w:tcPr>
          <w:p w14:paraId="2C6B8845" w14:textId="77777777" w:rsidR="00FE2BC8" w:rsidRDefault="00FE2BC8" w:rsidP="00F50CC1">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34578846" w14:textId="77777777" w:rsidR="00FE2BC8" w:rsidRPr="007406FF" w:rsidRDefault="00FE2BC8" w:rsidP="00F50CC1">
            <w:pPr>
              <w:pStyle w:val="TableParagraph"/>
              <w:spacing w:before="108"/>
              <w:ind w:left="105"/>
            </w:pPr>
            <w:r>
              <w:rPr>
                <w:b/>
                <w:iCs/>
                <w:sz w:val="20"/>
                <w:szCs w:val="20"/>
                <w:lang w:val="en-US"/>
              </w:rPr>
              <w:t>obligator</w:t>
            </w:r>
          </w:p>
        </w:tc>
      </w:tr>
      <w:tr w:rsidR="00FE2BC8" w:rsidRPr="007406FF" w14:paraId="2BE2B830" w14:textId="77777777" w:rsidTr="00F50CC1">
        <w:trPr>
          <w:trHeight w:val="518"/>
        </w:trPr>
        <w:tc>
          <w:tcPr>
            <w:tcW w:w="9517" w:type="dxa"/>
            <w:gridSpan w:val="4"/>
            <w:shd w:val="clear" w:color="auto" w:fill="FFFF00"/>
          </w:tcPr>
          <w:p w14:paraId="16870F4E" w14:textId="77777777" w:rsidR="00FE2BC8" w:rsidRDefault="00FE2BC8" w:rsidP="00F50CC1">
            <w:pPr>
              <w:pStyle w:val="TableParagraph"/>
              <w:spacing w:before="103"/>
              <w:ind w:left="2298" w:right="4167" w:firstLine="284"/>
              <w:jc w:val="center"/>
              <w:rPr>
                <w:b/>
              </w:rPr>
            </w:pPr>
            <w:r>
              <w:rPr>
                <w:b/>
              </w:rPr>
              <w:t>INCLUSIV,</w:t>
            </w:r>
          </w:p>
          <w:p w14:paraId="5662EB1E" w14:textId="77777777" w:rsidR="00FE2BC8" w:rsidRPr="007406FF" w:rsidRDefault="00FE2BC8" w:rsidP="00F50CC1">
            <w:pPr>
              <w:pStyle w:val="TableParagraph"/>
              <w:spacing w:before="103"/>
              <w:ind w:left="1589" w:right="2599"/>
              <w:jc w:val="center"/>
              <w:rPr>
                <w:b/>
              </w:rPr>
            </w:pPr>
            <w:r>
              <w:rPr>
                <w:b/>
              </w:rPr>
              <w:t xml:space="preserve">          documente suplimentare la oferta</w:t>
            </w:r>
          </w:p>
        </w:tc>
      </w:tr>
      <w:tr w:rsidR="00FE2BC8" w:rsidRPr="007406FF" w14:paraId="0F0A6C6B" w14:textId="77777777" w:rsidTr="00F50CC1">
        <w:trPr>
          <w:trHeight w:val="559"/>
        </w:trPr>
        <w:tc>
          <w:tcPr>
            <w:tcW w:w="572" w:type="dxa"/>
            <w:shd w:val="clear" w:color="auto" w:fill="FFFF00"/>
          </w:tcPr>
          <w:p w14:paraId="33C0DE8F" w14:textId="77777777" w:rsidR="00FE2BC8" w:rsidRPr="00094362" w:rsidRDefault="00FE2BC8" w:rsidP="00F50CC1">
            <w:pPr>
              <w:pStyle w:val="TableParagraph"/>
              <w:spacing w:before="103"/>
              <w:ind w:left="105"/>
              <w:rPr>
                <w:sz w:val="20"/>
                <w:szCs w:val="20"/>
              </w:rPr>
            </w:pPr>
            <w:r>
              <w:rPr>
                <w:sz w:val="20"/>
                <w:szCs w:val="20"/>
              </w:rPr>
              <w:t>1</w:t>
            </w:r>
          </w:p>
        </w:tc>
        <w:tc>
          <w:tcPr>
            <w:tcW w:w="3417" w:type="dxa"/>
            <w:shd w:val="clear" w:color="auto" w:fill="FFFF00"/>
          </w:tcPr>
          <w:p w14:paraId="0926D49E" w14:textId="77777777" w:rsidR="00FE2BC8" w:rsidRPr="00094362" w:rsidRDefault="00FE2BC8" w:rsidP="00F50CC1">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31B75B82" w14:textId="77777777" w:rsidR="00FE2BC8" w:rsidRPr="00094362" w:rsidRDefault="00FE2BC8" w:rsidP="00F50CC1">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623E6736" w14:textId="77777777" w:rsidR="00FE2BC8" w:rsidRPr="00094362" w:rsidRDefault="00FE2BC8" w:rsidP="00F50CC1">
            <w:pPr>
              <w:pStyle w:val="TableParagraph"/>
              <w:spacing w:before="103"/>
              <w:ind w:left="105"/>
              <w:rPr>
                <w:sz w:val="20"/>
                <w:szCs w:val="20"/>
              </w:rPr>
            </w:pPr>
            <w:r w:rsidRPr="00094362">
              <w:rPr>
                <w:sz w:val="20"/>
                <w:szCs w:val="20"/>
              </w:rPr>
              <w:t>DA</w:t>
            </w:r>
          </w:p>
        </w:tc>
      </w:tr>
      <w:tr w:rsidR="00FE2BC8" w:rsidRPr="007406FF" w14:paraId="3C020092" w14:textId="77777777" w:rsidTr="00F50CC1">
        <w:trPr>
          <w:trHeight w:val="559"/>
        </w:trPr>
        <w:tc>
          <w:tcPr>
            <w:tcW w:w="572" w:type="dxa"/>
            <w:shd w:val="clear" w:color="auto" w:fill="FFFF00"/>
          </w:tcPr>
          <w:p w14:paraId="1DEE0AA2" w14:textId="77777777" w:rsidR="00FE2BC8" w:rsidRPr="00094362" w:rsidRDefault="00FE2BC8" w:rsidP="00F50CC1">
            <w:pPr>
              <w:pStyle w:val="TableParagraph"/>
              <w:spacing w:before="103"/>
              <w:ind w:left="105"/>
              <w:rPr>
                <w:sz w:val="20"/>
                <w:szCs w:val="20"/>
              </w:rPr>
            </w:pPr>
            <w:r>
              <w:rPr>
                <w:sz w:val="20"/>
                <w:szCs w:val="20"/>
              </w:rPr>
              <w:t>2</w:t>
            </w:r>
          </w:p>
        </w:tc>
        <w:tc>
          <w:tcPr>
            <w:tcW w:w="3417" w:type="dxa"/>
            <w:shd w:val="clear" w:color="auto" w:fill="FFFF00"/>
          </w:tcPr>
          <w:p w14:paraId="501AA073" w14:textId="77777777" w:rsidR="00FE2BC8" w:rsidRPr="00094362" w:rsidRDefault="00FE2BC8" w:rsidP="00F50CC1">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288A2D14" w14:textId="77777777" w:rsidR="00FE2BC8" w:rsidRPr="00094362" w:rsidRDefault="00FE2BC8" w:rsidP="00F50CC1">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57F00ED0" w14:textId="77777777" w:rsidR="00FE2BC8" w:rsidRPr="00094362" w:rsidRDefault="00FE2BC8" w:rsidP="00F50CC1">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2F752465" w14:textId="77777777" w:rsidR="00FE2BC8" w:rsidRPr="00094362" w:rsidRDefault="00FE2BC8" w:rsidP="00F50CC1">
            <w:pPr>
              <w:pStyle w:val="TableParagraph"/>
              <w:spacing w:before="103"/>
              <w:ind w:left="105"/>
              <w:rPr>
                <w:sz w:val="20"/>
                <w:szCs w:val="20"/>
              </w:rPr>
            </w:pPr>
            <w:r w:rsidRPr="00094362">
              <w:rPr>
                <w:sz w:val="20"/>
                <w:szCs w:val="20"/>
              </w:rPr>
              <w:t>DA</w:t>
            </w:r>
          </w:p>
        </w:tc>
      </w:tr>
      <w:tr w:rsidR="00FE2BC8" w:rsidRPr="007406FF" w14:paraId="43D944A1" w14:textId="77777777" w:rsidTr="00F50CC1">
        <w:trPr>
          <w:trHeight w:val="1144"/>
        </w:trPr>
        <w:tc>
          <w:tcPr>
            <w:tcW w:w="572" w:type="dxa"/>
            <w:shd w:val="clear" w:color="auto" w:fill="FFFF00"/>
          </w:tcPr>
          <w:p w14:paraId="33DCBEA0" w14:textId="77777777" w:rsidR="00FE2BC8" w:rsidRPr="00094362" w:rsidRDefault="00FE2BC8" w:rsidP="00F50CC1">
            <w:pPr>
              <w:pStyle w:val="TableParagraph"/>
              <w:spacing w:before="103"/>
              <w:ind w:left="105"/>
              <w:rPr>
                <w:sz w:val="20"/>
                <w:szCs w:val="20"/>
              </w:rPr>
            </w:pPr>
            <w:r>
              <w:rPr>
                <w:sz w:val="20"/>
                <w:szCs w:val="20"/>
              </w:rPr>
              <w:t>3</w:t>
            </w:r>
          </w:p>
        </w:tc>
        <w:tc>
          <w:tcPr>
            <w:tcW w:w="3417" w:type="dxa"/>
            <w:shd w:val="clear" w:color="auto" w:fill="FFFF00"/>
          </w:tcPr>
          <w:p w14:paraId="3689D4F2" w14:textId="77777777" w:rsidR="00FE2BC8" w:rsidRPr="00094362" w:rsidRDefault="00FE2BC8" w:rsidP="00F50CC1">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60BB1311" w14:textId="77777777" w:rsidR="00FE2BC8" w:rsidRPr="00094362" w:rsidRDefault="00FE2BC8" w:rsidP="00F50CC1">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03D75423" w14:textId="77777777" w:rsidR="00FE2BC8" w:rsidRPr="00094362" w:rsidRDefault="00FE2BC8" w:rsidP="00F50CC1">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6C377D6" w14:textId="77777777" w:rsidR="00FE2BC8" w:rsidRPr="00094362" w:rsidRDefault="00FE2BC8" w:rsidP="00F50CC1">
            <w:pPr>
              <w:pStyle w:val="TableParagraph"/>
              <w:spacing w:line="264" w:lineRule="exact"/>
              <w:ind w:left="-1"/>
              <w:rPr>
                <w:sz w:val="20"/>
                <w:szCs w:val="20"/>
              </w:rPr>
            </w:pPr>
            <w:r w:rsidRPr="00094362">
              <w:rPr>
                <w:sz w:val="20"/>
                <w:szCs w:val="20"/>
              </w:rPr>
              <w:t>DA</w:t>
            </w:r>
          </w:p>
        </w:tc>
      </w:tr>
      <w:tr w:rsidR="00FE2BC8" w:rsidRPr="007406FF" w14:paraId="1DE6B2A5" w14:textId="77777777" w:rsidTr="00F50CC1">
        <w:trPr>
          <w:trHeight w:val="1086"/>
        </w:trPr>
        <w:tc>
          <w:tcPr>
            <w:tcW w:w="572" w:type="dxa"/>
            <w:shd w:val="clear" w:color="auto" w:fill="FFFF00"/>
          </w:tcPr>
          <w:p w14:paraId="012A9FF2" w14:textId="77777777" w:rsidR="00FE2BC8" w:rsidRPr="00094362" w:rsidRDefault="00FE2BC8" w:rsidP="00F50CC1">
            <w:pPr>
              <w:pStyle w:val="TableParagraph"/>
              <w:spacing w:before="103"/>
              <w:ind w:left="105"/>
              <w:rPr>
                <w:sz w:val="20"/>
                <w:szCs w:val="20"/>
              </w:rPr>
            </w:pPr>
            <w:r>
              <w:rPr>
                <w:sz w:val="20"/>
                <w:szCs w:val="20"/>
              </w:rPr>
              <w:t>4</w:t>
            </w:r>
          </w:p>
        </w:tc>
        <w:tc>
          <w:tcPr>
            <w:tcW w:w="3417" w:type="dxa"/>
            <w:shd w:val="clear" w:color="auto" w:fill="FFFF00"/>
          </w:tcPr>
          <w:p w14:paraId="5B46B704" w14:textId="77777777" w:rsidR="00FE2BC8" w:rsidRPr="00094362" w:rsidRDefault="00FE2BC8" w:rsidP="00F50CC1">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42E805D2" w14:textId="77777777" w:rsidR="00FE2BC8" w:rsidRPr="00094362" w:rsidRDefault="00FE2BC8" w:rsidP="00F50CC1">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5A3427C6" w14:textId="77777777" w:rsidR="00FE2BC8" w:rsidRPr="00094362" w:rsidRDefault="00FE2BC8" w:rsidP="00F50CC1">
            <w:pPr>
              <w:rPr>
                <w:sz w:val="20"/>
                <w:szCs w:val="20"/>
              </w:rPr>
            </w:pPr>
            <w:r w:rsidRPr="00094362">
              <w:rPr>
                <w:sz w:val="20"/>
                <w:szCs w:val="20"/>
              </w:rPr>
              <w:t>DA</w:t>
            </w:r>
          </w:p>
        </w:tc>
      </w:tr>
      <w:tr w:rsidR="00FE2BC8" w:rsidRPr="007406FF" w14:paraId="42743B84" w14:textId="77777777" w:rsidTr="00F50CC1">
        <w:trPr>
          <w:trHeight w:val="448"/>
        </w:trPr>
        <w:tc>
          <w:tcPr>
            <w:tcW w:w="572" w:type="dxa"/>
            <w:shd w:val="clear" w:color="auto" w:fill="FFFF00"/>
          </w:tcPr>
          <w:p w14:paraId="36602402" w14:textId="77777777" w:rsidR="00FE2BC8" w:rsidRPr="00094362" w:rsidRDefault="00FE2BC8" w:rsidP="00F50CC1">
            <w:pPr>
              <w:pStyle w:val="TableParagraph"/>
              <w:spacing w:before="103"/>
              <w:ind w:left="105"/>
              <w:rPr>
                <w:sz w:val="20"/>
                <w:szCs w:val="20"/>
              </w:rPr>
            </w:pPr>
            <w:r>
              <w:rPr>
                <w:sz w:val="20"/>
                <w:szCs w:val="20"/>
              </w:rPr>
              <w:t>5</w:t>
            </w:r>
          </w:p>
        </w:tc>
        <w:tc>
          <w:tcPr>
            <w:tcW w:w="3417" w:type="dxa"/>
            <w:shd w:val="clear" w:color="auto" w:fill="FFFF00"/>
          </w:tcPr>
          <w:p w14:paraId="21521FD2" w14:textId="77777777" w:rsidR="00FE2BC8" w:rsidRPr="00094362" w:rsidRDefault="00FE2BC8" w:rsidP="00F50CC1">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669B6C84" w14:textId="77777777" w:rsidR="00FE2BC8" w:rsidRPr="00094362" w:rsidRDefault="00FE2BC8" w:rsidP="00F50CC1">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739EEAC0" w14:textId="77777777" w:rsidR="00FE2BC8" w:rsidRPr="00094362" w:rsidRDefault="00FE2BC8" w:rsidP="00F50CC1">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32A0D00C" w14:textId="77777777" w:rsidR="00FE2BC8" w:rsidRPr="00094362" w:rsidRDefault="00FE2BC8" w:rsidP="00F50CC1">
            <w:pPr>
              <w:rPr>
                <w:sz w:val="20"/>
                <w:szCs w:val="20"/>
              </w:rPr>
            </w:pPr>
            <w:r w:rsidRPr="00094362">
              <w:rPr>
                <w:spacing w:val="-2"/>
                <w:sz w:val="20"/>
                <w:szCs w:val="20"/>
              </w:rPr>
              <w:t>economi</w:t>
            </w:r>
          </w:p>
        </w:tc>
        <w:tc>
          <w:tcPr>
            <w:tcW w:w="1559" w:type="dxa"/>
            <w:shd w:val="clear" w:color="auto" w:fill="FFFF00"/>
          </w:tcPr>
          <w:p w14:paraId="5E5A1F6B" w14:textId="77777777" w:rsidR="00FE2BC8" w:rsidRPr="00094362" w:rsidRDefault="00FE2BC8" w:rsidP="00F50CC1">
            <w:pPr>
              <w:rPr>
                <w:sz w:val="20"/>
                <w:szCs w:val="20"/>
              </w:rPr>
            </w:pPr>
            <w:r w:rsidRPr="00094362">
              <w:rPr>
                <w:sz w:val="20"/>
                <w:szCs w:val="20"/>
              </w:rPr>
              <w:t>DA</w:t>
            </w:r>
          </w:p>
        </w:tc>
      </w:tr>
      <w:tr w:rsidR="00FE2BC8" w:rsidRPr="007406FF" w14:paraId="54AE7B71" w14:textId="77777777" w:rsidTr="00F50CC1">
        <w:trPr>
          <w:trHeight w:val="525"/>
        </w:trPr>
        <w:tc>
          <w:tcPr>
            <w:tcW w:w="572" w:type="dxa"/>
            <w:shd w:val="clear" w:color="auto" w:fill="FFFF00"/>
          </w:tcPr>
          <w:p w14:paraId="001C0329" w14:textId="77777777" w:rsidR="00FE2BC8" w:rsidRPr="00094362" w:rsidRDefault="00FE2BC8" w:rsidP="00F50CC1">
            <w:pPr>
              <w:ind w:left="100"/>
              <w:rPr>
                <w:sz w:val="20"/>
                <w:szCs w:val="20"/>
              </w:rPr>
            </w:pPr>
            <w:r>
              <w:rPr>
                <w:sz w:val="20"/>
                <w:szCs w:val="20"/>
              </w:rPr>
              <w:t>6</w:t>
            </w:r>
          </w:p>
        </w:tc>
        <w:tc>
          <w:tcPr>
            <w:tcW w:w="3417" w:type="dxa"/>
            <w:shd w:val="clear" w:color="auto" w:fill="FFFF00"/>
          </w:tcPr>
          <w:p w14:paraId="4DB1E4F4" w14:textId="77777777" w:rsidR="00FE2BC8" w:rsidRPr="00094362" w:rsidRDefault="00FE2BC8" w:rsidP="00F50CC1">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3CA95329" w14:textId="77777777" w:rsidR="00FE2BC8" w:rsidRPr="00094362" w:rsidRDefault="00FE2BC8" w:rsidP="00F50CC1">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46E8310C" w14:textId="77777777" w:rsidR="00FE2BC8" w:rsidRPr="00094362" w:rsidRDefault="00FE2BC8" w:rsidP="00F50CC1">
            <w:pPr>
              <w:ind w:left="-9"/>
              <w:rPr>
                <w:sz w:val="20"/>
                <w:szCs w:val="20"/>
              </w:rPr>
            </w:pPr>
            <w:r w:rsidRPr="00094362">
              <w:rPr>
                <w:sz w:val="20"/>
                <w:szCs w:val="20"/>
              </w:rPr>
              <w:t>DA</w:t>
            </w:r>
          </w:p>
        </w:tc>
      </w:tr>
      <w:tr w:rsidR="00FE2BC8" w:rsidRPr="007406FF" w14:paraId="2DA14B8A" w14:textId="77777777" w:rsidTr="00F50CC1">
        <w:trPr>
          <w:trHeight w:val="525"/>
        </w:trPr>
        <w:tc>
          <w:tcPr>
            <w:tcW w:w="572" w:type="dxa"/>
            <w:shd w:val="clear" w:color="auto" w:fill="FFFF00"/>
          </w:tcPr>
          <w:p w14:paraId="44C26EF9" w14:textId="77777777" w:rsidR="00FE2BC8" w:rsidRPr="00094362" w:rsidRDefault="00FE2BC8" w:rsidP="00F50CC1">
            <w:pPr>
              <w:ind w:left="100"/>
              <w:rPr>
                <w:sz w:val="20"/>
                <w:szCs w:val="20"/>
              </w:rPr>
            </w:pPr>
            <w:r>
              <w:rPr>
                <w:sz w:val="20"/>
                <w:szCs w:val="20"/>
              </w:rPr>
              <w:t>7</w:t>
            </w:r>
          </w:p>
        </w:tc>
        <w:tc>
          <w:tcPr>
            <w:tcW w:w="3417" w:type="dxa"/>
            <w:shd w:val="clear" w:color="auto" w:fill="FFFF00"/>
          </w:tcPr>
          <w:p w14:paraId="722826E3" w14:textId="77777777" w:rsidR="00FE2BC8" w:rsidRPr="00094362" w:rsidRDefault="00FE2BC8" w:rsidP="00F50CC1">
            <w:pPr>
              <w:rPr>
                <w:rFonts w:eastAsia="PMingLiU"/>
                <w:b/>
                <w:sz w:val="20"/>
                <w:szCs w:val="20"/>
                <w:lang w:val="en-US" w:eastAsia="zh-CN"/>
              </w:rPr>
            </w:pPr>
            <w:r w:rsidRPr="00094362">
              <w:rPr>
                <w:rFonts w:eastAsia="PMingLiU"/>
                <w:b/>
                <w:sz w:val="20"/>
                <w:szCs w:val="20"/>
                <w:lang w:val="en-US" w:eastAsia="zh-CN"/>
              </w:rPr>
              <w:t>DECLARAȚIE</w:t>
            </w:r>
          </w:p>
          <w:p w14:paraId="0968C9E7" w14:textId="77777777" w:rsidR="00FE2BC8" w:rsidRPr="00094362" w:rsidRDefault="00FE2BC8" w:rsidP="00F50CC1">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14:paraId="14166B14" w14:textId="77777777" w:rsidR="00FE2BC8" w:rsidRPr="00094362" w:rsidRDefault="00FE2BC8" w:rsidP="00F50CC1">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a) lista lucrărilor similare executate în ultimii 5 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lastRenderedPageBreak/>
              <w:t>Contacte/Procese verbale de executie a lucrarilor similare</w:t>
            </w:r>
            <w:r>
              <w:rPr>
                <w:rFonts w:eastAsia="PMingLiU"/>
                <w:b/>
                <w:sz w:val="20"/>
                <w:szCs w:val="20"/>
                <w:lang w:eastAsia="zh-CN"/>
              </w:rPr>
              <w:t>, recomandari</w:t>
            </w:r>
          </w:p>
        </w:tc>
        <w:tc>
          <w:tcPr>
            <w:tcW w:w="3969" w:type="dxa"/>
            <w:shd w:val="clear" w:color="auto" w:fill="FFFF00"/>
          </w:tcPr>
          <w:p w14:paraId="3B168EAC" w14:textId="77777777" w:rsidR="00FE2BC8" w:rsidRPr="00094362" w:rsidRDefault="00FE2BC8" w:rsidP="00F50CC1">
            <w:pPr>
              <w:ind w:left="-9"/>
              <w:rPr>
                <w:sz w:val="20"/>
                <w:szCs w:val="20"/>
              </w:rPr>
            </w:pPr>
            <w:r w:rsidRPr="00094362">
              <w:rPr>
                <w:sz w:val="20"/>
                <w:szCs w:val="20"/>
                <w:lang w:val="en-US"/>
              </w:rPr>
              <w:lastRenderedPageBreak/>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6B6C1CFF" w14:textId="77777777" w:rsidR="00FE2BC8" w:rsidRPr="00094362" w:rsidRDefault="00FE2BC8" w:rsidP="00F50CC1">
            <w:pPr>
              <w:ind w:left="-9"/>
              <w:rPr>
                <w:sz w:val="20"/>
                <w:szCs w:val="20"/>
              </w:rPr>
            </w:pPr>
            <w:r w:rsidRPr="00094362">
              <w:rPr>
                <w:sz w:val="20"/>
                <w:szCs w:val="20"/>
              </w:rPr>
              <w:t>DA</w:t>
            </w:r>
          </w:p>
        </w:tc>
      </w:tr>
      <w:tr w:rsidR="00FE2BC8" w:rsidRPr="007406FF" w14:paraId="6861EF34" w14:textId="77777777" w:rsidTr="00F50CC1">
        <w:trPr>
          <w:trHeight w:val="525"/>
        </w:trPr>
        <w:tc>
          <w:tcPr>
            <w:tcW w:w="572" w:type="dxa"/>
            <w:shd w:val="clear" w:color="auto" w:fill="FFFF00"/>
          </w:tcPr>
          <w:p w14:paraId="1FDBAC00" w14:textId="77777777" w:rsidR="00FE2BC8" w:rsidRPr="00094362" w:rsidRDefault="00FE2BC8" w:rsidP="00F50CC1">
            <w:pPr>
              <w:ind w:left="100"/>
              <w:rPr>
                <w:sz w:val="20"/>
                <w:szCs w:val="20"/>
              </w:rPr>
            </w:pPr>
            <w:r>
              <w:rPr>
                <w:sz w:val="20"/>
                <w:szCs w:val="20"/>
              </w:rPr>
              <w:t>8</w:t>
            </w:r>
          </w:p>
        </w:tc>
        <w:tc>
          <w:tcPr>
            <w:tcW w:w="3417" w:type="dxa"/>
            <w:shd w:val="clear" w:color="auto" w:fill="FFFF00"/>
          </w:tcPr>
          <w:p w14:paraId="49623EB0" w14:textId="77777777" w:rsidR="00FE2BC8" w:rsidRPr="00094362" w:rsidRDefault="00FE2BC8" w:rsidP="00F50CC1">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590BB2BD" w14:textId="77777777" w:rsidR="00FE2BC8" w:rsidRPr="00094362" w:rsidRDefault="00FE2BC8" w:rsidP="00F50CC1">
            <w:pPr>
              <w:ind w:left="100" w:right="271"/>
              <w:rPr>
                <w:sz w:val="20"/>
                <w:szCs w:val="20"/>
              </w:rPr>
            </w:pPr>
            <w:r w:rsidRPr="00094362">
              <w:rPr>
                <w:sz w:val="20"/>
                <w:szCs w:val="20"/>
              </w:rPr>
              <w:t>principalelor lucrări executate în ultimii</w:t>
            </w:r>
            <w:r w:rsidRPr="00094362">
              <w:rPr>
                <w:spacing w:val="-13"/>
                <w:sz w:val="20"/>
                <w:szCs w:val="20"/>
              </w:rPr>
              <w:t xml:space="preserve"> </w:t>
            </w:r>
            <w:r w:rsidRPr="00094362">
              <w:rPr>
                <w:sz w:val="20"/>
                <w:szCs w:val="20"/>
              </w:rPr>
              <w:t>ani</w:t>
            </w:r>
            <w:r w:rsidRPr="00094362">
              <w:rPr>
                <w:spacing w:val="-6"/>
                <w:sz w:val="20"/>
                <w:szCs w:val="20"/>
              </w:rPr>
              <w:t xml:space="preserve"> </w:t>
            </w:r>
            <w:r w:rsidRPr="00094362">
              <w:rPr>
                <w:sz w:val="20"/>
                <w:szCs w:val="20"/>
              </w:rPr>
              <w:t>(2022-202</w:t>
            </w:r>
            <w:r>
              <w:rPr>
                <w:sz w:val="20"/>
                <w:szCs w:val="20"/>
              </w:rPr>
              <w:t>5</w:t>
            </w:r>
            <w:r w:rsidRPr="00094362">
              <w:rPr>
                <w:sz w:val="20"/>
                <w:szCs w:val="20"/>
              </w:rPr>
              <w:t>)</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30D4DD78" w14:textId="77777777" w:rsidR="00FE2BC8" w:rsidRPr="00094362" w:rsidRDefault="00FE2BC8" w:rsidP="00F50CC1">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71411224" w14:textId="77777777" w:rsidR="00FE2BC8" w:rsidRPr="00094362" w:rsidRDefault="00FE2BC8" w:rsidP="00F50CC1">
            <w:pPr>
              <w:ind w:left="-9"/>
              <w:rPr>
                <w:sz w:val="20"/>
                <w:szCs w:val="20"/>
              </w:rPr>
            </w:pPr>
            <w:r w:rsidRPr="00094362">
              <w:rPr>
                <w:sz w:val="20"/>
                <w:szCs w:val="20"/>
              </w:rPr>
              <w:t>DA</w:t>
            </w:r>
          </w:p>
        </w:tc>
      </w:tr>
      <w:tr w:rsidR="00FE2BC8" w:rsidRPr="007406FF" w14:paraId="1B8AC67F" w14:textId="77777777" w:rsidTr="00F50CC1">
        <w:trPr>
          <w:trHeight w:val="525"/>
        </w:trPr>
        <w:tc>
          <w:tcPr>
            <w:tcW w:w="572" w:type="dxa"/>
            <w:shd w:val="clear" w:color="auto" w:fill="FFFF00"/>
          </w:tcPr>
          <w:p w14:paraId="10228F1C" w14:textId="77777777" w:rsidR="00FE2BC8" w:rsidRPr="00094362" w:rsidRDefault="00FE2BC8" w:rsidP="00F50CC1">
            <w:pPr>
              <w:ind w:left="100"/>
              <w:rPr>
                <w:sz w:val="20"/>
                <w:szCs w:val="20"/>
              </w:rPr>
            </w:pPr>
            <w:r>
              <w:rPr>
                <w:sz w:val="20"/>
                <w:szCs w:val="20"/>
              </w:rPr>
              <w:t>9</w:t>
            </w:r>
          </w:p>
        </w:tc>
        <w:tc>
          <w:tcPr>
            <w:tcW w:w="3417" w:type="dxa"/>
            <w:shd w:val="clear" w:color="auto" w:fill="FFFF00"/>
          </w:tcPr>
          <w:p w14:paraId="18D8EA42" w14:textId="77777777" w:rsidR="00FE2BC8" w:rsidRPr="00094362" w:rsidRDefault="00FE2BC8" w:rsidP="00F50CC1">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549FAB96" w14:textId="77777777" w:rsidR="00FE2BC8" w:rsidRPr="00094362" w:rsidRDefault="00FE2BC8" w:rsidP="00F50CC1">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0C866985" w14:textId="77777777" w:rsidR="00FE2BC8" w:rsidRPr="00094362" w:rsidRDefault="00FE2BC8" w:rsidP="00F50CC1">
            <w:pPr>
              <w:ind w:left="96"/>
              <w:rPr>
                <w:sz w:val="20"/>
                <w:szCs w:val="20"/>
              </w:rPr>
            </w:pPr>
            <w:r w:rsidRPr="00094362">
              <w:rPr>
                <w:sz w:val="20"/>
                <w:szCs w:val="20"/>
              </w:rPr>
              <w:t>DA</w:t>
            </w:r>
          </w:p>
        </w:tc>
      </w:tr>
      <w:tr w:rsidR="00FE2BC8" w:rsidRPr="00B03A84" w14:paraId="4E340750" w14:textId="77777777" w:rsidTr="00F50CC1">
        <w:trPr>
          <w:trHeight w:val="525"/>
        </w:trPr>
        <w:tc>
          <w:tcPr>
            <w:tcW w:w="572" w:type="dxa"/>
            <w:shd w:val="clear" w:color="auto" w:fill="FFFF00"/>
          </w:tcPr>
          <w:p w14:paraId="35EDABF0" w14:textId="77777777" w:rsidR="00FE2BC8" w:rsidRPr="00094362" w:rsidRDefault="00FE2BC8" w:rsidP="00F50CC1">
            <w:pPr>
              <w:ind w:left="100"/>
              <w:rPr>
                <w:sz w:val="20"/>
                <w:szCs w:val="20"/>
              </w:rPr>
            </w:pPr>
            <w:r>
              <w:rPr>
                <w:sz w:val="20"/>
                <w:szCs w:val="20"/>
              </w:rPr>
              <w:t>10</w:t>
            </w:r>
          </w:p>
        </w:tc>
        <w:tc>
          <w:tcPr>
            <w:tcW w:w="3417" w:type="dxa"/>
            <w:shd w:val="clear" w:color="auto" w:fill="FFFF00"/>
          </w:tcPr>
          <w:p w14:paraId="79E9D9B2" w14:textId="77777777" w:rsidR="00FE2BC8" w:rsidRPr="00094362" w:rsidRDefault="00FE2BC8" w:rsidP="00F50CC1">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1B5174C2" w14:textId="77777777" w:rsidR="00FE2BC8" w:rsidRPr="00094362" w:rsidRDefault="00FE2BC8" w:rsidP="00F50CC1">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1EF8E9F4" w14:textId="77777777" w:rsidR="00FE2BC8" w:rsidRPr="00094362" w:rsidRDefault="00FE2BC8" w:rsidP="00F50CC1">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FE2BC8" w:rsidRPr="00B03A84" w14:paraId="428DAA6C" w14:textId="77777777" w:rsidTr="00F50CC1">
        <w:trPr>
          <w:trHeight w:val="525"/>
        </w:trPr>
        <w:tc>
          <w:tcPr>
            <w:tcW w:w="572" w:type="dxa"/>
            <w:shd w:val="clear" w:color="auto" w:fill="FFFF00"/>
          </w:tcPr>
          <w:p w14:paraId="3D096174" w14:textId="77777777" w:rsidR="00FE2BC8" w:rsidRPr="00094362" w:rsidRDefault="00FE2BC8" w:rsidP="00F50CC1">
            <w:pPr>
              <w:ind w:left="100"/>
              <w:rPr>
                <w:sz w:val="20"/>
                <w:szCs w:val="20"/>
              </w:rPr>
            </w:pPr>
            <w:r>
              <w:rPr>
                <w:sz w:val="20"/>
                <w:szCs w:val="20"/>
              </w:rPr>
              <w:t>11</w:t>
            </w:r>
          </w:p>
        </w:tc>
        <w:tc>
          <w:tcPr>
            <w:tcW w:w="3417" w:type="dxa"/>
            <w:shd w:val="clear" w:color="auto" w:fill="FFFF00"/>
          </w:tcPr>
          <w:p w14:paraId="2BEC6D5E" w14:textId="77777777" w:rsidR="00FE2BC8" w:rsidRPr="00094362" w:rsidRDefault="00FE2BC8" w:rsidP="00F50CC1">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282C7AE7" w14:textId="77777777" w:rsidR="00FE2BC8" w:rsidRPr="00094362" w:rsidRDefault="00FE2BC8" w:rsidP="00F50CC1">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4D73BBE5" w14:textId="77777777" w:rsidR="00FE2BC8" w:rsidRPr="00094362" w:rsidRDefault="00FE2BC8" w:rsidP="00F50CC1">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6BFC2112" w14:textId="77777777" w:rsidR="00FE2BC8" w:rsidRPr="00094362" w:rsidRDefault="00FE2BC8" w:rsidP="00F50CC1">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FE2BC8" w:rsidRPr="00B03A84" w14:paraId="2461816B" w14:textId="77777777" w:rsidTr="00F50CC1">
        <w:trPr>
          <w:trHeight w:val="525"/>
        </w:trPr>
        <w:tc>
          <w:tcPr>
            <w:tcW w:w="572" w:type="dxa"/>
            <w:shd w:val="clear" w:color="auto" w:fill="FFFF00"/>
          </w:tcPr>
          <w:p w14:paraId="4FCFC6E0" w14:textId="77777777" w:rsidR="00FE2BC8" w:rsidRPr="00094362" w:rsidRDefault="00FE2BC8" w:rsidP="00F50CC1">
            <w:pPr>
              <w:ind w:left="100"/>
              <w:rPr>
                <w:sz w:val="20"/>
                <w:szCs w:val="20"/>
              </w:rPr>
            </w:pPr>
            <w:r>
              <w:rPr>
                <w:sz w:val="20"/>
                <w:szCs w:val="20"/>
              </w:rPr>
              <w:t>12</w:t>
            </w:r>
          </w:p>
        </w:tc>
        <w:tc>
          <w:tcPr>
            <w:tcW w:w="3417" w:type="dxa"/>
            <w:shd w:val="clear" w:color="auto" w:fill="FFFF00"/>
          </w:tcPr>
          <w:p w14:paraId="710D70D0" w14:textId="77777777" w:rsidR="00FE2BC8" w:rsidRPr="00094362" w:rsidRDefault="00FE2BC8" w:rsidP="00F50CC1">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2BADDBEB" w14:textId="77777777" w:rsidR="00FE2BC8" w:rsidRPr="00094362" w:rsidRDefault="00FE2BC8" w:rsidP="00F50CC1">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7DA7FB1" w14:textId="77777777" w:rsidR="00FE2BC8" w:rsidRPr="00094362" w:rsidRDefault="00FE2BC8" w:rsidP="00F50CC1">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FE2BC8" w14:paraId="04FF8248" w14:textId="77777777" w:rsidTr="00F50CC1">
        <w:trPr>
          <w:trHeight w:val="525"/>
        </w:trPr>
        <w:tc>
          <w:tcPr>
            <w:tcW w:w="572" w:type="dxa"/>
            <w:shd w:val="clear" w:color="auto" w:fill="FFFF00"/>
          </w:tcPr>
          <w:p w14:paraId="4BAEB0B9" w14:textId="77777777" w:rsidR="00FE2BC8" w:rsidRPr="00094362" w:rsidRDefault="00FE2BC8" w:rsidP="00F50CC1">
            <w:pPr>
              <w:ind w:left="100"/>
              <w:rPr>
                <w:sz w:val="20"/>
                <w:szCs w:val="20"/>
              </w:rPr>
            </w:pPr>
            <w:r>
              <w:rPr>
                <w:sz w:val="20"/>
                <w:szCs w:val="20"/>
              </w:rPr>
              <w:t>13</w:t>
            </w:r>
          </w:p>
        </w:tc>
        <w:tc>
          <w:tcPr>
            <w:tcW w:w="3417" w:type="dxa"/>
            <w:shd w:val="clear" w:color="auto" w:fill="FFFF00"/>
          </w:tcPr>
          <w:p w14:paraId="07BE94A8" w14:textId="77777777" w:rsidR="00FE2BC8" w:rsidRPr="00094362" w:rsidRDefault="00FE2BC8" w:rsidP="00F50CC1">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3559B6A4" w14:textId="77777777" w:rsidR="00FE2BC8" w:rsidRPr="00094362" w:rsidRDefault="00FE2BC8" w:rsidP="00F50CC1">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4DC0819A" w14:textId="77777777" w:rsidR="00FE2BC8" w:rsidRPr="00094362" w:rsidRDefault="00FE2BC8" w:rsidP="00F50CC1">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6D38CA7B" w14:textId="77777777" w:rsidR="00FE2BC8" w:rsidRPr="00094362" w:rsidRDefault="00FE2BC8" w:rsidP="00F50CC1">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36BCD336" w14:textId="77777777" w:rsidR="00FE2BC8" w:rsidRPr="00094362" w:rsidRDefault="00FE2BC8" w:rsidP="00F50CC1">
            <w:pPr>
              <w:rPr>
                <w:sz w:val="20"/>
                <w:szCs w:val="20"/>
              </w:rPr>
            </w:pPr>
            <w:r w:rsidRPr="00094362">
              <w:rPr>
                <w:sz w:val="20"/>
                <w:szCs w:val="20"/>
              </w:rPr>
              <w:t>DA</w:t>
            </w:r>
          </w:p>
        </w:tc>
      </w:tr>
    </w:tbl>
    <w:p w14:paraId="5935B874" w14:textId="77777777" w:rsidR="00FE2BC8" w:rsidRPr="00312CC3" w:rsidRDefault="00FE2BC8" w:rsidP="00FE2BC8">
      <w:pPr>
        <w:pStyle w:val="a"/>
        <w:numPr>
          <w:ilvl w:val="0"/>
          <w:numId w:val="28"/>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solicită</w:t>
      </w:r>
      <w:proofErr w:type="spellEnd"/>
    </w:p>
    <w:p w14:paraId="7CF23219" w14:textId="77777777" w:rsidR="00FE2BC8" w:rsidRDefault="00FE2BC8" w:rsidP="00FE2BC8">
      <w:pPr>
        <w:pStyle w:val="a"/>
        <w:numPr>
          <w:ilvl w:val="0"/>
          <w:numId w:val="0"/>
        </w:numPr>
        <w:shd w:val="clear" w:color="auto" w:fill="FFFFFF" w:themeFill="background1"/>
        <w:tabs>
          <w:tab w:val="right" w:pos="426"/>
          <w:tab w:val="left" w:pos="720"/>
        </w:tabs>
        <w:spacing w:before="125" w:line="237" w:lineRule="auto"/>
        <w:ind w:left="720" w:right="685"/>
      </w:pPr>
    </w:p>
    <w:p w14:paraId="7278E1DD" w14:textId="77777777" w:rsidR="00FE2BC8" w:rsidRDefault="00FE2BC8" w:rsidP="00FE2BC8">
      <w:pPr>
        <w:pStyle w:val="a"/>
        <w:numPr>
          <w:ilvl w:val="0"/>
          <w:numId w:val="28"/>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227DD3FF" w14:textId="77777777" w:rsidR="00FE2BC8" w:rsidRDefault="00FE2BC8" w:rsidP="00FE2BC8">
      <w:pPr>
        <w:pStyle w:val="a"/>
        <w:numPr>
          <w:ilvl w:val="0"/>
          <w:numId w:val="28"/>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w:t>
      </w:r>
      <w:proofErr w:type="gramStart"/>
      <w:r w:rsidRPr="005B4464">
        <w:rPr>
          <w:color w:val="2C2D2E"/>
          <w:shd w:val="clear" w:color="auto" w:fill="FFFFFF"/>
        </w:rPr>
        <w:t>se  </w:t>
      </w:r>
      <w:proofErr w:type="spellStart"/>
      <w:r w:rsidRPr="005B4464">
        <w:rPr>
          <w:color w:val="2C2D2E"/>
          <w:shd w:val="clear" w:color="auto" w:fill="FFFFFF"/>
        </w:rPr>
        <w:t>transferă</w:t>
      </w:r>
      <w:proofErr w:type="spellEnd"/>
      <w:proofErr w:type="gram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503AA917" w14:textId="77777777" w:rsidR="00FE2BC8" w:rsidRPr="005B4464" w:rsidRDefault="00FE2BC8" w:rsidP="00FE2BC8">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575ADD2" w14:textId="77777777" w:rsidR="00FE2BC8" w:rsidRPr="005B4464" w:rsidRDefault="00FE2BC8" w:rsidP="00FE2BC8">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3E9A42A8" w14:textId="77777777" w:rsidR="00FE2BC8" w:rsidRPr="005B4464" w:rsidRDefault="00FE2BC8" w:rsidP="00FE2BC8">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3EFBFA21" w14:textId="77777777" w:rsidR="00FE2BC8" w:rsidRPr="005B4464" w:rsidRDefault="00FE2BC8" w:rsidP="00FE2BC8">
      <w:pPr>
        <w:spacing w:line="242" w:lineRule="auto"/>
        <w:ind w:left="1347" w:right="534"/>
        <w:rPr>
          <w:lang w:val="en-US"/>
        </w:rPr>
      </w:pPr>
    </w:p>
    <w:p w14:paraId="63B78852" w14:textId="77777777" w:rsidR="00FE2BC8" w:rsidRDefault="00FE2BC8" w:rsidP="00FE2BC8">
      <w:pPr>
        <w:pStyle w:val="a"/>
        <w:numPr>
          <w:ilvl w:val="0"/>
          <w:numId w:val="28"/>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proofErr w:type="gramStart"/>
      <w:r w:rsidRPr="00F96158">
        <w:rPr>
          <w:b/>
          <w:color w:val="333333"/>
        </w:rPr>
        <w:t>criminale,pentru</w:t>
      </w:r>
      <w:proofErr w:type="spellEnd"/>
      <w:proofErr w:type="gram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12F5A4CF" w14:textId="77777777" w:rsidR="00FE2BC8" w:rsidRDefault="00FE2BC8" w:rsidP="00FE2BC8">
      <w:pPr>
        <w:pStyle w:val="a"/>
        <w:numPr>
          <w:ilvl w:val="0"/>
          <w:numId w:val="28"/>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74C045B4" w14:textId="77777777" w:rsidR="00FE2BC8" w:rsidRDefault="00FE2BC8" w:rsidP="00FE2BC8">
      <w:pPr>
        <w:pStyle w:val="a"/>
        <w:numPr>
          <w:ilvl w:val="0"/>
          <w:numId w:val="28"/>
        </w:numPr>
        <w:tabs>
          <w:tab w:val="left" w:pos="720"/>
          <w:tab w:val="left" w:pos="1265"/>
        </w:tabs>
        <w:spacing w:before="133" w:line="232" w:lineRule="auto"/>
        <w:ind w:right="1001"/>
      </w:pPr>
      <w:proofErr w:type="spellStart"/>
      <w:r w:rsidRPr="00F96158">
        <w:rPr>
          <w:b/>
        </w:rPr>
        <w:lastRenderedPageBreak/>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0F3F068D" w14:textId="77777777" w:rsidR="00FE2BC8" w:rsidRPr="00F96158" w:rsidRDefault="00FE2BC8" w:rsidP="00FE2BC8">
      <w:pPr>
        <w:pStyle w:val="a"/>
        <w:numPr>
          <w:ilvl w:val="0"/>
          <w:numId w:val="28"/>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7FEB01F2" w14:textId="77777777" w:rsidR="00FE2BC8" w:rsidRDefault="00FE2BC8" w:rsidP="00FE2BC8">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75B69FFD" w14:textId="77777777" w:rsidR="00FE2BC8" w:rsidRDefault="00FE2BC8" w:rsidP="00FE2BC8">
      <w:pPr>
        <w:pStyle w:val="a"/>
        <w:numPr>
          <w:ilvl w:val="0"/>
          <w:numId w:val="28"/>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7A24AF82" w14:textId="77777777" w:rsidR="00FE2BC8" w:rsidRDefault="00FE2BC8" w:rsidP="00FE2BC8">
      <w:pPr>
        <w:pStyle w:val="a"/>
        <w:numPr>
          <w:ilvl w:val="0"/>
          <w:numId w:val="28"/>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proofErr w:type="gramStart"/>
      <w:r w:rsidRPr="00F96158">
        <w:rPr>
          <w:b/>
        </w:rPr>
        <w:t>contractului</w:t>
      </w:r>
      <w:proofErr w:type="spellEnd"/>
      <w:r>
        <w:t>:_</w:t>
      </w:r>
      <w:proofErr w:type="spellStart"/>
      <w:proofErr w:type="gramEnd"/>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C6DFF24" w14:textId="77777777" w:rsidR="00FE2BC8" w:rsidRDefault="00FE2BC8" w:rsidP="00FE2BC8">
      <w:pPr>
        <w:pStyle w:val="a"/>
        <w:numPr>
          <w:ilvl w:val="0"/>
          <w:numId w:val="28"/>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proofErr w:type="gramStart"/>
      <w:r w:rsidRPr="00F96158">
        <w:rPr>
          <w:b/>
        </w:rPr>
        <w:t>a</w:t>
      </w:r>
      <w:proofErr w:type="gramEnd"/>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52E1FE17" w14:textId="77777777" w:rsidR="00FE2BC8" w:rsidRPr="00F96158" w:rsidRDefault="00FE2BC8" w:rsidP="00FE2BC8">
      <w:pPr>
        <w:pStyle w:val="a"/>
        <w:numPr>
          <w:ilvl w:val="0"/>
          <w:numId w:val="28"/>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proofErr w:type="gramStart"/>
      <w:r w:rsidRPr="00F96158">
        <w:rPr>
          <w:b/>
        </w:rPr>
        <w:t>a</w:t>
      </w:r>
      <w:proofErr w:type="gramEnd"/>
      <w:r w:rsidRPr="00F96158">
        <w:rPr>
          <w:b/>
          <w:spacing w:val="-3"/>
        </w:rPr>
        <w:t xml:space="preserve"> </w:t>
      </w:r>
      <w:proofErr w:type="spellStart"/>
      <w:r w:rsidRPr="00F96158">
        <w:rPr>
          <w:b/>
          <w:spacing w:val="-2"/>
        </w:rPr>
        <w:t>ofertelor</w:t>
      </w:r>
      <w:proofErr w:type="spellEnd"/>
      <w:r w:rsidRPr="00F96158">
        <w:rPr>
          <w:b/>
          <w:spacing w:val="-2"/>
        </w:rPr>
        <w:t>:</w:t>
      </w:r>
    </w:p>
    <w:p w14:paraId="42DD957E" w14:textId="77777777" w:rsidR="00FE2BC8" w:rsidRDefault="00FE2BC8" w:rsidP="00FE2BC8">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49BCD425" w14:textId="77777777" w:rsidR="00FE2BC8" w:rsidRDefault="00FE2BC8" w:rsidP="00FE2BC8">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6C237352" w14:textId="77777777" w:rsidR="00FE2BC8" w:rsidRPr="00F96158" w:rsidRDefault="00FE2BC8" w:rsidP="00FE2BC8">
      <w:pPr>
        <w:pStyle w:val="a"/>
        <w:numPr>
          <w:ilvl w:val="0"/>
          <w:numId w:val="28"/>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270BEF80" w14:textId="77777777" w:rsidR="00FE2BC8" w:rsidRDefault="00FE2BC8" w:rsidP="00FE2BC8">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0FEFCBC2" w14:textId="77777777" w:rsidR="00FE2BC8" w:rsidRPr="00F96158" w:rsidRDefault="00FE2BC8" w:rsidP="00FE2BC8">
      <w:pPr>
        <w:pStyle w:val="a"/>
        <w:numPr>
          <w:ilvl w:val="0"/>
          <w:numId w:val="28"/>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proofErr w:type="gramStart"/>
      <w:r w:rsidRPr="00F96158">
        <w:rPr>
          <w:b/>
        </w:rPr>
        <w:t>a</w:t>
      </w:r>
      <w:proofErr w:type="gramEnd"/>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7D68852C" w14:textId="77777777" w:rsidR="00FE2BC8" w:rsidRDefault="00FE2BC8" w:rsidP="00FE2BC8">
      <w:pPr>
        <w:pStyle w:val="a"/>
        <w:numPr>
          <w:ilvl w:val="0"/>
          <w:numId w:val="28"/>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2DC9F5ED" w14:textId="77777777" w:rsidR="00FE2BC8" w:rsidRDefault="00FE2BC8" w:rsidP="00FE2BC8">
      <w:pPr>
        <w:pStyle w:val="a"/>
        <w:numPr>
          <w:ilvl w:val="0"/>
          <w:numId w:val="3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37EC5233" w14:textId="77777777" w:rsidR="00FE2BC8" w:rsidRDefault="00FE2BC8" w:rsidP="00FE2BC8">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01A44D9" w14:textId="77777777" w:rsidR="00FE2BC8" w:rsidRPr="00F96158" w:rsidRDefault="00FE2BC8" w:rsidP="00FE2BC8">
      <w:pPr>
        <w:pStyle w:val="a"/>
        <w:numPr>
          <w:ilvl w:val="0"/>
          <w:numId w:val="28"/>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0ACFF5E7" w14:textId="77777777" w:rsidR="00FE2BC8" w:rsidRDefault="00FE2BC8" w:rsidP="00FE2BC8">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71953D1" w14:textId="77777777" w:rsidR="00FE2BC8" w:rsidRDefault="00FE2BC8" w:rsidP="00FE2BC8">
      <w:pPr>
        <w:pStyle w:val="a"/>
        <w:numPr>
          <w:ilvl w:val="0"/>
          <w:numId w:val="28"/>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51B16A48" w14:textId="77777777" w:rsidR="00FE2BC8" w:rsidRDefault="00FE2BC8" w:rsidP="00FE2BC8">
      <w:pPr>
        <w:pStyle w:val="a"/>
        <w:numPr>
          <w:ilvl w:val="0"/>
          <w:numId w:val="28"/>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1E473642" w14:textId="77777777" w:rsidR="00FE2BC8" w:rsidRPr="00F96158" w:rsidRDefault="00FE2BC8" w:rsidP="00FE2BC8">
      <w:pPr>
        <w:pStyle w:val="a"/>
        <w:numPr>
          <w:ilvl w:val="0"/>
          <w:numId w:val="28"/>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2CF93D3F" w14:textId="77777777" w:rsidR="00FE2BC8" w:rsidRDefault="00FE2BC8" w:rsidP="00FE2BC8">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70AF675C" w14:textId="77777777" w:rsidR="00FE2BC8" w:rsidRDefault="00FE2BC8" w:rsidP="00FE2BC8">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141D2D95" w14:textId="77777777" w:rsidR="00FE2BC8" w:rsidRDefault="00FE2BC8" w:rsidP="00FE2BC8">
      <w:pPr>
        <w:pStyle w:val="a"/>
        <w:numPr>
          <w:ilvl w:val="0"/>
          <w:numId w:val="28"/>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3E6A7C07" w14:textId="77777777" w:rsidR="00FE2BC8" w:rsidRDefault="00FE2BC8" w:rsidP="00FE2BC8">
      <w:pPr>
        <w:pStyle w:val="a"/>
        <w:numPr>
          <w:ilvl w:val="0"/>
          <w:numId w:val="28"/>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1624FCA6" w14:textId="77777777" w:rsidR="00FE2BC8" w:rsidRPr="00F96158" w:rsidRDefault="00FE2BC8" w:rsidP="00FE2BC8">
      <w:pPr>
        <w:pStyle w:val="a"/>
        <w:numPr>
          <w:ilvl w:val="0"/>
          <w:numId w:val="28"/>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nu</w:t>
      </w:r>
    </w:p>
    <w:p w14:paraId="23FD398F" w14:textId="77777777" w:rsidR="00FE2BC8" w:rsidRDefault="00FE2BC8" w:rsidP="00FE2BC8">
      <w:pPr>
        <w:pStyle w:val="a"/>
        <w:numPr>
          <w:ilvl w:val="0"/>
          <w:numId w:val="28"/>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proofErr w:type="gramStart"/>
      <w:r w:rsidRPr="00F96158">
        <w:rPr>
          <w:b/>
        </w:rPr>
        <w:t>a</w:t>
      </w:r>
      <w:proofErr w:type="gramEnd"/>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 04-09.12.</w:t>
      </w:r>
      <w:r w:rsidRPr="00F96158">
        <w:rPr>
          <w:spacing w:val="-2"/>
          <w:lang w:val="ro-RO"/>
        </w:rPr>
        <w:t>2025</w:t>
      </w:r>
    </w:p>
    <w:p w14:paraId="4495E0D7" w14:textId="77777777" w:rsidR="00FE2BC8" w:rsidRPr="00F96158" w:rsidRDefault="00FE2BC8" w:rsidP="00FE2BC8">
      <w:pPr>
        <w:pStyle w:val="a"/>
        <w:numPr>
          <w:ilvl w:val="0"/>
          <w:numId w:val="28"/>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44DF734B" w14:textId="77777777" w:rsidR="00FE2BC8" w:rsidRDefault="00FE2BC8" w:rsidP="00FE2BC8">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FE2BC8" w14:paraId="2027D7EA" w14:textId="77777777" w:rsidTr="00F50CC1">
        <w:trPr>
          <w:trHeight w:val="97"/>
        </w:trPr>
        <w:tc>
          <w:tcPr>
            <w:tcW w:w="5171" w:type="dxa"/>
          </w:tcPr>
          <w:p w14:paraId="4B56E042" w14:textId="77777777" w:rsidR="00FE2BC8" w:rsidRDefault="00FE2BC8" w:rsidP="00F50CC1">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5EE61FE9" w14:textId="77777777" w:rsidR="00FE2BC8" w:rsidRDefault="00FE2BC8" w:rsidP="00F50CC1">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3D6328FA" w14:textId="77777777" w:rsidR="00FE2BC8" w:rsidRDefault="00FE2BC8" w:rsidP="00F50CC1">
            <w:pPr>
              <w:pStyle w:val="TableParagraph"/>
              <w:spacing w:before="1" w:line="233" w:lineRule="exact"/>
              <w:ind w:left="393"/>
              <w:rPr>
                <w:b/>
              </w:rPr>
            </w:pPr>
          </w:p>
        </w:tc>
      </w:tr>
      <w:tr w:rsidR="00FE2BC8" w14:paraId="76885CDF" w14:textId="77777777" w:rsidTr="00F50CC1">
        <w:trPr>
          <w:trHeight w:val="97"/>
        </w:trPr>
        <w:tc>
          <w:tcPr>
            <w:tcW w:w="5171" w:type="dxa"/>
          </w:tcPr>
          <w:p w14:paraId="3392DE5C" w14:textId="77777777" w:rsidR="00FE2BC8" w:rsidRDefault="00FE2BC8" w:rsidP="00F50CC1">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24694BA9" w14:textId="77777777" w:rsidR="00FE2BC8" w:rsidRDefault="00FE2BC8" w:rsidP="00F50CC1">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E2BC8" w14:paraId="1CC0DF14" w14:textId="77777777" w:rsidTr="00F50CC1">
        <w:trPr>
          <w:trHeight w:val="97"/>
        </w:trPr>
        <w:tc>
          <w:tcPr>
            <w:tcW w:w="5171" w:type="dxa"/>
          </w:tcPr>
          <w:p w14:paraId="685FC5FA" w14:textId="77777777" w:rsidR="00FE2BC8" w:rsidRDefault="00FE2BC8" w:rsidP="00F50CC1">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3D3B0879" w14:textId="77777777" w:rsidR="00FE2BC8" w:rsidRDefault="00FE2BC8" w:rsidP="00F50CC1">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FE2BC8" w14:paraId="194551D0" w14:textId="77777777" w:rsidTr="00F50CC1">
        <w:trPr>
          <w:trHeight w:val="97"/>
        </w:trPr>
        <w:tc>
          <w:tcPr>
            <w:tcW w:w="5171" w:type="dxa"/>
          </w:tcPr>
          <w:p w14:paraId="2E3AC2EE" w14:textId="77777777" w:rsidR="00FE2BC8" w:rsidRDefault="00FE2BC8" w:rsidP="00F50CC1">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1F54F4F0" w14:textId="77777777" w:rsidR="00FE2BC8" w:rsidRDefault="00FE2BC8" w:rsidP="00F50CC1">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E2BC8" w14:paraId="529FBD70" w14:textId="77777777" w:rsidTr="00F50CC1">
        <w:trPr>
          <w:trHeight w:val="97"/>
        </w:trPr>
        <w:tc>
          <w:tcPr>
            <w:tcW w:w="5171" w:type="dxa"/>
          </w:tcPr>
          <w:p w14:paraId="13605C00" w14:textId="77777777" w:rsidR="00FE2BC8" w:rsidRDefault="00FE2BC8" w:rsidP="00F50CC1">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72B631C1" w14:textId="77777777" w:rsidR="00FE2BC8" w:rsidRDefault="00FE2BC8" w:rsidP="00F50CC1">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55334322" w14:textId="77777777" w:rsidR="00FE2BC8" w:rsidRDefault="00FE2BC8" w:rsidP="00FE2BC8">
      <w:pPr>
        <w:spacing w:line="233" w:lineRule="exact"/>
      </w:pPr>
    </w:p>
    <w:p w14:paraId="2AA35A33" w14:textId="77777777" w:rsidR="00FE2BC8" w:rsidRDefault="00FE2BC8" w:rsidP="00FE2BC8">
      <w:pPr>
        <w:pStyle w:val="a"/>
        <w:numPr>
          <w:ilvl w:val="0"/>
          <w:numId w:val="28"/>
        </w:numPr>
        <w:tabs>
          <w:tab w:val="left" w:pos="720"/>
          <w:tab w:val="left" w:pos="1347"/>
        </w:tabs>
        <w:ind w:right="689"/>
      </w:pPr>
      <w:proofErr w:type="spellStart"/>
      <w:r>
        <w:lastRenderedPageBreak/>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57C8311D" w14:textId="77777777" w:rsidR="00FE2BC8" w:rsidRPr="00F96158" w:rsidRDefault="00FE2BC8" w:rsidP="00FE2BC8">
      <w:pPr>
        <w:pStyle w:val="a"/>
        <w:numPr>
          <w:ilvl w:val="0"/>
          <w:numId w:val="28"/>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36111687" w14:textId="77777777" w:rsidR="00FE2BC8" w:rsidRDefault="00FE2BC8" w:rsidP="00FE2BC8">
      <w:pPr>
        <w:rPr>
          <w:sz w:val="20"/>
        </w:rPr>
      </w:pPr>
    </w:p>
    <w:p w14:paraId="489A0F96" w14:textId="77777777" w:rsidR="00FE2BC8" w:rsidRDefault="00FE2BC8" w:rsidP="00FE2BC8">
      <w:pPr>
        <w:rPr>
          <w:sz w:val="20"/>
        </w:rPr>
      </w:pPr>
    </w:p>
    <w:p w14:paraId="5954BF76" w14:textId="77777777" w:rsidR="00FE2BC8" w:rsidRDefault="00FE2BC8" w:rsidP="00FE2BC8">
      <w:pPr>
        <w:rPr>
          <w:sz w:val="20"/>
        </w:rPr>
      </w:pPr>
    </w:p>
    <w:p w14:paraId="23420722" w14:textId="77777777" w:rsidR="00FE2BC8" w:rsidRDefault="00FE2BC8" w:rsidP="00FE2BC8">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37186118" w14:textId="77777777" w:rsidR="00FE2BC8" w:rsidRDefault="00FE2BC8" w:rsidP="00FE2BC8">
      <w:pPr>
        <w:tabs>
          <w:tab w:val="left" w:pos="3494"/>
        </w:tabs>
      </w:pPr>
    </w:p>
    <w:p w14:paraId="5ADF835E" w14:textId="3D51A2F8" w:rsidR="000930AB" w:rsidRPr="00FF430B" w:rsidRDefault="00FE2BC8" w:rsidP="00FE2BC8">
      <w:pPr>
        <w:pStyle w:val="Style3"/>
        <w:tabs>
          <w:tab w:val="left" w:pos="567"/>
        </w:tabs>
        <w:spacing w:before="0" w:beforeAutospacing="0" w:after="0"/>
        <w:ind w:left="0" w:firstLine="0"/>
        <w:jc w:val="center"/>
        <w:rPr>
          <w:rFonts w:eastAsia="PMingLiU"/>
          <w:lang w:val="ro-MD" w:eastAsia="zh-CN"/>
        </w:rPr>
      </w:pPr>
      <w:r>
        <w:tab/>
      </w: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3EB4698" w14:textId="77777777" w:rsidR="002927B7" w:rsidRPr="00FF430B" w:rsidRDefault="002927B7" w:rsidP="00196AB4">
      <w:pPr>
        <w:spacing w:after="200" w:line="276" w:lineRule="auto"/>
        <w:jc w:val="center"/>
        <w:rPr>
          <w:lang w:val="ro-MD" w:eastAsia="zh-CN"/>
        </w:rPr>
      </w:pPr>
      <w:bookmarkStart w:id="47" w:name="_Toc449692097"/>
      <w:bookmarkEnd w:id="46"/>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BD16EE">
      <w:pPr>
        <w:pStyle w:val="a8"/>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BD16E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BD16E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lastRenderedPageBreak/>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448617" w14:textId="77777777" w:rsidR="00FE2BC8" w:rsidRPr="008612B7" w:rsidRDefault="00FE2BC8" w:rsidP="00FE2BC8">
      <w:pPr>
        <w:ind w:right="567"/>
        <w:rPr>
          <w:b/>
          <w:highlight w:val="yellow"/>
        </w:rPr>
      </w:pPr>
      <w:r>
        <w:rPr>
          <w:b/>
        </w:rPr>
        <w:t xml:space="preserve">Obiectul achizitiei: </w:t>
      </w:r>
      <w:r>
        <w:rPr>
          <w:b/>
          <w:bCs/>
          <w:sz w:val="32"/>
          <w:szCs w:val="32"/>
          <w:lang w:val="en-US"/>
        </w:rPr>
        <w:t>Lucrari de schimbare a ferestrelor in cadrul edificului Scoala Profesionala nr. 3 din mun. Chisinau, bd. Decebal, 70</w:t>
      </w:r>
    </w:p>
    <w:p w14:paraId="42D8F699" w14:textId="77777777" w:rsidR="00FE2BC8" w:rsidRPr="00496D35" w:rsidRDefault="00FE2BC8" w:rsidP="00FE2BC8">
      <w:pPr>
        <w:ind w:right="567"/>
        <w:rPr>
          <w:b/>
          <w:highlight w:val="yellow"/>
        </w:rPr>
      </w:pPr>
      <w:r w:rsidRPr="00496D35">
        <w:rPr>
          <w:b/>
          <w:highlight w:val="yellow"/>
        </w:rPr>
        <w:t xml:space="preserve">Procedura a fost inclusă în planul de achiziții publice a autorității contractante </w:t>
      </w:r>
    </w:p>
    <w:p w14:paraId="1879280C" w14:textId="77777777" w:rsidR="00FE2BC8" w:rsidRDefault="00FE2BC8" w:rsidP="00FE2BC8">
      <w:pPr>
        <w:rPr>
          <w:b/>
        </w:rPr>
      </w:pPr>
      <w:r w:rsidRPr="00496D35">
        <w:rPr>
          <w:b/>
        </w:rPr>
        <w:lastRenderedPageBreak/>
        <w:t xml:space="preserve">Da, </w:t>
      </w:r>
    </w:p>
    <w:p w14:paraId="7B020D60" w14:textId="77777777" w:rsidR="00FE2BC8" w:rsidRPr="00496D35" w:rsidRDefault="00FE2BC8" w:rsidP="00FE2BC8">
      <w:pPr>
        <w:rPr>
          <w:noProof w:val="0"/>
          <w:lang w:val="en-US"/>
        </w:rPr>
      </w:pPr>
      <w:r>
        <w:rPr>
          <w:b/>
        </w:rPr>
        <w:t>Procedura de achizitie: COP</w:t>
      </w:r>
    </w:p>
    <w:p w14:paraId="18C824D9" w14:textId="77777777" w:rsidR="00FE2BC8" w:rsidRPr="00A365A9" w:rsidRDefault="00FE2BC8" w:rsidP="00FE2BC8">
      <w:pPr>
        <w:shd w:val="clear" w:color="auto" w:fill="FFFFFF" w:themeFill="background1"/>
        <w:tabs>
          <w:tab w:val="left" w:pos="284"/>
          <w:tab w:val="right" w:pos="9531"/>
        </w:tabs>
        <w:spacing w:before="120"/>
        <w:rPr>
          <w:b/>
          <w:noProof w:val="0"/>
          <w:lang w:eastAsia="ru-RU"/>
        </w:rPr>
      </w:pPr>
    </w:p>
    <w:p w14:paraId="513A4DCE" w14:textId="77777777" w:rsidR="00FE2BC8" w:rsidRDefault="00FE2BC8" w:rsidP="00FE2BC8">
      <w:pPr>
        <w:pStyle w:val="a"/>
        <w:widowControl w:val="0"/>
        <w:numPr>
          <w:ilvl w:val="0"/>
          <w:numId w:val="33"/>
        </w:numPr>
        <w:tabs>
          <w:tab w:val="clear" w:pos="1134"/>
          <w:tab w:val="left" w:pos="852"/>
        </w:tabs>
        <w:autoSpaceDE w:val="0"/>
        <w:autoSpaceDN w:val="0"/>
        <w:rPr>
          <w:b/>
        </w:rPr>
      </w:pPr>
      <w:proofErr w:type="spellStart"/>
      <w:r>
        <w:rPr>
          <w:b/>
        </w:rPr>
        <w:t>Denumirea</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Pr>
          <w:b/>
        </w:rPr>
        <w:t>I.P.</w:t>
      </w:r>
      <w:r>
        <w:rPr>
          <w:b/>
          <w:spacing w:val="-2"/>
        </w:rPr>
        <w:t xml:space="preserve"> </w:t>
      </w:r>
      <w:proofErr w:type="spellStart"/>
      <w:r>
        <w:rPr>
          <w:b/>
          <w:u w:val="single"/>
        </w:rPr>
        <w:t>Școala</w:t>
      </w:r>
      <w:proofErr w:type="spellEnd"/>
      <w:r>
        <w:rPr>
          <w:b/>
          <w:spacing w:val="-2"/>
          <w:u w:val="single"/>
        </w:rPr>
        <w:t xml:space="preserve"> </w:t>
      </w:r>
      <w:proofErr w:type="spellStart"/>
      <w:r>
        <w:rPr>
          <w:b/>
          <w:u w:val="single"/>
        </w:rPr>
        <w:t>Profesională</w:t>
      </w:r>
      <w:proofErr w:type="spellEnd"/>
      <w:r>
        <w:rPr>
          <w:b/>
          <w:spacing w:val="-2"/>
          <w:u w:val="single"/>
        </w:rPr>
        <w:t xml:space="preserve"> </w:t>
      </w:r>
      <w:r>
        <w:rPr>
          <w:b/>
          <w:u w:val="single"/>
        </w:rPr>
        <w:t>nr.3</w:t>
      </w:r>
      <w:r>
        <w:rPr>
          <w:b/>
          <w:spacing w:val="-2"/>
          <w:u w:val="single"/>
        </w:rPr>
        <w:t xml:space="preserve"> </w:t>
      </w:r>
      <w:r>
        <w:rPr>
          <w:b/>
          <w:u w:val="single"/>
        </w:rPr>
        <w:t>din</w:t>
      </w:r>
      <w:r>
        <w:rPr>
          <w:b/>
          <w:spacing w:val="56"/>
          <w:u w:val="single"/>
        </w:rPr>
        <w:t xml:space="preserve"> </w:t>
      </w:r>
      <w:proofErr w:type="spellStart"/>
      <w:r>
        <w:rPr>
          <w:b/>
          <w:spacing w:val="-2"/>
          <w:u w:val="single"/>
        </w:rPr>
        <w:t>Chișinau</w:t>
      </w:r>
      <w:proofErr w:type="spellEnd"/>
    </w:p>
    <w:p w14:paraId="44C7C1C9" w14:textId="77777777" w:rsidR="00FE2BC8" w:rsidRDefault="00FE2BC8" w:rsidP="00FE2BC8">
      <w:pPr>
        <w:pStyle w:val="a"/>
        <w:widowControl w:val="0"/>
        <w:numPr>
          <w:ilvl w:val="0"/>
          <w:numId w:val="33"/>
        </w:numPr>
        <w:tabs>
          <w:tab w:val="clear" w:pos="1134"/>
          <w:tab w:val="left" w:pos="852"/>
        </w:tabs>
        <w:autoSpaceDE w:val="0"/>
        <w:autoSpaceDN w:val="0"/>
        <w:spacing w:before="120"/>
        <w:ind w:hanging="283"/>
        <w:rPr>
          <w:b/>
        </w:rPr>
      </w:pPr>
      <w:r>
        <w:rPr>
          <w:b/>
        </w:rPr>
        <w:t>IDNO:</w:t>
      </w:r>
      <w:r>
        <w:rPr>
          <w:b/>
          <w:spacing w:val="-2"/>
        </w:rPr>
        <w:t xml:space="preserve"> </w:t>
      </w:r>
      <w:r>
        <w:rPr>
          <w:b/>
          <w:spacing w:val="-2"/>
          <w:u w:val="single"/>
        </w:rPr>
        <w:t>1007600009269</w:t>
      </w:r>
    </w:p>
    <w:p w14:paraId="3E620FB7" w14:textId="77777777" w:rsidR="00FE2BC8" w:rsidRDefault="00FE2BC8" w:rsidP="00FE2BC8">
      <w:pPr>
        <w:pStyle w:val="a"/>
        <w:widowControl w:val="0"/>
        <w:numPr>
          <w:ilvl w:val="0"/>
          <w:numId w:val="33"/>
        </w:numPr>
        <w:tabs>
          <w:tab w:val="clear" w:pos="1134"/>
          <w:tab w:val="left" w:pos="852"/>
        </w:tabs>
        <w:autoSpaceDE w:val="0"/>
        <w:autoSpaceDN w:val="0"/>
        <w:spacing w:before="120"/>
        <w:ind w:hanging="283"/>
      </w:pPr>
      <w:proofErr w:type="spellStart"/>
      <w:r>
        <w:rPr>
          <w:b/>
        </w:rPr>
        <w:t>Adresa</w:t>
      </w:r>
      <w:proofErr w:type="spellEnd"/>
      <w:r>
        <w:rPr>
          <w:b/>
        </w:rPr>
        <w:t>:</w:t>
      </w:r>
      <w:r>
        <w:rPr>
          <w:spacing w:val="-2"/>
          <w:u w:val="single"/>
        </w:rPr>
        <w:t xml:space="preserve"> </w:t>
      </w:r>
      <w:proofErr w:type="spellStart"/>
      <w:r>
        <w:rPr>
          <w:u w:val="single"/>
        </w:rPr>
        <w:t>mun</w:t>
      </w:r>
      <w:proofErr w:type="spellEnd"/>
      <w:r>
        <w:rPr>
          <w:u w:val="single"/>
        </w:rPr>
        <w:t>.</w:t>
      </w:r>
      <w:r>
        <w:rPr>
          <w:spacing w:val="-1"/>
          <w:u w:val="single"/>
        </w:rPr>
        <w:t xml:space="preserve"> </w:t>
      </w:r>
      <w:r>
        <w:rPr>
          <w:u w:val="single"/>
        </w:rPr>
        <w:t>Chisinau,</w:t>
      </w:r>
      <w:r>
        <w:rPr>
          <w:spacing w:val="-1"/>
          <w:u w:val="single"/>
        </w:rPr>
        <w:t xml:space="preserve"> </w:t>
      </w:r>
      <w:r>
        <w:rPr>
          <w:u w:val="single"/>
        </w:rPr>
        <w:t>bd.</w:t>
      </w:r>
      <w:r>
        <w:rPr>
          <w:spacing w:val="-1"/>
          <w:u w:val="single"/>
        </w:rPr>
        <w:t xml:space="preserve"> </w:t>
      </w:r>
      <w:proofErr w:type="spellStart"/>
      <w:r>
        <w:rPr>
          <w:u w:val="single"/>
        </w:rPr>
        <w:t>Decebal</w:t>
      </w:r>
      <w:proofErr w:type="spellEnd"/>
      <w:r>
        <w:rPr>
          <w:spacing w:val="-1"/>
          <w:u w:val="single"/>
        </w:rPr>
        <w:t xml:space="preserve"> </w:t>
      </w:r>
      <w:r>
        <w:rPr>
          <w:spacing w:val="-5"/>
          <w:u w:val="single"/>
        </w:rPr>
        <w:t>70</w:t>
      </w:r>
    </w:p>
    <w:p w14:paraId="5301B533" w14:textId="77777777" w:rsidR="00FE2BC8" w:rsidRDefault="00FE2BC8" w:rsidP="00FE2BC8">
      <w:pPr>
        <w:pStyle w:val="a"/>
        <w:widowControl w:val="0"/>
        <w:numPr>
          <w:ilvl w:val="0"/>
          <w:numId w:val="33"/>
        </w:numPr>
        <w:tabs>
          <w:tab w:val="clear" w:pos="1134"/>
          <w:tab w:val="left" w:pos="852"/>
        </w:tabs>
        <w:autoSpaceDE w:val="0"/>
        <w:autoSpaceDN w:val="0"/>
        <w:spacing w:before="120"/>
        <w:ind w:hanging="283"/>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u w:val="single"/>
        </w:rPr>
        <w:t>022</w:t>
      </w:r>
      <w:r>
        <w:rPr>
          <w:spacing w:val="-1"/>
          <w:u w:val="single"/>
        </w:rPr>
        <w:t xml:space="preserve"> </w:t>
      </w:r>
      <w:r>
        <w:rPr>
          <w:u w:val="single"/>
        </w:rPr>
        <w:t xml:space="preserve">551060, </w:t>
      </w:r>
      <w:r>
        <w:rPr>
          <w:spacing w:val="-2"/>
          <w:u w:val="single"/>
        </w:rPr>
        <w:t>069189095</w:t>
      </w:r>
    </w:p>
    <w:p w14:paraId="03913794" w14:textId="77777777" w:rsidR="00FE2BC8" w:rsidRDefault="00FE2BC8" w:rsidP="00FE2BC8">
      <w:pPr>
        <w:pStyle w:val="a"/>
        <w:widowControl w:val="0"/>
        <w:numPr>
          <w:ilvl w:val="0"/>
          <w:numId w:val="33"/>
        </w:numPr>
        <w:tabs>
          <w:tab w:val="clear" w:pos="1134"/>
          <w:tab w:val="left" w:pos="852"/>
        </w:tabs>
        <w:autoSpaceDE w:val="0"/>
        <w:autoSpaceDN w:val="0"/>
        <w:spacing w:before="121"/>
        <w:ind w:hanging="283"/>
        <w:rPr>
          <w:b/>
        </w:rPr>
      </w:pPr>
      <w:proofErr w:type="spellStart"/>
      <w:r>
        <w:rPr>
          <w:b/>
        </w:rPr>
        <w:t>Adresa</w:t>
      </w:r>
      <w:proofErr w:type="spellEnd"/>
      <w:r>
        <w:rPr>
          <w:b/>
          <w:spacing w:val="-4"/>
        </w:rPr>
        <w:t xml:space="preserve"> </w:t>
      </w:r>
      <w:r>
        <w:rPr>
          <w:b/>
        </w:rPr>
        <w:t>de</w:t>
      </w:r>
      <w:r>
        <w:rPr>
          <w:b/>
          <w:spacing w:val="-2"/>
        </w:rPr>
        <w:t xml:space="preserve"> </w:t>
      </w:r>
      <w:r>
        <w:rPr>
          <w:b/>
        </w:rPr>
        <w:t>e-mail</w:t>
      </w:r>
      <w:r>
        <w:rPr>
          <w:b/>
          <w:spacing w:val="-1"/>
        </w:rPr>
        <w:t xml:space="preserve"> </w:t>
      </w:r>
      <w:proofErr w:type="spellStart"/>
      <w:r>
        <w:rPr>
          <w:b/>
        </w:rPr>
        <w:t>și</w:t>
      </w:r>
      <w:proofErr w:type="spellEnd"/>
      <w:r>
        <w:rPr>
          <w:b/>
          <w:spacing w:val="-2"/>
        </w:rPr>
        <w:t xml:space="preserve"> </w:t>
      </w:r>
      <w:r>
        <w:rPr>
          <w:b/>
        </w:rPr>
        <w:t>de</w:t>
      </w:r>
      <w:r>
        <w:rPr>
          <w:b/>
          <w:spacing w:val="-2"/>
        </w:rPr>
        <w:t xml:space="preserve"> </w:t>
      </w:r>
      <w:r>
        <w:rPr>
          <w:b/>
        </w:rPr>
        <w:t>internet</w:t>
      </w:r>
      <w:r>
        <w:rPr>
          <w:b/>
          <w:spacing w:val="-1"/>
        </w:rPr>
        <w:t xml:space="preserve"> </w:t>
      </w:r>
      <w:proofErr w:type="gramStart"/>
      <w:r>
        <w:rPr>
          <w:b/>
        </w:rPr>
        <w:t>a</w:t>
      </w:r>
      <w:proofErr w:type="gramEnd"/>
      <w:r>
        <w:rPr>
          <w:b/>
          <w:spacing w:val="-2"/>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 xml:space="preserve">: </w:t>
      </w:r>
      <w:hyperlink r:id="rId14">
        <w:r>
          <w:rPr>
            <w:b/>
            <w:spacing w:val="-2"/>
          </w:rPr>
          <w:t>sp3.chisinau@gmail.com</w:t>
        </w:r>
      </w:hyperlink>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lastRenderedPageBreak/>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lastRenderedPageBreak/>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FA325AE" w:rsidR="00460653" w:rsidRPr="00FF430B" w:rsidRDefault="00A93BD1" w:rsidP="00385C85">
            <w:pPr>
              <w:tabs>
                <w:tab w:val="left" w:pos="567"/>
                <w:tab w:val="right" w:pos="10205"/>
              </w:tabs>
              <w:jc w:val="both"/>
              <w:rPr>
                <w:lang w:val="ro-MD"/>
              </w:rPr>
            </w:pPr>
            <w:r w:rsidRPr="00C26971">
              <w:rPr>
                <w:b/>
              </w:rPr>
              <w:t>I.P.</w:t>
            </w:r>
            <w:r w:rsidRPr="00C26971">
              <w:rPr>
                <w:b/>
                <w:spacing w:val="-2"/>
              </w:rPr>
              <w:t xml:space="preserve"> </w:t>
            </w:r>
            <w:r w:rsidRPr="00C26971">
              <w:rPr>
                <w:b/>
              </w:rPr>
              <w:t>Școala</w:t>
            </w:r>
            <w:r w:rsidRPr="00C26971">
              <w:rPr>
                <w:b/>
                <w:spacing w:val="-2"/>
              </w:rPr>
              <w:t xml:space="preserve"> </w:t>
            </w:r>
            <w:r w:rsidRPr="00C26971">
              <w:rPr>
                <w:b/>
              </w:rPr>
              <w:t>Profesională</w:t>
            </w:r>
            <w:r w:rsidRPr="00C26971">
              <w:rPr>
                <w:b/>
                <w:spacing w:val="-2"/>
              </w:rPr>
              <w:t xml:space="preserve"> </w:t>
            </w:r>
            <w:r w:rsidRPr="00C26971">
              <w:rPr>
                <w:b/>
              </w:rPr>
              <w:t>nr. 3</w:t>
            </w:r>
            <w:r w:rsidRPr="00C26971">
              <w:rPr>
                <w:b/>
                <w:spacing w:val="-2"/>
              </w:rPr>
              <w:t xml:space="preserve"> </w:t>
            </w:r>
            <w:r w:rsidRPr="00C26971">
              <w:rPr>
                <w:b/>
              </w:rPr>
              <w:t>din</w:t>
            </w:r>
            <w:r w:rsidRPr="00C26971">
              <w:rPr>
                <w:b/>
                <w:spacing w:val="56"/>
              </w:rPr>
              <w:t xml:space="preserve"> </w:t>
            </w:r>
            <w:r w:rsidRPr="00C26971">
              <w:rPr>
                <w:b/>
                <w:spacing w:val="-2"/>
              </w:rPr>
              <w:t>Chișinau</w:t>
            </w:r>
            <w:r w:rsidR="00460653"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40FDC449" w14:textId="77777777" w:rsidR="00FE2BC8" w:rsidRPr="008612B7" w:rsidRDefault="00A156C0" w:rsidP="00FE2BC8">
            <w:pPr>
              <w:ind w:right="567"/>
              <w:rPr>
                <w:b/>
                <w:highlight w:val="yellow"/>
              </w:rPr>
            </w:pPr>
            <w:r w:rsidRPr="00FF430B">
              <w:rPr>
                <w:lang w:val="ro-MD"/>
              </w:rPr>
              <w:t xml:space="preserve">1.1. </w:t>
            </w:r>
            <w:r w:rsidR="00460653" w:rsidRPr="00FF430B">
              <w:rPr>
                <w:lang w:val="ro-MD"/>
              </w:rPr>
              <w:t xml:space="preserve">Antreprenorul se obligă să execute </w:t>
            </w:r>
            <w:r w:rsidR="00FE2BC8">
              <w:rPr>
                <w:b/>
                <w:bCs/>
                <w:sz w:val="32"/>
                <w:szCs w:val="32"/>
                <w:lang w:val="en-US"/>
              </w:rPr>
              <w:t>Lucrari de schimbare a ferestrelor in cadrul edificului Scoala Profesionala nr. 3 din mun. Chisinau, bd. Decebal, 70</w:t>
            </w:r>
          </w:p>
          <w:p w14:paraId="387161EA" w14:textId="0631D67A" w:rsidR="00460653" w:rsidRPr="00B1057E" w:rsidRDefault="00006F13" w:rsidP="00006F13">
            <w:pPr>
              <w:rPr>
                <w:b/>
                <w:bCs/>
                <w:color w:val="000000"/>
              </w:rPr>
            </w:pPr>
            <w:r>
              <w:rPr>
                <w:b/>
                <w:bCs/>
                <w:sz w:val="28"/>
                <w:szCs w:val="28"/>
                <w:u w:val="single"/>
                <w:lang w:val="en-US"/>
              </w:rPr>
              <w:lastRenderedPageBreak/>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2C4E44C" w:rsidR="00460653" w:rsidRPr="00FF430B" w:rsidRDefault="00A156C0" w:rsidP="00196AB4">
            <w:pPr>
              <w:pStyle w:val="af3"/>
              <w:tabs>
                <w:tab w:val="left" w:pos="567"/>
              </w:tabs>
              <w:spacing w:line="276" w:lineRule="auto"/>
              <w:ind w:firstLine="0"/>
              <w:rPr>
                <w:lang w:val="ro-MD"/>
              </w:rPr>
            </w:pPr>
            <w:r w:rsidRPr="00FF430B">
              <w:rPr>
                <w:lang w:val="ro-MD"/>
              </w:rPr>
              <w:t>2</w:t>
            </w:r>
            <w:r w:rsidR="00006F13">
              <w:rPr>
                <w:lang w:val="ro-MD"/>
              </w:rPr>
              <w:t>.</w:t>
            </w:r>
            <w:r w:rsidRPr="00FF430B">
              <w:rPr>
                <w:lang w:val="ro-MD"/>
              </w:rPr>
              <w:t xml:space="preserve">.1. </w:t>
            </w:r>
            <w:r w:rsidR="00460653" w:rsidRPr="00FF430B">
              <w:rPr>
                <w:lang w:val="ro-MD"/>
              </w:rPr>
              <w:t xml:space="preserve">Durata de execuţie a lucrărilor contractate este de </w:t>
            </w:r>
            <w:r w:rsidR="00006F13">
              <w:rPr>
                <w:lang w:val="ro-MD"/>
              </w:rPr>
              <w:t xml:space="preserve">pînă la </w:t>
            </w:r>
            <w:r w:rsidR="00405CE8">
              <w:rPr>
                <w:lang w:val="ro-MD"/>
              </w:rPr>
              <w:t xml:space="preserve">30 zile </w:t>
            </w:r>
            <w:r w:rsidR="00460653" w:rsidRPr="00FF430B">
              <w:rPr>
                <w:lang w:val="ro-MD"/>
              </w:rPr>
              <w:t xml:space="preserve">după primirea ordinului de începere a </w:t>
            </w:r>
            <w:r w:rsidR="00006F13">
              <w:rPr>
                <w:lang w:val="ro-MD"/>
              </w:rPr>
              <w:t>.</w:t>
            </w:r>
            <w:r w:rsidR="00460653" w:rsidRPr="00FF430B">
              <w:rPr>
                <w:lang w:val="ro-MD"/>
              </w:rPr>
              <w:t>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BD16EE">
            <w:pPr>
              <w:numPr>
                <w:ilvl w:val="0"/>
                <w:numId w:val="6"/>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BD16EE">
            <w:pPr>
              <w:numPr>
                <w:ilvl w:val="0"/>
                <w:numId w:val="6"/>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BD16EE">
            <w:pPr>
              <w:numPr>
                <w:ilvl w:val="0"/>
                <w:numId w:val="6"/>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BD16EE">
            <w:pPr>
              <w:numPr>
                <w:ilvl w:val="0"/>
                <w:numId w:val="6"/>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BD16EE">
            <w:pPr>
              <w:numPr>
                <w:ilvl w:val="0"/>
                <w:numId w:val="7"/>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BD16EE">
            <w:pPr>
              <w:numPr>
                <w:ilvl w:val="0"/>
                <w:numId w:val="8"/>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BD16EE">
            <w:pPr>
              <w:numPr>
                <w:ilvl w:val="0"/>
                <w:numId w:val="8"/>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BD16EE">
            <w:pPr>
              <w:numPr>
                <w:ilvl w:val="0"/>
                <w:numId w:val="8"/>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BD16EE">
            <w:pPr>
              <w:pStyle w:val="af3"/>
              <w:numPr>
                <w:ilvl w:val="1"/>
                <w:numId w:val="12"/>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BD16EE">
            <w:pPr>
              <w:pStyle w:val="af3"/>
              <w:numPr>
                <w:ilvl w:val="1"/>
                <w:numId w:val="12"/>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BD16EE">
            <w:pPr>
              <w:pStyle w:val="af3"/>
              <w:numPr>
                <w:ilvl w:val="1"/>
                <w:numId w:val="12"/>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BD16EE">
            <w:pPr>
              <w:pStyle w:val="af3"/>
              <w:numPr>
                <w:ilvl w:val="1"/>
                <w:numId w:val="12"/>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BD16EE">
            <w:pPr>
              <w:pStyle w:val="af3"/>
              <w:numPr>
                <w:ilvl w:val="1"/>
                <w:numId w:val="12"/>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BD16EE">
            <w:pPr>
              <w:pStyle w:val="af3"/>
              <w:numPr>
                <w:ilvl w:val="1"/>
                <w:numId w:val="12"/>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BD16EE">
            <w:pPr>
              <w:pStyle w:val="a"/>
              <w:numPr>
                <w:ilvl w:val="0"/>
                <w:numId w:val="12"/>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BD16EE">
            <w:pPr>
              <w:pStyle w:val="af3"/>
              <w:numPr>
                <w:ilvl w:val="1"/>
                <w:numId w:val="12"/>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BD16EE">
            <w:pPr>
              <w:pStyle w:val="af3"/>
              <w:numPr>
                <w:ilvl w:val="1"/>
                <w:numId w:val="12"/>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BD16EE">
            <w:pPr>
              <w:pStyle w:val="af3"/>
              <w:numPr>
                <w:ilvl w:val="1"/>
                <w:numId w:val="12"/>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BD16EE">
            <w:pPr>
              <w:pStyle w:val="a"/>
              <w:numPr>
                <w:ilvl w:val="0"/>
                <w:numId w:val="12"/>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BD16EE">
            <w:pPr>
              <w:pStyle w:val="af3"/>
              <w:numPr>
                <w:ilvl w:val="1"/>
                <w:numId w:val="12"/>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BD16EE">
            <w:pPr>
              <w:pStyle w:val="af3"/>
              <w:numPr>
                <w:ilvl w:val="1"/>
                <w:numId w:val="12"/>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BD16EE">
            <w:pPr>
              <w:pStyle w:val="a"/>
              <w:numPr>
                <w:ilvl w:val="0"/>
                <w:numId w:val="12"/>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BD16EE">
            <w:pPr>
              <w:pStyle w:val="a"/>
              <w:numPr>
                <w:ilvl w:val="1"/>
                <w:numId w:val="12"/>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BD16EE">
            <w:pPr>
              <w:pStyle w:val="a"/>
              <w:numPr>
                <w:ilvl w:val="0"/>
                <w:numId w:val="12"/>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BD16EE">
            <w:pPr>
              <w:numPr>
                <w:ilvl w:val="0"/>
                <w:numId w:val="9"/>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BD16EE">
            <w:pPr>
              <w:numPr>
                <w:ilvl w:val="0"/>
                <w:numId w:val="9"/>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BD16EE">
            <w:pPr>
              <w:numPr>
                <w:ilvl w:val="0"/>
                <w:numId w:val="9"/>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BD16EE">
            <w:pPr>
              <w:pStyle w:val="af3"/>
              <w:numPr>
                <w:ilvl w:val="1"/>
                <w:numId w:val="12"/>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BD16EE">
            <w:pPr>
              <w:pStyle w:val="a"/>
              <w:numPr>
                <w:ilvl w:val="0"/>
                <w:numId w:val="11"/>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BD16EE">
            <w:pPr>
              <w:pStyle w:val="a"/>
              <w:numPr>
                <w:ilvl w:val="0"/>
                <w:numId w:val="11"/>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BD16EE">
            <w:pPr>
              <w:pStyle w:val="a"/>
              <w:numPr>
                <w:ilvl w:val="0"/>
                <w:numId w:val="11"/>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BD16EE">
            <w:pPr>
              <w:pStyle w:val="a"/>
              <w:numPr>
                <w:ilvl w:val="0"/>
                <w:numId w:val="11"/>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BD16EE">
            <w:pPr>
              <w:pStyle w:val="af3"/>
              <w:numPr>
                <w:ilvl w:val="1"/>
                <w:numId w:val="12"/>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BD16EE">
            <w:pPr>
              <w:pStyle w:val="af3"/>
              <w:numPr>
                <w:ilvl w:val="1"/>
                <w:numId w:val="12"/>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BD16EE">
            <w:pPr>
              <w:pStyle w:val="af3"/>
              <w:numPr>
                <w:ilvl w:val="1"/>
                <w:numId w:val="12"/>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BD16EE">
            <w:pPr>
              <w:pStyle w:val="af3"/>
              <w:numPr>
                <w:ilvl w:val="1"/>
                <w:numId w:val="12"/>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BD16EE">
            <w:pPr>
              <w:pStyle w:val="a"/>
              <w:numPr>
                <w:ilvl w:val="0"/>
                <w:numId w:val="12"/>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BD16EE">
            <w:pPr>
              <w:pStyle w:val="af3"/>
              <w:numPr>
                <w:ilvl w:val="1"/>
                <w:numId w:val="12"/>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BD16EE">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BD16EE">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BD16EE">
            <w:pPr>
              <w:numPr>
                <w:ilvl w:val="0"/>
                <w:numId w:val="10"/>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BD16EE">
            <w:pPr>
              <w:numPr>
                <w:ilvl w:val="0"/>
                <w:numId w:val="10"/>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BD16EE">
            <w:pPr>
              <w:numPr>
                <w:ilvl w:val="0"/>
                <w:numId w:val="10"/>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BD16EE">
            <w:pPr>
              <w:pStyle w:val="af3"/>
              <w:numPr>
                <w:ilvl w:val="1"/>
                <w:numId w:val="12"/>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BD16EE">
            <w:pPr>
              <w:pStyle w:val="af3"/>
              <w:numPr>
                <w:ilvl w:val="1"/>
                <w:numId w:val="12"/>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BD16EE">
            <w:pPr>
              <w:pStyle w:val="af3"/>
              <w:numPr>
                <w:ilvl w:val="1"/>
                <w:numId w:val="12"/>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BD16EE">
            <w:pPr>
              <w:pStyle w:val="a"/>
              <w:numPr>
                <w:ilvl w:val="0"/>
                <w:numId w:val="12"/>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bookmarkStart w:id="61" w:name="_GoBack" w:colFirst="1" w:colLast="1"/>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4AFD9E8" w14:textId="77777777" w:rsidR="00FE2BC8" w:rsidRPr="00FE2BC8" w:rsidRDefault="00FE2BC8" w:rsidP="00FE2BC8">
                  <w:pPr>
                    <w:ind w:right="567"/>
                    <w:rPr>
                      <w:b/>
                      <w:sz w:val="22"/>
                      <w:szCs w:val="22"/>
                      <w:highlight w:val="yellow"/>
                    </w:rPr>
                  </w:pPr>
                  <w:r w:rsidRPr="00FE2BC8">
                    <w:rPr>
                      <w:b/>
                      <w:bCs/>
                      <w:sz w:val="22"/>
                      <w:szCs w:val="22"/>
                      <w:lang w:val="en-US"/>
                    </w:rPr>
                    <w:t>Lucrari de schimbare a ferestrelor in cadrul edificului Scoala Profesionala nr. 3 din mun. Chisinau, bd. Decebal, 70</w:t>
                  </w:r>
                </w:p>
                <w:p w14:paraId="0F06ED7C" w14:textId="552918F9" w:rsidR="007E709D" w:rsidRPr="00FE2BC8" w:rsidRDefault="007E709D" w:rsidP="004D7C86">
                  <w:pPr>
                    <w:jc w:val="both"/>
                    <w:rPr>
                      <w:noProof w:val="0"/>
                      <w:sz w:val="22"/>
                      <w:szCs w:val="22"/>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bookmarkEnd w:id="61"/>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1A696C" w14:textId="77777777" w:rsidR="00FE2BC8" w:rsidRPr="00FE2BC8" w:rsidRDefault="00FE2BC8" w:rsidP="00FE2BC8">
                  <w:pPr>
                    <w:ind w:right="567"/>
                    <w:rPr>
                      <w:b/>
                      <w:sz w:val="22"/>
                      <w:szCs w:val="22"/>
                      <w:highlight w:val="yellow"/>
                    </w:rPr>
                  </w:pPr>
                  <w:r w:rsidRPr="00FE2BC8">
                    <w:rPr>
                      <w:b/>
                      <w:bCs/>
                      <w:sz w:val="22"/>
                      <w:szCs w:val="22"/>
                      <w:lang w:val="en-US"/>
                    </w:rPr>
                    <w:t>Lucrari de schimbare a ferestrelor in cadrul edificului Scoala Profesionala nr. 3 din mun. Chisinau, bd. Decebal, 70</w:t>
                  </w:r>
                </w:p>
                <w:p w14:paraId="10C139BC" w14:textId="19A8F061" w:rsidR="00803E7E" w:rsidRPr="0080253E"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BD16EE">
            <w:pPr>
              <w:pStyle w:val="a"/>
              <w:numPr>
                <w:ilvl w:val="0"/>
                <w:numId w:val="2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BD16EE">
            <w:pPr>
              <w:numPr>
                <w:ilvl w:val="0"/>
                <w:numId w:val="18"/>
              </w:numPr>
              <w:suppressAutoHyphens/>
              <w:ind w:left="0" w:firstLine="720"/>
              <w:jc w:val="both"/>
              <w:rPr>
                <w:lang w:val="ro-MD"/>
              </w:rPr>
            </w:pPr>
            <w:r w:rsidRPr="00FF430B">
              <w:rPr>
                <w:lang w:val="ro-MD"/>
              </w:rPr>
              <w:t>Formularul Contractului;</w:t>
            </w:r>
          </w:p>
          <w:p w14:paraId="62BECD35" w14:textId="77777777" w:rsidR="00AD32DD" w:rsidRPr="00FF430B" w:rsidRDefault="004C7DFB" w:rsidP="00BD16EE">
            <w:pPr>
              <w:numPr>
                <w:ilvl w:val="0"/>
                <w:numId w:val="18"/>
              </w:numPr>
              <w:suppressAutoHyphens/>
              <w:ind w:left="0" w:firstLine="720"/>
              <w:jc w:val="both"/>
              <w:rPr>
                <w:i/>
                <w:lang w:val="ro-MD"/>
              </w:rPr>
            </w:pPr>
            <w:r w:rsidRPr="00FF430B">
              <w:rPr>
                <w:lang w:val="ro-MD"/>
              </w:rPr>
              <w:t>Formularul ofertei;</w:t>
            </w:r>
          </w:p>
          <w:p w14:paraId="4CD35ADF" w14:textId="77777777" w:rsidR="00AD32DD" w:rsidRPr="00FF430B" w:rsidRDefault="004C7DFB" w:rsidP="00BD16EE">
            <w:pPr>
              <w:numPr>
                <w:ilvl w:val="0"/>
                <w:numId w:val="18"/>
              </w:numPr>
              <w:suppressAutoHyphens/>
              <w:ind w:left="0" w:firstLine="720"/>
              <w:jc w:val="both"/>
              <w:rPr>
                <w:i/>
                <w:lang w:val="ro-MD"/>
              </w:rPr>
            </w:pPr>
            <w:r w:rsidRPr="00FF430B">
              <w:rPr>
                <w:lang w:val="ro-MD"/>
              </w:rPr>
              <w:t>Caietul de sarcini;</w:t>
            </w:r>
          </w:p>
          <w:p w14:paraId="6351F713" w14:textId="77777777" w:rsidR="00AD32DD" w:rsidRPr="00FF430B" w:rsidRDefault="004C7DFB" w:rsidP="00BD16EE">
            <w:pPr>
              <w:numPr>
                <w:ilvl w:val="0"/>
                <w:numId w:val="1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BD16EE">
            <w:pPr>
              <w:numPr>
                <w:ilvl w:val="0"/>
                <w:numId w:val="1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BD16EE">
            <w:pPr>
              <w:numPr>
                <w:ilvl w:val="0"/>
                <w:numId w:val="1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BD16EE">
            <w:pPr>
              <w:numPr>
                <w:ilvl w:val="0"/>
                <w:numId w:val="2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BD16EE">
            <w:pPr>
              <w:numPr>
                <w:ilvl w:val="0"/>
                <w:numId w:val="2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BD16EE">
            <w:pPr>
              <w:numPr>
                <w:ilvl w:val="0"/>
                <w:numId w:val="2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BD16EE">
            <w:pPr>
              <w:numPr>
                <w:ilvl w:val="0"/>
                <w:numId w:val="2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BD16EE">
            <w:pPr>
              <w:numPr>
                <w:ilvl w:val="0"/>
                <w:numId w:val="2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D16EE">
            <w:pPr>
              <w:numPr>
                <w:ilvl w:val="0"/>
                <w:numId w:val="2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BD16EE">
            <w:pPr>
              <w:numPr>
                <w:ilvl w:val="0"/>
                <w:numId w:val="20"/>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BD16EE">
            <w:pPr>
              <w:numPr>
                <w:ilvl w:val="0"/>
                <w:numId w:val="2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BD16EE">
            <w:pPr>
              <w:numPr>
                <w:ilvl w:val="0"/>
                <w:numId w:val="2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BD16EE">
            <w:pPr>
              <w:numPr>
                <w:ilvl w:val="0"/>
                <w:numId w:val="2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BD16EE">
            <w:pPr>
              <w:numPr>
                <w:ilvl w:val="0"/>
                <w:numId w:val="2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BD16EE">
            <w:pPr>
              <w:numPr>
                <w:ilvl w:val="0"/>
                <w:numId w:val="2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BD16EE">
            <w:pPr>
              <w:numPr>
                <w:ilvl w:val="0"/>
                <w:numId w:val="2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BD16EE">
            <w:pPr>
              <w:numPr>
                <w:ilvl w:val="0"/>
                <w:numId w:val="2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BD16EE">
            <w:pPr>
              <w:numPr>
                <w:ilvl w:val="0"/>
                <w:numId w:val="2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BD16EE">
            <w:pPr>
              <w:numPr>
                <w:ilvl w:val="0"/>
                <w:numId w:val="2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BD16EE">
            <w:pPr>
              <w:pStyle w:val="af3"/>
              <w:numPr>
                <w:ilvl w:val="0"/>
                <w:numId w:val="2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BD16EE">
            <w:pPr>
              <w:pStyle w:val="af3"/>
              <w:numPr>
                <w:ilvl w:val="0"/>
                <w:numId w:val="2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BD16EE">
            <w:pPr>
              <w:pStyle w:val="a"/>
              <w:numPr>
                <w:ilvl w:val="0"/>
                <w:numId w:val="2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BD16EE">
            <w:pPr>
              <w:pStyle w:val="a"/>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BD16EE">
            <w:pPr>
              <w:numPr>
                <w:ilvl w:val="0"/>
                <w:numId w:val="1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BD16EE">
            <w:pPr>
              <w:pStyle w:val="a"/>
              <w:numPr>
                <w:ilvl w:val="0"/>
                <w:numId w:val="1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BD16EE">
            <w:pPr>
              <w:pStyle w:val="a"/>
              <w:numPr>
                <w:ilvl w:val="0"/>
                <w:numId w:val="25"/>
              </w:numPr>
              <w:rPr>
                <w:lang w:val="ro-MD"/>
              </w:rPr>
            </w:pPr>
            <w:r w:rsidRPr="00FF430B">
              <w:rPr>
                <w:lang w:val="ro-MD"/>
              </w:rPr>
              <w:t>prin acordul de voinţă al părţilor ;</w:t>
            </w:r>
          </w:p>
          <w:p w14:paraId="0472106D" w14:textId="77777777" w:rsidR="0063773E" w:rsidRPr="00FF430B" w:rsidRDefault="0063773E" w:rsidP="00BD16EE">
            <w:pPr>
              <w:pStyle w:val="a"/>
              <w:numPr>
                <w:ilvl w:val="0"/>
                <w:numId w:val="2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BD16EE">
            <w:pPr>
              <w:pStyle w:val="a"/>
              <w:numPr>
                <w:ilvl w:val="0"/>
                <w:numId w:val="1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F6855" w14:textId="77777777" w:rsidR="00AA778A" w:rsidRDefault="00AA778A" w:rsidP="00A20ACF">
      <w:r>
        <w:separator/>
      </w:r>
    </w:p>
  </w:endnote>
  <w:endnote w:type="continuationSeparator" w:id="0">
    <w:p w14:paraId="4537A069" w14:textId="77777777" w:rsidR="00AA778A" w:rsidRDefault="00AA77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13F253" w14:textId="77777777" w:rsidR="00AA778A" w:rsidRDefault="00AA778A" w:rsidP="00A20ACF">
      <w:r>
        <w:separator/>
      </w:r>
    </w:p>
  </w:footnote>
  <w:footnote w:type="continuationSeparator" w:id="0">
    <w:p w14:paraId="7123ED99" w14:textId="77777777" w:rsidR="00AA778A" w:rsidRDefault="00AA778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1B423A"/>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6" w15:restartNumberingAfterBreak="0">
    <w:nsid w:val="07073B85"/>
    <w:multiLevelType w:val="hybridMultilevel"/>
    <w:tmpl w:val="A8EE216C"/>
    <w:lvl w:ilvl="0" w:tplc="7B0E5FF4">
      <w:start w:val="7"/>
      <w:numFmt w:val="decimal"/>
      <w:lvlText w:val="%1."/>
      <w:lvlJc w:val="left"/>
      <w:pPr>
        <w:ind w:left="786"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FB5F32"/>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20" w15:restartNumberingAfterBreak="0">
    <w:nsid w:val="4AD05E5E"/>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2"/>
  </w:num>
  <w:num w:numId="3">
    <w:abstractNumId w:val="22"/>
  </w:num>
  <w:num w:numId="4">
    <w:abstractNumId w:val="21"/>
  </w:num>
  <w:num w:numId="5">
    <w:abstractNumId w:val="7"/>
  </w:num>
  <w:num w:numId="6">
    <w:abstractNumId w:val="18"/>
  </w:num>
  <w:num w:numId="7">
    <w:abstractNumId w:val="10"/>
  </w:num>
  <w:num w:numId="8">
    <w:abstractNumId w:val="14"/>
  </w:num>
  <w:num w:numId="9">
    <w:abstractNumId w:val="15"/>
  </w:num>
  <w:num w:numId="10">
    <w:abstractNumId w:val="28"/>
  </w:num>
  <w:num w:numId="11">
    <w:abstractNumId w:val="17"/>
  </w:num>
  <w:num w:numId="12">
    <w:abstractNumId w:val="16"/>
  </w:num>
  <w:num w:numId="13">
    <w:abstractNumId w:val="8"/>
  </w:num>
  <w:num w:numId="14">
    <w:abstractNumId w:val="29"/>
  </w:num>
  <w:num w:numId="15">
    <w:abstractNumId w:val="24"/>
  </w:num>
  <w:num w:numId="16">
    <w:abstractNumId w:val="9"/>
  </w:num>
  <w:num w:numId="17">
    <w:abstractNumId w:val="12"/>
  </w:num>
  <w:num w:numId="18">
    <w:abstractNumId w:val="3"/>
  </w:num>
  <w:num w:numId="19">
    <w:abstractNumId w:val="0"/>
  </w:num>
  <w:num w:numId="20">
    <w:abstractNumId w:val="2"/>
  </w:num>
  <w:num w:numId="21">
    <w:abstractNumId w:val="4"/>
  </w:num>
  <w:num w:numId="22">
    <w:abstractNumId w:val="1"/>
  </w:num>
  <w:num w:numId="23">
    <w:abstractNumId w:val="27"/>
  </w:num>
  <w:num w:numId="24">
    <w:abstractNumId w:val="11"/>
  </w:num>
  <w:num w:numId="25">
    <w:abstractNumId w:val="30"/>
  </w:num>
  <w:num w:numId="26">
    <w:abstractNumId w:val="23"/>
  </w:num>
  <w:num w:numId="27">
    <w:abstractNumId w:val="6"/>
  </w:num>
  <w:num w:numId="28">
    <w:abstractNumId w:val="20"/>
  </w:num>
  <w:num w:numId="29">
    <w:abstractNumId w:val="5"/>
  </w:num>
  <w:num w:numId="30">
    <w:abstractNumId w:val="13"/>
  </w:num>
  <w:num w:numId="31">
    <w:abstractNumId w:val="25"/>
  </w:num>
  <w:num w:numId="32">
    <w:abstractNumId w:val="31"/>
  </w:num>
  <w:num w:numId="33">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F13"/>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C0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C6A"/>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0A2"/>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10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F49"/>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92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F04"/>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CE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E81"/>
    <w:rsid w:val="00482E77"/>
    <w:rsid w:val="00483C4C"/>
    <w:rsid w:val="00484113"/>
    <w:rsid w:val="004856C0"/>
    <w:rsid w:val="00491A8B"/>
    <w:rsid w:val="004953F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570"/>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CB6"/>
    <w:rsid w:val="00694A09"/>
    <w:rsid w:val="00694C64"/>
    <w:rsid w:val="00694C7B"/>
    <w:rsid w:val="00694E99"/>
    <w:rsid w:val="0069507C"/>
    <w:rsid w:val="006957AA"/>
    <w:rsid w:val="00696992"/>
    <w:rsid w:val="006974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7EF"/>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8A"/>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A4F"/>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3E"/>
    <w:rsid w:val="00802558"/>
    <w:rsid w:val="00803E7E"/>
    <w:rsid w:val="0080433F"/>
    <w:rsid w:val="008050A6"/>
    <w:rsid w:val="00805514"/>
    <w:rsid w:val="00805531"/>
    <w:rsid w:val="008056B7"/>
    <w:rsid w:val="0080642E"/>
    <w:rsid w:val="00806E2B"/>
    <w:rsid w:val="00811CD9"/>
    <w:rsid w:val="00812A22"/>
    <w:rsid w:val="00813B33"/>
    <w:rsid w:val="0081429B"/>
    <w:rsid w:val="00816026"/>
    <w:rsid w:val="00817031"/>
    <w:rsid w:val="00817E55"/>
    <w:rsid w:val="008202F4"/>
    <w:rsid w:val="00821779"/>
    <w:rsid w:val="008260DA"/>
    <w:rsid w:val="0082679F"/>
    <w:rsid w:val="0083019C"/>
    <w:rsid w:val="008330C4"/>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96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851"/>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D1"/>
    <w:rsid w:val="00A94268"/>
    <w:rsid w:val="00A946E0"/>
    <w:rsid w:val="00A953D2"/>
    <w:rsid w:val="00A96BD5"/>
    <w:rsid w:val="00AA1251"/>
    <w:rsid w:val="00AA1372"/>
    <w:rsid w:val="00AA3E12"/>
    <w:rsid w:val="00AA4C46"/>
    <w:rsid w:val="00AA633F"/>
    <w:rsid w:val="00AA698F"/>
    <w:rsid w:val="00AA712F"/>
    <w:rsid w:val="00AA778A"/>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50F"/>
    <w:rsid w:val="00B1057E"/>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99D"/>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16EE"/>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09D"/>
    <w:rsid w:val="00BF1FB8"/>
    <w:rsid w:val="00BF2BE1"/>
    <w:rsid w:val="00BF4972"/>
    <w:rsid w:val="00BF4F93"/>
    <w:rsid w:val="00BF5BF3"/>
    <w:rsid w:val="00C00316"/>
    <w:rsid w:val="00C02E10"/>
    <w:rsid w:val="00C050E5"/>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223"/>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90E"/>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9F3"/>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BC8"/>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7018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1"/>
    <w:qFormat/>
    <w:locked/>
    <w:rsid w:val="0077018A"/>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7018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7018A"/>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7018A"/>
    <w:rPr>
      <w:color w:val="605E5C"/>
      <w:shd w:val="clear" w:color="auto" w:fill="E1DFDD"/>
    </w:rPr>
  </w:style>
  <w:style w:type="table" w:customStyle="1" w:styleId="TableGrid">
    <w:name w:val="TableGrid"/>
    <w:rsid w:val="0077018A"/>
    <w:pPr>
      <w:spacing w:after="0" w:line="240" w:lineRule="auto"/>
    </w:pPr>
    <w:rPr>
      <w:rFonts w:eastAsiaTheme="minorEastAsia"/>
      <w:lang w:val="ru-RU" w:eastAsia="ru-RU"/>
    </w:rPr>
    <w:tblPr>
      <w:tblCellMar>
        <w:top w:w="0" w:type="dxa"/>
        <w:left w:w="0" w:type="dxa"/>
        <w:bottom w:w="0" w:type="dxa"/>
        <w:right w:w="0" w:type="dxa"/>
      </w:tblCellMar>
    </w:tblPr>
  </w:style>
  <w:style w:type="table" w:customStyle="1" w:styleId="TableNormal1">
    <w:name w:val="Table Normal1"/>
    <w:uiPriority w:val="2"/>
    <w:qFormat/>
    <w:rsid w:val="00B0750F"/>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docdata">
    <w:name w:val="docdata"/>
    <w:aliases w:val="docy,v5,1104,bqiaagaaeyqcaaagiaiaaapgawaabdqdaaaaaaaaaaaaaaaaaaaaaaaaaaaaaaaaaaaaaaaaaaaaaaaaaaaaaaaaaaaaaaaaaaaaaaaaaaaaaaaaaaaaaaaaaaaaaaaaaaaaaaaaaaaaaaaaaaaaaaaaaaaaaaaaaaaaaaaaaaaaaaaaaaaaaaaaaaaaaaaaaaaaaaaaaaaaaaaaaaaaaaaaaaaaaaaaaaaaaaaa"/>
    <w:basedOn w:val="a1"/>
    <w:rsid w:val="00697474"/>
  </w:style>
  <w:style w:type="paragraph" w:customStyle="1" w:styleId="1428">
    <w:name w:val="1428"/>
    <w:aliases w:val="bqiaagaaeyqcaaagiaiaaamlbqaabtmfaaaaaaaaaaaaaaaaaaaaaaaaaaaaaaaaaaaaaaaaaaaaaaaaaaaaaaaaaaaaaaaaaaaaaaaaaaaaaaaaaaaaaaaaaaaaaaaaaaaaaaaaaaaaaaaaaaaaaaaaaaaaaaaaaaaaaaaaaaaaaaaaaaaaaaaaaaaaaaaaaaaaaaaaaaaaaaaaaaaaaaaaaaaaaaaaaaaaaaaa"/>
    <w:basedOn w:val="a0"/>
    <w:rsid w:val="00A93BD1"/>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p3.chisinau@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sp3.chisina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18505-EC38-460B-92F9-E7F3CF5C9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19077</Words>
  <Characters>108739</Characters>
  <Application>Microsoft Office Word</Application>
  <DocSecurity>0</DocSecurity>
  <Lines>906</Lines>
  <Paragraphs>255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2025-12-08T14:03:00Z</dcterms:created>
  <dcterms:modified xsi:type="dcterms:W3CDTF">2025-12-08T14:05:00Z</dcterms:modified>
</cp:coreProperties>
</file>