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CF055" w14:textId="13CCBC74" w:rsidR="00864BB7" w:rsidRPr="000D4523" w:rsidRDefault="00864BB7" w:rsidP="00140832">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000000" w:themeColor="text1"/>
          <w:highlight w:val="yellow"/>
          <w:lang w:val="ro-MD"/>
        </w:rPr>
      </w:pPr>
      <w:r w:rsidRPr="000D4523">
        <w:rPr>
          <w:rFonts w:ascii="Times New Roman" w:hAnsi="Times New Roman" w:cs="Times New Roman"/>
          <w:color w:val="000000" w:themeColor="text1"/>
          <w:highlight w:val="yellow"/>
          <w:lang w:val="ro-MD"/>
        </w:rPr>
        <w:t>Formularul de deviz nr.1 – Lista cu cantitățile de lucrări</w:t>
      </w:r>
    </w:p>
    <w:p w14:paraId="08929538" w14:textId="77777777" w:rsidR="00A8529D" w:rsidRPr="000E0709" w:rsidRDefault="00A8529D" w:rsidP="00A8529D">
      <w:pPr>
        <w:rPr>
          <w:sz w:val="2"/>
          <w:szCs w:val="2"/>
          <w:lang w:val="en-US"/>
        </w:rPr>
      </w:pPr>
    </w:p>
    <w:p w14:paraId="129F1591" w14:textId="09F2923D" w:rsidR="0026407C" w:rsidRDefault="002642A8" w:rsidP="002642A8">
      <w:pPr>
        <w:pStyle w:val="a8"/>
        <w:spacing w:after="8"/>
        <w:ind w:left="566"/>
        <w:jc w:val="center"/>
      </w:pPr>
      <w:r>
        <w:rPr>
          <w:b/>
          <w:bCs/>
          <w:i/>
          <w:iCs/>
        </w:rPr>
        <w:t xml:space="preserve">LOT nr. 1 - </w:t>
      </w:r>
      <w:r w:rsidRPr="00523B99">
        <w:rPr>
          <w:b/>
          <w:bCs/>
          <w:i/>
          <w:iCs/>
        </w:rPr>
        <w:t>Lucrări de termoizolare și hidroizolare a edificiului STI, din str. Alexei Șciusev, nr. 12, mun. Chișinău</w:t>
      </w:r>
    </w:p>
    <w:tbl>
      <w:tblPr>
        <w:tblStyle w:val="TableNormal"/>
        <w:tblW w:w="992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417"/>
        <w:gridCol w:w="5953"/>
        <w:gridCol w:w="709"/>
        <w:gridCol w:w="9"/>
        <w:gridCol w:w="1125"/>
      </w:tblGrid>
      <w:tr w:rsidR="00F04BCC" w14:paraId="1C8A54B7" w14:textId="77777777" w:rsidTr="002E39F4">
        <w:trPr>
          <w:trHeight w:val="527"/>
        </w:trPr>
        <w:tc>
          <w:tcPr>
            <w:tcW w:w="710" w:type="dxa"/>
            <w:tcBorders>
              <w:bottom w:val="double" w:sz="6" w:space="0" w:color="000000"/>
            </w:tcBorders>
            <w:shd w:val="clear" w:color="auto" w:fill="F1F1F1"/>
          </w:tcPr>
          <w:p w14:paraId="7EB2C3B9" w14:textId="77777777" w:rsidR="0026407C" w:rsidRPr="00D504F3" w:rsidRDefault="0026407C" w:rsidP="001D61F8">
            <w:pPr>
              <w:pStyle w:val="TableParagraph"/>
              <w:ind w:left="296" w:right="109" w:firstLine="12"/>
              <w:rPr>
                <w:b/>
                <w:bCs/>
                <w:sz w:val="18"/>
                <w:szCs w:val="18"/>
              </w:rPr>
            </w:pPr>
            <w:r w:rsidRPr="00D504F3">
              <w:rPr>
                <w:b/>
                <w:bCs/>
                <w:spacing w:val="-10"/>
                <w:sz w:val="18"/>
                <w:szCs w:val="18"/>
              </w:rPr>
              <w:t xml:space="preserve">№ </w:t>
            </w:r>
            <w:r w:rsidRPr="00D504F3">
              <w:rPr>
                <w:b/>
                <w:bCs/>
                <w:spacing w:val="-4"/>
                <w:sz w:val="18"/>
                <w:szCs w:val="18"/>
              </w:rPr>
              <w:t>crt.</w:t>
            </w:r>
          </w:p>
        </w:tc>
        <w:tc>
          <w:tcPr>
            <w:tcW w:w="1417" w:type="dxa"/>
            <w:tcBorders>
              <w:bottom w:val="double" w:sz="6" w:space="0" w:color="000000"/>
            </w:tcBorders>
            <w:shd w:val="clear" w:color="auto" w:fill="F1F1F1"/>
          </w:tcPr>
          <w:p w14:paraId="2B0B797C" w14:textId="77777777" w:rsidR="0026407C" w:rsidRPr="00D504F3" w:rsidRDefault="0026407C" w:rsidP="001D61F8">
            <w:pPr>
              <w:pStyle w:val="TableParagraph"/>
              <w:ind w:left="320" w:hanging="204"/>
              <w:rPr>
                <w:b/>
                <w:bCs/>
                <w:sz w:val="18"/>
                <w:szCs w:val="18"/>
              </w:rPr>
            </w:pPr>
            <w:r w:rsidRPr="00D504F3">
              <w:rPr>
                <w:b/>
                <w:bCs/>
                <w:sz w:val="18"/>
                <w:szCs w:val="18"/>
              </w:rPr>
              <w:t>Simbol</w:t>
            </w:r>
            <w:r w:rsidRPr="00D504F3">
              <w:rPr>
                <w:b/>
                <w:bCs/>
                <w:spacing w:val="-14"/>
                <w:sz w:val="18"/>
                <w:szCs w:val="18"/>
              </w:rPr>
              <w:t xml:space="preserve"> </w:t>
            </w:r>
            <w:r w:rsidRPr="00D504F3">
              <w:rPr>
                <w:b/>
                <w:bCs/>
                <w:sz w:val="18"/>
                <w:szCs w:val="18"/>
              </w:rPr>
              <w:t>norme</w:t>
            </w:r>
            <w:r w:rsidRPr="00D504F3">
              <w:rPr>
                <w:b/>
                <w:bCs/>
                <w:spacing w:val="-14"/>
                <w:sz w:val="18"/>
                <w:szCs w:val="18"/>
              </w:rPr>
              <w:t xml:space="preserve"> </w:t>
            </w:r>
            <w:r w:rsidRPr="00D504F3">
              <w:rPr>
                <w:b/>
                <w:bCs/>
                <w:sz w:val="18"/>
                <w:szCs w:val="18"/>
              </w:rPr>
              <w:t>si cod</w:t>
            </w:r>
            <w:r w:rsidRPr="00D504F3">
              <w:rPr>
                <w:b/>
                <w:bCs/>
                <w:spacing w:val="40"/>
                <w:sz w:val="18"/>
                <w:szCs w:val="18"/>
              </w:rPr>
              <w:t xml:space="preserve"> </w:t>
            </w:r>
            <w:r w:rsidRPr="00D504F3">
              <w:rPr>
                <w:b/>
                <w:bCs/>
                <w:sz w:val="18"/>
                <w:szCs w:val="18"/>
              </w:rPr>
              <w:t>resurse</w:t>
            </w:r>
          </w:p>
        </w:tc>
        <w:tc>
          <w:tcPr>
            <w:tcW w:w="5953" w:type="dxa"/>
            <w:tcBorders>
              <w:bottom w:val="double" w:sz="6" w:space="0" w:color="000000"/>
            </w:tcBorders>
            <w:shd w:val="clear" w:color="auto" w:fill="F1F1F1"/>
          </w:tcPr>
          <w:p w14:paraId="72404576" w14:textId="77777777" w:rsidR="0026407C" w:rsidRPr="00D504F3" w:rsidRDefault="0026407C" w:rsidP="001D61F8">
            <w:pPr>
              <w:pStyle w:val="TableParagraph"/>
              <w:spacing w:before="249"/>
              <w:ind w:left="1604"/>
              <w:rPr>
                <w:b/>
                <w:bCs/>
                <w:sz w:val="18"/>
                <w:szCs w:val="18"/>
              </w:rPr>
            </w:pPr>
            <w:r w:rsidRPr="00D504F3">
              <w:rPr>
                <w:b/>
                <w:bCs/>
                <w:sz w:val="18"/>
                <w:szCs w:val="18"/>
              </w:rPr>
              <w:t>Denumire</w:t>
            </w:r>
            <w:r w:rsidRPr="00D504F3">
              <w:rPr>
                <w:b/>
                <w:bCs/>
                <w:spacing w:val="-7"/>
                <w:sz w:val="18"/>
                <w:szCs w:val="18"/>
              </w:rPr>
              <w:t xml:space="preserve"> </w:t>
            </w:r>
            <w:r w:rsidRPr="00D504F3">
              <w:rPr>
                <w:b/>
                <w:bCs/>
                <w:spacing w:val="-2"/>
                <w:sz w:val="18"/>
                <w:szCs w:val="18"/>
              </w:rPr>
              <w:t>lucrărilor</w:t>
            </w:r>
          </w:p>
        </w:tc>
        <w:tc>
          <w:tcPr>
            <w:tcW w:w="718" w:type="dxa"/>
            <w:gridSpan w:val="2"/>
            <w:tcBorders>
              <w:bottom w:val="double" w:sz="6" w:space="0" w:color="000000"/>
            </w:tcBorders>
            <w:shd w:val="clear" w:color="auto" w:fill="F1F1F1"/>
          </w:tcPr>
          <w:p w14:paraId="26B5C1A5" w14:textId="77777777" w:rsidR="0026407C" w:rsidRPr="00D504F3" w:rsidRDefault="0026407C" w:rsidP="00D504F3">
            <w:pPr>
              <w:pStyle w:val="TableParagraph"/>
              <w:tabs>
                <w:tab w:val="left" w:pos="9"/>
              </w:tabs>
              <w:ind w:left="9"/>
              <w:jc w:val="center"/>
              <w:rPr>
                <w:b/>
                <w:bCs/>
                <w:sz w:val="18"/>
                <w:szCs w:val="18"/>
              </w:rPr>
            </w:pPr>
            <w:r w:rsidRPr="00D504F3">
              <w:rPr>
                <w:b/>
                <w:bCs/>
                <w:sz w:val="18"/>
                <w:szCs w:val="18"/>
              </w:rPr>
              <w:t>Unitatea</w:t>
            </w:r>
            <w:r w:rsidRPr="00D504F3">
              <w:rPr>
                <w:b/>
                <w:bCs/>
                <w:spacing w:val="-14"/>
                <w:sz w:val="18"/>
                <w:szCs w:val="18"/>
              </w:rPr>
              <w:t xml:space="preserve"> </w:t>
            </w:r>
            <w:r w:rsidRPr="00D504F3">
              <w:rPr>
                <w:b/>
                <w:bCs/>
                <w:sz w:val="18"/>
                <w:szCs w:val="18"/>
              </w:rPr>
              <w:t xml:space="preserve">de </w:t>
            </w:r>
            <w:r w:rsidRPr="00D504F3">
              <w:rPr>
                <w:b/>
                <w:bCs/>
                <w:spacing w:val="-2"/>
                <w:sz w:val="18"/>
                <w:szCs w:val="18"/>
              </w:rPr>
              <w:t>măsură</w:t>
            </w:r>
          </w:p>
        </w:tc>
        <w:tc>
          <w:tcPr>
            <w:tcW w:w="1125" w:type="dxa"/>
            <w:tcBorders>
              <w:bottom w:val="double" w:sz="6" w:space="0" w:color="000000"/>
              <w:right w:val="single" w:sz="4" w:space="0" w:color="000000"/>
            </w:tcBorders>
            <w:shd w:val="clear" w:color="auto" w:fill="F1F1F1"/>
          </w:tcPr>
          <w:p w14:paraId="25D2A17F" w14:textId="77777777" w:rsidR="0026407C" w:rsidRPr="00D504F3" w:rsidRDefault="0026407C" w:rsidP="001D61F8">
            <w:pPr>
              <w:pStyle w:val="TableParagraph"/>
              <w:spacing w:line="250" w:lineRule="exact"/>
              <w:ind w:left="16" w:right="3"/>
              <w:jc w:val="center"/>
              <w:rPr>
                <w:b/>
                <w:bCs/>
                <w:sz w:val="18"/>
                <w:szCs w:val="18"/>
              </w:rPr>
            </w:pPr>
            <w:r w:rsidRPr="00D504F3">
              <w:rPr>
                <w:b/>
                <w:bCs/>
                <w:spacing w:val="-2"/>
                <w:sz w:val="18"/>
                <w:szCs w:val="18"/>
              </w:rPr>
              <w:t>Volum</w:t>
            </w:r>
          </w:p>
        </w:tc>
      </w:tr>
      <w:tr w:rsidR="00F04BCC" w14:paraId="52B995EF" w14:textId="77777777" w:rsidTr="002E39F4">
        <w:trPr>
          <w:trHeight w:val="253"/>
        </w:trPr>
        <w:tc>
          <w:tcPr>
            <w:tcW w:w="710" w:type="dxa"/>
            <w:tcBorders>
              <w:top w:val="double" w:sz="6" w:space="0" w:color="000000"/>
              <w:bottom w:val="double" w:sz="6" w:space="0" w:color="000000"/>
            </w:tcBorders>
            <w:shd w:val="clear" w:color="auto" w:fill="F1F1F1"/>
          </w:tcPr>
          <w:p w14:paraId="01E0A037" w14:textId="77777777" w:rsidR="0026407C" w:rsidRDefault="0026407C" w:rsidP="001D61F8">
            <w:pPr>
              <w:pStyle w:val="TableParagraph"/>
              <w:spacing w:line="233" w:lineRule="exact"/>
              <w:ind w:right="228"/>
              <w:jc w:val="right"/>
            </w:pPr>
            <w:r>
              <w:rPr>
                <w:spacing w:val="-10"/>
              </w:rPr>
              <w:t>1</w:t>
            </w:r>
          </w:p>
        </w:tc>
        <w:tc>
          <w:tcPr>
            <w:tcW w:w="1417" w:type="dxa"/>
            <w:tcBorders>
              <w:top w:val="double" w:sz="6" w:space="0" w:color="000000"/>
              <w:bottom w:val="double" w:sz="6" w:space="0" w:color="000000"/>
            </w:tcBorders>
            <w:shd w:val="clear" w:color="auto" w:fill="F1F1F1"/>
          </w:tcPr>
          <w:p w14:paraId="216F0625" w14:textId="77777777" w:rsidR="0026407C" w:rsidRDefault="0026407C" w:rsidP="001D61F8">
            <w:pPr>
              <w:pStyle w:val="TableParagraph"/>
              <w:spacing w:line="233" w:lineRule="exact"/>
              <w:ind w:left="2"/>
              <w:jc w:val="center"/>
            </w:pPr>
            <w:r>
              <w:rPr>
                <w:spacing w:val="-10"/>
              </w:rPr>
              <w:t>2</w:t>
            </w:r>
          </w:p>
        </w:tc>
        <w:tc>
          <w:tcPr>
            <w:tcW w:w="5953" w:type="dxa"/>
            <w:tcBorders>
              <w:top w:val="double" w:sz="6" w:space="0" w:color="000000"/>
              <w:bottom w:val="double" w:sz="6" w:space="0" w:color="000000"/>
            </w:tcBorders>
            <w:shd w:val="clear" w:color="auto" w:fill="F1F1F1"/>
          </w:tcPr>
          <w:p w14:paraId="3B4B7AB5" w14:textId="77777777" w:rsidR="0026407C" w:rsidRDefault="0026407C" w:rsidP="001D61F8">
            <w:pPr>
              <w:pStyle w:val="TableParagraph"/>
              <w:spacing w:line="233" w:lineRule="exact"/>
              <w:ind w:left="13"/>
              <w:jc w:val="center"/>
            </w:pPr>
            <w:r>
              <w:rPr>
                <w:spacing w:val="-10"/>
              </w:rPr>
              <w:t>3</w:t>
            </w:r>
          </w:p>
        </w:tc>
        <w:tc>
          <w:tcPr>
            <w:tcW w:w="718" w:type="dxa"/>
            <w:gridSpan w:val="2"/>
            <w:tcBorders>
              <w:top w:val="double" w:sz="6" w:space="0" w:color="000000"/>
              <w:bottom w:val="double" w:sz="6" w:space="0" w:color="000000"/>
            </w:tcBorders>
            <w:shd w:val="clear" w:color="auto" w:fill="F1F1F1"/>
          </w:tcPr>
          <w:p w14:paraId="59AF4440" w14:textId="77777777" w:rsidR="0026407C" w:rsidRDefault="0026407C" w:rsidP="001D61F8">
            <w:pPr>
              <w:pStyle w:val="TableParagraph"/>
              <w:spacing w:line="233" w:lineRule="exact"/>
              <w:ind w:left="20"/>
              <w:jc w:val="center"/>
            </w:pPr>
            <w:r>
              <w:rPr>
                <w:spacing w:val="-10"/>
              </w:rPr>
              <w:t>4</w:t>
            </w:r>
          </w:p>
        </w:tc>
        <w:tc>
          <w:tcPr>
            <w:tcW w:w="1125" w:type="dxa"/>
            <w:tcBorders>
              <w:top w:val="double" w:sz="6" w:space="0" w:color="000000"/>
              <w:bottom w:val="double" w:sz="6" w:space="0" w:color="000000"/>
              <w:right w:val="single" w:sz="4" w:space="0" w:color="000000"/>
            </w:tcBorders>
            <w:shd w:val="clear" w:color="auto" w:fill="F1F1F1"/>
          </w:tcPr>
          <w:p w14:paraId="33DA2491" w14:textId="77777777" w:rsidR="0026407C" w:rsidRDefault="0026407C" w:rsidP="001D61F8">
            <w:pPr>
              <w:pStyle w:val="TableParagraph"/>
              <w:spacing w:line="233" w:lineRule="exact"/>
              <w:ind w:left="16"/>
              <w:jc w:val="center"/>
            </w:pPr>
            <w:r>
              <w:rPr>
                <w:spacing w:val="-10"/>
              </w:rPr>
              <w:t>5</w:t>
            </w:r>
          </w:p>
        </w:tc>
      </w:tr>
      <w:tr w:rsidR="00FD40E6" w14:paraId="195996D5" w14:textId="77777777" w:rsidTr="006F7D9B">
        <w:trPr>
          <w:trHeight w:val="21"/>
        </w:trPr>
        <w:tc>
          <w:tcPr>
            <w:tcW w:w="710" w:type="dxa"/>
            <w:tcBorders>
              <w:top w:val="double" w:sz="6" w:space="0" w:color="000000"/>
              <w:bottom w:val="single" w:sz="4" w:space="0" w:color="000000"/>
            </w:tcBorders>
          </w:tcPr>
          <w:p w14:paraId="34B9C1B3" w14:textId="77777777" w:rsidR="00FD40E6" w:rsidRDefault="00FD40E6" w:rsidP="001D61F8">
            <w:pPr>
              <w:pStyle w:val="TableParagraph"/>
            </w:pPr>
          </w:p>
        </w:tc>
        <w:tc>
          <w:tcPr>
            <w:tcW w:w="1417" w:type="dxa"/>
            <w:tcBorders>
              <w:top w:val="double" w:sz="6" w:space="0" w:color="000000"/>
              <w:bottom w:val="single" w:sz="4" w:space="0" w:color="000000"/>
            </w:tcBorders>
          </w:tcPr>
          <w:p w14:paraId="5548BBA1" w14:textId="77777777" w:rsidR="00FD40E6" w:rsidRDefault="00FD40E6" w:rsidP="001D61F8">
            <w:pPr>
              <w:pStyle w:val="TableParagraph"/>
            </w:pPr>
          </w:p>
        </w:tc>
        <w:tc>
          <w:tcPr>
            <w:tcW w:w="5953" w:type="dxa"/>
            <w:tcBorders>
              <w:top w:val="double" w:sz="6" w:space="0" w:color="000000"/>
            </w:tcBorders>
          </w:tcPr>
          <w:p w14:paraId="2BAFFECC" w14:textId="77777777" w:rsidR="00FD40E6" w:rsidRPr="00FD40E6" w:rsidRDefault="00FD40E6" w:rsidP="008C7A18">
            <w:pPr>
              <w:pStyle w:val="TableParagraph"/>
              <w:spacing w:before="2" w:line="244" w:lineRule="exact"/>
              <w:ind w:left="107"/>
              <w:rPr>
                <w:b/>
                <w:bCs/>
              </w:rPr>
            </w:pPr>
            <w:r w:rsidRPr="00FD40E6">
              <w:rPr>
                <w:b/>
                <w:bCs/>
              </w:rPr>
              <w:t xml:space="preserve">1. Lucrari generale de construictie </w:t>
            </w:r>
          </w:p>
          <w:p w14:paraId="6252F3E4" w14:textId="38ABA399" w:rsidR="00FD40E6" w:rsidRPr="00FD40E6" w:rsidRDefault="00FD40E6" w:rsidP="008C7A18">
            <w:pPr>
              <w:pStyle w:val="TableParagraph"/>
              <w:spacing w:before="2" w:line="244" w:lineRule="exact"/>
              <w:ind w:left="107"/>
              <w:rPr>
                <w:b/>
                <w:bCs/>
              </w:rPr>
            </w:pPr>
            <w:r w:rsidRPr="00FD40E6">
              <w:rPr>
                <w:b/>
                <w:bCs/>
              </w:rPr>
              <w:t>1.1. Streasina</w:t>
            </w:r>
          </w:p>
        </w:tc>
        <w:tc>
          <w:tcPr>
            <w:tcW w:w="718" w:type="dxa"/>
            <w:gridSpan w:val="2"/>
            <w:tcBorders>
              <w:top w:val="double" w:sz="6" w:space="0" w:color="000000"/>
              <w:bottom w:val="single" w:sz="4" w:space="0" w:color="000000"/>
            </w:tcBorders>
          </w:tcPr>
          <w:p w14:paraId="23635AF4" w14:textId="77777777" w:rsidR="00FD40E6" w:rsidRDefault="00FD40E6" w:rsidP="001D61F8">
            <w:pPr>
              <w:pStyle w:val="TableParagraph"/>
            </w:pPr>
          </w:p>
        </w:tc>
        <w:tc>
          <w:tcPr>
            <w:tcW w:w="1125" w:type="dxa"/>
            <w:tcBorders>
              <w:top w:val="double" w:sz="6" w:space="0" w:color="000000"/>
              <w:bottom w:val="single" w:sz="4" w:space="0" w:color="000000"/>
              <w:right w:val="single" w:sz="4" w:space="0" w:color="000000"/>
            </w:tcBorders>
          </w:tcPr>
          <w:p w14:paraId="35A51669" w14:textId="77777777" w:rsidR="00FD40E6" w:rsidRDefault="00FD40E6" w:rsidP="001D61F8">
            <w:pPr>
              <w:pStyle w:val="TableParagraph"/>
            </w:pPr>
          </w:p>
        </w:tc>
      </w:tr>
      <w:tr w:rsidR="0026407C" w14:paraId="4C7333E8" w14:textId="77777777" w:rsidTr="002E39F4">
        <w:trPr>
          <w:trHeight w:val="375"/>
        </w:trPr>
        <w:tc>
          <w:tcPr>
            <w:tcW w:w="710" w:type="dxa"/>
            <w:tcBorders>
              <w:top w:val="single" w:sz="4" w:space="0" w:color="000000"/>
              <w:bottom w:val="single" w:sz="4" w:space="0" w:color="000000"/>
            </w:tcBorders>
          </w:tcPr>
          <w:p w14:paraId="1147C03C" w14:textId="77777777" w:rsidR="0026407C" w:rsidRDefault="0026407C" w:rsidP="001D61F8">
            <w:pPr>
              <w:pStyle w:val="TableParagraph"/>
              <w:spacing w:before="131"/>
              <w:ind w:left="112"/>
              <w:rPr>
                <w:sz w:val="24"/>
              </w:rPr>
            </w:pPr>
            <w:r>
              <w:rPr>
                <w:spacing w:val="-10"/>
                <w:sz w:val="24"/>
              </w:rPr>
              <w:t>1</w:t>
            </w:r>
          </w:p>
        </w:tc>
        <w:tc>
          <w:tcPr>
            <w:tcW w:w="1417" w:type="dxa"/>
            <w:tcBorders>
              <w:top w:val="single" w:sz="4" w:space="0" w:color="000000"/>
              <w:bottom w:val="single" w:sz="4" w:space="0" w:color="000000"/>
            </w:tcBorders>
          </w:tcPr>
          <w:p w14:paraId="08A6721A" w14:textId="7C6FE856" w:rsidR="0026407C" w:rsidRDefault="00C548EE" w:rsidP="006F7D9B">
            <w:pPr>
              <w:pStyle w:val="TableParagraph"/>
              <w:spacing w:line="267" w:lineRule="exact"/>
              <w:ind w:left="108"/>
              <w:jc w:val="center"/>
              <w:rPr>
                <w:sz w:val="24"/>
              </w:rPr>
            </w:pPr>
            <w:r>
              <w:t>RpC142B</w:t>
            </w:r>
          </w:p>
        </w:tc>
        <w:tc>
          <w:tcPr>
            <w:tcW w:w="5953" w:type="dxa"/>
            <w:tcBorders>
              <w:top w:val="single" w:sz="4" w:space="0" w:color="000000"/>
              <w:bottom w:val="single" w:sz="4" w:space="0" w:color="000000"/>
            </w:tcBorders>
          </w:tcPr>
          <w:p w14:paraId="7473FAAD" w14:textId="4F955B2B" w:rsidR="0026407C" w:rsidRDefault="00C548EE" w:rsidP="008C7A18">
            <w:pPr>
              <w:pStyle w:val="TableParagraph"/>
              <w:ind w:left="107" w:right="133"/>
              <w:jc w:val="both"/>
              <w:rPr>
                <w:sz w:val="24"/>
              </w:rPr>
            </w:pPr>
            <w:r>
              <w:t>Demontarea elementelor de acoperis - invelitori din tabla, asbociment, PVC, carton, Pinza, stuf, etc, inclusiv tunsul tablei recuperabile (Demontarea partiala a invelitorii acoperisului p/tru realizarea lucrarilor de confectionare a stresinii)</w:t>
            </w:r>
          </w:p>
        </w:tc>
        <w:tc>
          <w:tcPr>
            <w:tcW w:w="718" w:type="dxa"/>
            <w:gridSpan w:val="2"/>
            <w:tcBorders>
              <w:top w:val="single" w:sz="4" w:space="0" w:color="000000"/>
              <w:bottom w:val="single" w:sz="4" w:space="0" w:color="000000"/>
            </w:tcBorders>
          </w:tcPr>
          <w:p w14:paraId="2064B7A2" w14:textId="09B5487F" w:rsidR="0026407C" w:rsidRDefault="00C548EE" w:rsidP="004F12EE">
            <w:pPr>
              <w:pStyle w:val="TableParagraph"/>
              <w:ind w:left="20" w:right="1"/>
              <w:jc w:val="center"/>
              <w:rPr>
                <w:sz w:val="24"/>
              </w:rPr>
            </w:pPr>
            <w:r>
              <w:t>m2</w:t>
            </w:r>
          </w:p>
        </w:tc>
        <w:tc>
          <w:tcPr>
            <w:tcW w:w="1125" w:type="dxa"/>
            <w:tcBorders>
              <w:top w:val="single" w:sz="4" w:space="0" w:color="000000"/>
              <w:bottom w:val="single" w:sz="4" w:space="0" w:color="000000"/>
            </w:tcBorders>
          </w:tcPr>
          <w:p w14:paraId="52E59432" w14:textId="26F96E88" w:rsidR="0026407C" w:rsidRDefault="00C548EE" w:rsidP="004F12EE">
            <w:pPr>
              <w:pStyle w:val="TableParagraph"/>
              <w:ind w:left="20" w:right="4"/>
              <w:jc w:val="center"/>
              <w:rPr>
                <w:sz w:val="24"/>
              </w:rPr>
            </w:pPr>
            <w:r>
              <w:t>43,4000</w:t>
            </w:r>
          </w:p>
        </w:tc>
      </w:tr>
      <w:tr w:rsidR="00941036" w14:paraId="339B16BE" w14:textId="77777777" w:rsidTr="002E39F4">
        <w:trPr>
          <w:trHeight w:val="391"/>
        </w:trPr>
        <w:tc>
          <w:tcPr>
            <w:tcW w:w="710" w:type="dxa"/>
            <w:tcBorders>
              <w:top w:val="single" w:sz="4" w:space="0" w:color="000000"/>
              <w:bottom w:val="single" w:sz="4" w:space="0" w:color="000000"/>
            </w:tcBorders>
          </w:tcPr>
          <w:p w14:paraId="7A9B1AC7" w14:textId="77777777" w:rsidR="00941036" w:rsidRDefault="00941036" w:rsidP="00941036">
            <w:pPr>
              <w:pStyle w:val="TableParagraph"/>
              <w:spacing w:before="270"/>
              <w:ind w:left="172"/>
              <w:rPr>
                <w:sz w:val="24"/>
              </w:rPr>
            </w:pPr>
            <w:r>
              <w:rPr>
                <w:spacing w:val="-10"/>
                <w:sz w:val="24"/>
              </w:rPr>
              <w:t>2</w:t>
            </w:r>
          </w:p>
        </w:tc>
        <w:tc>
          <w:tcPr>
            <w:tcW w:w="1417" w:type="dxa"/>
            <w:tcBorders>
              <w:top w:val="single" w:sz="4" w:space="0" w:color="000000"/>
              <w:bottom w:val="single" w:sz="4" w:space="0" w:color="000000"/>
            </w:tcBorders>
          </w:tcPr>
          <w:p w14:paraId="2B5F39C8" w14:textId="5C4F9C23" w:rsidR="00941036" w:rsidRDefault="00941036" w:rsidP="006F7D9B">
            <w:pPr>
              <w:pStyle w:val="TableParagraph"/>
              <w:spacing w:before="130"/>
              <w:ind w:left="108"/>
              <w:jc w:val="center"/>
              <w:rPr>
                <w:sz w:val="24"/>
              </w:rPr>
            </w:pPr>
            <w:r>
              <w:t>CE31C</w:t>
            </w:r>
          </w:p>
        </w:tc>
        <w:tc>
          <w:tcPr>
            <w:tcW w:w="5953" w:type="dxa"/>
            <w:tcBorders>
              <w:top w:val="single" w:sz="4" w:space="0" w:color="000000"/>
              <w:bottom w:val="single" w:sz="4" w:space="0" w:color="000000"/>
            </w:tcBorders>
          </w:tcPr>
          <w:p w14:paraId="359EF13A" w14:textId="57288717" w:rsidR="00941036" w:rsidRDefault="00941036" w:rsidP="008C7A18">
            <w:pPr>
              <w:pStyle w:val="TableParagraph"/>
              <w:ind w:left="107" w:right="133"/>
              <w:jc w:val="both"/>
              <w:rPr>
                <w:sz w:val="24"/>
              </w:rPr>
            </w:pPr>
            <w:r>
              <w:t>Streasina infundata, fara console aparente, din scinduri de rasinoase faltuite si geluite pe o parte, cu latimea medie de 0,4 m</w:t>
            </w:r>
          </w:p>
        </w:tc>
        <w:tc>
          <w:tcPr>
            <w:tcW w:w="718" w:type="dxa"/>
            <w:gridSpan w:val="2"/>
            <w:tcBorders>
              <w:top w:val="single" w:sz="4" w:space="0" w:color="000000"/>
              <w:bottom w:val="single" w:sz="4" w:space="0" w:color="000000"/>
            </w:tcBorders>
          </w:tcPr>
          <w:p w14:paraId="2D98FD3C" w14:textId="51FF565E" w:rsidR="00941036" w:rsidRDefault="00941036" w:rsidP="00941036">
            <w:pPr>
              <w:pStyle w:val="TableParagraph"/>
              <w:spacing w:before="270"/>
              <w:ind w:left="20" w:right="4"/>
              <w:jc w:val="center"/>
              <w:rPr>
                <w:sz w:val="24"/>
              </w:rPr>
            </w:pPr>
            <w:r>
              <w:t>m2</w:t>
            </w:r>
          </w:p>
        </w:tc>
        <w:tc>
          <w:tcPr>
            <w:tcW w:w="1125" w:type="dxa"/>
            <w:tcBorders>
              <w:top w:val="single" w:sz="4" w:space="0" w:color="000000"/>
              <w:bottom w:val="single" w:sz="4" w:space="0" w:color="000000"/>
            </w:tcBorders>
          </w:tcPr>
          <w:p w14:paraId="6137C55B" w14:textId="4BA1340E" w:rsidR="00941036" w:rsidRDefault="00941036" w:rsidP="00941036">
            <w:pPr>
              <w:pStyle w:val="TableParagraph"/>
              <w:spacing w:before="270"/>
              <w:ind w:left="20" w:right="4"/>
              <w:jc w:val="center"/>
              <w:rPr>
                <w:sz w:val="24"/>
              </w:rPr>
            </w:pPr>
            <w:r>
              <w:t>43,4000</w:t>
            </w:r>
          </w:p>
        </w:tc>
      </w:tr>
      <w:tr w:rsidR="00941036" w14:paraId="4E352AAE" w14:textId="77777777" w:rsidTr="002E39F4">
        <w:trPr>
          <w:trHeight w:val="357"/>
        </w:trPr>
        <w:tc>
          <w:tcPr>
            <w:tcW w:w="710" w:type="dxa"/>
            <w:tcBorders>
              <w:top w:val="single" w:sz="4" w:space="0" w:color="000000"/>
              <w:bottom w:val="single" w:sz="4" w:space="0" w:color="000000"/>
            </w:tcBorders>
          </w:tcPr>
          <w:p w14:paraId="04E41390" w14:textId="77777777" w:rsidR="00941036" w:rsidRDefault="00941036" w:rsidP="00941036">
            <w:pPr>
              <w:pStyle w:val="TableParagraph"/>
              <w:spacing w:before="1"/>
              <w:ind w:left="172"/>
              <w:rPr>
                <w:sz w:val="24"/>
              </w:rPr>
            </w:pPr>
            <w:r>
              <w:rPr>
                <w:spacing w:val="-10"/>
                <w:sz w:val="24"/>
              </w:rPr>
              <w:t>3</w:t>
            </w:r>
          </w:p>
        </w:tc>
        <w:tc>
          <w:tcPr>
            <w:tcW w:w="1417" w:type="dxa"/>
            <w:tcBorders>
              <w:top w:val="single" w:sz="4" w:space="0" w:color="000000"/>
              <w:bottom w:val="single" w:sz="4" w:space="0" w:color="000000"/>
            </w:tcBorders>
          </w:tcPr>
          <w:p w14:paraId="3CCF2905" w14:textId="678AA564" w:rsidR="00941036" w:rsidRDefault="00941036" w:rsidP="006F7D9B">
            <w:pPr>
              <w:pStyle w:val="TableParagraph"/>
              <w:ind w:left="108"/>
              <w:jc w:val="center"/>
              <w:rPr>
                <w:sz w:val="24"/>
              </w:rPr>
            </w:pPr>
            <w:r>
              <w:t>CE31A</w:t>
            </w:r>
          </w:p>
        </w:tc>
        <w:tc>
          <w:tcPr>
            <w:tcW w:w="5953" w:type="dxa"/>
            <w:tcBorders>
              <w:top w:val="single" w:sz="4" w:space="0" w:color="000000"/>
              <w:bottom w:val="single" w:sz="4" w:space="0" w:color="000000"/>
            </w:tcBorders>
          </w:tcPr>
          <w:p w14:paraId="399391E5" w14:textId="0DBB923F" w:rsidR="00941036" w:rsidRDefault="00941036" w:rsidP="008C7A18">
            <w:pPr>
              <w:pStyle w:val="TableParagraph"/>
              <w:ind w:left="107" w:right="133"/>
              <w:jc w:val="both"/>
              <w:rPr>
                <w:sz w:val="24"/>
              </w:rPr>
            </w:pPr>
            <w:r>
              <w:t>Pazii la streasina sau frontoane din scinduri geluite simple</w:t>
            </w:r>
          </w:p>
        </w:tc>
        <w:tc>
          <w:tcPr>
            <w:tcW w:w="718" w:type="dxa"/>
            <w:gridSpan w:val="2"/>
            <w:tcBorders>
              <w:top w:val="single" w:sz="4" w:space="0" w:color="000000"/>
              <w:bottom w:val="single" w:sz="4" w:space="0" w:color="000000"/>
            </w:tcBorders>
          </w:tcPr>
          <w:p w14:paraId="512C0033" w14:textId="032639DD" w:rsidR="00941036" w:rsidRDefault="00941036" w:rsidP="00941036">
            <w:pPr>
              <w:pStyle w:val="TableParagraph"/>
              <w:spacing w:before="1"/>
              <w:ind w:left="20" w:right="1"/>
              <w:jc w:val="center"/>
              <w:rPr>
                <w:sz w:val="24"/>
              </w:rPr>
            </w:pPr>
            <w:r w:rsidRPr="00C940D3">
              <w:t>m2</w:t>
            </w:r>
          </w:p>
        </w:tc>
        <w:tc>
          <w:tcPr>
            <w:tcW w:w="1125" w:type="dxa"/>
            <w:tcBorders>
              <w:top w:val="single" w:sz="4" w:space="0" w:color="000000"/>
              <w:bottom w:val="single" w:sz="4" w:space="0" w:color="000000"/>
            </w:tcBorders>
          </w:tcPr>
          <w:p w14:paraId="33CCADD2" w14:textId="0A5E5DB3" w:rsidR="00941036" w:rsidRDefault="00941036" w:rsidP="00941036">
            <w:pPr>
              <w:pStyle w:val="TableParagraph"/>
              <w:spacing w:before="1"/>
              <w:ind w:left="20" w:right="4"/>
              <w:jc w:val="center"/>
              <w:rPr>
                <w:sz w:val="24"/>
              </w:rPr>
            </w:pPr>
            <w:r>
              <w:t>10,8500</w:t>
            </w:r>
          </w:p>
        </w:tc>
      </w:tr>
      <w:tr w:rsidR="00941036" w14:paraId="32044277" w14:textId="77777777" w:rsidTr="002E39F4">
        <w:trPr>
          <w:trHeight w:val="273"/>
        </w:trPr>
        <w:tc>
          <w:tcPr>
            <w:tcW w:w="710" w:type="dxa"/>
            <w:tcBorders>
              <w:top w:val="single" w:sz="4" w:space="0" w:color="000000"/>
              <w:bottom w:val="single" w:sz="4" w:space="0" w:color="000000"/>
            </w:tcBorders>
          </w:tcPr>
          <w:p w14:paraId="68B3236F" w14:textId="77777777" w:rsidR="00941036" w:rsidRDefault="00941036" w:rsidP="0091798B">
            <w:pPr>
              <w:pStyle w:val="TableParagraph"/>
              <w:ind w:left="172"/>
              <w:rPr>
                <w:sz w:val="24"/>
              </w:rPr>
            </w:pPr>
            <w:r>
              <w:rPr>
                <w:spacing w:val="-10"/>
                <w:sz w:val="24"/>
              </w:rPr>
              <w:t>4</w:t>
            </w:r>
          </w:p>
        </w:tc>
        <w:tc>
          <w:tcPr>
            <w:tcW w:w="1417" w:type="dxa"/>
            <w:tcBorders>
              <w:top w:val="single" w:sz="4" w:space="0" w:color="000000"/>
              <w:bottom w:val="single" w:sz="4" w:space="0" w:color="000000"/>
            </w:tcBorders>
          </w:tcPr>
          <w:p w14:paraId="3B634B71" w14:textId="1A40189A" w:rsidR="00941036" w:rsidRDefault="00C36694" w:rsidP="006F7D9B">
            <w:pPr>
              <w:pStyle w:val="TableParagraph"/>
              <w:spacing w:line="269" w:lineRule="exact"/>
              <w:ind w:left="108"/>
              <w:jc w:val="center"/>
              <w:rPr>
                <w:sz w:val="24"/>
              </w:rPr>
            </w:pPr>
            <w:r>
              <w:t>CE05A</w:t>
            </w:r>
          </w:p>
        </w:tc>
        <w:tc>
          <w:tcPr>
            <w:tcW w:w="5953" w:type="dxa"/>
            <w:tcBorders>
              <w:top w:val="single" w:sz="4" w:space="0" w:color="000000"/>
              <w:bottom w:val="single" w:sz="4" w:space="0" w:color="000000"/>
            </w:tcBorders>
          </w:tcPr>
          <w:p w14:paraId="42F1BF6D" w14:textId="0B2991DC" w:rsidR="00941036" w:rsidRDefault="00C36694" w:rsidP="008C7A18">
            <w:pPr>
              <w:pStyle w:val="TableParagraph"/>
              <w:spacing w:line="269" w:lineRule="exact"/>
              <w:ind w:left="107" w:right="133"/>
              <w:jc w:val="both"/>
              <w:rPr>
                <w:sz w:val="24"/>
              </w:rPr>
            </w:pPr>
            <w:r>
              <w:t>Captusirea stresinii cu tabla cutata perforata</w:t>
            </w:r>
          </w:p>
        </w:tc>
        <w:tc>
          <w:tcPr>
            <w:tcW w:w="718" w:type="dxa"/>
            <w:gridSpan w:val="2"/>
            <w:tcBorders>
              <w:top w:val="single" w:sz="4" w:space="0" w:color="000000"/>
              <w:bottom w:val="single" w:sz="4" w:space="0" w:color="000000"/>
            </w:tcBorders>
          </w:tcPr>
          <w:p w14:paraId="4F498D31" w14:textId="6C867FCA" w:rsidR="00941036" w:rsidRDefault="00941036" w:rsidP="0091798B">
            <w:pPr>
              <w:pStyle w:val="TableParagraph"/>
              <w:ind w:left="20" w:right="1"/>
              <w:jc w:val="center"/>
              <w:rPr>
                <w:sz w:val="24"/>
              </w:rPr>
            </w:pPr>
            <w:r w:rsidRPr="00C940D3">
              <w:t>m2</w:t>
            </w:r>
          </w:p>
        </w:tc>
        <w:tc>
          <w:tcPr>
            <w:tcW w:w="1125" w:type="dxa"/>
            <w:tcBorders>
              <w:top w:val="single" w:sz="4" w:space="0" w:color="000000"/>
              <w:bottom w:val="single" w:sz="4" w:space="0" w:color="000000"/>
            </w:tcBorders>
          </w:tcPr>
          <w:p w14:paraId="53BA6D69" w14:textId="475A7C41" w:rsidR="00941036" w:rsidRDefault="00C36694" w:rsidP="0091798B">
            <w:pPr>
              <w:pStyle w:val="TableParagraph"/>
              <w:ind w:left="20" w:right="3"/>
              <w:jc w:val="center"/>
              <w:rPr>
                <w:sz w:val="24"/>
              </w:rPr>
            </w:pPr>
            <w:r>
              <w:t>43,4000</w:t>
            </w:r>
          </w:p>
        </w:tc>
      </w:tr>
      <w:tr w:rsidR="00941036" w14:paraId="7B206CB2" w14:textId="77777777" w:rsidTr="002E39F4">
        <w:trPr>
          <w:trHeight w:val="283"/>
        </w:trPr>
        <w:tc>
          <w:tcPr>
            <w:tcW w:w="710" w:type="dxa"/>
            <w:tcBorders>
              <w:top w:val="single" w:sz="4" w:space="0" w:color="000000"/>
              <w:bottom w:val="single" w:sz="4" w:space="0" w:color="000000"/>
            </w:tcBorders>
          </w:tcPr>
          <w:p w14:paraId="2B55084F" w14:textId="77777777" w:rsidR="00941036" w:rsidRDefault="00941036" w:rsidP="00941036">
            <w:pPr>
              <w:pStyle w:val="TableParagraph"/>
              <w:spacing w:before="1"/>
              <w:ind w:left="172"/>
              <w:rPr>
                <w:sz w:val="24"/>
              </w:rPr>
            </w:pPr>
            <w:r>
              <w:rPr>
                <w:spacing w:val="-10"/>
                <w:sz w:val="24"/>
              </w:rPr>
              <w:t>5</w:t>
            </w:r>
          </w:p>
        </w:tc>
        <w:tc>
          <w:tcPr>
            <w:tcW w:w="1417" w:type="dxa"/>
            <w:tcBorders>
              <w:top w:val="single" w:sz="4" w:space="0" w:color="000000"/>
              <w:bottom w:val="single" w:sz="4" w:space="0" w:color="000000"/>
            </w:tcBorders>
          </w:tcPr>
          <w:p w14:paraId="782C7B3D" w14:textId="5834C19A" w:rsidR="00941036" w:rsidRDefault="004F54ED" w:rsidP="006F7D9B">
            <w:pPr>
              <w:pStyle w:val="TableParagraph"/>
              <w:ind w:left="108"/>
              <w:jc w:val="center"/>
              <w:rPr>
                <w:sz w:val="24"/>
              </w:rPr>
            </w:pPr>
            <w:r>
              <w:t>CE30B</w:t>
            </w:r>
          </w:p>
        </w:tc>
        <w:tc>
          <w:tcPr>
            <w:tcW w:w="5953" w:type="dxa"/>
            <w:tcBorders>
              <w:top w:val="single" w:sz="4" w:space="0" w:color="000000"/>
              <w:bottom w:val="single" w:sz="4" w:space="0" w:color="000000"/>
            </w:tcBorders>
          </w:tcPr>
          <w:p w14:paraId="30E0780D" w14:textId="1FBA2110" w:rsidR="00941036" w:rsidRDefault="004F54ED" w:rsidP="008C7A18">
            <w:pPr>
              <w:pStyle w:val="TableParagraph"/>
              <w:ind w:left="107" w:right="133"/>
              <w:jc w:val="both"/>
              <w:rPr>
                <w:sz w:val="24"/>
              </w:rPr>
            </w:pPr>
            <w:r>
              <w:t>Astereala le invelitori sau doliile invelitorilor din tigla, placi tip eternit etc., din scinduri brute de rasinoase (24 mm grosime) geluite pe o parte, la constructii obisnuite.norma la scinduri de rasinoase=0.01</w:t>
            </w:r>
          </w:p>
        </w:tc>
        <w:tc>
          <w:tcPr>
            <w:tcW w:w="718" w:type="dxa"/>
            <w:gridSpan w:val="2"/>
            <w:tcBorders>
              <w:top w:val="single" w:sz="4" w:space="0" w:color="000000"/>
              <w:bottom w:val="single" w:sz="4" w:space="0" w:color="000000"/>
            </w:tcBorders>
          </w:tcPr>
          <w:p w14:paraId="42F9D5FA" w14:textId="7EE1648A" w:rsidR="00941036" w:rsidRDefault="00941036" w:rsidP="00941036">
            <w:pPr>
              <w:pStyle w:val="TableParagraph"/>
              <w:spacing w:before="1"/>
              <w:ind w:left="20" w:right="1"/>
              <w:jc w:val="center"/>
              <w:rPr>
                <w:sz w:val="24"/>
              </w:rPr>
            </w:pPr>
            <w:r w:rsidRPr="00C940D3">
              <w:t>m2</w:t>
            </w:r>
          </w:p>
        </w:tc>
        <w:tc>
          <w:tcPr>
            <w:tcW w:w="1125" w:type="dxa"/>
            <w:tcBorders>
              <w:top w:val="single" w:sz="4" w:space="0" w:color="000000"/>
              <w:bottom w:val="single" w:sz="4" w:space="0" w:color="000000"/>
            </w:tcBorders>
          </w:tcPr>
          <w:p w14:paraId="65BF68B2" w14:textId="020F479A" w:rsidR="00941036" w:rsidRDefault="004F54ED" w:rsidP="00941036">
            <w:pPr>
              <w:pStyle w:val="TableParagraph"/>
              <w:spacing w:before="1"/>
              <w:ind w:left="20" w:right="4"/>
              <w:jc w:val="center"/>
              <w:rPr>
                <w:sz w:val="24"/>
              </w:rPr>
            </w:pPr>
            <w:r>
              <w:t>34,7200</w:t>
            </w:r>
          </w:p>
        </w:tc>
      </w:tr>
      <w:tr w:rsidR="004F54ED" w14:paraId="35AA51CC" w14:textId="77777777" w:rsidTr="002E39F4">
        <w:trPr>
          <w:trHeight w:val="279"/>
        </w:trPr>
        <w:tc>
          <w:tcPr>
            <w:tcW w:w="710" w:type="dxa"/>
            <w:tcBorders>
              <w:top w:val="single" w:sz="4" w:space="0" w:color="000000"/>
              <w:bottom w:val="single" w:sz="4" w:space="0" w:color="000000"/>
            </w:tcBorders>
          </w:tcPr>
          <w:p w14:paraId="25F6E86B" w14:textId="77777777" w:rsidR="004F54ED" w:rsidRDefault="004F54ED" w:rsidP="004F54ED">
            <w:pPr>
              <w:pStyle w:val="TableParagraph"/>
              <w:spacing w:before="131"/>
              <w:ind w:left="172"/>
              <w:rPr>
                <w:sz w:val="24"/>
              </w:rPr>
            </w:pPr>
            <w:r>
              <w:rPr>
                <w:spacing w:val="-10"/>
                <w:sz w:val="24"/>
              </w:rPr>
              <w:t>6</w:t>
            </w:r>
          </w:p>
        </w:tc>
        <w:tc>
          <w:tcPr>
            <w:tcW w:w="1417" w:type="dxa"/>
            <w:tcBorders>
              <w:top w:val="single" w:sz="4" w:space="0" w:color="000000"/>
              <w:bottom w:val="single" w:sz="4" w:space="0" w:color="000000"/>
            </w:tcBorders>
          </w:tcPr>
          <w:p w14:paraId="0C3F1F2D" w14:textId="6AF63BEB" w:rsidR="004F54ED" w:rsidRDefault="004F54ED" w:rsidP="006F7D9B">
            <w:pPr>
              <w:pStyle w:val="TableParagraph"/>
              <w:spacing w:line="271" w:lineRule="exact"/>
              <w:ind w:left="108"/>
              <w:jc w:val="center"/>
              <w:rPr>
                <w:sz w:val="24"/>
              </w:rPr>
            </w:pPr>
            <w:r>
              <w:t>RpC122C</w:t>
            </w:r>
          </w:p>
        </w:tc>
        <w:tc>
          <w:tcPr>
            <w:tcW w:w="5953" w:type="dxa"/>
            <w:tcBorders>
              <w:top w:val="single" w:sz="4" w:space="0" w:color="000000"/>
              <w:bottom w:val="single" w:sz="4" w:space="0" w:color="000000"/>
            </w:tcBorders>
          </w:tcPr>
          <w:p w14:paraId="2B63C09D" w14:textId="5E9A5019" w:rsidR="004F54ED" w:rsidRDefault="004F54ED" w:rsidP="008C7A18">
            <w:pPr>
              <w:pStyle w:val="TableParagraph"/>
              <w:spacing w:line="271" w:lineRule="exact"/>
              <w:ind w:left="107" w:right="133"/>
              <w:jc w:val="both"/>
              <w:rPr>
                <w:sz w:val="24"/>
              </w:rPr>
            </w:pPr>
            <w:r>
              <w:t>Glafuri si copertine din tabla zincata sau aluminiu, montate pe zidarie de caramida sau beton, pe un strat de carton bitumat sau impaslitura din fibre de sticla bitumate, la cladiri existente, din tabla de00,4 mm grosime, cu latimea desfasuratei 60 cm (Confectii din tabla, Picurator)</w:t>
            </w:r>
          </w:p>
        </w:tc>
        <w:tc>
          <w:tcPr>
            <w:tcW w:w="718" w:type="dxa"/>
            <w:gridSpan w:val="2"/>
            <w:tcBorders>
              <w:top w:val="single" w:sz="4" w:space="0" w:color="000000"/>
              <w:bottom w:val="single" w:sz="4" w:space="0" w:color="000000"/>
            </w:tcBorders>
          </w:tcPr>
          <w:p w14:paraId="2CE10201" w14:textId="060A9BBF" w:rsidR="004F54ED" w:rsidRDefault="004F54ED" w:rsidP="004F54ED">
            <w:pPr>
              <w:pStyle w:val="TableParagraph"/>
              <w:spacing w:before="131"/>
              <w:ind w:left="20" w:right="4"/>
              <w:jc w:val="center"/>
              <w:rPr>
                <w:sz w:val="24"/>
              </w:rPr>
            </w:pPr>
            <w:r w:rsidRPr="002E790E">
              <w:t>m</w:t>
            </w:r>
          </w:p>
        </w:tc>
        <w:tc>
          <w:tcPr>
            <w:tcW w:w="1125" w:type="dxa"/>
            <w:tcBorders>
              <w:top w:val="single" w:sz="4" w:space="0" w:color="000000"/>
              <w:bottom w:val="single" w:sz="4" w:space="0" w:color="000000"/>
            </w:tcBorders>
          </w:tcPr>
          <w:p w14:paraId="4F16B854" w14:textId="119D78D0" w:rsidR="004F54ED" w:rsidRDefault="004F54ED" w:rsidP="004F54ED">
            <w:pPr>
              <w:pStyle w:val="TableParagraph"/>
              <w:spacing w:before="131"/>
              <w:ind w:left="20" w:right="4"/>
              <w:jc w:val="center"/>
              <w:rPr>
                <w:sz w:val="24"/>
              </w:rPr>
            </w:pPr>
            <w:r>
              <w:t>43,4000</w:t>
            </w:r>
          </w:p>
        </w:tc>
      </w:tr>
      <w:tr w:rsidR="004F54ED" w14:paraId="6DBC97F1" w14:textId="77777777" w:rsidTr="002E39F4">
        <w:trPr>
          <w:trHeight w:val="550"/>
        </w:trPr>
        <w:tc>
          <w:tcPr>
            <w:tcW w:w="710" w:type="dxa"/>
            <w:tcBorders>
              <w:top w:val="single" w:sz="4" w:space="0" w:color="000000"/>
              <w:bottom w:val="single" w:sz="4" w:space="0" w:color="000000"/>
            </w:tcBorders>
          </w:tcPr>
          <w:p w14:paraId="6210CC6F" w14:textId="77777777" w:rsidR="004F54ED" w:rsidRDefault="004F54ED" w:rsidP="004F54ED">
            <w:pPr>
              <w:pStyle w:val="TableParagraph"/>
              <w:spacing w:before="131"/>
              <w:ind w:left="172"/>
              <w:rPr>
                <w:sz w:val="24"/>
              </w:rPr>
            </w:pPr>
            <w:r>
              <w:rPr>
                <w:spacing w:val="-10"/>
                <w:sz w:val="24"/>
              </w:rPr>
              <w:t>7</w:t>
            </w:r>
          </w:p>
        </w:tc>
        <w:tc>
          <w:tcPr>
            <w:tcW w:w="1417" w:type="dxa"/>
            <w:tcBorders>
              <w:top w:val="single" w:sz="4" w:space="0" w:color="000000"/>
              <w:bottom w:val="single" w:sz="4" w:space="0" w:color="000000"/>
            </w:tcBorders>
          </w:tcPr>
          <w:p w14:paraId="397FA98C" w14:textId="4FBB44A6" w:rsidR="004F54ED" w:rsidRDefault="004F54ED" w:rsidP="006F7D9B">
            <w:pPr>
              <w:pStyle w:val="TableParagraph"/>
              <w:spacing w:line="267" w:lineRule="exact"/>
              <w:ind w:left="108"/>
              <w:jc w:val="center"/>
              <w:rPr>
                <w:sz w:val="24"/>
              </w:rPr>
            </w:pPr>
            <w:r>
              <w:t>RpC122C</w:t>
            </w:r>
          </w:p>
        </w:tc>
        <w:tc>
          <w:tcPr>
            <w:tcW w:w="5953" w:type="dxa"/>
            <w:tcBorders>
              <w:top w:val="single" w:sz="4" w:space="0" w:color="000000"/>
              <w:bottom w:val="single" w:sz="4" w:space="0" w:color="000000"/>
            </w:tcBorders>
          </w:tcPr>
          <w:p w14:paraId="777FFE7B" w14:textId="5A609B04" w:rsidR="004F54ED" w:rsidRDefault="00FD40E6" w:rsidP="008C7A18">
            <w:pPr>
              <w:pStyle w:val="TableParagraph"/>
              <w:spacing w:line="267" w:lineRule="exact"/>
              <w:ind w:left="107" w:right="133"/>
              <w:jc w:val="both"/>
              <w:rPr>
                <w:sz w:val="24"/>
              </w:rPr>
            </w:pPr>
            <w:r>
              <w:t>Glafuri si copertine din tabla zincata sau aluminiu, montate pe zidarie de caramida sau beton, pe un strat de carton bitumat sau impaslitura din fibre de sticla bitumate, la cladiri existente, din tabla de mm osime, cu latimea desfasuratei 80 cm (Confectii din tabla p/tru protectia parapetului )</w:t>
            </w:r>
          </w:p>
        </w:tc>
        <w:tc>
          <w:tcPr>
            <w:tcW w:w="718" w:type="dxa"/>
            <w:gridSpan w:val="2"/>
            <w:tcBorders>
              <w:top w:val="single" w:sz="4" w:space="0" w:color="000000"/>
              <w:bottom w:val="single" w:sz="4" w:space="0" w:color="000000"/>
            </w:tcBorders>
          </w:tcPr>
          <w:p w14:paraId="0452B38B" w14:textId="6005A276" w:rsidR="004F54ED" w:rsidRDefault="004F54ED" w:rsidP="004F54ED">
            <w:pPr>
              <w:pStyle w:val="TableParagraph"/>
              <w:spacing w:before="131"/>
              <w:ind w:left="20" w:right="4"/>
              <w:jc w:val="center"/>
              <w:rPr>
                <w:sz w:val="24"/>
              </w:rPr>
            </w:pPr>
            <w:r w:rsidRPr="002E790E">
              <w:t>m</w:t>
            </w:r>
          </w:p>
        </w:tc>
        <w:tc>
          <w:tcPr>
            <w:tcW w:w="1125" w:type="dxa"/>
            <w:tcBorders>
              <w:top w:val="single" w:sz="4" w:space="0" w:color="000000"/>
              <w:bottom w:val="single" w:sz="4" w:space="0" w:color="000000"/>
            </w:tcBorders>
          </w:tcPr>
          <w:p w14:paraId="73BE7C89" w14:textId="41CC4A7C" w:rsidR="004F54ED" w:rsidRDefault="00FD40E6" w:rsidP="004F54ED">
            <w:pPr>
              <w:pStyle w:val="TableParagraph"/>
              <w:spacing w:before="131"/>
              <w:ind w:left="20" w:right="4"/>
              <w:jc w:val="center"/>
              <w:rPr>
                <w:sz w:val="24"/>
              </w:rPr>
            </w:pPr>
            <w:r>
              <w:t>14,0000</w:t>
            </w:r>
          </w:p>
        </w:tc>
      </w:tr>
      <w:tr w:rsidR="00941036" w14:paraId="2403F960" w14:textId="77777777" w:rsidTr="002E39F4">
        <w:trPr>
          <w:trHeight w:val="1144"/>
        </w:trPr>
        <w:tc>
          <w:tcPr>
            <w:tcW w:w="710" w:type="dxa"/>
            <w:tcBorders>
              <w:top w:val="single" w:sz="4" w:space="0" w:color="000000"/>
              <w:bottom w:val="single" w:sz="4" w:space="0" w:color="000000"/>
            </w:tcBorders>
          </w:tcPr>
          <w:p w14:paraId="771DE246" w14:textId="77777777" w:rsidR="00941036" w:rsidRDefault="00941036" w:rsidP="00941036">
            <w:pPr>
              <w:pStyle w:val="TableParagraph"/>
              <w:spacing w:before="270"/>
              <w:rPr>
                <w:sz w:val="24"/>
              </w:rPr>
            </w:pPr>
          </w:p>
          <w:p w14:paraId="507E7CA8" w14:textId="77777777" w:rsidR="00941036" w:rsidRDefault="00941036" w:rsidP="00941036">
            <w:pPr>
              <w:pStyle w:val="TableParagraph"/>
              <w:spacing w:before="1"/>
              <w:ind w:left="172"/>
              <w:rPr>
                <w:sz w:val="24"/>
              </w:rPr>
            </w:pPr>
            <w:r>
              <w:rPr>
                <w:spacing w:val="-10"/>
                <w:sz w:val="24"/>
              </w:rPr>
              <w:t>8</w:t>
            </w:r>
          </w:p>
        </w:tc>
        <w:tc>
          <w:tcPr>
            <w:tcW w:w="1417" w:type="dxa"/>
            <w:tcBorders>
              <w:top w:val="single" w:sz="4" w:space="0" w:color="000000"/>
              <w:bottom w:val="single" w:sz="4" w:space="0" w:color="000000"/>
            </w:tcBorders>
          </w:tcPr>
          <w:p w14:paraId="38082C4D" w14:textId="434413C2" w:rsidR="00941036" w:rsidRDefault="0091798B" w:rsidP="006F7D9B">
            <w:pPr>
              <w:pStyle w:val="TableParagraph"/>
              <w:spacing w:before="1"/>
              <w:ind w:left="108"/>
              <w:jc w:val="center"/>
              <w:rPr>
                <w:sz w:val="24"/>
              </w:rPr>
            </w:pPr>
            <w:r>
              <w:t>CE07A</w:t>
            </w:r>
          </w:p>
        </w:tc>
        <w:tc>
          <w:tcPr>
            <w:tcW w:w="5953" w:type="dxa"/>
            <w:tcBorders>
              <w:top w:val="single" w:sz="4" w:space="0" w:color="000000"/>
              <w:bottom w:val="single" w:sz="4" w:space="0" w:color="000000"/>
            </w:tcBorders>
          </w:tcPr>
          <w:p w14:paraId="6D0DBB51" w14:textId="7E328B20" w:rsidR="00941036" w:rsidRDefault="0091798B" w:rsidP="008C7A18">
            <w:pPr>
              <w:pStyle w:val="TableParagraph"/>
              <w:ind w:left="107" w:right="133"/>
              <w:jc w:val="both"/>
              <w:rPr>
                <w:sz w:val="24"/>
              </w:rPr>
            </w:pPr>
            <w:r>
              <w:t>Invelitori din placi din tabla amprentata (tip tigla) pentru invelitorile acoperisurilor (tip Lindab) (ATENTIE Tabla Profilata sau de tip Tigla cu grosimea nu mai mica de 0.55mm ) cu strat de protectie polimeric (suprafata mata), masa stratului de zinc (275g/m2), stratul de protectie exterior 35 microni si interior 7 microni, de calitate superioara, culoarea forma se va coordona cu beneficiarul)</w:t>
            </w:r>
          </w:p>
        </w:tc>
        <w:tc>
          <w:tcPr>
            <w:tcW w:w="718" w:type="dxa"/>
            <w:gridSpan w:val="2"/>
            <w:tcBorders>
              <w:top w:val="single" w:sz="4" w:space="0" w:color="000000"/>
              <w:bottom w:val="single" w:sz="4" w:space="0" w:color="000000"/>
            </w:tcBorders>
          </w:tcPr>
          <w:p w14:paraId="75C58271" w14:textId="062A2149" w:rsidR="00941036" w:rsidRDefault="0091798B" w:rsidP="00941036">
            <w:pPr>
              <w:pStyle w:val="TableParagraph"/>
              <w:spacing w:before="1"/>
              <w:ind w:left="20" w:right="1"/>
              <w:jc w:val="center"/>
              <w:rPr>
                <w:sz w:val="24"/>
              </w:rPr>
            </w:pPr>
            <w:r w:rsidRPr="00C940D3">
              <w:t>m2</w:t>
            </w:r>
          </w:p>
        </w:tc>
        <w:tc>
          <w:tcPr>
            <w:tcW w:w="1125" w:type="dxa"/>
            <w:tcBorders>
              <w:top w:val="single" w:sz="4" w:space="0" w:color="000000"/>
              <w:bottom w:val="single" w:sz="4" w:space="0" w:color="000000"/>
            </w:tcBorders>
          </w:tcPr>
          <w:p w14:paraId="299DC10E" w14:textId="76DD8B49" w:rsidR="00941036" w:rsidRDefault="0091798B" w:rsidP="00941036">
            <w:pPr>
              <w:pStyle w:val="TableParagraph"/>
              <w:spacing w:before="1"/>
              <w:ind w:left="20" w:right="4"/>
              <w:jc w:val="center"/>
              <w:rPr>
                <w:sz w:val="24"/>
              </w:rPr>
            </w:pPr>
            <w:r>
              <w:t>43,4000</w:t>
            </w:r>
          </w:p>
        </w:tc>
      </w:tr>
      <w:tr w:rsidR="001D61F8" w14:paraId="4710B4F0" w14:textId="77777777" w:rsidTr="00A35B0D">
        <w:trPr>
          <w:trHeight w:val="203"/>
        </w:trPr>
        <w:tc>
          <w:tcPr>
            <w:tcW w:w="710" w:type="dxa"/>
            <w:tcBorders>
              <w:top w:val="single" w:sz="4" w:space="0" w:color="000000"/>
              <w:bottom w:val="single" w:sz="4" w:space="0" w:color="000000"/>
            </w:tcBorders>
          </w:tcPr>
          <w:p w14:paraId="7F758D7C" w14:textId="77777777" w:rsidR="001D61F8" w:rsidRDefault="001D61F8" w:rsidP="00941036">
            <w:pPr>
              <w:pStyle w:val="TableParagraph"/>
              <w:spacing w:before="270"/>
              <w:rPr>
                <w:sz w:val="24"/>
              </w:rPr>
            </w:pPr>
          </w:p>
        </w:tc>
        <w:tc>
          <w:tcPr>
            <w:tcW w:w="1417" w:type="dxa"/>
            <w:tcBorders>
              <w:top w:val="single" w:sz="4" w:space="0" w:color="000000"/>
              <w:bottom w:val="single" w:sz="4" w:space="0" w:color="000000"/>
            </w:tcBorders>
          </w:tcPr>
          <w:p w14:paraId="5BC1CDCC" w14:textId="77777777" w:rsidR="001D61F8" w:rsidRDefault="001D61F8" w:rsidP="006F7D9B">
            <w:pPr>
              <w:pStyle w:val="TableParagraph"/>
              <w:spacing w:before="1"/>
              <w:ind w:left="108"/>
              <w:jc w:val="center"/>
            </w:pPr>
          </w:p>
        </w:tc>
        <w:tc>
          <w:tcPr>
            <w:tcW w:w="5953" w:type="dxa"/>
            <w:tcBorders>
              <w:top w:val="single" w:sz="4" w:space="0" w:color="000000"/>
              <w:bottom w:val="single" w:sz="4" w:space="0" w:color="000000"/>
            </w:tcBorders>
          </w:tcPr>
          <w:p w14:paraId="3500FFC6" w14:textId="44E2F2CC" w:rsidR="001D61F8" w:rsidRPr="001D61F8" w:rsidRDefault="001D61F8" w:rsidP="008C7A18">
            <w:pPr>
              <w:pStyle w:val="TableParagraph"/>
              <w:ind w:left="107" w:right="133"/>
              <w:jc w:val="both"/>
              <w:rPr>
                <w:b/>
                <w:bCs/>
              </w:rPr>
            </w:pPr>
            <w:r w:rsidRPr="001D61F8">
              <w:rPr>
                <w:b/>
                <w:bCs/>
              </w:rPr>
              <w:t>1.2. Fatada</w:t>
            </w:r>
          </w:p>
        </w:tc>
        <w:tc>
          <w:tcPr>
            <w:tcW w:w="718" w:type="dxa"/>
            <w:gridSpan w:val="2"/>
            <w:tcBorders>
              <w:top w:val="single" w:sz="4" w:space="0" w:color="000000"/>
              <w:bottom w:val="single" w:sz="4" w:space="0" w:color="000000"/>
            </w:tcBorders>
          </w:tcPr>
          <w:p w14:paraId="026121A8" w14:textId="77777777" w:rsidR="001D61F8" w:rsidRPr="00C940D3" w:rsidRDefault="001D61F8" w:rsidP="00941036">
            <w:pPr>
              <w:pStyle w:val="TableParagraph"/>
              <w:spacing w:before="1"/>
              <w:ind w:left="20" w:right="1"/>
              <w:jc w:val="center"/>
            </w:pPr>
          </w:p>
        </w:tc>
        <w:tc>
          <w:tcPr>
            <w:tcW w:w="1125" w:type="dxa"/>
            <w:tcBorders>
              <w:top w:val="single" w:sz="4" w:space="0" w:color="000000"/>
              <w:bottom w:val="single" w:sz="4" w:space="0" w:color="000000"/>
            </w:tcBorders>
          </w:tcPr>
          <w:p w14:paraId="6354CB86" w14:textId="77777777" w:rsidR="001D61F8" w:rsidRDefault="001D61F8" w:rsidP="00941036">
            <w:pPr>
              <w:pStyle w:val="TableParagraph"/>
              <w:spacing w:before="1"/>
              <w:ind w:left="20" w:right="4"/>
              <w:jc w:val="center"/>
            </w:pPr>
          </w:p>
        </w:tc>
      </w:tr>
      <w:tr w:rsidR="00AF4EC7" w14:paraId="3C8D9D32" w14:textId="77777777" w:rsidTr="002E39F4">
        <w:trPr>
          <w:trHeight w:val="550"/>
        </w:trPr>
        <w:tc>
          <w:tcPr>
            <w:tcW w:w="710" w:type="dxa"/>
            <w:tcBorders>
              <w:top w:val="single" w:sz="4" w:space="0" w:color="000000"/>
              <w:bottom w:val="single" w:sz="4" w:space="0" w:color="000000"/>
            </w:tcBorders>
          </w:tcPr>
          <w:p w14:paraId="47828FB2" w14:textId="77777777" w:rsidR="00AF4EC7" w:rsidRDefault="00AF4EC7" w:rsidP="00AF4EC7">
            <w:pPr>
              <w:pStyle w:val="TableParagraph"/>
              <w:spacing w:before="131"/>
              <w:ind w:left="172"/>
              <w:rPr>
                <w:sz w:val="24"/>
              </w:rPr>
            </w:pPr>
            <w:r>
              <w:rPr>
                <w:spacing w:val="-10"/>
                <w:sz w:val="24"/>
              </w:rPr>
              <w:t>9</w:t>
            </w:r>
          </w:p>
        </w:tc>
        <w:tc>
          <w:tcPr>
            <w:tcW w:w="1417" w:type="dxa"/>
            <w:tcBorders>
              <w:top w:val="single" w:sz="4" w:space="0" w:color="000000"/>
              <w:bottom w:val="single" w:sz="4" w:space="0" w:color="000000"/>
            </w:tcBorders>
            <w:vAlign w:val="center"/>
          </w:tcPr>
          <w:p w14:paraId="76CF85DD" w14:textId="23537A8A" w:rsidR="00AF4EC7" w:rsidRDefault="00AF4EC7" w:rsidP="006F7D9B">
            <w:pPr>
              <w:pStyle w:val="TableParagraph"/>
              <w:spacing w:line="267" w:lineRule="exact"/>
              <w:ind w:left="108"/>
              <w:jc w:val="center"/>
              <w:rPr>
                <w:sz w:val="24"/>
              </w:rPr>
            </w:pPr>
            <w:r>
              <w:t>RpCI42A</w:t>
            </w:r>
          </w:p>
        </w:tc>
        <w:tc>
          <w:tcPr>
            <w:tcW w:w="5953" w:type="dxa"/>
            <w:tcBorders>
              <w:top w:val="single" w:sz="4" w:space="0" w:color="000000"/>
              <w:bottom w:val="single" w:sz="4" w:space="0" w:color="000000"/>
            </w:tcBorders>
            <w:vAlign w:val="center"/>
          </w:tcPr>
          <w:p w14:paraId="465DCF77" w14:textId="77777777" w:rsidR="002642A8" w:rsidRDefault="00AF4EC7" w:rsidP="008C7A18">
            <w:pPr>
              <w:ind w:left="107"/>
            </w:pPr>
            <w:r>
              <w:t xml:space="preserve">Demontarea elementelor de acoperis - jgheaburi, burlane. </w:t>
            </w:r>
          </w:p>
          <w:p w14:paraId="0B107032" w14:textId="55420901" w:rsidR="00AF4EC7" w:rsidRDefault="00AF4EC7" w:rsidP="002642A8">
            <w:pPr>
              <w:ind w:left="107"/>
            </w:pPr>
            <w:r>
              <w:t>D-100-150mm (ATENTIE jgheaburile si burlanele vor fi remontate)</w:t>
            </w:r>
          </w:p>
        </w:tc>
        <w:tc>
          <w:tcPr>
            <w:tcW w:w="718" w:type="dxa"/>
            <w:gridSpan w:val="2"/>
            <w:tcBorders>
              <w:top w:val="single" w:sz="4" w:space="0" w:color="000000"/>
              <w:bottom w:val="single" w:sz="4" w:space="0" w:color="000000"/>
            </w:tcBorders>
            <w:vAlign w:val="center"/>
          </w:tcPr>
          <w:p w14:paraId="10ACF473" w14:textId="4FF0A634" w:rsidR="00AF4EC7" w:rsidRDefault="00AF4EC7" w:rsidP="002642A8">
            <w:pPr>
              <w:pStyle w:val="TableParagraph"/>
              <w:ind w:left="20" w:right="4"/>
              <w:jc w:val="center"/>
              <w:rPr>
                <w:sz w:val="24"/>
              </w:rPr>
            </w:pPr>
            <w:r>
              <w:t>m</w:t>
            </w:r>
          </w:p>
        </w:tc>
        <w:tc>
          <w:tcPr>
            <w:tcW w:w="1125" w:type="dxa"/>
            <w:tcBorders>
              <w:top w:val="single" w:sz="4" w:space="0" w:color="000000"/>
              <w:bottom w:val="single" w:sz="4" w:space="0" w:color="000000"/>
            </w:tcBorders>
            <w:vAlign w:val="center"/>
          </w:tcPr>
          <w:p w14:paraId="5E24F62D" w14:textId="77777777" w:rsidR="00AF4EC7" w:rsidRDefault="00AF4EC7" w:rsidP="00AF4EC7">
            <w:pPr>
              <w:jc w:val="center"/>
            </w:pPr>
            <w:r>
              <w:t>57,3200</w:t>
            </w:r>
          </w:p>
          <w:p w14:paraId="562AA1CA" w14:textId="3C2B9F59" w:rsidR="00AF4EC7" w:rsidRDefault="00AF4EC7" w:rsidP="00AF4EC7">
            <w:pPr>
              <w:pStyle w:val="TableParagraph"/>
              <w:spacing w:before="131"/>
              <w:ind w:left="20" w:right="4"/>
              <w:jc w:val="center"/>
              <w:rPr>
                <w:sz w:val="24"/>
              </w:rPr>
            </w:pPr>
          </w:p>
        </w:tc>
      </w:tr>
      <w:tr w:rsidR="00AF4EC7" w14:paraId="120F5D16" w14:textId="77777777" w:rsidTr="002E39F4">
        <w:trPr>
          <w:trHeight w:val="554"/>
        </w:trPr>
        <w:tc>
          <w:tcPr>
            <w:tcW w:w="710" w:type="dxa"/>
            <w:tcBorders>
              <w:top w:val="single" w:sz="4" w:space="0" w:color="000000"/>
              <w:bottom w:val="single" w:sz="4" w:space="0" w:color="000000"/>
            </w:tcBorders>
          </w:tcPr>
          <w:p w14:paraId="1FD466B3" w14:textId="77777777" w:rsidR="00AF4EC7" w:rsidRDefault="00AF4EC7" w:rsidP="00AF4EC7">
            <w:pPr>
              <w:pStyle w:val="TableParagraph"/>
              <w:spacing w:before="131"/>
              <w:ind w:right="282"/>
              <w:jc w:val="right"/>
              <w:rPr>
                <w:sz w:val="24"/>
              </w:rPr>
            </w:pPr>
            <w:r>
              <w:rPr>
                <w:spacing w:val="-5"/>
                <w:sz w:val="24"/>
              </w:rPr>
              <w:t>10</w:t>
            </w:r>
          </w:p>
        </w:tc>
        <w:tc>
          <w:tcPr>
            <w:tcW w:w="1417" w:type="dxa"/>
            <w:tcBorders>
              <w:top w:val="single" w:sz="4" w:space="0" w:color="000000"/>
              <w:bottom w:val="single" w:sz="4" w:space="0" w:color="000000"/>
            </w:tcBorders>
            <w:vAlign w:val="center"/>
          </w:tcPr>
          <w:p w14:paraId="3274AB35" w14:textId="0C681873" w:rsidR="00AF4EC7" w:rsidRDefault="00AF4EC7" w:rsidP="006F7D9B">
            <w:pPr>
              <w:pStyle w:val="TableParagraph"/>
              <w:spacing w:line="271" w:lineRule="exact"/>
              <w:ind w:left="108"/>
              <w:jc w:val="center"/>
              <w:rPr>
                <w:sz w:val="24"/>
              </w:rPr>
            </w:pPr>
            <w:r>
              <w:t>RpCI42A</w:t>
            </w:r>
          </w:p>
        </w:tc>
        <w:tc>
          <w:tcPr>
            <w:tcW w:w="5953" w:type="dxa"/>
            <w:tcBorders>
              <w:top w:val="single" w:sz="4" w:space="0" w:color="000000"/>
              <w:bottom w:val="single" w:sz="4" w:space="0" w:color="000000"/>
            </w:tcBorders>
            <w:vAlign w:val="center"/>
          </w:tcPr>
          <w:p w14:paraId="5B96B807" w14:textId="57E21421" w:rsidR="00AF4EC7" w:rsidRDefault="00AF4EC7" w:rsidP="00495865">
            <w:pPr>
              <w:ind w:left="107"/>
            </w:pPr>
            <w:r>
              <w:t>Demontarea elementelor de acoperis - glafuri, sorturi, etc. (Demontarea invelitoarei parapetelor, desfasurata 600mm )</w:t>
            </w:r>
          </w:p>
        </w:tc>
        <w:tc>
          <w:tcPr>
            <w:tcW w:w="718" w:type="dxa"/>
            <w:gridSpan w:val="2"/>
            <w:tcBorders>
              <w:top w:val="single" w:sz="4" w:space="0" w:color="000000"/>
              <w:bottom w:val="single" w:sz="4" w:space="0" w:color="000000"/>
            </w:tcBorders>
            <w:vAlign w:val="center"/>
          </w:tcPr>
          <w:p w14:paraId="401ED78F" w14:textId="66AC713B" w:rsidR="00AF4EC7" w:rsidRDefault="00AF4EC7" w:rsidP="00AF4EC7">
            <w:pPr>
              <w:pStyle w:val="TableParagraph"/>
              <w:spacing w:before="131"/>
              <w:ind w:left="20" w:right="4"/>
              <w:jc w:val="center"/>
              <w:rPr>
                <w:sz w:val="24"/>
              </w:rPr>
            </w:pPr>
            <w:r>
              <w:t>m</w:t>
            </w:r>
          </w:p>
        </w:tc>
        <w:tc>
          <w:tcPr>
            <w:tcW w:w="1125" w:type="dxa"/>
            <w:tcBorders>
              <w:top w:val="single" w:sz="4" w:space="0" w:color="000000"/>
              <w:bottom w:val="single" w:sz="4" w:space="0" w:color="000000"/>
            </w:tcBorders>
            <w:vAlign w:val="center"/>
          </w:tcPr>
          <w:p w14:paraId="0080D042" w14:textId="77777777" w:rsidR="00AF4EC7" w:rsidRDefault="00AF4EC7" w:rsidP="00AF4EC7">
            <w:pPr>
              <w:jc w:val="center"/>
            </w:pPr>
            <w:r>
              <w:t>14,0000</w:t>
            </w:r>
          </w:p>
          <w:p w14:paraId="7A405BD1" w14:textId="1E36D2D6" w:rsidR="00AF4EC7" w:rsidRDefault="00AF4EC7" w:rsidP="00AF4EC7">
            <w:pPr>
              <w:pStyle w:val="TableParagraph"/>
              <w:spacing w:before="131"/>
              <w:ind w:left="20" w:right="4"/>
              <w:jc w:val="center"/>
              <w:rPr>
                <w:sz w:val="24"/>
              </w:rPr>
            </w:pPr>
          </w:p>
        </w:tc>
      </w:tr>
      <w:tr w:rsidR="00AF4EC7" w14:paraId="13757A4B" w14:textId="77777777" w:rsidTr="002E39F4">
        <w:trPr>
          <w:trHeight w:val="826"/>
        </w:trPr>
        <w:tc>
          <w:tcPr>
            <w:tcW w:w="710" w:type="dxa"/>
            <w:tcBorders>
              <w:top w:val="single" w:sz="4" w:space="0" w:color="000000"/>
              <w:bottom w:val="single" w:sz="4" w:space="0" w:color="000000"/>
            </w:tcBorders>
          </w:tcPr>
          <w:p w14:paraId="7272C7B7" w14:textId="77777777" w:rsidR="00AF4EC7" w:rsidRDefault="00AF4EC7" w:rsidP="00AF4EC7">
            <w:pPr>
              <w:pStyle w:val="TableParagraph"/>
              <w:spacing w:before="267"/>
              <w:ind w:right="282"/>
              <w:jc w:val="right"/>
              <w:rPr>
                <w:sz w:val="24"/>
              </w:rPr>
            </w:pPr>
            <w:r>
              <w:rPr>
                <w:spacing w:val="-5"/>
                <w:sz w:val="24"/>
              </w:rPr>
              <w:t>11</w:t>
            </w:r>
          </w:p>
        </w:tc>
        <w:tc>
          <w:tcPr>
            <w:tcW w:w="1417" w:type="dxa"/>
            <w:tcBorders>
              <w:top w:val="single" w:sz="4" w:space="0" w:color="000000"/>
              <w:bottom w:val="single" w:sz="4" w:space="0" w:color="000000"/>
            </w:tcBorders>
            <w:vAlign w:val="center"/>
          </w:tcPr>
          <w:p w14:paraId="3864B68F" w14:textId="68C23610" w:rsidR="00AF4EC7" w:rsidRDefault="00AF4EC7" w:rsidP="006F7D9B">
            <w:pPr>
              <w:pStyle w:val="TableParagraph"/>
              <w:spacing w:before="131"/>
              <w:ind w:left="108"/>
              <w:jc w:val="center"/>
              <w:rPr>
                <w:sz w:val="24"/>
              </w:rPr>
            </w:pPr>
            <w:r>
              <w:t>RpVC39A</w:t>
            </w:r>
          </w:p>
        </w:tc>
        <w:tc>
          <w:tcPr>
            <w:tcW w:w="5953" w:type="dxa"/>
            <w:tcBorders>
              <w:top w:val="single" w:sz="4" w:space="0" w:color="000000"/>
              <w:bottom w:val="single" w:sz="4" w:space="0" w:color="000000"/>
            </w:tcBorders>
            <w:vAlign w:val="center"/>
          </w:tcPr>
          <w:p w14:paraId="78F5C3EA" w14:textId="172B2735" w:rsidR="00AF4EC7" w:rsidRDefault="00AF4EC7" w:rsidP="00495865">
            <w:pPr>
              <w:ind w:left="107"/>
            </w:pPr>
            <w:r>
              <w:t>Demontarea agregatelor de filtrare de orice tip. (Demontarea conditionere bloc exterior p/tru realizarea lucrarilor de termoizolare a fatadei) Vor fi remontate</w:t>
            </w:r>
          </w:p>
        </w:tc>
        <w:tc>
          <w:tcPr>
            <w:tcW w:w="718" w:type="dxa"/>
            <w:gridSpan w:val="2"/>
            <w:tcBorders>
              <w:top w:val="single" w:sz="4" w:space="0" w:color="000000"/>
              <w:bottom w:val="single" w:sz="4" w:space="0" w:color="000000"/>
            </w:tcBorders>
            <w:vAlign w:val="center"/>
          </w:tcPr>
          <w:p w14:paraId="0769D6FB" w14:textId="2094DF19" w:rsidR="00AF4EC7" w:rsidRDefault="00AF4EC7" w:rsidP="00AF4EC7">
            <w:pPr>
              <w:pStyle w:val="TableParagraph"/>
              <w:spacing w:before="267"/>
              <w:ind w:left="20" w:right="4"/>
              <w:jc w:val="center"/>
              <w:rPr>
                <w:sz w:val="24"/>
              </w:rPr>
            </w:pPr>
            <w:r>
              <w:t>buc</w:t>
            </w:r>
          </w:p>
        </w:tc>
        <w:tc>
          <w:tcPr>
            <w:tcW w:w="1125" w:type="dxa"/>
            <w:tcBorders>
              <w:top w:val="single" w:sz="4" w:space="0" w:color="000000"/>
              <w:bottom w:val="single" w:sz="4" w:space="0" w:color="000000"/>
            </w:tcBorders>
            <w:vAlign w:val="center"/>
          </w:tcPr>
          <w:p w14:paraId="0A3F84B2" w14:textId="77777777" w:rsidR="00AF4EC7" w:rsidRDefault="00AF4EC7" w:rsidP="00AF4EC7">
            <w:pPr>
              <w:jc w:val="center"/>
            </w:pPr>
            <w:r>
              <w:t>8,0000</w:t>
            </w:r>
          </w:p>
          <w:p w14:paraId="02690F1D" w14:textId="5ECD957B" w:rsidR="00AF4EC7" w:rsidRDefault="00AF4EC7" w:rsidP="00AF4EC7">
            <w:pPr>
              <w:pStyle w:val="TableParagraph"/>
              <w:spacing w:before="267"/>
              <w:ind w:left="20" w:right="3"/>
              <w:jc w:val="center"/>
              <w:rPr>
                <w:sz w:val="24"/>
              </w:rPr>
            </w:pPr>
          </w:p>
        </w:tc>
      </w:tr>
      <w:tr w:rsidR="00AF4EC7" w14:paraId="3F79DF90" w14:textId="77777777" w:rsidTr="00495865">
        <w:trPr>
          <w:trHeight w:val="388"/>
        </w:trPr>
        <w:tc>
          <w:tcPr>
            <w:tcW w:w="710" w:type="dxa"/>
            <w:tcBorders>
              <w:top w:val="single" w:sz="4" w:space="0" w:color="000000"/>
              <w:bottom w:val="single" w:sz="4" w:space="0" w:color="000000"/>
            </w:tcBorders>
          </w:tcPr>
          <w:p w14:paraId="2FEFF63A" w14:textId="77777777" w:rsidR="006F7D9B" w:rsidRDefault="006F7D9B" w:rsidP="00AF4EC7">
            <w:pPr>
              <w:pStyle w:val="TableParagraph"/>
              <w:ind w:right="282"/>
              <w:jc w:val="right"/>
              <w:rPr>
                <w:spacing w:val="-5"/>
                <w:sz w:val="24"/>
              </w:rPr>
            </w:pPr>
          </w:p>
          <w:p w14:paraId="09D6CA2F" w14:textId="60BC3952" w:rsidR="00AF4EC7" w:rsidRDefault="00AF4EC7" w:rsidP="00AF4EC7">
            <w:pPr>
              <w:pStyle w:val="TableParagraph"/>
              <w:ind w:right="282"/>
              <w:jc w:val="right"/>
              <w:rPr>
                <w:sz w:val="24"/>
              </w:rPr>
            </w:pPr>
            <w:r>
              <w:rPr>
                <w:spacing w:val="-5"/>
                <w:sz w:val="24"/>
              </w:rPr>
              <w:t>12</w:t>
            </w:r>
          </w:p>
        </w:tc>
        <w:tc>
          <w:tcPr>
            <w:tcW w:w="1417" w:type="dxa"/>
            <w:tcBorders>
              <w:top w:val="single" w:sz="4" w:space="0" w:color="000000"/>
              <w:bottom w:val="single" w:sz="4" w:space="0" w:color="000000"/>
            </w:tcBorders>
            <w:vAlign w:val="center"/>
          </w:tcPr>
          <w:p w14:paraId="64CC75EC" w14:textId="37120391" w:rsidR="00AF4EC7" w:rsidRDefault="00AF4EC7" w:rsidP="006F7D9B">
            <w:pPr>
              <w:pStyle w:val="TableParagraph"/>
              <w:spacing w:before="1"/>
              <w:ind w:left="108"/>
              <w:jc w:val="center"/>
              <w:rPr>
                <w:sz w:val="24"/>
              </w:rPr>
            </w:pPr>
            <w:r>
              <w:t>RpEP21A</w:t>
            </w:r>
          </w:p>
        </w:tc>
        <w:tc>
          <w:tcPr>
            <w:tcW w:w="5953" w:type="dxa"/>
            <w:tcBorders>
              <w:top w:val="single" w:sz="4" w:space="0" w:color="000000"/>
              <w:bottom w:val="single" w:sz="4" w:space="0" w:color="000000"/>
            </w:tcBorders>
            <w:vAlign w:val="center"/>
          </w:tcPr>
          <w:p w14:paraId="0B0C33C7" w14:textId="5EEDC39C" w:rsidR="00AF4EC7" w:rsidRDefault="00AF4EC7" w:rsidP="008C7A18">
            <w:pPr>
              <w:ind w:left="107"/>
            </w:pPr>
            <w:r>
              <w:t>Demontarea punctului de alimentare</w:t>
            </w:r>
          </w:p>
        </w:tc>
        <w:tc>
          <w:tcPr>
            <w:tcW w:w="718" w:type="dxa"/>
            <w:gridSpan w:val="2"/>
            <w:tcBorders>
              <w:top w:val="single" w:sz="4" w:space="0" w:color="000000"/>
              <w:bottom w:val="single" w:sz="4" w:space="0" w:color="000000"/>
            </w:tcBorders>
            <w:vAlign w:val="center"/>
          </w:tcPr>
          <w:p w14:paraId="7FF0E8C2" w14:textId="5C859555" w:rsidR="00AF4EC7" w:rsidRDefault="00AF4EC7" w:rsidP="00AF4EC7">
            <w:pPr>
              <w:pStyle w:val="TableParagraph"/>
              <w:ind w:left="20" w:right="4"/>
              <w:jc w:val="center"/>
              <w:rPr>
                <w:sz w:val="24"/>
              </w:rPr>
            </w:pPr>
            <w:r>
              <w:t>buc</w:t>
            </w:r>
          </w:p>
        </w:tc>
        <w:tc>
          <w:tcPr>
            <w:tcW w:w="1125" w:type="dxa"/>
            <w:tcBorders>
              <w:top w:val="single" w:sz="4" w:space="0" w:color="000000"/>
              <w:bottom w:val="single" w:sz="4" w:space="0" w:color="000000"/>
            </w:tcBorders>
            <w:vAlign w:val="center"/>
          </w:tcPr>
          <w:p w14:paraId="607D3C29" w14:textId="6276157B" w:rsidR="00AF4EC7" w:rsidRDefault="00AF4EC7" w:rsidP="006F7D9B">
            <w:pPr>
              <w:jc w:val="center"/>
            </w:pPr>
            <w:r>
              <w:t>2,0000</w:t>
            </w:r>
          </w:p>
        </w:tc>
      </w:tr>
      <w:tr w:rsidR="00AF4EC7" w14:paraId="75176E32" w14:textId="77777777" w:rsidTr="002E39F4">
        <w:trPr>
          <w:trHeight w:val="1144"/>
        </w:trPr>
        <w:tc>
          <w:tcPr>
            <w:tcW w:w="710" w:type="dxa"/>
            <w:tcBorders>
              <w:top w:val="double" w:sz="6" w:space="0" w:color="000000"/>
              <w:bottom w:val="single" w:sz="4" w:space="0" w:color="000000"/>
            </w:tcBorders>
          </w:tcPr>
          <w:p w14:paraId="6B452D1D" w14:textId="77777777" w:rsidR="00AF4EC7" w:rsidRDefault="00AF4EC7" w:rsidP="00AF4EC7">
            <w:pPr>
              <w:pStyle w:val="TableParagraph"/>
              <w:rPr>
                <w:sz w:val="24"/>
              </w:rPr>
            </w:pPr>
          </w:p>
          <w:p w14:paraId="57E09CC2" w14:textId="77777777" w:rsidR="00AF4EC7" w:rsidRDefault="00AF4EC7" w:rsidP="00AF4EC7">
            <w:pPr>
              <w:pStyle w:val="TableParagraph"/>
              <w:spacing w:before="99"/>
              <w:rPr>
                <w:sz w:val="24"/>
              </w:rPr>
            </w:pPr>
          </w:p>
          <w:p w14:paraId="5EEA959E" w14:textId="77777777" w:rsidR="00AF4EC7" w:rsidRDefault="00AF4EC7" w:rsidP="00AF4EC7">
            <w:pPr>
              <w:pStyle w:val="TableParagraph"/>
              <w:spacing w:before="1"/>
              <w:ind w:right="282"/>
              <w:jc w:val="right"/>
              <w:rPr>
                <w:sz w:val="24"/>
              </w:rPr>
            </w:pPr>
            <w:r>
              <w:rPr>
                <w:spacing w:val="-5"/>
                <w:sz w:val="24"/>
              </w:rPr>
              <w:t>13</w:t>
            </w:r>
          </w:p>
        </w:tc>
        <w:tc>
          <w:tcPr>
            <w:tcW w:w="1417" w:type="dxa"/>
            <w:tcBorders>
              <w:top w:val="double" w:sz="6" w:space="0" w:color="000000"/>
              <w:bottom w:val="single" w:sz="4" w:space="0" w:color="000000"/>
            </w:tcBorders>
            <w:vAlign w:val="center"/>
          </w:tcPr>
          <w:p w14:paraId="57C935E2" w14:textId="3369282A" w:rsidR="00AF4EC7" w:rsidRDefault="00AF4EC7" w:rsidP="006F7D9B">
            <w:pPr>
              <w:pStyle w:val="TableParagraph"/>
              <w:ind w:left="108"/>
              <w:jc w:val="center"/>
              <w:rPr>
                <w:sz w:val="24"/>
              </w:rPr>
            </w:pPr>
            <w:r>
              <w:t>RpEA11B</w:t>
            </w:r>
          </w:p>
        </w:tc>
        <w:tc>
          <w:tcPr>
            <w:tcW w:w="5953" w:type="dxa"/>
            <w:tcBorders>
              <w:top w:val="double" w:sz="6" w:space="0" w:color="000000"/>
              <w:bottom w:val="single" w:sz="4" w:space="0" w:color="000000"/>
            </w:tcBorders>
            <w:vAlign w:val="center"/>
          </w:tcPr>
          <w:p w14:paraId="6BA7B298" w14:textId="38B52750" w:rsidR="00AF4EC7" w:rsidRDefault="00AF4EC7" w:rsidP="00495865">
            <w:pPr>
              <w:ind w:left="107"/>
            </w:pPr>
            <w:r>
              <w:t>Demontari elemente de protectie a retelelor electrice montate aparent,  inclusiv scoaterea conductorilor. (Demontarea canalelor de protectie din otel zincat 120x60)</w:t>
            </w:r>
          </w:p>
        </w:tc>
        <w:tc>
          <w:tcPr>
            <w:tcW w:w="709" w:type="dxa"/>
            <w:tcBorders>
              <w:top w:val="double" w:sz="6" w:space="0" w:color="000000"/>
              <w:bottom w:val="single" w:sz="4" w:space="0" w:color="000000"/>
            </w:tcBorders>
            <w:vAlign w:val="center"/>
          </w:tcPr>
          <w:p w14:paraId="05B654E1" w14:textId="20ACA8FB" w:rsidR="00AF4EC7" w:rsidRDefault="00AF4EC7" w:rsidP="00AF4EC7">
            <w:pPr>
              <w:pStyle w:val="TableParagraph"/>
              <w:spacing w:before="1"/>
              <w:ind w:left="20" w:right="4"/>
              <w:jc w:val="center"/>
              <w:rPr>
                <w:sz w:val="24"/>
              </w:rPr>
            </w:pPr>
            <w:r>
              <w:t>m</w:t>
            </w:r>
          </w:p>
        </w:tc>
        <w:tc>
          <w:tcPr>
            <w:tcW w:w="1134" w:type="dxa"/>
            <w:gridSpan w:val="2"/>
            <w:tcBorders>
              <w:top w:val="double" w:sz="6" w:space="0" w:color="000000"/>
              <w:bottom w:val="single" w:sz="4" w:space="0" w:color="000000"/>
            </w:tcBorders>
            <w:vAlign w:val="center"/>
          </w:tcPr>
          <w:p w14:paraId="1ADB65D9" w14:textId="77777777" w:rsidR="00AF4EC7" w:rsidRDefault="00AF4EC7" w:rsidP="00AF4EC7">
            <w:pPr>
              <w:jc w:val="center"/>
            </w:pPr>
            <w:r>
              <w:t>6,6200</w:t>
            </w:r>
          </w:p>
          <w:p w14:paraId="328A0CBD" w14:textId="63C44FFD" w:rsidR="00AF4EC7" w:rsidRDefault="00AF4EC7" w:rsidP="00AF4EC7">
            <w:pPr>
              <w:pStyle w:val="TableParagraph"/>
              <w:spacing w:before="1"/>
              <w:ind w:left="20" w:right="3"/>
              <w:jc w:val="center"/>
              <w:rPr>
                <w:sz w:val="24"/>
              </w:rPr>
            </w:pPr>
          </w:p>
        </w:tc>
      </w:tr>
      <w:tr w:rsidR="00AF4EC7" w14:paraId="6737E6F5" w14:textId="77777777" w:rsidTr="002E39F4">
        <w:trPr>
          <w:trHeight w:val="789"/>
        </w:trPr>
        <w:tc>
          <w:tcPr>
            <w:tcW w:w="710" w:type="dxa"/>
            <w:tcBorders>
              <w:top w:val="single" w:sz="4" w:space="0" w:color="000000"/>
              <w:bottom w:val="single" w:sz="4" w:space="0" w:color="000000"/>
            </w:tcBorders>
          </w:tcPr>
          <w:p w14:paraId="1EEB7591" w14:textId="77777777" w:rsidR="00AF4EC7" w:rsidRDefault="00AF4EC7" w:rsidP="00AF4EC7">
            <w:pPr>
              <w:pStyle w:val="TableParagraph"/>
              <w:spacing w:before="131"/>
              <w:rPr>
                <w:sz w:val="24"/>
              </w:rPr>
            </w:pPr>
          </w:p>
          <w:p w14:paraId="4A0A09D3" w14:textId="77777777" w:rsidR="00AF4EC7" w:rsidRDefault="00AF4EC7" w:rsidP="00AF4EC7">
            <w:pPr>
              <w:pStyle w:val="TableParagraph"/>
              <w:ind w:right="282"/>
              <w:jc w:val="right"/>
              <w:rPr>
                <w:sz w:val="24"/>
              </w:rPr>
            </w:pPr>
            <w:r>
              <w:rPr>
                <w:spacing w:val="-5"/>
                <w:sz w:val="24"/>
              </w:rPr>
              <w:t>14</w:t>
            </w:r>
          </w:p>
        </w:tc>
        <w:tc>
          <w:tcPr>
            <w:tcW w:w="1417" w:type="dxa"/>
            <w:tcBorders>
              <w:top w:val="single" w:sz="4" w:space="0" w:color="000000"/>
              <w:bottom w:val="single" w:sz="4" w:space="0" w:color="000000"/>
            </w:tcBorders>
            <w:vAlign w:val="center"/>
          </w:tcPr>
          <w:p w14:paraId="7E27CECC" w14:textId="6DDF064D" w:rsidR="00AF4EC7" w:rsidRDefault="00AF4EC7" w:rsidP="006F7D9B">
            <w:pPr>
              <w:pStyle w:val="TableParagraph"/>
              <w:spacing w:before="270"/>
              <w:ind w:left="108"/>
              <w:jc w:val="center"/>
              <w:rPr>
                <w:sz w:val="24"/>
              </w:rPr>
            </w:pPr>
            <w:r>
              <w:t>RpEB12C K=4</w:t>
            </w:r>
          </w:p>
        </w:tc>
        <w:tc>
          <w:tcPr>
            <w:tcW w:w="5953" w:type="dxa"/>
            <w:tcBorders>
              <w:top w:val="single" w:sz="4" w:space="0" w:color="000000"/>
              <w:bottom w:val="single" w:sz="4" w:space="0" w:color="000000"/>
            </w:tcBorders>
            <w:vAlign w:val="center"/>
          </w:tcPr>
          <w:p w14:paraId="1279E7A0" w14:textId="18B20307" w:rsidR="00AF4EC7" w:rsidRDefault="00AF4EC7" w:rsidP="00495865">
            <w:pPr>
              <w:ind w:left="107"/>
            </w:pPr>
            <w:r>
              <w:t>Demontarea conductorilor si cordoanelor electrice fixe sau pentru executie mijlocie, montati aparent sau mascati in tuburi sau tevi de protectie, aerian sau pe ziduri, plansee sau console, avind sectiunea de 1x10 la 1x25 mmp</w:t>
            </w:r>
          </w:p>
        </w:tc>
        <w:tc>
          <w:tcPr>
            <w:tcW w:w="709" w:type="dxa"/>
            <w:tcBorders>
              <w:top w:val="single" w:sz="4" w:space="0" w:color="000000"/>
              <w:bottom w:val="single" w:sz="4" w:space="0" w:color="000000"/>
            </w:tcBorders>
            <w:vAlign w:val="center"/>
          </w:tcPr>
          <w:p w14:paraId="442C74B2" w14:textId="7D7C22A9" w:rsidR="00AF4EC7" w:rsidRDefault="00AF4EC7" w:rsidP="00AF4EC7">
            <w:pPr>
              <w:pStyle w:val="TableParagraph"/>
              <w:ind w:left="20" w:right="1"/>
              <w:jc w:val="center"/>
              <w:rPr>
                <w:sz w:val="24"/>
              </w:rPr>
            </w:pPr>
            <w:r>
              <w:t>m</w:t>
            </w:r>
          </w:p>
        </w:tc>
        <w:tc>
          <w:tcPr>
            <w:tcW w:w="1134" w:type="dxa"/>
            <w:gridSpan w:val="2"/>
            <w:tcBorders>
              <w:top w:val="single" w:sz="4" w:space="0" w:color="000000"/>
              <w:bottom w:val="single" w:sz="4" w:space="0" w:color="000000"/>
            </w:tcBorders>
            <w:vAlign w:val="center"/>
          </w:tcPr>
          <w:p w14:paraId="1E4AA07D" w14:textId="77777777" w:rsidR="00AF4EC7" w:rsidRDefault="00AF4EC7" w:rsidP="00AF4EC7">
            <w:pPr>
              <w:jc w:val="center"/>
            </w:pPr>
            <w:r>
              <w:t>26,2000</w:t>
            </w:r>
          </w:p>
          <w:p w14:paraId="387B249A" w14:textId="1350B22F" w:rsidR="00AF4EC7" w:rsidRDefault="00AF4EC7" w:rsidP="00AF4EC7">
            <w:pPr>
              <w:pStyle w:val="TableParagraph"/>
              <w:ind w:left="20" w:right="4"/>
              <w:jc w:val="center"/>
              <w:rPr>
                <w:sz w:val="24"/>
              </w:rPr>
            </w:pPr>
          </w:p>
        </w:tc>
      </w:tr>
      <w:tr w:rsidR="00AF4EC7" w14:paraId="088138D3" w14:textId="77777777" w:rsidTr="00495865">
        <w:trPr>
          <w:trHeight w:val="641"/>
        </w:trPr>
        <w:tc>
          <w:tcPr>
            <w:tcW w:w="710" w:type="dxa"/>
            <w:tcBorders>
              <w:top w:val="single" w:sz="4" w:space="0" w:color="000000"/>
              <w:bottom w:val="single" w:sz="4" w:space="0" w:color="000000"/>
            </w:tcBorders>
          </w:tcPr>
          <w:p w14:paraId="459E43D5" w14:textId="77777777" w:rsidR="00AF4EC7" w:rsidRDefault="00AF4EC7" w:rsidP="00AF4EC7">
            <w:pPr>
              <w:pStyle w:val="TableParagraph"/>
              <w:spacing w:before="1"/>
              <w:ind w:right="282"/>
              <w:jc w:val="right"/>
              <w:rPr>
                <w:sz w:val="24"/>
              </w:rPr>
            </w:pPr>
            <w:r>
              <w:rPr>
                <w:spacing w:val="-5"/>
                <w:sz w:val="24"/>
              </w:rPr>
              <w:t>15</w:t>
            </w:r>
          </w:p>
        </w:tc>
        <w:tc>
          <w:tcPr>
            <w:tcW w:w="1417" w:type="dxa"/>
            <w:tcBorders>
              <w:top w:val="single" w:sz="4" w:space="0" w:color="000000"/>
              <w:bottom w:val="single" w:sz="4" w:space="0" w:color="000000"/>
            </w:tcBorders>
            <w:vAlign w:val="center"/>
          </w:tcPr>
          <w:p w14:paraId="1E7874B3" w14:textId="2FFB8EE3" w:rsidR="00AF4EC7" w:rsidRDefault="00AF4EC7" w:rsidP="006F7D9B">
            <w:pPr>
              <w:pStyle w:val="TableParagraph"/>
              <w:spacing w:before="1"/>
              <w:ind w:left="108"/>
              <w:jc w:val="center"/>
              <w:rPr>
                <w:sz w:val="24"/>
              </w:rPr>
            </w:pPr>
            <w:r>
              <w:t>RpCM33B</w:t>
            </w:r>
          </w:p>
        </w:tc>
        <w:tc>
          <w:tcPr>
            <w:tcW w:w="5953" w:type="dxa"/>
            <w:tcBorders>
              <w:top w:val="single" w:sz="4" w:space="0" w:color="000000"/>
              <w:bottom w:val="single" w:sz="4" w:space="0" w:color="000000"/>
            </w:tcBorders>
            <w:vAlign w:val="center"/>
          </w:tcPr>
          <w:p w14:paraId="3C26CD94" w14:textId="002AEAA7" w:rsidR="00AF4EC7" w:rsidRDefault="00AF4EC7" w:rsidP="00495865">
            <w:pPr>
              <w:ind w:left="107"/>
            </w:pPr>
            <w:r>
              <w:t>Demontarea placajelor din, piatra, granit sau similare (Demontarea soclu)</w:t>
            </w:r>
          </w:p>
        </w:tc>
        <w:tc>
          <w:tcPr>
            <w:tcW w:w="709" w:type="dxa"/>
            <w:tcBorders>
              <w:top w:val="single" w:sz="4" w:space="0" w:color="000000"/>
              <w:bottom w:val="single" w:sz="4" w:space="0" w:color="000000"/>
            </w:tcBorders>
            <w:vAlign w:val="center"/>
          </w:tcPr>
          <w:p w14:paraId="7DBD2035" w14:textId="4532541B" w:rsidR="00AF4EC7" w:rsidRDefault="00AF4EC7" w:rsidP="00AF4EC7">
            <w:pPr>
              <w:pStyle w:val="TableParagraph"/>
              <w:spacing w:before="1"/>
              <w:ind w:left="20" w:right="1"/>
              <w:jc w:val="center"/>
              <w:rPr>
                <w:sz w:val="24"/>
              </w:rPr>
            </w:pPr>
            <w:r>
              <w:t>m2</w:t>
            </w:r>
          </w:p>
        </w:tc>
        <w:tc>
          <w:tcPr>
            <w:tcW w:w="1134" w:type="dxa"/>
            <w:gridSpan w:val="2"/>
            <w:tcBorders>
              <w:top w:val="single" w:sz="4" w:space="0" w:color="000000"/>
              <w:bottom w:val="single" w:sz="4" w:space="0" w:color="000000"/>
            </w:tcBorders>
            <w:vAlign w:val="center"/>
          </w:tcPr>
          <w:p w14:paraId="36D15E09" w14:textId="77777777" w:rsidR="00AF4EC7" w:rsidRDefault="00AF4EC7" w:rsidP="00AF4EC7">
            <w:pPr>
              <w:jc w:val="center"/>
            </w:pPr>
            <w:r>
              <w:t>20,3000</w:t>
            </w:r>
          </w:p>
          <w:p w14:paraId="48D75914" w14:textId="5AAE74EB" w:rsidR="00AF4EC7" w:rsidRDefault="00AF4EC7" w:rsidP="00AF4EC7">
            <w:pPr>
              <w:pStyle w:val="TableParagraph"/>
              <w:spacing w:before="1"/>
              <w:ind w:left="20" w:right="4"/>
              <w:jc w:val="center"/>
              <w:rPr>
                <w:sz w:val="24"/>
              </w:rPr>
            </w:pPr>
          </w:p>
        </w:tc>
      </w:tr>
      <w:tr w:rsidR="00AF4EC7" w14:paraId="0B198CCB" w14:textId="77777777" w:rsidTr="00495865">
        <w:trPr>
          <w:trHeight w:val="849"/>
        </w:trPr>
        <w:tc>
          <w:tcPr>
            <w:tcW w:w="710" w:type="dxa"/>
            <w:tcBorders>
              <w:top w:val="single" w:sz="4" w:space="0" w:color="000000"/>
              <w:bottom w:val="single" w:sz="4" w:space="0" w:color="000000"/>
            </w:tcBorders>
          </w:tcPr>
          <w:p w14:paraId="606DA0FC" w14:textId="77777777" w:rsidR="00AF4EC7" w:rsidRDefault="00AF4EC7" w:rsidP="00AF4EC7">
            <w:pPr>
              <w:pStyle w:val="TableParagraph"/>
              <w:spacing w:before="131"/>
              <w:rPr>
                <w:sz w:val="24"/>
              </w:rPr>
            </w:pPr>
          </w:p>
          <w:p w14:paraId="68C5D570" w14:textId="77777777" w:rsidR="00AF4EC7" w:rsidRDefault="00AF4EC7" w:rsidP="00AF4EC7">
            <w:pPr>
              <w:pStyle w:val="TableParagraph"/>
              <w:ind w:right="282"/>
              <w:jc w:val="right"/>
              <w:rPr>
                <w:sz w:val="24"/>
              </w:rPr>
            </w:pPr>
            <w:r>
              <w:rPr>
                <w:spacing w:val="-5"/>
                <w:sz w:val="24"/>
              </w:rPr>
              <w:t>16</w:t>
            </w:r>
          </w:p>
        </w:tc>
        <w:tc>
          <w:tcPr>
            <w:tcW w:w="1417" w:type="dxa"/>
            <w:tcBorders>
              <w:top w:val="single" w:sz="4" w:space="0" w:color="000000"/>
              <w:bottom w:val="single" w:sz="4" w:space="0" w:color="000000"/>
            </w:tcBorders>
            <w:vAlign w:val="center"/>
          </w:tcPr>
          <w:p w14:paraId="089A0720" w14:textId="19114B06" w:rsidR="00AF4EC7" w:rsidRDefault="00AF4EC7" w:rsidP="006F7D9B">
            <w:pPr>
              <w:pStyle w:val="TableParagraph"/>
              <w:spacing w:before="271"/>
              <w:ind w:left="108"/>
              <w:jc w:val="center"/>
              <w:rPr>
                <w:sz w:val="24"/>
              </w:rPr>
            </w:pPr>
            <w:r>
              <w:t>RpCJ35A</w:t>
            </w:r>
          </w:p>
        </w:tc>
        <w:tc>
          <w:tcPr>
            <w:tcW w:w="5953" w:type="dxa"/>
            <w:tcBorders>
              <w:top w:val="single" w:sz="4" w:space="0" w:color="000000"/>
              <w:bottom w:val="single" w:sz="4" w:space="0" w:color="000000"/>
            </w:tcBorders>
            <w:vAlign w:val="center"/>
          </w:tcPr>
          <w:p w14:paraId="3D48D79F" w14:textId="5D07E4A8" w:rsidR="00AF4EC7" w:rsidRDefault="00AF4EC7" w:rsidP="00495865">
            <w:pPr>
              <w:ind w:left="107"/>
            </w:pPr>
            <w:r>
              <w:t>Desfaceri de tencuieli interioare sau exterioare driscuite la pereti sau tavane (ATENTIE Demontarea tencuelilor in locurile deteriorate)</w:t>
            </w:r>
          </w:p>
        </w:tc>
        <w:tc>
          <w:tcPr>
            <w:tcW w:w="709" w:type="dxa"/>
            <w:tcBorders>
              <w:top w:val="single" w:sz="4" w:space="0" w:color="000000"/>
              <w:bottom w:val="single" w:sz="4" w:space="0" w:color="000000"/>
            </w:tcBorders>
            <w:vAlign w:val="center"/>
          </w:tcPr>
          <w:p w14:paraId="3804E2A0" w14:textId="5F6B6C69" w:rsidR="00AF4EC7" w:rsidRDefault="00AF4EC7" w:rsidP="00AF4EC7">
            <w:pPr>
              <w:pStyle w:val="TableParagraph"/>
              <w:ind w:left="20" w:right="1"/>
              <w:jc w:val="center"/>
              <w:rPr>
                <w:sz w:val="24"/>
              </w:rPr>
            </w:pPr>
            <w:r>
              <w:t>m2</w:t>
            </w:r>
          </w:p>
        </w:tc>
        <w:tc>
          <w:tcPr>
            <w:tcW w:w="1134" w:type="dxa"/>
            <w:gridSpan w:val="2"/>
            <w:tcBorders>
              <w:top w:val="single" w:sz="4" w:space="0" w:color="000000"/>
              <w:bottom w:val="single" w:sz="4" w:space="0" w:color="000000"/>
            </w:tcBorders>
            <w:vAlign w:val="center"/>
          </w:tcPr>
          <w:p w14:paraId="372AF307" w14:textId="77777777" w:rsidR="00AF4EC7" w:rsidRDefault="00AF4EC7" w:rsidP="00AF4EC7">
            <w:pPr>
              <w:jc w:val="center"/>
            </w:pPr>
            <w:r>
              <w:t>35,2000</w:t>
            </w:r>
          </w:p>
          <w:p w14:paraId="22C217D8" w14:textId="4AD9750E" w:rsidR="00AF4EC7" w:rsidRDefault="00AF4EC7" w:rsidP="00AF4EC7">
            <w:pPr>
              <w:pStyle w:val="TableParagraph"/>
              <w:ind w:left="20" w:right="4"/>
              <w:jc w:val="center"/>
              <w:rPr>
                <w:sz w:val="24"/>
              </w:rPr>
            </w:pPr>
          </w:p>
        </w:tc>
      </w:tr>
      <w:tr w:rsidR="00AF4EC7" w14:paraId="00EC8E52" w14:textId="77777777" w:rsidTr="002E39F4">
        <w:trPr>
          <w:trHeight w:val="550"/>
        </w:trPr>
        <w:tc>
          <w:tcPr>
            <w:tcW w:w="710" w:type="dxa"/>
            <w:tcBorders>
              <w:top w:val="single" w:sz="4" w:space="0" w:color="000000"/>
              <w:bottom w:val="single" w:sz="4" w:space="0" w:color="000000"/>
            </w:tcBorders>
          </w:tcPr>
          <w:p w14:paraId="6E3AFA9F" w14:textId="77777777" w:rsidR="00AF4EC7" w:rsidRDefault="00AF4EC7" w:rsidP="00AF4EC7">
            <w:pPr>
              <w:pStyle w:val="TableParagraph"/>
              <w:spacing w:before="131"/>
              <w:ind w:right="282"/>
              <w:jc w:val="right"/>
              <w:rPr>
                <w:sz w:val="24"/>
              </w:rPr>
            </w:pPr>
            <w:r>
              <w:rPr>
                <w:spacing w:val="-5"/>
                <w:sz w:val="24"/>
              </w:rPr>
              <w:t>17</w:t>
            </w:r>
          </w:p>
        </w:tc>
        <w:tc>
          <w:tcPr>
            <w:tcW w:w="1417" w:type="dxa"/>
            <w:tcBorders>
              <w:top w:val="single" w:sz="4" w:space="0" w:color="000000"/>
              <w:bottom w:val="single" w:sz="4" w:space="0" w:color="000000"/>
            </w:tcBorders>
            <w:vAlign w:val="center"/>
          </w:tcPr>
          <w:p w14:paraId="67AD8C69" w14:textId="05BA2931" w:rsidR="00AF4EC7" w:rsidRDefault="00AF4EC7" w:rsidP="006F7D9B">
            <w:pPr>
              <w:pStyle w:val="TableParagraph"/>
              <w:spacing w:line="267" w:lineRule="exact"/>
              <w:ind w:left="108"/>
              <w:jc w:val="center"/>
              <w:rPr>
                <w:sz w:val="24"/>
              </w:rPr>
            </w:pPr>
            <w:r>
              <w:t>TrI1AA01B1</w:t>
            </w:r>
          </w:p>
        </w:tc>
        <w:tc>
          <w:tcPr>
            <w:tcW w:w="5953" w:type="dxa"/>
            <w:tcBorders>
              <w:top w:val="single" w:sz="4" w:space="0" w:color="000000"/>
              <w:bottom w:val="single" w:sz="4" w:space="0" w:color="000000"/>
            </w:tcBorders>
            <w:vAlign w:val="center"/>
          </w:tcPr>
          <w:p w14:paraId="3336E9D5" w14:textId="0509AB53" w:rsidR="00AF4EC7" w:rsidRDefault="00AF4EC7" w:rsidP="00495865">
            <w:pPr>
              <w:ind w:left="107"/>
            </w:pPr>
            <w:r>
              <w:t>Incarcarea materialelor din grupa A - grele si marunte prin aruncare - de pe teren, in vagon, categoria 1</w:t>
            </w:r>
          </w:p>
        </w:tc>
        <w:tc>
          <w:tcPr>
            <w:tcW w:w="709" w:type="dxa"/>
            <w:tcBorders>
              <w:top w:val="single" w:sz="4" w:space="0" w:color="000000"/>
              <w:bottom w:val="single" w:sz="4" w:space="0" w:color="000000"/>
            </w:tcBorders>
            <w:vAlign w:val="center"/>
          </w:tcPr>
          <w:p w14:paraId="5CB57010" w14:textId="6F3A5EF0" w:rsidR="00AF4EC7" w:rsidRDefault="00AF4EC7" w:rsidP="00AF4EC7">
            <w:pPr>
              <w:pStyle w:val="TableParagraph"/>
              <w:spacing w:before="131"/>
              <w:ind w:left="20" w:right="1"/>
              <w:jc w:val="center"/>
              <w:rPr>
                <w:sz w:val="24"/>
              </w:rPr>
            </w:pPr>
            <w:r>
              <w:t>t</w:t>
            </w:r>
          </w:p>
        </w:tc>
        <w:tc>
          <w:tcPr>
            <w:tcW w:w="1134" w:type="dxa"/>
            <w:gridSpan w:val="2"/>
            <w:tcBorders>
              <w:top w:val="single" w:sz="4" w:space="0" w:color="000000"/>
              <w:bottom w:val="single" w:sz="4" w:space="0" w:color="000000"/>
            </w:tcBorders>
            <w:vAlign w:val="center"/>
          </w:tcPr>
          <w:p w14:paraId="3798EDEE" w14:textId="564A1F2C" w:rsidR="00AF4EC7" w:rsidRDefault="00AF4EC7" w:rsidP="00F5281B">
            <w:pPr>
              <w:jc w:val="center"/>
            </w:pPr>
            <w:r>
              <w:t>2,6000</w:t>
            </w:r>
          </w:p>
        </w:tc>
      </w:tr>
      <w:tr w:rsidR="00AF4EC7" w14:paraId="0441CA17" w14:textId="77777777" w:rsidTr="00495865">
        <w:trPr>
          <w:trHeight w:val="558"/>
        </w:trPr>
        <w:tc>
          <w:tcPr>
            <w:tcW w:w="710" w:type="dxa"/>
            <w:tcBorders>
              <w:top w:val="single" w:sz="4" w:space="0" w:color="000000"/>
              <w:bottom w:val="single" w:sz="4" w:space="0" w:color="000000"/>
            </w:tcBorders>
          </w:tcPr>
          <w:p w14:paraId="0E1C7E83" w14:textId="77777777" w:rsidR="00AF4EC7" w:rsidRDefault="00AF4EC7" w:rsidP="00AF4EC7">
            <w:pPr>
              <w:pStyle w:val="TableParagraph"/>
              <w:spacing w:before="271"/>
              <w:ind w:right="282"/>
              <w:jc w:val="right"/>
              <w:rPr>
                <w:sz w:val="24"/>
              </w:rPr>
            </w:pPr>
            <w:r>
              <w:rPr>
                <w:spacing w:val="-5"/>
                <w:sz w:val="24"/>
              </w:rPr>
              <w:t>18</w:t>
            </w:r>
          </w:p>
        </w:tc>
        <w:tc>
          <w:tcPr>
            <w:tcW w:w="1417" w:type="dxa"/>
            <w:tcBorders>
              <w:top w:val="single" w:sz="4" w:space="0" w:color="000000"/>
              <w:bottom w:val="single" w:sz="4" w:space="0" w:color="000000"/>
            </w:tcBorders>
            <w:vAlign w:val="center"/>
          </w:tcPr>
          <w:p w14:paraId="762E2D32" w14:textId="4FA6AD0B" w:rsidR="00AF4EC7" w:rsidRDefault="00AF4EC7" w:rsidP="00495865">
            <w:pPr>
              <w:pStyle w:val="TableParagraph"/>
              <w:ind w:left="108"/>
              <w:jc w:val="center"/>
              <w:rPr>
                <w:sz w:val="24"/>
              </w:rPr>
            </w:pPr>
            <w:r>
              <w:t>TsI50B5</w:t>
            </w:r>
          </w:p>
        </w:tc>
        <w:tc>
          <w:tcPr>
            <w:tcW w:w="5953" w:type="dxa"/>
            <w:tcBorders>
              <w:top w:val="single" w:sz="4" w:space="0" w:color="000000"/>
              <w:bottom w:val="single" w:sz="4" w:space="0" w:color="000000"/>
            </w:tcBorders>
            <w:vAlign w:val="center"/>
          </w:tcPr>
          <w:p w14:paraId="70FBAFF2" w14:textId="5EFE34D7" w:rsidR="00AF4EC7" w:rsidRDefault="00AF4EC7" w:rsidP="00495865">
            <w:pPr>
              <w:ind w:left="107"/>
            </w:pPr>
            <w:r>
              <w:t>Transportarea gunoiului de constructie cu autobasculanta  la distanta  de 15 km</w:t>
            </w:r>
          </w:p>
        </w:tc>
        <w:tc>
          <w:tcPr>
            <w:tcW w:w="709" w:type="dxa"/>
            <w:tcBorders>
              <w:top w:val="single" w:sz="4" w:space="0" w:color="000000"/>
              <w:bottom w:val="single" w:sz="4" w:space="0" w:color="000000"/>
            </w:tcBorders>
            <w:vAlign w:val="center"/>
          </w:tcPr>
          <w:p w14:paraId="0299CA28" w14:textId="3F410E2B" w:rsidR="00AF4EC7" w:rsidRDefault="00AF4EC7" w:rsidP="00495865">
            <w:pPr>
              <w:pStyle w:val="TableParagraph"/>
              <w:ind w:left="20" w:right="1"/>
              <w:jc w:val="center"/>
              <w:rPr>
                <w:sz w:val="24"/>
              </w:rPr>
            </w:pPr>
            <w:r>
              <w:t>t</w:t>
            </w:r>
          </w:p>
        </w:tc>
        <w:tc>
          <w:tcPr>
            <w:tcW w:w="1134" w:type="dxa"/>
            <w:gridSpan w:val="2"/>
            <w:tcBorders>
              <w:top w:val="single" w:sz="4" w:space="0" w:color="000000"/>
              <w:bottom w:val="single" w:sz="4" w:space="0" w:color="000000"/>
            </w:tcBorders>
            <w:vAlign w:val="center"/>
          </w:tcPr>
          <w:p w14:paraId="60ED2218" w14:textId="3DB14FAB" w:rsidR="00AF4EC7" w:rsidRDefault="00AF4EC7" w:rsidP="00F5281B">
            <w:pPr>
              <w:jc w:val="center"/>
            </w:pPr>
            <w:r>
              <w:t>2,6000</w:t>
            </w:r>
          </w:p>
        </w:tc>
      </w:tr>
      <w:tr w:rsidR="00AF4EC7" w14:paraId="1509AC6E" w14:textId="77777777" w:rsidTr="002E39F4">
        <w:trPr>
          <w:trHeight w:val="549"/>
        </w:trPr>
        <w:tc>
          <w:tcPr>
            <w:tcW w:w="710" w:type="dxa"/>
            <w:tcBorders>
              <w:top w:val="single" w:sz="4" w:space="0" w:color="000000"/>
              <w:bottom w:val="single" w:sz="4" w:space="0" w:color="000000"/>
            </w:tcBorders>
          </w:tcPr>
          <w:p w14:paraId="6AF296E4" w14:textId="77777777" w:rsidR="00AF4EC7" w:rsidRDefault="00AF4EC7" w:rsidP="00AF4EC7">
            <w:pPr>
              <w:pStyle w:val="TableParagraph"/>
              <w:spacing w:before="267"/>
              <w:ind w:right="282"/>
              <w:jc w:val="right"/>
              <w:rPr>
                <w:sz w:val="24"/>
              </w:rPr>
            </w:pPr>
            <w:r>
              <w:rPr>
                <w:spacing w:val="-5"/>
                <w:sz w:val="24"/>
              </w:rPr>
              <w:t>19</w:t>
            </w:r>
          </w:p>
        </w:tc>
        <w:tc>
          <w:tcPr>
            <w:tcW w:w="1417" w:type="dxa"/>
            <w:tcBorders>
              <w:top w:val="single" w:sz="4" w:space="0" w:color="000000"/>
              <w:bottom w:val="single" w:sz="4" w:space="0" w:color="000000"/>
            </w:tcBorders>
            <w:vAlign w:val="center"/>
          </w:tcPr>
          <w:p w14:paraId="77938E0E" w14:textId="6F2BBA60" w:rsidR="00AF4EC7" w:rsidRDefault="00AF4EC7" w:rsidP="006F7D9B">
            <w:pPr>
              <w:pStyle w:val="TableParagraph"/>
              <w:spacing w:before="131"/>
              <w:ind w:left="108"/>
              <w:jc w:val="center"/>
              <w:rPr>
                <w:sz w:val="24"/>
              </w:rPr>
            </w:pPr>
            <w:r>
              <w:t>CF10A</w:t>
            </w:r>
          </w:p>
        </w:tc>
        <w:tc>
          <w:tcPr>
            <w:tcW w:w="5953" w:type="dxa"/>
            <w:tcBorders>
              <w:top w:val="single" w:sz="4" w:space="0" w:color="000000"/>
              <w:bottom w:val="single" w:sz="4" w:space="0" w:color="000000"/>
            </w:tcBorders>
            <w:vAlign w:val="center"/>
          </w:tcPr>
          <w:p w14:paraId="6E852376" w14:textId="7E3E9A04" w:rsidR="00AF4EC7" w:rsidRDefault="00AF4EC7" w:rsidP="00495865">
            <w:pPr>
              <w:ind w:left="107"/>
            </w:pPr>
            <w:r>
              <w:t>Tencuieli exterioare driscuite, pe zidarie de caramida sau beton 2,5 cm grosime, executate manual, cu mortar de ciment-var M 50-T pentru sprit si mortar de var-ciment M 25-T pentru grund si stratul vizibil in cimp continuu (Locurile deteriorate)</w:t>
            </w:r>
          </w:p>
        </w:tc>
        <w:tc>
          <w:tcPr>
            <w:tcW w:w="709" w:type="dxa"/>
            <w:tcBorders>
              <w:top w:val="single" w:sz="4" w:space="0" w:color="000000"/>
              <w:bottom w:val="single" w:sz="4" w:space="0" w:color="000000"/>
            </w:tcBorders>
            <w:vAlign w:val="center"/>
          </w:tcPr>
          <w:p w14:paraId="04AE499A" w14:textId="5C0875D6" w:rsidR="00AF4EC7" w:rsidRDefault="00AF4EC7" w:rsidP="00AF4EC7">
            <w:pPr>
              <w:pStyle w:val="TableParagraph"/>
              <w:spacing w:before="267"/>
              <w:ind w:left="20" w:right="1"/>
              <w:jc w:val="center"/>
              <w:rPr>
                <w:sz w:val="24"/>
              </w:rPr>
            </w:pPr>
            <w:r>
              <w:t>m2</w:t>
            </w:r>
          </w:p>
        </w:tc>
        <w:tc>
          <w:tcPr>
            <w:tcW w:w="1134" w:type="dxa"/>
            <w:gridSpan w:val="2"/>
            <w:tcBorders>
              <w:top w:val="single" w:sz="4" w:space="0" w:color="000000"/>
              <w:bottom w:val="single" w:sz="4" w:space="0" w:color="000000"/>
            </w:tcBorders>
            <w:vAlign w:val="center"/>
          </w:tcPr>
          <w:p w14:paraId="4B9D7E90" w14:textId="77777777" w:rsidR="00AF4EC7" w:rsidRDefault="00AF4EC7" w:rsidP="00AF4EC7">
            <w:pPr>
              <w:jc w:val="center"/>
            </w:pPr>
            <w:r>
              <w:t>35,2000</w:t>
            </w:r>
          </w:p>
          <w:p w14:paraId="2D4A436E" w14:textId="1C9541F8" w:rsidR="00AF4EC7" w:rsidRDefault="00AF4EC7" w:rsidP="00AF4EC7">
            <w:pPr>
              <w:pStyle w:val="TableParagraph"/>
              <w:spacing w:before="267"/>
              <w:ind w:left="20" w:right="4"/>
              <w:jc w:val="center"/>
              <w:rPr>
                <w:sz w:val="24"/>
              </w:rPr>
            </w:pPr>
          </w:p>
        </w:tc>
      </w:tr>
      <w:tr w:rsidR="00AF4EC7" w14:paraId="0D5904E4" w14:textId="77777777" w:rsidTr="002E39F4">
        <w:trPr>
          <w:trHeight w:val="927"/>
        </w:trPr>
        <w:tc>
          <w:tcPr>
            <w:tcW w:w="710" w:type="dxa"/>
            <w:tcBorders>
              <w:top w:val="single" w:sz="4" w:space="0" w:color="000000"/>
              <w:bottom w:val="single" w:sz="4" w:space="0" w:color="000000"/>
            </w:tcBorders>
            <w:vAlign w:val="center"/>
          </w:tcPr>
          <w:p w14:paraId="45938161" w14:textId="77777777" w:rsidR="00AF4EC7" w:rsidRDefault="00AF4EC7" w:rsidP="00AF4EC7">
            <w:pPr>
              <w:pStyle w:val="TableParagraph"/>
              <w:spacing w:before="1"/>
              <w:ind w:right="282"/>
              <w:jc w:val="right"/>
              <w:rPr>
                <w:sz w:val="24"/>
              </w:rPr>
            </w:pPr>
            <w:r>
              <w:rPr>
                <w:spacing w:val="-5"/>
                <w:sz w:val="24"/>
              </w:rPr>
              <w:t>20</w:t>
            </w:r>
          </w:p>
        </w:tc>
        <w:tc>
          <w:tcPr>
            <w:tcW w:w="1417" w:type="dxa"/>
            <w:tcBorders>
              <w:top w:val="single" w:sz="4" w:space="0" w:color="000000"/>
              <w:bottom w:val="single" w:sz="4" w:space="0" w:color="000000"/>
            </w:tcBorders>
            <w:vAlign w:val="center"/>
          </w:tcPr>
          <w:p w14:paraId="48BCA837" w14:textId="740D42C2" w:rsidR="00AF4EC7" w:rsidRDefault="00AF4EC7" w:rsidP="006F7D9B">
            <w:pPr>
              <w:pStyle w:val="TableParagraph"/>
              <w:spacing w:before="1"/>
              <w:ind w:left="108"/>
              <w:jc w:val="center"/>
              <w:rPr>
                <w:sz w:val="24"/>
              </w:rPr>
            </w:pPr>
            <w:r>
              <w:t>IzF55C</w:t>
            </w:r>
          </w:p>
        </w:tc>
        <w:tc>
          <w:tcPr>
            <w:tcW w:w="5953" w:type="dxa"/>
            <w:tcBorders>
              <w:top w:val="single" w:sz="4" w:space="0" w:color="000000"/>
              <w:bottom w:val="single" w:sz="4" w:space="0" w:color="000000"/>
            </w:tcBorders>
            <w:vAlign w:val="center"/>
          </w:tcPr>
          <w:p w14:paraId="088E2C43" w14:textId="5BD12C41" w:rsidR="00AF4EC7" w:rsidRDefault="00AF4EC7" w:rsidP="008C7A18">
            <w:pPr>
              <w:ind w:left="107"/>
            </w:pPr>
            <w:r>
              <w:t>Termoizolarea exterioara peretilor a cladirilor cu tencuieli  fine pe termoizolant (sisteme cu fixare rigida a termoizolantului),  suprafata peretilor neteda: cu placi din vata minerala (Grosimea 50mm, Coeficient de transfer termic&lt;0.039 [W/mK],  densitatea minim 135 kg/m3) Pentru consolidarea colturilor se vor utiliza corniere din Al cu plasa (norma 0.8ml /m.p de fatada). Se vor folosi dibluri din plastic cu cuie metalice si cap termic</w:t>
            </w:r>
          </w:p>
        </w:tc>
        <w:tc>
          <w:tcPr>
            <w:tcW w:w="709" w:type="dxa"/>
            <w:tcBorders>
              <w:top w:val="single" w:sz="4" w:space="0" w:color="000000"/>
              <w:bottom w:val="single" w:sz="4" w:space="0" w:color="000000"/>
            </w:tcBorders>
            <w:vAlign w:val="center"/>
          </w:tcPr>
          <w:p w14:paraId="54403C9B" w14:textId="5F6EF33F" w:rsidR="00AF4EC7" w:rsidRDefault="00AF4EC7" w:rsidP="00AF4EC7">
            <w:pPr>
              <w:pStyle w:val="TableParagraph"/>
              <w:spacing w:before="1"/>
              <w:ind w:left="20" w:right="1"/>
              <w:jc w:val="center"/>
              <w:rPr>
                <w:sz w:val="24"/>
              </w:rPr>
            </w:pPr>
            <w:r>
              <w:t>m2</w:t>
            </w:r>
          </w:p>
        </w:tc>
        <w:tc>
          <w:tcPr>
            <w:tcW w:w="1134" w:type="dxa"/>
            <w:gridSpan w:val="2"/>
            <w:tcBorders>
              <w:top w:val="single" w:sz="4" w:space="0" w:color="000000"/>
              <w:bottom w:val="single" w:sz="4" w:space="0" w:color="000000"/>
            </w:tcBorders>
            <w:vAlign w:val="center"/>
          </w:tcPr>
          <w:p w14:paraId="3E76AFC6" w14:textId="77777777" w:rsidR="00AF4EC7" w:rsidRDefault="00AF4EC7" w:rsidP="00AF4EC7">
            <w:pPr>
              <w:jc w:val="center"/>
            </w:pPr>
            <w:r>
              <w:t>199,6000</w:t>
            </w:r>
          </w:p>
          <w:p w14:paraId="2AB56E66" w14:textId="2F1D6E0F" w:rsidR="00AF4EC7" w:rsidRDefault="00AF4EC7" w:rsidP="00AF4EC7">
            <w:pPr>
              <w:pStyle w:val="TableParagraph"/>
              <w:spacing w:before="1"/>
              <w:ind w:left="20" w:right="4"/>
              <w:jc w:val="center"/>
              <w:rPr>
                <w:sz w:val="24"/>
              </w:rPr>
            </w:pPr>
          </w:p>
        </w:tc>
      </w:tr>
      <w:tr w:rsidR="002E39F4" w14:paraId="47176898" w14:textId="77777777" w:rsidTr="002E39F4">
        <w:trPr>
          <w:trHeight w:val="191"/>
        </w:trPr>
        <w:tc>
          <w:tcPr>
            <w:tcW w:w="710" w:type="dxa"/>
            <w:tcBorders>
              <w:top w:val="single" w:sz="4" w:space="0" w:color="000000"/>
              <w:bottom w:val="single" w:sz="4" w:space="0" w:color="000000"/>
            </w:tcBorders>
          </w:tcPr>
          <w:p w14:paraId="2B1D5D65" w14:textId="77777777" w:rsidR="002E39F4" w:rsidRDefault="002E39F4" w:rsidP="002E39F4">
            <w:pPr>
              <w:pStyle w:val="TableParagraph"/>
              <w:spacing w:before="131"/>
              <w:ind w:right="282"/>
              <w:jc w:val="right"/>
              <w:rPr>
                <w:sz w:val="24"/>
              </w:rPr>
            </w:pPr>
            <w:r>
              <w:rPr>
                <w:spacing w:val="-5"/>
                <w:sz w:val="24"/>
              </w:rPr>
              <w:t>21</w:t>
            </w:r>
          </w:p>
        </w:tc>
        <w:tc>
          <w:tcPr>
            <w:tcW w:w="1417" w:type="dxa"/>
            <w:tcBorders>
              <w:top w:val="single" w:sz="4" w:space="0" w:color="000000"/>
              <w:bottom w:val="single" w:sz="4" w:space="0" w:color="000000"/>
            </w:tcBorders>
            <w:vAlign w:val="center"/>
          </w:tcPr>
          <w:p w14:paraId="2094B8DF" w14:textId="568BC012" w:rsidR="002E39F4" w:rsidRDefault="002E39F4" w:rsidP="006F7D9B">
            <w:pPr>
              <w:pStyle w:val="TableParagraph"/>
              <w:spacing w:line="267" w:lineRule="exact"/>
              <w:ind w:left="108"/>
              <w:jc w:val="center"/>
              <w:rPr>
                <w:sz w:val="24"/>
              </w:rPr>
            </w:pPr>
            <w:r>
              <w:t>IzF55C</w:t>
            </w:r>
          </w:p>
        </w:tc>
        <w:tc>
          <w:tcPr>
            <w:tcW w:w="5953" w:type="dxa"/>
            <w:tcBorders>
              <w:top w:val="single" w:sz="4" w:space="0" w:color="000000"/>
              <w:bottom w:val="single" w:sz="4" w:space="0" w:color="000000"/>
            </w:tcBorders>
            <w:vAlign w:val="center"/>
          </w:tcPr>
          <w:p w14:paraId="7C752521" w14:textId="029BA092" w:rsidR="002E39F4" w:rsidRDefault="002E39F4" w:rsidP="008C7A18">
            <w:pPr>
              <w:ind w:left="107"/>
            </w:pPr>
            <w:r>
              <w:t>Termoizolarea  exterioara peretilor a cladirilor  cu tencuieli  fine pe termoizolant (sisteme cu fixare rigida a termoizolantului),  suprafata  peretilor  neteda: cu placi din vata minerala,gr.30mm,135kg/m3 (Glafuri la ferestre si usi)</w:t>
            </w:r>
          </w:p>
        </w:tc>
        <w:tc>
          <w:tcPr>
            <w:tcW w:w="709" w:type="dxa"/>
            <w:tcBorders>
              <w:top w:val="single" w:sz="4" w:space="0" w:color="000000"/>
              <w:bottom w:val="single" w:sz="4" w:space="0" w:color="000000"/>
            </w:tcBorders>
            <w:vAlign w:val="center"/>
          </w:tcPr>
          <w:p w14:paraId="351E64FD" w14:textId="22055441" w:rsidR="002E39F4" w:rsidRDefault="002E39F4" w:rsidP="002E39F4">
            <w:pPr>
              <w:pStyle w:val="TableParagraph"/>
              <w:spacing w:before="131"/>
              <w:ind w:left="20" w:right="4"/>
              <w:jc w:val="center"/>
              <w:rPr>
                <w:sz w:val="24"/>
              </w:rPr>
            </w:pPr>
            <w:r>
              <w:t>m2</w:t>
            </w:r>
          </w:p>
        </w:tc>
        <w:tc>
          <w:tcPr>
            <w:tcW w:w="1134" w:type="dxa"/>
            <w:gridSpan w:val="2"/>
            <w:tcBorders>
              <w:top w:val="single" w:sz="4" w:space="0" w:color="000000"/>
              <w:bottom w:val="single" w:sz="4" w:space="0" w:color="000000"/>
            </w:tcBorders>
            <w:vAlign w:val="center"/>
          </w:tcPr>
          <w:p w14:paraId="417DFCBB" w14:textId="77777777" w:rsidR="002E39F4" w:rsidRDefault="002E39F4" w:rsidP="002E39F4">
            <w:pPr>
              <w:jc w:val="center"/>
            </w:pPr>
            <w:r>
              <w:t>27,1700</w:t>
            </w:r>
          </w:p>
          <w:p w14:paraId="6A151D71" w14:textId="740DE83A" w:rsidR="002E39F4" w:rsidRDefault="002E39F4" w:rsidP="002E39F4">
            <w:pPr>
              <w:pStyle w:val="TableParagraph"/>
              <w:spacing w:before="131"/>
              <w:ind w:left="20" w:right="4"/>
              <w:jc w:val="center"/>
              <w:rPr>
                <w:sz w:val="24"/>
              </w:rPr>
            </w:pPr>
          </w:p>
        </w:tc>
      </w:tr>
      <w:tr w:rsidR="002E39F4" w14:paraId="31FEFCC1" w14:textId="77777777" w:rsidTr="002E39F4">
        <w:trPr>
          <w:trHeight w:val="553"/>
        </w:trPr>
        <w:tc>
          <w:tcPr>
            <w:tcW w:w="710" w:type="dxa"/>
            <w:tcBorders>
              <w:top w:val="single" w:sz="4" w:space="0" w:color="000000"/>
              <w:bottom w:val="single" w:sz="4" w:space="0" w:color="000000"/>
            </w:tcBorders>
          </w:tcPr>
          <w:p w14:paraId="68146250" w14:textId="77777777" w:rsidR="002E39F4" w:rsidRDefault="002E39F4" w:rsidP="002E39F4">
            <w:pPr>
              <w:pStyle w:val="TableParagraph"/>
              <w:spacing w:before="130"/>
              <w:ind w:right="282"/>
              <w:jc w:val="right"/>
              <w:rPr>
                <w:sz w:val="24"/>
              </w:rPr>
            </w:pPr>
            <w:r>
              <w:rPr>
                <w:spacing w:val="-5"/>
                <w:sz w:val="24"/>
              </w:rPr>
              <w:t>22</w:t>
            </w:r>
          </w:p>
        </w:tc>
        <w:tc>
          <w:tcPr>
            <w:tcW w:w="1417" w:type="dxa"/>
            <w:tcBorders>
              <w:top w:val="single" w:sz="4" w:space="0" w:color="000000"/>
              <w:bottom w:val="single" w:sz="4" w:space="0" w:color="000000"/>
            </w:tcBorders>
            <w:vAlign w:val="center"/>
          </w:tcPr>
          <w:p w14:paraId="710C81C2" w14:textId="195577D7" w:rsidR="002E39F4" w:rsidRDefault="002E39F4" w:rsidP="006F7D9B">
            <w:pPr>
              <w:pStyle w:val="TableParagraph"/>
              <w:spacing w:line="271" w:lineRule="exact"/>
              <w:ind w:left="108"/>
              <w:jc w:val="center"/>
              <w:rPr>
                <w:sz w:val="24"/>
              </w:rPr>
            </w:pPr>
            <w:r>
              <w:t>CN54B</w:t>
            </w:r>
          </w:p>
        </w:tc>
        <w:tc>
          <w:tcPr>
            <w:tcW w:w="5953" w:type="dxa"/>
            <w:tcBorders>
              <w:top w:val="single" w:sz="4" w:space="0" w:color="000000"/>
              <w:bottom w:val="single" w:sz="4" w:space="0" w:color="000000"/>
            </w:tcBorders>
            <w:vAlign w:val="center"/>
          </w:tcPr>
          <w:p w14:paraId="732FCEB7" w14:textId="276BA42F" w:rsidR="002E39F4" w:rsidRDefault="002E39F4" w:rsidP="008C7A18">
            <w:pPr>
              <w:ind w:left="107"/>
            </w:pPr>
            <w:r>
              <w:t>Aplicarea manuala a grundului cu cuart "Gleta" intr-un strat, la pereti exteriori la fatade</w:t>
            </w:r>
          </w:p>
        </w:tc>
        <w:tc>
          <w:tcPr>
            <w:tcW w:w="709" w:type="dxa"/>
            <w:tcBorders>
              <w:top w:val="single" w:sz="4" w:space="0" w:color="000000"/>
              <w:bottom w:val="single" w:sz="4" w:space="0" w:color="000000"/>
            </w:tcBorders>
            <w:vAlign w:val="center"/>
          </w:tcPr>
          <w:p w14:paraId="0C1A459C" w14:textId="6B79F1BB" w:rsidR="002E39F4" w:rsidRDefault="002E39F4" w:rsidP="002E39F4">
            <w:pPr>
              <w:pStyle w:val="TableParagraph"/>
              <w:spacing w:before="130"/>
              <w:ind w:left="20" w:right="4"/>
              <w:jc w:val="center"/>
              <w:rPr>
                <w:sz w:val="24"/>
              </w:rPr>
            </w:pPr>
            <w:r>
              <w:t>m2</w:t>
            </w:r>
          </w:p>
        </w:tc>
        <w:tc>
          <w:tcPr>
            <w:tcW w:w="1134" w:type="dxa"/>
            <w:gridSpan w:val="2"/>
            <w:tcBorders>
              <w:top w:val="single" w:sz="4" w:space="0" w:color="000000"/>
              <w:bottom w:val="single" w:sz="4" w:space="0" w:color="000000"/>
            </w:tcBorders>
            <w:vAlign w:val="center"/>
          </w:tcPr>
          <w:p w14:paraId="66ED205A" w14:textId="7BFD40F1" w:rsidR="002E39F4" w:rsidRDefault="002E39F4" w:rsidP="00F5281B">
            <w:pPr>
              <w:jc w:val="center"/>
            </w:pPr>
            <w:r>
              <w:t>226,7000</w:t>
            </w:r>
          </w:p>
        </w:tc>
      </w:tr>
      <w:tr w:rsidR="002E39F4" w14:paraId="2D83BE43" w14:textId="77777777" w:rsidTr="002E39F4">
        <w:trPr>
          <w:trHeight w:val="550"/>
        </w:trPr>
        <w:tc>
          <w:tcPr>
            <w:tcW w:w="710" w:type="dxa"/>
            <w:tcBorders>
              <w:top w:val="single" w:sz="4" w:space="0" w:color="000000"/>
              <w:bottom w:val="single" w:sz="4" w:space="0" w:color="000000"/>
            </w:tcBorders>
          </w:tcPr>
          <w:p w14:paraId="1E334CB6" w14:textId="77777777" w:rsidR="002E39F4" w:rsidRDefault="002E39F4" w:rsidP="002E39F4">
            <w:pPr>
              <w:pStyle w:val="TableParagraph"/>
              <w:spacing w:before="131"/>
              <w:ind w:right="282"/>
              <w:jc w:val="right"/>
              <w:rPr>
                <w:sz w:val="24"/>
              </w:rPr>
            </w:pPr>
            <w:r>
              <w:rPr>
                <w:spacing w:val="-5"/>
                <w:sz w:val="24"/>
              </w:rPr>
              <w:t>23</w:t>
            </w:r>
          </w:p>
        </w:tc>
        <w:tc>
          <w:tcPr>
            <w:tcW w:w="1417" w:type="dxa"/>
            <w:tcBorders>
              <w:top w:val="single" w:sz="4" w:space="0" w:color="000000"/>
              <w:bottom w:val="single" w:sz="4" w:space="0" w:color="000000"/>
            </w:tcBorders>
            <w:vAlign w:val="center"/>
          </w:tcPr>
          <w:p w14:paraId="3112985E" w14:textId="445B2792" w:rsidR="002E39F4" w:rsidRDefault="002E39F4" w:rsidP="006F7D9B">
            <w:pPr>
              <w:pStyle w:val="TableParagraph"/>
              <w:spacing w:line="267" w:lineRule="exact"/>
              <w:ind w:left="108"/>
              <w:jc w:val="center"/>
              <w:rPr>
                <w:sz w:val="24"/>
              </w:rPr>
            </w:pPr>
            <w:r>
              <w:t>CF30A</w:t>
            </w:r>
          </w:p>
        </w:tc>
        <w:tc>
          <w:tcPr>
            <w:tcW w:w="5953" w:type="dxa"/>
            <w:tcBorders>
              <w:top w:val="single" w:sz="4" w:space="0" w:color="000000"/>
              <w:bottom w:val="single" w:sz="4" w:space="0" w:color="000000"/>
            </w:tcBorders>
            <w:vAlign w:val="center"/>
          </w:tcPr>
          <w:p w14:paraId="1A72872D" w14:textId="678659D1" w:rsidR="002E39F4" w:rsidRDefault="002E39F4" w:rsidP="008C7A18">
            <w:pPr>
              <w:ind w:left="107"/>
            </w:pPr>
            <w:r>
              <w:t>Tencuieli exterioare de 2-3 mm. grosime, executate manual. cu amestec "TINC" la pereti</w:t>
            </w:r>
          </w:p>
        </w:tc>
        <w:tc>
          <w:tcPr>
            <w:tcW w:w="709" w:type="dxa"/>
            <w:tcBorders>
              <w:top w:val="single" w:sz="4" w:space="0" w:color="000000"/>
              <w:bottom w:val="single" w:sz="4" w:space="0" w:color="000000"/>
            </w:tcBorders>
            <w:vAlign w:val="center"/>
          </w:tcPr>
          <w:p w14:paraId="36B87F12" w14:textId="2F8551BF" w:rsidR="002E39F4" w:rsidRDefault="002E39F4" w:rsidP="002E39F4">
            <w:pPr>
              <w:pStyle w:val="TableParagraph"/>
              <w:spacing w:before="131"/>
              <w:ind w:left="20" w:right="1"/>
              <w:jc w:val="center"/>
              <w:rPr>
                <w:sz w:val="24"/>
              </w:rPr>
            </w:pPr>
            <w:r>
              <w:t>m2</w:t>
            </w:r>
          </w:p>
        </w:tc>
        <w:tc>
          <w:tcPr>
            <w:tcW w:w="1134" w:type="dxa"/>
            <w:gridSpan w:val="2"/>
            <w:tcBorders>
              <w:top w:val="single" w:sz="4" w:space="0" w:color="000000"/>
              <w:bottom w:val="single" w:sz="4" w:space="0" w:color="000000"/>
            </w:tcBorders>
            <w:vAlign w:val="center"/>
          </w:tcPr>
          <w:p w14:paraId="5EEFB871" w14:textId="54DEA217" w:rsidR="002E39F4" w:rsidRDefault="002E39F4" w:rsidP="00F5281B">
            <w:pPr>
              <w:jc w:val="center"/>
            </w:pPr>
            <w:r>
              <w:t>226,7000</w:t>
            </w:r>
          </w:p>
        </w:tc>
      </w:tr>
      <w:tr w:rsidR="002E39F4" w14:paraId="5910EC52" w14:textId="77777777" w:rsidTr="00F5281B">
        <w:trPr>
          <w:trHeight w:val="461"/>
        </w:trPr>
        <w:tc>
          <w:tcPr>
            <w:tcW w:w="710" w:type="dxa"/>
            <w:tcBorders>
              <w:top w:val="single" w:sz="4" w:space="0" w:color="000000"/>
              <w:bottom w:val="single" w:sz="4" w:space="0" w:color="000000"/>
            </w:tcBorders>
          </w:tcPr>
          <w:p w14:paraId="705200A0" w14:textId="302CF7C9" w:rsidR="002E39F4" w:rsidRDefault="002E39F4" w:rsidP="002E39F4">
            <w:pPr>
              <w:pStyle w:val="TableParagraph"/>
              <w:spacing w:before="131"/>
              <w:ind w:right="282"/>
              <w:jc w:val="right"/>
              <w:rPr>
                <w:spacing w:val="-5"/>
                <w:sz w:val="24"/>
              </w:rPr>
            </w:pPr>
            <w:r>
              <w:rPr>
                <w:spacing w:val="-5"/>
                <w:sz w:val="24"/>
              </w:rPr>
              <w:t>24</w:t>
            </w:r>
          </w:p>
        </w:tc>
        <w:tc>
          <w:tcPr>
            <w:tcW w:w="1417" w:type="dxa"/>
            <w:tcBorders>
              <w:top w:val="single" w:sz="4" w:space="0" w:color="000000"/>
              <w:bottom w:val="single" w:sz="4" w:space="0" w:color="000000"/>
            </w:tcBorders>
            <w:vAlign w:val="center"/>
          </w:tcPr>
          <w:p w14:paraId="14EEEDAB" w14:textId="4B655E73" w:rsidR="002E39F4" w:rsidRDefault="002E39F4" w:rsidP="006F7D9B">
            <w:pPr>
              <w:pStyle w:val="TableParagraph"/>
              <w:spacing w:line="267" w:lineRule="exact"/>
              <w:ind w:left="108"/>
              <w:jc w:val="center"/>
              <w:rPr>
                <w:spacing w:val="-2"/>
                <w:sz w:val="24"/>
              </w:rPr>
            </w:pPr>
            <w:r>
              <w:t>CK26B</w:t>
            </w:r>
          </w:p>
        </w:tc>
        <w:tc>
          <w:tcPr>
            <w:tcW w:w="5953" w:type="dxa"/>
            <w:tcBorders>
              <w:top w:val="single" w:sz="4" w:space="0" w:color="000000"/>
              <w:bottom w:val="single" w:sz="4" w:space="0" w:color="000000"/>
            </w:tcBorders>
            <w:vAlign w:val="center"/>
          </w:tcPr>
          <w:p w14:paraId="2D207032" w14:textId="2830A75B" w:rsidR="002E39F4" w:rsidRDefault="002E39F4" w:rsidP="008C7A18">
            <w:pPr>
              <w:ind w:left="107"/>
            </w:pPr>
            <w:r>
              <w:t>Glafuri montate la ferestre din aluminiu</w:t>
            </w:r>
          </w:p>
        </w:tc>
        <w:tc>
          <w:tcPr>
            <w:tcW w:w="709" w:type="dxa"/>
            <w:tcBorders>
              <w:top w:val="single" w:sz="4" w:space="0" w:color="000000"/>
              <w:bottom w:val="single" w:sz="4" w:space="0" w:color="000000"/>
            </w:tcBorders>
            <w:vAlign w:val="center"/>
          </w:tcPr>
          <w:p w14:paraId="507CF50C" w14:textId="1954D53E" w:rsidR="002E39F4" w:rsidRDefault="002E39F4" w:rsidP="00495865">
            <w:pPr>
              <w:pStyle w:val="TableParagraph"/>
              <w:ind w:left="20" w:right="1"/>
              <w:jc w:val="center"/>
              <w:rPr>
                <w:spacing w:val="-2"/>
                <w:sz w:val="24"/>
              </w:rPr>
            </w:pPr>
            <w:r>
              <w:t>m</w:t>
            </w:r>
          </w:p>
        </w:tc>
        <w:tc>
          <w:tcPr>
            <w:tcW w:w="1134" w:type="dxa"/>
            <w:gridSpan w:val="2"/>
            <w:tcBorders>
              <w:top w:val="single" w:sz="4" w:space="0" w:color="000000"/>
              <w:bottom w:val="single" w:sz="4" w:space="0" w:color="000000"/>
            </w:tcBorders>
            <w:vAlign w:val="center"/>
          </w:tcPr>
          <w:p w14:paraId="64D1A0C1" w14:textId="323C7844" w:rsidR="002E39F4" w:rsidRDefault="002E39F4" w:rsidP="00F5281B">
            <w:pPr>
              <w:jc w:val="center"/>
              <w:rPr>
                <w:spacing w:val="-2"/>
              </w:rPr>
            </w:pPr>
            <w:r>
              <w:t>22,0000</w:t>
            </w:r>
          </w:p>
        </w:tc>
      </w:tr>
      <w:tr w:rsidR="002E39F4" w14:paraId="6DE67E72" w14:textId="77777777" w:rsidTr="002E39F4">
        <w:trPr>
          <w:trHeight w:val="550"/>
        </w:trPr>
        <w:tc>
          <w:tcPr>
            <w:tcW w:w="710" w:type="dxa"/>
            <w:tcBorders>
              <w:top w:val="single" w:sz="4" w:space="0" w:color="000000"/>
              <w:bottom w:val="single" w:sz="4" w:space="0" w:color="000000"/>
            </w:tcBorders>
          </w:tcPr>
          <w:p w14:paraId="51683124" w14:textId="2634F3C6" w:rsidR="002E39F4" w:rsidRDefault="002E39F4" w:rsidP="002E39F4">
            <w:pPr>
              <w:pStyle w:val="TableParagraph"/>
              <w:spacing w:before="131"/>
              <w:ind w:right="282"/>
              <w:jc w:val="right"/>
              <w:rPr>
                <w:spacing w:val="-5"/>
                <w:sz w:val="24"/>
              </w:rPr>
            </w:pPr>
            <w:r>
              <w:rPr>
                <w:spacing w:val="-5"/>
                <w:sz w:val="24"/>
              </w:rPr>
              <w:t>25</w:t>
            </w:r>
          </w:p>
        </w:tc>
        <w:tc>
          <w:tcPr>
            <w:tcW w:w="1417" w:type="dxa"/>
            <w:tcBorders>
              <w:top w:val="single" w:sz="4" w:space="0" w:color="000000"/>
              <w:bottom w:val="single" w:sz="4" w:space="0" w:color="000000"/>
            </w:tcBorders>
            <w:vAlign w:val="center"/>
          </w:tcPr>
          <w:p w14:paraId="25320FBE" w14:textId="27B0FC9E" w:rsidR="002E39F4" w:rsidRDefault="002E39F4" w:rsidP="006F7D9B">
            <w:pPr>
              <w:pStyle w:val="TableParagraph"/>
              <w:spacing w:line="267" w:lineRule="exact"/>
              <w:ind w:left="108"/>
              <w:jc w:val="center"/>
              <w:rPr>
                <w:spacing w:val="-2"/>
                <w:sz w:val="24"/>
              </w:rPr>
            </w:pPr>
            <w:r>
              <w:t>CB14A</w:t>
            </w:r>
          </w:p>
        </w:tc>
        <w:tc>
          <w:tcPr>
            <w:tcW w:w="5953" w:type="dxa"/>
            <w:tcBorders>
              <w:top w:val="single" w:sz="4" w:space="0" w:color="000000"/>
              <w:bottom w:val="single" w:sz="4" w:space="0" w:color="000000"/>
            </w:tcBorders>
            <w:vAlign w:val="center"/>
          </w:tcPr>
          <w:p w14:paraId="0C92A173" w14:textId="6D910E45" w:rsidR="002E39F4" w:rsidRDefault="002E39F4" w:rsidP="008C7A18">
            <w:pPr>
              <w:ind w:left="107"/>
            </w:pPr>
            <w:r>
              <w:t>Schela metalica tubulara pentru lucrari pe suprafete verticale la inaltimi pina la 30 m inclusiv, cu imobilizarea schelei timp de 25 zile (200 ore)</w:t>
            </w:r>
          </w:p>
        </w:tc>
        <w:tc>
          <w:tcPr>
            <w:tcW w:w="709" w:type="dxa"/>
            <w:tcBorders>
              <w:top w:val="single" w:sz="4" w:space="0" w:color="000000"/>
              <w:bottom w:val="single" w:sz="4" w:space="0" w:color="000000"/>
            </w:tcBorders>
            <w:vAlign w:val="center"/>
          </w:tcPr>
          <w:p w14:paraId="70487FCF" w14:textId="3B725C51"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2D4C5855" w14:textId="77777777" w:rsidR="002E39F4" w:rsidRDefault="002E39F4" w:rsidP="002E39F4">
            <w:pPr>
              <w:jc w:val="center"/>
            </w:pPr>
            <w:r>
              <w:t>219,9000</w:t>
            </w:r>
          </w:p>
          <w:p w14:paraId="285C0988" w14:textId="77777777" w:rsidR="002E39F4" w:rsidRDefault="002E39F4" w:rsidP="002E39F4">
            <w:pPr>
              <w:pStyle w:val="TableParagraph"/>
              <w:spacing w:before="131"/>
              <w:ind w:left="20" w:right="3"/>
              <w:jc w:val="center"/>
              <w:rPr>
                <w:spacing w:val="-2"/>
                <w:sz w:val="24"/>
              </w:rPr>
            </w:pPr>
          </w:p>
        </w:tc>
      </w:tr>
      <w:tr w:rsidR="002E39F4" w14:paraId="0B83AD18" w14:textId="77777777" w:rsidTr="002E39F4">
        <w:trPr>
          <w:trHeight w:val="550"/>
        </w:trPr>
        <w:tc>
          <w:tcPr>
            <w:tcW w:w="710" w:type="dxa"/>
            <w:tcBorders>
              <w:top w:val="single" w:sz="4" w:space="0" w:color="000000"/>
              <w:bottom w:val="single" w:sz="4" w:space="0" w:color="000000"/>
            </w:tcBorders>
          </w:tcPr>
          <w:p w14:paraId="53E1AFA3" w14:textId="28C567BF" w:rsidR="002E39F4" w:rsidRDefault="002E39F4" w:rsidP="002E39F4">
            <w:pPr>
              <w:pStyle w:val="TableParagraph"/>
              <w:spacing w:before="131"/>
              <w:ind w:right="282"/>
              <w:jc w:val="right"/>
              <w:rPr>
                <w:spacing w:val="-5"/>
                <w:sz w:val="24"/>
              </w:rPr>
            </w:pPr>
            <w:r>
              <w:rPr>
                <w:spacing w:val="-5"/>
                <w:sz w:val="24"/>
              </w:rPr>
              <w:t>26</w:t>
            </w:r>
          </w:p>
        </w:tc>
        <w:tc>
          <w:tcPr>
            <w:tcW w:w="1417" w:type="dxa"/>
            <w:tcBorders>
              <w:top w:val="single" w:sz="4" w:space="0" w:color="000000"/>
              <w:bottom w:val="single" w:sz="4" w:space="0" w:color="000000"/>
            </w:tcBorders>
            <w:vAlign w:val="center"/>
          </w:tcPr>
          <w:p w14:paraId="141BDC14" w14:textId="64E5849A" w:rsidR="002E39F4" w:rsidRDefault="002E39F4" w:rsidP="006F7D9B">
            <w:pPr>
              <w:pStyle w:val="TableParagraph"/>
              <w:spacing w:line="267" w:lineRule="exact"/>
              <w:ind w:left="108"/>
              <w:jc w:val="center"/>
              <w:rPr>
                <w:spacing w:val="-2"/>
                <w:sz w:val="24"/>
              </w:rPr>
            </w:pPr>
            <w:r>
              <w:t>CE22A</w:t>
            </w:r>
          </w:p>
        </w:tc>
        <w:tc>
          <w:tcPr>
            <w:tcW w:w="5953" w:type="dxa"/>
            <w:tcBorders>
              <w:top w:val="single" w:sz="4" w:space="0" w:color="000000"/>
              <w:bottom w:val="single" w:sz="4" w:space="0" w:color="000000"/>
            </w:tcBorders>
            <w:vAlign w:val="center"/>
          </w:tcPr>
          <w:p w14:paraId="0BD6B945" w14:textId="70DD6074" w:rsidR="002E39F4" w:rsidRDefault="002E39F4" w:rsidP="008C7A18">
            <w:pPr>
              <w:ind w:left="107"/>
            </w:pPr>
            <w:r>
              <w:t>Sisteme de burlane tip brass din tabla protejata anticoroziv D-100mm (ATENTIE Manopera se vor monta burlanele anterior demontate)</w:t>
            </w:r>
          </w:p>
        </w:tc>
        <w:tc>
          <w:tcPr>
            <w:tcW w:w="709" w:type="dxa"/>
            <w:tcBorders>
              <w:top w:val="single" w:sz="4" w:space="0" w:color="000000"/>
              <w:bottom w:val="single" w:sz="4" w:space="0" w:color="000000"/>
            </w:tcBorders>
            <w:vAlign w:val="center"/>
          </w:tcPr>
          <w:p w14:paraId="478E42EA" w14:textId="74959C1A" w:rsidR="002E39F4" w:rsidRDefault="002E39F4" w:rsidP="002E39F4">
            <w:pPr>
              <w:pStyle w:val="TableParagraph"/>
              <w:spacing w:before="131"/>
              <w:ind w:left="20" w:right="1"/>
              <w:jc w:val="center"/>
              <w:rPr>
                <w:spacing w:val="-2"/>
                <w:sz w:val="24"/>
              </w:rPr>
            </w:pPr>
            <w:r>
              <w:t>m</w:t>
            </w:r>
          </w:p>
        </w:tc>
        <w:tc>
          <w:tcPr>
            <w:tcW w:w="1134" w:type="dxa"/>
            <w:gridSpan w:val="2"/>
            <w:tcBorders>
              <w:top w:val="single" w:sz="4" w:space="0" w:color="000000"/>
              <w:bottom w:val="single" w:sz="4" w:space="0" w:color="000000"/>
            </w:tcBorders>
            <w:vAlign w:val="center"/>
          </w:tcPr>
          <w:p w14:paraId="2A9279D2" w14:textId="77777777" w:rsidR="002E39F4" w:rsidRDefault="002E39F4" w:rsidP="002E39F4">
            <w:pPr>
              <w:jc w:val="center"/>
            </w:pPr>
            <w:r>
              <w:t>22,3200</w:t>
            </w:r>
          </w:p>
          <w:p w14:paraId="37A9E359" w14:textId="77777777" w:rsidR="002E39F4" w:rsidRDefault="002E39F4" w:rsidP="002E39F4">
            <w:pPr>
              <w:pStyle w:val="TableParagraph"/>
              <w:spacing w:before="131"/>
              <w:ind w:left="20" w:right="3"/>
              <w:jc w:val="center"/>
              <w:rPr>
                <w:spacing w:val="-2"/>
                <w:sz w:val="24"/>
              </w:rPr>
            </w:pPr>
          </w:p>
        </w:tc>
      </w:tr>
      <w:tr w:rsidR="002E39F4" w14:paraId="4AB5BDD8" w14:textId="77777777" w:rsidTr="002E39F4">
        <w:trPr>
          <w:trHeight w:val="550"/>
        </w:trPr>
        <w:tc>
          <w:tcPr>
            <w:tcW w:w="710" w:type="dxa"/>
            <w:tcBorders>
              <w:top w:val="single" w:sz="4" w:space="0" w:color="000000"/>
              <w:bottom w:val="single" w:sz="4" w:space="0" w:color="000000"/>
            </w:tcBorders>
          </w:tcPr>
          <w:p w14:paraId="5D0B0155" w14:textId="37DAF120" w:rsidR="002E39F4" w:rsidRDefault="002E39F4" w:rsidP="002E39F4">
            <w:pPr>
              <w:pStyle w:val="TableParagraph"/>
              <w:spacing w:before="131"/>
              <w:ind w:right="282"/>
              <w:jc w:val="right"/>
              <w:rPr>
                <w:spacing w:val="-5"/>
                <w:sz w:val="24"/>
              </w:rPr>
            </w:pPr>
            <w:r>
              <w:rPr>
                <w:spacing w:val="-5"/>
                <w:sz w:val="24"/>
              </w:rPr>
              <w:t>27</w:t>
            </w:r>
          </w:p>
        </w:tc>
        <w:tc>
          <w:tcPr>
            <w:tcW w:w="1417" w:type="dxa"/>
            <w:tcBorders>
              <w:top w:val="single" w:sz="4" w:space="0" w:color="000000"/>
              <w:bottom w:val="single" w:sz="4" w:space="0" w:color="000000"/>
            </w:tcBorders>
            <w:vAlign w:val="center"/>
          </w:tcPr>
          <w:p w14:paraId="0A3EF7C5" w14:textId="5058482D" w:rsidR="002E39F4" w:rsidRDefault="002E39F4" w:rsidP="006F7D9B">
            <w:pPr>
              <w:pStyle w:val="TableParagraph"/>
              <w:spacing w:line="267" w:lineRule="exact"/>
              <w:ind w:left="108"/>
              <w:jc w:val="center"/>
              <w:rPr>
                <w:spacing w:val="-2"/>
                <w:sz w:val="24"/>
              </w:rPr>
            </w:pPr>
            <w:r>
              <w:t>CE20A</w:t>
            </w:r>
          </w:p>
        </w:tc>
        <w:tc>
          <w:tcPr>
            <w:tcW w:w="5953" w:type="dxa"/>
            <w:tcBorders>
              <w:top w:val="single" w:sz="4" w:space="0" w:color="000000"/>
              <w:bottom w:val="single" w:sz="4" w:space="0" w:color="000000"/>
            </w:tcBorders>
            <w:vAlign w:val="center"/>
          </w:tcPr>
          <w:p w14:paraId="2CB3E489" w14:textId="77CA37DA" w:rsidR="002E39F4" w:rsidRDefault="002E39F4" w:rsidP="008C7A18">
            <w:pPr>
              <w:ind w:left="107"/>
            </w:pPr>
            <w:r>
              <w:t>Sisteme de jgheaburi tip brass din tabla protejata anticoroziv D-150mm (ATENTIE Manopera se vor monta jgheaburile anterior demontate)</w:t>
            </w:r>
          </w:p>
        </w:tc>
        <w:tc>
          <w:tcPr>
            <w:tcW w:w="709" w:type="dxa"/>
            <w:tcBorders>
              <w:top w:val="single" w:sz="4" w:space="0" w:color="000000"/>
              <w:bottom w:val="single" w:sz="4" w:space="0" w:color="000000"/>
            </w:tcBorders>
            <w:vAlign w:val="center"/>
          </w:tcPr>
          <w:p w14:paraId="0C531671" w14:textId="56208D41" w:rsidR="002E39F4" w:rsidRDefault="002E39F4" w:rsidP="002E39F4">
            <w:pPr>
              <w:pStyle w:val="TableParagraph"/>
              <w:spacing w:before="131"/>
              <w:ind w:left="20" w:right="1"/>
              <w:jc w:val="center"/>
              <w:rPr>
                <w:spacing w:val="-2"/>
                <w:sz w:val="24"/>
              </w:rPr>
            </w:pPr>
            <w:r>
              <w:t>m</w:t>
            </w:r>
          </w:p>
        </w:tc>
        <w:tc>
          <w:tcPr>
            <w:tcW w:w="1134" w:type="dxa"/>
            <w:gridSpan w:val="2"/>
            <w:tcBorders>
              <w:top w:val="single" w:sz="4" w:space="0" w:color="000000"/>
              <w:bottom w:val="single" w:sz="4" w:space="0" w:color="000000"/>
            </w:tcBorders>
            <w:vAlign w:val="center"/>
          </w:tcPr>
          <w:p w14:paraId="39D7CA16" w14:textId="77777777" w:rsidR="002E39F4" w:rsidRDefault="002E39F4" w:rsidP="002E39F4">
            <w:pPr>
              <w:jc w:val="center"/>
            </w:pPr>
            <w:r>
              <w:t>35,0000</w:t>
            </w:r>
          </w:p>
          <w:p w14:paraId="6A90A924" w14:textId="77777777" w:rsidR="002E39F4" w:rsidRDefault="002E39F4" w:rsidP="002E39F4">
            <w:pPr>
              <w:pStyle w:val="TableParagraph"/>
              <w:spacing w:before="131"/>
              <w:ind w:left="20" w:right="3"/>
              <w:jc w:val="center"/>
              <w:rPr>
                <w:spacing w:val="-2"/>
                <w:sz w:val="24"/>
              </w:rPr>
            </w:pPr>
          </w:p>
        </w:tc>
      </w:tr>
      <w:tr w:rsidR="002E39F4" w14:paraId="6CCE0A5A" w14:textId="77777777" w:rsidTr="002E39F4">
        <w:trPr>
          <w:trHeight w:val="251"/>
        </w:trPr>
        <w:tc>
          <w:tcPr>
            <w:tcW w:w="710" w:type="dxa"/>
            <w:tcBorders>
              <w:top w:val="single" w:sz="4" w:space="0" w:color="000000"/>
              <w:bottom w:val="single" w:sz="4" w:space="0" w:color="000000"/>
            </w:tcBorders>
          </w:tcPr>
          <w:p w14:paraId="09A4D673" w14:textId="77777777" w:rsidR="002E39F4" w:rsidRDefault="002E39F4" w:rsidP="002E39F4">
            <w:pPr>
              <w:pStyle w:val="TableParagraph"/>
              <w:spacing w:before="131"/>
              <w:ind w:right="282"/>
              <w:jc w:val="right"/>
              <w:rPr>
                <w:spacing w:val="-5"/>
                <w:sz w:val="24"/>
              </w:rPr>
            </w:pPr>
          </w:p>
        </w:tc>
        <w:tc>
          <w:tcPr>
            <w:tcW w:w="1417" w:type="dxa"/>
            <w:tcBorders>
              <w:top w:val="single" w:sz="4" w:space="0" w:color="000000"/>
              <w:bottom w:val="single" w:sz="4" w:space="0" w:color="000000"/>
            </w:tcBorders>
            <w:vAlign w:val="center"/>
          </w:tcPr>
          <w:p w14:paraId="13C3A876" w14:textId="77777777" w:rsidR="002E39F4" w:rsidRDefault="002E39F4" w:rsidP="006F7D9B">
            <w:pPr>
              <w:pStyle w:val="TableParagraph"/>
              <w:spacing w:line="267" w:lineRule="exact"/>
              <w:ind w:left="108"/>
              <w:jc w:val="center"/>
            </w:pPr>
          </w:p>
        </w:tc>
        <w:tc>
          <w:tcPr>
            <w:tcW w:w="5953" w:type="dxa"/>
            <w:tcBorders>
              <w:top w:val="single" w:sz="4" w:space="0" w:color="000000"/>
              <w:bottom w:val="single" w:sz="4" w:space="0" w:color="000000"/>
            </w:tcBorders>
            <w:vAlign w:val="center"/>
          </w:tcPr>
          <w:p w14:paraId="54227EF0" w14:textId="08D9561E" w:rsidR="002E39F4" w:rsidRDefault="002E39F4" w:rsidP="008C7A18">
            <w:pPr>
              <w:ind w:left="107"/>
            </w:pPr>
            <w:r>
              <w:rPr>
                <w:b/>
              </w:rPr>
              <w:t>1.3. Hidroizolare soclu</w:t>
            </w:r>
          </w:p>
        </w:tc>
        <w:tc>
          <w:tcPr>
            <w:tcW w:w="709" w:type="dxa"/>
            <w:tcBorders>
              <w:top w:val="single" w:sz="4" w:space="0" w:color="000000"/>
              <w:bottom w:val="single" w:sz="4" w:space="0" w:color="000000"/>
            </w:tcBorders>
            <w:vAlign w:val="center"/>
          </w:tcPr>
          <w:p w14:paraId="4A6CA41A" w14:textId="77777777" w:rsidR="002E39F4" w:rsidRDefault="002E39F4" w:rsidP="002E39F4">
            <w:pPr>
              <w:pStyle w:val="TableParagraph"/>
              <w:spacing w:before="131"/>
              <w:ind w:left="20" w:right="1"/>
              <w:jc w:val="center"/>
            </w:pPr>
          </w:p>
        </w:tc>
        <w:tc>
          <w:tcPr>
            <w:tcW w:w="1134" w:type="dxa"/>
            <w:gridSpan w:val="2"/>
            <w:tcBorders>
              <w:top w:val="single" w:sz="4" w:space="0" w:color="000000"/>
              <w:bottom w:val="single" w:sz="4" w:space="0" w:color="000000"/>
            </w:tcBorders>
            <w:vAlign w:val="center"/>
          </w:tcPr>
          <w:p w14:paraId="44E0529C" w14:textId="77777777" w:rsidR="002E39F4" w:rsidRDefault="002E39F4" w:rsidP="002E39F4">
            <w:pPr>
              <w:jc w:val="center"/>
            </w:pPr>
          </w:p>
        </w:tc>
      </w:tr>
      <w:tr w:rsidR="002E39F4" w14:paraId="7F188618" w14:textId="77777777" w:rsidTr="002E39F4">
        <w:trPr>
          <w:trHeight w:val="550"/>
        </w:trPr>
        <w:tc>
          <w:tcPr>
            <w:tcW w:w="710" w:type="dxa"/>
            <w:tcBorders>
              <w:top w:val="single" w:sz="4" w:space="0" w:color="000000"/>
              <w:bottom w:val="single" w:sz="4" w:space="0" w:color="000000"/>
            </w:tcBorders>
          </w:tcPr>
          <w:p w14:paraId="659DF595" w14:textId="5C4A175E" w:rsidR="002E39F4" w:rsidRDefault="002E39F4" w:rsidP="002E39F4">
            <w:pPr>
              <w:pStyle w:val="TableParagraph"/>
              <w:spacing w:before="131"/>
              <w:ind w:right="282"/>
              <w:jc w:val="right"/>
              <w:rPr>
                <w:spacing w:val="-5"/>
                <w:sz w:val="24"/>
              </w:rPr>
            </w:pPr>
            <w:r>
              <w:rPr>
                <w:spacing w:val="-5"/>
                <w:sz w:val="24"/>
              </w:rPr>
              <w:t>28</w:t>
            </w:r>
          </w:p>
        </w:tc>
        <w:tc>
          <w:tcPr>
            <w:tcW w:w="1417" w:type="dxa"/>
            <w:tcBorders>
              <w:top w:val="single" w:sz="4" w:space="0" w:color="000000"/>
              <w:bottom w:val="single" w:sz="4" w:space="0" w:color="000000"/>
            </w:tcBorders>
            <w:vAlign w:val="center"/>
          </w:tcPr>
          <w:p w14:paraId="77E32F31" w14:textId="4FF7EE7B" w:rsidR="002E39F4" w:rsidRDefault="002E39F4" w:rsidP="006F7D9B">
            <w:pPr>
              <w:pStyle w:val="TableParagraph"/>
              <w:spacing w:line="267" w:lineRule="exact"/>
              <w:ind w:left="108"/>
              <w:jc w:val="center"/>
              <w:rPr>
                <w:spacing w:val="-2"/>
                <w:sz w:val="24"/>
              </w:rPr>
            </w:pPr>
            <w:r>
              <w:t>RpCB18B</w:t>
            </w:r>
          </w:p>
        </w:tc>
        <w:tc>
          <w:tcPr>
            <w:tcW w:w="5953" w:type="dxa"/>
            <w:tcBorders>
              <w:top w:val="single" w:sz="4" w:space="0" w:color="000000"/>
              <w:bottom w:val="single" w:sz="4" w:space="0" w:color="000000"/>
            </w:tcBorders>
            <w:vAlign w:val="center"/>
          </w:tcPr>
          <w:p w14:paraId="61965FC3" w14:textId="23CD8DD3" w:rsidR="002E39F4" w:rsidRDefault="002E39F4" w:rsidP="008C7A18">
            <w:pPr>
              <w:ind w:left="107"/>
            </w:pPr>
            <w:r>
              <w:t>Demolarea betoanelor vechi cu mijloace manuale, fundatii si elevatii cu dozaj de ciment peste 150 kg/mc</w:t>
            </w:r>
          </w:p>
        </w:tc>
        <w:tc>
          <w:tcPr>
            <w:tcW w:w="709" w:type="dxa"/>
            <w:tcBorders>
              <w:top w:val="single" w:sz="4" w:space="0" w:color="000000"/>
              <w:bottom w:val="single" w:sz="4" w:space="0" w:color="000000"/>
            </w:tcBorders>
            <w:vAlign w:val="center"/>
          </w:tcPr>
          <w:p w14:paraId="60E4AA82" w14:textId="7F1B1D08" w:rsidR="002E39F4" w:rsidRDefault="002E39F4" w:rsidP="002E39F4">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3F6E21EE" w14:textId="749AC2D5" w:rsidR="002E39F4" w:rsidRDefault="002E39F4" w:rsidP="00F5281B">
            <w:pPr>
              <w:jc w:val="center"/>
              <w:rPr>
                <w:spacing w:val="-2"/>
              </w:rPr>
            </w:pPr>
            <w:r>
              <w:t>8,6400</w:t>
            </w:r>
          </w:p>
        </w:tc>
      </w:tr>
      <w:tr w:rsidR="002E39F4" w14:paraId="0C3E7226" w14:textId="77777777" w:rsidTr="002E39F4">
        <w:trPr>
          <w:trHeight w:val="550"/>
        </w:trPr>
        <w:tc>
          <w:tcPr>
            <w:tcW w:w="710" w:type="dxa"/>
            <w:tcBorders>
              <w:top w:val="single" w:sz="4" w:space="0" w:color="000000"/>
              <w:bottom w:val="single" w:sz="4" w:space="0" w:color="000000"/>
            </w:tcBorders>
          </w:tcPr>
          <w:p w14:paraId="2D219D16" w14:textId="47AD85C9" w:rsidR="002E39F4" w:rsidRDefault="002E39F4" w:rsidP="002E39F4">
            <w:pPr>
              <w:pStyle w:val="TableParagraph"/>
              <w:spacing w:before="131"/>
              <w:ind w:right="282"/>
              <w:jc w:val="right"/>
              <w:rPr>
                <w:spacing w:val="-5"/>
                <w:sz w:val="24"/>
              </w:rPr>
            </w:pPr>
            <w:r>
              <w:rPr>
                <w:spacing w:val="-5"/>
                <w:sz w:val="24"/>
              </w:rPr>
              <w:t>29</w:t>
            </w:r>
          </w:p>
        </w:tc>
        <w:tc>
          <w:tcPr>
            <w:tcW w:w="1417" w:type="dxa"/>
            <w:tcBorders>
              <w:top w:val="single" w:sz="4" w:space="0" w:color="000000"/>
              <w:bottom w:val="single" w:sz="4" w:space="0" w:color="000000"/>
            </w:tcBorders>
            <w:vAlign w:val="center"/>
          </w:tcPr>
          <w:p w14:paraId="7D942503" w14:textId="7D9E1A01" w:rsidR="002E39F4" w:rsidRDefault="002E39F4" w:rsidP="006F7D9B">
            <w:pPr>
              <w:pStyle w:val="TableParagraph"/>
              <w:spacing w:line="267" w:lineRule="exact"/>
              <w:ind w:left="108"/>
              <w:jc w:val="center"/>
              <w:rPr>
                <w:spacing w:val="-2"/>
                <w:sz w:val="24"/>
              </w:rPr>
            </w:pPr>
            <w:r>
              <w:t>RpDB35A</w:t>
            </w:r>
          </w:p>
        </w:tc>
        <w:tc>
          <w:tcPr>
            <w:tcW w:w="5953" w:type="dxa"/>
            <w:tcBorders>
              <w:top w:val="single" w:sz="4" w:space="0" w:color="000000"/>
              <w:bottom w:val="single" w:sz="4" w:space="0" w:color="000000"/>
            </w:tcBorders>
            <w:vAlign w:val="center"/>
          </w:tcPr>
          <w:p w14:paraId="375CE3FE" w14:textId="1FC69339" w:rsidR="002E39F4" w:rsidRDefault="002E39F4" w:rsidP="008C7A18">
            <w:pPr>
              <w:ind w:left="107"/>
            </w:pPr>
            <w:r>
              <w:t>Desfaceri de pavaje sau fundatii din piatra bruta, asezate pe nisip (ATENTIE va fi remontat)</w:t>
            </w:r>
          </w:p>
        </w:tc>
        <w:tc>
          <w:tcPr>
            <w:tcW w:w="709" w:type="dxa"/>
            <w:tcBorders>
              <w:top w:val="single" w:sz="4" w:space="0" w:color="000000"/>
              <w:bottom w:val="single" w:sz="4" w:space="0" w:color="000000"/>
            </w:tcBorders>
            <w:vAlign w:val="center"/>
          </w:tcPr>
          <w:p w14:paraId="01A36384" w14:textId="2049C239"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742D6311" w14:textId="70315C23" w:rsidR="002E39F4" w:rsidRDefault="002E39F4" w:rsidP="00F5281B">
            <w:pPr>
              <w:jc w:val="center"/>
              <w:rPr>
                <w:spacing w:val="-2"/>
              </w:rPr>
            </w:pPr>
            <w:r>
              <w:t>24,7000</w:t>
            </w:r>
          </w:p>
        </w:tc>
      </w:tr>
      <w:tr w:rsidR="002E39F4" w14:paraId="69DB811F" w14:textId="77777777" w:rsidTr="002E39F4">
        <w:trPr>
          <w:trHeight w:val="550"/>
        </w:trPr>
        <w:tc>
          <w:tcPr>
            <w:tcW w:w="710" w:type="dxa"/>
            <w:tcBorders>
              <w:top w:val="single" w:sz="4" w:space="0" w:color="000000"/>
              <w:bottom w:val="single" w:sz="4" w:space="0" w:color="000000"/>
            </w:tcBorders>
          </w:tcPr>
          <w:p w14:paraId="1A283532" w14:textId="794FFFD9" w:rsidR="002E39F4" w:rsidRDefault="002E39F4" w:rsidP="002E39F4">
            <w:pPr>
              <w:pStyle w:val="TableParagraph"/>
              <w:spacing w:before="131"/>
              <w:ind w:right="282"/>
              <w:jc w:val="right"/>
              <w:rPr>
                <w:spacing w:val="-5"/>
                <w:sz w:val="24"/>
              </w:rPr>
            </w:pPr>
            <w:r>
              <w:rPr>
                <w:spacing w:val="-5"/>
                <w:sz w:val="24"/>
              </w:rPr>
              <w:t>30</w:t>
            </w:r>
          </w:p>
        </w:tc>
        <w:tc>
          <w:tcPr>
            <w:tcW w:w="1417" w:type="dxa"/>
            <w:tcBorders>
              <w:top w:val="single" w:sz="4" w:space="0" w:color="000000"/>
              <w:bottom w:val="single" w:sz="4" w:space="0" w:color="000000"/>
            </w:tcBorders>
            <w:vAlign w:val="center"/>
          </w:tcPr>
          <w:p w14:paraId="138D73C4" w14:textId="29C01F98" w:rsidR="002E39F4" w:rsidRDefault="002E39F4" w:rsidP="006F7D9B">
            <w:pPr>
              <w:pStyle w:val="TableParagraph"/>
              <w:spacing w:line="267" w:lineRule="exact"/>
              <w:ind w:left="108"/>
              <w:jc w:val="center"/>
              <w:rPr>
                <w:spacing w:val="-2"/>
                <w:sz w:val="24"/>
              </w:rPr>
            </w:pPr>
            <w:r>
              <w:t>TsA01C1</w:t>
            </w:r>
          </w:p>
        </w:tc>
        <w:tc>
          <w:tcPr>
            <w:tcW w:w="5953" w:type="dxa"/>
            <w:tcBorders>
              <w:top w:val="single" w:sz="4" w:space="0" w:color="000000"/>
              <w:bottom w:val="single" w:sz="4" w:space="0" w:color="000000"/>
            </w:tcBorders>
            <w:vAlign w:val="center"/>
          </w:tcPr>
          <w:p w14:paraId="349EED50" w14:textId="200AB4B2" w:rsidR="002E39F4" w:rsidRDefault="002E39F4" w:rsidP="008C7A18">
            <w:pPr>
              <w:ind w:left="107"/>
            </w:pPr>
            <w:r>
              <w:t xml:space="preserve">Sapatura manuala de pamint in spatii intinse, la deblee, la canale deschise, la gropi de imprumut, la indepartarea </w:t>
            </w:r>
            <w:r>
              <w:lastRenderedPageBreak/>
              <w:t>stratului vegetal de 10-30 cm grosime in spatii intinse in pamint cu umiditate naturala aruncarea in depozit sau vehicul la H&lt; 0,60 m  teren tare (Dezgolirea fundatiei in vederea hidroizolarii)</w:t>
            </w:r>
          </w:p>
        </w:tc>
        <w:tc>
          <w:tcPr>
            <w:tcW w:w="709" w:type="dxa"/>
            <w:tcBorders>
              <w:top w:val="single" w:sz="4" w:space="0" w:color="000000"/>
              <w:bottom w:val="single" w:sz="4" w:space="0" w:color="000000"/>
            </w:tcBorders>
            <w:vAlign w:val="center"/>
          </w:tcPr>
          <w:p w14:paraId="5002D800" w14:textId="7FB34FDA" w:rsidR="002E39F4" w:rsidRDefault="002E39F4" w:rsidP="002E39F4">
            <w:pPr>
              <w:pStyle w:val="TableParagraph"/>
              <w:spacing w:before="131"/>
              <w:ind w:left="20" w:right="1"/>
              <w:jc w:val="center"/>
              <w:rPr>
                <w:spacing w:val="-2"/>
                <w:sz w:val="24"/>
              </w:rPr>
            </w:pPr>
            <w:r>
              <w:lastRenderedPageBreak/>
              <w:t>m3</w:t>
            </w:r>
          </w:p>
        </w:tc>
        <w:tc>
          <w:tcPr>
            <w:tcW w:w="1134" w:type="dxa"/>
            <w:gridSpan w:val="2"/>
            <w:tcBorders>
              <w:top w:val="single" w:sz="4" w:space="0" w:color="000000"/>
              <w:bottom w:val="single" w:sz="4" w:space="0" w:color="000000"/>
            </w:tcBorders>
            <w:vAlign w:val="center"/>
          </w:tcPr>
          <w:p w14:paraId="18254BD9" w14:textId="30A8A72C" w:rsidR="002E39F4" w:rsidRDefault="002E39F4" w:rsidP="00F5281B">
            <w:pPr>
              <w:jc w:val="center"/>
              <w:rPr>
                <w:spacing w:val="-2"/>
              </w:rPr>
            </w:pPr>
            <w:r>
              <w:t>30,1200</w:t>
            </w:r>
          </w:p>
        </w:tc>
      </w:tr>
      <w:tr w:rsidR="002E39F4" w14:paraId="23466E4D" w14:textId="77777777" w:rsidTr="002E39F4">
        <w:trPr>
          <w:trHeight w:val="550"/>
        </w:trPr>
        <w:tc>
          <w:tcPr>
            <w:tcW w:w="710" w:type="dxa"/>
            <w:tcBorders>
              <w:top w:val="single" w:sz="4" w:space="0" w:color="000000"/>
              <w:bottom w:val="single" w:sz="4" w:space="0" w:color="000000"/>
            </w:tcBorders>
          </w:tcPr>
          <w:p w14:paraId="0B56111B" w14:textId="4AEC4416" w:rsidR="002E39F4" w:rsidRDefault="002E39F4" w:rsidP="002E39F4">
            <w:pPr>
              <w:pStyle w:val="TableParagraph"/>
              <w:spacing w:before="131"/>
              <w:ind w:right="282"/>
              <w:jc w:val="right"/>
              <w:rPr>
                <w:spacing w:val="-5"/>
                <w:sz w:val="24"/>
              </w:rPr>
            </w:pPr>
            <w:r>
              <w:rPr>
                <w:spacing w:val="-5"/>
                <w:sz w:val="24"/>
              </w:rPr>
              <w:t>31</w:t>
            </w:r>
          </w:p>
        </w:tc>
        <w:tc>
          <w:tcPr>
            <w:tcW w:w="1417" w:type="dxa"/>
            <w:tcBorders>
              <w:top w:val="single" w:sz="4" w:space="0" w:color="000000"/>
              <w:bottom w:val="single" w:sz="4" w:space="0" w:color="000000"/>
            </w:tcBorders>
            <w:vAlign w:val="center"/>
          </w:tcPr>
          <w:p w14:paraId="7FDB0276" w14:textId="57A46736" w:rsidR="002E39F4" w:rsidRDefault="002E39F4" w:rsidP="006F7D9B">
            <w:pPr>
              <w:pStyle w:val="TableParagraph"/>
              <w:spacing w:line="267" w:lineRule="exact"/>
              <w:ind w:left="108"/>
              <w:jc w:val="center"/>
              <w:rPr>
                <w:spacing w:val="-2"/>
                <w:sz w:val="24"/>
              </w:rPr>
            </w:pPr>
            <w:r>
              <w:t>RpCM33B</w:t>
            </w:r>
          </w:p>
        </w:tc>
        <w:tc>
          <w:tcPr>
            <w:tcW w:w="5953" w:type="dxa"/>
            <w:tcBorders>
              <w:top w:val="single" w:sz="4" w:space="0" w:color="000000"/>
              <w:bottom w:val="single" w:sz="4" w:space="0" w:color="000000"/>
            </w:tcBorders>
            <w:vAlign w:val="center"/>
          </w:tcPr>
          <w:p w14:paraId="0FFA57EA" w14:textId="55C2D2F9" w:rsidR="002E39F4" w:rsidRDefault="002E39F4" w:rsidP="008C7A18">
            <w:pPr>
              <w:ind w:left="107"/>
            </w:pPr>
            <w:r>
              <w:t>Demontarea placajelor din marmura, piatra, granit sau similare (Piatra soclu Cosauti)</w:t>
            </w:r>
          </w:p>
        </w:tc>
        <w:tc>
          <w:tcPr>
            <w:tcW w:w="709" w:type="dxa"/>
            <w:tcBorders>
              <w:top w:val="single" w:sz="4" w:space="0" w:color="000000"/>
              <w:bottom w:val="single" w:sz="4" w:space="0" w:color="000000"/>
            </w:tcBorders>
            <w:vAlign w:val="center"/>
          </w:tcPr>
          <w:p w14:paraId="120B66FB" w14:textId="1A293D71"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5A7A5CC9" w14:textId="51221195" w:rsidR="002E39F4" w:rsidRDefault="002E39F4" w:rsidP="00F5281B">
            <w:pPr>
              <w:jc w:val="center"/>
              <w:rPr>
                <w:spacing w:val="-2"/>
              </w:rPr>
            </w:pPr>
            <w:r>
              <w:t>8,0000</w:t>
            </w:r>
          </w:p>
        </w:tc>
      </w:tr>
      <w:tr w:rsidR="002E39F4" w14:paraId="54110F44" w14:textId="77777777" w:rsidTr="002E39F4">
        <w:trPr>
          <w:trHeight w:val="550"/>
        </w:trPr>
        <w:tc>
          <w:tcPr>
            <w:tcW w:w="710" w:type="dxa"/>
            <w:tcBorders>
              <w:top w:val="single" w:sz="4" w:space="0" w:color="000000"/>
              <w:bottom w:val="single" w:sz="4" w:space="0" w:color="000000"/>
            </w:tcBorders>
          </w:tcPr>
          <w:p w14:paraId="3B9277E5" w14:textId="55401AE7" w:rsidR="002E39F4" w:rsidRDefault="002E39F4" w:rsidP="002E39F4">
            <w:pPr>
              <w:pStyle w:val="TableParagraph"/>
              <w:spacing w:before="131"/>
              <w:ind w:right="282"/>
              <w:jc w:val="right"/>
              <w:rPr>
                <w:spacing w:val="-5"/>
                <w:sz w:val="24"/>
              </w:rPr>
            </w:pPr>
            <w:r>
              <w:rPr>
                <w:spacing w:val="-5"/>
                <w:sz w:val="24"/>
              </w:rPr>
              <w:t>32</w:t>
            </w:r>
          </w:p>
        </w:tc>
        <w:tc>
          <w:tcPr>
            <w:tcW w:w="1417" w:type="dxa"/>
            <w:tcBorders>
              <w:top w:val="single" w:sz="4" w:space="0" w:color="000000"/>
              <w:bottom w:val="single" w:sz="4" w:space="0" w:color="000000"/>
            </w:tcBorders>
            <w:vAlign w:val="center"/>
          </w:tcPr>
          <w:p w14:paraId="7D0E4FEC" w14:textId="5B3821C1" w:rsidR="002E39F4" w:rsidRDefault="002E39F4" w:rsidP="006F7D9B">
            <w:pPr>
              <w:pStyle w:val="TableParagraph"/>
              <w:spacing w:line="267" w:lineRule="exact"/>
              <w:ind w:left="108"/>
              <w:jc w:val="center"/>
              <w:rPr>
                <w:spacing w:val="-2"/>
                <w:sz w:val="24"/>
              </w:rPr>
            </w:pPr>
            <w:r>
              <w:t>RpDA14A</w:t>
            </w:r>
          </w:p>
        </w:tc>
        <w:tc>
          <w:tcPr>
            <w:tcW w:w="5953" w:type="dxa"/>
            <w:tcBorders>
              <w:top w:val="single" w:sz="4" w:space="0" w:color="000000"/>
              <w:bottom w:val="single" w:sz="4" w:space="0" w:color="000000"/>
            </w:tcBorders>
            <w:vAlign w:val="center"/>
          </w:tcPr>
          <w:p w14:paraId="291D18BB" w14:textId="2E249125" w:rsidR="002E39F4" w:rsidRDefault="002E39F4" w:rsidP="008C7A18">
            <w:pPr>
              <w:ind w:left="107"/>
            </w:pPr>
            <w:r>
              <w:t>Curatirea manuala a fundatiei, peretelui de noroi.</w:t>
            </w:r>
          </w:p>
        </w:tc>
        <w:tc>
          <w:tcPr>
            <w:tcW w:w="709" w:type="dxa"/>
            <w:tcBorders>
              <w:top w:val="single" w:sz="4" w:space="0" w:color="000000"/>
              <w:bottom w:val="single" w:sz="4" w:space="0" w:color="000000"/>
            </w:tcBorders>
            <w:vAlign w:val="center"/>
          </w:tcPr>
          <w:p w14:paraId="5C4A8B7C" w14:textId="5F29CCD9"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32D5EDD0" w14:textId="23096FBA" w:rsidR="002E39F4" w:rsidRDefault="002E39F4" w:rsidP="00F5281B">
            <w:pPr>
              <w:jc w:val="center"/>
              <w:rPr>
                <w:spacing w:val="-2"/>
              </w:rPr>
            </w:pPr>
            <w:r>
              <w:t>40,4000</w:t>
            </w:r>
          </w:p>
        </w:tc>
      </w:tr>
      <w:tr w:rsidR="002E39F4" w14:paraId="37423CC3" w14:textId="77777777" w:rsidTr="002E39F4">
        <w:trPr>
          <w:trHeight w:val="550"/>
        </w:trPr>
        <w:tc>
          <w:tcPr>
            <w:tcW w:w="710" w:type="dxa"/>
            <w:tcBorders>
              <w:top w:val="single" w:sz="4" w:space="0" w:color="000000"/>
              <w:bottom w:val="single" w:sz="4" w:space="0" w:color="000000"/>
            </w:tcBorders>
          </w:tcPr>
          <w:p w14:paraId="59ECECF7" w14:textId="2E36F90F" w:rsidR="002E39F4" w:rsidRDefault="002E39F4" w:rsidP="002E39F4">
            <w:pPr>
              <w:pStyle w:val="TableParagraph"/>
              <w:spacing w:before="131"/>
              <w:ind w:right="282"/>
              <w:jc w:val="right"/>
              <w:rPr>
                <w:spacing w:val="-5"/>
                <w:sz w:val="24"/>
              </w:rPr>
            </w:pPr>
            <w:r>
              <w:rPr>
                <w:spacing w:val="-5"/>
                <w:sz w:val="24"/>
              </w:rPr>
              <w:t>33</w:t>
            </w:r>
          </w:p>
        </w:tc>
        <w:tc>
          <w:tcPr>
            <w:tcW w:w="1417" w:type="dxa"/>
            <w:tcBorders>
              <w:top w:val="single" w:sz="4" w:space="0" w:color="000000"/>
              <w:bottom w:val="single" w:sz="4" w:space="0" w:color="000000"/>
            </w:tcBorders>
            <w:vAlign w:val="center"/>
          </w:tcPr>
          <w:p w14:paraId="714B99CB" w14:textId="0141A4C9" w:rsidR="002E39F4" w:rsidRDefault="002E39F4" w:rsidP="006F7D9B">
            <w:pPr>
              <w:pStyle w:val="TableParagraph"/>
              <w:spacing w:line="267" w:lineRule="exact"/>
              <w:ind w:left="108"/>
              <w:jc w:val="center"/>
              <w:rPr>
                <w:spacing w:val="-2"/>
                <w:sz w:val="24"/>
              </w:rPr>
            </w:pPr>
            <w:r>
              <w:t>TrI1AA01B1</w:t>
            </w:r>
          </w:p>
        </w:tc>
        <w:tc>
          <w:tcPr>
            <w:tcW w:w="5953" w:type="dxa"/>
            <w:tcBorders>
              <w:top w:val="single" w:sz="4" w:space="0" w:color="000000"/>
              <w:bottom w:val="single" w:sz="4" w:space="0" w:color="000000"/>
            </w:tcBorders>
            <w:vAlign w:val="center"/>
          </w:tcPr>
          <w:p w14:paraId="7C57E752" w14:textId="4BE1077E" w:rsidR="002E39F4" w:rsidRDefault="002E39F4" w:rsidP="008C7A18">
            <w:pPr>
              <w:ind w:left="107"/>
            </w:pPr>
            <w:r>
              <w:t>Incarcarea materialelor din grupa A - grele si marunte prin aruncare - de pe teren, in vagon, categoria 1</w:t>
            </w:r>
          </w:p>
        </w:tc>
        <w:tc>
          <w:tcPr>
            <w:tcW w:w="709" w:type="dxa"/>
            <w:tcBorders>
              <w:top w:val="single" w:sz="4" w:space="0" w:color="000000"/>
              <w:bottom w:val="single" w:sz="4" w:space="0" w:color="000000"/>
            </w:tcBorders>
            <w:vAlign w:val="center"/>
          </w:tcPr>
          <w:p w14:paraId="53522841" w14:textId="23248B90" w:rsidR="002E39F4" w:rsidRDefault="002E39F4" w:rsidP="002E39F4">
            <w:pPr>
              <w:pStyle w:val="TableParagraph"/>
              <w:spacing w:before="131"/>
              <w:ind w:left="20" w:right="1"/>
              <w:jc w:val="center"/>
              <w:rPr>
                <w:spacing w:val="-2"/>
                <w:sz w:val="24"/>
              </w:rPr>
            </w:pPr>
            <w:r>
              <w:t>t</w:t>
            </w:r>
          </w:p>
        </w:tc>
        <w:tc>
          <w:tcPr>
            <w:tcW w:w="1134" w:type="dxa"/>
            <w:gridSpan w:val="2"/>
            <w:tcBorders>
              <w:top w:val="single" w:sz="4" w:space="0" w:color="000000"/>
              <w:bottom w:val="single" w:sz="4" w:space="0" w:color="000000"/>
            </w:tcBorders>
            <w:vAlign w:val="center"/>
          </w:tcPr>
          <w:p w14:paraId="11DF1C02" w14:textId="3C0FE9F1" w:rsidR="002E39F4" w:rsidRDefault="002E39F4" w:rsidP="00F5281B">
            <w:pPr>
              <w:jc w:val="center"/>
              <w:rPr>
                <w:spacing w:val="-2"/>
              </w:rPr>
            </w:pPr>
            <w:r>
              <w:t>19,8000</w:t>
            </w:r>
          </w:p>
        </w:tc>
      </w:tr>
      <w:tr w:rsidR="002E39F4" w14:paraId="5A63C9B9" w14:textId="77777777" w:rsidTr="002E39F4">
        <w:trPr>
          <w:trHeight w:val="550"/>
        </w:trPr>
        <w:tc>
          <w:tcPr>
            <w:tcW w:w="710" w:type="dxa"/>
            <w:tcBorders>
              <w:top w:val="single" w:sz="4" w:space="0" w:color="000000"/>
              <w:bottom w:val="single" w:sz="4" w:space="0" w:color="000000"/>
            </w:tcBorders>
          </w:tcPr>
          <w:p w14:paraId="74A4D73C" w14:textId="4EB0D373" w:rsidR="002E39F4" w:rsidRDefault="002E39F4" w:rsidP="002E39F4">
            <w:pPr>
              <w:pStyle w:val="TableParagraph"/>
              <w:spacing w:before="131"/>
              <w:ind w:right="282"/>
              <w:jc w:val="right"/>
              <w:rPr>
                <w:spacing w:val="-5"/>
                <w:sz w:val="24"/>
              </w:rPr>
            </w:pPr>
            <w:r>
              <w:rPr>
                <w:spacing w:val="-5"/>
                <w:sz w:val="24"/>
              </w:rPr>
              <w:t>34</w:t>
            </w:r>
          </w:p>
        </w:tc>
        <w:tc>
          <w:tcPr>
            <w:tcW w:w="1417" w:type="dxa"/>
            <w:tcBorders>
              <w:top w:val="single" w:sz="4" w:space="0" w:color="000000"/>
              <w:bottom w:val="single" w:sz="4" w:space="0" w:color="000000"/>
            </w:tcBorders>
            <w:vAlign w:val="center"/>
          </w:tcPr>
          <w:p w14:paraId="72E2116E" w14:textId="56C92A6A" w:rsidR="002E39F4" w:rsidRDefault="002E39F4" w:rsidP="006F7D9B">
            <w:pPr>
              <w:pStyle w:val="TableParagraph"/>
              <w:spacing w:line="267" w:lineRule="exact"/>
              <w:ind w:left="108"/>
              <w:jc w:val="center"/>
              <w:rPr>
                <w:spacing w:val="-2"/>
                <w:sz w:val="24"/>
              </w:rPr>
            </w:pPr>
            <w:r>
              <w:t>TsI50B5</w:t>
            </w:r>
          </w:p>
        </w:tc>
        <w:tc>
          <w:tcPr>
            <w:tcW w:w="5953" w:type="dxa"/>
            <w:tcBorders>
              <w:top w:val="single" w:sz="4" w:space="0" w:color="000000"/>
              <w:bottom w:val="single" w:sz="4" w:space="0" w:color="000000"/>
            </w:tcBorders>
            <w:vAlign w:val="center"/>
          </w:tcPr>
          <w:p w14:paraId="65C393E2" w14:textId="12E93874" w:rsidR="002E39F4" w:rsidRDefault="002E39F4" w:rsidP="008C7A18">
            <w:pPr>
              <w:ind w:left="107"/>
            </w:pPr>
            <w:r>
              <w:t>Transportarea gunoiului de constructie cu autobasculanta  la distanta  de 15 km</w:t>
            </w:r>
          </w:p>
        </w:tc>
        <w:tc>
          <w:tcPr>
            <w:tcW w:w="709" w:type="dxa"/>
            <w:tcBorders>
              <w:top w:val="single" w:sz="4" w:space="0" w:color="000000"/>
              <w:bottom w:val="single" w:sz="4" w:space="0" w:color="000000"/>
            </w:tcBorders>
            <w:vAlign w:val="center"/>
          </w:tcPr>
          <w:p w14:paraId="1B0D26BC" w14:textId="35977751" w:rsidR="002E39F4" w:rsidRDefault="002E39F4" w:rsidP="002E39F4">
            <w:pPr>
              <w:pStyle w:val="TableParagraph"/>
              <w:spacing w:before="131"/>
              <w:ind w:left="20" w:right="1"/>
              <w:jc w:val="center"/>
              <w:rPr>
                <w:spacing w:val="-2"/>
                <w:sz w:val="24"/>
              </w:rPr>
            </w:pPr>
            <w:r>
              <w:t>t</w:t>
            </w:r>
          </w:p>
        </w:tc>
        <w:tc>
          <w:tcPr>
            <w:tcW w:w="1134" w:type="dxa"/>
            <w:gridSpan w:val="2"/>
            <w:tcBorders>
              <w:top w:val="single" w:sz="4" w:space="0" w:color="000000"/>
              <w:bottom w:val="single" w:sz="4" w:space="0" w:color="000000"/>
            </w:tcBorders>
            <w:vAlign w:val="center"/>
          </w:tcPr>
          <w:p w14:paraId="6293C7C5" w14:textId="498EA54E" w:rsidR="002E39F4" w:rsidRDefault="002E39F4" w:rsidP="00F5281B">
            <w:pPr>
              <w:jc w:val="center"/>
              <w:rPr>
                <w:spacing w:val="-2"/>
              </w:rPr>
            </w:pPr>
            <w:r>
              <w:t>19,8000</w:t>
            </w:r>
          </w:p>
        </w:tc>
      </w:tr>
      <w:tr w:rsidR="002E39F4" w14:paraId="5163FFF7" w14:textId="77777777" w:rsidTr="002E39F4">
        <w:trPr>
          <w:trHeight w:val="550"/>
        </w:trPr>
        <w:tc>
          <w:tcPr>
            <w:tcW w:w="710" w:type="dxa"/>
            <w:tcBorders>
              <w:top w:val="single" w:sz="4" w:space="0" w:color="000000"/>
              <w:bottom w:val="single" w:sz="4" w:space="0" w:color="000000"/>
            </w:tcBorders>
          </w:tcPr>
          <w:p w14:paraId="4B78DF7C" w14:textId="2D5CB01E" w:rsidR="002E39F4" w:rsidRDefault="002E39F4" w:rsidP="002E39F4">
            <w:pPr>
              <w:pStyle w:val="TableParagraph"/>
              <w:spacing w:before="131"/>
              <w:ind w:right="282"/>
              <w:jc w:val="right"/>
              <w:rPr>
                <w:spacing w:val="-5"/>
                <w:sz w:val="24"/>
              </w:rPr>
            </w:pPr>
            <w:r>
              <w:rPr>
                <w:spacing w:val="-5"/>
                <w:sz w:val="24"/>
              </w:rPr>
              <w:t>35</w:t>
            </w:r>
          </w:p>
        </w:tc>
        <w:tc>
          <w:tcPr>
            <w:tcW w:w="1417" w:type="dxa"/>
            <w:tcBorders>
              <w:top w:val="single" w:sz="4" w:space="0" w:color="000000"/>
              <w:bottom w:val="single" w:sz="4" w:space="0" w:color="000000"/>
            </w:tcBorders>
            <w:vAlign w:val="center"/>
          </w:tcPr>
          <w:p w14:paraId="77226E10" w14:textId="56EDEC7B" w:rsidR="002E39F4" w:rsidRDefault="002E39F4" w:rsidP="006F7D9B">
            <w:pPr>
              <w:pStyle w:val="TableParagraph"/>
              <w:spacing w:line="267" w:lineRule="exact"/>
              <w:ind w:left="108"/>
              <w:jc w:val="center"/>
              <w:rPr>
                <w:spacing w:val="-2"/>
                <w:sz w:val="24"/>
              </w:rPr>
            </w:pPr>
            <w:r>
              <w:t>CF15A K=2.5</w:t>
            </w:r>
          </w:p>
        </w:tc>
        <w:tc>
          <w:tcPr>
            <w:tcW w:w="5953" w:type="dxa"/>
            <w:tcBorders>
              <w:top w:val="single" w:sz="4" w:space="0" w:color="000000"/>
              <w:bottom w:val="single" w:sz="4" w:space="0" w:color="000000"/>
            </w:tcBorders>
            <w:vAlign w:val="center"/>
          </w:tcPr>
          <w:p w14:paraId="7EE549BB" w14:textId="18277F27" w:rsidR="002E39F4" w:rsidRDefault="002E39F4" w:rsidP="008C7A18">
            <w:pPr>
              <w:ind w:left="107"/>
            </w:pPr>
            <w:r>
              <w:t>Tencuieli  exterioare sclivisite, executate manual, cu mortar de ciment M 100-T de 2 cm grosime medie, la pereti din beton sau caramida, cu suprafete plane (ATENTIE Grosimea medie 50mm)</w:t>
            </w:r>
          </w:p>
        </w:tc>
        <w:tc>
          <w:tcPr>
            <w:tcW w:w="709" w:type="dxa"/>
            <w:tcBorders>
              <w:top w:val="single" w:sz="4" w:space="0" w:color="000000"/>
              <w:bottom w:val="single" w:sz="4" w:space="0" w:color="000000"/>
            </w:tcBorders>
            <w:vAlign w:val="center"/>
          </w:tcPr>
          <w:p w14:paraId="3D4A76C2" w14:textId="1660988B"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6CBAB2A3" w14:textId="00688A9D" w:rsidR="002E39F4" w:rsidRDefault="002E39F4" w:rsidP="00F5281B">
            <w:pPr>
              <w:jc w:val="center"/>
              <w:rPr>
                <w:spacing w:val="-2"/>
              </w:rPr>
            </w:pPr>
            <w:r>
              <w:t>40,4000</w:t>
            </w:r>
          </w:p>
        </w:tc>
      </w:tr>
      <w:tr w:rsidR="002E39F4" w14:paraId="62E4A15C" w14:textId="77777777" w:rsidTr="002E39F4">
        <w:trPr>
          <w:trHeight w:val="550"/>
        </w:trPr>
        <w:tc>
          <w:tcPr>
            <w:tcW w:w="710" w:type="dxa"/>
            <w:tcBorders>
              <w:top w:val="single" w:sz="4" w:space="0" w:color="000000"/>
              <w:bottom w:val="single" w:sz="4" w:space="0" w:color="000000"/>
            </w:tcBorders>
          </w:tcPr>
          <w:p w14:paraId="3380933A" w14:textId="5A8502A6" w:rsidR="002E39F4" w:rsidRDefault="002E39F4" w:rsidP="002E39F4">
            <w:pPr>
              <w:pStyle w:val="TableParagraph"/>
              <w:spacing w:before="131"/>
              <w:ind w:right="282"/>
              <w:jc w:val="right"/>
              <w:rPr>
                <w:spacing w:val="-5"/>
                <w:sz w:val="24"/>
              </w:rPr>
            </w:pPr>
            <w:r>
              <w:rPr>
                <w:spacing w:val="-5"/>
                <w:sz w:val="24"/>
              </w:rPr>
              <w:t>36</w:t>
            </w:r>
          </w:p>
        </w:tc>
        <w:tc>
          <w:tcPr>
            <w:tcW w:w="1417" w:type="dxa"/>
            <w:tcBorders>
              <w:top w:val="single" w:sz="4" w:space="0" w:color="000000"/>
              <w:bottom w:val="single" w:sz="4" w:space="0" w:color="000000"/>
            </w:tcBorders>
            <w:vAlign w:val="center"/>
          </w:tcPr>
          <w:p w14:paraId="669CF43B" w14:textId="3D42708F" w:rsidR="002E39F4" w:rsidRDefault="002E39F4" w:rsidP="006F7D9B">
            <w:pPr>
              <w:pStyle w:val="TableParagraph"/>
              <w:spacing w:line="267" w:lineRule="exact"/>
              <w:ind w:left="108"/>
              <w:jc w:val="center"/>
              <w:rPr>
                <w:spacing w:val="-2"/>
                <w:sz w:val="24"/>
              </w:rPr>
            </w:pPr>
            <w:r>
              <w:t>IzF05A2</w:t>
            </w:r>
          </w:p>
        </w:tc>
        <w:tc>
          <w:tcPr>
            <w:tcW w:w="5953" w:type="dxa"/>
            <w:tcBorders>
              <w:top w:val="single" w:sz="4" w:space="0" w:color="000000"/>
              <w:bottom w:val="single" w:sz="4" w:space="0" w:color="000000"/>
            </w:tcBorders>
            <w:vAlign w:val="center"/>
          </w:tcPr>
          <w:p w14:paraId="2E52654F" w14:textId="3E45B9CF" w:rsidR="002E39F4" w:rsidRDefault="002E39F4" w:rsidP="008C7A18">
            <w:pPr>
              <w:ind w:left="107"/>
            </w:pPr>
            <w:r>
              <w:t>Strat hidroizolant executat la cald la cuve, rezervoare, bazine, subsoluri, radiere, canale, camine de vizitare sau alte lucrari asemanatoarei, construite pe terenuri cu ape freatice, executate cu pinza bitumata acoperita sau tesatura din fibre de sticla bitumata</w:t>
            </w:r>
          </w:p>
        </w:tc>
        <w:tc>
          <w:tcPr>
            <w:tcW w:w="709" w:type="dxa"/>
            <w:tcBorders>
              <w:top w:val="single" w:sz="4" w:space="0" w:color="000000"/>
              <w:bottom w:val="single" w:sz="4" w:space="0" w:color="000000"/>
            </w:tcBorders>
            <w:vAlign w:val="center"/>
          </w:tcPr>
          <w:p w14:paraId="2A05546D" w14:textId="4174B401"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352A628E" w14:textId="77777777" w:rsidR="002E39F4" w:rsidRDefault="002E39F4" w:rsidP="002E39F4">
            <w:pPr>
              <w:jc w:val="center"/>
            </w:pPr>
            <w:r>
              <w:t>40,4000</w:t>
            </w:r>
          </w:p>
          <w:p w14:paraId="2984B370" w14:textId="77777777" w:rsidR="002E39F4" w:rsidRDefault="002E39F4" w:rsidP="002E39F4">
            <w:pPr>
              <w:pStyle w:val="TableParagraph"/>
              <w:spacing w:before="131"/>
              <w:ind w:left="20" w:right="3"/>
              <w:jc w:val="center"/>
              <w:rPr>
                <w:spacing w:val="-2"/>
                <w:sz w:val="24"/>
              </w:rPr>
            </w:pPr>
          </w:p>
        </w:tc>
      </w:tr>
      <w:tr w:rsidR="002E39F4" w14:paraId="396B6D3D" w14:textId="77777777" w:rsidTr="002E39F4">
        <w:trPr>
          <w:trHeight w:val="550"/>
        </w:trPr>
        <w:tc>
          <w:tcPr>
            <w:tcW w:w="710" w:type="dxa"/>
            <w:tcBorders>
              <w:top w:val="single" w:sz="4" w:space="0" w:color="000000"/>
              <w:bottom w:val="single" w:sz="4" w:space="0" w:color="000000"/>
            </w:tcBorders>
          </w:tcPr>
          <w:p w14:paraId="74CF272C" w14:textId="54E6BA21" w:rsidR="002E39F4" w:rsidRDefault="002E39F4" w:rsidP="002E39F4">
            <w:pPr>
              <w:pStyle w:val="TableParagraph"/>
              <w:spacing w:before="131"/>
              <w:ind w:right="282"/>
              <w:jc w:val="right"/>
              <w:rPr>
                <w:spacing w:val="-5"/>
                <w:sz w:val="24"/>
              </w:rPr>
            </w:pPr>
            <w:r>
              <w:rPr>
                <w:spacing w:val="-5"/>
                <w:sz w:val="24"/>
              </w:rPr>
              <w:t>37</w:t>
            </w:r>
          </w:p>
        </w:tc>
        <w:tc>
          <w:tcPr>
            <w:tcW w:w="1417" w:type="dxa"/>
            <w:tcBorders>
              <w:top w:val="single" w:sz="4" w:space="0" w:color="000000"/>
              <w:bottom w:val="single" w:sz="4" w:space="0" w:color="000000"/>
            </w:tcBorders>
            <w:vAlign w:val="center"/>
          </w:tcPr>
          <w:p w14:paraId="4A1EBB18" w14:textId="3613B369" w:rsidR="002E39F4" w:rsidRDefault="002E39F4" w:rsidP="006F7D9B">
            <w:pPr>
              <w:pStyle w:val="TableParagraph"/>
              <w:spacing w:line="267" w:lineRule="exact"/>
              <w:ind w:left="108"/>
              <w:jc w:val="center"/>
              <w:rPr>
                <w:spacing w:val="-2"/>
                <w:sz w:val="24"/>
              </w:rPr>
            </w:pPr>
            <w:r>
              <w:t>IzF04B</w:t>
            </w:r>
          </w:p>
        </w:tc>
        <w:tc>
          <w:tcPr>
            <w:tcW w:w="5953" w:type="dxa"/>
            <w:tcBorders>
              <w:top w:val="single" w:sz="4" w:space="0" w:color="000000"/>
              <w:bottom w:val="single" w:sz="4" w:space="0" w:color="000000"/>
            </w:tcBorders>
            <w:vAlign w:val="center"/>
          </w:tcPr>
          <w:p w14:paraId="17FC6827" w14:textId="13F60E59" w:rsidR="002E39F4" w:rsidRDefault="002E39F4" w:rsidP="008C7A18">
            <w:pPr>
              <w:ind w:left="107"/>
            </w:pPr>
            <w:r>
              <w:t>Strat hidroizolant executat la cald la terase, acoperisuri sau la fundatii si radiere, in terenuri fara ape freatice, inclusiv scafele si doliile din hidroizolatia curenta  pe suprafete orizontale sau inclinate pina la 40% plane sau curbe, cu Membrana Tehnoelast EPP (sau analogic), lipit pe toata suprafata cu  mastic de bitum</w:t>
            </w:r>
          </w:p>
        </w:tc>
        <w:tc>
          <w:tcPr>
            <w:tcW w:w="709" w:type="dxa"/>
            <w:tcBorders>
              <w:top w:val="single" w:sz="4" w:space="0" w:color="000000"/>
              <w:bottom w:val="single" w:sz="4" w:space="0" w:color="000000"/>
            </w:tcBorders>
            <w:vAlign w:val="center"/>
          </w:tcPr>
          <w:p w14:paraId="4934713D" w14:textId="3C96EC28"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7BE91F87" w14:textId="459A6461" w:rsidR="002E39F4" w:rsidRDefault="002E39F4" w:rsidP="00F5281B">
            <w:pPr>
              <w:jc w:val="center"/>
              <w:rPr>
                <w:spacing w:val="-2"/>
              </w:rPr>
            </w:pPr>
            <w:r>
              <w:t>40,4000</w:t>
            </w:r>
          </w:p>
        </w:tc>
      </w:tr>
      <w:tr w:rsidR="002E39F4" w14:paraId="36247B37" w14:textId="77777777" w:rsidTr="002E39F4">
        <w:trPr>
          <w:trHeight w:val="550"/>
        </w:trPr>
        <w:tc>
          <w:tcPr>
            <w:tcW w:w="710" w:type="dxa"/>
            <w:tcBorders>
              <w:top w:val="single" w:sz="4" w:space="0" w:color="000000"/>
              <w:bottom w:val="single" w:sz="4" w:space="0" w:color="000000"/>
            </w:tcBorders>
          </w:tcPr>
          <w:p w14:paraId="2E46AE83" w14:textId="5C535345" w:rsidR="002E39F4" w:rsidRDefault="002E39F4" w:rsidP="002E39F4">
            <w:pPr>
              <w:pStyle w:val="TableParagraph"/>
              <w:spacing w:before="131"/>
              <w:ind w:right="282"/>
              <w:jc w:val="right"/>
              <w:rPr>
                <w:spacing w:val="-5"/>
                <w:sz w:val="24"/>
              </w:rPr>
            </w:pPr>
            <w:r>
              <w:rPr>
                <w:spacing w:val="-5"/>
                <w:sz w:val="24"/>
              </w:rPr>
              <w:t>38</w:t>
            </w:r>
          </w:p>
        </w:tc>
        <w:tc>
          <w:tcPr>
            <w:tcW w:w="1417" w:type="dxa"/>
            <w:tcBorders>
              <w:top w:val="single" w:sz="4" w:space="0" w:color="000000"/>
              <w:bottom w:val="single" w:sz="4" w:space="0" w:color="000000"/>
            </w:tcBorders>
            <w:vAlign w:val="center"/>
          </w:tcPr>
          <w:p w14:paraId="68A1A703" w14:textId="4DBF2934" w:rsidR="002E39F4" w:rsidRDefault="002E39F4" w:rsidP="006F7D9B">
            <w:pPr>
              <w:pStyle w:val="TableParagraph"/>
              <w:spacing w:line="267" w:lineRule="exact"/>
              <w:ind w:left="108"/>
              <w:jc w:val="center"/>
              <w:rPr>
                <w:spacing w:val="-2"/>
                <w:sz w:val="24"/>
              </w:rPr>
            </w:pPr>
            <w:r>
              <w:t>IzF55B</w:t>
            </w:r>
          </w:p>
        </w:tc>
        <w:tc>
          <w:tcPr>
            <w:tcW w:w="5953" w:type="dxa"/>
            <w:tcBorders>
              <w:top w:val="single" w:sz="4" w:space="0" w:color="000000"/>
              <w:bottom w:val="single" w:sz="4" w:space="0" w:color="000000"/>
            </w:tcBorders>
            <w:vAlign w:val="center"/>
          </w:tcPr>
          <w:p w14:paraId="399C8DED" w14:textId="77777777" w:rsidR="002E39F4" w:rsidRDefault="002E39F4" w:rsidP="008C7A18">
            <w:pPr>
              <w:ind w:left="107"/>
            </w:pPr>
            <w:r>
              <w:t>Termoizolarea  exterioara peretilor a cladirilor  cu tencuieli  fine pe termoizolant (sisteme cu fixare rigida a termoizolantului),  suprafata  peretilor  neteda: cu placi de polistiren extrudat ( XPS grosimea 50mm, coeficient de transfer termic &lt;0.039 W/mK densitatea minim 35 kg/m3) soclu</w:t>
            </w:r>
          </w:p>
          <w:p w14:paraId="1C910C9D" w14:textId="61911F22" w:rsidR="002E39F4" w:rsidRDefault="002E39F4" w:rsidP="008C7A18">
            <w:pPr>
              <w:ind w:left="107"/>
            </w:pPr>
            <w:r>
              <w:t>Modificare norma: Plasa din fibra de sticla va fi inlocuita cu plasa metalica zincata D1,3 /25 x 25mm. (ATENTIE Aplicarea termoizolantului se va efectua pe toata suprafata fundatiei si soclului)</w:t>
            </w:r>
          </w:p>
        </w:tc>
        <w:tc>
          <w:tcPr>
            <w:tcW w:w="709" w:type="dxa"/>
            <w:tcBorders>
              <w:top w:val="single" w:sz="4" w:space="0" w:color="000000"/>
              <w:bottom w:val="single" w:sz="4" w:space="0" w:color="000000"/>
            </w:tcBorders>
            <w:vAlign w:val="center"/>
          </w:tcPr>
          <w:p w14:paraId="039D9371" w14:textId="2C57E994"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4F2E1690" w14:textId="4F09B1AF" w:rsidR="002E39F4" w:rsidRDefault="002E39F4" w:rsidP="00F5281B">
            <w:pPr>
              <w:jc w:val="center"/>
              <w:rPr>
                <w:spacing w:val="-2"/>
              </w:rPr>
            </w:pPr>
            <w:r>
              <w:t>64,7000</w:t>
            </w:r>
          </w:p>
        </w:tc>
      </w:tr>
      <w:tr w:rsidR="002E39F4" w14:paraId="0E577647" w14:textId="77777777" w:rsidTr="002E39F4">
        <w:trPr>
          <w:trHeight w:val="550"/>
        </w:trPr>
        <w:tc>
          <w:tcPr>
            <w:tcW w:w="710" w:type="dxa"/>
            <w:tcBorders>
              <w:top w:val="single" w:sz="4" w:space="0" w:color="000000"/>
              <w:bottom w:val="single" w:sz="4" w:space="0" w:color="000000"/>
            </w:tcBorders>
          </w:tcPr>
          <w:p w14:paraId="0BCD979B" w14:textId="5651C435" w:rsidR="002E39F4" w:rsidRDefault="002E39F4" w:rsidP="002E39F4">
            <w:pPr>
              <w:pStyle w:val="TableParagraph"/>
              <w:spacing w:before="131"/>
              <w:ind w:right="282"/>
              <w:jc w:val="right"/>
              <w:rPr>
                <w:spacing w:val="-5"/>
                <w:sz w:val="24"/>
              </w:rPr>
            </w:pPr>
            <w:r>
              <w:rPr>
                <w:spacing w:val="-5"/>
                <w:sz w:val="24"/>
              </w:rPr>
              <w:t>39</w:t>
            </w:r>
          </w:p>
        </w:tc>
        <w:tc>
          <w:tcPr>
            <w:tcW w:w="1417" w:type="dxa"/>
            <w:tcBorders>
              <w:top w:val="single" w:sz="4" w:space="0" w:color="000000"/>
              <w:bottom w:val="single" w:sz="4" w:space="0" w:color="000000"/>
            </w:tcBorders>
            <w:vAlign w:val="center"/>
          </w:tcPr>
          <w:p w14:paraId="693DC3E9" w14:textId="349A1A08" w:rsidR="002E39F4" w:rsidRDefault="002E39F4" w:rsidP="006F7D9B">
            <w:pPr>
              <w:pStyle w:val="TableParagraph"/>
              <w:spacing w:line="267" w:lineRule="exact"/>
              <w:ind w:left="108"/>
              <w:jc w:val="center"/>
              <w:rPr>
                <w:spacing w:val="-2"/>
                <w:sz w:val="24"/>
              </w:rPr>
            </w:pPr>
            <w:r>
              <w:t>TsD01C</w:t>
            </w:r>
          </w:p>
        </w:tc>
        <w:tc>
          <w:tcPr>
            <w:tcW w:w="5953" w:type="dxa"/>
            <w:tcBorders>
              <w:top w:val="single" w:sz="4" w:space="0" w:color="000000"/>
              <w:bottom w:val="single" w:sz="4" w:space="0" w:color="000000"/>
            </w:tcBorders>
            <w:vAlign w:val="center"/>
          </w:tcPr>
          <w:p w14:paraId="0191C11A" w14:textId="662EF16D" w:rsidR="002E39F4" w:rsidRDefault="002E39F4" w:rsidP="008C7A18">
            <w:pPr>
              <w:ind w:left="107"/>
            </w:pPr>
            <w:r>
              <w:t>Imprastierea cu lopata a pamintului afinat, in straturi uniforme, de 10-30 cm grosime, printr-o aruncare de pina la 3 m din gramezi, inclusiv sfarimarea bulgarilor, pamintul provenind din teren tare</w:t>
            </w:r>
          </w:p>
        </w:tc>
        <w:tc>
          <w:tcPr>
            <w:tcW w:w="709" w:type="dxa"/>
            <w:tcBorders>
              <w:top w:val="single" w:sz="4" w:space="0" w:color="000000"/>
              <w:bottom w:val="single" w:sz="4" w:space="0" w:color="000000"/>
            </w:tcBorders>
            <w:vAlign w:val="center"/>
          </w:tcPr>
          <w:p w14:paraId="4FA9B4CC" w14:textId="7AB57427" w:rsidR="002E39F4" w:rsidRDefault="002E39F4" w:rsidP="00F5281B">
            <w:pPr>
              <w:pStyle w:val="TableParagraph"/>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3C89D259" w14:textId="41F263A3" w:rsidR="002E39F4" w:rsidRDefault="002E39F4" w:rsidP="00F5281B">
            <w:pPr>
              <w:jc w:val="center"/>
              <w:rPr>
                <w:spacing w:val="-2"/>
              </w:rPr>
            </w:pPr>
            <w:r>
              <w:t>30,1200</w:t>
            </w:r>
          </w:p>
        </w:tc>
      </w:tr>
      <w:tr w:rsidR="002E39F4" w14:paraId="17C2C656" w14:textId="77777777" w:rsidTr="002E39F4">
        <w:trPr>
          <w:trHeight w:val="550"/>
        </w:trPr>
        <w:tc>
          <w:tcPr>
            <w:tcW w:w="710" w:type="dxa"/>
            <w:tcBorders>
              <w:top w:val="single" w:sz="4" w:space="0" w:color="000000"/>
              <w:bottom w:val="single" w:sz="4" w:space="0" w:color="000000"/>
            </w:tcBorders>
          </w:tcPr>
          <w:p w14:paraId="165A05DB" w14:textId="669E9949" w:rsidR="002E39F4" w:rsidRDefault="002E39F4" w:rsidP="002E39F4">
            <w:pPr>
              <w:pStyle w:val="TableParagraph"/>
              <w:spacing w:before="131"/>
              <w:ind w:right="282"/>
              <w:jc w:val="right"/>
              <w:rPr>
                <w:spacing w:val="-5"/>
                <w:sz w:val="24"/>
              </w:rPr>
            </w:pPr>
            <w:r>
              <w:rPr>
                <w:spacing w:val="-5"/>
                <w:sz w:val="24"/>
              </w:rPr>
              <w:t>40</w:t>
            </w:r>
          </w:p>
        </w:tc>
        <w:tc>
          <w:tcPr>
            <w:tcW w:w="1417" w:type="dxa"/>
            <w:tcBorders>
              <w:top w:val="single" w:sz="4" w:space="0" w:color="000000"/>
              <w:bottom w:val="single" w:sz="4" w:space="0" w:color="000000"/>
            </w:tcBorders>
            <w:vAlign w:val="center"/>
          </w:tcPr>
          <w:p w14:paraId="169F66BF" w14:textId="19086FB6" w:rsidR="002E39F4" w:rsidRDefault="002E39F4" w:rsidP="006F7D9B">
            <w:pPr>
              <w:pStyle w:val="TableParagraph"/>
              <w:spacing w:line="267" w:lineRule="exact"/>
              <w:ind w:left="108"/>
              <w:jc w:val="center"/>
              <w:rPr>
                <w:spacing w:val="-2"/>
                <w:sz w:val="24"/>
              </w:rPr>
            </w:pPr>
            <w:r>
              <w:t>TsD04A</w:t>
            </w:r>
          </w:p>
        </w:tc>
        <w:tc>
          <w:tcPr>
            <w:tcW w:w="5953" w:type="dxa"/>
            <w:tcBorders>
              <w:top w:val="single" w:sz="4" w:space="0" w:color="000000"/>
              <w:bottom w:val="single" w:sz="4" w:space="0" w:color="000000"/>
            </w:tcBorders>
            <w:vAlign w:val="center"/>
          </w:tcPr>
          <w:p w14:paraId="7C356C19" w14:textId="31F0DBD5" w:rsidR="002E39F4" w:rsidRDefault="002E39F4" w:rsidP="008C7A18">
            <w:pPr>
              <w:ind w:left="107"/>
            </w:pPr>
            <w:r>
              <w:t>Compactarea cu maiul de mina a umpluturilor executate in sapaturi orizontale sau inclinate la 1/4, inclusiv udarea fiecarui strat de pamint in parte, avind 10 cm grosime pamint necoeziv</w:t>
            </w:r>
          </w:p>
        </w:tc>
        <w:tc>
          <w:tcPr>
            <w:tcW w:w="709" w:type="dxa"/>
            <w:tcBorders>
              <w:top w:val="single" w:sz="4" w:space="0" w:color="000000"/>
              <w:bottom w:val="single" w:sz="4" w:space="0" w:color="000000"/>
            </w:tcBorders>
            <w:vAlign w:val="center"/>
          </w:tcPr>
          <w:p w14:paraId="2880FC8F" w14:textId="1BD7C1E2" w:rsidR="002E39F4" w:rsidRDefault="002E39F4" w:rsidP="00F5281B">
            <w:pPr>
              <w:pStyle w:val="TableParagraph"/>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7765CEFD" w14:textId="786B6663" w:rsidR="002E39F4" w:rsidRDefault="002E39F4" w:rsidP="00F5281B">
            <w:pPr>
              <w:jc w:val="center"/>
              <w:rPr>
                <w:spacing w:val="-2"/>
              </w:rPr>
            </w:pPr>
            <w:r>
              <w:t>30,1200</w:t>
            </w:r>
          </w:p>
        </w:tc>
      </w:tr>
      <w:tr w:rsidR="002E39F4" w14:paraId="6DF82D5F" w14:textId="77777777" w:rsidTr="002E39F4">
        <w:trPr>
          <w:trHeight w:val="550"/>
        </w:trPr>
        <w:tc>
          <w:tcPr>
            <w:tcW w:w="710" w:type="dxa"/>
            <w:tcBorders>
              <w:top w:val="single" w:sz="4" w:space="0" w:color="000000"/>
              <w:bottom w:val="single" w:sz="4" w:space="0" w:color="000000"/>
            </w:tcBorders>
          </w:tcPr>
          <w:p w14:paraId="295EB33D" w14:textId="038DB2D6" w:rsidR="002E39F4" w:rsidRDefault="002E39F4" w:rsidP="002E39F4">
            <w:pPr>
              <w:pStyle w:val="TableParagraph"/>
              <w:spacing w:before="131"/>
              <w:ind w:right="282"/>
              <w:jc w:val="right"/>
              <w:rPr>
                <w:spacing w:val="-5"/>
                <w:sz w:val="24"/>
              </w:rPr>
            </w:pPr>
            <w:r>
              <w:rPr>
                <w:spacing w:val="-5"/>
                <w:sz w:val="24"/>
              </w:rPr>
              <w:t>41</w:t>
            </w:r>
          </w:p>
        </w:tc>
        <w:tc>
          <w:tcPr>
            <w:tcW w:w="1417" w:type="dxa"/>
            <w:tcBorders>
              <w:top w:val="single" w:sz="4" w:space="0" w:color="000000"/>
              <w:bottom w:val="single" w:sz="4" w:space="0" w:color="000000"/>
            </w:tcBorders>
            <w:vAlign w:val="center"/>
          </w:tcPr>
          <w:p w14:paraId="310EE84E" w14:textId="0A9C6840" w:rsidR="002E39F4" w:rsidRDefault="002E39F4" w:rsidP="006F7D9B">
            <w:pPr>
              <w:pStyle w:val="TableParagraph"/>
              <w:spacing w:line="267" w:lineRule="exact"/>
              <w:ind w:left="108"/>
              <w:jc w:val="center"/>
              <w:rPr>
                <w:spacing w:val="-2"/>
                <w:sz w:val="24"/>
              </w:rPr>
            </w:pPr>
            <w:r>
              <w:t>TsC54C</w:t>
            </w:r>
          </w:p>
        </w:tc>
        <w:tc>
          <w:tcPr>
            <w:tcW w:w="5953" w:type="dxa"/>
            <w:tcBorders>
              <w:top w:val="single" w:sz="4" w:space="0" w:color="000000"/>
              <w:bottom w:val="single" w:sz="4" w:space="0" w:color="000000"/>
            </w:tcBorders>
            <w:vAlign w:val="center"/>
          </w:tcPr>
          <w:p w14:paraId="23F2B435" w14:textId="002E502D" w:rsidR="002E39F4" w:rsidRDefault="002E39F4" w:rsidP="008C7A18">
            <w:pPr>
              <w:ind w:left="107"/>
            </w:pPr>
            <w:r>
              <w:t>Strat de fundatie din pietris (p/tru pavaj)</w:t>
            </w:r>
          </w:p>
        </w:tc>
        <w:tc>
          <w:tcPr>
            <w:tcW w:w="709" w:type="dxa"/>
            <w:tcBorders>
              <w:top w:val="single" w:sz="4" w:space="0" w:color="000000"/>
              <w:bottom w:val="single" w:sz="4" w:space="0" w:color="000000"/>
            </w:tcBorders>
            <w:vAlign w:val="center"/>
          </w:tcPr>
          <w:p w14:paraId="30F80DC0" w14:textId="2701392D" w:rsidR="002E39F4" w:rsidRDefault="002E39F4" w:rsidP="002E39F4">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373456F1" w14:textId="466898FB" w:rsidR="002E39F4" w:rsidRDefault="002E39F4" w:rsidP="00F5281B">
            <w:pPr>
              <w:jc w:val="center"/>
              <w:rPr>
                <w:spacing w:val="-2"/>
              </w:rPr>
            </w:pPr>
            <w:r>
              <w:t>2,4700</w:t>
            </w:r>
          </w:p>
        </w:tc>
      </w:tr>
      <w:tr w:rsidR="002E39F4" w14:paraId="2DF80545" w14:textId="77777777" w:rsidTr="002E39F4">
        <w:trPr>
          <w:trHeight w:val="550"/>
        </w:trPr>
        <w:tc>
          <w:tcPr>
            <w:tcW w:w="710" w:type="dxa"/>
            <w:tcBorders>
              <w:top w:val="single" w:sz="4" w:space="0" w:color="000000"/>
              <w:bottom w:val="single" w:sz="4" w:space="0" w:color="000000"/>
            </w:tcBorders>
          </w:tcPr>
          <w:p w14:paraId="17280EC0" w14:textId="527B5D73" w:rsidR="002E39F4" w:rsidRDefault="002E39F4" w:rsidP="002E39F4">
            <w:pPr>
              <w:pStyle w:val="TableParagraph"/>
              <w:spacing w:before="131"/>
              <w:ind w:right="282"/>
              <w:jc w:val="right"/>
              <w:rPr>
                <w:spacing w:val="-5"/>
                <w:sz w:val="24"/>
              </w:rPr>
            </w:pPr>
            <w:r>
              <w:rPr>
                <w:spacing w:val="-5"/>
                <w:sz w:val="24"/>
              </w:rPr>
              <w:t>42</w:t>
            </w:r>
          </w:p>
        </w:tc>
        <w:tc>
          <w:tcPr>
            <w:tcW w:w="1417" w:type="dxa"/>
            <w:tcBorders>
              <w:top w:val="single" w:sz="4" w:space="0" w:color="000000"/>
              <w:bottom w:val="single" w:sz="4" w:space="0" w:color="000000"/>
            </w:tcBorders>
            <w:vAlign w:val="center"/>
          </w:tcPr>
          <w:p w14:paraId="76CA8BA0" w14:textId="6399EC7A" w:rsidR="002E39F4" w:rsidRDefault="002E39F4" w:rsidP="006F7D9B">
            <w:pPr>
              <w:pStyle w:val="TableParagraph"/>
              <w:spacing w:line="267" w:lineRule="exact"/>
              <w:ind w:left="108"/>
              <w:jc w:val="center"/>
              <w:rPr>
                <w:spacing w:val="-2"/>
                <w:sz w:val="24"/>
              </w:rPr>
            </w:pPr>
            <w:r>
              <w:t>DE17B</w:t>
            </w:r>
          </w:p>
        </w:tc>
        <w:tc>
          <w:tcPr>
            <w:tcW w:w="5953" w:type="dxa"/>
            <w:tcBorders>
              <w:top w:val="single" w:sz="4" w:space="0" w:color="000000"/>
              <w:bottom w:val="single" w:sz="4" w:space="0" w:color="000000"/>
            </w:tcBorders>
            <w:vAlign w:val="center"/>
          </w:tcPr>
          <w:p w14:paraId="535B7BF3" w14:textId="0BC68101" w:rsidR="002E39F4" w:rsidRDefault="002E39F4" w:rsidP="008C7A18">
            <w:pPr>
              <w:ind w:left="107"/>
            </w:pPr>
            <w:r>
              <w:t>Pavaje executate din placi de trotuare din beton prefabricat asezate pe un strat din amestec uscat de ciment si nisip, in proportie 1:3, rostuit cu amestec uscat de ciment si nisip, grosime strat de 10 cm (ATENTIE se va monta pavajul anterior demontat)</w:t>
            </w:r>
          </w:p>
        </w:tc>
        <w:tc>
          <w:tcPr>
            <w:tcW w:w="709" w:type="dxa"/>
            <w:tcBorders>
              <w:top w:val="single" w:sz="4" w:space="0" w:color="000000"/>
              <w:bottom w:val="single" w:sz="4" w:space="0" w:color="000000"/>
            </w:tcBorders>
            <w:vAlign w:val="center"/>
          </w:tcPr>
          <w:p w14:paraId="77AEF8CF" w14:textId="007611B5" w:rsidR="002E39F4" w:rsidRDefault="002E39F4" w:rsidP="002E39F4">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0E8C0DBF" w14:textId="35C1AB94" w:rsidR="002E39F4" w:rsidRDefault="002E39F4" w:rsidP="00F5281B">
            <w:pPr>
              <w:jc w:val="center"/>
              <w:rPr>
                <w:spacing w:val="-2"/>
              </w:rPr>
            </w:pPr>
            <w:r>
              <w:t>24,7000</w:t>
            </w:r>
          </w:p>
        </w:tc>
      </w:tr>
      <w:tr w:rsidR="00C155DE" w14:paraId="56B50ECB" w14:textId="77777777" w:rsidTr="00F5281B">
        <w:trPr>
          <w:trHeight w:val="1102"/>
        </w:trPr>
        <w:tc>
          <w:tcPr>
            <w:tcW w:w="710" w:type="dxa"/>
            <w:tcBorders>
              <w:top w:val="single" w:sz="4" w:space="0" w:color="000000"/>
              <w:bottom w:val="single" w:sz="4" w:space="0" w:color="000000"/>
            </w:tcBorders>
          </w:tcPr>
          <w:p w14:paraId="3FD3EC18" w14:textId="257BA7A9" w:rsidR="00C155DE" w:rsidRDefault="00C155DE" w:rsidP="00C155DE">
            <w:pPr>
              <w:pStyle w:val="TableParagraph"/>
              <w:spacing w:before="131"/>
              <w:ind w:right="282"/>
              <w:jc w:val="right"/>
              <w:rPr>
                <w:spacing w:val="-5"/>
                <w:sz w:val="24"/>
              </w:rPr>
            </w:pPr>
            <w:r>
              <w:rPr>
                <w:spacing w:val="-5"/>
                <w:sz w:val="24"/>
              </w:rPr>
              <w:lastRenderedPageBreak/>
              <w:t>43</w:t>
            </w:r>
          </w:p>
        </w:tc>
        <w:tc>
          <w:tcPr>
            <w:tcW w:w="1417" w:type="dxa"/>
            <w:tcBorders>
              <w:top w:val="single" w:sz="4" w:space="0" w:color="000000"/>
              <w:bottom w:val="single" w:sz="4" w:space="0" w:color="000000"/>
            </w:tcBorders>
            <w:vAlign w:val="center"/>
          </w:tcPr>
          <w:p w14:paraId="4015257E" w14:textId="2C471454" w:rsidR="00C155DE" w:rsidRDefault="00C155DE" w:rsidP="006F7D9B">
            <w:pPr>
              <w:pStyle w:val="TableParagraph"/>
              <w:spacing w:line="267" w:lineRule="exact"/>
              <w:ind w:left="108"/>
              <w:jc w:val="center"/>
              <w:rPr>
                <w:spacing w:val="-2"/>
                <w:sz w:val="24"/>
              </w:rPr>
            </w:pPr>
            <w:r>
              <w:t>DE11A</w:t>
            </w:r>
          </w:p>
        </w:tc>
        <w:tc>
          <w:tcPr>
            <w:tcW w:w="5953" w:type="dxa"/>
            <w:tcBorders>
              <w:top w:val="single" w:sz="4" w:space="0" w:color="000000"/>
              <w:bottom w:val="single" w:sz="4" w:space="0" w:color="000000"/>
            </w:tcBorders>
            <w:vAlign w:val="center"/>
          </w:tcPr>
          <w:p w14:paraId="3DE3A37F" w14:textId="77777777" w:rsidR="00C155DE" w:rsidRDefault="00C155DE" w:rsidP="008C7A18">
            <w:pPr>
              <w:ind w:left="107"/>
            </w:pPr>
            <w:r>
              <w:t>Borduri mici, prefabricate din beton cu sectiunea de 10x15 cm, pnetu incadrarea spatiilor verzi, trotuarelor, aleilor, etc., asezate pe o fundatie din beton, de 10x20 cm</w:t>
            </w:r>
          </w:p>
          <w:p w14:paraId="064C2546" w14:textId="77777777" w:rsidR="00C155DE" w:rsidRDefault="00C155DE" w:rsidP="008C7A18">
            <w:pPr>
              <w:pStyle w:val="TableParagraph"/>
              <w:spacing w:line="267" w:lineRule="exact"/>
              <w:ind w:left="107" w:right="133"/>
              <w:jc w:val="both"/>
              <w:rPr>
                <w:sz w:val="24"/>
              </w:rPr>
            </w:pPr>
          </w:p>
        </w:tc>
        <w:tc>
          <w:tcPr>
            <w:tcW w:w="709" w:type="dxa"/>
            <w:tcBorders>
              <w:top w:val="single" w:sz="4" w:space="0" w:color="000000"/>
              <w:bottom w:val="single" w:sz="4" w:space="0" w:color="000000"/>
            </w:tcBorders>
            <w:vAlign w:val="center"/>
          </w:tcPr>
          <w:p w14:paraId="323EA162" w14:textId="610415D4" w:rsidR="00C155DE" w:rsidRDefault="00C155DE" w:rsidP="00C155DE">
            <w:pPr>
              <w:pStyle w:val="TableParagraph"/>
              <w:spacing w:before="131"/>
              <w:ind w:left="20" w:right="1"/>
              <w:jc w:val="center"/>
              <w:rPr>
                <w:spacing w:val="-2"/>
                <w:sz w:val="24"/>
              </w:rPr>
            </w:pPr>
            <w:r>
              <w:t>m</w:t>
            </w:r>
          </w:p>
        </w:tc>
        <w:tc>
          <w:tcPr>
            <w:tcW w:w="1134" w:type="dxa"/>
            <w:gridSpan w:val="2"/>
            <w:tcBorders>
              <w:top w:val="single" w:sz="4" w:space="0" w:color="000000"/>
              <w:bottom w:val="single" w:sz="4" w:space="0" w:color="000000"/>
            </w:tcBorders>
            <w:vAlign w:val="center"/>
          </w:tcPr>
          <w:p w14:paraId="27C1F3DC" w14:textId="61E010CC" w:rsidR="00C155DE" w:rsidRDefault="00C155DE" w:rsidP="00F5281B">
            <w:pPr>
              <w:jc w:val="center"/>
              <w:rPr>
                <w:spacing w:val="-2"/>
              </w:rPr>
            </w:pPr>
            <w:r>
              <w:t>44,7000</w:t>
            </w:r>
          </w:p>
        </w:tc>
      </w:tr>
      <w:tr w:rsidR="00C155DE" w14:paraId="37B25811" w14:textId="77777777" w:rsidTr="003B4113">
        <w:trPr>
          <w:trHeight w:val="550"/>
        </w:trPr>
        <w:tc>
          <w:tcPr>
            <w:tcW w:w="710" w:type="dxa"/>
            <w:tcBorders>
              <w:top w:val="single" w:sz="4" w:space="0" w:color="000000"/>
              <w:bottom w:val="single" w:sz="4" w:space="0" w:color="000000"/>
            </w:tcBorders>
          </w:tcPr>
          <w:p w14:paraId="6E3B251F" w14:textId="6F0CC0A1" w:rsidR="00C155DE" w:rsidRDefault="00C155DE" w:rsidP="00C155DE">
            <w:pPr>
              <w:pStyle w:val="TableParagraph"/>
              <w:spacing w:before="131"/>
              <w:ind w:right="282"/>
              <w:jc w:val="right"/>
              <w:rPr>
                <w:spacing w:val="-5"/>
                <w:sz w:val="24"/>
              </w:rPr>
            </w:pPr>
            <w:r>
              <w:rPr>
                <w:spacing w:val="-5"/>
                <w:sz w:val="24"/>
              </w:rPr>
              <w:t>44</w:t>
            </w:r>
          </w:p>
        </w:tc>
        <w:tc>
          <w:tcPr>
            <w:tcW w:w="1417" w:type="dxa"/>
            <w:tcBorders>
              <w:top w:val="single" w:sz="4" w:space="0" w:color="000000"/>
              <w:bottom w:val="single" w:sz="4" w:space="0" w:color="000000"/>
            </w:tcBorders>
            <w:vAlign w:val="center"/>
          </w:tcPr>
          <w:p w14:paraId="6E0C12CA" w14:textId="75755BC1" w:rsidR="00C155DE" w:rsidRDefault="00C155DE" w:rsidP="006F7D9B">
            <w:pPr>
              <w:pStyle w:val="TableParagraph"/>
              <w:spacing w:line="267" w:lineRule="exact"/>
              <w:ind w:left="108"/>
              <w:jc w:val="center"/>
              <w:rPr>
                <w:spacing w:val="-2"/>
                <w:sz w:val="24"/>
              </w:rPr>
            </w:pPr>
            <w:r>
              <w:t>TsC54C</w:t>
            </w:r>
          </w:p>
        </w:tc>
        <w:tc>
          <w:tcPr>
            <w:tcW w:w="5953" w:type="dxa"/>
            <w:tcBorders>
              <w:top w:val="single" w:sz="4" w:space="0" w:color="000000"/>
              <w:bottom w:val="single" w:sz="4" w:space="0" w:color="000000"/>
            </w:tcBorders>
            <w:vAlign w:val="center"/>
          </w:tcPr>
          <w:p w14:paraId="6039CB63" w14:textId="25EDED64" w:rsidR="00C155DE" w:rsidRDefault="00C155DE" w:rsidP="00F5281B">
            <w:pPr>
              <w:ind w:left="107"/>
            </w:pPr>
            <w:r>
              <w:t>Strat de fundatie din pietris (p/tru pereu)</w:t>
            </w:r>
          </w:p>
        </w:tc>
        <w:tc>
          <w:tcPr>
            <w:tcW w:w="709" w:type="dxa"/>
            <w:tcBorders>
              <w:top w:val="single" w:sz="4" w:space="0" w:color="000000"/>
              <w:bottom w:val="single" w:sz="4" w:space="0" w:color="000000"/>
            </w:tcBorders>
            <w:vAlign w:val="center"/>
          </w:tcPr>
          <w:p w14:paraId="243C867C" w14:textId="7098D33F"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40FFFDA4" w14:textId="6BF15F9D" w:rsidR="00C155DE" w:rsidRDefault="00C155DE" w:rsidP="00F5281B">
            <w:pPr>
              <w:jc w:val="center"/>
              <w:rPr>
                <w:spacing w:val="-2"/>
              </w:rPr>
            </w:pPr>
            <w:r>
              <w:t>4,4700</w:t>
            </w:r>
          </w:p>
        </w:tc>
      </w:tr>
      <w:tr w:rsidR="00C155DE" w14:paraId="74C5CD23" w14:textId="77777777" w:rsidTr="003B4113">
        <w:trPr>
          <w:trHeight w:val="550"/>
        </w:trPr>
        <w:tc>
          <w:tcPr>
            <w:tcW w:w="710" w:type="dxa"/>
            <w:tcBorders>
              <w:top w:val="single" w:sz="4" w:space="0" w:color="000000"/>
              <w:bottom w:val="single" w:sz="4" w:space="0" w:color="000000"/>
            </w:tcBorders>
          </w:tcPr>
          <w:p w14:paraId="10C3D04C" w14:textId="5218DB39" w:rsidR="00C155DE" w:rsidRDefault="00C155DE" w:rsidP="00C155DE">
            <w:pPr>
              <w:pStyle w:val="TableParagraph"/>
              <w:spacing w:before="131"/>
              <w:ind w:right="282"/>
              <w:jc w:val="right"/>
              <w:rPr>
                <w:spacing w:val="-5"/>
                <w:sz w:val="24"/>
              </w:rPr>
            </w:pPr>
            <w:r>
              <w:rPr>
                <w:spacing w:val="-5"/>
                <w:sz w:val="24"/>
              </w:rPr>
              <w:t>45</w:t>
            </w:r>
          </w:p>
        </w:tc>
        <w:tc>
          <w:tcPr>
            <w:tcW w:w="1417" w:type="dxa"/>
            <w:tcBorders>
              <w:top w:val="single" w:sz="4" w:space="0" w:color="000000"/>
              <w:bottom w:val="single" w:sz="4" w:space="0" w:color="000000"/>
            </w:tcBorders>
            <w:vAlign w:val="center"/>
          </w:tcPr>
          <w:p w14:paraId="431AB3C0" w14:textId="6B91CC6A" w:rsidR="00C155DE" w:rsidRDefault="00C155DE" w:rsidP="006F7D9B">
            <w:pPr>
              <w:pStyle w:val="TableParagraph"/>
              <w:spacing w:line="267" w:lineRule="exact"/>
              <w:ind w:left="108"/>
              <w:jc w:val="center"/>
              <w:rPr>
                <w:spacing w:val="-2"/>
                <w:sz w:val="24"/>
              </w:rPr>
            </w:pPr>
            <w:r>
              <w:t>RpCE29A</w:t>
            </w:r>
          </w:p>
        </w:tc>
        <w:tc>
          <w:tcPr>
            <w:tcW w:w="5953" w:type="dxa"/>
            <w:tcBorders>
              <w:top w:val="single" w:sz="4" w:space="0" w:color="000000"/>
              <w:bottom w:val="single" w:sz="4" w:space="0" w:color="000000"/>
            </w:tcBorders>
            <w:vAlign w:val="center"/>
          </w:tcPr>
          <w:p w14:paraId="726EA9CF" w14:textId="57ED1F9A" w:rsidR="00C155DE" w:rsidRDefault="00C155DE" w:rsidP="00F5281B">
            <w:pPr>
              <w:ind w:left="107"/>
            </w:pPr>
            <w:r>
              <w:t>Pelicula din polimeri  (ATENTIE de exclus resursul Manele de rasinoase) Pelicula grosimea minim 200 microni</w:t>
            </w:r>
          </w:p>
        </w:tc>
        <w:tc>
          <w:tcPr>
            <w:tcW w:w="709" w:type="dxa"/>
            <w:tcBorders>
              <w:top w:val="single" w:sz="4" w:space="0" w:color="000000"/>
              <w:bottom w:val="single" w:sz="4" w:space="0" w:color="000000"/>
            </w:tcBorders>
            <w:vAlign w:val="center"/>
          </w:tcPr>
          <w:p w14:paraId="1A755AF8" w14:textId="07F1A45A" w:rsidR="00C155DE" w:rsidRDefault="00C155DE" w:rsidP="00C155DE">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232F9DCF" w14:textId="33B8E9C6" w:rsidR="00C155DE" w:rsidRDefault="00C155DE" w:rsidP="00F5281B">
            <w:pPr>
              <w:jc w:val="center"/>
              <w:rPr>
                <w:spacing w:val="-2"/>
              </w:rPr>
            </w:pPr>
            <w:r>
              <w:t>52,0000</w:t>
            </w:r>
          </w:p>
        </w:tc>
      </w:tr>
      <w:tr w:rsidR="00C155DE" w14:paraId="415DBB9F" w14:textId="77777777" w:rsidTr="003B4113">
        <w:trPr>
          <w:trHeight w:val="550"/>
        </w:trPr>
        <w:tc>
          <w:tcPr>
            <w:tcW w:w="710" w:type="dxa"/>
            <w:tcBorders>
              <w:top w:val="single" w:sz="4" w:space="0" w:color="000000"/>
              <w:bottom w:val="single" w:sz="4" w:space="0" w:color="000000"/>
            </w:tcBorders>
          </w:tcPr>
          <w:p w14:paraId="041D5FAD" w14:textId="552E19CB" w:rsidR="00C155DE" w:rsidRDefault="00C155DE" w:rsidP="00C155DE">
            <w:pPr>
              <w:pStyle w:val="TableParagraph"/>
              <w:spacing w:before="131"/>
              <w:ind w:right="282"/>
              <w:jc w:val="right"/>
              <w:rPr>
                <w:spacing w:val="-5"/>
                <w:sz w:val="24"/>
              </w:rPr>
            </w:pPr>
            <w:r>
              <w:rPr>
                <w:spacing w:val="-5"/>
                <w:sz w:val="24"/>
              </w:rPr>
              <w:t>46</w:t>
            </w:r>
          </w:p>
        </w:tc>
        <w:tc>
          <w:tcPr>
            <w:tcW w:w="1417" w:type="dxa"/>
            <w:tcBorders>
              <w:top w:val="single" w:sz="4" w:space="0" w:color="000000"/>
              <w:bottom w:val="single" w:sz="4" w:space="0" w:color="000000"/>
            </w:tcBorders>
            <w:vAlign w:val="center"/>
          </w:tcPr>
          <w:p w14:paraId="75EC1DB3" w14:textId="56FD2CB7" w:rsidR="00C155DE" w:rsidRDefault="00C155DE" w:rsidP="006F7D9B">
            <w:pPr>
              <w:pStyle w:val="TableParagraph"/>
              <w:spacing w:line="267" w:lineRule="exact"/>
              <w:ind w:left="108"/>
              <w:jc w:val="center"/>
              <w:rPr>
                <w:spacing w:val="-2"/>
                <w:sz w:val="24"/>
              </w:rPr>
            </w:pPr>
            <w:r>
              <w:t>CB03A</w:t>
            </w:r>
          </w:p>
        </w:tc>
        <w:tc>
          <w:tcPr>
            <w:tcW w:w="5953" w:type="dxa"/>
            <w:tcBorders>
              <w:top w:val="single" w:sz="4" w:space="0" w:color="000000"/>
              <w:bottom w:val="single" w:sz="4" w:space="0" w:color="000000"/>
            </w:tcBorders>
            <w:vAlign w:val="center"/>
          </w:tcPr>
          <w:p w14:paraId="7E3C6285" w14:textId="3EE24C82" w:rsidR="00C155DE" w:rsidRDefault="00C155DE" w:rsidP="00F5281B">
            <w:pPr>
              <w:ind w:left="107"/>
            </w:pPr>
            <w:r>
              <w:t>Cofraje din panouri refolosibile, cu placaj de 15 mm pentru turnarea betonului in cuzineti, fundatii pahar si fundatii de utilaje inclusiv sprijinirile</w:t>
            </w:r>
          </w:p>
        </w:tc>
        <w:tc>
          <w:tcPr>
            <w:tcW w:w="709" w:type="dxa"/>
            <w:tcBorders>
              <w:top w:val="single" w:sz="4" w:space="0" w:color="000000"/>
              <w:bottom w:val="single" w:sz="4" w:space="0" w:color="000000"/>
            </w:tcBorders>
            <w:vAlign w:val="center"/>
          </w:tcPr>
          <w:p w14:paraId="6D9C8A51" w14:textId="7CE67B05" w:rsidR="00C155DE" w:rsidRDefault="00C155DE" w:rsidP="00C155DE">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297324F6" w14:textId="0A9DF0D8" w:rsidR="00C155DE" w:rsidRDefault="00C155DE" w:rsidP="00F5281B">
            <w:pPr>
              <w:jc w:val="center"/>
              <w:rPr>
                <w:spacing w:val="-2"/>
              </w:rPr>
            </w:pPr>
            <w:r>
              <w:t>6,7000</w:t>
            </w:r>
          </w:p>
        </w:tc>
      </w:tr>
      <w:tr w:rsidR="00C155DE" w14:paraId="02F71287" w14:textId="77777777" w:rsidTr="003B4113">
        <w:trPr>
          <w:trHeight w:val="550"/>
        </w:trPr>
        <w:tc>
          <w:tcPr>
            <w:tcW w:w="710" w:type="dxa"/>
            <w:tcBorders>
              <w:top w:val="single" w:sz="4" w:space="0" w:color="000000"/>
              <w:bottom w:val="single" w:sz="4" w:space="0" w:color="000000"/>
            </w:tcBorders>
          </w:tcPr>
          <w:p w14:paraId="09543984" w14:textId="277D7E7B" w:rsidR="00C155DE" w:rsidRDefault="00C155DE" w:rsidP="00C155DE">
            <w:pPr>
              <w:pStyle w:val="TableParagraph"/>
              <w:spacing w:before="131"/>
              <w:ind w:right="282"/>
              <w:jc w:val="right"/>
              <w:rPr>
                <w:spacing w:val="-5"/>
                <w:sz w:val="24"/>
              </w:rPr>
            </w:pPr>
            <w:r>
              <w:rPr>
                <w:spacing w:val="-5"/>
                <w:sz w:val="24"/>
              </w:rPr>
              <w:t>47</w:t>
            </w:r>
          </w:p>
        </w:tc>
        <w:tc>
          <w:tcPr>
            <w:tcW w:w="1417" w:type="dxa"/>
            <w:tcBorders>
              <w:top w:val="single" w:sz="4" w:space="0" w:color="000000"/>
              <w:bottom w:val="single" w:sz="4" w:space="0" w:color="000000"/>
            </w:tcBorders>
            <w:vAlign w:val="center"/>
          </w:tcPr>
          <w:p w14:paraId="7F2F3346" w14:textId="76101EA1" w:rsidR="00C155DE" w:rsidRDefault="00C155DE" w:rsidP="006F7D9B">
            <w:pPr>
              <w:pStyle w:val="TableParagraph"/>
              <w:spacing w:line="267" w:lineRule="exact"/>
              <w:ind w:left="108"/>
              <w:jc w:val="center"/>
              <w:rPr>
                <w:spacing w:val="-2"/>
                <w:sz w:val="24"/>
              </w:rPr>
            </w:pPr>
            <w:r>
              <w:t>CC03C</w:t>
            </w:r>
          </w:p>
        </w:tc>
        <w:tc>
          <w:tcPr>
            <w:tcW w:w="5953" w:type="dxa"/>
            <w:tcBorders>
              <w:top w:val="single" w:sz="4" w:space="0" w:color="000000"/>
              <w:bottom w:val="single" w:sz="4" w:space="0" w:color="000000"/>
            </w:tcBorders>
            <w:vAlign w:val="center"/>
          </w:tcPr>
          <w:p w14:paraId="50CEF8B8" w14:textId="682D4B3C" w:rsidR="00C155DE" w:rsidRDefault="00C155DE" w:rsidP="00F5281B">
            <w:pPr>
              <w:ind w:left="107"/>
            </w:pPr>
            <w:r>
              <w:t>Montare plase sudate la inaltimi mai mici sau egale cu 35 m, la placi (VR 100x100x4mm)</w:t>
            </w:r>
          </w:p>
        </w:tc>
        <w:tc>
          <w:tcPr>
            <w:tcW w:w="709" w:type="dxa"/>
            <w:tcBorders>
              <w:top w:val="single" w:sz="4" w:space="0" w:color="000000"/>
              <w:bottom w:val="single" w:sz="4" w:space="0" w:color="000000"/>
            </w:tcBorders>
            <w:vAlign w:val="center"/>
          </w:tcPr>
          <w:p w14:paraId="2F288116" w14:textId="74DE29DF" w:rsidR="00C155DE" w:rsidRDefault="00C155DE" w:rsidP="00C155DE">
            <w:pPr>
              <w:pStyle w:val="TableParagraph"/>
              <w:spacing w:before="131"/>
              <w:ind w:left="20" w:right="1"/>
              <w:jc w:val="center"/>
              <w:rPr>
                <w:spacing w:val="-2"/>
                <w:sz w:val="24"/>
              </w:rPr>
            </w:pPr>
            <w:r>
              <w:t>kg</w:t>
            </w:r>
          </w:p>
        </w:tc>
        <w:tc>
          <w:tcPr>
            <w:tcW w:w="1134" w:type="dxa"/>
            <w:gridSpan w:val="2"/>
            <w:tcBorders>
              <w:top w:val="single" w:sz="4" w:space="0" w:color="000000"/>
              <w:bottom w:val="single" w:sz="4" w:space="0" w:color="000000"/>
            </w:tcBorders>
            <w:vAlign w:val="center"/>
          </w:tcPr>
          <w:p w14:paraId="3FED0574" w14:textId="2CAC228D" w:rsidR="00C155DE" w:rsidRDefault="00C155DE" w:rsidP="00F5281B">
            <w:pPr>
              <w:jc w:val="center"/>
              <w:rPr>
                <w:spacing w:val="-2"/>
              </w:rPr>
            </w:pPr>
            <w:r>
              <w:t>67,0000</w:t>
            </w:r>
          </w:p>
        </w:tc>
      </w:tr>
      <w:tr w:rsidR="00C155DE" w14:paraId="03CDAA00" w14:textId="77777777" w:rsidTr="003B4113">
        <w:trPr>
          <w:trHeight w:val="550"/>
        </w:trPr>
        <w:tc>
          <w:tcPr>
            <w:tcW w:w="710" w:type="dxa"/>
            <w:tcBorders>
              <w:top w:val="single" w:sz="4" w:space="0" w:color="000000"/>
              <w:bottom w:val="single" w:sz="4" w:space="0" w:color="000000"/>
            </w:tcBorders>
          </w:tcPr>
          <w:p w14:paraId="5604962A" w14:textId="40F03C8E" w:rsidR="00C155DE" w:rsidRDefault="00C155DE" w:rsidP="00C155DE">
            <w:pPr>
              <w:pStyle w:val="TableParagraph"/>
              <w:spacing w:before="131"/>
              <w:ind w:right="282"/>
              <w:jc w:val="right"/>
              <w:rPr>
                <w:spacing w:val="-5"/>
                <w:sz w:val="24"/>
              </w:rPr>
            </w:pPr>
            <w:r>
              <w:rPr>
                <w:spacing w:val="-5"/>
                <w:sz w:val="24"/>
              </w:rPr>
              <w:t>48</w:t>
            </w:r>
          </w:p>
        </w:tc>
        <w:tc>
          <w:tcPr>
            <w:tcW w:w="1417" w:type="dxa"/>
            <w:tcBorders>
              <w:top w:val="single" w:sz="4" w:space="0" w:color="000000"/>
              <w:bottom w:val="single" w:sz="4" w:space="0" w:color="000000"/>
            </w:tcBorders>
            <w:vAlign w:val="center"/>
          </w:tcPr>
          <w:p w14:paraId="0901A92B" w14:textId="3976631C" w:rsidR="00C155DE" w:rsidRDefault="00C155DE" w:rsidP="006F7D9B">
            <w:pPr>
              <w:pStyle w:val="TableParagraph"/>
              <w:spacing w:line="267" w:lineRule="exact"/>
              <w:ind w:left="108"/>
              <w:jc w:val="center"/>
              <w:rPr>
                <w:spacing w:val="-2"/>
                <w:sz w:val="24"/>
              </w:rPr>
            </w:pPr>
            <w:r>
              <w:t>CA02B</w:t>
            </w:r>
          </w:p>
        </w:tc>
        <w:tc>
          <w:tcPr>
            <w:tcW w:w="5953" w:type="dxa"/>
            <w:tcBorders>
              <w:top w:val="single" w:sz="4" w:space="0" w:color="000000"/>
              <w:bottom w:val="single" w:sz="4" w:space="0" w:color="000000"/>
            </w:tcBorders>
            <w:vAlign w:val="center"/>
          </w:tcPr>
          <w:p w14:paraId="1FC39D48" w14:textId="62B64852" w:rsidR="00C155DE" w:rsidRDefault="00C155DE" w:rsidP="00F5281B">
            <w:pPr>
              <w:ind w:left="107"/>
            </w:pPr>
            <w:r>
              <w:t>Beton simplu turnat in egalizari, pante, sape la inaltimi pina la 35 m inclusiv, prepararea cu centrala de betoane si turnarea cu mijloace clasice beton clasa B-25 (ATENTIE inclusiv constructia rigolelor pentru scurgerea apelor pluviale)</w:t>
            </w:r>
          </w:p>
        </w:tc>
        <w:tc>
          <w:tcPr>
            <w:tcW w:w="709" w:type="dxa"/>
            <w:tcBorders>
              <w:top w:val="single" w:sz="4" w:space="0" w:color="000000"/>
              <w:bottom w:val="single" w:sz="4" w:space="0" w:color="000000"/>
            </w:tcBorders>
            <w:vAlign w:val="center"/>
          </w:tcPr>
          <w:p w14:paraId="2E7591A6" w14:textId="58371119"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6F615383" w14:textId="06016E79" w:rsidR="00C155DE" w:rsidRDefault="00C155DE" w:rsidP="00F5281B">
            <w:pPr>
              <w:jc w:val="center"/>
              <w:rPr>
                <w:spacing w:val="-2"/>
              </w:rPr>
            </w:pPr>
            <w:r>
              <w:t>5,3600</w:t>
            </w:r>
          </w:p>
        </w:tc>
      </w:tr>
      <w:tr w:rsidR="00C155DE" w14:paraId="760D908D" w14:textId="77777777" w:rsidTr="003B4113">
        <w:trPr>
          <w:trHeight w:val="550"/>
        </w:trPr>
        <w:tc>
          <w:tcPr>
            <w:tcW w:w="710" w:type="dxa"/>
            <w:tcBorders>
              <w:top w:val="single" w:sz="4" w:space="0" w:color="000000"/>
              <w:bottom w:val="single" w:sz="4" w:space="0" w:color="000000"/>
            </w:tcBorders>
          </w:tcPr>
          <w:p w14:paraId="40B12521" w14:textId="51DE9B5E" w:rsidR="00C155DE" w:rsidRDefault="00C155DE" w:rsidP="00C155DE">
            <w:pPr>
              <w:pStyle w:val="TableParagraph"/>
              <w:spacing w:before="131"/>
              <w:ind w:right="282"/>
              <w:jc w:val="right"/>
              <w:rPr>
                <w:spacing w:val="-5"/>
                <w:sz w:val="24"/>
              </w:rPr>
            </w:pPr>
            <w:r>
              <w:rPr>
                <w:spacing w:val="-5"/>
                <w:sz w:val="24"/>
              </w:rPr>
              <w:t>49</w:t>
            </w:r>
          </w:p>
        </w:tc>
        <w:tc>
          <w:tcPr>
            <w:tcW w:w="1417" w:type="dxa"/>
            <w:tcBorders>
              <w:top w:val="single" w:sz="4" w:space="0" w:color="000000"/>
              <w:bottom w:val="single" w:sz="4" w:space="0" w:color="000000"/>
            </w:tcBorders>
            <w:vAlign w:val="center"/>
          </w:tcPr>
          <w:p w14:paraId="66EA34A8" w14:textId="04A9F135" w:rsidR="00C155DE" w:rsidRDefault="00C155DE" w:rsidP="006F7D9B">
            <w:pPr>
              <w:pStyle w:val="TableParagraph"/>
              <w:spacing w:line="267" w:lineRule="exact"/>
              <w:ind w:left="108"/>
              <w:jc w:val="center"/>
              <w:rPr>
                <w:spacing w:val="-2"/>
                <w:sz w:val="24"/>
              </w:rPr>
            </w:pPr>
            <w:r>
              <w:t>CI22B</w:t>
            </w:r>
          </w:p>
        </w:tc>
        <w:tc>
          <w:tcPr>
            <w:tcW w:w="5953" w:type="dxa"/>
            <w:tcBorders>
              <w:top w:val="single" w:sz="4" w:space="0" w:color="000000"/>
              <w:bottom w:val="single" w:sz="4" w:space="0" w:color="000000"/>
            </w:tcBorders>
            <w:vAlign w:val="center"/>
          </w:tcPr>
          <w:p w14:paraId="41F310C9" w14:textId="7FF7D505" w:rsidR="00C155DE" w:rsidRDefault="00C155DE" w:rsidP="00F5281B">
            <w:pPr>
              <w:ind w:left="107"/>
            </w:pPr>
            <w:r>
              <w:t>Placaj din placute de ceramica (la pereti, stilpi, pilastri si glafuri)  fixate de adeziv (amestec uscat),  dimensiuni  placute: pina la 200 x 200 mm  (Placarea suprafetelor soclului cu placi de tip Cosauti)</w:t>
            </w:r>
          </w:p>
        </w:tc>
        <w:tc>
          <w:tcPr>
            <w:tcW w:w="709" w:type="dxa"/>
            <w:tcBorders>
              <w:top w:val="single" w:sz="4" w:space="0" w:color="000000"/>
              <w:bottom w:val="single" w:sz="4" w:space="0" w:color="000000"/>
            </w:tcBorders>
            <w:vAlign w:val="center"/>
          </w:tcPr>
          <w:p w14:paraId="24D7BD3F" w14:textId="7016D337" w:rsidR="00C155DE" w:rsidRDefault="00C155DE" w:rsidP="00C155DE">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0383E5A5" w14:textId="61B42271" w:rsidR="00C155DE" w:rsidRDefault="00C155DE" w:rsidP="00F5281B">
            <w:pPr>
              <w:jc w:val="center"/>
              <w:rPr>
                <w:spacing w:val="-2"/>
              </w:rPr>
            </w:pPr>
            <w:r>
              <w:t>30,4000</w:t>
            </w:r>
          </w:p>
        </w:tc>
      </w:tr>
      <w:tr w:rsidR="00C155DE" w14:paraId="25D345A4" w14:textId="77777777" w:rsidTr="00F5281B">
        <w:trPr>
          <w:trHeight w:val="212"/>
        </w:trPr>
        <w:tc>
          <w:tcPr>
            <w:tcW w:w="710" w:type="dxa"/>
            <w:tcBorders>
              <w:top w:val="single" w:sz="4" w:space="0" w:color="000000"/>
              <w:bottom w:val="single" w:sz="4" w:space="0" w:color="000000"/>
            </w:tcBorders>
          </w:tcPr>
          <w:p w14:paraId="531863E0" w14:textId="77777777" w:rsidR="00C155DE" w:rsidRDefault="00C155DE" w:rsidP="00C155DE">
            <w:pPr>
              <w:pStyle w:val="TableParagraph"/>
              <w:spacing w:before="131"/>
              <w:ind w:right="282"/>
              <w:jc w:val="right"/>
              <w:rPr>
                <w:spacing w:val="-5"/>
                <w:sz w:val="24"/>
              </w:rPr>
            </w:pPr>
          </w:p>
        </w:tc>
        <w:tc>
          <w:tcPr>
            <w:tcW w:w="1417" w:type="dxa"/>
            <w:tcBorders>
              <w:top w:val="single" w:sz="4" w:space="0" w:color="000000"/>
              <w:bottom w:val="single" w:sz="4" w:space="0" w:color="000000"/>
            </w:tcBorders>
            <w:vAlign w:val="center"/>
          </w:tcPr>
          <w:p w14:paraId="69BC6343" w14:textId="77777777" w:rsidR="00C155DE" w:rsidRDefault="00C155DE" w:rsidP="006F7D9B">
            <w:pPr>
              <w:pStyle w:val="TableParagraph"/>
              <w:spacing w:line="267" w:lineRule="exact"/>
              <w:ind w:left="108"/>
              <w:jc w:val="center"/>
            </w:pPr>
          </w:p>
        </w:tc>
        <w:tc>
          <w:tcPr>
            <w:tcW w:w="5953" w:type="dxa"/>
            <w:tcBorders>
              <w:top w:val="single" w:sz="4" w:space="0" w:color="000000"/>
              <w:bottom w:val="single" w:sz="4" w:space="0" w:color="000000"/>
            </w:tcBorders>
            <w:vAlign w:val="center"/>
          </w:tcPr>
          <w:p w14:paraId="7B38E7D7" w14:textId="0C9C5805" w:rsidR="00C155DE" w:rsidRDefault="00C155DE" w:rsidP="008C7A18">
            <w:pPr>
              <w:ind w:left="107"/>
            </w:pPr>
            <w:r>
              <w:rPr>
                <w:b/>
              </w:rPr>
              <w:t>1.4. Evacuarea apelor pluviale</w:t>
            </w:r>
          </w:p>
        </w:tc>
        <w:tc>
          <w:tcPr>
            <w:tcW w:w="709" w:type="dxa"/>
            <w:tcBorders>
              <w:top w:val="single" w:sz="4" w:space="0" w:color="000000"/>
              <w:bottom w:val="single" w:sz="4" w:space="0" w:color="000000"/>
            </w:tcBorders>
            <w:vAlign w:val="center"/>
          </w:tcPr>
          <w:p w14:paraId="51230F87" w14:textId="77777777" w:rsidR="00C155DE" w:rsidRDefault="00C155DE" w:rsidP="00C155DE">
            <w:pPr>
              <w:pStyle w:val="TableParagraph"/>
              <w:spacing w:before="131"/>
              <w:ind w:left="20" w:right="1"/>
              <w:jc w:val="center"/>
            </w:pPr>
          </w:p>
        </w:tc>
        <w:tc>
          <w:tcPr>
            <w:tcW w:w="1134" w:type="dxa"/>
            <w:gridSpan w:val="2"/>
            <w:tcBorders>
              <w:top w:val="single" w:sz="4" w:space="0" w:color="000000"/>
              <w:bottom w:val="single" w:sz="4" w:space="0" w:color="000000"/>
            </w:tcBorders>
            <w:vAlign w:val="center"/>
          </w:tcPr>
          <w:p w14:paraId="49178196" w14:textId="77777777" w:rsidR="00C155DE" w:rsidRDefault="00C155DE" w:rsidP="00C155DE">
            <w:pPr>
              <w:jc w:val="center"/>
            </w:pPr>
          </w:p>
        </w:tc>
      </w:tr>
      <w:tr w:rsidR="00C155DE" w14:paraId="7BF73A15" w14:textId="77777777" w:rsidTr="008E109C">
        <w:trPr>
          <w:trHeight w:val="550"/>
        </w:trPr>
        <w:tc>
          <w:tcPr>
            <w:tcW w:w="710" w:type="dxa"/>
            <w:tcBorders>
              <w:top w:val="single" w:sz="4" w:space="0" w:color="000000"/>
              <w:bottom w:val="single" w:sz="4" w:space="0" w:color="000000"/>
            </w:tcBorders>
          </w:tcPr>
          <w:p w14:paraId="65902AAE" w14:textId="3B780161" w:rsidR="00C155DE" w:rsidRDefault="00C155DE" w:rsidP="00C155DE">
            <w:pPr>
              <w:pStyle w:val="TableParagraph"/>
              <w:spacing w:before="131"/>
              <w:ind w:right="282"/>
              <w:jc w:val="right"/>
              <w:rPr>
                <w:spacing w:val="-5"/>
                <w:sz w:val="24"/>
              </w:rPr>
            </w:pPr>
            <w:r>
              <w:rPr>
                <w:spacing w:val="-5"/>
                <w:sz w:val="24"/>
              </w:rPr>
              <w:t>50</w:t>
            </w:r>
          </w:p>
        </w:tc>
        <w:tc>
          <w:tcPr>
            <w:tcW w:w="1417" w:type="dxa"/>
            <w:tcBorders>
              <w:top w:val="single" w:sz="4" w:space="0" w:color="000000"/>
              <w:bottom w:val="single" w:sz="4" w:space="0" w:color="000000"/>
            </w:tcBorders>
            <w:vAlign w:val="center"/>
          </w:tcPr>
          <w:p w14:paraId="66C24F7E" w14:textId="60BCDDE5" w:rsidR="00C155DE" w:rsidRDefault="00C155DE" w:rsidP="006F7D9B">
            <w:pPr>
              <w:pStyle w:val="TableParagraph"/>
              <w:spacing w:line="267" w:lineRule="exact"/>
              <w:ind w:left="108"/>
              <w:jc w:val="center"/>
              <w:rPr>
                <w:spacing w:val="-2"/>
                <w:sz w:val="24"/>
              </w:rPr>
            </w:pPr>
            <w:r>
              <w:t>RpDB35A</w:t>
            </w:r>
          </w:p>
        </w:tc>
        <w:tc>
          <w:tcPr>
            <w:tcW w:w="5953" w:type="dxa"/>
            <w:tcBorders>
              <w:top w:val="single" w:sz="4" w:space="0" w:color="000000"/>
              <w:bottom w:val="single" w:sz="4" w:space="0" w:color="000000"/>
            </w:tcBorders>
            <w:vAlign w:val="center"/>
          </w:tcPr>
          <w:p w14:paraId="47707F65" w14:textId="4514A7A7" w:rsidR="00C155DE" w:rsidRDefault="00C155DE" w:rsidP="00F5281B">
            <w:pPr>
              <w:ind w:left="107"/>
            </w:pPr>
            <w:r>
              <w:t>Desfaceri de pavaje sau fundatii din piatra bruta, asezate pe nisip (ATENTIE va fi remontat)</w:t>
            </w:r>
          </w:p>
        </w:tc>
        <w:tc>
          <w:tcPr>
            <w:tcW w:w="709" w:type="dxa"/>
            <w:tcBorders>
              <w:top w:val="single" w:sz="4" w:space="0" w:color="000000"/>
              <w:bottom w:val="single" w:sz="4" w:space="0" w:color="000000"/>
            </w:tcBorders>
            <w:vAlign w:val="center"/>
          </w:tcPr>
          <w:p w14:paraId="41D431BD" w14:textId="435B3930" w:rsidR="00C155DE" w:rsidRDefault="00C155DE" w:rsidP="00C155DE">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0484F6A8" w14:textId="4470891C" w:rsidR="00C155DE" w:rsidRDefault="00C155DE" w:rsidP="00F5281B">
            <w:pPr>
              <w:jc w:val="center"/>
              <w:rPr>
                <w:spacing w:val="-2"/>
              </w:rPr>
            </w:pPr>
            <w:r>
              <w:t>14,0000</w:t>
            </w:r>
          </w:p>
        </w:tc>
      </w:tr>
      <w:tr w:rsidR="00C155DE" w14:paraId="13253BEA" w14:textId="77777777" w:rsidTr="00F5281B">
        <w:trPr>
          <w:trHeight w:val="136"/>
        </w:trPr>
        <w:tc>
          <w:tcPr>
            <w:tcW w:w="710" w:type="dxa"/>
            <w:tcBorders>
              <w:top w:val="single" w:sz="4" w:space="0" w:color="000000"/>
              <w:bottom w:val="single" w:sz="4" w:space="0" w:color="000000"/>
            </w:tcBorders>
          </w:tcPr>
          <w:p w14:paraId="669ACD05" w14:textId="1F66EAAC" w:rsidR="00C155DE" w:rsidRDefault="00C155DE" w:rsidP="00C155DE">
            <w:pPr>
              <w:pStyle w:val="TableParagraph"/>
              <w:spacing w:before="131"/>
              <w:ind w:right="282"/>
              <w:jc w:val="right"/>
              <w:rPr>
                <w:spacing w:val="-5"/>
                <w:sz w:val="24"/>
              </w:rPr>
            </w:pPr>
            <w:r>
              <w:rPr>
                <w:spacing w:val="-5"/>
                <w:sz w:val="24"/>
              </w:rPr>
              <w:t>51</w:t>
            </w:r>
          </w:p>
        </w:tc>
        <w:tc>
          <w:tcPr>
            <w:tcW w:w="1417" w:type="dxa"/>
            <w:tcBorders>
              <w:top w:val="single" w:sz="4" w:space="0" w:color="000000"/>
              <w:bottom w:val="single" w:sz="4" w:space="0" w:color="000000"/>
            </w:tcBorders>
            <w:vAlign w:val="center"/>
          </w:tcPr>
          <w:p w14:paraId="5BB82FE0" w14:textId="2EE407E3" w:rsidR="00C155DE" w:rsidRDefault="00C155DE" w:rsidP="006F7D9B">
            <w:pPr>
              <w:pStyle w:val="TableParagraph"/>
              <w:spacing w:line="267" w:lineRule="exact"/>
              <w:ind w:left="108"/>
              <w:jc w:val="center"/>
              <w:rPr>
                <w:spacing w:val="-2"/>
                <w:sz w:val="24"/>
              </w:rPr>
            </w:pPr>
            <w:r>
              <w:t>TsA01C1</w:t>
            </w:r>
          </w:p>
        </w:tc>
        <w:tc>
          <w:tcPr>
            <w:tcW w:w="5953" w:type="dxa"/>
            <w:tcBorders>
              <w:top w:val="single" w:sz="4" w:space="0" w:color="000000"/>
              <w:bottom w:val="single" w:sz="4" w:space="0" w:color="000000"/>
            </w:tcBorders>
            <w:vAlign w:val="center"/>
          </w:tcPr>
          <w:p w14:paraId="44119644" w14:textId="0061D372" w:rsidR="00C155DE" w:rsidRDefault="00C155DE" w:rsidP="00F5281B">
            <w:pPr>
              <w:ind w:left="107"/>
            </w:pPr>
            <w:r>
              <w:t>Sapatura manuala de pamint in spatii intinse, la deblee, la canale deschise, la gropi de imprumut, la indepartarea stratului vegetal de 10-30 cm grosime in spatii intinse in pamint cu umiditate naturala aruncarea in depozit sau vehicul la H&lt; 0,60 m  teren tare (P/tru montarea tevilor si grilajelor de evacuare)</w:t>
            </w:r>
          </w:p>
        </w:tc>
        <w:tc>
          <w:tcPr>
            <w:tcW w:w="709" w:type="dxa"/>
            <w:tcBorders>
              <w:top w:val="single" w:sz="4" w:space="0" w:color="000000"/>
              <w:bottom w:val="single" w:sz="4" w:space="0" w:color="000000"/>
            </w:tcBorders>
            <w:vAlign w:val="center"/>
          </w:tcPr>
          <w:p w14:paraId="71BE8C23" w14:textId="519B5A47"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361307F6" w14:textId="2C48D00A" w:rsidR="00C155DE" w:rsidRDefault="00C155DE" w:rsidP="00F5281B">
            <w:pPr>
              <w:jc w:val="center"/>
              <w:rPr>
                <w:spacing w:val="-2"/>
              </w:rPr>
            </w:pPr>
            <w:r>
              <w:t>8,4000</w:t>
            </w:r>
          </w:p>
        </w:tc>
      </w:tr>
      <w:tr w:rsidR="00C155DE" w14:paraId="43CEB5AB" w14:textId="77777777" w:rsidTr="008E109C">
        <w:trPr>
          <w:trHeight w:val="550"/>
        </w:trPr>
        <w:tc>
          <w:tcPr>
            <w:tcW w:w="710" w:type="dxa"/>
            <w:tcBorders>
              <w:top w:val="single" w:sz="4" w:space="0" w:color="000000"/>
              <w:bottom w:val="single" w:sz="4" w:space="0" w:color="000000"/>
            </w:tcBorders>
          </w:tcPr>
          <w:p w14:paraId="09D667A2" w14:textId="6BBC03F8" w:rsidR="00C155DE" w:rsidRDefault="00C155DE" w:rsidP="00C155DE">
            <w:pPr>
              <w:pStyle w:val="TableParagraph"/>
              <w:spacing w:before="131"/>
              <w:ind w:right="282"/>
              <w:jc w:val="right"/>
              <w:rPr>
                <w:spacing w:val="-5"/>
                <w:sz w:val="24"/>
              </w:rPr>
            </w:pPr>
            <w:r>
              <w:rPr>
                <w:spacing w:val="-5"/>
                <w:sz w:val="24"/>
              </w:rPr>
              <w:t>52</w:t>
            </w:r>
          </w:p>
        </w:tc>
        <w:tc>
          <w:tcPr>
            <w:tcW w:w="1417" w:type="dxa"/>
            <w:tcBorders>
              <w:top w:val="single" w:sz="4" w:space="0" w:color="000000"/>
              <w:bottom w:val="single" w:sz="4" w:space="0" w:color="000000"/>
            </w:tcBorders>
            <w:vAlign w:val="center"/>
          </w:tcPr>
          <w:p w14:paraId="015275D1" w14:textId="59A16BC8" w:rsidR="00C155DE" w:rsidRDefault="00C155DE" w:rsidP="006F7D9B">
            <w:pPr>
              <w:pStyle w:val="TableParagraph"/>
              <w:spacing w:line="267" w:lineRule="exact"/>
              <w:ind w:left="108"/>
              <w:jc w:val="center"/>
              <w:rPr>
                <w:spacing w:val="-2"/>
                <w:sz w:val="24"/>
              </w:rPr>
            </w:pPr>
            <w:r>
              <w:t>TsC54A</w:t>
            </w:r>
          </w:p>
        </w:tc>
        <w:tc>
          <w:tcPr>
            <w:tcW w:w="5953" w:type="dxa"/>
            <w:tcBorders>
              <w:top w:val="single" w:sz="4" w:space="0" w:color="000000"/>
              <w:bottom w:val="single" w:sz="4" w:space="0" w:color="000000"/>
            </w:tcBorders>
            <w:vAlign w:val="center"/>
          </w:tcPr>
          <w:p w14:paraId="537E7CBC" w14:textId="4D00BC82" w:rsidR="00C155DE" w:rsidRDefault="00C155DE" w:rsidP="00A35B0D">
            <w:pPr>
              <w:ind w:left="107"/>
            </w:pPr>
            <w:r>
              <w:t>Strat de fundatie din nisip</w:t>
            </w:r>
          </w:p>
        </w:tc>
        <w:tc>
          <w:tcPr>
            <w:tcW w:w="709" w:type="dxa"/>
            <w:tcBorders>
              <w:top w:val="single" w:sz="4" w:space="0" w:color="000000"/>
              <w:bottom w:val="single" w:sz="4" w:space="0" w:color="000000"/>
            </w:tcBorders>
            <w:vAlign w:val="center"/>
          </w:tcPr>
          <w:p w14:paraId="36841FC6" w14:textId="36C1195C"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05C3CE51" w14:textId="304C942E" w:rsidR="00C155DE" w:rsidRDefault="00C155DE" w:rsidP="00A35B0D">
            <w:pPr>
              <w:jc w:val="center"/>
              <w:rPr>
                <w:spacing w:val="-2"/>
              </w:rPr>
            </w:pPr>
            <w:r>
              <w:t>1,2000</w:t>
            </w:r>
          </w:p>
        </w:tc>
      </w:tr>
      <w:tr w:rsidR="00C155DE" w14:paraId="6A73845B" w14:textId="77777777" w:rsidTr="008E109C">
        <w:trPr>
          <w:trHeight w:val="550"/>
        </w:trPr>
        <w:tc>
          <w:tcPr>
            <w:tcW w:w="710" w:type="dxa"/>
            <w:tcBorders>
              <w:top w:val="single" w:sz="4" w:space="0" w:color="000000"/>
              <w:bottom w:val="single" w:sz="4" w:space="0" w:color="000000"/>
            </w:tcBorders>
          </w:tcPr>
          <w:p w14:paraId="3D0D436C" w14:textId="0EFB829A" w:rsidR="00C155DE" w:rsidRDefault="00C155DE" w:rsidP="00C155DE">
            <w:pPr>
              <w:pStyle w:val="TableParagraph"/>
              <w:spacing w:before="131"/>
              <w:ind w:right="282"/>
              <w:jc w:val="right"/>
              <w:rPr>
                <w:spacing w:val="-5"/>
                <w:sz w:val="24"/>
              </w:rPr>
            </w:pPr>
            <w:r>
              <w:rPr>
                <w:spacing w:val="-5"/>
                <w:sz w:val="24"/>
              </w:rPr>
              <w:t>53</w:t>
            </w:r>
          </w:p>
        </w:tc>
        <w:tc>
          <w:tcPr>
            <w:tcW w:w="1417" w:type="dxa"/>
            <w:tcBorders>
              <w:top w:val="single" w:sz="4" w:space="0" w:color="000000"/>
              <w:bottom w:val="single" w:sz="4" w:space="0" w:color="000000"/>
            </w:tcBorders>
            <w:vAlign w:val="center"/>
          </w:tcPr>
          <w:p w14:paraId="40E06C49" w14:textId="1AF9802C" w:rsidR="00C155DE" w:rsidRDefault="00C155DE" w:rsidP="006F7D9B">
            <w:pPr>
              <w:pStyle w:val="TableParagraph"/>
              <w:spacing w:line="267" w:lineRule="exact"/>
              <w:ind w:left="108"/>
              <w:jc w:val="center"/>
              <w:rPr>
                <w:spacing w:val="-2"/>
                <w:sz w:val="24"/>
              </w:rPr>
            </w:pPr>
            <w:r>
              <w:t>AcE06A</w:t>
            </w:r>
          </w:p>
        </w:tc>
        <w:tc>
          <w:tcPr>
            <w:tcW w:w="5953" w:type="dxa"/>
            <w:tcBorders>
              <w:top w:val="single" w:sz="4" w:space="0" w:color="000000"/>
              <w:bottom w:val="single" w:sz="4" w:space="0" w:color="000000"/>
            </w:tcBorders>
            <w:vAlign w:val="center"/>
          </w:tcPr>
          <w:p w14:paraId="7CA7157E" w14:textId="3E486B07" w:rsidR="00C155DE" w:rsidRDefault="00C155DE" w:rsidP="00A35B0D">
            <w:pPr>
              <w:ind w:left="107"/>
            </w:pPr>
            <w:r>
              <w:t>Montarea Rigola drenaj (ECO COMPACT) sau analogic cu grila din otel galvanizat - 110x72x1000</w:t>
            </w:r>
          </w:p>
        </w:tc>
        <w:tc>
          <w:tcPr>
            <w:tcW w:w="709" w:type="dxa"/>
            <w:tcBorders>
              <w:top w:val="single" w:sz="4" w:space="0" w:color="000000"/>
              <w:bottom w:val="single" w:sz="4" w:space="0" w:color="000000"/>
            </w:tcBorders>
            <w:vAlign w:val="center"/>
          </w:tcPr>
          <w:p w14:paraId="30F06EF9" w14:textId="3026B9DA" w:rsidR="00C155DE" w:rsidRDefault="00C155DE" w:rsidP="00C155DE">
            <w:pPr>
              <w:pStyle w:val="TableParagraph"/>
              <w:spacing w:before="131"/>
              <w:ind w:left="20" w:right="1"/>
              <w:jc w:val="center"/>
              <w:rPr>
                <w:spacing w:val="-2"/>
                <w:sz w:val="24"/>
              </w:rPr>
            </w:pPr>
            <w:r>
              <w:t>buc</w:t>
            </w:r>
          </w:p>
        </w:tc>
        <w:tc>
          <w:tcPr>
            <w:tcW w:w="1134" w:type="dxa"/>
            <w:gridSpan w:val="2"/>
            <w:tcBorders>
              <w:top w:val="single" w:sz="4" w:space="0" w:color="000000"/>
              <w:bottom w:val="single" w:sz="4" w:space="0" w:color="000000"/>
            </w:tcBorders>
            <w:vAlign w:val="center"/>
          </w:tcPr>
          <w:p w14:paraId="12DE0506" w14:textId="04DD7118" w:rsidR="00C155DE" w:rsidRDefault="00C155DE" w:rsidP="00A35B0D">
            <w:pPr>
              <w:jc w:val="center"/>
              <w:rPr>
                <w:spacing w:val="-2"/>
              </w:rPr>
            </w:pPr>
            <w:r>
              <w:t>20,0000</w:t>
            </w:r>
          </w:p>
        </w:tc>
      </w:tr>
      <w:tr w:rsidR="00C155DE" w14:paraId="1F48B543" w14:textId="77777777" w:rsidTr="008E109C">
        <w:trPr>
          <w:trHeight w:val="550"/>
        </w:trPr>
        <w:tc>
          <w:tcPr>
            <w:tcW w:w="710" w:type="dxa"/>
            <w:tcBorders>
              <w:top w:val="single" w:sz="4" w:space="0" w:color="000000"/>
              <w:bottom w:val="single" w:sz="4" w:space="0" w:color="000000"/>
            </w:tcBorders>
          </w:tcPr>
          <w:p w14:paraId="55F4FF0B" w14:textId="35D48C85" w:rsidR="00C155DE" w:rsidRDefault="00C155DE" w:rsidP="00C155DE">
            <w:pPr>
              <w:pStyle w:val="TableParagraph"/>
              <w:spacing w:before="131"/>
              <w:ind w:right="282"/>
              <w:jc w:val="right"/>
              <w:rPr>
                <w:spacing w:val="-5"/>
                <w:sz w:val="24"/>
              </w:rPr>
            </w:pPr>
            <w:r>
              <w:rPr>
                <w:spacing w:val="-5"/>
                <w:sz w:val="24"/>
              </w:rPr>
              <w:t>54</w:t>
            </w:r>
          </w:p>
        </w:tc>
        <w:tc>
          <w:tcPr>
            <w:tcW w:w="1417" w:type="dxa"/>
            <w:tcBorders>
              <w:top w:val="single" w:sz="4" w:space="0" w:color="000000"/>
              <w:bottom w:val="single" w:sz="4" w:space="0" w:color="000000"/>
            </w:tcBorders>
            <w:vAlign w:val="center"/>
          </w:tcPr>
          <w:p w14:paraId="32E92AEE" w14:textId="2418ED92" w:rsidR="00C155DE" w:rsidRDefault="00C155DE" w:rsidP="006F7D9B">
            <w:pPr>
              <w:pStyle w:val="TableParagraph"/>
              <w:spacing w:line="267" w:lineRule="exact"/>
              <w:ind w:left="108"/>
              <w:jc w:val="center"/>
              <w:rPr>
                <w:spacing w:val="-2"/>
                <w:sz w:val="24"/>
              </w:rPr>
            </w:pPr>
            <w:r>
              <w:t>SB08F</w:t>
            </w:r>
          </w:p>
        </w:tc>
        <w:tc>
          <w:tcPr>
            <w:tcW w:w="5953" w:type="dxa"/>
            <w:tcBorders>
              <w:top w:val="single" w:sz="4" w:space="0" w:color="000000"/>
              <w:bottom w:val="single" w:sz="4" w:space="0" w:color="000000"/>
            </w:tcBorders>
            <w:vAlign w:val="center"/>
          </w:tcPr>
          <w:p w14:paraId="3620AF73" w14:textId="7B3EC60E" w:rsidR="00C155DE" w:rsidRDefault="00C155DE" w:rsidP="00A35B0D">
            <w:pPr>
              <w:ind w:left="107"/>
            </w:pPr>
            <w:r>
              <w:t>Teava din material plastic pentru canalizare, imbinata cu garnitura de cauciuc, montata aparent sau ingropat sub pardoseala, avind diametrul de 125 mm Teava PVC SN4 MS D.125 grosimea 3.2 mm (ATENTIE Racordarea la fintina de evacuare a apelor pluviale invecinata)</w:t>
            </w:r>
          </w:p>
        </w:tc>
        <w:tc>
          <w:tcPr>
            <w:tcW w:w="709" w:type="dxa"/>
            <w:tcBorders>
              <w:top w:val="single" w:sz="4" w:space="0" w:color="000000"/>
              <w:bottom w:val="single" w:sz="4" w:space="0" w:color="000000"/>
            </w:tcBorders>
            <w:vAlign w:val="center"/>
          </w:tcPr>
          <w:p w14:paraId="1EF79117" w14:textId="2C61198A" w:rsidR="00C155DE" w:rsidRDefault="00C155DE" w:rsidP="00C155DE">
            <w:pPr>
              <w:pStyle w:val="TableParagraph"/>
              <w:spacing w:before="131"/>
              <w:ind w:left="20" w:right="1"/>
              <w:jc w:val="center"/>
              <w:rPr>
                <w:spacing w:val="-2"/>
                <w:sz w:val="24"/>
              </w:rPr>
            </w:pPr>
            <w:r>
              <w:t>m</w:t>
            </w:r>
          </w:p>
        </w:tc>
        <w:tc>
          <w:tcPr>
            <w:tcW w:w="1134" w:type="dxa"/>
            <w:gridSpan w:val="2"/>
            <w:tcBorders>
              <w:top w:val="single" w:sz="4" w:space="0" w:color="000000"/>
              <w:bottom w:val="single" w:sz="4" w:space="0" w:color="000000"/>
            </w:tcBorders>
            <w:vAlign w:val="center"/>
          </w:tcPr>
          <w:p w14:paraId="1A85EFAE" w14:textId="3240F11C" w:rsidR="00C155DE" w:rsidRDefault="00C155DE" w:rsidP="00A35B0D">
            <w:pPr>
              <w:jc w:val="center"/>
              <w:rPr>
                <w:spacing w:val="-2"/>
              </w:rPr>
            </w:pPr>
            <w:r>
              <w:t>15,9000</w:t>
            </w:r>
          </w:p>
        </w:tc>
      </w:tr>
      <w:tr w:rsidR="00C155DE" w14:paraId="0E431B22" w14:textId="77777777" w:rsidTr="008E109C">
        <w:trPr>
          <w:trHeight w:val="550"/>
        </w:trPr>
        <w:tc>
          <w:tcPr>
            <w:tcW w:w="710" w:type="dxa"/>
            <w:tcBorders>
              <w:top w:val="single" w:sz="4" w:space="0" w:color="000000"/>
              <w:bottom w:val="single" w:sz="4" w:space="0" w:color="000000"/>
            </w:tcBorders>
          </w:tcPr>
          <w:p w14:paraId="561FCA91" w14:textId="77A43BCB" w:rsidR="00C155DE" w:rsidRDefault="00C155DE" w:rsidP="00C155DE">
            <w:pPr>
              <w:pStyle w:val="TableParagraph"/>
              <w:spacing w:before="131"/>
              <w:ind w:right="282"/>
              <w:jc w:val="right"/>
              <w:rPr>
                <w:spacing w:val="-5"/>
                <w:sz w:val="24"/>
              </w:rPr>
            </w:pPr>
            <w:r>
              <w:rPr>
                <w:spacing w:val="-5"/>
                <w:sz w:val="24"/>
              </w:rPr>
              <w:t>55</w:t>
            </w:r>
          </w:p>
        </w:tc>
        <w:tc>
          <w:tcPr>
            <w:tcW w:w="1417" w:type="dxa"/>
            <w:tcBorders>
              <w:top w:val="single" w:sz="4" w:space="0" w:color="000000"/>
              <w:bottom w:val="single" w:sz="4" w:space="0" w:color="000000"/>
            </w:tcBorders>
            <w:vAlign w:val="center"/>
          </w:tcPr>
          <w:p w14:paraId="1CAB08BA" w14:textId="1A368685" w:rsidR="00C155DE" w:rsidRDefault="00C155DE" w:rsidP="006F7D9B">
            <w:pPr>
              <w:pStyle w:val="TableParagraph"/>
              <w:spacing w:line="267" w:lineRule="exact"/>
              <w:ind w:left="108"/>
              <w:jc w:val="center"/>
              <w:rPr>
                <w:spacing w:val="-2"/>
                <w:sz w:val="24"/>
              </w:rPr>
            </w:pPr>
            <w:r>
              <w:t>RpCU05B1</w:t>
            </w:r>
          </w:p>
        </w:tc>
        <w:tc>
          <w:tcPr>
            <w:tcW w:w="5953" w:type="dxa"/>
            <w:tcBorders>
              <w:top w:val="single" w:sz="4" w:space="0" w:color="000000"/>
              <w:bottom w:val="single" w:sz="4" w:space="0" w:color="000000"/>
            </w:tcBorders>
            <w:vAlign w:val="center"/>
          </w:tcPr>
          <w:p w14:paraId="687A7832" w14:textId="006E99EA" w:rsidR="00C155DE" w:rsidRDefault="00C155DE" w:rsidP="00A35B0D">
            <w:pPr>
              <w:ind w:left="107"/>
            </w:pPr>
            <w:r>
              <w:t>Executarea strapungerilor pentru conducte sau tiranti, la consolidari, in pereti din beton simplu pina la 15 cm grosime, pentru executarea strapungerilor mecanizat (Racordarea la fintina de evacuare a apelor pluviale invecinata)</w:t>
            </w:r>
          </w:p>
        </w:tc>
        <w:tc>
          <w:tcPr>
            <w:tcW w:w="709" w:type="dxa"/>
            <w:tcBorders>
              <w:top w:val="single" w:sz="4" w:space="0" w:color="000000"/>
              <w:bottom w:val="single" w:sz="4" w:space="0" w:color="000000"/>
            </w:tcBorders>
            <w:vAlign w:val="center"/>
          </w:tcPr>
          <w:p w14:paraId="3D6211F2" w14:textId="1CA63C0F" w:rsidR="00C155DE" w:rsidRDefault="00C155DE" w:rsidP="00C155DE">
            <w:pPr>
              <w:pStyle w:val="TableParagraph"/>
              <w:spacing w:before="131"/>
              <w:ind w:left="20" w:right="1"/>
              <w:jc w:val="center"/>
              <w:rPr>
                <w:spacing w:val="-2"/>
                <w:sz w:val="24"/>
              </w:rPr>
            </w:pPr>
            <w:r>
              <w:t>buc</w:t>
            </w:r>
          </w:p>
        </w:tc>
        <w:tc>
          <w:tcPr>
            <w:tcW w:w="1134" w:type="dxa"/>
            <w:gridSpan w:val="2"/>
            <w:tcBorders>
              <w:top w:val="single" w:sz="4" w:space="0" w:color="000000"/>
              <w:bottom w:val="single" w:sz="4" w:space="0" w:color="000000"/>
            </w:tcBorders>
            <w:vAlign w:val="center"/>
          </w:tcPr>
          <w:p w14:paraId="76574D73" w14:textId="2E135836" w:rsidR="00C155DE" w:rsidRDefault="00C155DE" w:rsidP="00A35B0D">
            <w:pPr>
              <w:jc w:val="center"/>
              <w:rPr>
                <w:spacing w:val="-2"/>
              </w:rPr>
            </w:pPr>
            <w:r>
              <w:t>1,0000</w:t>
            </w:r>
          </w:p>
        </w:tc>
      </w:tr>
      <w:tr w:rsidR="00C155DE" w14:paraId="65844C16" w14:textId="77777777" w:rsidTr="008E109C">
        <w:trPr>
          <w:trHeight w:val="550"/>
        </w:trPr>
        <w:tc>
          <w:tcPr>
            <w:tcW w:w="710" w:type="dxa"/>
            <w:tcBorders>
              <w:top w:val="single" w:sz="4" w:space="0" w:color="000000"/>
              <w:bottom w:val="single" w:sz="4" w:space="0" w:color="000000"/>
            </w:tcBorders>
          </w:tcPr>
          <w:p w14:paraId="29947228" w14:textId="20630DB7" w:rsidR="00C155DE" w:rsidRDefault="00C155DE" w:rsidP="00C155DE">
            <w:pPr>
              <w:pStyle w:val="TableParagraph"/>
              <w:spacing w:before="131"/>
              <w:ind w:right="282"/>
              <w:jc w:val="right"/>
              <w:rPr>
                <w:spacing w:val="-5"/>
                <w:sz w:val="24"/>
              </w:rPr>
            </w:pPr>
            <w:r>
              <w:rPr>
                <w:spacing w:val="-5"/>
                <w:sz w:val="24"/>
              </w:rPr>
              <w:t>56</w:t>
            </w:r>
          </w:p>
        </w:tc>
        <w:tc>
          <w:tcPr>
            <w:tcW w:w="1417" w:type="dxa"/>
            <w:tcBorders>
              <w:top w:val="single" w:sz="4" w:space="0" w:color="000000"/>
              <w:bottom w:val="single" w:sz="4" w:space="0" w:color="000000"/>
            </w:tcBorders>
            <w:vAlign w:val="center"/>
          </w:tcPr>
          <w:p w14:paraId="3EEC254C" w14:textId="28213051" w:rsidR="00C155DE" w:rsidRDefault="00C155DE" w:rsidP="006F7D9B">
            <w:pPr>
              <w:pStyle w:val="TableParagraph"/>
              <w:spacing w:line="267" w:lineRule="exact"/>
              <w:ind w:left="108"/>
              <w:jc w:val="center"/>
              <w:rPr>
                <w:spacing w:val="-2"/>
                <w:sz w:val="24"/>
              </w:rPr>
            </w:pPr>
            <w:r>
              <w:t>RpCU07B</w:t>
            </w:r>
          </w:p>
        </w:tc>
        <w:tc>
          <w:tcPr>
            <w:tcW w:w="5953" w:type="dxa"/>
            <w:tcBorders>
              <w:top w:val="single" w:sz="4" w:space="0" w:color="000000"/>
              <w:bottom w:val="single" w:sz="4" w:space="0" w:color="000000"/>
            </w:tcBorders>
            <w:vAlign w:val="center"/>
          </w:tcPr>
          <w:p w14:paraId="045FBA5E" w14:textId="372BDDEB" w:rsidR="00C155DE" w:rsidRDefault="00C155DE" w:rsidP="00A35B0D">
            <w:pPr>
              <w:ind w:left="107"/>
            </w:pPr>
            <w:r>
              <w:t>Matarea golurilor in pereti, cu mortar de ciment-var, dupa instalatii sau consolidari</w:t>
            </w:r>
          </w:p>
        </w:tc>
        <w:tc>
          <w:tcPr>
            <w:tcW w:w="709" w:type="dxa"/>
            <w:tcBorders>
              <w:top w:val="single" w:sz="4" w:space="0" w:color="000000"/>
              <w:bottom w:val="single" w:sz="4" w:space="0" w:color="000000"/>
            </w:tcBorders>
            <w:vAlign w:val="center"/>
          </w:tcPr>
          <w:p w14:paraId="677D4EE2" w14:textId="7A9C625B" w:rsidR="00C155DE" w:rsidRDefault="00C155DE" w:rsidP="00C155DE">
            <w:pPr>
              <w:pStyle w:val="TableParagraph"/>
              <w:spacing w:before="131"/>
              <w:ind w:left="20" w:right="1"/>
              <w:jc w:val="center"/>
              <w:rPr>
                <w:spacing w:val="-2"/>
                <w:sz w:val="24"/>
              </w:rPr>
            </w:pPr>
            <w:r>
              <w:t>buc</w:t>
            </w:r>
          </w:p>
        </w:tc>
        <w:tc>
          <w:tcPr>
            <w:tcW w:w="1134" w:type="dxa"/>
            <w:gridSpan w:val="2"/>
            <w:tcBorders>
              <w:top w:val="single" w:sz="4" w:space="0" w:color="000000"/>
              <w:bottom w:val="single" w:sz="4" w:space="0" w:color="000000"/>
            </w:tcBorders>
            <w:vAlign w:val="center"/>
          </w:tcPr>
          <w:p w14:paraId="4D4830C8" w14:textId="28ED5E98" w:rsidR="00C155DE" w:rsidRDefault="00C155DE" w:rsidP="00A35B0D">
            <w:pPr>
              <w:jc w:val="center"/>
              <w:rPr>
                <w:spacing w:val="-2"/>
              </w:rPr>
            </w:pPr>
            <w:r>
              <w:t>1,0000</w:t>
            </w:r>
          </w:p>
        </w:tc>
      </w:tr>
      <w:tr w:rsidR="00C155DE" w14:paraId="71B61412" w14:textId="77777777" w:rsidTr="008E109C">
        <w:trPr>
          <w:trHeight w:val="550"/>
        </w:trPr>
        <w:tc>
          <w:tcPr>
            <w:tcW w:w="710" w:type="dxa"/>
            <w:tcBorders>
              <w:top w:val="single" w:sz="4" w:space="0" w:color="000000"/>
              <w:bottom w:val="single" w:sz="4" w:space="0" w:color="000000"/>
            </w:tcBorders>
          </w:tcPr>
          <w:p w14:paraId="7858BF1F" w14:textId="2EEAFE9C" w:rsidR="00C155DE" w:rsidRDefault="00C155DE" w:rsidP="00C155DE">
            <w:pPr>
              <w:pStyle w:val="TableParagraph"/>
              <w:spacing w:before="131"/>
              <w:ind w:right="282"/>
              <w:jc w:val="right"/>
              <w:rPr>
                <w:spacing w:val="-5"/>
                <w:sz w:val="24"/>
              </w:rPr>
            </w:pPr>
            <w:r>
              <w:rPr>
                <w:spacing w:val="-5"/>
                <w:sz w:val="24"/>
              </w:rPr>
              <w:t>57</w:t>
            </w:r>
          </w:p>
        </w:tc>
        <w:tc>
          <w:tcPr>
            <w:tcW w:w="1417" w:type="dxa"/>
            <w:tcBorders>
              <w:top w:val="single" w:sz="4" w:space="0" w:color="000000"/>
              <w:bottom w:val="single" w:sz="4" w:space="0" w:color="000000"/>
            </w:tcBorders>
            <w:vAlign w:val="center"/>
          </w:tcPr>
          <w:p w14:paraId="7FA8F641" w14:textId="3DE2930E" w:rsidR="00C155DE" w:rsidRDefault="00C155DE" w:rsidP="006F7D9B">
            <w:pPr>
              <w:pStyle w:val="TableParagraph"/>
              <w:spacing w:line="267" w:lineRule="exact"/>
              <w:ind w:left="108"/>
              <w:jc w:val="center"/>
              <w:rPr>
                <w:spacing w:val="-2"/>
                <w:sz w:val="24"/>
              </w:rPr>
            </w:pPr>
            <w:r>
              <w:t>TsD01C</w:t>
            </w:r>
          </w:p>
        </w:tc>
        <w:tc>
          <w:tcPr>
            <w:tcW w:w="5953" w:type="dxa"/>
            <w:tcBorders>
              <w:top w:val="single" w:sz="4" w:space="0" w:color="000000"/>
              <w:bottom w:val="single" w:sz="4" w:space="0" w:color="000000"/>
            </w:tcBorders>
            <w:vAlign w:val="center"/>
          </w:tcPr>
          <w:p w14:paraId="0FFC0E55" w14:textId="3552C3B0" w:rsidR="00C155DE" w:rsidRDefault="00C155DE" w:rsidP="00A35B0D">
            <w:pPr>
              <w:ind w:left="107"/>
            </w:pPr>
            <w:r>
              <w:t>Imprastierea cu lopata a pamintului afinat, in straturi uniforme, de 10-30 cm grosime, printr-o aruncare de pina la 3 m din gramezi, inclusiv sfarimarea bulgarilor, pamintul provenind din teren tare</w:t>
            </w:r>
          </w:p>
        </w:tc>
        <w:tc>
          <w:tcPr>
            <w:tcW w:w="709" w:type="dxa"/>
            <w:tcBorders>
              <w:top w:val="single" w:sz="4" w:space="0" w:color="000000"/>
              <w:bottom w:val="single" w:sz="4" w:space="0" w:color="000000"/>
            </w:tcBorders>
            <w:vAlign w:val="center"/>
          </w:tcPr>
          <w:p w14:paraId="53BE89F3" w14:textId="30A659E7"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4FBF1C86" w14:textId="432A01F1" w:rsidR="00C155DE" w:rsidRDefault="00C155DE" w:rsidP="00A35B0D">
            <w:pPr>
              <w:jc w:val="center"/>
              <w:rPr>
                <w:spacing w:val="-2"/>
              </w:rPr>
            </w:pPr>
            <w:r>
              <w:t>7,0200</w:t>
            </w:r>
          </w:p>
        </w:tc>
      </w:tr>
      <w:tr w:rsidR="00C155DE" w14:paraId="43458EF3" w14:textId="77777777" w:rsidTr="008E109C">
        <w:trPr>
          <w:trHeight w:val="550"/>
        </w:trPr>
        <w:tc>
          <w:tcPr>
            <w:tcW w:w="710" w:type="dxa"/>
            <w:tcBorders>
              <w:top w:val="single" w:sz="4" w:space="0" w:color="000000"/>
              <w:bottom w:val="single" w:sz="4" w:space="0" w:color="000000"/>
            </w:tcBorders>
          </w:tcPr>
          <w:p w14:paraId="585C43D3" w14:textId="29B9E3A2" w:rsidR="00C155DE" w:rsidRDefault="00C155DE" w:rsidP="00C155DE">
            <w:pPr>
              <w:pStyle w:val="TableParagraph"/>
              <w:spacing w:before="131"/>
              <w:ind w:right="282"/>
              <w:jc w:val="right"/>
              <w:rPr>
                <w:spacing w:val="-5"/>
                <w:sz w:val="24"/>
              </w:rPr>
            </w:pPr>
            <w:r>
              <w:rPr>
                <w:spacing w:val="-5"/>
                <w:sz w:val="24"/>
              </w:rPr>
              <w:lastRenderedPageBreak/>
              <w:t>58</w:t>
            </w:r>
          </w:p>
        </w:tc>
        <w:tc>
          <w:tcPr>
            <w:tcW w:w="1417" w:type="dxa"/>
            <w:tcBorders>
              <w:top w:val="single" w:sz="4" w:space="0" w:color="000000"/>
              <w:bottom w:val="single" w:sz="4" w:space="0" w:color="000000"/>
            </w:tcBorders>
            <w:vAlign w:val="center"/>
          </w:tcPr>
          <w:p w14:paraId="66A2CAB2" w14:textId="6DD67D81" w:rsidR="00C155DE" w:rsidRDefault="00C155DE" w:rsidP="006F7D9B">
            <w:pPr>
              <w:pStyle w:val="TableParagraph"/>
              <w:spacing w:line="267" w:lineRule="exact"/>
              <w:ind w:left="108"/>
              <w:jc w:val="center"/>
              <w:rPr>
                <w:spacing w:val="-2"/>
                <w:sz w:val="24"/>
              </w:rPr>
            </w:pPr>
            <w:r>
              <w:t>TsD04A</w:t>
            </w:r>
          </w:p>
        </w:tc>
        <w:tc>
          <w:tcPr>
            <w:tcW w:w="5953" w:type="dxa"/>
            <w:tcBorders>
              <w:top w:val="single" w:sz="4" w:space="0" w:color="000000"/>
              <w:bottom w:val="single" w:sz="4" w:space="0" w:color="000000"/>
            </w:tcBorders>
            <w:vAlign w:val="center"/>
          </w:tcPr>
          <w:p w14:paraId="0E46EEBA" w14:textId="3D994D92" w:rsidR="00C155DE" w:rsidRDefault="00C155DE" w:rsidP="00A35B0D">
            <w:pPr>
              <w:ind w:left="107"/>
            </w:pPr>
            <w:r>
              <w:t>Compactarea cu maiul de mina a umpluturilor executate in sapaturi orizontale sau inclinate la 1/4, inclusiv udarea fiecarui strat de pamint in parte, avind 10 cm grosime pamint necoeziv</w:t>
            </w:r>
          </w:p>
        </w:tc>
        <w:tc>
          <w:tcPr>
            <w:tcW w:w="709" w:type="dxa"/>
            <w:tcBorders>
              <w:top w:val="single" w:sz="4" w:space="0" w:color="000000"/>
              <w:bottom w:val="single" w:sz="4" w:space="0" w:color="000000"/>
            </w:tcBorders>
            <w:vAlign w:val="center"/>
          </w:tcPr>
          <w:p w14:paraId="524103CD" w14:textId="19858D4F"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233BAC16" w14:textId="3D41BDC5" w:rsidR="00C155DE" w:rsidRDefault="00C155DE" w:rsidP="00A35B0D">
            <w:pPr>
              <w:jc w:val="center"/>
              <w:rPr>
                <w:spacing w:val="-2"/>
              </w:rPr>
            </w:pPr>
            <w:r>
              <w:t>7,0200</w:t>
            </w:r>
          </w:p>
        </w:tc>
      </w:tr>
      <w:tr w:rsidR="00C155DE" w14:paraId="3A0DF612" w14:textId="77777777" w:rsidTr="008E109C">
        <w:trPr>
          <w:trHeight w:val="550"/>
        </w:trPr>
        <w:tc>
          <w:tcPr>
            <w:tcW w:w="710" w:type="dxa"/>
            <w:tcBorders>
              <w:top w:val="single" w:sz="4" w:space="0" w:color="000000"/>
              <w:bottom w:val="single" w:sz="4" w:space="0" w:color="000000"/>
            </w:tcBorders>
          </w:tcPr>
          <w:p w14:paraId="19DFF435" w14:textId="521FEA53" w:rsidR="00C155DE" w:rsidRDefault="00C155DE" w:rsidP="00C155DE">
            <w:pPr>
              <w:pStyle w:val="TableParagraph"/>
              <w:spacing w:before="131"/>
              <w:ind w:right="282"/>
              <w:jc w:val="right"/>
              <w:rPr>
                <w:spacing w:val="-5"/>
                <w:sz w:val="24"/>
              </w:rPr>
            </w:pPr>
            <w:r>
              <w:rPr>
                <w:spacing w:val="-5"/>
                <w:sz w:val="24"/>
              </w:rPr>
              <w:t>59</w:t>
            </w:r>
          </w:p>
        </w:tc>
        <w:tc>
          <w:tcPr>
            <w:tcW w:w="1417" w:type="dxa"/>
            <w:tcBorders>
              <w:top w:val="single" w:sz="4" w:space="0" w:color="000000"/>
              <w:bottom w:val="single" w:sz="4" w:space="0" w:color="000000"/>
            </w:tcBorders>
            <w:vAlign w:val="center"/>
          </w:tcPr>
          <w:p w14:paraId="3FA866ED" w14:textId="709062EF" w:rsidR="00C155DE" w:rsidRDefault="00C155DE" w:rsidP="006F7D9B">
            <w:pPr>
              <w:pStyle w:val="TableParagraph"/>
              <w:spacing w:line="267" w:lineRule="exact"/>
              <w:ind w:left="108"/>
              <w:jc w:val="center"/>
              <w:rPr>
                <w:spacing w:val="-2"/>
                <w:sz w:val="24"/>
              </w:rPr>
            </w:pPr>
            <w:r>
              <w:t>TsC54C</w:t>
            </w:r>
          </w:p>
        </w:tc>
        <w:tc>
          <w:tcPr>
            <w:tcW w:w="5953" w:type="dxa"/>
            <w:tcBorders>
              <w:top w:val="single" w:sz="4" w:space="0" w:color="000000"/>
              <w:bottom w:val="single" w:sz="4" w:space="0" w:color="000000"/>
            </w:tcBorders>
            <w:vAlign w:val="center"/>
          </w:tcPr>
          <w:p w14:paraId="3A816B7D" w14:textId="1E19FF57" w:rsidR="00C155DE" w:rsidRDefault="00C155DE" w:rsidP="00A35B0D">
            <w:pPr>
              <w:ind w:left="107"/>
            </w:pPr>
            <w:r>
              <w:t>Strat de fundatie din pietris (p/tru pavaj)</w:t>
            </w:r>
          </w:p>
        </w:tc>
        <w:tc>
          <w:tcPr>
            <w:tcW w:w="709" w:type="dxa"/>
            <w:tcBorders>
              <w:top w:val="single" w:sz="4" w:space="0" w:color="000000"/>
              <w:bottom w:val="single" w:sz="4" w:space="0" w:color="000000"/>
            </w:tcBorders>
            <w:vAlign w:val="center"/>
          </w:tcPr>
          <w:p w14:paraId="120568A3" w14:textId="52A09C0D" w:rsidR="00C155DE" w:rsidRDefault="00C155DE" w:rsidP="00C155DE">
            <w:pPr>
              <w:pStyle w:val="TableParagraph"/>
              <w:spacing w:before="131"/>
              <w:ind w:left="20" w:right="1"/>
              <w:jc w:val="center"/>
              <w:rPr>
                <w:spacing w:val="-2"/>
                <w:sz w:val="24"/>
              </w:rPr>
            </w:pPr>
            <w:r>
              <w:t>m3</w:t>
            </w:r>
          </w:p>
        </w:tc>
        <w:tc>
          <w:tcPr>
            <w:tcW w:w="1134" w:type="dxa"/>
            <w:gridSpan w:val="2"/>
            <w:tcBorders>
              <w:top w:val="single" w:sz="4" w:space="0" w:color="000000"/>
              <w:bottom w:val="single" w:sz="4" w:space="0" w:color="000000"/>
            </w:tcBorders>
            <w:vAlign w:val="center"/>
          </w:tcPr>
          <w:p w14:paraId="748C00F7" w14:textId="66657F19" w:rsidR="00C155DE" w:rsidRDefault="00C155DE" w:rsidP="00A35B0D">
            <w:pPr>
              <w:jc w:val="center"/>
              <w:rPr>
                <w:spacing w:val="-2"/>
              </w:rPr>
            </w:pPr>
            <w:r>
              <w:t>1,4000</w:t>
            </w:r>
          </w:p>
        </w:tc>
      </w:tr>
      <w:tr w:rsidR="00C155DE" w14:paraId="6515B17E" w14:textId="77777777" w:rsidTr="008E109C">
        <w:trPr>
          <w:trHeight w:val="550"/>
        </w:trPr>
        <w:tc>
          <w:tcPr>
            <w:tcW w:w="710" w:type="dxa"/>
            <w:tcBorders>
              <w:top w:val="single" w:sz="4" w:space="0" w:color="000000"/>
              <w:bottom w:val="single" w:sz="4" w:space="0" w:color="000000"/>
            </w:tcBorders>
          </w:tcPr>
          <w:p w14:paraId="51F43CEB" w14:textId="54D56346" w:rsidR="00C155DE" w:rsidRDefault="00C155DE" w:rsidP="00C155DE">
            <w:pPr>
              <w:pStyle w:val="TableParagraph"/>
              <w:spacing w:before="131"/>
              <w:ind w:right="282"/>
              <w:jc w:val="right"/>
              <w:rPr>
                <w:spacing w:val="-5"/>
                <w:sz w:val="24"/>
              </w:rPr>
            </w:pPr>
            <w:r>
              <w:rPr>
                <w:spacing w:val="-5"/>
                <w:sz w:val="24"/>
              </w:rPr>
              <w:t>60</w:t>
            </w:r>
          </w:p>
        </w:tc>
        <w:tc>
          <w:tcPr>
            <w:tcW w:w="1417" w:type="dxa"/>
            <w:tcBorders>
              <w:top w:val="single" w:sz="4" w:space="0" w:color="000000"/>
              <w:bottom w:val="single" w:sz="4" w:space="0" w:color="000000"/>
            </w:tcBorders>
            <w:vAlign w:val="center"/>
          </w:tcPr>
          <w:p w14:paraId="21D1D2CC" w14:textId="79337C6E" w:rsidR="00C155DE" w:rsidRDefault="00C155DE" w:rsidP="006F7D9B">
            <w:pPr>
              <w:pStyle w:val="TableParagraph"/>
              <w:spacing w:line="267" w:lineRule="exact"/>
              <w:ind w:left="108"/>
              <w:jc w:val="center"/>
              <w:rPr>
                <w:spacing w:val="-2"/>
                <w:sz w:val="24"/>
              </w:rPr>
            </w:pPr>
            <w:r>
              <w:t>DE17B</w:t>
            </w:r>
          </w:p>
        </w:tc>
        <w:tc>
          <w:tcPr>
            <w:tcW w:w="5953" w:type="dxa"/>
            <w:tcBorders>
              <w:top w:val="single" w:sz="4" w:space="0" w:color="000000"/>
              <w:bottom w:val="single" w:sz="4" w:space="0" w:color="000000"/>
            </w:tcBorders>
            <w:vAlign w:val="center"/>
          </w:tcPr>
          <w:p w14:paraId="0990A445" w14:textId="5EC9E1C2" w:rsidR="00C155DE" w:rsidRDefault="00C155DE" w:rsidP="00A35B0D">
            <w:pPr>
              <w:ind w:left="107"/>
            </w:pPr>
            <w:r>
              <w:t>Pavaje executate din placi de trotuare din beton prefabricat asezate pe un strat din amestec uscat de ciment si nisip, in proportie 1:3, rostuit cu amestec uscat de ciment si nisip, grosime strat de 10 cm (ATENTIE se va monta pavajul anterior demontat)</w:t>
            </w:r>
          </w:p>
        </w:tc>
        <w:tc>
          <w:tcPr>
            <w:tcW w:w="709" w:type="dxa"/>
            <w:tcBorders>
              <w:top w:val="single" w:sz="4" w:space="0" w:color="000000"/>
              <w:bottom w:val="single" w:sz="4" w:space="0" w:color="000000"/>
            </w:tcBorders>
            <w:vAlign w:val="center"/>
          </w:tcPr>
          <w:p w14:paraId="0CFA9B79" w14:textId="037498AB" w:rsidR="00C155DE" w:rsidRDefault="00C155DE" w:rsidP="00C155DE">
            <w:pPr>
              <w:pStyle w:val="TableParagraph"/>
              <w:spacing w:before="131"/>
              <w:ind w:left="20" w:right="1"/>
              <w:jc w:val="center"/>
              <w:rPr>
                <w:spacing w:val="-2"/>
                <w:sz w:val="24"/>
              </w:rPr>
            </w:pPr>
            <w:r>
              <w:t>m2</w:t>
            </w:r>
          </w:p>
        </w:tc>
        <w:tc>
          <w:tcPr>
            <w:tcW w:w="1134" w:type="dxa"/>
            <w:gridSpan w:val="2"/>
            <w:tcBorders>
              <w:top w:val="single" w:sz="4" w:space="0" w:color="000000"/>
              <w:bottom w:val="single" w:sz="4" w:space="0" w:color="000000"/>
            </w:tcBorders>
            <w:vAlign w:val="center"/>
          </w:tcPr>
          <w:p w14:paraId="052B3179" w14:textId="01E6BD1A" w:rsidR="00C155DE" w:rsidRDefault="00C155DE" w:rsidP="00A35B0D">
            <w:pPr>
              <w:jc w:val="center"/>
              <w:rPr>
                <w:spacing w:val="-2"/>
              </w:rPr>
            </w:pPr>
            <w:r>
              <w:t>14,0000</w:t>
            </w:r>
          </w:p>
        </w:tc>
      </w:tr>
    </w:tbl>
    <w:p w14:paraId="1B3344A6" w14:textId="77777777" w:rsidR="0026407C" w:rsidRDefault="0026407C" w:rsidP="00E9482A">
      <w:pPr>
        <w:ind w:left="123"/>
        <w:rPr>
          <w:lang w:val="ro-MD"/>
        </w:rPr>
      </w:pPr>
    </w:p>
    <w:p w14:paraId="7A5ADE7E" w14:textId="6D5047A5" w:rsidR="00BE24A5" w:rsidRDefault="00971756" w:rsidP="001D20FE">
      <w:pPr>
        <w:tabs>
          <w:tab w:val="left" w:pos="799"/>
        </w:tabs>
        <w:jc w:val="center"/>
        <w:rPr>
          <w:rFonts w:eastAsiaTheme="minorHAnsi"/>
          <w:b/>
          <w:bCs/>
          <w:i/>
          <w:iCs/>
          <w:noProof w:val="0"/>
          <w:color w:val="000000"/>
          <w:lang w:val="en-US"/>
        </w:rPr>
      </w:pPr>
      <w:r>
        <w:rPr>
          <w:rFonts w:eastAsiaTheme="majorEastAsia"/>
          <w:b/>
          <w:sz w:val="32"/>
          <w:szCs w:val="32"/>
          <w:lang w:val="ro-MD"/>
        </w:rPr>
        <w:t xml:space="preserve">LOT nt. 2 </w:t>
      </w:r>
      <w:proofErr w:type="spellStart"/>
      <w:r w:rsidRPr="0044282C">
        <w:rPr>
          <w:rFonts w:eastAsiaTheme="minorHAnsi"/>
          <w:b/>
          <w:bCs/>
          <w:i/>
          <w:iCs/>
          <w:noProof w:val="0"/>
          <w:color w:val="000000"/>
          <w:lang w:val="en-US"/>
        </w:rPr>
        <w:t>Lucrări</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reparație</w:t>
      </w:r>
      <w:proofErr w:type="spellEnd"/>
      <w:r w:rsidRPr="0044282C">
        <w:rPr>
          <w:rFonts w:eastAsiaTheme="minorHAnsi"/>
          <w:b/>
          <w:bCs/>
          <w:i/>
          <w:iCs/>
          <w:noProof w:val="0"/>
          <w:color w:val="000000"/>
          <w:lang w:val="en-US"/>
        </w:rPr>
        <w:t xml:space="preserve"> a </w:t>
      </w:r>
      <w:proofErr w:type="spellStart"/>
      <w:r w:rsidRPr="0044282C">
        <w:rPr>
          <w:rFonts w:eastAsiaTheme="minorHAnsi"/>
          <w:b/>
          <w:bCs/>
          <w:i/>
          <w:iCs/>
          <w:noProof w:val="0"/>
          <w:color w:val="000000"/>
          <w:lang w:val="en-US"/>
        </w:rPr>
        <w:t>garajului-depozit</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amplasat</w:t>
      </w:r>
      <w:proofErr w:type="spellEnd"/>
      <w:r w:rsidRPr="0044282C">
        <w:rPr>
          <w:rFonts w:eastAsiaTheme="minorHAnsi"/>
          <w:b/>
          <w:bCs/>
          <w:i/>
          <w:iCs/>
          <w:noProof w:val="0"/>
          <w:color w:val="000000"/>
          <w:lang w:val="en-US"/>
        </w:rPr>
        <w:t xml:space="preserve"> la </w:t>
      </w:r>
      <w:proofErr w:type="spellStart"/>
      <w:r w:rsidRPr="0044282C">
        <w:rPr>
          <w:rFonts w:eastAsiaTheme="minorHAnsi"/>
          <w:b/>
          <w:bCs/>
          <w:i/>
          <w:iCs/>
          <w:noProof w:val="0"/>
          <w:color w:val="000000"/>
          <w:lang w:val="en-US"/>
        </w:rPr>
        <w:t>sediul</w:t>
      </w:r>
      <w:proofErr w:type="spellEnd"/>
      <w:r w:rsidRPr="0044282C">
        <w:rPr>
          <w:rFonts w:eastAsiaTheme="minorHAnsi"/>
          <w:b/>
          <w:bCs/>
          <w:i/>
          <w:iCs/>
          <w:noProof w:val="0"/>
          <w:color w:val="000000"/>
          <w:lang w:val="en-US"/>
        </w:rPr>
        <w:t xml:space="preserve"> STI, din str. Alexei </w:t>
      </w:r>
      <w:proofErr w:type="spellStart"/>
      <w:r w:rsidRPr="0044282C">
        <w:rPr>
          <w:rFonts w:eastAsiaTheme="minorHAnsi"/>
          <w:b/>
          <w:bCs/>
          <w:i/>
          <w:iCs/>
          <w:noProof w:val="0"/>
          <w:color w:val="000000"/>
          <w:lang w:val="en-US"/>
        </w:rPr>
        <w:t>Șciusev</w:t>
      </w:r>
      <w:proofErr w:type="spellEnd"/>
      <w:r w:rsidRPr="0044282C">
        <w:rPr>
          <w:rFonts w:eastAsiaTheme="minorHAnsi"/>
          <w:b/>
          <w:bCs/>
          <w:i/>
          <w:iCs/>
          <w:noProof w:val="0"/>
          <w:color w:val="000000"/>
          <w:lang w:val="en-US"/>
        </w:rPr>
        <w:t xml:space="preserve">, nr. 12, </w:t>
      </w:r>
      <w:proofErr w:type="spellStart"/>
      <w:r w:rsidRPr="0044282C">
        <w:rPr>
          <w:rFonts w:eastAsiaTheme="minorHAnsi"/>
          <w:b/>
          <w:bCs/>
          <w:i/>
          <w:iCs/>
          <w:noProof w:val="0"/>
          <w:color w:val="000000"/>
          <w:lang w:val="en-US"/>
        </w:rPr>
        <w:t>mun</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Chișinău</w:t>
      </w:r>
      <w:proofErr w:type="spellEnd"/>
    </w:p>
    <w:tbl>
      <w:tblPr>
        <w:tblStyle w:val="TableNormal"/>
        <w:tblW w:w="992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417"/>
        <w:gridCol w:w="5953"/>
        <w:gridCol w:w="718"/>
        <w:gridCol w:w="1125"/>
      </w:tblGrid>
      <w:tr w:rsidR="007964B6" w:rsidRPr="00D504F3" w14:paraId="48D85A21" w14:textId="77777777" w:rsidTr="000947B7">
        <w:trPr>
          <w:trHeight w:val="527"/>
        </w:trPr>
        <w:tc>
          <w:tcPr>
            <w:tcW w:w="710" w:type="dxa"/>
            <w:tcBorders>
              <w:bottom w:val="double" w:sz="6" w:space="0" w:color="000000"/>
            </w:tcBorders>
            <w:shd w:val="clear" w:color="auto" w:fill="F1F1F1"/>
          </w:tcPr>
          <w:p w14:paraId="3BB419BE" w14:textId="77777777" w:rsidR="007964B6" w:rsidRPr="00D504F3" w:rsidRDefault="007964B6" w:rsidP="000947B7">
            <w:pPr>
              <w:pStyle w:val="TableParagraph"/>
              <w:ind w:left="296" w:right="109" w:firstLine="12"/>
              <w:rPr>
                <w:b/>
                <w:bCs/>
                <w:sz w:val="18"/>
                <w:szCs w:val="18"/>
              </w:rPr>
            </w:pPr>
            <w:r w:rsidRPr="00D504F3">
              <w:rPr>
                <w:b/>
                <w:bCs/>
                <w:spacing w:val="-10"/>
                <w:sz w:val="18"/>
                <w:szCs w:val="18"/>
              </w:rPr>
              <w:t xml:space="preserve">№ </w:t>
            </w:r>
            <w:r w:rsidRPr="00D504F3">
              <w:rPr>
                <w:b/>
                <w:bCs/>
                <w:spacing w:val="-4"/>
                <w:sz w:val="18"/>
                <w:szCs w:val="18"/>
              </w:rPr>
              <w:t>crt.</w:t>
            </w:r>
          </w:p>
        </w:tc>
        <w:tc>
          <w:tcPr>
            <w:tcW w:w="1417" w:type="dxa"/>
            <w:tcBorders>
              <w:bottom w:val="double" w:sz="6" w:space="0" w:color="000000"/>
            </w:tcBorders>
            <w:shd w:val="clear" w:color="auto" w:fill="F1F1F1"/>
          </w:tcPr>
          <w:p w14:paraId="074C6193" w14:textId="77777777" w:rsidR="007964B6" w:rsidRPr="00D504F3" w:rsidRDefault="007964B6" w:rsidP="000947B7">
            <w:pPr>
              <w:pStyle w:val="TableParagraph"/>
              <w:ind w:left="320" w:hanging="204"/>
              <w:rPr>
                <w:b/>
                <w:bCs/>
                <w:sz w:val="18"/>
                <w:szCs w:val="18"/>
              </w:rPr>
            </w:pPr>
            <w:r w:rsidRPr="00D504F3">
              <w:rPr>
                <w:b/>
                <w:bCs/>
                <w:sz w:val="18"/>
                <w:szCs w:val="18"/>
              </w:rPr>
              <w:t>Simbol</w:t>
            </w:r>
            <w:r w:rsidRPr="00D504F3">
              <w:rPr>
                <w:b/>
                <w:bCs/>
                <w:spacing w:val="-14"/>
                <w:sz w:val="18"/>
                <w:szCs w:val="18"/>
              </w:rPr>
              <w:t xml:space="preserve"> </w:t>
            </w:r>
            <w:r w:rsidRPr="00D504F3">
              <w:rPr>
                <w:b/>
                <w:bCs/>
                <w:sz w:val="18"/>
                <w:szCs w:val="18"/>
              </w:rPr>
              <w:t>norme</w:t>
            </w:r>
            <w:r w:rsidRPr="00D504F3">
              <w:rPr>
                <w:b/>
                <w:bCs/>
                <w:spacing w:val="-14"/>
                <w:sz w:val="18"/>
                <w:szCs w:val="18"/>
              </w:rPr>
              <w:t xml:space="preserve"> </w:t>
            </w:r>
            <w:r w:rsidRPr="00D504F3">
              <w:rPr>
                <w:b/>
                <w:bCs/>
                <w:sz w:val="18"/>
                <w:szCs w:val="18"/>
              </w:rPr>
              <w:t>si cod</w:t>
            </w:r>
            <w:r w:rsidRPr="00D504F3">
              <w:rPr>
                <w:b/>
                <w:bCs/>
                <w:spacing w:val="40"/>
                <w:sz w:val="18"/>
                <w:szCs w:val="18"/>
              </w:rPr>
              <w:t xml:space="preserve"> </w:t>
            </w:r>
            <w:r w:rsidRPr="00D504F3">
              <w:rPr>
                <w:b/>
                <w:bCs/>
                <w:sz w:val="18"/>
                <w:szCs w:val="18"/>
              </w:rPr>
              <w:t>resurse</w:t>
            </w:r>
          </w:p>
        </w:tc>
        <w:tc>
          <w:tcPr>
            <w:tcW w:w="5953" w:type="dxa"/>
            <w:tcBorders>
              <w:bottom w:val="double" w:sz="6" w:space="0" w:color="000000"/>
            </w:tcBorders>
            <w:shd w:val="clear" w:color="auto" w:fill="F1F1F1"/>
          </w:tcPr>
          <w:p w14:paraId="1847E5D3" w14:textId="77777777" w:rsidR="007964B6" w:rsidRPr="00D504F3" w:rsidRDefault="007964B6" w:rsidP="000947B7">
            <w:pPr>
              <w:pStyle w:val="TableParagraph"/>
              <w:spacing w:before="249"/>
              <w:ind w:left="1604"/>
              <w:rPr>
                <w:b/>
                <w:bCs/>
                <w:sz w:val="18"/>
                <w:szCs w:val="18"/>
              </w:rPr>
            </w:pPr>
            <w:r w:rsidRPr="00D504F3">
              <w:rPr>
                <w:b/>
                <w:bCs/>
                <w:sz w:val="18"/>
                <w:szCs w:val="18"/>
              </w:rPr>
              <w:t>Denumire</w:t>
            </w:r>
            <w:r w:rsidRPr="00D504F3">
              <w:rPr>
                <w:b/>
                <w:bCs/>
                <w:spacing w:val="-7"/>
                <w:sz w:val="18"/>
                <w:szCs w:val="18"/>
              </w:rPr>
              <w:t xml:space="preserve"> </w:t>
            </w:r>
            <w:r w:rsidRPr="00D504F3">
              <w:rPr>
                <w:b/>
                <w:bCs/>
                <w:spacing w:val="-2"/>
                <w:sz w:val="18"/>
                <w:szCs w:val="18"/>
              </w:rPr>
              <w:t>lucrărilor</w:t>
            </w:r>
          </w:p>
        </w:tc>
        <w:tc>
          <w:tcPr>
            <w:tcW w:w="718" w:type="dxa"/>
            <w:tcBorders>
              <w:bottom w:val="double" w:sz="6" w:space="0" w:color="000000"/>
            </w:tcBorders>
            <w:shd w:val="clear" w:color="auto" w:fill="F1F1F1"/>
          </w:tcPr>
          <w:p w14:paraId="19488395" w14:textId="77777777" w:rsidR="007964B6" w:rsidRPr="00D504F3" w:rsidRDefault="007964B6" w:rsidP="000947B7">
            <w:pPr>
              <w:pStyle w:val="TableParagraph"/>
              <w:tabs>
                <w:tab w:val="left" w:pos="9"/>
              </w:tabs>
              <w:ind w:left="9"/>
              <w:jc w:val="center"/>
              <w:rPr>
                <w:b/>
                <w:bCs/>
                <w:sz w:val="18"/>
                <w:szCs w:val="18"/>
              </w:rPr>
            </w:pPr>
            <w:r w:rsidRPr="00D504F3">
              <w:rPr>
                <w:b/>
                <w:bCs/>
                <w:sz w:val="18"/>
                <w:szCs w:val="18"/>
              </w:rPr>
              <w:t>Unitatea</w:t>
            </w:r>
            <w:r w:rsidRPr="00D504F3">
              <w:rPr>
                <w:b/>
                <w:bCs/>
                <w:spacing w:val="-14"/>
                <w:sz w:val="18"/>
                <w:szCs w:val="18"/>
              </w:rPr>
              <w:t xml:space="preserve"> </w:t>
            </w:r>
            <w:r w:rsidRPr="00D504F3">
              <w:rPr>
                <w:b/>
                <w:bCs/>
                <w:sz w:val="18"/>
                <w:szCs w:val="18"/>
              </w:rPr>
              <w:t xml:space="preserve">de </w:t>
            </w:r>
            <w:r w:rsidRPr="00D504F3">
              <w:rPr>
                <w:b/>
                <w:bCs/>
                <w:spacing w:val="-2"/>
                <w:sz w:val="18"/>
                <w:szCs w:val="18"/>
              </w:rPr>
              <w:t>măsură</w:t>
            </w:r>
          </w:p>
        </w:tc>
        <w:tc>
          <w:tcPr>
            <w:tcW w:w="1125" w:type="dxa"/>
            <w:tcBorders>
              <w:bottom w:val="double" w:sz="6" w:space="0" w:color="000000"/>
              <w:right w:val="single" w:sz="4" w:space="0" w:color="000000"/>
            </w:tcBorders>
            <w:shd w:val="clear" w:color="auto" w:fill="F1F1F1"/>
          </w:tcPr>
          <w:p w14:paraId="0DEC99E3" w14:textId="77777777" w:rsidR="007964B6" w:rsidRPr="00D504F3" w:rsidRDefault="007964B6" w:rsidP="000947B7">
            <w:pPr>
              <w:pStyle w:val="TableParagraph"/>
              <w:spacing w:line="250" w:lineRule="exact"/>
              <w:ind w:left="16" w:right="3"/>
              <w:jc w:val="center"/>
              <w:rPr>
                <w:b/>
                <w:bCs/>
                <w:sz w:val="18"/>
                <w:szCs w:val="18"/>
              </w:rPr>
            </w:pPr>
            <w:r w:rsidRPr="00D504F3">
              <w:rPr>
                <w:b/>
                <w:bCs/>
                <w:spacing w:val="-2"/>
                <w:sz w:val="18"/>
                <w:szCs w:val="18"/>
              </w:rPr>
              <w:t>Volum</w:t>
            </w:r>
          </w:p>
        </w:tc>
      </w:tr>
      <w:tr w:rsidR="007964B6" w14:paraId="2AEF76F7" w14:textId="77777777" w:rsidTr="000947B7">
        <w:trPr>
          <w:trHeight w:val="253"/>
        </w:trPr>
        <w:tc>
          <w:tcPr>
            <w:tcW w:w="710" w:type="dxa"/>
            <w:tcBorders>
              <w:top w:val="double" w:sz="6" w:space="0" w:color="000000"/>
              <w:bottom w:val="double" w:sz="6" w:space="0" w:color="000000"/>
            </w:tcBorders>
            <w:shd w:val="clear" w:color="auto" w:fill="F1F1F1"/>
          </w:tcPr>
          <w:p w14:paraId="2F067476" w14:textId="77777777" w:rsidR="007964B6" w:rsidRDefault="007964B6" w:rsidP="000947B7">
            <w:pPr>
              <w:pStyle w:val="TableParagraph"/>
              <w:spacing w:line="233" w:lineRule="exact"/>
              <w:ind w:right="228"/>
              <w:jc w:val="right"/>
            </w:pPr>
            <w:r>
              <w:rPr>
                <w:spacing w:val="-10"/>
              </w:rPr>
              <w:t>1</w:t>
            </w:r>
          </w:p>
        </w:tc>
        <w:tc>
          <w:tcPr>
            <w:tcW w:w="1417" w:type="dxa"/>
            <w:tcBorders>
              <w:top w:val="double" w:sz="6" w:space="0" w:color="000000"/>
              <w:bottom w:val="double" w:sz="6" w:space="0" w:color="000000"/>
            </w:tcBorders>
            <w:shd w:val="clear" w:color="auto" w:fill="F1F1F1"/>
          </w:tcPr>
          <w:p w14:paraId="25AEAFDB" w14:textId="77777777" w:rsidR="007964B6" w:rsidRDefault="007964B6" w:rsidP="000947B7">
            <w:pPr>
              <w:pStyle w:val="TableParagraph"/>
              <w:spacing w:line="233" w:lineRule="exact"/>
              <w:ind w:left="2"/>
              <w:jc w:val="center"/>
            </w:pPr>
            <w:r>
              <w:rPr>
                <w:spacing w:val="-10"/>
              </w:rPr>
              <w:t>2</w:t>
            </w:r>
          </w:p>
        </w:tc>
        <w:tc>
          <w:tcPr>
            <w:tcW w:w="5953" w:type="dxa"/>
            <w:tcBorders>
              <w:top w:val="double" w:sz="6" w:space="0" w:color="000000"/>
              <w:bottom w:val="double" w:sz="6" w:space="0" w:color="000000"/>
            </w:tcBorders>
            <w:shd w:val="clear" w:color="auto" w:fill="F1F1F1"/>
          </w:tcPr>
          <w:p w14:paraId="399D27FF" w14:textId="77777777" w:rsidR="007964B6" w:rsidRDefault="007964B6" w:rsidP="000947B7">
            <w:pPr>
              <w:pStyle w:val="TableParagraph"/>
              <w:spacing w:line="233" w:lineRule="exact"/>
              <w:ind w:left="13"/>
              <w:jc w:val="center"/>
            </w:pPr>
            <w:r>
              <w:rPr>
                <w:spacing w:val="-10"/>
              </w:rPr>
              <w:t>3</w:t>
            </w:r>
          </w:p>
        </w:tc>
        <w:tc>
          <w:tcPr>
            <w:tcW w:w="718" w:type="dxa"/>
            <w:tcBorders>
              <w:top w:val="double" w:sz="6" w:space="0" w:color="000000"/>
              <w:bottom w:val="double" w:sz="6" w:space="0" w:color="000000"/>
            </w:tcBorders>
            <w:shd w:val="clear" w:color="auto" w:fill="F1F1F1"/>
          </w:tcPr>
          <w:p w14:paraId="5D142765" w14:textId="77777777" w:rsidR="007964B6" w:rsidRDefault="007964B6" w:rsidP="000947B7">
            <w:pPr>
              <w:pStyle w:val="TableParagraph"/>
              <w:spacing w:line="233" w:lineRule="exact"/>
              <w:ind w:left="20"/>
              <w:jc w:val="center"/>
            </w:pPr>
            <w:r>
              <w:rPr>
                <w:spacing w:val="-10"/>
              </w:rPr>
              <w:t>4</w:t>
            </w:r>
          </w:p>
        </w:tc>
        <w:tc>
          <w:tcPr>
            <w:tcW w:w="1125" w:type="dxa"/>
            <w:tcBorders>
              <w:top w:val="double" w:sz="6" w:space="0" w:color="000000"/>
              <w:bottom w:val="double" w:sz="6" w:space="0" w:color="000000"/>
              <w:right w:val="single" w:sz="4" w:space="0" w:color="000000"/>
            </w:tcBorders>
            <w:shd w:val="clear" w:color="auto" w:fill="F1F1F1"/>
          </w:tcPr>
          <w:p w14:paraId="69382BA6" w14:textId="77777777" w:rsidR="007964B6" w:rsidRDefault="007964B6" w:rsidP="000947B7">
            <w:pPr>
              <w:pStyle w:val="TableParagraph"/>
              <w:spacing w:line="233" w:lineRule="exact"/>
              <w:ind w:left="16"/>
              <w:jc w:val="center"/>
            </w:pPr>
            <w:r>
              <w:rPr>
                <w:spacing w:val="-10"/>
              </w:rPr>
              <w:t>5</w:t>
            </w:r>
          </w:p>
        </w:tc>
      </w:tr>
      <w:tr w:rsidR="007964B6" w14:paraId="76470C66" w14:textId="77777777" w:rsidTr="000947B7">
        <w:trPr>
          <w:trHeight w:val="21"/>
        </w:trPr>
        <w:tc>
          <w:tcPr>
            <w:tcW w:w="710" w:type="dxa"/>
            <w:tcBorders>
              <w:top w:val="double" w:sz="6" w:space="0" w:color="000000"/>
              <w:bottom w:val="single" w:sz="4" w:space="0" w:color="000000"/>
            </w:tcBorders>
          </w:tcPr>
          <w:p w14:paraId="3FB3BEA4" w14:textId="77777777" w:rsidR="007964B6" w:rsidRDefault="007964B6" w:rsidP="000947B7">
            <w:pPr>
              <w:pStyle w:val="TableParagraph"/>
            </w:pPr>
          </w:p>
        </w:tc>
        <w:tc>
          <w:tcPr>
            <w:tcW w:w="1417" w:type="dxa"/>
            <w:tcBorders>
              <w:top w:val="double" w:sz="6" w:space="0" w:color="000000"/>
              <w:bottom w:val="single" w:sz="4" w:space="0" w:color="000000"/>
            </w:tcBorders>
          </w:tcPr>
          <w:p w14:paraId="6DA57C68" w14:textId="77777777" w:rsidR="007964B6" w:rsidRDefault="007964B6" w:rsidP="000947B7">
            <w:pPr>
              <w:pStyle w:val="TableParagraph"/>
            </w:pPr>
          </w:p>
        </w:tc>
        <w:tc>
          <w:tcPr>
            <w:tcW w:w="5953" w:type="dxa"/>
            <w:tcBorders>
              <w:top w:val="double" w:sz="6" w:space="0" w:color="000000"/>
            </w:tcBorders>
          </w:tcPr>
          <w:p w14:paraId="77C8CDE9" w14:textId="792A7F75" w:rsidR="007964B6" w:rsidRPr="00FD40E6" w:rsidRDefault="007964B6" w:rsidP="007964B6">
            <w:pPr>
              <w:rPr>
                <w:b/>
                <w:bCs/>
              </w:rPr>
            </w:pPr>
            <w:r>
              <w:rPr>
                <w:b/>
              </w:rPr>
              <w:t xml:space="preserve">1. Lucrari generale de constructie </w:t>
            </w:r>
          </w:p>
        </w:tc>
        <w:tc>
          <w:tcPr>
            <w:tcW w:w="718" w:type="dxa"/>
            <w:tcBorders>
              <w:top w:val="double" w:sz="6" w:space="0" w:color="000000"/>
              <w:bottom w:val="single" w:sz="4" w:space="0" w:color="000000"/>
            </w:tcBorders>
          </w:tcPr>
          <w:p w14:paraId="6D906CC3" w14:textId="77777777" w:rsidR="007964B6" w:rsidRDefault="007964B6" w:rsidP="000947B7">
            <w:pPr>
              <w:pStyle w:val="TableParagraph"/>
            </w:pPr>
          </w:p>
        </w:tc>
        <w:tc>
          <w:tcPr>
            <w:tcW w:w="1125" w:type="dxa"/>
            <w:tcBorders>
              <w:top w:val="double" w:sz="6" w:space="0" w:color="000000"/>
              <w:bottom w:val="single" w:sz="4" w:space="0" w:color="000000"/>
              <w:right w:val="single" w:sz="4" w:space="0" w:color="000000"/>
            </w:tcBorders>
          </w:tcPr>
          <w:p w14:paraId="58A969A7" w14:textId="77777777" w:rsidR="007964B6" w:rsidRDefault="007964B6" w:rsidP="000947B7">
            <w:pPr>
              <w:pStyle w:val="TableParagraph"/>
            </w:pPr>
          </w:p>
        </w:tc>
      </w:tr>
      <w:tr w:rsidR="007964B6" w14:paraId="2A7FCEC3" w14:textId="77777777" w:rsidTr="0067684E">
        <w:trPr>
          <w:trHeight w:val="1356"/>
        </w:trPr>
        <w:tc>
          <w:tcPr>
            <w:tcW w:w="710" w:type="dxa"/>
            <w:tcBorders>
              <w:top w:val="single" w:sz="4" w:space="0" w:color="000000"/>
              <w:bottom w:val="single" w:sz="4" w:space="0" w:color="000000"/>
            </w:tcBorders>
          </w:tcPr>
          <w:p w14:paraId="1EB39201" w14:textId="77777777" w:rsidR="007964B6" w:rsidRDefault="007964B6" w:rsidP="007964B6">
            <w:pPr>
              <w:pStyle w:val="TableParagraph"/>
              <w:spacing w:before="131"/>
              <w:ind w:left="112"/>
              <w:rPr>
                <w:sz w:val="24"/>
              </w:rPr>
            </w:pPr>
            <w:r>
              <w:rPr>
                <w:spacing w:val="-10"/>
                <w:sz w:val="24"/>
              </w:rPr>
              <w:t>1</w:t>
            </w:r>
          </w:p>
        </w:tc>
        <w:tc>
          <w:tcPr>
            <w:tcW w:w="1417" w:type="dxa"/>
            <w:tcBorders>
              <w:top w:val="single" w:sz="4" w:space="0" w:color="000000"/>
              <w:bottom w:val="single" w:sz="4" w:space="0" w:color="000000"/>
            </w:tcBorders>
            <w:vAlign w:val="center"/>
          </w:tcPr>
          <w:p w14:paraId="69F4E808" w14:textId="622BB39F" w:rsidR="007964B6" w:rsidRDefault="007964B6" w:rsidP="0067684E">
            <w:pPr>
              <w:pStyle w:val="TableParagraph"/>
              <w:spacing w:line="267" w:lineRule="exact"/>
              <w:ind w:left="108"/>
              <w:jc w:val="center"/>
              <w:rPr>
                <w:sz w:val="24"/>
              </w:rPr>
            </w:pPr>
            <w:r>
              <w:t>TsA02B</w:t>
            </w:r>
          </w:p>
        </w:tc>
        <w:tc>
          <w:tcPr>
            <w:tcW w:w="5953" w:type="dxa"/>
            <w:tcBorders>
              <w:top w:val="single" w:sz="4" w:space="0" w:color="000000"/>
              <w:bottom w:val="single" w:sz="4" w:space="0" w:color="000000"/>
            </w:tcBorders>
            <w:vAlign w:val="center"/>
          </w:tcPr>
          <w:p w14:paraId="73767988" w14:textId="4CEBB024" w:rsidR="007964B6" w:rsidRDefault="007964B6" w:rsidP="0067684E">
            <w:pPr>
              <w:ind w:left="108"/>
            </w:pPr>
            <w:r>
              <w:t>Sapatura manuala de pamint in spatii limitate, avind sub 1,00 m sau peste 1,00 m latime, executata fara sprijiniri, cu taluz vertical, la fundatii, canale, subsoluri, drenuri, trepte de infratire, in pamint necoeziv sau slab coeziv adincime &lt; 0,75 m teren mijlociu (Sapatura, fundatie coloana metalica)</w:t>
            </w:r>
          </w:p>
        </w:tc>
        <w:tc>
          <w:tcPr>
            <w:tcW w:w="718" w:type="dxa"/>
            <w:tcBorders>
              <w:top w:val="single" w:sz="4" w:space="0" w:color="000000"/>
              <w:bottom w:val="single" w:sz="4" w:space="0" w:color="000000"/>
            </w:tcBorders>
            <w:vAlign w:val="center"/>
          </w:tcPr>
          <w:p w14:paraId="23215590" w14:textId="4D78CB2B" w:rsidR="007964B6" w:rsidRDefault="007964B6" w:rsidP="0067684E">
            <w:pPr>
              <w:pStyle w:val="TableParagraph"/>
              <w:ind w:left="108" w:right="1"/>
              <w:jc w:val="center"/>
              <w:rPr>
                <w:sz w:val="24"/>
              </w:rPr>
            </w:pPr>
            <w:r>
              <w:t>m3</w:t>
            </w:r>
          </w:p>
        </w:tc>
        <w:tc>
          <w:tcPr>
            <w:tcW w:w="1125" w:type="dxa"/>
            <w:tcBorders>
              <w:top w:val="single" w:sz="4" w:space="0" w:color="000000"/>
              <w:bottom w:val="single" w:sz="4" w:space="0" w:color="000000"/>
            </w:tcBorders>
            <w:vAlign w:val="center"/>
          </w:tcPr>
          <w:p w14:paraId="50DC323A" w14:textId="08D13763" w:rsidR="007964B6" w:rsidRDefault="007964B6" w:rsidP="0067684E">
            <w:pPr>
              <w:ind w:left="108"/>
              <w:jc w:val="center"/>
            </w:pPr>
            <w:r>
              <w:t>0,3200</w:t>
            </w:r>
          </w:p>
        </w:tc>
      </w:tr>
      <w:tr w:rsidR="007964B6" w14:paraId="1D4CF84A" w14:textId="77777777" w:rsidTr="0067684E">
        <w:trPr>
          <w:trHeight w:val="247"/>
        </w:trPr>
        <w:tc>
          <w:tcPr>
            <w:tcW w:w="710" w:type="dxa"/>
            <w:tcBorders>
              <w:top w:val="single" w:sz="4" w:space="0" w:color="000000"/>
              <w:bottom w:val="single" w:sz="4" w:space="0" w:color="000000"/>
            </w:tcBorders>
          </w:tcPr>
          <w:p w14:paraId="042BD3B4" w14:textId="77777777" w:rsidR="007964B6" w:rsidRDefault="007964B6" w:rsidP="007964B6">
            <w:pPr>
              <w:pStyle w:val="TableParagraph"/>
              <w:spacing w:before="270"/>
              <w:ind w:left="172"/>
              <w:rPr>
                <w:sz w:val="24"/>
              </w:rPr>
            </w:pPr>
            <w:r>
              <w:rPr>
                <w:spacing w:val="-10"/>
                <w:sz w:val="24"/>
              </w:rPr>
              <w:t>2</w:t>
            </w:r>
          </w:p>
        </w:tc>
        <w:tc>
          <w:tcPr>
            <w:tcW w:w="1417" w:type="dxa"/>
            <w:tcBorders>
              <w:top w:val="single" w:sz="4" w:space="0" w:color="000000"/>
              <w:bottom w:val="single" w:sz="4" w:space="0" w:color="000000"/>
            </w:tcBorders>
            <w:vAlign w:val="center"/>
          </w:tcPr>
          <w:p w14:paraId="20655119" w14:textId="4691502D" w:rsidR="007964B6" w:rsidRDefault="007964B6" w:rsidP="0067684E">
            <w:pPr>
              <w:pStyle w:val="TableParagraph"/>
              <w:ind w:left="108"/>
              <w:jc w:val="center"/>
              <w:rPr>
                <w:sz w:val="24"/>
              </w:rPr>
            </w:pPr>
            <w:r>
              <w:t>TsC54C</w:t>
            </w:r>
          </w:p>
        </w:tc>
        <w:tc>
          <w:tcPr>
            <w:tcW w:w="5953" w:type="dxa"/>
            <w:tcBorders>
              <w:top w:val="single" w:sz="4" w:space="0" w:color="000000"/>
              <w:bottom w:val="single" w:sz="4" w:space="0" w:color="000000"/>
            </w:tcBorders>
            <w:vAlign w:val="center"/>
          </w:tcPr>
          <w:p w14:paraId="4FBD9DFF" w14:textId="77777777" w:rsidR="007964B6" w:rsidRDefault="007964B6" w:rsidP="0067684E">
            <w:pPr>
              <w:ind w:left="108"/>
            </w:pPr>
            <w:r>
              <w:t>Strat de fundatie din pietris</w:t>
            </w:r>
          </w:p>
          <w:p w14:paraId="69E4E21A" w14:textId="2D76B1D3" w:rsidR="007964B6" w:rsidRDefault="007964B6" w:rsidP="0067684E">
            <w:pPr>
              <w:pStyle w:val="TableParagraph"/>
              <w:ind w:left="108" w:right="133"/>
              <w:jc w:val="both"/>
              <w:rPr>
                <w:sz w:val="24"/>
              </w:rPr>
            </w:pPr>
          </w:p>
        </w:tc>
        <w:tc>
          <w:tcPr>
            <w:tcW w:w="718" w:type="dxa"/>
            <w:tcBorders>
              <w:top w:val="single" w:sz="4" w:space="0" w:color="000000"/>
              <w:bottom w:val="single" w:sz="4" w:space="0" w:color="000000"/>
            </w:tcBorders>
            <w:vAlign w:val="center"/>
          </w:tcPr>
          <w:p w14:paraId="0CC2FE3A" w14:textId="38631CB3" w:rsidR="007964B6" w:rsidRDefault="007964B6" w:rsidP="0067684E">
            <w:pPr>
              <w:pStyle w:val="TableParagraph"/>
              <w:ind w:left="108" w:right="4"/>
              <w:jc w:val="center"/>
              <w:rPr>
                <w:sz w:val="24"/>
              </w:rPr>
            </w:pPr>
            <w:r>
              <w:t>m3</w:t>
            </w:r>
          </w:p>
        </w:tc>
        <w:tc>
          <w:tcPr>
            <w:tcW w:w="1125" w:type="dxa"/>
            <w:tcBorders>
              <w:top w:val="single" w:sz="4" w:space="0" w:color="000000"/>
              <w:bottom w:val="single" w:sz="4" w:space="0" w:color="000000"/>
            </w:tcBorders>
            <w:vAlign w:val="center"/>
          </w:tcPr>
          <w:p w14:paraId="2F9FB76F" w14:textId="295960DD" w:rsidR="007964B6" w:rsidRDefault="007964B6" w:rsidP="0067684E">
            <w:pPr>
              <w:ind w:left="108"/>
              <w:jc w:val="center"/>
            </w:pPr>
            <w:r>
              <w:t>0,1000</w:t>
            </w:r>
          </w:p>
        </w:tc>
      </w:tr>
      <w:tr w:rsidR="007964B6" w14:paraId="28384D68" w14:textId="77777777" w:rsidTr="00247FDF">
        <w:trPr>
          <w:trHeight w:val="357"/>
        </w:trPr>
        <w:tc>
          <w:tcPr>
            <w:tcW w:w="710" w:type="dxa"/>
            <w:tcBorders>
              <w:top w:val="single" w:sz="4" w:space="0" w:color="000000"/>
              <w:bottom w:val="single" w:sz="4" w:space="0" w:color="000000"/>
            </w:tcBorders>
          </w:tcPr>
          <w:p w14:paraId="2CDDF5FE" w14:textId="77777777" w:rsidR="007964B6" w:rsidRDefault="007964B6" w:rsidP="007964B6">
            <w:pPr>
              <w:pStyle w:val="TableParagraph"/>
              <w:spacing w:before="1"/>
              <w:ind w:left="172"/>
              <w:rPr>
                <w:sz w:val="24"/>
              </w:rPr>
            </w:pPr>
            <w:r>
              <w:rPr>
                <w:spacing w:val="-10"/>
                <w:sz w:val="24"/>
              </w:rPr>
              <w:t>3</w:t>
            </w:r>
          </w:p>
        </w:tc>
        <w:tc>
          <w:tcPr>
            <w:tcW w:w="1417" w:type="dxa"/>
            <w:tcBorders>
              <w:top w:val="single" w:sz="4" w:space="0" w:color="000000"/>
              <w:bottom w:val="single" w:sz="4" w:space="0" w:color="000000"/>
            </w:tcBorders>
            <w:vAlign w:val="center"/>
          </w:tcPr>
          <w:p w14:paraId="5A32D336" w14:textId="2F4C68F6" w:rsidR="007964B6" w:rsidRDefault="007964B6" w:rsidP="0067684E">
            <w:pPr>
              <w:pStyle w:val="TableParagraph"/>
              <w:ind w:left="108"/>
              <w:jc w:val="center"/>
              <w:rPr>
                <w:sz w:val="24"/>
              </w:rPr>
            </w:pPr>
            <w:r>
              <w:t>CA03E2</w:t>
            </w:r>
          </w:p>
        </w:tc>
        <w:tc>
          <w:tcPr>
            <w:tcW w:w="5953" w:type="dxa"/>
            <w:tcBorders>
              <w:top w:val="single" w:sz="4" w:space="0" w:color="000000"/>
              <w:bottom w:val="single" w:sz="4" w:space="0" w:color="000000"/>
            </w:tcBorders>
            <w:vAlign w:val="center"/>
          </w:tcPr>
          <w:p w14:paraId="6ADD9276" w14:textId="29A3614B" w:rsidR="007964B6" w:rsidRDefault="007964B6" w:rsidP="0067684E">
            <w:pPr>
              <w:ind w:left="108"/>
            </w:pPr>
            <w:r>
              <w:t>Beton turnat in fundatii, socluri, ziduri de sprijin, pereti sub cota zero, preparat cu betoniera pe santier si turnarea cu mijloace clasice beton armat clasa C 20/16 (Bc 20/B 250) Fundatie stilp metalic</w:t>
            </w:r>
          </w:p>
        </w:tc>
        <w:tc>
          <w:tcPr>
            <w:tcW w:w="718" w:type="dxa"/>
            <w:tcBorders>
              <w:top w:val="single" w:sz="4" w:space="0" w:color="000000"/>
              <w:bottom w:val="single" w:sz="4" w:space="0" w:color="000000"/>
            </w:tcBorders>
            <w:vAlign w:val="center"/>
          </w:tcPr>
          <w:p w14:paraId="51489C85" w14:textId="01C05E2C" w:rsidR="007964B6" w:rsidRDefault="007964B6" w:rsidP="0067684E">
            <w:pPr>
              <w:pStyle w:val="TableParagraph"/>
              <w:spacing w:before="1"/>
              <w:ind w:left="108" w:right="1"/>
              <w:jc w:val="center"/>
              <w:rPr>
                <w:sz w:val="24"/>
              </w:rPr>
            </w:pPr>
            <w:r>
              <w:t>m3</w:t>
            </w:r>
          </w:p>
        </w:tc>
        <w:tc>
          <w:tcPr>
            <w:tcW w:w="1125" w:type="dxa"/>
            <w:tcBorders>
              <w:top w:val="single" w:sz="4" w:space="0" w:color="000000"/>
              <w:bottom w:val="single" w:sz="4" w:space="0" w:color="000000"/>
            </w:tcBorders>
            <w:vAlign w:val="center"/>
          </w:tcPr>
          <w:p w14:paraId="69A98AA2" w14:textId="7BD83E6D" w:rsidR="007964B6" w:rsidRDefault="007964B6" w:rsidP="0067684E">
            <w:pPr>
              <w:ind w:left="108"/>
              <w:jc w:val="center"/>
            </w:pPr>
            <w:r>
              <w:t>0,2500</w:t>
            </w:r>
          </w:p>
        </w:tc>
      </w:tr>
      <w:tr w:rsidR="007964B6" w14:paraId="420DB19E" w14:textId="77777777" w:rsidTr="00247FDF">
        <w:trPr>
          <w:trHeight w:val="273"/>
        </w:trPr>
        <w:tc>
          <w:tcPr>
            <w:tcW w:w="710" w:type="dxa"/>
            <w:tcBorders>
              <w:top w:val="single" w:sz="4" w:space="0" w:color="000000"/>
              <w:bottom w:val="single" w:sz="4" w:space="0" w:color="000000"/>
            </w:tcBorders>
          </w:tcPr>
          <w:p w14:paraId="12FE5F7B" w14:textId="77777777" w:rsidR="007964B6" w:rsidRDefault="007964B6" w:rsidP="007964B6">
            <w:pPr>
              <w:pStyle w:val="TableParagraph"/>
              <w:ind w:left="172"/>
              <w:rPr>
                <w:sz w:val="24"/>
              </w:rPr>
            </w:pPr>
            <w:r>
              <w:rPr>
                <w:spacing w:val="-10"/>
                <w:sz w:val="24"/>
              </w:rPr>
              <w:t>4</w:t>
            </w:r>
          </w:p>
        </w:tc>
        <w:tc>
          <w:tcPr>
            <w:tcW w:w="1417" w:type="dxa"/>
            <w:tcBorders>
              <w:top w:val="single" w:sz="4" w:space="0" w:color="000000"/>
              <w:bottom w:val="single" w:sz="4" w:space="0" w:color="000000"/>
            </w:tcBorders>
            <w:vAlign w:val="center"/>
          </w:tcPr>
          <w:p w14:paraId="43A1BD36" w14:textId="5311EBCE" w:rsidR="007964B6" w:rsidRDefault="007964B6" w:rsidP="0067684E">
            <w:pPr>
              <w:pStyle w:val="TableParagraph"/>
              <w:spacing w:line="269" w:lineRule="exact"/>
              <w:ind w:left="108"/>
              <w:jc w:val="center"/>
              <w:rPr>
                <w:sz w:val="24"/>
              </w:rPr>
            </w:pPr>
            <w:r>
              <w:t>CL17A</w:t>
            </w:r>
          </w:p>
        </w:tc>
        <w:tc>
          <w:tcPr>
            <w:tcW w:w="5953" w:type="dxa"/>
            <w:tcBorders>
              <w:top w:val="single" w:sz="4" w:space="0" w:color="000000"/>
              <w:bottom w:val="single" w:sz="4" w:space="0" w:color="000000"/>
            </w:tcBorders>
            <w:vAlign w:val="center"/>
          </w:tcPr>
          <w:p w14:paraId="2EE49E0E" w14:textId="31DFE70A" w:rsidR="007964B6" w:rsidRDefault="007964B6" w:rsidP="0067684E">
            <w:pPr>
              <w:ind w:left="108"/>
            </w:pPr>
            <w:r>
              <w:t>Confectii metalice diverse, montate aparent:(Confectionarea si montarea coloanei metalice 120x120x4mm, lung 5,5m)</w:t>
            </w:r>
          </w:p>
        </w:tc>
        <w:tc>
          <w:tcPr>
            <w:tcW w:w="718" w:type="dxa"/>
            <w:tcBorders>
              <w:top w:val="single" w:sz="4" w:space="0" w:color="000000"/>
              <w:bottom w:val="single" w:sz="4" w:space="0" w:color="000000"/>
            </w:tcBorders>
            <w:vAlign w:val="center"/>
          </w:tcPr>
          <w:p w14:paraId="139045F9" w14:textId="3E53CBC1" w:rsidR="007964B6" w:rsidRDefault="007964B6" w:rsidP="0067684E">
            <w:pPr>
              <w:pStyle w:val="TableParagraph"/>
              <w:ind w:left="108" w:right="1"/>
              <w:jc w:val="center"/>
              <w:rPr>
                <w:sz w:val="24"/>
              </w:rPr>
            </w:pPr>
            <w:r>
              <w:t>kg</w:t>
            </w:r>
          </w:p>
        </w:tc>
        <w:tc>
          <w:tcPr>
            <w:tcW w:w="1125" w:type="dxa"/>
            <w:tcBorders>
              <w:top w:val="single" w:sz="4" w:space="0" w:color="000000"/>
              <w:bottom w:val="single" w:sz="4" w:space="0" w:color="000000"/>
            </w:tcBorders>
            <w:vAlign w:val="center"/>
          </w:tcPr>
          <w:p w14:paraId="20D90E7E" w14:textId="563916E9" w:rsidR="007964B6" w:rsidRDefault="007964B6" w:rsidP="0067684E">
            <w:pPr>
              <w:ind w:left="108"/>
              <w:jc w:val="center"/>
            </w:pPr>
            <w:r>
              <w:t>76,0000</w:t>
            </w:r>
          </w:p>
        </w:tc>
      </w:tr>
      <w:tr w:rsidR="007964B6" w14:paraId="7EB6F883" w14:textId="77777777" w:rsidTr="00247FDF">
        <w:trPr>
          <w:trHeight w:val="283"/>
        </w:trPr>
        <w:tc>
          <w:tcPr>
            <w:tcW w:w="710" w:type="dxa"/>
            <w:tcBorders>
              <w:top w:val="single" w:sz="4" w:space="0" w:color="000000"/>
              <w:bottom w:val="single" w:sz="4" w:space="0" w:color="000000"/>
            </w:tcBorders>
          </w:tcPr>
          <w:p w14:paraId="2263DCEE" w14:textId="77777777" w:rsidR="007964B6" w:rsidRDefault="007964B6" w:rsidP="007964B6">
            <w:pPr>
              <w:pStyle w:val="TableParagraph"/>
              <w:spacing w:before="1"/>
              <w:ind w:left="172"/>
              <w:rPr>
                <w:sz w:val="24"/>
              </w:rPr>
            </w:pPr>
            <w:r>
              <w:rPr>
                <w:spacing w:val="-10"/>
                <w:sz w:val="24"/>
              </w:rPr>
              <w:t>5</w:t>
            </w:r>
          </w:p>
        </w:tc>
        <w:tc>
          <w:tcPr>
            <w:tcW w:w="1417" w:type="dxa"/>
            <w:tcBorders>
              <w:top w:val="single" w:sz="4" w:space="0" w:color="000000"/>
              <w:bottom w:val="single" w:sz="4" w:space="0" w:color="000000"/>
            </w:tcBorders>
            <w:vAlign w:val="center"/>
          </w:tcPr>
          <w:p w14:paraId="6C1F6AD4" w14:textId="6F0E8D42" w:rsidR="007964B6" w:rsidRDefault="007964B6" w:rsidP="0067684E">
            <w:pPr>
              <w:pStyle w:val="TableParagraph"/>
              <w:ind w:left="108"/>
              <w:jc w:val="center"/>
              <w:rPr>
                <w:sz w:val="24"/>
              </w:rPr>
            </w:pPr>
            <w:r>
              <w:t>CL17A</w:t>
            </w:r>
          </w:p>
        </w:tc>
        <w:tc>
          <w:tcPr>
            <w:tcW w:w="5953" w:type="dxa"/>
            <w:tcBorders>
              <w:top w:val="single" w:sz="4" w:space="0" w:color="000000"/>
              <w:bottom w:val="single" w:sz="4" w:space="0" w:color="000000"/>
            </w:tcBorders>
            <w:vAlign w:val="center"/>
          </w:tcPr>
          <w:p w14:paraId="0C523517" w14:textId="75AF45D1" w:rsidR="007964B6" w:rsidRDefault="007964B6" w:rsidP="0067684E">
            <w:pPr>
              <w:ind w:left="108"/>
            </w:pPr>
            <w:r>
              <w:t>Confectii metalice diverse, montate aparent:(Confectionarea si montarea carcasului de sustinere a invelitoareai din tabla profilata, 60x30x2mm pas minim 800mm, lung totala teava 230m)</w:t>
            </w:r>
          </w:p>
        </w:tc>
        <w:tc>
          <w:tcPr>
            <w:tcW w:w="718" w:type="dxa"/>
            <w:tcBorders>
              <w:top w:val="single" w:sz="4" w:space="0" w:color="000000"/>
              <w:bottom w:val="single" w:sz="4" w:space="0" w:color="000000"/>
            </w:tcBorders>
            <w:vAlign w:val="center"/>
          </w:tcPr>
          <w:p w14:paraId="48CB6063" w14:textId="78B462A2" w:rsidR="007964B6" w:rsidRDefault="007964B6" w:rsidP="0067684E">
            <w:pPr>
              <w:pStyle w:val="TableParagraph"/>
              <w:spacing w:before="1"/>
              <w:ind w:left="108" w:right="1"/>
              <w:jc w:val="center"/>
              <w:rPr>
                <w:sz w:val="24"/>
              </w:rPr>
            </w:pPr>
            <w:r>
              <w:t>kg</w:t>
            </w:r>
          </w:p>
        </w:tc>
        <w:tc>
          <w:tcPr>
            <w:tcW w:w="1125" w:type="dxa"/>
            <w:tcBorders>
              <w:top w:val="single" w:sz="4" w:space="0" w:color="000000"/>
              <w:bottom w:val="single" w:sz="4" w:space="0" w:color="000000"/>
            </w:tcBorders>
            <w:vAlign w:val="center"/>
          </w:tcPr>
          <w:p w14:paraId="3D3D962C" w14:textId="6016654D" w:rsidR="007964B6" w:rsidRDefault="007964B6" w:rsidP="0067684E">
            <w:pPr>
              <w:ind w:left="108"/>
              <w:jc w:val="center"/>
            </w:pPr>
            <w:r>
              <w:t>395,0000</w:t>
            </w:r>
          </w:p>
        </w:tc>
      </w:tr>
      <w:tr w:rsidR="007964B6" w14:paraId="3DD3A482" w14:textId="77777777" w:rsidTr="00247FDF">
        <w:trPr>
          <w:trHeight w:val="279"/>
        </w:trPr>
        <w:tc>
          <w:tcPr>
            <w:tcW w:w="710" w:type="dxa"/>
            <w:tcBorders>
              <w:top w:val="single" w:sz="4" w:space="0" w:color="000000"/>
              <w:bottom w:val="single" w:sz="4" w:space="0" w:color="000000"/>
            </w:tcBorders>
          </w:tcPr>
          <w:p w14:paraId="4C68B452" w14:textId="77777777" w:rsidR="007964B6" w:rsidRDefault="007964B6" w:rsidP="007964B6">
            <w:pPr>
              <w:pStyle w:val="TableParagraph"/>
              <w:spacing w:before="131"/>
              <w:ind w:left="172"/>
              <w:rPr>
                <w:sz w:val="24"/>
              </w:rPr>
            </w:pPr>
            <w:r>
              <w:rPr>
                <w:spacing w:val="-10"/>
                <w:sz w:val="24"/>
              </w:rPr>
              <w:t>6</w:t>
            </w:r>
          </w:p>
        </w:tc>
        <w:tc>
          <w:tcPr>
            <w:tcW w:w="1417" w:type="dxa"/>
            <w:tcBorders>
              <w:top w:val="single" w:sz="4" w:space="0" w:color="000000"/>
              <w:bottom w:val="single" w:sz="4" w:space="0" w:color="000000"/>
            </w:tcBorders>
            <w:vAlign w:val="center"/>
          </w:tcPr>
          <w:p w14:paraId="67DA9C02" w14:textId="0C9AF064" w:rsidR="007964B6" w:rsidRDefault="007964B6" w:rsidP="0067684E">
            <w:pPr>
              <w:pStyle w:val="TableParagraph"/>
              <w:spacing w:line="271" w:lineRule="exact"/>
              <w:ind w:left="108"/>
              <w:jc w:val="center"/>
              <w:rPr>
                <w:sz w:val="24"/>
              </w:rPr>
            </w:pPr>
            <w:r>
              <w:t>CN20B</w:t>
            </w:r>
          </w:p>
        </w:tc>
        <w:tc>
          <w:tcPr>
            <w:tcW w:w="5953" w:type="dxa"/>
            <w:tcBorders>
              <w:top w:val="single" w:sz="4" w:space="0" w:color="000000"/>
              <w:bottom w:val="single" w:sz="4" w:space="0" w:color="000000"/>
            </w:tcBorders>
            <w:vAlign w:val="center"/>
          </w:tcPr>
          <w:p w14:paraId="489FD9FC" w14:textId="6730BD9C" w:rsidR="007964B6" w:rsidRDefault="007964B6" w:rsidP="0067684E">
            <w:pPr>
              <w:ind w:left="108"/>
            </w:pPr>
            <w:r>
              <w:t>Vopsitorii interioare sau exterioare aplicate pe timplarie metalica cu email alchidic in  2 straturi inclusiv grundul</w:t>
            </w:r>
          </w:p>
        </w:tc>
        <w:tc>
          <w:tcPr>
            <w:tcW w:w="718" w:type="dxa"/>
            <w:tcBorders>
              <w:top w:val="single" w:sz="4" w:space="0" w:color="000000"/>
              <w:bottom w:val="single" w:sz="4" w:space="0" w:color="000000"/>
            </w:tcBorders>
            <w:vAlign w:val="center"/>
          </w:tcPr>
          <w:p w14:paraId="377A698C" w14:textId="68E55530" w:rsidR="007964B6" w:rsidRDefault="007964B6" w:rsidP="0067684E">
            <w:pPr>
              <w:pStyle w:val="TableParagraph"/>
              <w:spacing w:before="131"/>
              <w:ind w:left="108" w:right="4"/>
              <w:jc w:val="center"/>
              <w:rPr>
                <w:sz w:val="24"/>
              </w:rPr>
            </w:pPr>
            <w:r>
              <w:t>m2</w:t>
            </w:r>
          </w:p>
        </w:tc>
        <w:tc>
          <w:tcPr>
            <w:tcW w:w="1125" w:type="dxa"/>
            <w:tcBorders>
              <w:top w:val="single" w:sz="4" w:space="0" w:color="000000"/>
              <w:bottom w:val="single" w:sz="4" w:space="0" w:color="000000"/>
            </w:tcBorders>
            <w:vAlign w:val="center"/>
          </w:tcPr>
          <w:p w14:paraId="6E2FE0E5" w14:textId="53E70920" w:rsidR="007964B6" w:rsidRDefault="007964B6" w:rsidP="0067684E">
            <w:pPr>
              <w:ind w:left="108"/>
              <w:jc w:val="center"/>
            </w:pPr>
            <w:r>
              <w:t>44,5000</w:t>
            </w:r>
          </w:p>
        </w:tc>
      </w:tr>
      <w:tr w:rsidR="007964B6" w14:paraId="782833DA" w14:textId="77777777" w:rsidTr="00247FDF">
        <w:trPr>
          <w:trHeight w:val="550"/>
        </w:trPr>
        <w:tc>
          <w:tcPr>
            <w:tcW w:w="710" w:type="dxa"/>
            <w:tcBorders>
              <w:top w:val="single" w:sz="4" w:space="0" w:color="000000"/>
              <w:bottom w:val="single" w:sz="4" w:space="0" w:color="000000"/>
            </w:tcBorders>
          </w:tcPr>
          <w:p w14:paraId="7B5AD7AE" w14:textId="77777777" w:rsidR="007964B6" w:rsidRDefault="007964B6" w:rsidP="007964B6">
            <w:pPr>
              <w:pStyle w:val="TableParagraph"/>
              <w:spacing w:before="131"/>
              <w:ind w:left="172"/>
              <w:rPr>
                <w:sz w:val="24"/>
              </w:rPr>
            </w:pPr>
            <w:r>
              <w:rPr>
                <w:spacing w:val="-10"/>
                <w:sz w:val="24"/>
              </w:rPr>
              <w:t>7</w:t>
            </w:r>
          </w:p>
        </w:tc>
        <w:tc>
          <w:tcPr>
            <w:tcW w:w="1417" w:type="dxa"/>
            <w:tcBorders>
              <w:top w:val="single" w:sz="4" w:space="0" w:color="000000"/>
              <w:bottom w:val="single" w:sz="4" w:space="0" w:color="000000"/>
            </w:tcBorders>
            <w:vAlign w:val="center"/>
          </w:tcPr>
          <w:p w14:paraId="671120D9" w14:textId="040877FE" w:rsidR="007964B6" w:rsidRDefault="007964B6" w:rsidP="0067684E">
            <w:pPr>
              <w:pStyle w:val="TableParagraph"/>
              <w:spacing w:line="267" w:lineRule="exact"/>
              <w:ind w:left="108"/>
              <w:jc w:val="center"/>
              <w:rPr>
                <w:sz w:val="24"/>
              </w:rPr>
            </w:pPr>
            <w:r>
              <w:t>CE07A</w:t>
            </w:r>
          </w:p>
        </w:tc>
        <w:tc>
          <w:tcPr>
            <w:tcW w:w="5953" w:type="dxa"/>
            <w:tcBorders>
              <w:top w:val="single" w:sz="4" w:space="0" w:color="000000"/>
              <w:bottom w:val="single" w:sz="4" w:space="0" w:color="000000"/>
            </w:tcBorders>
            <w:vAlign w:val="center"/>
          </w:tcPr>
          <w:p w14:paraId="172621BE" w14:textId="6155E957" w:rsidR="007964B6" w:rsidRDefault="007964B6" w:rsidP="0067684E">
            <w:pPr>
              <w:ind w:left="108"/>
            </w:pPr>
            <w:r>
              <w:t>Invelitori din placi din tabla amprentata (Captusirea fatadelor cu metal profilat H-20 cu protectie anticoroziva, grosimea minim 0,45mm, culoarea se va coordona cu beneficiarul)</w:t>
            </w:r>
          </w:p>
        </w:tc>
        <w:tc>
          <w:tcPr>
            <w:tcW w:w="718" w:type="dxa"/>
            <w:tcBorders>
              <w:top w:val="single" w:sz="4" w:space="0" w:color="000000"/>
              <w:bottom w:val="single" w:sz="4" w:space="0" w:color="000000"/>
            </w:tcBorders>
            <w:vAlign w:val="center"/>
          </w:tcPr>
          <w:p w14:paraId="2CE921A2" w14:textId="380D08EF" w:rsidR="007964B6" w:rsidRDefault="007964B6" w:rsidP="0067684E">
            <w:pPr>
              <w:pStyle w:val="TableParagraph"/>
              <w:spacing w:before="131"/>
              <w:ind w:left="108" w:right="4"/>
              <w:jc w:val="center"/>
              <w:rPr>
                <w:sz w:val="24"/>
              </w:rPr>
            </w:pPr>
            <w:r>
              <w:t>m2</w:t>
            </w:r>
          </w:p>
        </w:tc>
        <w:tc>
          <w:tcPr>
            <w:tcW w:w="1125" w:type="dxa"/>
            <w:tcBorders>
              <w:top w:val="single" w:sz="4" w:space="0" w:color="000000"/>
              <w:bottom w:val="single" w:sz="4" w:space="0" w:color="000000"/>
            </w:tcBorders>
            <w:vAlign w:val="center"/>
          </w:tcPr>
          <w:p w14:paraId="06BC12C1" w14:textId="37E58AD8" w:rsidR="007964B6" w:rsidRDefault="007964B6" w:rsidP="0067684E">
            <w:pPr>
              <w:ind w:left="108"/>
              <w:jc w:val="center"/>
            </w:pPr>
            <w:r>
              <w:t>140,0000</w:t>
            </w:r>
          </w:p>
        </w:tc>
      </w:tr>
      <w:tr w:rsidR="007964B6" w14:paraId="085B142C" w14:textId="77777777" w:rsidTr="00247FDF">
        <w:trPr>
          <w:trHeight w:val="1144"/>
        </w:trPr>
        <w:tc>
          <w:tcPr>
            <w:tcW w:w="710" w:type="dxa"/>
            <w:tcBorders>
              <w:top w:val="single" w:sz="4" w:space="0" w:color="000000"/>
              <w:bottom w:val="single" w:sz="4" w:space="0" w:color="000000"/>
            </w:tcBorders>
          </w:tcPr>
          <w:p w14:paraId="395A25CF" w14:textId="77777777" w:rsidR="007964B6" w:rsidRDefault="007964B6" w:rsidP="007964B6">
            <w:pPr>
              <w:pStyle w:val="TableParagraph"/>
              <w:spacing w:before="270"/>
              <w:rPr>
                <w:sz w:val="24"/>
              </w:rPr>
            </w:pPr>
          </w:p>
          <w:p w14:paraId="52695A87" w14:textId="77777777" w:rsidR="007964B6" w:rsidRDefault="007964B6" w:rsidP="007964B6">
            <w:pPr>
              <w:pStyle w:val="TableParagraph"/>
              <w:spacing w:before="1"/>
              <w:ind w:left="172"/>
              <w:rPr>
                <w:sz w:val="24"/>
              </w:rPr>
            </w:pPr>
            <w:r>
              <w:rPr>
                <w:spacing w:val="-10"/>
                <w:sz w:val="24"/>
              </w:rPr>
              <w:t>8</w:t>
            </w:r>
          </w:p>
        </w:tc>
        <w:tc>
          <w:tcPr>
            <w:tcW w:w="1417" w:type="dxa"/>
            <w:tcBorders>
              <w:top w:val="single" w:sz="4" w:space="0" w:color="000000"/>
              <w:bottom w:val="single" w:sz="4" w:space="0" w:color="000000"/>
            </w:tcBorders>
            <w:vAlign w:val="center"/>
          </w:tcPr>
          <w:p w14:paraId="2EC2CF33" w14:textId="4B9B534E" w:rsidR="007964B6" w:rsidRDefault="007964B6" w:rsidP="0067684E">
            <w:pPr>
              <w:pStyle w:val="TableParagraph"/>
              <w:spacing w:before="1"/>
              <w:ind w:left="108"/>
              <w:jc w:val="center"/>
              <w:rPr>
                <w:sz w:val="24"/>
              </w:rPr>
            </w:pPr>
            <w:r>
              <w:t>CB14A K=0,5</w:t>
            </w:r>
          </w:p>
        </w:tc>
        <w:tc>
          <w:tcPr>
            <w:tcW w:w="5953" w:type="dxa"/>
            <w:tcBorders>
              <w:top w:val="single" w:sz="4" w:space="0" w:color="000000"/>
              <w:bottom w:val="single" w:sz="4" w:space="0" w:color="000000"/>
            </w:tcBorders>
            <w:vAlign w:val="center"/>
          </w:tcPr>
          <w:p w14:paraId="0293AF6C" w14:textId="7C0C4AF2" w:rsidR="007964B6" w:rsidRDefault="007964B6" w:rsidP="0067684E">
            <w:pPr>
              <w:ind w:left="108"/>
            </w:pPr>
            <w:r>
              <w:t>Schela metalica tubulara pentru lucrari pe suprafete verticale la inaltimi pina la 30 m inclusiv, cu imobilizarea schelei timp de 25 zile (200 ore)</w:t>
            </w:r>
          </w:p>
        </w:tc>
        <w:tc>
          <w:tcPr>
            <w:tcW w:w="718" w:type="dxa"/>
            <w:tcBorders>
              <w:top w:val="single" w:sz="4" w:space="0" w:color="000000"/>
              <w:bottom w:val="single" w:sz="4" w:space="0" w:color="000000"/>
            </w:tcBorders>
            <w:vAlign w:val="center"/>
          </w:tcPr>
          <w:p w14:paraId="76BD782E" w14:textId="0C928A16" w:rsidR="007964B6" w:rsidRDefault="007964B6" w:rsidP="0067684E">
            <w:pPr>
              <w:pStyle w:val="TableParagraph"/>
              <w:spacing w:before="1"/>
              <w:ind w:left="108" w:right="1"/>
              <w:jc w:val="center"/>
              <w:rPr>
                <w:sz w:val="24"/>
              </w:rPr>
            </w:pPr>
            <w:r>
              <w:t>m2</w:t>
            </w:r>
          </w:p>
        </w:tc>
        <w:tc>
          <w:tcPr>
            <w:tcW w:w="1125" w:type="dxa"/>
            <w:tcBorders>
              <w:top w:val="single" w:sz="4" w:space="0" w:color="000000"/>
              <w:bottom w:val="single" w:sz="4" w:space="0" w:color="000000"/>
            </w:tcBorders>
            <w:vAlign w:val="center"/>
          </w:tcPr>
          <w:p w14:paraId="5DB87486" w14:textId="7EA414E1" w:rsidR="007964B6" w:rsidRDefault="007964B6" w:rsidP="0067684E">
            <w:pPr>
              <w:ind w:left="108"/>
              <w:jc w:val="center"/>
            </w:pPr>
            <w:r>
              <w:t>140,0000</w:t>
            </w:r>
          </w:p>
        </w:tc>
      </w:tr>
    </w:tbl>
    <w:p w14:paraId="02C24976" w14:textId="7288DC67" w:rsidR="00971756" w:rsidRDefault="00971756" w:rsidP="001D20FE">
      <w:pPr>
        <w:tabs>
          <w:tab w:val="left" w:pos="799"/>
        </w:tabs>
        <w:jc w:val="center"/>
        <w:rPr>
          <w:rFonts w:eastAsiaTheme="minorHAnsi"/>
          <w:b/>
          <w:bCs/>
          <w:i/>
          <w:iCs/>
          <w:noProof w:val="0"/>
          <w:color w:val="000000"/>
          <w:lang w:val="en-US"/>
        </w:rPr>
      </w:pPr>
    </w:p>
    <w:p w14:paraId="1D2BD69E" w14:textId="35D524B8" w:rsidR="000770C3" w:rsidRDefault="000770C3" w:rsidP="001A6475">
      <w:pPr>
        <w:tabs>
          <w:tab w:val="decimal" w:pos="8364"/>
        </w:tabs>
        <w:spacing w:line="276" w:lineRule="auto"/>
        <w:ind w:right="-144"/>
        <w:jc w:val="center"/>
        <w:rPr>
          <w:b/>
          <w:bCs/>
          <w:color w:val="000000"/>
          <w:lang w:val="ro-MD"/>
        </w:rPr>
      </w:pPr>
    </w:p>
    <w:p w14:paraId="4CEE7EF5" w14:textId="230D1337" w:rsidR="000770C3" w:rsidRDefault="000770C3" w:rsidP="001A6475">
      <w:pPr>
        <w:tabs>
          <w:tab w:val="decimal" w:pos="8364"/>
        </w:tabs>
        <w:spacing w:line="276" w:lineRule="auto"/>
        <w:ind w:right="-144"/>
        <w:jc w:val="center"/>
        <w:rPr>
          <w:b/>
          <w:bCs/>
          <w:color w:val="000000"/>
          <w:lang w:val="ro-MD"/>
        </w:rPr>
      </w:pPr>
    </w:p>
    <w:p w14:paraId="47A6DE60" w14:textId="67ADE7F5" w:rsidR="007F4FE0" w:rsidRDefault="007F4FE0" w:rsidP="001A6475">
      <w:pPr>
        <w:tabs>
          <w:tab w:val="decimal" w:pos="8364"/>
        </w:tabs>
        <w:spacing w:line="276" w:lineRule="auto"/>
        <w:ind w:right="-144"/>
        <w:jc w:val="center"/>
        <w:rPr>
          <w:b/>
          <w:bCs/>
          <w:color w:val="000000"/>
          <w:lang w:val="ro-MD"/>
        </w:rPr>
      </w:pPr>
    </w:p>
    <w:p w14:paraId="15A88F1A" w14:textId="7E869DE6" w:rsidR="007F4FE0" w:rsidRDefault="007F4FE0" w:rsidP="001A6475">
      <w:pPr>
        <w:tabs>
          <w:tab w:val="decimal" w:pos="8364"/>
        </w:tabs>
        <w:spacing w:line="276" w:lineRule="auto"/>
        <w:ind w:right="-144"/>
        <w:jc w:val="center"/>
        <w:rPr>
          <w:b/>
          <w:bCs/>
          <w:color w:val="000000"/>
          <w:lang w:val="ro-MD"/>
        </w:rPr>
      </w:pPr>
    </w:p>
    <w:p w14:paraId="0D648F5F" w14:textId="77777777" w:rsidR="007F4FE0" w:rsidRDefault="007F4FE0" w:rsidP="001A6475">
      <w:pPr>
        <w:tabs>
          <w:tab w:val="decimal" w:pos="8364"/>
        </w:tabs>
        <w:spacing w:line="276" w:lineRule="auto"/>
        <w:ind w:right="-144"/>
        <w:jc w:val="center"/>
        <w:rPr>
          <w:b/>
          <w:bCs/>
          <w:color w:val="000000"/>
          <w:lang w:val="ro-MD"/>
        </w:rPr>
      </w:pPr>
    </w:p>
    <w:p w14:paraId="14E3442F" w14:textId="73CD28C9" w:rsidR="001A6475" w:rsidRPr="00D828DB" w:rsidRDefault="009E58B4" w:rsidP="001A6475">
      <w:pPr>
        <w:tabs>
          <w:tab w:val="decimal" w:pos="8364"/>
        </w:tabs>
        <w:spacing w:line="276" w:lineRule="auto"/>
        <w:ind w:right="-144"/>
        <w:jc w:val="center"/>
        <w:rPr>
          <w:bCs/>
          <w:color w:val="000000"/>
          <w:lang w:val="ro-MD"/>
        </w:rPr>
      </w:pPr>
      <w:r>
        <w:rPr>
          <w:b/>
          <w:bCs/>
          <w:color w:val="000000"/>
          <w:lang w:val="ro-MD"/>
        </w:rPr>
        <w:lastRenderedPageBreak/>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1C3FD218" w:rsidR="00117954"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389"/>
        <w:gridCol w:w="1438"/>
      </w:tblGrid>
      <w:tr w:rsidR="00117954" w:rsidRPr="00EC30C2" w14:paraId="61CDAF8C" w14:textId="77777777" w:rsidTr="0015579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4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F118F1" w:rsidRPr="00EC30C2" w14:paraId="5F1AA52F" w14:textId="77777777" w:rsidTr="009252D7">
        <w:tc>
          <w:tcPr>
            <w:tcW w:w="9510"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197295D" w14:textId="3A0751B7" w:rsidR="00F118F1" w:rsidRPr="00E87C7F" w:rsidRDefault="00F118F1" w:rsidP="00F118F1">
            <w:pPr>
              <w:jc w:val="center"/>
              <w:rPr>
                <w:b/>
                <w:bCs/>
                <w:noProof w:val="0"/>
                <w:sz w:val="20"/>
                <w:lang w:val="ro-MD"/>
              </w:rPr>
            </w:pPr>
            <w:r w:rsidRPr="00B64E04">
              <w:rPr>
                <w:b/>
                <w:iCs/>
              </w:rPr>
              <w:t xml:space="preserve">Lucrări </w:t>
            </w:r>
            <w:r w:rsidRPr="00B64E04">
              <w:rPr>
                <w:b/>
                <w:bCs/>
              </w:rPr>
              <w:t>de reparație la sediul STI din str. A. Sciusev, 12</w:t>
            </w:r>
            <w:r>
              <w:rPr>
                <w:b/>
                <w:bCs/>
              </w:rPr>
              <w:t>, mun. Chișinău</w:t>
            </w:r>
          </w:p>
        </w:tc>
      </w:tr>
      <w:tr w:rsidR="00F118F1" w:rsidRPr="00EC30C2" w14:paraId="5B106824" w14:textId="77777777" w:rsidTr="009252D7">
        <w:tc>
          <w:tcPr>
            <w:tcW w:w="9510"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0D0887A" w14:textId="45D69B0B" w:rsidR="00F118F1" w:rsidRPr="00E87C7F" w:rsidRDefault="00F118F1" w:rsidP="00F118F1">
            <w:pPr>
              <w:jc w:val="center"/>
              <w:rPr>
                <w:b/>
                <w:bCs/>
                <w:noProof w:val="0"/>
                <w:sz w:val="20"/>
                <w:lang w:val="ro-MD"/>
              </w:rPr>
            </w:pPr>
            <w:r w:rsidRPr="00B64E04">
              <w:rPr>
                <w:b/>
                <w:lang w:val="ro-MD"/>
              </w:rPr>
              <w:t>LOT nr. 1</w:t>
            </w:r>
          </w:p>
        </w:tc>
      </w:tr>
      <w:tr w:rsidR="00F118F1" w:rsidRPr="00EC30C2" w14:paraId="33319FD2" w14:textId="77777777" w:rsidTr="0015579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F118F1" w:rsidRPr="00FF430B" w:rsidRDefault="00F118F1" w:rsidP="00F118F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F3D4AC" w14:textId="5EBD8EC8" w:rsidR="00F118F1" w:rsidRPr="00FF430B" w:rsidRDefault="001F2C8B" w:rsidP="00F118F1">
            <w:pPr>
              <w:keepNext/>
              <w:keepLines/>
              <w:ind w:left="95" w:right="98"/>
              <w:jc w:val="both"/>
              <w:outlineLvl w:val="2"/>
              <w:rPr>
                <w:noProof w:val="0"/>
                <w:lang w:val="ro-MD"/>
              </w:rPr>
            </w:pPr>
            <w:r w:rsidRPr="00523B99">
              <w:rPr>
                <w:b/>
                <w:bCs/>
                <w:i/>
                <w:iCs/>
              </w:rPr>
              <w:t>Lucrări de termoizolare și hidroizolare a edificiului STI, din str. Alexei Șciusev, nr. 12,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B120D01" w14:textId="77777777" w:rsidR="001F2C8B" w:rsidRPr="009021BD" w:rsidRDefault="001F2C8B" w:rsidP="001F2C8B">
            <w:pPr>
              <w:tabs>
                <w:tab w:val="left" w:pos="284"/>
              </w:tabs>
              <w:spacing w:line="360" w:lineRule="auto"/>
              <w:jc w:val="center"/>
              <w:rPr>
                <w:bCs/>
                <w:color w:val="FF0000"/>
                <w:lang w:val="ro-MD"/>
              </w:rPr>
            </w:pPr>
            <w:r w:rsidRPr="009021BD">
              <w:rPr>
                <w:bCs/>
                <w:color w:val="000000" w:themeColor="text1"/>
                <w:lang w:val="ro-MD"/>
              </w:rPr>
              <w:t>45450000-6</w:t>
            </w:r>
          </w:p>
          <w:p w14:paraId="2C329291" w14:textId="5506CC5D" w:rsidR="00F118F1" w:rsidRPr="00FF430B" w:rsidRDefault="00F118F1" w:rsidP="00F118F1">
            <w:pPr>
              <w:keepNext/>
              <w:keepLines/>
              <w:spacing w:before="200"/>
              <w:ind w:left="113" w:right="113"/>
              <w:jc w:val="center"/>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655D48E9" w:rsidR="00F118F1" w:rsidRPr="00FF430B" w:rsidRDefault="001F2C8B" w:rsidP="00F118F1">
            <w:pPr>
              <w:keepNext/>
              <w:keepLines/>
              <w:spacing w:before="200"/>
              <w:jc w:val="both"/>
              <w:outlineLvl w:val="2"/>
              <w:rPr>
                <w:noProof w:val="0"/>
                <w:lang w:val="ro-MD"/>
              </w:rPr>
            </w:pPr>
            <w:r>
              <w:rPr>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3F6CFD6B" w:rsidR="00F118F1" w:rsidRPr="00FF430B" w:rsidRDefault="001F2C8B" w:rsidP="00F571A1">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2660D4EE" w:rsidR="00F118F1" w:rsidRPr="00FF430B" w:rsidRDefault="0015579B" w:rsidP="00F118F1">
            <w:pPr>
              <w:keepNext/>
              <w:keepLines/>
              <w:spacing w:before="200"/>
              <w:jc w:val="both"/>
              <w:outlineLvl w:val="2"/>
              <w:rPr>
                <w:noProof w:val="0"/>
                <w:lang w:val="ro-MD"/>
              </w:rPr>
            </w:pP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Pr>
                <w:noProof w:val="0"/>
                <w:lang w:val="en-US" w:eastAsia="ru-RU"/>
              </w:rPr>
              <w:t xml:space="preserve">120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calindaristice</w:t>
            </w:r>
            <w:proofErr w:type="spellEnd"/>
            <w:r w:rsidRPr="00892FAB">
              <w:rPr>
                <w:noProof w:val="0"/>
                <w:lang w:val="en-US" w:eastAsia="ru-RU"/>
              </w:rPr>
              <w:t xml:space="preserve">, </w:t>
            </w:r>
            <w:r w:rsidRPr="00892FAB">
              <w:rPr>
                <w:noProof w:val="0"/>
                <w:lang w:eastAsia="ru-RU"/>
              </w:rPr>
              <w:t>începând de la data prevăzută în Ordinul de începere</w:t>
            </w:r>
          </w:p>
        </w:tc>
      </w:tr>
      <w:tr w:rsidR="00F118F1" w:rsidRPr="00EC30C2" w14:paraId="12130F19" w14:textId="77777777" w:rsidTr="00F118F1">
        <w:trPr>
          <w:cantSplit/>
          <w:trHeight w:val="278"/>
        </w:trPr>
        <w:tc>
          <w:tcPr>
            <w:tcW w:w="9510"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0C407F" w14:textId="0826EC20" w:rsidR="00F118F1" w:rsidRPr="00FF430B" w:rsidRDefault="001F2C8B" w:rsidP="001F2C8B">
            <w:pPr>
              <w:keepNext/>
              <w:keepLines/>
              <w:jc w:val="center"/>
              <w:outlineLvl w:val="2"/>
              <w:rPr>
                <w:noProof w:val="0"/>
                <w:lang w:val="ro-MD"/>
              </w:rPr>
            </w:pPr>
            <w:r w:rsidRPr="009021BD">
              <w:rPr>
                <w:b/>
                <w:lang w:val="ro-MD"/>
              </w:rPr>
              <w:t>LOT nr.</w:t>
            </w:r>
            <w:r>
              <w:rPr>
                <w:b/>
                <w:lang w:val="ro-MD"/>
              </w:rPr>
              <w:t xml:space="preserve"> 2</w:t>
            </w:r>
          </w:p>
        </w:tc>
      </w:tr>
      <w:tr w:rsidR="00F118F1" w:rsidRPr="00EC30C2" w14:paraId="62E9FEBF" w14:textId="77777777" w:rsidTr="0015579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7BABDE" w14:textId="0E7CD7A9" w:rsidR="00F118F1" w:rsidRPr="00FF430B" w:rsidRDefault="001F2C8B" w:rsidP="00F118F1">
            <w:pPr>
              <w:jc w:val="both"/>
              <w:rPr>
                <w:noProof w:val="0"/>
                <w:lang w:val="ro-MD"/>
              </w:rPr>
            </w:pPr>
            <w:r>
              <w:rPr>
                <w:noProof w:val="0"/>
                <w:lang w:val="ro-MD"/>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0B21DC" w14:textId="77777777" w:rsidR="001F2C8B" w:rsidRPr="0044282C" w:rsidRDefault="001F2C8B" w:rsidP="001F2C8B">
            <w:pPr>
              <w:autoSpaceDE w:val="0"/>
              <w:autoSpaceDN w:val="0"/>
              <w:adjustRightInd w:val="0"/>
              <w:jc w:val="both"/>
              <w:rPr>
                <w:rFonts w:eastAsiaTheme="minorHAnsi"/>
                <w:i/>
                <w:iCs/>
                <w:noProof w:val="0"/>
                <w:color w:val="000000"/>
                <w:lang w:val="en-US"/>
              </w:rPr>
            </w:pPr>
            <w:proofErr w:type="spellStart"/>
            <w:r w:rsidRPr="0044282C">
              <w:rPr>
                <w:rFonts w:eastAsiaTheme="minorHAnsi"/>
                <w:b/>
                <w:bCs/>
                <w:i/>
                <w:iCs/>
                <w:noProof w:val="0"/>
                <w:color w:val="000000"/>
                <w:lang w:val="en-US"/>
              </w:rPr>
              <w:t>Lucrări</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reparație</w:t>
            </w:r>
            <w:proofErr w:type="spellEnd"/>
            <w:r w:rsidRPr="0044282C">
              <w:rPr>
                <w:rFonts w:eastAsiaTheme="minorHAnsi"/>
                <w:b/>
                <w:bCs/>
                <w:i/>
                <w:iCs/>
                <w:noProof w:val="0"/>
                <w:color w:val="000000"/>
                <w:lang w:val="en-US"/>
              </w:rPr>
              <w:t xml:space="preserve"> a </w:t>
            </w:r>
            <w:proofErr w:type="spellStart"/>
            <w:r w:rsidRPr="0044282C">
              <w:rPr>
                <w:rFonts w:eastAsiaTheme="minorHAnsi"/>
                <w:b/>
                <w:bCs/>
                <w:i/>
                <w:iCs/>
                <w:noProof w:val="0"/>
                <w:color w:val="000000"/>
                <w:lang w:val="en-US"/>
              </w:rPr>
              <w:t>garajului-depozit</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amplasat</w:t>
            </w:r>
            <w:proofErr w:type="spellEnd"/>
            <w:r w:rsidRPr="0044282C">
              <w:rPr>
                <w:rFonts w:eastAsiaTheme="minorHAnsi"/>
                <w:b/>
                <w:bCs/>
                <w:i/>
                <w:iCs/>
                <w:noProof w:val="0"/>
                <w:color w:val="000000"/>
                <w:lang w:val="en-US"/>
              </w:rPr>
              <w:t xml:space="preserve"> la </w:t>
            </w:r>
            <w:proofErr w:type="spellStart"/>
            <w:r w:rsidRPr="0044282C">
              <w:rPr>
                <w:rFonts w:eastAsiaTheme="minorHAnsi"/>
                <w:b/>
                <w:bCs/>
                <w:i/>
                <w:iCs/>
                <w:noProof w:val="0"/>
                <w:color w:val="000000"/>
                <w:lang w:val="en-US"/>
              </w:rPr>
              <w:t>sediul</w:t>
            </w:r>
            <w:proofErr w:type="spellEnd"/>
            <w:r w:rsidRPr="0044282C">
              <w:rPr>
                <w:rFonts w:eastAsiaTheme="minorHAnsi"/>
                <w:b/>
                <w:bCs/>
                <w:i/>
                <w:iCs/>
                <w:noProof w:val="0"/>
                <w:color w:val="000000"/>
                <w:lang w:val="en-US"/>
              </w:rPr>
              <w:t xml:space="preserve"> STI, din str. Alexei </w:t>
            </w:r>
            <w:proofErr w:type="spellStart"/>
            <w:r w:rsidRPr="0044282C">
              <w:rPr>
                <w:rFonts w:eastAsiaTheme="minorHAnsi"/>
                <w:b/>
                <w:bCs/>
                <w:i/>
                <w:iCs/>
                <w:noProof w:val="0"/>
                <w:color w:val="000000"/>
                <w:lang w:val="en-US"/>
              </w:rPr>
              <w:t>Șciusev</w:t>
            </w:r>
            <w:proofErr w:type="spellEnd"/>
            <w:r w:rsidRPr="0044282C">
              <w:rPr>
                <w:rFonts w:eastAsiaTheme="minorHAnsi"/>
                <w:b/>
                <w:bCs/>
                <w:i/>
                <w:iCs/>
                <w:noProof w:val="0"/>
                <w:color w:val="000000"/>
                <w:lang w:val="en-US"/>
              </w:rPr>
              <w:t xml:space="preserve">, nr. 12, </w:t>
            </w:r>
            <w:proofErr w:type="spellStart"/>
            <w:r w:rsidRPr="0044282C">
              <w:rPr>
                <w:rFonts w:eastAsiaTheme="minorHAnsi"/>
                <w:b/>
                <w:bCs/>
                <w:i/>
                <w:iCs/>
                <w:noProof w:val="0"/>
                <w:color w:val="000000"/>
                <w:lang w:val="en-US"/>
              </w:rPr>
              <w:t>mun</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Chișinău</w:t>
            </w:r>
            <w:proofErr w:type="spellEnd"/>
            <w:r w:rsidRPr="0044282C">
              <w:rPr>
                <w:rFonts w:eastAsiaTheme="minorHAnsi"/>
                <w:b/>
                <w:bCs/>
                <w:i/>
                <w:iCs/>
                <w:noProof w:val="0"/>
                <w:color w:val="000000"/>
                <w:lang w:val="en-US"/>
              </w:rPr>
              <w:t xml:space="preserve"> </w:t>
            </w:r>
          </w:p>
          <w:p w14:paraId="0E7D58B1" w14:textId="77777777" w:rsidR="00F118F1" w:rsidRPr="00DB5E1C" w:rsidRDefault="00F118F1" w:rsidP="00F118F1">
            <w:pPr>
              <w:keepNext/>
              <w:keepLines/>
              <w:ind w:left="95" w:right="98"/>
              <w:jc w:val="both"/>
              <w:outlineLvl w:val="2"/>
              <w:rPr>
                <w:b/>
                <w:bCs/>
                <w:i/>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899097" w14:textId="77777777" w:rsidR="001F2C8B" w:rsidRPr="009021BD" w:rsidRDefault="001F2C8B" w:rsidP="001F2C8B">
            <w:pPr>
              <w:tabs>
                <w:tab w:val="left" w:pos="284"/>
              </w:tabs>
              <w:spacing w:line="360" w:lineRule="auto"/>
              <w:jc w:val="center"/>
              <w:rPr>
                <w:bCs/>
                <w:color w:val="FF0000"/>
                <w:lang w:val="ro-MD"/>
              </w:rPr>
            </w:pPr>
            <w:r w:rsidRPr="009021BD">
              <w:rPr>
                <w:bCs/>
                <w:color w:val="000000" w:themeColor="text1"/>
                <w:lang w:val="ro-MD"/>
              </w:rPr>
              <w:t>45450000-6</w:t>
            </w:r>
          </w:p>
          <w:p w14:paraId="79C02722" w14:textId="77777777" w:rsidR="00F118F1" w:rsidRPr="00D71DBD" w:rsidRDefault="00F118F1" w:rsidP="00F118F1">
            <w:pPr>
              <w:keepNext/>
              <w:keepLines/>
              <w:spacing w:before="200"/>
              <w:ind w:left="113" w:right="113"/>
              <w:jc w:val="center"/>
              <w:outlineLvl w:val="2"/>
              <w:rPr>
                <w:bCs/>
                <w:color w:val="000000" w:themeColor="text1"/>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BAA4354" w14:textId="46C2EF8E" w:rsidR="00F118F1" w:rsidRPr="00FF430B" w:rsidRDefault="001F2C8B" w:rsidP="00F118F1">
            <w:pPr>
              <w:keepNext/>
              <w:keepLines/>
              <w:spacing w:before="200"/>
              <w:jc w:val="both"/>
              <w:outlineLvl w:val="2"/>
              <w:rPr>
                <w:noProof w:val="0"/>
                <w:lang w:val="ro-MD"/>
              </w:rPr>
            </w:pPr>
            <w:r>
              <w:rPr>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E5D0A6" w14:textId="42299256" w:rsidR="00F118F1" w:rsidRPr="00FF430B" w:rsidRDefault="001F2C8B" w:rsidP="00F571A1">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22FB1"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C8CC3"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11185" w14:textId="1B183357" w:rsidR="00F118F1" w:rsidRPr="00FF430B" w:rsidRDefault="0015579B" w:rsidP="00F118F1">
            <w:pPr>
              <w:keepNext/>
              <w:keepLines/>
              <w:spacing w:before="200"/>
              <w:jc w:val="both"/>
              <w:outlineLvl w:val="2"/>
              <w:rPr>
                <w:noProof w:val="0"/>
                <w:lang w:val="ro-MD"/>
              </w:rPr>
            </w:pP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Pr>
                <w:noProof w:val="0"/>
                <w:lang w:val="en-US" w:eastAsia="ru-RU"/>
              </w:rPr>
              <w:t xml:space="preserve">90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calindaristice</w:t>
            </w:r>
            <w:proofErr w:type="spellEnd"/>
            <w:r w:rsidRPr="00892FAB">
              <w:rPr>
                <w:noProof w:val="0"/>
                <w:lang w:val="en-US" w:eastAsia="ru-RU"/>
              </w:rPr>
              <w:t xml:space="preserve">, </w:t>
            </w:r>
            <w:r w:rsidRPr="00892FAB">
              <w:rPr>
                <w:noProof w:val="0"/>
                <w:lang w:eastAsia="ru-RU"/>
              </w:rPr>
              <w:t>începând de la data prevăzută în Ordinul de începere</w:t>
            </w:r>
          </w:p>
        </w:tc>
      </w:tr>
      <w:tr w:rsidR="00F118F1" w:rsidRPr="00EC30C2" w14:paraId="4B315CBA" w14:textId="77777777" w:rsidTr="0015579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F118F1" w:rsidRPr="00FF430B" w:rsidRDefault="00F118F1" w:rsidP="00F118F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F118F1" w:rsidRPr="00FF430B" w:rsidRDefault="00F118F1" w:rsidP="00F118F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F118F1" w:rsidRPr="00FF430B" w:rsidRDefault="00F118F1" w:rsidP="00F118F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F118F1" w:rsidRPr="00FF430B" w:rsidRDefault="00F118F1" w:rsidP="00F118F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F118F1" w:rsidRPr="00FF430B" w:rsidRDefault="00F118F1" w:rsidP="00F118F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F118F1" w:rsidRPr="00FF430B" w:rsidRDefault="00F118F1" w:rsidP="00F118F1">
            <w:pPr>
              <w:keepNext/>
              <w:keepLines/>
              <w:spacing w:before="200"/>
              <w:jc w:val="both"/>
              <w:outlineLvl w:val="2"/>
              <w:rPr>
                <w:noProof w:val="0"/>
                <w:lang w:val="ro-MD"/>
              </w:rPr>
            </w:pPr>
          </w:p>
        </w:tc>
      </w:tr>
    </w:tbl>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0EBFC6FF" w:rsidR="009E58B4" w:rsidRDefault="009E58B4"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16F4D69B" w:rsidR="009E58B4" w:rsidRDefault="009E58B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56BF975C" w14:textId="0F1E8229" w:rsidR="009E58B4" w:rsidRDefault="009E58B4" w:rsidP="001A6475">
      <w:pPr>
        <w:tabs>
          <w:tab w:val="decimal" w:pos="8364"/>
        </w:tabs>
        <w:spacing w:line="276" w:lineRule="auto"/>
        <w:ind w:right="-144"/>
        <w:jc w:val="center"/>
        <w:rPr>
          <w:b/>
          <w:bCs/>
          <w:color w:val="000000"/>
          <w:lang w:val="ro-MD"/>
        </w:rPr>
      </w:pPr>
    </w:p>
    <w:p w14:paraId="20741B4A" w14:textId="2147A8CC" w:rsidR="009E58B4" w:rsidRDefault="009E58B4" w:rsidP="001A6475">
      <w:pPr>
        <w:tabs>
          <w:tab w:val="decimal" w:pos="8364"/>
        </w:tabs>
        <w:spacing w:line="276" w:lineRule="auto"/>
        <w:ind w:right="-144"/>
        <w:jc w:val="center"/>
        <w:rPr>
          <w:b/>
          <w:bCs/>
          <w:color w:val="000000"/>
          <w:lang w:val="ro-MD"/>
        </w:rPr>
      </w:pPr>
    </w:p>
    <w:p w14:paraId="55235574" w14:textId="47921796"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4E15F4CC"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 lei.</w:t>
      </w:r>
    </w:p>
    <w:p w14:paraId="391B6F30" w14:textId="7B4ED21C" w:rsidR="001A6475" w:rsidRPr="00221282" w:rsidRDefault="00E2505F" w:rsidP="00221282">
      <w:pPr>
        <w:tabs>
          <w:tab w:val="decimal" w:pos="8364"/>
        </w:tabs>
        <w:spacing w:line="276" w:lineRule="auto"/>
        <w:ind w:firstLine="426"/>
        <w:jc w:val="center"/>
        <w:rPr>
          <w:bCs/>
          <w:color w:val="000000"/>
          <w:sz w:val="20"/>
          <w:lang w:val="ro-MD"/>
        </w:rPr>
      </w:pPr>
      <w:r>
        <w:rPr>
          <w:bCs/>
          <w:color w:val="000000"/>
          <w:sz w:val="20"/>
          <w:lang w:val="ro-MD"/>
        </w:rPr>
        <w:t xml:space="preserve">                                                                                               </w:t>
      </w:r>
      <w:r w:rsidR="001A6475"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49F11E18" w:rsidR="00914125" w:rsidRPr="00914125" w:rsidRDefault="00914125" w:rsidP="003B5359">
      <w:pPr>
        <w:tabs>
          <w:tab w:val="decimal" w:pos="9923"/>
        </w:tabs>
        <w:spacing w:line="276" w:lineRule="auto"/>
        <w:ind w:firstLine="426"/>
        <w:jc w:val="both"/>
        <w:rPr>
          <w:bCs/>
          <w:color w:val="000000"/>
          <w:lang w:val="ro-MD"/>
        </w:rPr>
      </w:pPr>
    </w:p>
    <w:p w14:paraId="5E27B242" w14:textId="77777777"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Default="00845868" w:rsidP="00E87C7F">
      <w:pPr>
        <w:tabs>
          <w:tab w:val="decimal" w:pos="8364"/>
        </w:tabs>
        <w:spacing w:line="276" w:lineRule="auto"/>
        <w:jc w:val="right"/>
        <w:rPr>
          <w:bCs/>
          <w:color w:val="000000"/>
          <w:lang w:val="ro-MD"/>
        </w:rPr>
      </w:pPr>
    </w:p>
    <w:p w14:paraId="57AFAB63" w14:textId="77777777" w:rsidR="00A80929" w:rsidRDefault="00A80929" w:rsidP="00E87C7F">
      <w:pPr>
        <w:tabs>
          <w:tab w:val="decimal" w:pos="8364"/>
        </w:tabs>
        <w:spacing w:line="276" w:lineRule="auto"/>
        <w:jc w:val="right"/>
        <w:rPr>
          <w:bCs/>
          <w:color w:val="000000"/>
          <w:lang w:val="ro-MD"/>
        </w:rPr>
      </w:pPr>
    </w:p>
    <w:p w14:paraId="49666E2A" w14:textId="77777777" w:rsidR="002E229C" w:rsidRDefault="00E87C7F" w:rsidP="00E87C7F">
      <w:pPr>
        <w:tabs>
          <w:tab w:val="decimal" w:pos="8364"/>
        </w:tabs>
        <w:spacing w:line="276" w:lineRule="auto"/>
        <w:jc w:val="right"/>
        <w:rPr>
          <w:bCs/>
          <w:color w:val="000000"/>
          <w:lang w:val="ro-MD"/>
        </w:rPr>
      </w:pPr>
      <w:r w:rsidRPr="00742EC6">
        <w:rPr>
          <w:bCs/>
          <w:color w:val="000000"/>
          <w:lang w:val="ro-MD"/>
        </w:rPr>
        <w:t xml:space="preserve"> </w:t>
      </w:r>
    </w:p>
    <w:p w14:paraId="575645CA" w14:textId="77777777" w:rsidR="000770C3" w:rsidRDefault="000770C3" w:rsidP="00E87C7F">
      <w:pPr>
        <w:tabs>
          <w:tab w:val="decimal" w:pos="8364"/>
        </w:tabs>
        <w:spacing w:line="276" w:lineRule="auto"/>
        <w:jc w:val="right"/>
        <w:rPr>
          <w:bCs/>
          <w:color w:val="000000"/>
          <w:lang w:val="ro-MD"/>
        </w:rPr>
      </w:pPr>
    </w:p>
    <w:p w14:paraId="21148CA4" w14:textId="74896E38"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99"/>
      </w:tblGrid>
      <w:tr w:rsidR="00E9095A" w:rsidRPr="00EC30C2" w14:paraId="3881BF82" w14:textId="77777777" w:rsidTr="00BD3687">
        <w:trPr>
          <w:trHeight w:val="704"/>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E9095A" w:rsidRDefault="00E9095A" w:rsidP="00BD3687">
            <w:pPr>
              <w:jc w:val="center"/>
              <w:rPr>
                <w:b/>
                <w:bCs/>
                <w:noProof w:val="0"/>
                <w:sz w:val="18"/>
                <w:lang w:val="ro-MD"/>
              </w:rPr>
            </w:pPr>
            <w:r w:rsidRPr="00E9095A">
              <w:rPr>
                <w:b/>
                <w:sz w:val="18"/>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F735C4">
            <w:pPr>
              <w:ind w:right="943"/>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F735C4">
            <w:pPr>
              <w:ind w:right="943"/>
              <w:jc w:val="center"/>
              <w:rPr>
                <w:b/>
                <w:bCs/>
                <w:noProof w:val="0"/>
                <w:sz w:val="18"/>
                <w:lang w:val="ro-MD"/>
              </w:rPr>
            </w:pPr>
            <w:r w:rsidRPr="00E9095A">
              <w:rPr>
                <w:b/>
                <w:bCs/>
                <w:noProof w:val="0"/>
                <w:sz w:val="18"/>
                <w:lang w:val="ro-MD"/>
              </w:rPr>
              <w:t>referinţă</w:t>
            </w:r>
          </w:p>
        </w:tc>
      </w:tr>
      <w:tr w:rsidR="00BD3687" w:rsidRPr="00EC30C2" w14:paraId="731E775C" w14:textId="77777777" w:rsidTr="0059473B">
        <w:trPr>
          <w:trHeight w:val="93"/>
        </w:trPr>
        <w:tc>
          <w:tcPr>
            <w:tcW w:w="952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E768023" w14:textId="6BA79E09" w:rsidR="00BD3687" w:rsidRPr="00E9095A" w:rsidRDefault="00BD3687" w:rsidP="00BD3687">
            <w:pPr>
              <w:ind w:right="943"/>
              <w:jc w:val="center"/>
              <w:rPr>
                <w:b/>
                <w:bCs/>
                <w:noProof w:val="0"/>
                <w:sz w:val="18"/>
                <w:lang w:val="ro-MD"/>
              </w:rPr>
            </w:pPr>
            <w:r w:rsidRPr="00B64E04">
              <w:rPr>
                <w:b/>
                <w:iCs/>
              </w:rPr>
              <w:t xml:space="preserve">Lucrări </w:t>
            </w:r>
            <w:r w:rsidRPr="00B64E04">
              <w:rPr>
                <w:b/>
                <w:bCs/>
              </w:rPr>
              <w:t>de reparație la sediul STI din str. A. Sciusev, 12</w:t>
            </w:r>
            <w:r>
              <w:rPr>
                <w:b/>
                <w:bCs/>
              </w:rPr>
              <w:t>, mun. Chișinău</w:t>
            </w:r>
          </w:p>
        </w:tc>
      </w:tr>
      <w:tr w:rsidR="00BD3687" w:rsidRPr="00EC30C2" w14:paraId="3482A358" w14:textId="77777777" w:rsidTr="0059473B">
        <w:trPr>
          <w:trHeight w:val="97"/>
        </w:trPr>
        <w:tc>
          <w:tcPr>
            <w:tcW w:w="952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DDB6371" w14:textId="1866C23F" w:rsidR="00BD3687" w:rsidRPr="00E9095A" w:rsidRDefault="00BD3687" w:rsidP="00BD3687">
            <w:pPr>
              <w:ind w:right="943"/>
              <w:jc w:val="center"/>
              <w:rPr>
                <w:b/>
                <w:bCs/>
                <w:noProof w:val="0"/>
                <w:sz w:val="18"/>
                <w:lang w:val="ro-MD"/>
              </w:rPr>
            </w:pPr>
            <w:r w:rsidRPr="00B64E04">
              <w:rPr>
                <w:b/>
                <w:lang w:val="ro-MD"/>
              </w:rPr>
              <w:t>LOT nr. 1</w:t>
            </w:r>
          </w:p>
        </w:tc>
      </w:tr>
      <w:tr w:rsidR="00BD3687" w:rsidRPr="00EC30C2" w14:paraId="37840C44" w14:textId="77777777" w:rsidTr="00BD3687">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BD3687" w:rsidRPr="00FF430B" w:rsidRDefault="00BD3687" w:rsidP="00BD368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3DAA1" w14:textId="46E4AED8" w:rsidR="00BD3687" w:rsidRPr="00FF430B" w:rsidRDefault="00BD3687" w:rsidP="00BD3687">
            <w:pPr>
              <w:jc w:val="center"/>
              <w:rPr>
                <w:noProof w:val="0"/>
                <w:lang w:val="ro-MD"/>
              </w:rPr>
            </w:pPr>
            <w:r w:rsidRPr="00523B99">
              <w:rPr>
                <w:b/>
                <w:bCs/>
                <w:i/>
                <w:iCs/>
              </w:rPr>
              <w:t>Lucrări de termoizolare și hidroizolare a edificiului STI, din str. Alexei Șciusev, nr. 12,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E1469E3" w14:textId="77777777" w:rsidR="00BD3687" w:rsidRPr="009021BD" w:rsidRDefault="00BD3687" w:rsidP="00BD3687">
            <w:pPr>
              <w:tabs>
                <w:tab w:val="left" w:pos="284"/>
              </w:tabs>
              <w:spacing w:line="360" w:lineRule="auto"/>
              <w:jc w:val="center"/>
              <w:rPr>
                <w:bCs/>
                <w:color w:val="FF0000"/>
                <w:lang w:val="ro-MD"/>
              </w:rPr>
            </w:pPr>
            <w:r w:rsidRPr="009021BD">
              <w:rPr>
                <w:bCs/>
                <w:color w:val="000000" w:themeColor="text1"/>
                <w:lang w:val="ro-MD"/>
              </w:rPr>
              <w:t>45450000-6</w:t>
            </w:r>
          </w:p>
          <w:p w14:paraId="42475144" w14:textId="1FB14E9F" w:rsidR="00BD3687" w:rsidRPr="00FF430B" w:rsidRDefault="00BD3687" w:rsidP="00BD3687">
            <w:pPr>
              <w:ind w:left="113" w:right="113"/>
              <w:jc w:val="center"/>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BD3687" w:rsidRPr="00EC068A" w:rsidRDefault="00BD3687" w:rsidP="00F571A1">
            <w:pPr>
              <w:pStyle w:val="2"/>
              <w:spacing w:before="0"/>
              <w:jc w:val="center"/>
              <w:rPr>
                <w:rFonts w:ascii="Times New Roman" w:hAnsi="Times New Roman" w:cs="Times New Roman"/>
                <w:b w:val="0"/>
                <w:bCs w:val="0"/>
                <w:color w:val="000000" w:themeColor="text1"/>
                <w:sz w:val="24"/>
                <w:szCs w:val="24"/>
                <w:lang w:val="ro-MD"/>
              </w:rPr>
            </w:pPr>
            <w:r w:rsidRPr="00EC068A">
              <w:rPr>
                <w:rFonts w:ascii="Times New Roman" w:hAnsi="Times New Roman" w:cs="Times New Roman"/>
                <w:b w:val="0"/>
                <w:color w:val="000000" w:themeColor="text1"/>
                <w:sz w:val="24"/>
                <w:szCs w:val="24"/>
                <w:shd w:val="clear" w:color="auto" w:fill="FFFFFF"/>
                <w:lang w:val="ro-MD"/>
              </w:rPr>
              <w:t>conform</w:t>
            </w:r>
            <w:r w:rsidRPr="00EC068A">
              <w:rPr>
                <w:rFonts w:ascii="Times New Roman" w:hAnsi="Times New Roman" w:cs="Times New Roman"/>
                <w:b w:val="0"/>
                <w:bCs w:val="0"/>
                <w:color w:val="000000" w:themeColor="text1"/>
                <w:sz w:val="24"/>
                <w:szCs w:val="24"/>
                <w:lang w:val="ro-MD"/>
              </w:rPr>
              <w:t xml:space="preserve"> caietului de sarcini</w:t>
            </w:r>
          </w:p>
          <w:p w14:paraId="4505846E" w14:textId="49A8DD92" w:rsidR="00BD3687" w:rsidRPr="00FF430B" w:rsidRDefault="00BD3687" w:rsidP="00F571A1">
            <w:pPr>
              <w:jc w:val="center"/>
              <w:rPr>
                <w:noProof w:val="0"/>
                <w:lang w:val="ro-MD"/>
              </w:rPr>
            </w:pPr>
            <w:r w:rsidRPr="00EC068A">
              <w:rPr>
                <w:color w:val="000000" w:themeColor="text1"/>
                <w:lang w:val="ro-MD"/>
              </w:rPr>
              <w:t>formularul de deviz nr.1 – lista cu cantitățile de lucrări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BD3687" w:rsidRPr="00FF430B" w:rsidRDefault="00BD3687" w:rsidP="00BD3687">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BD3687" w:rsidRPr="00FF430B" w:rsidRDefault="00BD3687" w:rsidP="00BD3687">
            <w:pPr>
              <w:jc w:val="both"/>
              <w:rPr>
                <w:noProof w:val="0"/>
                <w:lang w:val="ro-MD"/>
              </w:rPr>
            </w:pPr>
          </w:p>
        </w:tc>
      </w:tr>
      <w:tr w:rsidR="00BD3687" w:rsidRPr="00EC30C2" w14:paraId="3C55840A" w14:textId="77777777" w:rsidTr="00BD3687">
        <w:trPr>
          <w:cantSplit/>
          <w:trHeight w:val="110"/>
        </w:trPr>
        <w:tc>
          <w:tcPr>
            <w:tcW w:w="952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B1A00A" w14:textId="76A2DBE5" w:rsidR="00BD3687" w:rsidRPr="00FF430B" w:rsidRDefault="00BD3687" w:rsidP="006E72C5">
            <w:pPr>
              <w:jc w:val="center"/>
              <w:rPr>
                <w:noProof w:val="0"/>
                <w:lang w:val="ro-MD"/>
              </w:rPr>
            </w:pPr>
            <w:r w:rsidRPr="009021BD">
              <w:rPr>
                <w:b/>
                <w:lang w:val="ro-MD"/>
              </w:rPr>
              <w:t>LOT nr.</w:t>
            </w:r>
            <w:r>
              <w:rPr>
                <w:b/>
                <w:lang w:val="ro-MD"/>
              </w:rPr>
              <w:t xml:space="preserve"> 2</w:t>
            </w:r>
          </w:p>
        </w:tc>
      </w:tr>
      <w:tr w:rsidR="00BD3687" w:rsidRPr="00EC30C2" w14:paraId="56FEA62E" w14:textId="77777777" w:rsidTr="00BD3687">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BD3687" w:rsidRPr="00FF430B" w:rsidRDefault="00BD3687" w:rsidP="00BD3687">
            <w:pPr>
              <w:jc w:val="both"/>
              <w:rPr>
                <w:noProof w:val="0"/>
                <w:lang w:val="ro-MD"/>
              </w:rPr>
            </w:pPr>
            <w:r>
              <w:rPr>
                <w:noProof w:val="0"/>
                <w:lang w:val="ro-MD"/>
              </w:rPr>
              <w:t>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45A15E7" w14:textId="77777777" w:rsidR="006E72C5" w:rsidRPr="0044282C" w:rsidRDefault="006E72C5" w:rsidP="006E72C5">
            <w:pPr>
              <w:autoSpaceDE w:val="0"/>
              <w:autoSpaceDN w:val="0"/>
              <w:adjustRightInd w:val="0"/>
              <w:jc w:val="both"/>
              <w:rPr>
                <w:rFonts w:eastAsiaTheme="minorHAnsi"/>
                <w:i/>
                <w:iCs/>
                <w:noProof w:val="0"/>
                <w:color w:val="000000"/>
                <w:lang w:val="en-US"/>
              </w:rPr>
            </w:pPr>
            <w:proofErr w:type="spellStart"/>
            <w:r w:rsidRPr="0044282C">
              <w:rPr>
                <w:rFonts w:eastAsiaTheme="minorHAnsi"/>
                <w:b/>
                <w:bCs/>
                <w:i/>
                <w:iCs/>
                <w:noProof w:val="0"/>
                <w:color w:val="000000"/>
                <w:lang w:val="en-US"/>
              </w:rPr>
              <w:t>Lucrări</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reparație</w:t>
            </w:r>
            <w:proofErr w:type="spellEnd"/>
            <w:r w:rsidRPr="0044282C">
              <w:rPr>
                <w:rFonts w:eastAsiaTheme="minorHAnsi"/>
                <w:b/>
                <w:bCs/>
                <w:i/>
                <w:iCs/>
                <w:noProof w:val="0"/>
                <w:color w:val="000000"/>
                <w:lang w:val="en-US"/>
              </w:rPr>
              <w:t xml:space="preserve"> a </w:t>
            </w:r>
            <w:proofErr w:type="spellStart"/>
            <w:r w:rsidRPr="0044282C">
              <w:rPr>
                <w:rFonts w:eastAsiaTheme="minorHAnsi"/>
                <w:b/>
                <w:bCs/>
                <w:i/>
                <w:iCs/>
                <w:noProof w:val="0"/>
                <w:color w:val="000000"/>
                <w:lang w:val="en-US"/>
              </w:rPr>
              <w:t>garajului-depozit</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amplasat</w:t>
            </w:r>
            <w:proofErr w:type="spellEnd"/>
            <w:r w:rsidRPr="0044282C">
              <w:rPr>
                <w:rFonts w:eastAsiaTheme="minorHAnsi"/>
                <w:b/>
                <w:bCs/>
                <w:i/>
                <w:iCs/>
                <w:noProof w:val="0"/>
                <w:color w:val="000000"/>
                <w:lang w:val="en-US"/>
              </w:rPr>
              <w:t xml:space="preserve"> la </w:t>
            </w:r>
            <w:proofErr w:type="spellStart"/>
            <w:r w:rsidRPr="0044282C">
              <w:rPr>
                <w:rFonts w:eastAsiaTheme="minorHAnsi"/>
                <w:b/>
                <w:bCs/>
                <w:i/>
                <w:iCs/>
                <w:noProof w:val="0"/>
                <w:color w:val="000000"/>
                <w:lang w:val="en-US"/>
              </w:rPr>
              <w:t>sediul</w:t>
            </w:r>
            <w:proofErr w:type="spellEnd"/>
            <w:r w:rsidRPr="0044282C">
              <w:rPr>
                <w:rFonts w:eastAsiaTheme="minorHAnsi"/>
                <w:b/>
                <w:bCs/>
                <w:i/>
                <w:iCs/>
                <w:noProof w:val="0"/>
                <w:color w:val="000000"/>
                <w:lang w:val="en-US"/>
              </w:rPr>
              <w:t xml:space="preserve"> STI, din str. Alexei </w:t>
            </w:r>
            <w:proofErr w:type="spellStart"/>
            <w:r w:rsidRPr="0044282C">
              <w:rPr>
                <w:rFonts w:eastAsiaTheme="minorHAnsi"/>
                <w:b/>
                <w:bCs/>
                <w:i/>
                <w:iCs/>
                <w:noProof w:val="0"/>
                <w:color w:val="000000"/>
                <w:lang w:val="en-US"/>
              </w:rPr>
              <w:t>Șciusev</w:t>
            </w:r>
            <w:proofErr w:type="spellEnd"/>
            <w:r w:rsidRPr="0044282C">
              <w:rPr>
                <w:rFonts w:eastAsiaTheme="minorHAnsi"/>
                <w:b/>
                <w:bCs/>
                <w:i/>
                <w:iCs/>
                <w:noProof w:val="0"/>
                <w:color w:val="000000"/>
                <w:lang w:val="en-US"/>
              </w:rPr>
              <w:t xml:space="preserve">, nr. 12, </w:t>
            </w:r>
            <w:proofErr w:type="spellStart"/>
            <w:r w:rsidRPr="0044282C">
              <w:rPr>
                <w:rFonts w:eastAsiaTheme="minorHAnsi"/>
                <w:b/>
                <w:bCs/>
                <w:i/>
                <w:iCs/>
                <w:noProof w:val="0"/>
                <w:color w:val="000000"/>
                <w:lang w:val="en-US"/>
              </w:rPr>
              <w:t>mun</w:t>
            </w:r>
            <w:proofErr w:type="spellEnd"/>
            <w:r w:rsidRPr="0044282C">
              <w:rPr>
                <w:rFonts w:eastAsiaTheme="minorHAnsi"/>
                <w:b/>
                <w:bCs/>
                <w:i/>
                <w:iCs/>
                <w:noProof w:val="0"/>
                <w:color w:val="000000"/>
                <w:lang w:val="en-US"/>
              </w:rPr>
              <w:t xml:space="preserve">. </w:t>
            </w:r>
            <w:proofErr w:type="spellStart"/>
            <w:r w:rsidRPr="0044282C">
              <w:rPr>
                <w:rFonts w:eastAsiaTheme="minorHAnsi"/>
                <w:b/>
                <w:bCs/>
                <w:i/>
                <w:iCs/>
                <w:noProof w:val="0"/>
                <w:color w:val="000000"/>
                <w:lang w:val="en-US"/>
              </w:rPr>
              <w:t>Chișinău</w:t>
            </w:r>
            <w:proofErr w:type="spellEnd"/>
            <w:r w:rsidRPr="0044282C">
              <w:rPr>
                <w:rFonts w:eastAsiaTheme="minorHAnsi"/>
                <w:b/>
                <w:bCs/>
                <w:i/>
                <w:iCs/>
                <w:noProof w:val="0"/>
                <w:color w:val="000000"/>
                <w:lang w:val="en-US"/>
              </w:rPr>
              <w:t xml:space="preserve"> </w:t>
            </w:r>
          </w:p>
          <w:p w14:paraId="4B85D304" w14:textId="77777777" w:rsidR="00BD3687" w:rsidRPr="00FF430B" w:rsidRDefault="00BD3687" w:rsidP="00BD3687">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F840E2E" w14:textId="77777777" w:rsidR="006E72C5" w:rsidRPr="009021BD" w:rsidRDefault="006E72C5" w:rsidP="006E72C5">
            <w:pPr>
              <w:tabs>
                <w:tab w:val="left" w:pos="284"/>
              </w:tabs>
              <w:spacing w:line="360" w:lineRule="auto"/>
              <w:jc w:val="center"/>
              <w:rPr>
                <w:bCs/>
                <w:color w:val="FF0000"/>
                <w:lang w:val="ro-MD"/>
              </w:rPr>
            </w:pPr>
            <w:r w:rsidRPr="009021BD">
              <w:rPr>
                <w:bCs/>
                <w:color w:val="000000" w:themeColor="text1"/>
                <w:lang w:val="ro-MD"/>
              </w:rPr>
              <w:t>45450000-6</w:t>
            </w:r>
          </w:p>
          <w:p w14:paraId="67FD1BCA" w14:textId="77777777" w:rsidR="00BD3687" w:rsidRPr="00FF430B" w:rsidRDefault="00BD3687" w:rsidP="00BD3687">
            <w:pPr>
              <w:ind w:left="113" w:right="113"/>
              <w:jc w:val="center"/>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F571A1" w:rsidRPr="00F571A1" w:rsidRDefault="00F571A1" w:rsidP="00F571A1">
            <w:pPr>
              <w:pStyle w:val="2"/>
              <w:spacing w:before="0"/>
              <w:jc w:val="center"/>
              <w:rPr>
                <w:rFonts w:ascii="Times New Roman" w:hAnsi="Times New Roman" w:cs="Times New Roman"/>
                <w:b w:val="0"/>
                <w:color w:val="000000" w:themeColor="text1"/>
                <w:sz w:val="24"/>
                <w:szCs w:val="24"/>
                <w:lang w:val="ro-MD"/>
              </w:rPr>
            </w:pPr>
            <w:r w:rsidRPr="00F571A1">
              <w:rPr>
                <w:rFonts w:ascii="Times New Roman" w:hAnsi="Times New Roman" w:cs="Times New Roman"/>
                <w:b w:val="0"/>
                <w:color w:val="000000" w:themeColor="text1"/>
                <w:sz w:val="24"/>
                <w:szCs w:val="24"/>
                <w:shd w:val="clear" w:color="auto" w:fill="FFFFFF"/>
                <w:lang w:val="ro-MD"/>
              </w:rPr>
              <w:t>conform</w:t>
            </w:r>
            <w:r w:rsidRPr="00F571A1">
              <w:rPr>
                <w:rFonts w:ascii="Times New Roman" w:hAnsi="Times New Roman" w:cs="Times New Roman"/>
                <w:b w:val="0"/>
                <w:color w:val="000000" w:themeColor="text1"/>
                <w:sz w:val="24"/>
                <w:szCs w:val="24"/>
                <w:lang w:val="ro-MD"/>
              </w:rPr>
              <w:t xml:space="preserve"> caietului de sarcini</w:t>
            </w:r>
          </w:p>
          <w:p w14:paraId="741FFE54" w14:textId="4B3320CE" w:rsidR="00BD3687" w:rsidRPr="00EC068A" w:rsidRDefault="00F571A1" w:rsidP="00F571A1">
            <w:pPr>
              <w:pStyle w:val="2"/>
              <w:spacing w:before="0"/>
              <w:jc w:val="center"/>
              <w:rPr>
                <w:rFonts w:ascii="Times New Roman" w:hAnsi="Times New Roman" w:cs="Times New Roman"/>
                <w:b w:val="0"/>
                <w:color w:val="000000" w:themeColor="text1"/>
                <w:sz w:val="24"/>
                <w:szCs w:val="24"/>
                <w:shd w:val="clear" w:color="auto" w:fill="FFFFFF"/>
                <w:lang w:val="ro-MD"/>
              </w:rPr>
            </w:pPr>
            <w:r w:rsidRPr="00F571A1">
              <w:rPr>
                <w:rFonts w:ascii="Times New Roman" w:hAnsi="Times New Roman" w:cs="Times New Roman"/>
                <w:b w:val="0"/>
                <w:color w:val="000000" w:themeColor="text1"/>
                <w:sz w:val="24"/>
                <w:szCs w:val="24"/>
                <w:lang w:val="ro-MD"/>
              </w:rPr>
              <w:t xml:space="preserve"> formularul de deviz nr.1 – lista cu cantitățile de lucrări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BD3687" w:rsidRPr="00FF430B" w:rsidRDefault="00BD3687" w:rsidP="00BD3687">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77777777" w:rsidR="00BD3687" w:rsidRPr="00FF430B" w:rsidRDefault="00BD3687" w:rsidP="00BD3687">
            <w:pPr>
              <w:jc w:val="both"/>
              <w:rPr>
                <w:noProof w:val="0"/>
                <w:lang w:val="ro-MD"/>
              </w:rPr>
            </w:pPr>
          </w:p>
        </w:tc>
      </w:tr>
      <w:tr w:rsidR="00BD3687" w:rsidRPr="00EC30C2" w14:paraId="43B827B8"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BD3687" w:rsidRPr="00FF430B" w:rsidRDefault="00BD3687" w:rsidP="00BD368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BD3687" w:rsidRPr="00FF430B" w:rsidRDefault="00BD3687" w:rsidP="00BD368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BD3687" w:rsidRPr="00FF430B" w:rsidRDefault="00BD3687" w:rsidP="00BD3687">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BD3687" w:rsidRPr="00FF430B" w:rsidRDefault="00BD3687" w:rsidP="00BD368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BD3687" w:rsidRPr="00FF430B" w:rsidRDefault="00BD3687" w:rsidP="00BD3687">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BD3687" w:rsidRPr="00FF430B" w:rsidRDefault="00BD3687" w:rsidP="00BD3687">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77777777" w:rsidR="000222A0" w:rsidRDefault="000222A0"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1EABEF7F" w:rsidR="00391CB7" w:rsidRDefault="00391CB7" w:rsidP="00E87C7F">
      <w:pPr>
        <w:tabs>
          <w:tab w:val="decimal" w:pos="8364"/>
        </w:tabs>
        <w:spacing w:line="276" w:lineRule="auto"/>
        <w:jc w:val="right"/>
        <w:rPr>
          <w:bCs/>
          <w:color w:val="000000"/>
          <w:lang w:val="ro-MD"/>
        </w:rPr>
      </w:pPr>
    </w:p>
    <w:p w14:paraId="450FA1F2" w14:textId="77777777" w:rsidR="000D4523" w:rsidRDefault="000D4523"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2" w:name="_Toc449692098"/>
      <w:bookmarkEnd w:id="1"/>
      <w:r w:rsidRPr="00742EC6">
        <w:rPr>
          <w:bCs/>
          <w:color w:val="000000"/>
          <w:lang w:val="ro-MD"/>
        </w:rPr>
        <w:lastRenderedPageBreak/>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08F5D1FF" w14:textId="77777777" w:rsidR="006E72C5" w:rsidRDefault="006E72C5" w:rsidP="00391CB7">
      <w:pPr>
        <w:tabs>
          <w:tab w:val="decimal" w:pos="8364"/>
        </w:tabs>
        <w:spacing w:line="276" w:lineRule="auto"/>
        <w:jc w:val="right"/>
        <w:rPr>
          <w:bCs/>
          <w:color w:val="000000"/>
          <w:lang w:val="ro-MD"/>
        </w:rPr>
      </w:pPr>
    </w:p>
    <w:p w14:paraId="18D90E12" w14:textId="7AED9EE6"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3"/>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307C17F3" w:rsidR="002D6E71" w:rsidRDefault="002D6E71" w:rsidP="00284ED0">
      <w:pPr>
        <w:spacing w:line="276" w:lineRule="auto"/>
        <w:jc w:val="center"/>
        <w:rPr>
          <w:rFonts w:eastAsia="PMingLiU"/>
          <w:b/>
          <w:lang w:val="ro-MD" w:eastAsia="zh-CN"/>
        </w:rPr>
      </w:pPr>
    </w:p>
    <w:p w14:paraId="23AF9F6B" w14:textId="77777777" w:rsidR="006175DF" w:rsidRDefault="006175DF"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5E0A4FA" w14:textId="77777777" w:rsidR="00AA1372" w:rsidRPr="00FF430B"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03C48D58" w:rsidR="002D6E71" w:rsidRDefault="002D6E71" w:rsidP="00B322B4">
      <w:pPr>
        <w:spacing w:line="276" w:lineRule="auto"/>
        <w:jc w:val="center"/>
        <w:rPr>
          <w:rFonts w:eastAsia="PMingLiU"/>
          <w:b/>
          <w:lang w:val="ro-MD" w:eastAsia="zh-CN"/>
        </w:rPr>
      </w:pPr>
    </w:p>
    <w:p w14:paraId="266F26F0" w14:textId="77777777" w:rsidR="000D4523" w:rsidRPr="00FF430B" w:rsidRDefault="000D4523"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40AADE0" w14:textId="77777777" w:rsidR="002E229C" w:rsidRDefault="002E229C" w:rsidP="00391CB7">
      <w:pPr>
        <w:tabs>
          <w:tab w:val="decimal" w:pos="8364"/>
        </w:tabs>
        <w:spacing w:line="276" w:lineRule="auto"/>
        <w:jc w:val="right"/>
        <w:rPr>
          <w:bCs/>
          <w:color w:val="000000"/>
          <w:lang w:val="ro-MD"/>
        </w:rPr>
      </w:pPr>
    </w:p>
    <w:p w14:paraId="5AE83AF2" w14:textId="77777777" w:rsidR="00F73E51" w:rsidRDefault="00F73E51" w:rsidP="00391CB7">
      <w:pPr>
        <w:tabs>
          <w:tab w:val="decimal" w:pos="8364"/>
        </w:tabs>
        <w:spacing w:line="276" w:lineRule="auto"/>
        <w:jc w:val="right"/>
        <w:rPr>
          <w:bCs/>
          <w:color w:val="000000"/>
          <w:lang w:val="ro-MD"/>
        </w:rPr>
      </w:pPr>
    </w:p>
    <w:p w14:paraId="600C4A0F" w14:textId="113580FC" w:rsidR="00F73E51" w:rsidRDefault="00F73E51" w:rsidP="00391CB7">
      <w:pPr>
        <w:tabs>
          <w:tab w:val="decimal" w:pos="8364"/>
        </w:tabs>
        <w:spacing w:line="276" w:lineRule="auto"/>
        <w:jc w:val="right"/>
        <w:rPr>
          <w:bCs/>
          <w:color w:val="000000"/>
          <w:lang w:val="ro-MD"/>
        </w:rPr>
      </w:pPr>
    </w:p>
    <w:p w14:paraId="4CA1F513" w14:textId="77777777" w:rsidR="000D4523" w:rsidRDefault="000D4523" w:rsidP="00391CB7">
      <w:pPr>
        <w:tabs>
          <w:tab w:val="decimal" w:pos="8364"/>
        </w:tabs>
        <w:spacing w:line="276" w:lineRule="auto"/>
        <w:jc w:val="right"/>
        <w:rPr>
          <w:bCs/>
          <w:color w:val="000000"/>
          <w:lang w:val="ro-MD"/>
        </w:rPr>
      </w:pPr>
    </w:p>
    <w:p w14:paraId="38CC893C" w14:textId="1A2A33A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7C520701" w14:textId="2772CFB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40ADABE2" w:rsidR="00B27D8B" w:rsidRDefault="00B27D8B" w:rsidP="000D4488">
      <w:pPr>
        <w:tabs>
          <w:tab w:val="left" w:pos="567"/>
        </w:tabs>
        <w:jc w:val="center"/>
        <w:rPr>
          <w:b/>
          <w:color w:val="000000"/>
          <w:w w:val="90"/>
          <w:lang w:val="ro-MD"/>
        </w:rPr>
      </w:pPr>
    </w:p>
    <w:p w14:paraId="61A7D404" w14:textId="77777777" w:rsidR="0084225F" w:rsidRPr="00FF430B" w:rsidRDefault="0084225F"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E7D9243"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2611B5D" w14:textId="77777777" w:rsidR="0084225F" w:rsidRPr="00FF430B" w:rsidRDefault="0084225F" w:rsidP="005C6BF4">
      <w:pPr>
        <w:spacing w:after="200" w:line="276" w:lineRule="auto"/>
        <w:ind w:left="5040" w:firstLine="720"/>
        <w:jc w:val="both"/>
        <w:rPr>
          <w:rFonts w:eastAsia="Calibri"/>
          <w:i/>
          <w:spacing w:val="-1"/>
          <w:lang w:val="ro-MD"/>
        </w:rPr>
      </w:pP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Default="00A80929" w:rsidP="001921B1">
      <w:pPr>
        <w:tabs>
          <w:tab w:val="decimal" w:pos="8364"/>
        </w:tabs>
        <w:spacing w:line="276" w:lineRule="auto"/>
        <w:jc w:val="right"/>
        <w:rPr>
          <w:bCs/>
          <w:color w:val="000000"/>
          <w:lang w:val="ro-MD"/>
        </w:rPr>
      </w:pPr>
    </w:p>
    <w:sectPr w:rsidR="00A80929"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D154F" w14:textId="77777777" w:rsidR="00D25779" w:rsidRDefault="00D25779" w:rsidP="00A20ACF">
      <w:r>
        <w:separator/>
      </w:r>
    </w:p>
  </w:endnote>
  <w:endnote w:type="continuationSeparator" w:id="0">
    <w:p w14:paraId="43B6E15E" w14:textId="77777777" w:rsidR="00D25779" w:rsidRDefault="00D257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pStyle w:val="a4"/>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AEBB3" w14:textId="77777777" w:rsidR="00D25779" w:rsidRDefault="00D25779" w:rsidP="00A20ACF">
      <w:r>
        <w:separator/>
      </w:r>
    </w:p>
  </w:footnote>
  <w:footnote w:type="continuationSeparator" w:id="0">
    <w:p w14:paraId="748CA9AE" w14:textId="77777777" w:rsidR="00D25779" w:rsidRDefault="00D257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0"/>
  </w:num>
  <w:num w:numId="2">
    <w:abstractNumId w:val="35"/>
  </w:num>
  <w:num w:numId="3">
    <w:abstractNumId w:val="26"/>
  </w:num>
  <w:num w:numId="4">
    <w:abstractNumId w:val="25"/>
  </w:num>
  <w:num w:numId="5">
    <w:abstractNumId w:val="11"/>
  </w:num>
  <w:num w:numId="6">
    <w:abstractNumId w:val="15"/>
  </w:num>
  <w:num w:numId="7">
    <w:abstractNumId w:val="7"/>
  </w:num>
  <w:num w:numId="8">
    <w:abstractNumId w:val="9"/>
  </w:num>
  <w:num w:numId="9">
    <w:abstractNumId w:val="33"/>
  </w:num>
  <w:num w:numId="10">
    <w:abstractNumId w:val="28"/>
  </w:num>
  <w:num w:numId="11">
    <w:abstractNumId w:val="10"/>
  </w:num>
  <w:num w:numId="12">
    <w:abstractNumId w:val="27"/>
  </w:num>
  <w:num w:numId="13">
    <w:abstractNumId w:val="23"/>
  </w:num>
  <w:num w:numId="14">
    <w:abstractNumId w:val="32"/>
  </w:num>
  <w:num w:numId="15">
    <w:abstractNumId w:val="13"/>
  </w:num>
  <w:num w:numId="16">
    <w:abstractNumId w:val="14"/>
  </w:num>
  <w:num w:numId="17">
    <w:abstractNumId w:val="22"/>
  </w:num>
  <w:num w:numId="18">
    <w:abstractNumId w:val="0"/>
  </w:num>
  <w:num w:numId="19">
    <w:abstractNumId w:val="31"/>
  </w:num>
  <w:num w:numId="20">
    <w:abstractNumId w:val="19"/>
  </w:num>
  <w:num w:numId="21">
    <w:abstractNumId w:val="17"/>
  </w:num>
  <w:num w:numId="22">
    <w:abstractNumId w:val="20"/>
  </w:num>
  <w:num w:numId="23">
    <w:abstractNumId w:val="34"/>
  </w:num>
  <w:num w:numId="24">
    <w:abstractNumId w:val="21"/>
  </w:num>
  <w:num w:numId="25">
    <w:abstractNumId w:val="24"/>
  </w:num>
  <w:num w:numId="26">
    <w:abstractNumId w:val="6"/>
  </w:num>
  <w:num w:numId="27">
    <w:abstractNumId w:val="36"/>
  </w:num>
  <w:num w:numId="28">
    <w:abstractNumId w:val="12"/>
  </w:num>
  <w:num w:numId="29">
    <w:abstractNumId w:val="16"/>
  </w:num>
  <w:num w:numId="30">
    <w:abstractNumId w:val="29"/>
  </w:num>
  <w:num w:numId="31">
    <w:abstractNumId w:val="8"/>
  </w:num>
  <w:num w:numId="32">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612A"/>
    <w:rsid w:val="000170D6"/>
    <w:rsid w:val="0002022A"/>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940"/>
    <w:rsid w:val="00073EB7"/>
    <w:rsid w:val="00073FF9"/>
    <w:rsid w:val="00074305"/>
    <w:rsid w:val="00074858"/>
    <w:rsid w:val="000770C3"/>
    <w:rsid w:val="00080063"/>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9D3"/>
    <w:rsid w:val="00244A30"/>
    <w:rsid w:val="0024699C"/>
    <w:rsid w:val="0024733F"/>
    <w:rsid w:val="002477E2"/>
    <w:rsid w:val="00247A37"/>
    <w:rsid w:val="002514C3"/>
    <w:rsid w:val="00251B8A"/>
    <w:rsid w:val="00252D6E"/>
    <w:rsid w:val="00254BEC"/>
    <w:rsid w:val="00261189"/>
    <w:rsid w:val="002611DC"/>
    <w:rsid w:val="002614DE"/>
    <w:rsid w:val="0026401A"/>
    <w:rsid w:val="0026407C"/>
    <w:rsid w:val="002642A8"/>
    <w:rsid w:val="00264637"/>
    <w:rsid w:val="00264798"/>
    <w:rsid w:val="002659BB"/>
    <w:rsid w:val="0026663C"/>
    <w:rsid w:val="00266795"/>
    <w:rsid w:val="00266F98"/>
    <w:rsid w:val="00267805"/>
    <w:rsid w:val="00267E8E"/>
    <w:rsid w:val="00271282"/>
    <w:rsid w:val="002722CC"/>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82C"/>
    <w:rsid w:val="00442D67"/>
    <w:rsid w:val="00443325"/>
    <w:rsid w:val="00443BED"/>
    <w:rsid w:val="00444038"/>
    <w:rsid w:val="004466AF"/>
    <w:rsid w:val="0044783C"/>
    <w:rsid w:val="00450A12"/>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6C0"/>
    <w:rsid w:val="0049059C"/>
    <w:rsid w:val="00491A8B"/>
    <w:rsid w:val="0049318E"/>
    <w:rsid w:val="004935FC"/>
    <w:rsid w:val="004938F9"/>
    <w:rsid w:val="0049469A"/>
    <w:rsid w:val="00495865"/>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23B99"/>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50B8"/>
    <w:rsid w:val="00556DDC"/>
    <w:rsid w:val="005605BF"/>
    <w:rsid w:val="00560712"/>
    <w:rsid w:val="00561A1F"/>
    <w:rsid w:val="00562670"/>
    <w:rsid w:val="0056297D"/>
    <w:rsid w:val="00563A9C"/>
    <w:rsid w:val="00563E78"/>
    <w:rsid w:val="00564463"/>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175DF"/>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1816"/>
    <w:rsid w:val="006C23EA"/>
    <w:rsid w:val="006C2551"/>
    <w:rsid w:val="006C2676"/>
    <w:rsid w:val="006C34D7"/>
    <w:rsid w:val="006C36CF"/>
    <w:rsid w:val="006C3DC3"/>
    <w:rsid w:val="006C4407"/>
    <w:rsid w:val="006C4850"/>
    <w:rsid w:val="006C492E"/>
    <w:rsid w:val="006C4C0E"/>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EC6"/>
    <w:rsid w:val="0074416F"/>
    <w:rsid w:val="00744C5B"/>
    <w:rsid w:val="00746B1F"/>
    <w:rsid w:val="00746FB1"/>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37BB"/>
    <w:rsid w:val="00764172"/>
    <w:rsid w:val="007641A9"/>
    <w:rsid w:val="007648FD"/>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64B6"/>
    <w:rsid w:val="00797411"/>
    <w:rsid w:val="007A0913"/>
    <w:rsid w:val="007A1DFA"/>
    <w:rsid w:val="007A2F41"/>
    <w:rsid w:val="007A3336"/>
    <w:rsid w:val="007A3B63"/>
    <w:rsid w:val="007A3EAB"/>
    <w:rsid w:val="007A410B"/>
    <w:rsid w:val="007A6D74"/>
    <w:rsid w:val="007A75D0"/>
    <w:rsid w:val="007A7770"/>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4FE0"/>
    <w:rsid w:val="007F6835"/>
    <w:rsid w:val="007F6980"/>
    <w:rsid w:val="007F720E"/>
    <w:rsid w:val="007F739F"/>
    <w:rsid w:val="007F7AF9"/>
    <w:rsid w:val="0080011C"/>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C7A18"/>
    <w:rsid w:val="008D1439"/>
    <w:rsid w:val="008D1ADB"/>
    <w:rsid w:val="008D1DA6"/>
    <w:rsid w:val="008D1E68"/>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97A"/>
    <w:rsid w:val="00911AC8"/>
    <w:rsid w:val="009127F4"/>
    <w:rsid w:val="00913C52"/>
    <w:rsid w:val="00914125"/>
    <w:rsid w:val="009157BF"/>
    <w:rsid w:val="00915E3E"/>
    <w:rsid w:val="00916065"/>
    <w:rsid w:val="009174E1"/>
    <w:rsid w:val="0091798B"/>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1036"/>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12EE"/>
    <w:rsid w:val="009B17F8"/>
    <w:rsid w:val="009B218C"/>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743"/>
    <w:rsid w:val="00B618C5"/>
    <w:rsid w:val="00B64E04"/>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186B"/>
    <w:rsid w:val="00C121F1"/>
    <w:rsid w:val="00C130D4"/>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1C7"/>
    <w:rsid w:val="00CD31E8"/>
    <w:rsid w:val="00CD6D8F"/>
    <w:rsid w:val="00CD74C4"/>
    <w:rsid w:val="00CE1192"/>
    <w:rsid w:val="00CE11D6"/>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79"/>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617"/>
    <w:rsid w:val="00DF1B1A"/>
    <w:rsid w:val="00DF1C7B"/>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35C8"/>
    <w:rsid w:val="00EE49D9"/>
    <w:rsid w:val="00EE6A24"/>
    <w:rsid w:val="00EF08C9"/>
    <w:rsid w:val="00EF143F"/>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9B8"/>
    <w:rsid w:val="00F06786"/>
    <w:rsid w:val="00F07851"/>
    <w:rsid w:val="00F07EDA"/>
    <w:rsid w:val="00F118F1"/>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0E6"/>
    <w:rsid w:val="00FD4BC2"/>
    <w:rsid w:val="00FD56AD"/>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24</Pages>
  <Words>6911</Words>
  <Characters>39393</Characters>
  <Application>Microsoft Office Word</Application>
  <DocSecurity>0</DocSecurity>
  <Lines>328</Lines>
  <Paragraphs>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9</cp:revision>
  <cp:lastPrinted>2023-10-23T10:42:00Z</cp:lastPrinted>
  <dcterms:created xsi:type="dcterms:W3CDTF">2021-06-14T10:00:00Z</dcterms:created>
  <dcterms:modified xsi:type="dcterms:W3CDTF">2026-05-25T07:51:00Z</dcterms:modified>
</cp:coreProperties>
</file>