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5BB96" w14:textId="77777777" w:rsidR="001573DD" w:rsidRDefault="00BA1BD5">
      <w:pPr>
        <w:tabs>
          <w:tab w:val="left" w:pos="5103"/>
          <w:tab w:val="left" w:pos="10348"/>
        </w:tabs>
        <w:jc w:val="right"/>
        <w:rPr>
          <w:lang w:eastAsia="ru-RU"/>
        </w:rPr>
      </w:pPr>
      <w:r>
        <w:rPr>
          <w:lang w:eastAsia="ru-RU"/>
        </w:rPr>
        <w:t>APROBATĂ</w:t>
      </w:r>
    </w:p>
    <w:p w14:paraId="0EFA614E" w14:textId="77777777" w:rsidR="001573DD" w:rsidRDefault="00BA1BD5">
      <w:pPr>
        <w:tabs>
          <w:tab w:val="left" w:pos="5103"/>
          <w:tab w:val="left" w:pos="10348"/>
        </w:tabs>
        <w:jc w:val="right"/>
        <w:rPr>
          <w:lang w:eastAsia="ru-RU"/>
        </w:rPr>
      </w:pPr>
      <w:r>
        <w:rPr>
          <w:lang w:eastAsia="ru-RU"/>
        </w:rPr>
        <w:t xml:space="preserve"> prin Ordinul </w:t>
      </w:r>
    </w:p>
    <w:p w14:paraId="3673B1E5" w14:textId="77777777" w:rsidR="001573DD" w:rsidRDefault="00BA1BD5">
      <w:pPr>
        <w:tabs>
          <w:tab w:val="left" w:pos="5103"/>
          <w:tab w:val="left" w:pos="10348"/>
        </w:tabs>
        <w:jc w:val="right"/>
        <w:rPr>
          <w:lang w:eastAsia="ru-RU"/>
        </w:rPr>
      </w:pPr>
      <w:r>
        <w:rPr>
          <w:lang w:eastAsia="ru-RU"/>
        </w:rPr>
        <w:t xml:space="preserve">                                               nr.      din _________2021</w:t>
      </w:r>
    </w:p>
    <w:p w14:paraId="0F7C7FC0" w14:textId="77777777" w:rsidR="001573DD" w:rsidRDefault="001573DD">
      <w:pPr>
        <w:tabs>
          <w:tab w:val="left" w:pos="5103"/>
          <w:tab w:val="left" w:pos="10348"/>
        </w:tabs>
        <w:jc w:val="right"/>
        <w:rPr>
          <w:lang w:eastAsia="ru-RU"/>
        </w:rPr>
      </w:pPr>
    </w:p>
    <w:p w14:paraId="363DAF42" w14:textId="77777777" w:rsidR="001573DD" w:rsidRDefault="001573DD">
      <w:pPr>
        <w:tabs>
          <w:tab w:val="left" w:pos="5103"/>
          <w:tab w:val="left" w:pos="10348"/>
        </w:tabs>
        <w:jc w:val="center"/>
        <w:rPr>
          <w:lang w:eastAsia="ru-RU"/>
        </w:rPr>
      </w:pPr>
    </w:p>
    <w:p w14:paraId="77794DE4" w14:textId="77777777" w:rsidR="001573DD" w:rsidRDefault="001573DD">
      <w:pPr>
        <w:tabs>
          <w:tab w:val="left" w:pos="5103"/>
          <w:tab w:val="left" w:pos="10348"/>
        </w:tabs>
        <w:jc w:val="center"/>
        <w:rPr>
          <w:b/>
          <w:lang w:eastAsia="ru-RU"/>
        </w:rPr>
      </w:pPr>
    </w:p>
    <w:p w14:paraId="03AE18A5" w14:textId="77777777" w:rsidR="001573DD" w:rsidRDefault="00BA1BD5">
      <w:pPr>
        <w:tabs>
          <w:tab w:val="left" w:pos="5103"/>
          <w:tab w:val="left" w:pos="10348"/>
        </w:tabs>
        <w:jc w:val="center"/>
        <w:rPr>
          <w:b/>
          <w:lang w:eastAsia="ru-RU"/>
        </w:rPr>
      </w:pPr>
      <w:r>
        <w:rPr>
          <w:b/>
          <w:lang w:eastAsia="ru-RU"/>
        </w:rPr>
        <w:t>DOCUMENTAŢIA STANDARD</w:t>
      </w:r>
    </w:p>
    <w:p w14:paraId="48F42C4F" w14:textId="77777777" w:rsidR="001573DD" w:rsidRDefault="00BA1BD5">
      <w:pPr>
        <w:tabs>
          <w:tab w:val="left" w:pos="5103"/>
          <w:tab w:val="left" w:pos="10348"/>
        </w:tabs>
        <w:jc w:val="center"/>
        <w:rPr>
          <w:b/>
          <w:lang w:eastAsia="ru-RU"/>
        </w:rPr>
      </w:pPr>
      <w:r>
        <w:rPr>
          <w:b/>
          <w:lang w:eastAsia="ru-RU"/>
        </w:rPr>
        <w:t>pentru realizarea achizițiilor publice de lucrări</w:t>
      </w:r>
    </w:p>
    <w:p w14:paraId="5A54BFA5" w14:textId="77777777" w:rsidR="001573DD" w:rsidRDefault="001573DD">
      <w:pPr>
        <w:tabs>
          <w:tab w:val="left" w:pos="5103"/>
          <w:tab w:val="left" w:pos="10348"/>
        </w:tabs>
        <w:jc w:val="center"/>
        <w:rPr>
          <w:lang w:eastAsia="ru-RU"/>
        </w:rPr>
      </w:pPr>
    </w:p>
    <w:p w14:paraId="0048FAD5" w14:textId="77777777" w:rsidR="001573DD" w:rsidRDefault="001573DD"/>
    <w:p w14:paraId="0ACB6159" w14:textId="77777777" w:rsidR="001573DD" w:rsidRDefault="00BA1BD5">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37624E01" w14:textId="77777777" w:rsidR="001573DD" w:rsidRDefault="001573DD"/>
    <w:p w14:paraId="515746D5" w14:textId="77777777" w:rsidR="001573DD" w:rsidRDefault="00BA1BD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1C453911" w14:textId="77777777" w:rsidR="001573DD" w:rsidRDefault="001573DD"/>
    <w:p w14:paraId="26AAF2EE" w14:textId="77777777" w:rsidR="001573DD" w:rsidRDefault="00BA1BD5">
      <w:pPr>
        <w:pStyle w:val="a"/>
        <w:numPr>
          <w:ilvl w:val="0"/>
          <w:numId w:val="3"/>
        </w:numPr>
        <w:tabs>
          <w:tab w:val="clear" w:pos="1134"/>
          <w:tab w:val="left" w:pos="-284"/>
          <w:tab w:val="left" w:pos="196"/>
          <w:tab w:val="left" w:pos="567"/>
        </w:tabs>
        <w:spacing w:after="120"/>
        <w:ind w:left="-284" w:firstLine="284"/>
        <w:rPr>
          <w:color w:val="000000" w:themeColor="text1"/>
          <w:lang w:val="fr-FR"/>
        </w:rPr>
      </w:pPr>
      <w:r>
        <w:rPr>
          <w:lang w:val="ro-RO"/>
        </w:rPr>
        <w:t xml:space="preserve"> Prezenta </w:t>
      </w:r>
      <w:proofErr w:type="spellStart"/>
      <w:r>
        <w:rPr>
          <w:lang w:val="ro-RO"/>
        </w:rPr>
        <w:t>Documentaţie</w:t>
      </w:r>
      <w:proofErr w:type="spellEnd"/>
      <w:r>
        <w:rPr>
          <w:lang w:val="ro-RO"/>
        </w:rPr>
        <w:t xml:space="preserve"> reprezintă o </w:t>
      </w:r>
      <w:proofErr w:type="spellStart"/>
      <w:r>
        <w:rPr>
          <w:lang w:val="ro-RO"/>
        </w:rPr>
        <w:t>instrucţiune</w:t>
      </w:r>
      <w:proofErr w:type="spellEnd"/>
      <w:r>
        <w:rPr>
          <w:lang w:val="ro-RO"/>
        </w:rPr>
        <w:t xml:space="preserve"> pentru autoritățile contractante și </w:t>
      </w:r>
      <w:proofErr w:type="spellStart"/>
      <w:r>
        <w:rPr>
          <w:lang w:val="ro-RO"/>
        </w:rPr>
        <w:t>ofertanţi</w:t>
      </w:r>
      <w:proofErr w:type="spellEnd"/>
      <w:r>
        <w:rPr>
          <w:lang w:val="ro-RO"/>
        </w:rPr>
        <w:t>, utilizată la</w:t>
      </w:r>
      <w:r>
        <w:rPr>
          <w:lang w:val="ro-RO" w:eastAsia="ru-RU"/>
        </w:rPr>
        <w:t xml:space="preserve"> inițierea </w:t>
      </w:r>
      <w:proofErr w:type="spellStart"/>
      <w:r>
        <w:rPr>
          <w:lang w:val="ro-RO" w:eastAsia="ru-RU"/>
        </w:rPr>
        <w:t>şi</w:t>
      </w:r>
      <w:proofErr w:type="spellEnd"/>
      <w:r>
        <w:rPr>
          <w:lang w:val="ro-RO" w:eastAsia="ru-RU"/>
        </w:rPr>
        <w:t xml:space="preserve"> </w:t>
      </w:r>
      <w:proofErr w:type="spellStart"/>
      <w:r>
        <w:rPr>
          <w:lang w:val="ro-RO" w:eastAsia="ru-RU"/>
        </w:rPr>
        <w:t>desfăşurarea</w:t>
      </w:r>
      <w:proofErr w:type="spellEnd"/>
      <w:r>
        <w:rPr>
          <w:lang w:val="ro-RO" w:eastAsia="ru-RU"/>
        </w:rPr>
        <w:t xml:space="preserve"> procedurilor de </w:t>
      </w:r>
      <w:proofErr w:type="spellStart"/>
      <w:r>
        <w:rPr>
          <w:lang w:val="ro-RO" w:eastAsia="ru-RU"/>
        </w:rPr>
        <w:t>achiziţii</w:t>
      </w:r>
      <w:proofErr w:type="spellEnd"/>
      <w:r>
        <w:rPr>
          <w:lang w:val="ro-RO" w:eastAsia="ru-RU"/>
        </w:rPr>
        <w:t xml:space="preserve"> publice de lucrări </w:t>
      </w:r>
      <w:r>
        <w:rPr>
          <w:lang w:val="ro-RO"/>
        </w:rPr>
        <w:t xml:space="preserve">sau procedurilor de </w:t>
      </w:r>
      <w:proofErr w:type="spellStart"/>
      <w:r>
        <w:rPr>
          <w:lang w:val="ro-RO"/>
        </w:rPr>
        <w:t>achiziţii</w:t>
      </w:r>
      <w:proofErr w:type="spellEnd"/>
      <w:r>
        <w:rPr>
          <w:lang w:val="ro-RO"/>
        </w:rPr>
        <w:t xml:space="preserve"> publice de servicii de proiectare și de lucrăr</w:t>
      </w:r>
      <w:r>
        <w:rPr>
          <w:lang w:val="ro-RO"/>
        </w:rPr>
        <w:t>i</w:t>
      </w:r>
      <w:r>
        <w:rPr>
          <w:lang w:val="ro-RO" w:eastAsia="ru-RU"/>
        </w:rPr>
        <w:t xml:space="preserve">. </w:t>
      </w:r>
      <w:r>
        <w:rPr>
          <w:lang w:val="fr-FR"/>
        </w:rPr>
        <w:t xml:space="preserve">La </w:t>
      </w:r>
      <w:proofErr w:type="spellStart"/>
      <w:r>
        <w:rPr>
          <w:lang w:val="fr-FR"/>
        </w:rPr>
        <w:t>procedurile</w:t>
      </w:r>
      <w:proofErr w:type="spellEnd"/>
      <w:r>
        <w:rPr>
          <w:lang w:val="fr-FR"/>
        </w:rPr>
        <w:t xml:space="preserve"> de </w:t>
      </w:r>
      <w:proofErr w:type="spellStart"/>
      <w:r>
        <w:rPr>
          <w:lang w:val="fr-FR"/>
        </w:rPr>
        <w:t>achiziţii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procedurile</w:t>
      </w:r>
      <w:proofErr w:type="spellEnd"/>
      <w:r>
        <w:rPr>
          <w:lang w:val="fr-FR"/>
        </w:rPr>
        <w:t xml:space="preserve"> de </w:t>
      </w:r>
      <w:proofErr w:type="spellStart"/>
      <w:r>
        <w:rPr>
          <w:lang w:val="fr-FR"/>
        </w:rPr>
        <w:t>achiziţii</w:t>
      </w:r>
      <w:proofErr w:type="spellEnd"/>
      <w:r>
        <w:rPr>
          <w:lang w:val="fr-FR"/>
        </w:rPr>
        <w:t xml:space="preserve"> </w:t>
      </w:r>
      <w:proofErr w:type="spellStart"/>
      <w:r>
        <w:rPr>
          <w:lang w:val="fr-FR"/>
        </w:rPr>
        <w:t>publice</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iniţiate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desfăşurate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cererea</w:t>
      </w:r>
      <w:proofErr w:type="spellEnd"/>
      <w:r>
        <w:rPr>
          <w:lang w:val="fr-FR"/>
        </w:rPr>
        <w:t xml:space="preserve"> </w:t>
      </w:r>
      <w:proofErr w:type="spellStart"/>
      <w:r>
        <w:rPr>
          <w:lang w:val="fr-FR"/>
        </w:rPr>
        <w:t>ofertelor</w:t>
      </w:r>
      <w:proofErr w:type="spellEnd"/>
      <w:r>
        <w:rPr>
          <w:lang w:val="fr-FR"/>
        </w:rPr>
        <w:t xml:space="preserve"> de </w:t>
      </w:r>
      <w:proofErr w:type="spellStart"/>
      <w:r>
        <w:rPr>
          <w:lang w:val="fr-FR"/>
        </w:rPr>
        <w:t>preţuri</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achiziţiile</w:t>
      </w:r>
      <w:proofErr w:type="spellEnd"/>
      <w:r>
        <w:rPr>
          <w:lang w:val="fr-FR"/>
        </w:rPr>
        <w:t xml:space="preserve"> de </w:t>
      </w:r>
      <w:proofErr w:type="spellStart"/>
      <w:r>
        <w:rPr>
          <w:lang w:val="fr-FR"/>
        </w:rPr>
        <w:t>valoare</w:t>
      </w:r>
      <w:proofErr w:type="spellEnd"/>
      <w:r>
        <w:rPr>
          <w:lang w:val="fr-FR"/>
        </w:rPr>
        <w:t xml:space="preserve"> </w:t>
      </w:r>
      <w:proofErr w:type="spellStart"/>
      <w:r>
        <w:rPr>
          <w:lang w:val="fr-FR"/>
        </w:rPr>
        <w:t>mică</w:t>
      </w:r>
      <w:proofErr w:type="spellEnd"/>
      <w:r>
        <w:rPr>
          <w:lang w:val="fr-FR"/>
        </w:rPr>
        <w:t xml:space="preserve">, </w:t>
      </w:r>
      <w:proofErr w:type="spellStart"/>
      <w:r>
        <w:rPr>
          <w:lang w:val="fr-FR"/>
        </w:rPr>
        <w:t>autorităţile</w:t>
      </w:r>
      <w:proofErr w:type="spellEnd"/>
      <w:r>
        <w:rPr>
          <w:lang w:val="fr-FR"/>
        </w:rPr>
        <w:t xml:space="preserve"> contractante pot </w:t>
      </w:r>
      <w:proofErr w:type="spellStart"/>
      <w:r>
        <w:rPr>
          <w:lang w:val="fr-FR"/>
        </w:rPr>
        <w:t>simplifica</w:t>
      </w:r>
      <w:proofErr w:type="spellEnd"/>
      <w:r>
        <w:rPr>
          <w:lang w:val="fr-FR"/>
        </w:rPr>
        <w:t xml:space="preserve"> </w:t>
      </w:r>
      <w:proofErr w:type="spellStart"/>
      <w:r>
        <w:rPr>
          <w:lang w:val="fr-FR"/>
        </w:rPr>
        <w:t>formul</w:t>
      </w:r>
      <w:r>
        <w:rPr>
          <w:lang w:val="fr-FR"/>
        </w:rPr>
        <w:t>arele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dependenţă</w:t>
      </w:r>
      <w:proofErr w:type="spellEnd"/>
      <w:r>
        <w:rPr>
          <w:lang w:val="fr-FR"/>
        </w:rPr>
        <w:t xml:space="preserve"> de </w:t>
      </w:r>
      <w:proofErr w:type="spellStart"/>
      <w:r>
        <w:rPr>
          <w:lang w:val="fr-FR"/>
        </w:rPr>
        <w:t>complexitatea</w:t>
      </w:r>
      <w:proofErr w:type="spellEnd"/>
      <w:r>
        <w:rPr>
          <w:lang w:val="fr-FR"/>
        </w:rPr>
        <w:t xml:space="preserve"> </w:t>
      </w:r>
      <w:proofErr w:type="spellStart"/>
      <w:r>
        <w:rPr>
          <w:lang w:val="fr-FR"/>
        </w:rPr>
        <w:t>achiziţiei</w:t>
      </w:r>
      <w:proofErr w:type="spellEnd"/>
      <w:r>
        <w:rPr>
          <w:lang w:val="fr-FR"/>
        </w:rPr>
        <w:t>.</w:t>
      </w:r>
    </w:p>
    <w:p w14:paraId="07365F51" w14:textId="77777777" w:rsidR="001573DD" w:rsidRDefault="00BA1BD5">
      <w:pPr>
        <w:pStyle w:val="a"/>
        <w:numPr>
          <w:ilvl w:val="0"/>
          <w:numId w:val="3"/>
        </w:numPr>
        <w:tabs>
          <w:tab w:val="clear" w:pos="1134"/>
          <w:tab w:val="left" w:pos="-284"/>
          <w:tab w:val="left" w:pos="196"/>
          <w:tab w:val="left" w:pos="567"/>
        </w:tabs>
        <w:spacing w:after="120"/>
        <w:ind w:left="-284" w:firstLine="284"/>
        <w:rPr>
          <w:color w:val="000000" w:themeColor="text1"/>
          <w:lang w:val="fr-FR"/>
        </w:rPr>
      </w:pPr>
      <w:r>
        <w:rPr>
          <w:lang w:val="fr-FR"/>
        </w:rPr>
        <w:t xml:space="preserve"> </w:t>
      </w:r>
      <w:proofErr w:type="spellStart"/>
      <w:r>
        <w:rPr>
          <w:bCs/>
          <w:color w:val="000000"/>
          <w:lang w:val="fr-FR"/>
        </w:rPr>
        <w:t>Prezenta</w:t>
      </w:r>
      <w:proofErr w:type="spellEnd"/>
      <w:r>
        <w:rPr>
          <w:bCs/>
          <w:color w:val="000000"/>
          <w:lang w:val="fr-FR"/>
        </w:rPr>
        <w:t xml:space="preserve"> </w:t>
      </w:r>
      <w:proofErr w:type="spellStart"/>
      <w:r>
        <w:rPr>
          <w:bCs/>
          <w:color w:val="000000"/>
          <w:lang w:val="fr-FR"/>
        </w:rPr>
        <w:t>Documentație</w:t>
      </w:r>
      <w:proofErr w:type="spellEnd"/>
      <w:r>
        <w:rPr>
          <w:bCs/>
          <w:color w:val="000000"/>
          <w:lang w:val="fr-FR"/>
        </w:rPr>
        <w:t xml:space="preserve"> </w:t>
      </w:r>
      <w:proofErr w:type="spellStart"/>
      <w:r>
        <w:rPr>
          <w:bCs/>
          <w:color w:val="000000"/>
          <w:lang w:val="fr-FR"/>
        </w:rPr>
        <w:t>conține</w:t>
      </w:r>
      <w:proofErr w:type="spellEnd"/>
      <w:r>
        <w:rPr>
          <w:bCs/>
          <w:color w:val="000000"/>
          <w:lang w:val="fr-FR"/>
        </w:rPr>
        <w:t xml:space="preserve"> </w:t>
      </w:r>
      <w:proofErr w:type="spellStart"/>
      <w:r>
        <w:rPr>
          <w:bCs/>
          <w:color w:val="000000"/>
          <w:lang w:val="fr-FR"/>
        </w:rPr>
        <w:t>anexe</w:t>
      </w:r>
      <w:proofErr w:type="spellEnd"/>
      <w:r>
        <w:rPr>
          <w:bCs/>
          <w:color w:val="000000"/>
          <w:lang w:val="fr-FR"/>
        </w:rPr>
        <w:t xml:space="preserve"> </w:t>
      </w:r>
      <w:proofErr w:type="spellStart"/>
      <w:r>
        <w:rPr>
          <w:bCs/>
          <w:color w:val="000000"/>
          <w:lang w:val="fr-FR"/>
        </w:rPr>
        <w:t>destinate</w:t>
      </w:r>
      <w:proofErr w:type="spellEnd"/>
      <w:r>
        <w:rPr>
          <w:bCs/>
          <w:color w:val="000000"/>
          <w:lang w:val="fr-FR"/>
        </w:rPr>
        <w:t xml:space="preserve"> </w:t>
      </w:r>
      <w:proofErr w:type="spellStart"/>
      <w:r>
        <w:rPr>
          <w:bCs/>
          <w:color w:val="000000"/>
          <w:lang w:val="fr-FR"/>
        </w:rPr>
        <w:t>inițierii</w:t>
      </w:r>
      <w:proofErr w:type="spellEnd"/>
      <w:r>
        <w:rPr>
          <w:bCs/>
          <w:color w:val="000000"/>
          <w:lang w:val="fr-FR"/>
        </w:rPr>
        <w:t xml:space="preserve">, </w:t>
      </w:r>
      <w:proofErr w:type="spellStart"/>
      <w:r>
        <w:rPr>
          <w:bCs/>
          <w:color w:val="000000"/>
          <w:lang w:val="fr-FR"/>
        </w:rPr>
        <w:t>publicării</w:t>
      </w:r>
      <w:proofErr w:type="spellEnd"/>
      <w:r>
        <w:rPr>
          <w:bCs/>
          <w:color w:val="000000"/>
          <w:lang w:val="fr-FR"/>
        </w:rPr>
        <w:t xml:space="preserve">, </w:t>
      </w:r>
      <w:proofErr w:type="spellStart"/>
      <w:r>
        <w:rPr>
          <w:bCs/>
          <w:color w:val="000000"/>
          <w:lang w:val="fr-FR"/>
        </w:rPr>
        <w:t>atribuirii</w:t>
      </w:r>
      <w:proofErr w:type="spellEnd"/>
      <w:r>
        <w:rPr>
          <w:bCs/>
          <w:color w:val="000000"/>
          <w:lang w:val="fr-FR"/>
        </w:rPr>
        <w:t xml:space="preserve"> </w:t>
      </w:r>
      <w:proofErr w:type="spellStart"/>
      <w:r>
        <w:rPr>
          <w:bCs/>
          <w:color w:val="000000"/>
          <w:lang w:val="fr-FR"/>
        </w:rPr>
        <w:t>și</w:t>
      </w:r>
      <w:proofErr w:type="spellEnd"/>
      <w:r>
        <w:rPr>
          <w:bCs/>
          <w:color w:val="000000"/>
          <w:lang w:val="fr-FR"/>
        </w:rPr>
        <w:t xml:space="preserve"> </w:t>
      </w:r>
      <w:proofErr w:type="spellStart"/>
      <w:r>
        <w:rPr>
          <w:bCs/>
          <w:color w:val="000000"/>
          <w:lang w:val="fr-FR"/>
        </w:rPr>
        <w:t>modificării</w:t>
      </w:r>
      <w:proofErr w:type="spellEnd"/>
      <w:r>
        <w:rPr>
          <w:bCs/>
          <w:color w:val="000000"/>
          <w:lang w:val="fr-FR"/>
        </w:rPr>
        <w:t xml:space="preserve"> </w:t>
      </w:r>
      <w:proofErr w:type="spellStart"/>
      <w:r>
        <w:rPr>
          <w:bCs/>
          <w:color w:val="000000"/>
          <w:lang w:val="fr-FR"/>
        </w:rPr>
        <w:t>procedurilor</w:t>
      </w:r>
      <w:proofErr w:type="spellEnd"/>
      <w:r>
        <w:rPr>
          <w:bCs/>
          <w:color w:val="000000"/>
          <w:lang w:val="fr-FR"/>
        </w:rPr>
        <w:t xml:space="preserve"> de </w:t>
      </w:r>
      <w:proofErr w:type="spellStart"/>
      <w:r>
        <w:rPr>
          <w:bCs/>
          <w:color w:val="000000"/>
          <w:lang w:val="fr-FR"/>
        </w:rPr>
        <w:t>achiziții</w:t>
      </w:r>
      <w:proofErr w:type="spellEnd"/>
      <w:r>
        <w:rPr>
          <w:bCs/>
          <w:color w:val="000000"/>
          <w:lang w:val="fr-FR"/>
        </w:rPr>
        <w:t xml:space="preserve"> </w:t>
      </w:r>
      <w:proofErr w:type="spellStart"/>
      <w:r>
        <w:rPr>
          <w:bCs/>
          <w:color w:val="000000"/>
          <w:lang w:val="fr-FR"/>
        </w:rPr>
        <w:t>publice</w:t>
      </w:r>
      <w:proofErr w:type="spellEnd"/>
      <w:r>
        <w:rPr>
          <w:bCs/>
          <w:color w:val="000000"/>
          <w:lang w:val="fr-FR"/>
        </w:rPr>
        <w:t xml:space="preserve">, </w:t>
      </w:r>
      <w:proofErr w:type="spellStart"/>
      <w:r>
        <w:rPr>
          <w:bCs/>
          <w:color w:val="000000"/>
          <w:lang w:val="fr-FR"/>
        </w:rPr>
        <w:t>precum</w:t>
      </w:r>
      <w:proofErr w:type="spellEnd"/>
      <w:r>
        <w:rPr>
          <w:bCs/>
          <w:color w:val="000000"/>
          <w:lang w:val="fr-FR"/>
        </w:rPr>
        <w:t xml:space="preserve"> </w:t>
      </w:r>
      <w:proofErr w:type="spellStart"/>
      <w:r>
        <w:rPr>
          <w:bCs/>
          <w:color w:val="000000"/>
          <w:lang w:val="fr-FR"/>
        </w:rPr>
        <w:t>și</w:t>
      </w:r>
      <w:proofErr w:type="spellEnd"/>
      <w:r>
        <w:rPr>
          <w:bCs/>
          <w:color w:val="000000"/>
          <w:lang w:val="fr-FR"/>
        </w:rPr>
        <w:t xml:space="preserve"> </w:t>
      </w:r>
      <w:proofErr w:type="spellStart"/>
      <w:r>
        <w:rPr>
          <w:bCs/>
          <w:color w:val="000000"/>
          <w:lang w:val="fr-FR"/>
        </w:rPr>
        <w:t>destinate</w:t>
      </w:r>
      <w:proofErr w:type="spellEnd"/>
      <w:r>
        <w:rPr>
          <w:bCs/>
          <w:color w:val="000000"/>
          <w:lang w:val="fr-FR"/>
        </w:rPr>
        <w:t xml:space="preserve"> </w:t>
      </w:r>
      <w:proofErr w:type="spellStart"/>
      <w:r>
        <w:rPr>
          <w:bCs/>
          <w:color w:val="000000"/>
          <w:lang w:val="fr-FR"/>
        </w:rPr>
        <w:t>să</w:t>
      </w:r>
      <w:proofErr w:type="spellEnd"/>
      <w:r>
        <w:rPr>
          <w:bCs/>
          <w:color w:val="000000"/>
          <w:lang w:val="fr-FR"/>
        </w:rPr>
        <w:t xml:space="preserve"> </w:t>
      </w:r>
      <w:proofErr w:type="spellStart"/>
      <w:r>
        <w:rPr>
          <w:bCs/>
          <w:color w:val="000000"/>
          <w:lang w:val="fr-FR"/>
        </w:rPr>
        <w:t>faciliteze</w:t>
      </w:r>
      <w:proofErr w:type="spellEnd"/>
      <w:r>
        <w:rPr>
          <w:bCs/>
          <w:color w:val="000000"/>
          <w:lang w:val="fr-FR"/>
        </w:rPr>
        <w:t xml:space="preserve"> </w:t>
      </w:r>
      <w:proofErr w:type="spellStart"/>
      <w:r>
        <w:rPr>
          <w:bCs/>
          <w:color w:val="000000"/>
          <w:lang w:val="fr-FR"/>
        </w:rPr>
        <w:t>elaborarea</w:t>
      </w:r>
      <w:proofErr w:type="spellEnd"/>
      <w:r>
        <w:rPr>
          <w:bCs/>
          <w:color w:val="000000"/>
          <w:lang w:val="fr-FR"/>
        </w:rPr>
        <w:t xml:space="preserve"> </w:t>
      </w:r>
      <w:proofErr w:type="spellStart"/>
      <w:r>
        <w:rPr>
          <w:bCs/>
          <w:color w:val="000000"/>
          <w:lang w:val="fr-FR"/>
        </w:rPr>
        <w:t>și</w:t>
      </w:r>
      <w:proofErr w:type="spellEnd"/>
      <w:r>
        <w:rPr>
          <w:bCs/>
          <w:color w:val="000000"/>
          <w:lang w:val="fr-FR"/>
        </w:rPr>
        <w:t xml:space="preserve"> </w:t>
      </w:r>
      <w:proofErr w:type="spellStart"/>
      <w:r>
        <w:rPr>
          <w:bCs/>
          <w:color w:val="000000"/>
          <w:lang w:val="fr-FR"/>
        </w:rPr>
        <w:t>prezentarea</w:t>
      </w:r>
      <w:proofErr w:type="spellEnd"/>
      <w:r>
        <w:rPr>
          <w:bCs/>
          <w:color w:val="000000"/>
          <w:lang w:val="fr-FR"/>
        </w:rPr>
        <w:t xml:space="preserve"> </w:t>
      </w:r>
      <w:proofErr w:type="spellStart"/>
      <w:r>
        <w:rPr>
          <w:bCs/>
          <w:color w:val="000000"/>
          <w:lang w:val="fr-FR"/>
        </w:rPr>
        <w:t>ofertei</w:t>
      </w:r>
      <w:proofErr w:type="spellEnd"/>
      <w:r>
        <w:rPr>
          <w:bCs/>
          <w:color w:val="000000"/>
          <w:lang w:val="fr-FR"/>
        </w:rPr>
        <w:t xml:space="preserve">, </w:t>
      </w:r>
      <w:proofErr w:type="spellStart"/>
      <w:r>
        <w:rPr>
          <w:bCs/>
          <w:color w:val="000000"/>
          <w:lang w:val="fr-FR"/>
        </w:rPr>
        <w:t>şi</w:t>
      </w:r>
      <w:proofErr w:type="spellEnd"/>
      <w:r>
        <w:rPr>
          <w:bCs/>
          <w:color w:val="000000"/>
          <w:lang w:val="fr-FR"/>
        </w:rPr>
        <w:t xml:space="preserve"> a </w:t>
      </w:r>
      <w:proofErr w:type="spellStart"/>
      <w:r>
        <w:rPr>
          <w:bCs/>
          <w:color w:val="000000"/>
          <w:lang w:val="fr-FR"/>
        </w:rPr>
        <w:t>do</w:t>
      </w:r>
      <w:r>
        <w:rPr>
          <w:bCs/>
          <w:color w:val="000000"/>
          <w:lang w:val="fr-FR"/>
        </w:rPr>
        <w:t>cumentelor</w:t>
      </w:r>
      <w:proofErr w:type="spellEnd"/>
      <w:r>
        <w:rPr>
          <w:bCs/>
          <w:color w:val="000000"/>
          <w:lang w:val="fr-FR"/>
        </w:rPr>
        <w:t xml:space="preserve"> care </w:t>
      </w:r>
      <w:proofErr w:type="spellStart"/>
      <w:r>
        <w:rPr>
          <w:bCs/>
          <w:color w:val="000000"/>
          <w:lang w:val="fr-FR"/>
        </w:rPr>
        <w:t>să</w:t>
      </w:r>
      <w:proofErr w:type="spellEnd"/>
      <w:r>
        <w:rPr>
          <w:bCs/>
          <w:color w:val="000000"/>
          <w:lang w:val="fr-FR"/>
        </w:rPr>
        <w:t xml:space="preserve"> </w:t>
      </w:r>
      <w:proofErr w:type="spellStart"/>
      <w:r>
        <w:rPr>
          <w:bCs/>
          <w:color w:val="000000"/>
          <w:lang w:val="fr-FR"/>
        </w:rPr>
        <w:t>permită</w:t>
      </w:r>
      <w:proofErr w:type="spellEnd"/>
      <w:r>
        <w:rPr>
          <w:bCs/>
          <w:color w:val="000000"/>
          <w:lang w:val="fr-FR"/>
        </w:rPr>
        <w:t xml:space="preserve"> </w:t>
      </w:r>
      <w:proofErr w:type="spellStart"/>
      <w:r>
        <w:rPr>
          <w:bCs/>
          <w:color w:val="000000"/>
          <w:lang w:val="fr-FR"/>
        </w:rPr>
        <w:t>grupului</w:t>
      </w:r>
      <w:proofErr w:type="spellEnd"/>
      <w:r>
        <w:rPr>
          <w:bCs/>
          <w:color w:val="000000"/>
          <w:lang w:val="fr-FR"/>
        </w:rPr>
        <w:t xml:space="preserve"> de </w:t>
      </w:r>
      <w:proofErr w:type="spellStart"/>
      <w:r>
        <w:rPr>
          <w:bCs/>
          <w:color w:val="000000"/>
          <w:lang w:val="fr-FR"/>
        </w:rPr>
        <w:t>lucru</w:t>
      </w:r>
      <w:proofErr w:type="spellEnd"/>
      <w:r>
        <w:rPr>
          <w:bCs/>
          <w:color w:val="000000"/>
          <w:lang w:val="fr-FR"/>
        </w:rPr>
        <w:t xml:space="preserve"> </w:t>
      </w:r>
      <w:proofErr w:type="spellStart"/>
      <w:r>
        <w:rPr>
          <w:bCs/>
          <w:color w:val="000000"/>
          <w:lang w:val="fr-FR"/>
        </w:rPr>
        <w:t>examinarea</w:t>
      </w:r>
      <w:proofErr w:type="spellEnd"/>
      <w:r>
        <w:rPr>
          <w:bCs/>
          <w:color w:val="000000"/>
          <w:lang w:val="fr-FR"/>
        </w:rPr>
        <w:t xml:space="preserve"> </w:t>
      </w:r>
      <w:proofErr w:type="spellStart"/>
      <w:r>
        <w:rPr>
          <w:bCs/>
          <w:color w:val="000000"/>
          <w:lang w:val="fr-FR"/>
        </w:rPr>
        <w:t>şi</w:t>
      </w:r>
      <w:proofErr w:type="spellEnd"/>
      <w:r>
        <w:rPr>
          <w:bCs/>
          <w:color w:val="000000"/>
          <w:lang w:val="fr-FR"/>
        </w:rPr>
        <w:t xml:space="preserve"> </w:t>
      </w:r>
      <w:proofErr w:type="spellStart"/>
      <w:r>
        <w:rPr>
          <w:bCs/>
          <w:color w:val="000000"/>
          <w:lang w:val="fr-FR"/>
        </w:rPr>
        <w:t>evaluarea</w:t>
      </w:r>
      <w:proofErr w:type="spellEnd"/>
      <w:r>
        <w:rPr>
          <w:bCs/>
          <w:color w:val="000000"/>
          <w:lang w:val="fr-FR"/>
        </w:rPr>
        <w:t xml:space="preserve"> </w:t>
      </w:r>
      <w:proofErr w:type="spellStart"/>
      <w:r>
        <w:rPr>
          <w:bCs/>
          <w:color w:val="000000"/>
          <w:lang w:val="fr-FR"/>
        </w:rPr>
        <w:t>tuturor</w:t>
      </w:r>
      <w:proofErr w:type="spellEnd"/>
      <w:r>
        <w:rPr>
          <w:bCs/>
          <w:color w:val="000000"/>
          <w:lang w:val="fr-FR"/>
        </w:rPr>
        <w:t xml:space="preserve"> </w:t>
      </w:r>
      <w:proofErr w:type="spellStart"/>
      <w:r>
        <w:rPr>
          <w:bCs/>
          <w:color w:val="000000"/>
          <w:lang w:val="fr-FR"/>
        </w:rPr>
        <w:t>ofertelor</w:t>
      </w:r>
      <w:proofErr w:type="spellEnd"/>
      <w:r>
        <w:rPr>
          <w:bCs/>
          <w:color w:val="000000"/>
          <w:lang w:val="fr-FR"/>
        </w:rPr>
        <w:t xml:space="preserve"> </w:t>
      </w:r>
      <w:proofErr w:type="spellStart"/>
      <w:r>
        <w:rPr>
          <w:bCs/>
          <w:color w:val="000000"/>
          <w:lang w:val="fr-FR"/>
        </w:rPr>
        <w:t>depuse</w:t>
      </w:r>
      <w:proofErr w:type="spellEnd"/>
      <w:r>
        <w:rPr>
          <w:bCs/>
          <w:color w:val="000000"/>
          <w:lang w:val="fr-FR"/>
        </w:rPr>
        <w:t xml:space="preserve">, </w:t>
      </w:r>
      <w:proofErr w:type="spellStart"/>
      <w:r>
        <w:rPr>
          <w:color w:val="000000" w:themeColor="text1"/>
          <w:lang w:val="fr-FR"/>
        </w:rPr>
        <w:t>după</w:t>
      </w:r>
      <w:proofErr w:type="spellEnd"/>
      <w:r>
        <w:rPr>
          <w:color w:val="000000" w:themeColor="text1"/>
          <w:lang w:val="fr-FR"/>
        </w:rPr>
        <w:t xml:space="preserve"> cum </w:t>
      </w:r>
      <w:proofErr w:type="spellStart"/>
      <w:proofErr w:type="gramStart"/>
      <w:r>
        <w:rPr>
          <w:color w:val="000000" w:themeColor="text1"/>
          <w:lang w:val="fr-FR"/>
        </w:rPr>
        <w:t>urmează</w:t>
      </w:r>
      <w:proofErr w:type="spellEnd"/>
      <w:r>
        <w:rPr>
          <w:color w:val="000000" w:themeColor="text1"/>
          <w:lang w:val="fr-FR"/>
        </w:rPr>
        <w:t>:</w:t>
      </w:r>
      <w:proofErr w:type="gramEnd"/>
      <w:r>
        <w:rPr>
          <w:color w:val="000000" w:themeColor="text1"/>
          <w:lang w:val="fr-FR"/>
        </w:rPr>
        <w:t xml:space="preserve">     </w:t>
      </w:r>
    </w:p>
    <w:p w14:paraId="4BF36B82" w14:textId="77777777" w:rsidR="001573DD" w:rsidRDefault="00BA1BD5">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fr-FR"/>
        </w:rPr>
      </w:pPr>
      <w:proofErr w:type="spellStart"/>
      <w:r>
        <w:rPr>
          <w:lang w:val="fr-FR"/>
        </w:rPr>
        <w:t>Anunț</w:t>
      </w:r>
      <w:proofErr w:type="spellEnd"/>
      <w:r>
        <w:rPr>
          <w:lang w:val="fr-FR"/>
        </w:rPr>
        <w:t xml:space="preserve"> de </w:t>
      </w:r>
      <w:proofErr w:type="spellStart"/>
      <w:r>
        <w:rPr>
          <w:lang w:val="fr-FR"/>
        </w:rPr>
        <w:t>intenție</w:t>
      </w:r>
      <w:proofErr w:type="spellEnd"/>
      <w:r>
        <w:rPr>
          <w:lang w:val="fr-FR"/>
        </w:rPr>
        <w:t xml:space="preserve"> (</w:t>
      </w:r>
      <w:proofErr w:type="spellStart"/>
      <w:r>
        <w:rPr>
          <w:lang w:val="fr-FR"/>
        </w:rPr>
        <w:t>anexa</w:t>
      </w:r>
      <w:proofErr w:type="spellEnd"/>
      <w:r>
        <w:rPr>
          <w:lang w:val="fr-FR"/>
        </w:rPr>
        <w:t xml:space="preserve"> nr.1</w:t>
      </w:r>
      <w:proofErr w:type="gramStart"/>
      <w:r>
        <w:rPr>
          <w:lang w:val="fr-FR"/>
        </w:rPr>
        <w:t>);</w:t>
      </w:r>
      <w:proofErr w:type="gramEnd"/>
    </w:p>
    <w:p w14:paraId="54704633" w14:textId="77777777" w:rsidR="001573DD" w:rsidRDefault="00BA1BD5">
      <w:pPr>
        <w:pStyle w:val="a"/>
        <w:numPr>
          <w:ilvl w:val="0"/>
          <w:numId w:val="4"/>
        </w:numPr>
        <w:tabs>
          <w:tab w:val="clear" w:pos="1134"/>
          <w:tab w:val="left" w:pos="-284"/>
          <w:tab w:val="left" w:pos="284"/>
          <w:tab w:val="left" w:pos="426"/>
        </w:tabs>
        <w:ind w:left="-284" w:firstLine="284"/>
      </w:pPr>
      <w:r>
        <w:rPr>
          <w:lang w:val="fr-FR"/>
        </w:rP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14:paraId="7241E28C" w14:textId="77777777" w:rsidR="001573DD" w:rsidRDefault="00BA1BD5">
      <w:pPr>
        <w:pStyle w:val="a"/>
        <w:numPr>
          <w:ilvl w:val="0"/>
          <w:numId w:val="4"/>
        </w:numPr>
        <w:tabs>
          <w:tab w:val="left" w:pos="-284"/>
          <w:tab w:val="left" w:pos="426"/>
        </w:tabs>
        <w:ind w:left="-284" w:firstLine="284"/>
        <w:rPr>
          <w:lang w:val="fr-FR"/>
        </w:rPr>
      </w:pPr>
      <w:proofErr w:type="spellStart"/>
      <w:r>
        <w:rPr>
          <w:lang w:val="fr-FR"/>
        </w:rPr>
        <w:t>Invitație</w:t>
      </w:r>
      <w:proofErr w:type="spellEnd"/>
      <w:r>
        <w:rPr>
          <w:lang w:val="fr-FR"/>
        </w:rPr>
        <w:t xml:space="preserve"> de </w:t>
      </w:r>
      <w:proofErr w:type="spellStart"/>
      <w:r>
        <w:rPr>
          <w:lang w:val="fr-FR"/>
        </w:rPr>
        <w:t>participare</w:t>
      </w:r>
      <w:proofErr w:type="spellEnd"/>
      <w:r>
        <w:rPr>
          <w:lang w:val="fr-FR"/>
        </w:rPr>
        <w:t xml:space="preserve"> la </w:t>
      </w:r>
      <w:proofErr w:type="spellStart"/>
      <w:r>
        <w:rPr>
          <w:lang w:val="fr-FR"/>
        </w:rPr>
        <w:t>etapele</w:t>
      </w:r>
      <w:proofErr w:type="spellEnd"/>
      <w:r>
        <w:rPr>
          <w:lang w:val="fr-FR"/>
        </w:rPr>
        <w:t xml:space="preserve"> de </w:t>
      </w:r>
      <w:proofErr w:type="spellStart"/>
      <w:r>
        <w:rPr>
          <w:lang w:val="fr-FR"/>
        </w:rPr>
        <w:t>preselecție</w:t>
      </w:r>
      <w:proofErr w:type="spellEnd"/>
      <w:r>
        <w:rPr>
          <w:lang w:val="fr-FR"/>
        </w:rPr>
        <w:t xml:space="preserve">/la </w:t>
      </w:r>
      <w:proofErr w:type="spellStart"/>
      <w:r>
        <w:rPr>
          <w:lang w:val="fr-FR"/>
        </w:rPr>
        <w:t>procedurile</w:t>
      </w:r>
      <w:proofErr w:type="spellEnd"/>
      <w:r>
        <w:rPr>
          <w:lang w:val="fr-FR"/>
        </w:rPr>
        <w:t xml:space="preserve"> </w:t>
      </w:r>
      <w:proofErr w:type="spellStart"/>
      <w:r>
        <w:rPr>
          <w:lang w:val="fr-FR"/>
        </w:rPr>
        <w:t>negociate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3);</w:t>
      </w:r>
      <w:proofErr w:type="gramEnd"/>
    </w:p>
    <w:p w14:paraId="649D14C3" w14:textId="77777777" w:rsidR="001573DD" w:rsidRDefault="00BA1BD5">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14:paraId="79325913" w14:textId="77777777" w:rsidR="001573DD" w:rsidRDefault="00BA1BD5">
      <w:pPr>
        <w:pStyle w:val="a"/>
        <w:numPr>
          <w:ilvl w:val="0"/>
          <w:numId w:val="4"/>
        </w:numPr>
        <w:tabs>
          <w:tab w:val="left" w:pos="-284"/>
          <w:tab w:val="left" w:pos="426"/>
        </w:tabs>
        <w:ind w:left="-284" w:firstLine="284"/>
        <w:rPr>
          <w:lang w:val="fr-FR"/>
        </w:rPr>
      </w:pPr>
      <w:proofErr w:type="spellStart"/>
      <w:r>
        <w:rPr>
          <w:lang w:val="fr-FR"/>
        </w:rPr>
        <w:t>Anunț</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5);</w:t>
      </w:r>
      <w:proofErr w:type="gramEnd"/>
    </w:p>
    <w:p w14:paraId="1B901EBF" w14:textId="77777777" w:rsidR="001573DD" w:rsidRDefault="00BA1BD5">
      <w:pPr>
        <w:pStyle w:val="a"/>
        <w:numPr>
          <w:ilvl w:val="0"/>
          <w:numId w:val="4"/>
        </w:numPr>
        <w:tabs>
          <w:tab w:val="left" w:pos="-284"/>
          <w:tab w:val="left" w:pos="426"/>
        </w:tabs>
        <w:ind w:left="-284" w:firstLine="284"/>
        <w:rPr>
          <w:lang w:val="fr-FR"/>
        </w:rPr>
      </w:pPr>
      <w:proofErr w:type="spellStart"/>
      <w:r>
        <w:rPr>
          <w:lang w:val="fr-FR"/>
        </w:rPr>
        <w:t>Anunț</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modificarea</w:t>
      </w:r>
      <w:proofErr w:type="spellEnd"/>
      <w:r>
        <w:rPr>
          <w:lang w:val="fr-FR"/>
        </w:rPr>
        <w:t xml:space="preserve"> </w:t>
      </w:r>
      <w:proofErr w:type="spellStart"/>
      <w:r>
        <w:rPr>
          <w:lang w:val="fr-FR"/>
        </w:rPr>
        <w:t>contractului</w:t>
      </w:r>
      <w:proofErr w:type="spellEnd"/>
      <w:r>
        <w:rPr>
          <w:lang w:val="fr-FR"/>
        </w:rPr>
        <w:t xml:space="preserve"> de </w:t>
      </w:r>
      <w:proofErr w:type="spellStart"/>
      <w:r>
        <w:rPr>
          <w:lang w:val="fr-FR"/>
        </w:rPr>
        <w:t>achiziți</w:t>
      </w:r>
      <w:r>
        <w:rPr>
          <w:lang w:val="fr-FR"/>
        </w:rPr>
        <w:t>i</w:t>
      </w:r>
      <w:proofErr w:type="spellEnd"/>
      <w:r>
        <w:rPr>
          <w:lang w:val="fr-FR"/>
        </w:rPr>
        <w:t xml:space="preserve"> </w:t>
      </w:r>
      <w:proofErr w:type="spellStart"/>
      <w:r>
        <w:rPr>
          <w:lang w:val="fr-FR"/>
        </w:rPr>
        <w:t>publice</w:t>
      </w:r>
      <w:proofErr w:type="spellEnd"/>
      <w:r>
        <w:rPr>
          <w:lang w:val="fr-FR"/>
        </w:rPr>
        <w:t>/</w:t>
      </w:r>
      <w:proofErr w:type="spellStart"/>
      <w:r>
        <w:rPr>
          <w:lang w:val="fr-FR"/>
        </w:rPr>
        <w:t>acordului-cadru</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6);</w:t>
      </w:r>
      <w:proofErr w:type="gramEnd"/>
    </w:p>
    <w:p w14:paraId="02F84E25" w14:textId="77777777" w:rsidR="001573DD" w:rsidRDefault="00BA1BD5">
      <w:pPr>
        <w:pStyle w:val="a"/>
        <w:numPr>
          <w:ilvl w:val="0"/>
          <w:numId w:val="4"/>
        </w:numPr>
        <w:tabs>
          <w:tab w:val="left" w:pos="-284"/>
          <w:tab w:val="left" w:pos="426"/>
        </w:tabs>
        <w:ind w:left="-284" w:firstLine="284"/>
        <w:rPr>
          <w:lang w:val="fr-FR"/>
        </w:rPr>
      </w:pPr>
      <w:proofErr w:type="spellStart"/>
      <w:r>
        <w:rPr>
          <w:lang w:val="fr-FR"/>
        </w:rPr>
        <w:t>Cerere</w:t>
      </w:r>
      <w:proofErr w:type="spellEnd"/>
      <w:r>
        <w:rPr>
          <w:lang w:val="fr-FR"/>
        </w:rPr>
        <w:t xml:space="preserve"> de </w:t>
      </w:r>
      <w:proofErr w:type="spellStart"/>
      <w:r>
        <w:rPr>
          <w:lang w:val="fr-FR"/>
        </w:rPr>
        <w:t>participare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7);</w:t>
      </w:r>
      <w:proofErr w:type="gramEnd"/>
    </w:p>
    <w:p w14:paraId="0ADAA33B" w14:textId="77777777" w:rsidR="001573DD" w:rsidRDefault="00BA1BD5">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14:paraId="00B4D459" w14:textId="77777777" w:rsidR="001573DD" w:rsidRDefault="00BA1BD5">
      <w:pPr>
        <w:pStyle w:val="a"/>
        <w:numPr>
          <w:ilvl w:val="0"/>
          <w:numId w:val="4"/>
        </w:numPr>
        <w:tabs>
          <w:tab w:val="left" w:pos="-284"/>
          <w:tab w:val="left" w:pos="426"/>
        </w:tabs>
        <w:ind w:left="-284" w:firstLine="284"/>
        <w:rPr>
          <w:lang w:val="fr-FR"/>
        </w:rPr>
      </w:pPr>
      <w:proofErr w:type="spellStart"/>
      <w:proofErr w:type="gramStart"/>
      <w:r>
        <w:rPr>
          <w:lang w:val="fr-FR"/>
        </w:rPr>
        <w:t>Scrisoare</w:t>
      </w:r>
      <w:proofErr w:type="spellEnd"/>
      <w:r>
        <w:rPr>
          <w:lang w:val="fr-FR"/>
        </w:rPr>
        <w:t xml:space="preserve">  de</w:t>
      </w:r>
      <w:proofErr w:type="gramEnd"/>
      <w:r>
        <w:rPr>
          <w:lang w:val="fr-FR"/>
        </w:rPr>
        <w:t xml:space="preserve">  </w:t>
      </w:r>
      <w:proofErr w:type="spellStart"/>
      <w:r>
        <w:rPr>
          <w:lang w:val="fr-FR"/>
        </w:rPr>
        <w:t>garanţie</w:t>
      </w:r>
      <w:proofErr w:type="spellEnd"/>
      <w:r>
        <w:rPr>
          <w:lang w:val="fr-FR"/>
        </w:rPr>
        <w:t xml:space="preserve">  </w:t>
      </w:r>
      <w:proofErr w:type="spellStart"/>
      <w:r>
        <w:rPr>
          <w:lang w:val="fr-FR"/>
        </w:rPr>
        <w:t>bancară</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9);</w:t>
      </w:r>
      <w:proofErr w:type="gramEnd"/>
    </w:p>
    <w:p w14:paraId="3443107F" w14:textId="77777777" w:rsidR="001573DD" w:rsidRDefault="00BA1BD5">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14:paraId="0BDCAF3C"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Grafic</w:t>
      </w:r>
      <w:proofErr w:type="spellEnd"/>
      <w:r>
        <w:rPr>
          <w:lang w:val="fr-FR"/>
        </w:rPr>
        <w:t xml:space="preserve"> </w:t>
      </w:r>
      <w:proofErr w:type="gramStart"/>
      <w:r>
        <w:rPr>
          <w:lang w:val="fr-FR"/>
        </w:rPr>
        <w:t xml:space="preserve">de  </w:t>
      </w:r>
      <w:proofErr w:type="spellStart"/>
      <w:r>
        <w:rPr>
          <w:lang w:val="fr-FR"/>
        </w:rPr>
        <w:t>executare</w:t>
      </w:r>
      <w:proofErr w:type="spellEnd"/>
      <w:proofErr w:type="gramEnd"/>
      <w:r>
        <w:rPr>
          <w:lang w:val="fr-FR"/>
        </w:rPr>
        <w:t xml:space="preserve"> a </w:t>
      </w:r>
      <w:proofErr w:type="spellStart"/>
      <w:r>
        <w:rPr>
          <w:lang w:val="fr-FR"/>
        </w:rPr>
        <w:t>documentației</w:t>
      </w:r>
      <w:proofErr w:type="spellEnd"/>
      <w:r>
        <w:rPr>
          <w:lang w:val="fr-FR"/>
        </w:rPr>
        <w:t xml:space="preserve"> de </w:t>
      </w:r>
      <w:proofErr w:type="spellStart"/>
      <w:r>
        <w:rPr>
          <w:lang w:val="fr-FR"/>
        </w:rPr>
        <w:t>proiect</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11);</w:t>
      </w:r>
      <w:proofErr w:type="gramEnd"/>
    </w:p>
    <w:p w14:paraId="2C3B59BE" w14:textId="77777777" w:rsidR="001573DD" w:rsidRDefault="00BA1BD5">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14:paraId="7BEE8E0C" w14:textId="77777777" w:rsidR="001573DD" w:rsidRDefault="00BA1BD5">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14:paraId="09CC5783" w14:textId="77777777" w:rsidR="001573DD" w:rsidRDefault="00BA1BD5">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14:paraId="7F460318" w14:textId="77777777" w:rsidR="001573DD" w:rsidRDefault="00BA1BD5">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14:paraId="3BF1AD00" w14:textId="77777777" w:rsidR="001573DD" w:rsidRDefault="00BA1BD5">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w:t>
      </w:r>
      <w:r>
        <w:t xml:space="preserve">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14:paraId="4186A773" w14:textId="77777777" w:rsidR="001573DD" w:rsidRDefault="00BA1BD5">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14:paraId="65D2C76F" w14:textId="77777777" w:rsidR="001573DD" w:rsidRDefault="00BA1BD5">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14:paraId="6239D34D"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Angajament</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susţinerea</w:t>
      </w:r>
      <w:proofErr w:type="spellEnd"/>
      <w:r>
        <w:rPr>
          <w:lang w:val="fr-FR"/>
        </w:rPr>
        <w:t xml:space="preserve"> </w:t>
      </w:r>
      <w:proofErr w:type="spellStart"/>
      <w:r>
        <w:rPr>
          <w:lang w:val="fr-FR"/>
        </w:rPr>
        <w:t>tehnică</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profesională</w:t>
      </w:r>
      <w:proofErr w:type="spellEnd"/>
      <w:r>
        <w:rPr>
          <w:lang w:val="fr-FR"/>
        </w:rPr>
        <w:t xml:space="preserve"> a </w:t>
      </w:r>
      <w:proofErr w:type="spellStart"/>
      <w:r>
        <w:rPr>
          <w:lang w:val="fr-FR"/>
        </w:rPr>
        <w:t>ofertantului</w:t>
      </w:r>
      <w:proofErr w:type="spellEnd"/>
      <w:r>
        <w:rPr>
          <w:lang w:val="fr-FR"/>
        </w:rPr>
        <w:t>/</w:t>
      </w:r>
      <w:proofErr w:type="spellStart"/>
      <w:r>
        <w:rPr>
          <w:lang w:val="fr-FR"/>
        </w:rPr>
        <w:t>grupului</w:t>
      </w:r>
      <w:proofErr w:type="spellEnd"/>
      <w:r>
        <w:rPr>
          <w:lang w:val="fr-FR"/>
        </w:rPr>
        <w:t xml:space="preserve"> de </w:t>
      </w:r>
      <w:proofErr w:type="spellStart"/>
      <w:r>
        <w:rPr>
          <w:lang w:val="fr-FR"/>
        </w:rPr>
        <w:t>operatori</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19</w:t>
      </w:r>
      <w:r>
        <w:rPr>
          <w:lang w:val="fr-FR"/>
        </w:rPr>
        <w:t>);</w:t>
      </w:r>
      <w:proofErr w:type="gramEnd"/>
    </w:p>
    <w:p w14:paraId="5F6C12FA" w14:textId="77777777" w:rsidR="001573DD" w:rsidRDefault="00BA1BD5">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14:paraId="5020F123" w14:textId="77777777" w:rsidR="001573DD" w:rsidRDefault="00BA1BD5">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14:paraId="1ACFB045" w14:textId="77777777" w:rsidR="001573DD" w:rsidRDefault="00BA1BD5">
      <w:pPr>
        <w:pStyle w:val="a"/>
        <w:numPr>
          <w:ilvl w:val="0"/>
          <w:numId w:val="4"/>
        </w:numPr>
        <w:tabs>
          <w:tab w:val="clear" w:pos="1134"/>
          <w:tab w:val="left" w:pos="-284"/>
          <w:tab w:val="left" w:pos="426"/>
        </w:tabs>
        <w:ind w:left="-284" w:firstLine="284"/>
        <w:rPr>
          <w:lang w:val="fr-FR"/>
        </w:rPr>
      </w:pPr>
      <w:r>
        <w:rPr>
          <w:lang w:val="fr-FR"/>
        </w:rPr>
        <w:t xml:space="preserve">Aviz </w:t>
      </w:r>
      <w:proofErr w:type="spellStart"/>
      <w:r>
        <w:rPr>
          <w:lang w:val="fr-FR"/>
        </w:rPr>
        <w:t>pentru</w:t>
      </w:r>
      <w:proofErr w:type="spellEnd"/>
      <w:r>
        <w:rPr>
          <w:lang w:val="fr-FR"/>
        </w:rPr>
        <w:t xml:space="preserve"> </w:t>
      </w:r>
      <w:proofErr w:type="spellStart"/>
      <w:r>
        <w:rPr>
          <w:lang w:val="fr-FR"/>
        </w:rPr>
        <w:t>participare</w:t>
      </w:r>
      <w:proofErr w:type="spellEnd"/>
      <w:r>
        <w:rPr>
          <w:lang w:val="fr-FR"/>
        </w:rPr>
        <w:t xml:space="preserve"> la </w:t>
      </w:r>
      <w:proofErr w:type="spellStart"/>
      <w:r>
        <w:rPr>
          <w:lang w:val="fr-FR"/>
        </w:rPr>
        <w:t>licitațiile</w:t>
      </w:r>
      <w:proofErr w:type="spellEnd"/>
      <w:r>
        <w:rPr>
          <w:lang w:val="fr-FR"/>
        </w:rPr>
        <w:t xml:space="preserve"> </w:t>
      </w:r>
      <w:proofErr w:type="spellStart"/>
      <w:r>
        <w:rPr>
          <w:lang w:val="fr-FR"/>
        </w:rPr>
        <w:t>publice</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domeniul</w:t>
      </w:r>
      <w:proofErr w:type="spellEnd"/>
      <w:r>
        <w:rPr>
          <w:lang w:val="fr-FR"/>
        </w:rPr>
        <w:t xml:space="preserve"> </w:t>
      </w:r>
      <w:proofErr w:type="spellStart"/>
      <w:r>
        <w:rPr>
          <w:lang w:val="fr-FR"/>
        </w:rPr>
        <w:t>construcțiilor</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instalațiilor</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22);</w:t>
      </w:r>
      <w:proofErr w:type="gramEnd"/>
    </w:p>
    <w:p w14:paraId="2CAA17C4"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Caiet</w:t>
      </w:r>
      <w:proofErr w:type="spellEnd"/>
      <w:r>
        <w:rPr>
          <w:lang w:val="fr-FR"/>
        </w:rPr>
        <w:t xml:space="preserve"> de </w:t>
      </w:r>
      <w:proofErr w:type="spellStart"/>
      <w:r>
        <w:rPr>
          <w:lang w:val="fr-FR"/>
        </w:rPr>
        <w:t>sarcini</w:t>
      </w:r>
      <w:proofErr w:type="spellEnd"/>
      <w:r>
        <w:rPr>
          <w:lang w:val="fr-FR"/>
        </w:rPr>
        <w:t xml:space="preserve">. </w:t>
      </w:r>
      <w:proofErr w:type="spellStart"/>
      <w:r>
        <w:rPr>
          <w:lang w:val="fr-FR"/>
        </w:rPr>
        <w:t>Formularul</w:t>
      </w:r>
      <w:proofErr w:type="spellEnd"/>
      <w:r>
        <w:rPr>
          <w:lang w:val="fr-FR"/>
        </w:rPr>
        <w:t xml:space="preserve"> </w:t>
      </w:r>
      <w:r>
        <w:rPr>
          <w:lang w:val="fr-FR"/>
        </w:rPr>
        <w:t xml:space="preserve">de </w:t>
      </w:r>
      <w:proofErr w:type="spellStart"/>
      <w:r>
        <w:rPr>
          <w:lang w:val="fr-FR"/>
        </w:rPr>
        <w:t>deviz</w:t>
      </w:r>
      <w:proofErr w:type="spellEnd"/>
      <w:r>
        <w:rPr>
          <w:lang w:val="fr-FR"/>
        </w:rPr>
        <w:t xml:space="preserve"> nr.1 – lista </w:t>
      </w:r>
      <w:proofErr w:type="spellStart"/>
      <w:r>
        <w:rPr>
          <w:lang w:val="fr-FR"/>
        </w:rPr>
        <w:t>cu</w:t>
      </w:r>
      <w:proofErr w:type="spellEnd"/>
      <w:r>
        <w:rPr>
          <w:lang w:val="fr-FR"/>
        </w:rPr>
        <w:t xml:space="preserve"> </w:t>
      </w:r>
      <w:proofErr w:type="spellStart"/>
      <w:r>
        <w:rPr>
          <w:lang w:val="fr-FR"/>
        </w:rPr>
        <w:t>cantitățile</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23);</w:t>
      </w:r>
      <w:proofErr w:type="gramEnd"/>
    </w:p>
    <w:p w14:paraId="145E85BC"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Caiet</w:t>
      </w:r>
      <w:proofErr w:type="spellEnd"/>
      <w:r>
        <w:rPr>
          <w:lang w:val="fr-FR"/>
        </w:rPr>
        <w:t xml:space="preserve"> de </w:t>
      </w:r>
      <w:proofErr w:type="spellStart"/>
      <w:r>
        <w:rPr>
          <w:lang w:val="fr-FR"/>
        </w:rPr>
        <w:t>sarcini</w:t>
      </w:r>
      <w:proofErr w:type="spellEnd"/>
      <w:r>
        <w:rPr>
          <w:lang w:val="fr-FR"/>
        </w:rPr>
        <w:t xml:space="preserv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24);</w:t>
      </w:r>
      <w:proofErr w:type="gramEnd"/>
    </w:p>
    <w:p w14:paraId="093D345F"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Contract</w:t>
      </w:r>
      <w:proofErr w:type="spellEnd"/>
      <w:r>
        <w:rPr>
          <w:lang w:val="fr-FR"/>
        </w:rPr>
        <w:t xml:space="preserve"> de </w:t>
      </w:r>
      <w:proofErr w:type="spellStart"/>
      <w:r>
        <w:rPr>
          <w:lang w:val="fr-FR"/>
        </w:rPr>
        <w:t>antrepriză</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25);</w:t>
      </w:r>
      <w:proofErr w:type="gramEnd"/>
    </w:p>
    <w:p w14:paraId="0C0EE766" w14:textId="77777777" w:rsidR="001573DD" w:rsidRDefault="00BA1BD5">
      <w:pPr>
        <w:pStyle w:val="a"/>
        <w:numPr>
          <w:ilvl w:val="0"/>
          <w:numId w:val="4"/>
        </w:numPr>
        <w:tabs>
          <w:tab w:val="clear" w:pos="1134"/>
          <w:tab w:val="left" w:pos="-284"/>
          <w:tab w:val="left" w:pos="426"/>
        </w:tabs>
        <w:ind w:left="-284" w:firstLine="284"/>
        <w:rPr>
          <w:lang w:val="fr-FR"/>
        </w:rPr>
      </w:pPr>
      <w:proofErr w:type="spellStart"/>
      <w:r>
        <w:rPr>
          <w:lang w:val="fr-FR"/>
        </w:rPr>
        <w:t>Contract</w:t>
      </w:r>
      <w:proofErr w:type="spellEnd"/>
      <w:r>
        <w:rPr>
          <w:lang w:val="fr-FR"/>
        </w:rPr>
        <w:t xml:space="preserve"> de </w:t>
      </w:r>
      <w:proofErr w:type="spellStart"/>
      <w:r>
        <w:rPr>
          <w:lang w:val="fr-FR"/>
        </w:rPr>
        <w:t>achiziţionare</w:t>
      </w:r>
      <w:proofErr w:type="spellEnd"/>
      <w:r>
        <w:rPr>
          <w:lang w:val="fr-FR"/>
        </w:rPr>
        <w:t xml:space="preserve"> a </w:t>
      </w:r>
      <w:proofErr w:type="spellStart"/>
      <w:r>
        <w:rPr>
          <w:lang w:val="fr-FR"/>
        </w:rPr>
        <w:t>serviciilor</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anexa</w:t>
      </w:r>
      <w:proofErr w:type="spellEnd"/>
      <w:r>
        <w:rPr>
          <w:lang w:val="fr-FR"/>
        </w:rPr>
        <w:t xml:space="preserve"> nr. </w:t>
      </w:r>
      <w:proofErr w:type="gramStart"/>
      <w:r>
        <w:rPr>
          <w:lang w:val="fr-FR"/>
        </w:rPr>
        <w:t>26);</w:t>
      </w:r>
      <w:proofErr w:type="gramEnd"/>
    </w:p>
    <w:p w14:paraId="32CFE116" w14:textId="77777777" w:rsidR="001573DD" w:rsidRDefault="00BA1BD5">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r>
        <w:t>(</w:t>
      </w:r>
      <w:proofErr w:type="spellStart"/>
      <w:r>
        <w:t>anexa</w:t>
      </w:r>
      <w:proofErr w:type="spellEnd"/>
      <w:r>
        <w:t xml:space="preserve"> nr. 27);</w:t>
      </w:r>
    </w:p>
    <w:p w14:paraId="6BFAE933" w14:textId="77777777" w:rsidR="001573DD" w:rsidRDefault="00BA1BD5">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14:paraId="13D12C10" w14:textId="77777777" w:rsidR="001573DD" w:rsidRDefault="001573DD">
      <w:pPr>
        <w:pStyle w:val="a"/>
        <w:numPr>
          <w:ilvl w:val="0"/>
          <w:numId w:val="0"/>
        </w:numPr>
        <w:tabs>
          <w:tab w:val="clear" w:pos="1134"/>
          <w:tab w:val="left" w:pos="-284"/>
          <w:tab w:val="left" w:pos="196"/>
          <w:tab w:val="left" w:pos="567"/>
        </w:tabs>
        <w:rPr>
          <w:color w:val="000000" w:themeColor="text1"/>
        </w:rPr>
      </w:pPr>
    </w:p>
    <w:p w14:paraId="5A940FE4" w14:textId="77777777" w:rsidR="001573DD" w:rsidRDefault="00BA1BD5">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14:paraId="7D3292DD" w14:textId="77777777" w:rsidR="001573DD" w:rsidRDefault="001573DD">
      <w:pPr>
        <w:pStyle w:val="a"/>
        <w:numPr>
          <w:ilvl w:val="0"/>
          <w:numId w:val="0"/>
        </w:numPr>
        <w:tabs>
          <w:tab w:val="clear" w:pos="1134"/>
          <w:tab w:val="left" w:pos="-284"/>
          <w:tab w:val="left" w:pos="196"/>
          <w:tab w:val="left" w:pos="567"/>
        </w:tabs>
        <w:rPr>
          <w:color w:val="000000" w:themeColor="text1"/>
        </w:rPr>
      </w:pPr>
    </w:p>
    <w:p w14:paraId="18391DDA" w14:textId="77777777" w:rsidR="001573DD" w:rsidRDefault="00BA1BD5">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w:t>
      </w:r>
      <w:r>
        <w:t xml:space="preserve">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w:t>
      </w:r>
      <w:r>
        <w:t>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14:paraId="623AE785" w14:textId="77777777" w:rsidR="001573DD" w:rsidRDefault="001573DD">
      <w:pPr>
        <w:pStyle w:val="a"/>
        <w:numPr>
          <w:ilvl w:val="0"/>
          <w:numId w:val="0"/>
        </w:numPr>
        <w:ind w:left="360"/>
      </w:pPr>
    </w:p>
    <w:p w14:paraId="08D0C36B" w14:textId="77777777" w:rsidR="001573DD" w:rsidRDefault="00BA1BD5">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w:t>
      </w:r>
      <w:r>
        <w:t>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lor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14:paraId="4BE59B24" w14:textId="77777777" w:rsidR="001573DD" w:rsidRDefault="001573DD">
      <w:pPr>
        <w:pStyle w:val="a"/>
        <w:numPr>
          <w:ilvl w:val="0"/>
          <w:numId w:val="0"/>
        </w:numPr>
        <w:ind w:left="357"/>
      </w:pPr>
    </w:p>
    <w:p w14:paraId="427D818E" w14:textId="77777777" w:rsidR="001573DD" w:rsidRDefault="00BA1BD5">
      <w:pPr>
        <w:pStyle w:val="a"/>
        <w:numPr>
          <w:ilvl w:val="0"/>
          <w:numId w:val="3"/>
        </w:numPr>
        <w:tabs>
          <w:tab w:val="clear" w:pos="1134"/>
          <w:tab w:val="left" w:pos="-284"/>
          <w:tab w:val="left" w:pos="196"/>
          <w:tab w:val="left" w:pos="567"/>
        </w:tabs>
        <w:spacing w:after="120"/>
        <w:ind w:left="-284" w:firstLine="284"/>
        <w:rPr>
          <w:lang w:val="fr-FR"/>
        </w:rPr>
      </w:pPr>
      <w:r>
        <w:t xml:space="preserve"> </w:t>
      </w:r>
      <w:proofErr w:type="spellStart"/>
      <w:r>
        <w:rPr>
          <w:lang w:val="fr-FR"/>
        </w:rPr>
        <w:t>Atribuirea</w:t>
      </w:r>
      <w:proofErr w:type="spellEnd"/>
      <w:r>
        <w:rPr>
          <w:lang w:val="fr-FR"/>
        </w:rPr>
        <w:t xml:space="preserve">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se </w:t>
      </w:r>
      <w:proofErr w:type="spellStart"/>
      <w:r>
        <w:rPr>
          <w:lang w:val="fr-FR"/>
        </w:rPr>
        <w:t>realizează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proofErr w:type="gramStart"/>
      <w:r>
        <w:rPr>
          <w:lang w:val="fr-FR"/>
        </w:rPr>
        <w:t>prevederile</w:t>
      </w:r>
      <w:proofErr w:type="spellEnd"/>
      <w:r>
        <w:rPr>
          <w:lang w:val="fr-FR"/>
        </w:rPr>
        <w:t>:</w:t>
      </w:r>
      <w:proofErr w:type="gramEnd"/>
    </w:p>
    <w:p w14:paraId="63DFF761" w14:textId="77777777" w:rsidR="001573DD" w:rsidRDefault="00BA1BD5">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14:paraId="2222396E" w14:textId="77777777" w:rsidR="001573DD" w:rsidRDefault="00BA1BD5">
      <w:pPr>
        <w:pStyle w:val="a"/>
        <w:numPr>
          <w:ilvl w:val="0"/>
          <w:numId w:val="5"/>
        </w:numPr>
        <w:tabs>
          <w:tab w:val="clear" w:pos="1134"/>
          <w:tab w:val="left" w:pos="-284"/>
          <w:tab w:val="left" w:pos="284"/>
        </w:tabs>
        <w:spacing w:after="120"/>
        <w:ind w:left="-284" w:firstLine="284"/>
        <w:rPr>
          <w:lang w:val="fr-FR"/>
        </w:rPr>
      </w:pPr>
      <w:hyperlink r:id="rId8" w:history="1">
        <w:proofErr w:type="spellStart"/>
        <w:r>
          <w:rPr>
            <w:rStyle w:val="af7"/>
            <w:rFonts w:eastAsiaTheme="majorEastAsia"/>
            <w:bCs/>
            <w:color w:val="auto"/>
            <w:u w:val="none"/>
            <w:shd w:val="clear" w:color="auto" w:fill="FFFFFF"/>
            <w:lang w:val="fr-FR"/>
          </w:rPr>
          <w:t>Hotărârii</w:t>
        </w:r>
        <w:proofErr w:type="spellEnd"/>
        <w:r>
          <w:rPr>
            <w:rStyle w:val="af7"/>
            <w:rFonts w:eastAsiaTheme="majorEastAsia"/>
            <w:bCs/>
            <w:color w:val="auto"/>
            <w:u w:val="none"/>
            <w:shd w:val="clear" w:color="auto" w:fill="FFFFFF"/>
            <w:lang w:val="fr-FR"/>
          </w:rPr>
          <w:t xml:space="preserve"> </w:t>
        </w:r>
        <w:proofErr w:type="spellStart"/>
        <w:r>
          <w:rPr>
            <w:rStyle w:val="af7"/>
            <w:rFonts w:eastAsiaTheme="majorEastAsia"/>
            <w:bCs/>
            <w:color w:val="auto"/>
            <w:u w:val="none"/>
            <w:shd w:val="clear" w:color="auto" w:fill="FFFFFF"/>
            <w:lang w:val="fr-FR"/>
          </w:rPr>
          <w:t>Guvernului</w:t>
        </w:r>
        <w:proofErr w:type="spellEnd"/>
        <w:r>
          <w:rPr>
            <w:rStyle w:val="af7"/>
            <w:rFonts w:eastAsiaTheme="majorEastAsia"/>
            <w:bCs/>
            <w:color w:val="auto"/>
            <w:u w:val="none"/>
            <w:shd w:val="clear" w:color="auto" w:fill="FFFFFF"/>
            <w:lang w:val="fr-FR"/>
          </w:rPr>
          <w:t xml:space="preserve"> nr. 638/2020 </w:t>
        </w:r>
        <w:proofErr w:type="spellStart"/>
        <w:r>
          <w:rPr>
            <w:rStyle w:val="af7"/>
            <w:rFonts w:eastAsiaTheme="majorEastAsia"/>
            <w:bCs/>
            <w:color w:val="auto"/>
            <w:u w:val="none"/>
            <w:shd w:val="clear" w:color="auto" w:fill="FFFFFF"/>
            <w:lang w:val="fr-FR"/>
          </w:rPr>
          <w:t>pentru</w:t>
        </w:r>
        <w:proofErr w:type="spellEnd"/>
        <w:r>
          <w:rPr>
            <w:rStyle w:val="af7"/>
            <w:rFonts w:eastAsiaTheme="majorEastAsia"/>
            <w:bCs/>
            <w:color w:val="auto"/>
            <w:u w:val="none"/>
            <w:shd w:val="clear" w:color="auto" w:fill="FFFFFF"/>
            <w:lang w:val="fr-FR"/>
          </w:rPr>
          <w:t xml:space="preserve"> </w:t>
        </w:r>
        <w:proofErr w:type="spellStart"/>
        <w:r>
          <w:rPr>
            <w:rStyle w:val="af7"/>
            <w:rFonts w:eastAsiaTheme="majorEastAsia"/>
            <w:bCs/>
            <w:color w:val="auto"/>
            <w:u w:val="none"/>
            <w:shd w:val="clear" w:color="auto" w:fill="FFFFFF"/>
            <w:lang w:val="fr-FR"/>
          </w:rPr>
          <w:t>aprobarea</w:t>
        </w:r>
        <w:proofErr w:type="spellEnd"/>
        <w:r>
          <w:rPr>
            <w:rStyle w:val="af7"/>
            <w:rFonts w:eastAsiaTheme="majorEastAsia"/>
            <w:bCs/>
            <w:color w:val="auto"/>
            <w:u w:val="none"/>
            <w:shd w:val="clear" w:color="auto" w:fill="FFFFFF"/>
            <w:lang w:val="fr-FR"/>
          </w:rPr>
          <w:t xml:space="preserve"> </w:t>
        </w:r>
        <w:proofErr w:type="spellStart"/>
        <w:r>
          <w:rPr>
            <w:rStyle w:val="af7"/>
            <w:rFonts w:eastAsiaTheme="majorEastAsia"/>
            <w:bCs/>
            <w:color w:val="auto"/>
            <w:u w:val="none"/>
            <w:shd w:val="clear" w:color="auto" w:fill="FFFFFF"/>
            <w:lang w:val="fr-FR"/>
          </w:rPr>
          <w:t>Regulamentului</w:t>
        </w:r>
        <w:proofErr w:type="spellEnd"/>
        <w:r>
          <w:rPr>
            <w:rStyle w:val="af7"/>
            <w:rFonts w:eastAsiaTheme="majorEastAsia"/>
            <w:bCs/>
            <w:color w:val="auto"/>
            <w:u w:val="none"/>
            <w:shd w:val="clear" w:color="auto" w:fill="FFFFFF"/>
            <w:lang w:val="fr-FR"/>
          </w:rPr>
          <w:t xml:space="preserve"> </w:t>
        </w:r>
        <w:proofErr w:type="spellStart"/>
        <w:r>
          <w:rPr>
            <w:rStyle w:val="af7"/>
            <w:rFonts w:eastAsiaTheme="majorEastAsia"/>
            <w:bCs/>
            <w:color w:val="auto"/>
            <w:u w:val="none"/>
            <w:shd w:val="clear" w:color="auto" w:fill="FFFFFF"/>
            <w:lang w:val="fr-FR"/>
          </w:rPr>
          <w:t>privind</w:t>
        </w:r>
        <w:proofErr w:type="spellEnd"/>
        <w:r>
          <w:rPr>
            <w:rStyle w:val="af7"/>
            <w:rFonts w:eastAsiaTheme="majorEastAsia"/>
            <w:bCs/>
            <w:color w:val="auto"/>
            <w:u w:val="none"/>
            <w:shd w:val="clear" w:color="auto" w:fill="FFFFFF"/>
            <w:lang w:val="fr-FR"/>
          </w:rPr>
          <w:t xml:space="preserve"> </w:t>
        </w:r>
        <w:proofErr w:type="spellStart"/>
        <w:r>
          <w:rPr>
            <w:rStyle w:val="af7"/>
            <w:rFonts w:eastAsiaTheme="majorEastAsia"/>
            <w:bCs/>
            <w:color w:val="auto"/>
            <w:u w:val="none"/>
            <w:shd w:val="clear" w:color="auto" w:fill="FFFFFF"/>
            <w:lang w:val="fr-FR"/>
          </w:rPr>
          <w:t>achizițiile</w:t>
        </w:r>
        <w:proofErr w:type="spellEnd"/>
        <w:r>
          <w:rPr>
            <w:rStyle w:val="af7"/>
            <w:rFonts w:eastAsiaTheme="majorEastAsia"/>
            <w:bCs/>
            <w:color w:val="auto"/>
            <w:u w:val="none"/>
            <w:shd w:val="clear" w:color="auto" w:fill="FFFFFF"/>
            <w:lang w:val="fr-FR"/>
          </w:rPr>
          <w:t xml:space="preserve"> </w:t>
        </w:r>
        <w:proofErr w:type="spellStart"/>
        <w:r>
          <w:rPr>
            <w:rStyle w:val="af7"/>
            <w:rFonts w:eastAsiaTheme="majorEastAsia"/>
            <w:bCs/>
            <w:color w:val="auto"/>
            <w:u w:val="none"/>
            <w:shd w:val="clear" w:color="auto" w:fill="FFFFFF"/>
            <w:lang w:val="fr-FR"/>
          </w:rPr>
          <w:t>publice</w:t>
        </w:r>
        <w:proofErr w:type="spellEnd"/>
        <w:r>
          <w:rPr>
            <w:rStyle w:val="af7"/>
            <w:rFonts w:eastAsiaTheme="majorEastAsia"/>
            <w:bCs/>
            <w:color w:val="auto"/>
            <w:u w:val="none"/>
            <w:shd w:val="clear" w:color="auto" w:fill="FFFFFF"/>
            <w:lang w:val="fr-FR"/>
          </w:rPr>
          <w:t xml:space="preserve"> de </w:t>
        </w:r>
        <w:proofErr w:type="spellStart"/>
        <w:r>
          <w:rPr>
            <w:rStyle w:val="af7"/>
            <w:rFonts w:eastAsiaTheme="majorEastAsia"/>
            <w:bCs/>
            <w:color w:val="auto"/>
            <w:u w:val="none"/>
            <w:shd w:val="clear" w:color="auto" w:fill="FFFFFF"/>
            <w:lang w:val="fr-FR"/>
          </w:rPr>
          <w:t>lucrări</w:t>
        </w:r>
        <w:proofErr w:type="spellEnd"/>
      </w:hyperlink>
      <w:r>
        <w:rPr>
          <w:rStyle w:val="afa"/>
          <w:b w:val="0"/>
          <w:shd w:val="clear" w:color="auto" w:fill="FFFFFF"/>
          <w:lang w:val="fr-FR"/>
        </w:rPr>
        <w:t>.</w:t>
      </w:r>
    </w:p>
    <w:p w14:paraId="1601E7BD" w14:textId="77777777" w:rsidR="001573DD" w:rsidRDefault="00BA1BD5">
      <w:pPr>
        <w:pStyle w:val="a"/>
        <w:numPr>
          <w:ilvl w:val="0"/>
          <w:numId w:val="3"/>
        </w:numPr>
        <w:tabs>
          <w:tab w:val="clear" w:pos="1134"/>
          <w:tab w:val="left" w:pos="-284"/>
          <w:tab w:val="left" w:pos="196"/>
          <w:tab w:val="left" w:pos="567"/>
        </w:tabs>
        <w:spacing w:after="120"/>
        <w:ind w:left="-284" w:firstLine="284"/>
        <w:rPr>
          <w:color w:val="000000" w:themeColor="text1"/>
          <w:lang w:val="fr-FR"/>
        </w:rPr>
      </w:pPr>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inițiază</w:t>
      </w:r>
      <w:proofErr w:type="spellEnd"/>
      <w:r>
        <w:rPr>
          <w:lang w:val="fr-FR"/>
        </w:rPr>
        <w:t xml:space="preserve"> un </w:t>
      </w:r>
      <w:proofErr w:type="spellStart"/>
      <w:r>
        <w:rPr>
          <w:lang w:val="fr-FR"/>
        </w:rPr>
        <w:t>acord-cadru</w:t>
      </w:r>
      <w:proofErr w:type="spellEnd"/>
      <w:r>
        <w:rPr>
          <w:lang w:val="fr-FR"/>
        </w:rPr>
        <w:t xml:space="preserve">, ca </w:t>
      </w:r>
      <w:proofErr w:type="spellStart"/>
      <w:r>
        <w:rPr>
          <w:lang w:val="fr-FR"/>
        </w:rPr>
        <w:t>modalitate</w:t>
      </w:r>
      <w:proofErr w:type="spellEnd"/>
      <w:r>
        <w:rPr>
          <w:lang w:val="fr-FR"/>
        </w:rPr>
        <w:t xml:space="preserve"> </w:t>
      </w:r>
      <w:proofErr w:type="spellStart"/>
      <w:r>
        <w:rPr>
          <w:lang w:val="fr-FR"/>
        </w:rPr>
        <w:t>specială</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contractelor</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lucrări</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procedura</w:t>
      </w:r>
      <w:proofErr w:type="spellEnd"/>
      <w:r>
        <w:rPr>
          <w:lang w:val="fr-FR"/>
        </w:rPr>
        <w:t xml:space="preserve"> </w:t>
      </w:r>
      <w:proofErr w:type="gramStart"/>
      <w:r>
        <w:rPr>
          <w:lang w:val="fr-FR"/>
        </w:rPr>
        <w:t xml:space="preserve">se  </w:t>
      </w:r>
      <w:proofErr w:type="spellStart"/>
      <w:r>
        <w:rPr>
          <w:lang w:val="fr-FR"/>
        </w:rPr>
        <w:t>desfășoară</w:t>
      </w:r>
      <w:proofErr w:type="spellEnd"/>
      <w:proofErr w:type="gramEnd"/>
      <w:r>
        <w:rPr>
          <w:lang w:val="fr-FR"/>
        </w:rPr>
        <w:t xml:space="preserve"> </w:t>
      </w:r>
      <w:proofErr w:type="spellStart"/>
      <w:r>
        <w:rPr>
          <w:lang w:val="fr-FR"/>
        </w:rPr>
        <w:t>conform</w:t>
      </w:r>
      <w:proofErr w:type="spellEnd"/>
      <w:r>
        <w:rPr>
          <w:lang w:val="fr-FR"/>
        </w:rPr>
        <w:t xml:space="preserve"> </w:t>
      </w:r>
      <w:proofErr w:type="spellStart"/>
      <w:r>
        <w:rPr>
          <w:color w:val="000000" w:themeColor="text1"/>
          <w:lang w:val="fr-FR"/>
        </w:rPr>
        <w:t>Regulamentului</w:t>
      </w:r>
      <w:proofErr w:type="spellEnd"/>
      <w:r>
        <w:rPr>
          <w:color w:val="000000" w:themeColor="text1"/>
          <w:lang w:val="fr-FR"/>
        </w:rPr>
        <w:t xml:space="preserve"> </w:t>
      </w:r>
      <w:proofErr w:type="spellStart"/>
      <w:r>
        <w:rPr>
          <w:color w:val="000000" w:themeColor="text1"/>
          <w:lang w:val="fr-FR"/>
        </w:rPr>
        <w:t>cu</w:t>
      </w:r>
      <w:proofErr w:type="spellEnd"/>
      <w:r>
        <w:rPr>
          <w:color w:val="000000" w:themeColor="text1"/>
          <w:lang w:val="fr-FR"/>
        </w:rPr>
        <w:t xml:space="preserve"> </w:t>
      </w:r>
      <w:proofErr w:type="spellStart"/>
      <w:r>
        <w:rPr>
          <w:color w:val="000000" w:themeColor="text1"/>
          <w:lang w:val="fr-FR"/>
        </w:rPr>
        <w:t>privire</w:t>
      </w:r>
      <w:proofErr w:type="spellEnd"/>
      <w:r>
        <w:rPr>
          <w:color w:val="000000" w:themeColor="text1"/>
          <w:lang w:val="fr-FR"/>
        </w:rPr>
        <w:t xml:space="preserve"> la </w:t>
      </w:r>
      <w:proofErr w:type="spellStart"/>
      <w:r>
        <w:rPr>
          <w:color w:val="000000" w:themeColor="text1"/>
          <w:lang w:val="fr-FR"/>
        </w:rPr>
        <w:t>acor</w:t>
      </w:r>
      <w:r>
        <w:rPr>
          <w:color w:val="000000" w:themeColor="text1"/>
          <w:lang w:val="fr-FR"/>
        </w:rPr>
        <w:t>dul-cadru</w:t>
      </w:r>
      <w:proofErr w:type="spellEnd"/>
      <w:r>
        <w:rPr>
          <w:color w:val="000000" w:themeColor="text1"/>
          <w:lang w:val="fr-FR"/>
        </w:rPr>
        <w:t xml:space="preserve"> ca </w:t>
      </w:r>
      <w:proofErr w:type="spellStart"/>
      <w:r>
        <w:rPr>
          <w:color w:val="000000" w:themeColor="text1"/>
          <w:lang w:val="fr-FR"/>
        </w:rPr>
        <w:t>modalitate</w:t>
      </w:r>
      <w:proofErr w:type="spellEnd"/>
      <w:r>
        <w:rPr>
          <w:color w:val="000000" w:themeColor="text1"/>
          <w:lang w:val="fr-FR"/>
        </w:rPr>
        <w:t xml:space="preserve"> </w:t>
      </w:r>
      <w:proofErr w:type="spellStart"/>
      <w:r>
        <w:rPr>
          <w:color w:val="000000" w:themeColor="text1"/>
          <w:lang w:val="fr-FR"/>
        </w:rPr>
        <w:t>specială</w:t>
      </w:r>
      <w:proofErr w:type="spellEnd"/>
      <w:r>
        <w:rPr>
          <w:color w:val="000000" w:themeColor="text1"/>
          <w:lang w:val="fr-FR"/>
        </w:rPr>
        <w:t xml:space="preserve"> de </w:t>
      </w:r>
      <w:proofErr w:type="spellStart"/>
      <w:r>
        <w:rPr>
          <w:color w:val="000000" w:themeColor="text1"/>
          <w:lang w:val="fr-FR"/>
        </w:rPr>
        <w:t>atribuire</w:t>
      </w:r>
      <w:proofErr w:type="spellEnd"/>
      <w:r>
        <w:rPr>
          <w:color w:val="000000" w:themeColor="text1"/>
          <w:lang w:val="fr-FR"/>
        </w:rPr>
        <w:t xml:space="preserve"> a </w:t>
      </w:r>
      <w:proofErr w:type="spellStart"/>
      <w:r>
        <w:rPr>
          <w:color w:val="000000" w:themeColor="text1"/>
          <w:lang w:val="fr-FR"/>
        </w:rPr>
        <w:t>contractelor</w:t>
      </w:r>
      <w:proofErr w:type="spellEnd"/>
      <w:r>
        <w:rPr>
          <w:color w:val="000000" w:themeColor="text1"/>
          <w:lang w:val="fr-FR"/>
        </w:rPr>
        <w:t xml:space="preserve"> de </w:t>
      </w:r>
      <w:proofErr w:type="spellStart"/>
      <w:r>
        <w:rPr>
          <w:color w:val="000000" w:themeColor="text1"/>
          <w:lang w:val="fr-FR"/>
        </w:rPr>
        <w:t>achiziții</w:t>
      </w:r>
      <w:proofErr w:type="spellEnd"/>
      <w:r>
        <w:rPr>
          <w:color w:val="000000" w:themeColor="text1"/>
          <w:lang w:val="fr-FR"/>
        </w:rPr>
        <w:t xml:space="preserve"> </w:t>
      </w:r>
      <w:proofErr w:type="spellStart"/>
      <w:r>
        <w:rPr>
          <w:color w:val="000000" w:themeColor="text1"/>
          <w:lang w:val="fr-FR"/>
        </w:rPr>
        <w:t>publice</w:t>
      </w:r>
      <w:proofErr w:type="spellEnd"/>
      <w:r>
        <w:rPr>
          <w:color w:val="000000" w:themeColor="text1"/>
          <w:lang w:val="fr-FR"/>
        </w:rPr>
        <w:t xml:space="preserve">, </w:t>
      </w:r>
      <w:proofErr w:type="spellStart"/>
      <w:r>
        <w:rPr>
          <w:color w:val="000000" w:themeColor="text1"/>
          <w:lang w:val="fr-FR"/>
        </w:rPr>
        <w:t>aprobat</w:t>
      </w:r>
      <w:proofErr w:type="spellEnd"/>
      <w:r>
        <w:rPr>
          <w:color w:val="000000" w:themeColor="text1"/>
          <w:lang w:val="fr-FR"/>
        </w:rPr>
        <w:t xml:space="preserve"> </w:t>
      </w:r>
      <w:proofErr w:type="spellStart"/>
      <w:r>
        <w:rPr>
          <w:color w:val="000000" w:themeColor="text1"/>
          <w:lang w:val="fr-FR"/>
        </w:rPr>
        <w:t>prin</w:t>
      </w:r>
      <w:proofErr w:type="spellEnd"/>
      <w:r>
        <w:rPr>
          <w:color w:val="000000" w:themeColor="text1"/>
          <w:lang w:val="fr-FR"/>
        </w:rPr>
        <w:t xml:space="preserve"> </w:t>
      </w:r>
      <w:proofErr w:type="spellStart"/>
      <w:r>
        <w:rPr>
          <w:color w:val="000000" w:themeColor="text1"/>
          <w:lang w:val="fr-FR"/>
        </w:rPr>
        <w:t>Hotărârea</w:t>
      </w:r>
      <w:proofErr w:type="spellEnd"/>
      <w:r>
        <w:rPr>
          <w:color w:val="000000" w:themeColor="text1"/>
          <w:lang w:val="fr-FR"/>
        </w:rPr>
        <w:t xml:space="preserve"> </w:t>
      </w:r>
      <w:proofErr w:type="spellStart"/>
      <w:r>
        <w:rPr>
          <w:color w:val="000000" w:themeColor="text1"/>
          <w:lang w:val="fr-FR"/>
        </w:rPr>
        <w:t>Guvernului</w:t>
      </w:r>
      <w:proofErr w:type="spellEnd"/>
      <w:r>
        <w:rPr>
          <w:color w:val="000000" w:themeColor="text1"/>
          <w:lang w:val="fr-FR"/>
        </w:rPr>
        <w:t xml:space="preserve"> nr. 694/2020.</w:t>
      </w:r>
    </w:p>
    <w:p w14:paraId="6223E8AB" w14:textId="77777777" w:rsidR="001573DD" w:rsidRDefault="00BA1BD5">
      <w:pPr>
        <w:pStyle w:val="a"/>
        <w:numPr>
          <w:ilvl w:val="0"/>
          <w:numId w:val="3"/>
        </w:numPr>
        <w:tabs>
          <w:tab w:val="left" w:pos="-284"/>
          <w:tab w:val="left" w:pos="196"/>
          <w:tab w:val="left" w:pos="426"/>
        </w:tabs>
        <w:spacing w:after="120"/>
        <w:ind w:left="-284" w:firstLine="284"/>
        <w:rPr>
          <w:lang w:val="fr-FR"/>
        </w:rPr>
      </w:pPr>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inițiază</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negociere</w:t>
      </w:r>
      <w:proofErr w:type="spellEnd"/>
      <w:r>
        <w:rPr>
          <w:lang w:val="fr-FR"/>
        </w:rPr>
        <w:t xml:space="preserve">, </w:t>
      </w:r>
      <w:proofErr w:type="spellStart"/>
      <w:r>
        <w:rPr>
          <w:lang w:val="fr-FR"/>
        </w:rPr>
        <w:t>procedura</w:t>
      </w:r>
      <w:proofErr w:type="spellEnd"/>
      <w:r>
        <w:rPr>
          <w:lang w:val="fr-FR"/>
        </w:rPr>
        <w:t xml:space="preserve"> se </w:t>
      </w:r>
      <w:proofErr w:type="spellStart"/>
      <w:r>
        <w:rPr>
          <w:lang w:val="fr-FR"/>
        </w:rPr>
        <w:t>desfășoară</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Regulamentului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privire</w:t>
      </w:r>
      <w:proofErr w:type="spellEnd"/>
      <w:r>
        <w:rPr>
          <w:lang w:val="fr-FR"/>
        </w:rPr>
        <w:t xml:space="preserve"> la </w:t>
      </w:r>
      <w:proofErr w:type="spellStart"/>
      <w:r>
        <w:rPr>
          <w:lang w:val="fr-FR"/>
        </w:rPr>
        <w:t>achizițiile</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folosind</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negociere</w:t>
      </w:r>
      <w:proofErr w:type="spellEnd"/>
      <w:r>
        <w:rPr>
          <w:lang w:val="fr-FR"/>
        </w:rPr>
        <w:t xml:space="preserve">, </w:t>
      </w:r>
      <w:proofErr w:type="spellStart"/>
      <w:r>
        <w:rPr>
          <w:lang w:val="fr-FR"/>
        </w:rPr>
        <w:t>aprobat</w:t>
      </w:r>
      <w:proofErr w:type="spellEnd"/>
      <w:r>
        <w:rPr>
          <w:lang w:val="fr-FR"/>
        </w:rPr>
        <w:t xml:space="preserve"> </w:t>
      </w:r>
      <w:proofErr w:type="spellStart"/>
      <w:proofErr w:type="gramStart"/>
      <w:r>
        <w:rPr>
          <w:lang w:val="fr-FR"/>
        </w:rPr>
        <w:t>prin</w:t>
      </w:r>
      <w:proofErr w:type="spellEnd"/>
      <w:r>
        <w:rPr>
          <w:lang w:val="fr-FR"/>
        </w:rPr>
        <w:t xml:space="preserve">  </w:t>
      </w:r>
      <w:proofErr w:type="spellStart"/>
      <w:r>
        <w:rPr>
          <w:lang w:val="fr-FR"/>
        </w:rPr>
        <w:t>Hotărârea</w:t>
      </w:r>
      <w:proofErr w:type="spellEnd"/>
      <w:proofErr w:type="gramEnd"/>
      <w:r>
        <w:rPr>
          <w:lang w:val="fr-FR"/>
        </w:rPr>
        <w:t xml:space="preserve"> </w:t>
      </w:r>
      <w:proofErr w:type="spellStart"/>
      <w:r>
        <w:rPr>
          <w:lang w:val="fr-FR"/>
        </w:rPr>
        <w:t>Guvernului</w:t>
      </w:r>
      <w:proofErr w:type="spellEnd"/>
      <w:r>
        <w:rPr>
          <w:lang w:val="fr-FR"/>
        </w:rPr>
        <w:t xml:space="preserve"> nr. 599/2020.</w:t>
      </w:r>
    </w:p>
    <w:p w14:paraId="16A1CC01" w14:textId="77777777" w:rsidR="001573DD" w:rsidRDefault="00BA1BD5">
      <w:pPr>
        <w:pStyle w:val="a"/>
        <w:numPr>
          <w:ilvl w:val="0"/>
          <w:numId w:val="3"/>
        </w:numPr>
        <w:tabs>
          <w:tab w:val="left" w:pos="-284"/>
          <w:tab w:val="left" w:pos="196"/>
          <w:tab w:val="left" w:pos="567"/>
        </w:tabs>
        <w:spacing w:after="120"/>
        <w:ind w:left="-284" w:firstLine="284"/>
        <w:rPr>
          <w:lang w:val="fr-FR"/>
        </w:rPr>
      </w:pPr>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inițiază</w:t>
      </w:r>
      <w:proofErr w:type="spellEnd"/>
      <w:r>
        <w:rPr>
          <w:lang w:val="fr-FR"/>
        </w:rPr>
        <w:t xml:space="preserve"> </w:t>
      </w:r>
      <w:proofErr w:type="spellStart"/>
      <w:r>
        <w:rPr>
          <w:lang w:val="fr-FR"/>
        </w:rPr>
        <w:t>proceduri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preselecție</w:t>
      </w:r>
      <w:proofErr w:type="spellEnd"/>
      <w:r>
        <w:rPr>
          <w:lang w:val="fr-FR"/>
        </w:rPr>
        <w:t xml:space="preserve"> se </w:t>
      </w:r>
      <w:proofErr w:type="spellStart"/>
      <w:r>
        <w:rPr>
          <w:lang w:val="fr-FR"/>
        </w:rPr>
        <w:t>utilizează</w:t>
      </w:r>
      <w:proofErr w:type="spellEnd"/>
      <w:r>
        <w:rPr>
          <w:lang w:val="fr-FR"/>
        </w:rPr>
        <w:t xml:space="preserve"> </w:t>
      </w:r>
      <w:proofErr w:type="spellStart"/>
      <w:r>
        <w:rPr>
          <w:lang w:val="fr-FR"/>
        </w:rPr>
        <w:t>anexele</w:t>
      </w:r>
      <w:proofErr w:type="spellEnd"/>
      <w:r>
        <w:rPr>
          <w:lang w:val="fr-FR"/>
        </w:rPr>
        <w:t xml:space="preserve"> ce </w:t>
      </w:r>
      <w:proofErr w:type="spellStart"/>
      <w:r>
        <w:rPr>
          <w:lang w:val="fr-FR"/>
        </w:rPr>
        <w:t>țin</w:t>
      </w:r>
      <w:proofErr w:type="spellEnd"/>
      <w:r>
        <w:rPr>
          <w:lang w:val="fr-FR"/>
        </w:rPr>
        <w:t xml:space="preserve"> de </w:t>
      </w:r>
      <w:proofErr w:type="spellStart"/>
      <w:r>
        <w:rPr>
          <w:lang w:val="fr-FR"/>
        </w:rPr>
        <w:t>procedurile</w:t>
      </w:r>
      <w:proofErr w:type="spellEnd"/>
      <w:r>
        <w:rPr>
          <w:lang w:val="fr-FR"/>
        </w:rPr>
        <w:t xml:space="preserve"> </w:t>
      </w:r>
      <w:proofErr w:type="gramStart"/>
      <w:r>
        <w:rPr>
          <w:lang w:val="fr-FR"/>
        </w:rPr>
        <w:t>date:</w:t>
      </w:r>
      <w:proofErr w:type="gramEnd"/>
      <w:r>
        <w:rPr>
          <w:lang w:val="fr-FR"/>
        </w:rPr>
        <w:t xml:space="preserve"> </w:t>
      </w:r>
      <w:proofErr w:type="spellStart"/>
      <w:r>
        <w:rPr>
          <w:lang w:val="fr-FR"/>
        </w:rPr>
        <w:t>anexele</w:t>
      </w:r>
      <w:proofErr w:type="spellEnd"/>
      <w:r>
        <w:rPr>
          <w:lang w:val="fr-FR"/>
        </w:rPr>
        <w:t xml:space="preserve"> nr.1, n</w:t>
      </w:r>
      <w:r>
        <w:rPr>
          <w:lang w:val="fr-FR"/>
        </w:rPr>
        <w:t xml:space="preserve">r. 3 - 6, nr. 25 </w:t>
      </w:r>
      <w:proofErr w:type="spellStart"/>
      <w:r>
        <w:rPr>
          <w:lang w:val="fr-FR"/>
        </w:rPr>
        <w:t>și</w:t>
      </w:r>
      <w:proofErr w:type="spellEnd"/>
      <w:r>
        <w:rPr>
          <w:lang w:val="fr-FR"/>
        </w:rPr>
        <w:t xml:space="preserve"> nr. 26.</w:t>
      </w:r>
    </w:p>
    <w:p w14:paraId="581BFAB5"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Ofertantul</w:t>
      </w:r>
      <w:proofErr w:type="spellEnd"/>
      <w:r>
        <w:rPr>
          <w:lang w:val="fr-FR"/>
        </w:rPr>
        <w:t xml:space="preserve"> </w:t>
      </w:r>
      <w:proofErr w:type="spellStart"/>
      <w:r>
        <w:rPr>
          <w:lang w:val="fr-FR"/>
        </w:rPr>
        <w:t>suportă</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costurile</w:t>
      </w:r>
      <w:proofErr w:type="spellEnd"/>
      <w:r>
        <w:rPr>
          <w:lang w:val="fr-FR"/>
        </w:rPr>
        <w:t xml:space="preserve"> </w:t>
      </w:r>
      <w:proofErr w:type="spellStart"/>
      <w:r>
        <w:rPr>
          <w:lang w:val="fr-FR"/>
        </w:rPr>
        <w:t>asociate</w:t>
      </w:r>
      <w:proofErr w:type="spellEnd"/>
      <w:r>
        <w:rPr>
          <w:lang w:val="fr-FR"/>
        </w:rPr>
        <w:t xml:space="preserve"> </w:t>
      </w:r>
      <w:proofErr w:type="spellStart"/>
      <w:r>
        <w:rPr>
          <w:lang w:val="fr-FR"/>
        </w:rPr>
        <w:t>elaborării</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prezentării</w:t>
      </w:r>
      <w:proofErr w:type="spellEnd"/>
      <w:r>
        <w:rPr>
          <w:lang w:val="fr-FR"/>
        </w:rPr>
        <w:t xml:space="preserve"> </w:t>
      </w:r>
      <w:proofErr w:type="spellStart"/>
      <w:r>
        <w:rPr>
          <w:lang w:val="fr-FR"/>
        </w:rPr>
        <w:t>ofertei</w:t>
      </w:r>
      <w:proofErr w:type="spellEnd"/>
      <w:r>
        <w:rPr>
          <w:lang w:val="fr-FR"/>
        </w:rPr>
        <w:t xml:space="preserve"> sale, </w:t>
      </w:r>
      <w:proofErr w:type="spellStart"/>
      <w:r>
        <w:rPr>
          <w:lang w:val="fr-FR"/>
        </w:rPr>
        <w:t>precum</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documentelor</w:t>
      </w:r>
      <w:proofErr w:type="spellEnd"/>
      <w:r>
        <w:rPr>
          <w:lang w:val="fr-FR"/>
        </w:rPr>
        <w:t xml:space="preserve"> care o </w:t>
      </w:r>
      <w:proofErr w:type="spellStart"/>
      <w:r>
        <w:rPr>
          <w:lang w:val="fr-FR"/>
        </w:rPr>
        <w:t>însoțesc</w:t>
      </w:r>
      <w:proofErr w:type="spellEnd"/>
      <w:r>
        <w:rPr>
          <w:lang w:val="fr-FR"/>
        </w:rPr>
        <w:t>.</w:t>
      </w:r>
    </w:p>
    <w:p w14:paraId="446DE25F"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Cererea</w:t>
      </w:r>
      <w:proofErr w:type="spellEnd"/>
      <w:r>
        <w:rPr>
          <w:lang w:val="fr-FR"/>
        </w:rPr>
        <w:t xml:space="preserve"> de </w:t>
      </w:r>
      <w:proofErr w:type="spellStart"/>
      <w:r>
        <w:rPr>
          <w:lang w:val="fr-FR"/>
        </w:rPr>
        <w:t>participare</w:t>
      </w:r>
      <w:proofErr w:type="spellEnd"/>
      <w:r>
        <w:rPr>
          <w:lang w:val="fr-FR"/>
        </w:rPr>
        <w:t xml:space="preserve"> (</w:t>
      </w:r>
      <w:proofErr w:type="spellStart"/>
      <w:r>
        <w:rPr>
          <w:lang w:val="fr-FR"/>
        </w:rPr>
        <w:t>anexa</w:t>
      </w:r>
      <w:proofErr w:type="spellEnd"/>
      <w:r>
        <w:rPr>
          <w:lang w:val="fr-FR"/>
        </w:rPr>
        <w:t xml:space="preserve"> nr. 7), </w:t>
      </w:r>
      <w:proofErr w:type="spellStart"/>
      <w:r>
        <w:rPr>
          <w:lang w:val="fr-FR"/>
        </w:rPr>
        <w:t>Oferta</w:t>
      </w:r>
      <w:proofErr w:type="spellEnd"/>
      <w:r>
        <w:rPr>
          <w:lang w:val="fr-FR"/>
        </w:rPr>
        <w:t xml:space="preserve">, </w:t>
      </w:r>
      <w:proofErr w:type="spellStart"/>
      <w:r>
        <w:rPr>
          <w:lang w:val="fr-FR"/>
        </w:rPr>
        <w:t>Documentul</w:t>
      </w:r>
      <w:proofErr w:type="spellEnd"/>
      <w:r>
        <w:rPr>
          <w:lang w:val="fr-FR"/>
        </w:rPr>
        <w:t xml:space="preserve"> </w:t>
      </w:r>
      <w:proofErr w:type="spellStart"/>
      <w:r>
        <w:rPr>
          <w:lang w:val="fr-FR"/>
        </w:rPr>
        <w:t>Unic</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European</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continuare</w:t>
      </w:r>
      <w:proofErr w:type="spellEnd"/>
      <w:r>
        <w:rPr>
          <w:lang w:val="fr-FR"/>
        </w:rPr>
        <w:t xml:space="preserve"> - DUA</w:t>
      </w:r>
      <w:r>
        <w:rPr>
          <w:lang w:val="fr-FR"/>
        </w:rPr>
        <w:t xml:space="preserve">E), </w:t>
      </w:r>
      <w:proofErr w:type="spellStart"/>
      <w:r>
        <w:rPr>
          <w:lang w:val="fr-FR"/>
        </w:rPr>
        <w:t>documentația</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caietul</w:t>
      </w:r>
      <w:proofErr w:type="spellEnd"/>
      <w:r>
        <w:rPr>
          <w:lang w:val="fr-FR"/>
        </w:rPr>
        <w:t xml:space="preserve"> de </w:t>
      </w:r>
      <w:proofErr w:type="spellStart"/>
      <w:r>
        <w:rPr>
          <w:lang w:val="fr-FR"/>
        </w:rPr>
        <w:t>sarcini</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toată</w:t>
      </w:r>
      <w:proofErr w:type="spellEnd"/>
      <w:r>
        <w:rPr>
          <w:lang w:val="fr-FR"/>
        </w:rPr>
        <w:t xml:space="preserve"> </w:t>
      </w:r>
      <w:proofErr w:type="spellStart"/>
      <w:r>
        <w:rPr>
          <w:lang w:val="fr-FR"/>
        </w:rPr>
        <w:t>corespondenţa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ofertant</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se </w:t>
      </w:r>
      <w:proofErr w:type="spellStart"/>
      <w:r>
        <w:rPr>
          <w:lang w:val="fr-FR"/>
        </w:rPr>
        <w:t>întocmește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limba</w:t>
      </w:r>
      <w:proofErr w:type="spellEnd"/>
      <w:r>
        <w:rPr>
          <w:lang w:val="fr-FR"/>
        </w:rPr>
        <w:t xml:space="preserve"> </w:t>
      </w:r>
      <w:proofErr w:type="spellStart"/>
      <w:r>
        <w:rPr>
          <w:lang w:val="fr-FR"/>
        </w:rPr>
        <w:t>română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enumerate</w:t>
      </w:r>
      <w:proofErr w:type="spellEnd"/>
      <w:r>
        <w:rPr>
          <w:lang w:val="fr-FR"/>
        </w:rPr>
        <w:t xml:space="preserve"> pot fi </w:t>
      </w:r>
      <w:proofErr w:type="spellStart"/>
      <w:r>
        <w:rPr>
          <w:lang w:val="fr-FR"/>
        </w:rPr>
        <w:t>întocmite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limbile</w:t>
      </w:r>
      <w:proofErr w:type="spellEnd"/>
      <w:r>
        <w:rPr>
          <w:lang w:val="fr-FR"/>
        </w:rPr>
        <w:t xml:space="preserve"> de </w:t>
      </w:r>
      <w:proofErr w:type="spellStart"/>
      <w:r>
        <w:rPr>
          <w:lang w:val="fr-FR"/>
        </w:rPr>
        <w:t>circulaţie</w:t>
      </w:r>
      <w:proofErr w:type="spellEnd"/>
      <w:r>
        <w:rPr>
          <w:lang w:val="fr-FR"/>
        </w:rPr>
        <w:t xml:space="preserve"> </w:t>
      </w:r>
      <w:proofErr w:type="spellStart"/>
      <w:r>
        <w:rPr>
          <w:lang w:val="fr-FR"/>
        </w:rPr>
        <w:t>internaţional</w:t>
      </w:r>
      <w:r>
        <w:rPr>
          <w:lang w:val="fr-FR"/>
        </w:rPr>
        <w:t>ă</w:t>
      </w:r>
      <w:proofErr w:type="spellEnd"/>
      <w:r>
        <w:rPr>
          <w:lang w:val="fr-FR"/>
        </w:rPr>
        <w:t xml:space="preserve">. </w:t>
      </w:r>
      <w:proofErr w:type="spellStart"/>
      <w:r>
        <w:rPr>
          <w:lang w:val="fr-FR"/>
        </w:rPr>
        <w:t>Documentele</w:t>
      </w:r>
      <w:proofErr w:type="spellEnd"/>
      <w:r>
        <w:rPr>
          <w:lang w:val="fr-FR"/>
        </w:rPr>
        <w:t xml:space="preserve"> justificative </w:t>
      </w:r>
      <w:proofErr w:type="spellStart"/>
      <w:r>
        <w:rPr>
          <w:lang w:val="fr-FR"/>
        </w:rPr>
        <w:t>şi</w:t>
      </w:r>
      <w:proofErr w:type="spellEnd"/>
      <w:r>
        <w:rPr>
          <w:lang w:val="fr-FR"/>
        </w:rPr>
        <w:t xml:space="preserve"> </w:t>
      </w:r>
      <w:proofErr w:type="spellStart"/>
      <w:r>
        <w:rPr>
          <w:lang w:val="fr-FR"/>
        </w:rPr>
        <w:t>literatura</w:t>
      </w:r>
      <w:proofErr w:type="spellEnd"/>
      <w:r>
        <w:rPr>
          <w:lang w:val="fr-FR"/>
        </w:rPr>
        <w:t xml:space="preserve"> de </w:t>
      </w:r>
      <w:proofErr w:type="spellStart"/>
      <w:r>
        <w:rPr>
          <w:lang w:val="fr-FR"/>
        </w:rPr>
        <w:t>specialitate</w:t>
      </w:r>
      <w:proofErr w:type="spellEnd"/>
      <w:r>
        <w:rPr>
          <w:lang w:val="fr-FR"/>
        </w:rPr>
        <w:t xml:space="preserve"> </w:t>
      </w:r>
      <w:proofErr w:type="spellStart"/>
      <w:r>
        <w:rPr>
          <w:lang w:val="fr-FR"/>
        </w:rPr>
        <w:t>tipărită</w:t>
      </w:r>
      <w:proofErr w:type="spellEnd"/>
      <w:r>
        <w:rPr>
          <w:lang w:val="fr-FR"/>
        </w:rPr>
        <w:t xml:space="preserve">, care fac parte </w:t>
      </w:r>
      <w:proofErr w:type="spellStart"/>
      <w:r>
        <w:rPr>
          <w:lang w:val="fr-FR"/>
        </w:rPr>
        <w:t>din</w:t>
      </w:r>
      <w:proofErr w:type="spellEnd"/>
      <w:r>
        <w:rPr>
          <w:lang w:val="fr-FR"/>
        </w:rPr>
        <w:t xml:space="preserve"> </w:t>
      </w:r>
      <w:proofErr w:type="spellStart"/>
      <w:r>
        <w:rPr>
          <w:lang w:val="fr-FR"/>
        </w:rPr>
        <w:t>ofertă</w:t>
      </w:r>
      <w:proofErr w:type="spellEnd"/>
      <w:r>
        <w:rPr>
          <w:lang w:val="fr-FR"/>
        </w:rPr>
        <w:t xml:space="preserve">, pot fi </w:t>
      </w:r>
      <w:proofErr w:type="spellStart"/>
      <w:r>
        <w:rPr>
          <w:lang w:val="fr-FR"/>
        </w:rPr>
        <w:t>întocmite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altă</w:t>
      </w:r>
      <w:proofErr w:type="spellEnd"/>
      <w:r>
        <w:rPr>
          <w:lang w:val="fr-FR"/>
        </w:rPr>
        <w:t xml:space="preserve"> </w:t>
      </w:r>
      <w:proofErr w:type="spellStart"/>
      <w:r>
        <w:rPr>
          <w:lang w:val="fr-FR"/>
        </w:rPr>
        <w:t>limbă</w:t>
      </w:r>
      <w:proofErr w:type="spellEnd"/>
      <w:r>
        <w:rPr>
          <w:lang w:val="fr-FR"/>
        </w:rPr>
        <w:t xml:space="preserve">, </w:t>
      </w:r>
      <w:proofErr w:type="spellStart"/>
      <w:r>
        <w:rPr>
          <w:lang w:val="fr-FR"/>
        </w:rPr>
        <w:t>specificată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documentaţia</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condiţia</w:t>
      </w:r>
      <w:proofErr w:type="spellEnd"/>
      <w:r>
        <w:rPr>
          <w:lang w:val="fr-FR"/>
        </w:rPr>
        <w:t xml:space="preserve"> </w:t>
      </w:r>
      <w:proofErr w:type="gramStart"/>
      <w:r>
        <w:rPr>
          <w:lang w:val="fr-FR"/>
        </w:rPr>
        <w:t>ca</w:t>
      </w:r>
      <w:proofErr w:type="gramEnd"/>
      <w:r>
        <w:rPr>
          <w:lang w:val="fr-FR"/>
        </w:rPr>
        <w:t xml:space="preserve"> </w:t>
      </w:r>
      <w:proofErr w:type="spellStart"/>
      <w:r>
        <w:rPr>
          <w:lang w:val="fr-FR"/>
        </w:rPr>
        <w:t>acestea</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însoţite</w:t>
      </w:r>
      <w:proofErr w:type="spellEnd"/>
      <w:r>
        <w:rPr>
          <w:lang w:val="fr-FR"/>
        </w:rPr>
        <w:t xml:space="preserve"> de o </w:t>
      </w:r>
      <w:proofErr w:type="spellStart"/>
      <w:r>
        <w:rPr>
          <w:lang w:val="fr-FR"/>
        </w:rPr>
        <w:t>traducere</w:t>
      </w:r>
      <w:proofErr w:type="spellEnd"/>
      <w:r>
        <w:rPr>
          <w:lang w:val="fr-FR"/>
        </w:rPr>
        <w:t xml:space="preserve"> </w:t>
      </w:r>
      <w:proofErr w:type="spellStart"/>
      <w:r>
        <w:rPr>
          <w:lang w:val="fr-FR"/>
        </w:rPr>
        <w:t>exactă</w:t>
      </w:r>
      <w:proofErr w:type="spellEnd"/>
      <w:r>
        <w:rPr>
          <w:lang w:val="fr-FR"/>
        </w:rPr>
        <w:t xml:space="preserve"> a </w:t>
      </w:r>
      <w:proofErr w:type="spellStart"/>
      <w:r>
        <w:rPr>
          <w:lang w:val="fr-FR"/>
        </w:rPr>
        <w:t>fragmentelor</w:t>
      </w:r>
      <w:proofErr w:type="spellEnd"/>
      <w:r>
        <w:rPr>
          <w:lang w:val="fr-FR"/>
        </w:rPr>
        <w:t xml:space="preserve"> </w:t>
      </w:r>
      <w:proofErr w:type="spellStart"/>
      <w:r>
        <w:rPr>
          <w:lang w:val="fr-FR"/>
        </w:rPr>
        <w:t>relevante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limba</w:t>
      </w:r>
      <w:proofErr w:type="spellEnd"/>
      <w:r>
        <w:rPr>
          <w:lang w:val="fr-FR"/>
        </w:rPr>
        <w:t xml:space="preserve"> </w:t>
      </w:r>
      <w:proofErr w:type="spellStart"/>
      <w:r>
        <w:rPr>
          <w:lang w:val="fr-FR"/>
        </w:rPr>
        <w:t>română</w:t>
      </w:r>
      <w:proofErr w:type="spellEnd"/>
      <w:r>
        <w:rPr>
          <w:lang w:val="fr-FR"/>
        </w:rPr>
        <w:t>.</w:t>
      </w:r>
    </w:p>
    <w:p w14:paraId="46923093"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r>
        <w:rPr>
          <w:lang w:val="fr-FR"/>
        </w:rPr>
        <w:t xml:space="preserve">La </w:t>
      </w:r>
      <w:proofErr w:type="spellStart"/>
      <w:r>
        <w:rPr>
          <w:lang w:val="fr-FR"/>
        </w:rPr>
        <w:t>achiziția</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termenul</w:t>
      </w:r>
      <w:proofErr w:type="spellEnd"/>
      <w:r>
        <w:rPr>
          <w:lang w:val="fr-FR"/>
        </w:rPr>
        <w:t xml:space="preserve"> de </w:t>
      </w:r>
      <w:proofErr w:type="spellStart"/>
      <w:r>
        <w:rPr>
          <w:lang w:val="fr-FR"/>
        </w:rPr>
        <w:t>când</w:t>
      </w:r>
      <w:proofErr w:type="spellEnd"/>
      <w:r>
        <w:rPr>
          <w:lang w:val="fr-FR"/>
        </w:rPr>
        <w:t xml:space="preserve"> a </w:t>
      </w:r>
      <w:proofErr w:type="spellStart"/>
      <w:r>
        <w:rPr>
          <w:lang w:val="fr-FR"/>
        </w:rPr>
        <w:t>fost</w:t>
      </w:r>
      <w:proofErr w:type="spellEnd"/>
      <w:r>
        <w:rPr>
          <w:lang w:val="fr-FR"/>
        </w:rPr>
        <w:t xml:space="preserve"> </w:t>
      </w:r>
      <w:proofErr w:type="spellStart"/>
      <w:r>
        <w:rPr>
          <w:lang w:val="fr-FR"/>
        </w:rPr>
        <w:t>elaborat</w:t>
      </w:r>
      <w:proofErr w:type="spellEnd"/>
      <w:r>
        <w:rPr>
          <w:lang w:val="fr-FR"/>
        </w:rPr>
        <w:t xml:space="preserve"> </w:t>
      </w:r>
      <w:proofErr w:type="spellStart"/>
      <w:r>
        <w:rPr>
          <w:lang w:val="fr-FR"/>
        </w:rPr>
        <w:t>proiectul</w:t>
      </w:r>
      <w:proofErr w:type="spellEnd"/>
      <w:r>
        <w:rPr>
          <w:lang w:val="fr-FR"/>
        </w:rPr>
        <w:t xml:space="preserve"> nu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depășească</w:t>
      </w:r>
      <w:proofErr w:type="spellEnd"/>
      <w:r>
        <w:rPr>
          <w:lang w:val="fr-FR"/>
        </w:rPr>
        <w:t xml:space="preserve"> </w:t>
      </w:r>
      <w:proofErr w:type="spellStart"/>
      <w:r>
        <w:rPr>
          <w:lang w:val="fr-FR"/>
        </w:rPr>
        <w:t>perioada</w:t>
      </w:r>
      <w:proofErr w:type="spellEnd"/>
      <w:r>
        <w:rPr>
          <w:lang w:val="fr-FR"/>
        </w:rPr>
        <w:t xml:space="preserve"> de </w:t>
      </w:r>
      <w:proofErr w:type="spellStart"/>
      <w:r>
        <w:rPr>
          <w:lang w:val="fr-FR"/>
        </w:rPr>
        <w:t>doi</w:t>
      </w:r>
      <w:proofErr w:type="spellEnd"/>
      <w:r>
        <w:rPr>
          <w:lang w:val="fr-FR"/>
        </w:rPr>
        <w:t xml:space="preserve"> </w:t>
      </w:r>
      <w:proofErr w:type="spellStart"/>
      <w:r>
        <w:rPr>
          <w:lang w:val="fr-FR"/>
        </w:rPr>
        <w:t>ani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contrar</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este </w:t>
      </w:r>
      <w:proofErr w:type="spellStart"/>
      <w:r>
        <w:rPr>
          <w:lang w:val="fr-FR"/>
        </w:rPr>
        <w:t>obligată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actualizeze</w:t>
      </w:r>
      <w:proofErr w:type="spellEnd"/>
      <w:r>
        <w:rPr>
          <w:lang w:val="fr-FR"/>
        </w:rPr>
        <w:t xml:space="preserve"> </w:t>
      </w:r>
      <w:proofErr w:type="spellStart"/>
      <w:r>
        <w:rPr>
          <w:lang w:val="fr-FR"/>
        </w:rPr>
        <w:t>documentația</w:t>
      </w:r>
      <w:proofErr w:type="spellEnd"/>
      <w:r>
        <w:rPr>
          <w:lang w:val="fr-FR"/>
        </w:rPr>
        <w:t xml:space="preserve"> de </w:t>
      </w:r>
      <w:proofErr w:type="spellStart"/>
      <w:r>
        <w:rPr>
          <w:lang w:val="fr-FR"/>
        </w:rPr>
        <w:t>proiect</w:t>
      </w:r>
      <w:proofErr w:type="spellEnd"/>
      <w:r>
        <w:rPr>
          <w:lang w:val="fr-FR"/>
        </w:rPr>
        <w:t xml:space="preserve">, </w:t>
      </w:r>
      <w:proofErr w:type="spellStart"/>
      <w:r>
        <w:rPr>
          <w:lang w:val="fr-FR"/>
        </w:rPr>
        <w:t>înainte</w:t>
      </w:r>
      <w:proofErr w:type="spellEnd"/>
      <w:r>
        <w:rPr>
          <w:lang w:val="fr-FR"/>
        </w:rPr>
        <w:t xml:space="preserve"> de </w:t>
      </w:r>
      <w:proofErr w:type="spellStart"/>
      <w:proofErr w:type="gramStart"/>
      <w:r>
        <w:rPr>
          <w:lang w:val="fr-FR"/>
        </w:rPr>
        <w:t>inițierea</w:t>
      </w:r>
      <w:proofErr w:type="spellEnd"/>
      <w:proofErr w:type="gramEnd"/>
      <w:r>
        <w:rPr>
          <w:lang w:val="fr-FR"/>
        </w:rPr>
        <w:t xml:space="preserve"> </w:t>
      </w:r>
      <w:proofErr w:type="spellStart"/>
      <w:r>
        <w:rPr>
          <w:lang w:val="fr-FR"/>
        </w:rPr>
        <w:t>procedurii</w:t>
      </w:r>
      <w:proofErr w:type="spellEnd"/>
      <w:r>
        <w:rPr>
          <w:lang w:val="fr-FR"/>
        </w:rPr>
        <w:t xml:space="preserve"> de </w:t>
      </w:r>
      <w:proofErr w:type="spellStart"/>
      <w:r>
        <w:rPr>
          <w:lang w:val="fr-FR"/>
        </w:rPr>
        <w:t>achiziție</w:t>
      </w:r>
      <w:proofErr w:type="spellEnd"/>
      <w:r>
        <w:rPr>
          <w:lang w:val="fr-FR"/>
        </w:rPr>
        <w:t>.</w:t>
      </w:r>
    </w:p>
    <w:p w14:paraId="715E5DFA"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achizițiilor</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proiectanţii</w:t>
      </w:r>
      <w:proofErr w:type="spellEnd"/>
      <w:r>
        <w:rPr>
          <w:lang w:val="fr-FR"/>
        </w:rPr>
        <w:t xml:space="preserve"> de </w:t>
      </w:r>
      <w:proofErr w:type="spellStart"/>
      <w:r>
        <w:rPr>
          <w:lang w:val="fr-FR"/>
        </w:rPr>
        <w:t>construcţii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obligaţi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exercite</w:t>
      </w:r>
      <w:proofErr w:type="spellEnd"/>
      <w:r>
        <w:rPr>
          <w:lang w:val="fr-FR"/>
        </w:rPr>
        <w:t xml:space="preserve"> </w:t>
      </w:r>
      <w:proofErr w:type="spellStart"/>
      <w:r>
        <w:rPr>
          <w:lang w:val="fr-FR"/>
        </w:rPr>
        <w:t>supravegherea</w:t>
      </w:r>
      <w:proofErr w:type="spellEnd"/>
      <w:r>
        <w:rPr>
          <w:lang w:val="fr-FR"/>
        </w:rPr>
        <w:t xml:space="preserve"> de </w:t>
      </w:r>
      <w:proofErr w:type="spellStart"/>
      <w:r>
        <w:rPr>
          <w:lang w:val="fr-FR"/>
        </w:rPr>
        <w:t>autor</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tot</w:t>
      </w:r>
      <w:proofErr w:type="spellEnd"/>
      <w:r>
        <w:rPr>
          <w:lang w:val="fr-FR"/>
        </w:rPr>
        <w:t xml:space="preserve"> </w:t>
      </w:r>
      <w:proofErr w:type="spellStart"/>
      <w:r>
        <w:rPr>
          <w:lang w:val="fr-FR"/>
        </w:rPr>
        <w:t>parcursul</w:t>
      </w:r>
      <w:proofErr w:type="spellEnd"/>
      <w:r>
        <w:rPr>
          <w:lang w:val="fr-FR"/>
        </w:rPr>
        <w:t xml:space="preserve"> </w:t>
      </w:r>
      <w:proofErr w:type="spellStart"/>
      <w:r>
        <w:rPr>
          <w:lang w:val="fr-FR"/>
        </w:rPr>
        <w:t>execuției</w:t>
      </w:r>
      <w:proofErr w:type="spellEnd"/>
      <w:r>
        <w:rPr>
          <w:lang w:val="fr-FR"/>
        </w:rPr>
        <w:t xml:space="preserve"> </w:t>
      </w:r>
      <w:proofErr w:type="spellStart"/>
      <w:r>
        <w:rPr>
          <w:lang w:val="fr-FR"/>
        </w:rPr>
        <w:t>lucrărilor</w:t>
      </w:r>
      <w:proofErr w:type="spellEnd"/>
      <w:r>
        <w:rPr>
          <w:lang w:val="fr-FR"/>
        </w:rPr>
        <w:t>.</w:t>
      </w:r>
    </w:p>
    <w:p w14:paraId="4C483336"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asigura</w:t>
      </w:r>
      <w:proofErr w:type="spellEnd"/>
      <w:r>
        <w:rPr>
          <w:lang w:val="fr-FR"/>
        </w:rPr>
        <w:t xml:space="preserve"> </w:t>
      </w:r>
      <w:proofErr w:type="spellStart"/>
      <w:r>
        <w:rPr>
          <w:lang w:val="fr-FR"/>
        </w:rPr>
        <w:t>accesul</w:t>
      </w:r>
      <w:proofErr w:type="spellEnd"/>
      <w:r>
        <w:rPr>
          <w:lang w:val="fr-FR"/>
        </w:rPr>
        <w:t xml:space="preserve"> </w:t>
      </w:r>
      <w:proofErr w:type="spellStart"/>
      <w:r>
        <w:rPr>
          <w:lang w:val="fr-FR"/>
        </w:rPr>
        <w:t>ofertantului</w:t>
      </w:r>
      <w:proofErr w:type="spellEnd"/>
      <w:r>
        <w:rPr>
          <w:lang w:val="fr-FR"/>
        </w:rPr>
        <w:t>/</w:t>
      </w:r>
      <w:proofErr w:type="spellStart"/>
      <w:r>
        <w:rPr>
          <w:lang w:val="fr-FR"/>
        </w:rPr>
        <w:t>ofe</w:t>
      </w:r>
      <w:r>
        <w:rPr>
          <w:lang w:val="fr-FR"/>
        </w:rPr>
        <w:t>rtanţilor</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viziteze</w:t>
      </w:r>
      <w:proofErr w:type="spellEnd"/>
      <w:r>
        <w:rPr>
          <w:lang w:val="fr-FR"/>
        </w:rPr>
        <w:t xml:space="preserve"> </w:t>
      </w:r>
      <w:proofErr w:type="spellStart"/>
      <w:r>
        <w:rPr>
          <w:lang w:val="fr-FR"/>
        </w:rPr>
        <w:t>amplasamentul</w:t>
      </w:r>
      <w:proofErr w:type="spellEnd"/>
      <w:r>
        <w:rPr>
          <w:lang w:val="fr-FR"/>
        </w:rPr>
        <w:t xml:space="preserve"> </w:t>
      </w:r>
      <w:proofErr w:type="spellStart"/>
      <w:r>
        <w:rPr>
          <w:lang w:val="fr-FR"/>
        </w:rPr>
        <w:t>lucrării</w:t>
      </w:r>
      <w:proofErr w:type="spellEnd"/>
      <w:r>
        <w:rPr>
          <w:lang w:val="fr-FR"/>
        </w:rPr>
        <w:t xml:space="preserve"> de </w:t>
      </w:r>
      <w:proofErr w:type="spellStart"/>
      <w:r>
        <w:rPr>
          <w:lang w:val="fr-FR"/>
        </w:rPr>
        <w:t>construcţie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obiectul</w:t>
      </w:r>
      <w:proofErr w:type="spellEnd"/>
      <w:r>
        <w:rPr>
          <w:lang w:val="fr-FR"/>
        </w:rPr>
        <w:t xml:space="preserve"> </w:t>
      </w:r>
      <w:proofErr w:type="spellStart"/>
      <w:r>
        <w:rPr>
          <w:lang w:val="fr-FR"/>
        </w:rPr>
        <w:t>supus</w:t>
      </w:r>
      <w:proofErr w:type="spellEnd"/>
      <w:r>
        <w:rPr>
          <w:lang w:val="fr-FR"/>
        </w:rPr>
        <w:t xml:space="preserve"> </w:t>
      </w:r>
      <w:proofErr w:type="spellStart"/>
      <w:r>
        <w:rPr>
          <w:lang w:val="fr-FR"/>
        </w:rPr>
        <w:t>proiectării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scopul</w:t>
      </w:r>
      <w:proofErr w:type="spellEnd"/>
      <w:r>
        <w:rPr>
          <w:lang w:val="fr-FR"/>
        </w:rPr>
        <w:t xml:space="preserve"> </w:t>
      </w:r>
      <w:proofErr w:type="spellStart"/>
      <w:r>
        <w:rPr>
          <w:lang w:val="fr-FR"/>
        </w:rPr>
        <w:t>elaborării</w:t>
      </w:r>
      <w:proofErr w:type="spellEnd"/>
      <w:r>
        <w:rPr>
          <w:lang w:val="fr-FR"/>
        </w:rPr>
        <w:t xml:space="preserve"> </w:t>
      </w:r>
      <w:proofErr w:type="spellStart"/>
      <w:r>
        <w:rPr>
          <w:lang w:val="fr-FR"/>
        </w:rPr>
        <w:t>ofertei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participare</w:t>
      </w:r>
      <w:proofErr w:type="spellEnd"/>
      <w:r>
        <w:rPr>
          <w:lang w:val="fr-FR"/>
        </w:rPr>
        <w:t xml:space="preserve">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w:t>
      </w:r>
      <w:r>
        <w:rPr>
          <w:lang w:val="fr-FR"/>
        </w:rPr>
        <w:t xml:space="preserv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w:t>
      </w:r>
    </w:p>
    <w:p w14:paraId="08E16DF8" w14:textId="77777777" w:rsidR="001573DD" w:rsidRDefault="00BA1BD5">
      <w:pPr>
        <w:pStyle w:val="a"/>
        <w:numPr>
          <w:ilvl w:val="0"/>
          <w:numId w:val="3"/>
        </w:numPr>
        <w:tabs>
          <w:tab w:val="clear" w:pos="1134"/>
          <w:tab w:val="left" w:pos="-284"/>
          <w:tab w:val="left" w:pos="196"/>
          <w:tab w:val="left" w:pos="426"/>
        </w:tabs>
        <w:spacing w:after="120"/>
        <w:ind w:left="-284" w:firstLine="284"/>
      </w:pPr>
      <w:proofErr w:type="spellStart"/>
      <w:r>
        <w:rPr>
          <w:lang w:val="fr-FR"/>
        </w:rPr>
        <w:t>Ofertantului</w:t>
      </w:r>
      <w:proofErr w:type="spellEnd"/>
      <w:r>
        <w:rPr>
          <w:lang w:val="fr-FR"/>
        </w:rPr>
        <w:t xml:space="preserve"> i se </w:t>
      </w:r>
      <w:proofErr w:type="spellStart"/>
      <w:r>
        <w:rPr>
          <w:lang w:val="fr-FR"/>
        </w:rPr>
        <w:t>permite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viziteze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examineze</w:t>
      </w:r>
      <w:proofErr w:type="spellEnd"/>
      <w:r>
        <w:rPr>
          <w:lang w:val="fr-FR"/>
        </w:rPr>
        <w:t xml:space="preserve"> </w:t>
      </w:r>
      <w:proofErr w:type="spellStart"/>
      <w:r>
        <w:rPr>
          <w:lang w:val="fr-FR"/>
        </w:rPr>
        <w:t>amplasamentul</w:t>
      </w:r>
      <w:proofErr w:type="spellEnd"/>
      <w:r>
        <w:rPr>
          <w:lang w:val="fr-FR"/>
        </w:rPr>
        <w:t xml:space="preserve"> </w:t>
      </w:r>
      <w:proofErr w:type="spellStart"/>
      <w:r>
        <w:rPr>
          <w:lang w:val="fr-FR"/>
        </w:rPr>
        <w:t>lucrării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obiectul</w:t>
      </w:r>
      <w:proofErr w:type="spellEnd"/>
      <w:r>
        <w:rPr>
          <w:lang w:val="fr-FR"/>
        </w:rPr>
        <w:t xml:space="preserve"> </w:t>
      </w:r>
      <w:proofErr w:type="spellStart"/>
      <w:r>
        <w:rPr>
          <w:lang w:val="fr-FR"/>
        </w:rPr>
        <w:t>supus</w:t>
      </w:r>
      <w:proofErr w:type="spellEnd"/>
      <w:r>
        <w:rPr>
          <w:lang w:val="fr-FR"/>
        </w:rPr>
        <w:t xml:space="preserve"> </w:t>
      </w:r>
      <w:proofErr w:type="spellStart"/>
      <w:r>
        <w:rPr>
          <w:lang w:val="fr-FR"/>
        </w:rPr>
        <w:t>proiectării</w:t>
      </w:r>
      <w:proofErr w:type="spellEnd"/>
      <w:r>
        <w:rPr>
          <w:lang w:val="fr-FR"/>
        </w:rPr>
        <w:t xml:space="preserve">, </w:t>
      </w:r>
      <w:proofErr w:type="spellStart"/>
      <w:r>
        <w:rPr>
          <w:lang w:val="fr-FR"/>
        </w:rPr>
        <w:t>inclusiv</w:t>
      </w:r>
      <w:proofErr w:type="spellEnd"/>
      <w:r>
        <w:rPr>
          <w:lang w:val="fr-FR"/>
        </w:rPr>
        <w:t xml:space="preserve"> </w:t>
      </w:r>
      <w:proofErr w:type="spellStart"/>
      <w:r>
        <w:rPr>
          <w:lang w:val="fr-FR"/>
        </w:rPr>
        <w:t>împrejurimile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obțină</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informațiile</w:t>
      </w:r>
      <w:proofErr w:type="spellEnd"/>
      <w:r>
        <w:rPr>
          <w:lang w:val="fr-FR"/>
        </w:rPr>
        <w:t xml:space="preserve"> care pot fi </w:t>
      </w:r>
      <w:proofErr w:type="spellStart"/>
      <w:r>
        <w:rPr>
          <w:lang w:val="fr-FR"/>
        </w:rPr>
        <w:t>necesare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vederea</w:t>
      </w:r>
      <w:proofErr w:type="spellEnd"/>
      <w:r>
        <w:rPr>
          <w:lang w:val="fr-FR"/>
        </w:rPr>
        <w:t xml:space="preserve"> </w:t>
      </w:r>
      <w:proofErr w:type="spellStart"/>
      <w:r>
        <w:rPr>
          <w:lang w:val="fr-FR"/>
        </w:rPr>
        <w:t>elaborării</w:t>
      </w:r>
      <w:proofErr w:type="spellEnd"/>
      <w:r>
        <w:rPr>
          <w:lang w:val="fr-FR"/>
        </w:rPr>
        <w:t xml:space="preserve"> </w:t>
      </w:r>
      <w:proofErr w:type="spellStart"/>
      <w:r>
        <w:rPr>
          <w:lang w:val="fr-FR"/>
        </w:rPr>
        <w:t>ofertei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cadrul</w:t>
      </w:r>
      <w:proofErr w:type="spellEnd"/>
      <w:r>
        <w:rPr>
          <w:lang w:val="fr-FR"/>
        </w:rPr>
        <w:t xml:space="preserve"> </w:t>
      </w:r>
      <w:proofErr w:type="spellStart"/>
      <w:r>
        <w:rPr>
          <w:lang w:val="fr-FR"/>
        </w:rPr>
        <w:t>vizitei</w:t>
      </w:r>
      <w:proofErr w:type="spellEnd"/>
      <w:r>
        <w:rPr>
          <w:lang w:val="fr-FR"/>
        </w:rPr>
        <w:t xml:space="preserve"> </w:t>
      </w:r>
      <w:proofErr w:type="spellStart"/>
      <w:r>
        <w:rPr>
          <w:lang w:val="fr-FR"/>
        </w:rPr>
        <w:t>ofertantul</w:t>
      </w:r>
      <w:proofErr w:type="spellEnd"/>
      <w:r>
        <w:rPr>
          <w:lang w:val="fr-FR"/>
        </w:rPr>
        <w:t xml:space="preserve"> </w:t>
      </w:r>
      <w:proofErr w:type="spellStart"/>
      <w:r>
        <w:rPr>
          <w:lang w:val="fr-FR"/>
        </w:rPr>
        <w:t>îşi</w:t>
      </w:r>
      <w:proofErr w:type="spellEnd"/>
      <w:r>
        <w:rPr>
          <w:lang w:val="fr-FR"/>
        </w:rPr>
        <w:t xml:space="preserve"> </w:t>
      </w:r>
      <w:proofErr w:type="spellStart"/>
      <w:r>
        <w:rPr>
          <w:lang w:val="fr-FR"/>
        </w:rPr>
        <w:t>asumă</w:t>
      </w:r>
      <w:proofErr w:type="spellEnd"/>
      <w:r>
        <w:rPr>
          <w:lang w:val="fr-FR"/>
        </w:rPr>
        <w:t xml:space="preserve"> </w:t>
      </w:r>
      <w:proofErr w:type="spellStart"/>
      <w:r>
        <w:rPr>
          <w:lang w:val="fr-FR"/>
        </w:rPr>
        <w:t>riscul</w:t>
      </w:r>
      <w:proofErr w:type="spellEnd"/>
      <w:r>
        <w:rPr>
          <w:lang w:val="fr-FR"/>
        </w:rPr>
        <w:t xml:space="preserve"> </w:t>
      </w:r>
      <w:proofErr w:type="spellStart"/>
      <w:r>
        <w:rPr>
          <w:lang w:val="fr-FR"/>
        </w:rPr>
        <w:t>producerii</w:t>
      </w:r>
      <w:proofErr w:type="spellEnd"/>
      <w:r>
        <w:rPr>
          <w:lang w:val="fr-FR"/>
        </w:rPr>
        <w:t xml:space="preserve"> </w:t>
      </w:r>
      <w:proofErr w:type="spellStart"/>
      <w:r>
        <w:rPr>
          <w:lang w:val="fr-FR"/>
        </w:rPr>
        <w:t>unui</w:t>
      </w:r>
      <w:proofErr w:type="spellEnd"/>
      <w:r>
        <w:rPr>
          <w:lang w:val="fr-FR"/>
        </w:rPr>
        <w:t xml:space="preserve"> </w:t>
      </w:r>
      <w:proofErr w:type="spellStart"/>
      <w:r>
        <w:rPr>
          <w:lang w:val="fr-FR"/>
        </w:rPr>
        <w:t>eventual</w:t>
      </w:r>
      <w:proofErr w:type="spellEnd"/>
      <w:r>
        <w:rPr>
          <w:lang w:val="fr-FR"/>
        </w:rPr>
        <w:t xml:space="preserve"> accident care </w:t>
      </w:r>
      <w:proofErr w:type="spellStart"/>
      <w:r>
        <w:rPr>
          <w:lang w:val="fr-FR"/>
        </w:rPr>
        <w:t>s-ar</w:t>
      </w:r>
      <w:proofErr w:type="spellEnd"/>
      <w:r>
        <w:rPr>
          <w:lang w:val="fr-FR"/>
        </w:rPr>
        <w:t xml:space="preserve"> </w:t>
      </w:r>
      <w:proofErr w:type="spellStart"/>
      <w:r>
        <w:rPr>
          <w:lang w:val="fr-FR"/>
        </w:rPr>
        <w:t>putea</w:t>
      </w:r>
      <w:proofErr w:type="spellEnd"/>
      <w:r>
        <w:rPr>
          <w:lang w:val="fr-FR"/>
        </w:rPr>
        <w:t xml:space="preserve"> solda </w:t>
      </w:r>
      <w:proofErr w:type="spellStart"/>
      <w:r>
        <w:rPr>
          <w:lang w:val="fr-FR"/>
        </w:rPr>
        <w:t>cu</w:t>
      </w:r>
      <w:proofErr w:type="spellEnd"/>
      <w:r>
        <w:rPr>
          <w:lang w:val="fr-FR"/>
        </w:rPr>
        <w:t xml:space="preserve"> </w:t>
      </w:r>
      <w:proofErr w:type="spellStart"/>
      <w:r>
        <w:rPr>
          <w:lang w:val="fr-FR"/>
        </w:rPr>
        <w:t>moartea</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rănirea</w:t>
      </w:r>
      <w:proofErr w:type="spellEnd"/>
      <w:r>
        <w:rPr>
          <w:lang w:val="fr-FR"/>
        </w:rPr>
        <w:t xml:space="preserve"> </w:t>
      </w:r>
      <w:proofErr w:type="spellStart"/>
      <w:r>
        <w:rPr>
          <w:lang w:val="fr-FR"/>
        </w:rPr>
        <w:t>fizică</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persoane</w:t>
      </w:r>
      <w:proofErr w:type="spellEnd"/>
      <w:r>
        <w:rPr>
          <w:lang w:val="fr-FR"/>
        </w:rPr>
        <w:t xml:space="preserve"> </w:t>
      </w:r>
      <w:proofErr w:type="spellStart"/>
      <w:r>
        <w:rPr>
          <w:lang w:val="fr-FR"/>
        </w:rPr>
        <w:t>şi</w:t>
      </w:r>
      <w:proofErr w:type="spellEnd"/>
      <w:r>
        <w:rPr>
          <w:lang w:val="fr-FR"/>
        </w:rPr>
        <w:t>/</w:t>
      </w:r>
      <w:proofErr w:type="spellStart"/>
      <w:r>
        <w:rPr>
          <w:lang w:val="fr-FR"/>
        </w:rPr>
        <w:t>sau</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pierderea</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deteriorarea</w:t>
      </w:r>
      <w:proofErr w:type="spellEnd"/>
      <w:r>
        <w:rPr>
          <w:lang w:val="fr-FR"/>
        </w:rPr>
        <w:t xml:space="preserve"> </w:t>
      </w:r>
      <w:proofErr w:type="spellStart"/>
      <w:r>
        <w:rPr>
          <w:lang w:val="fr-FR"/>
        </w:rPr>
        <w:t>proprietăţii</w:t>
      </w:r>
      <w:proofErr w:type="spellEnd"/>
      <w:r>
        <w:rPr>
          <w:lang w:val="fr-FR"/>
        </w:rP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w:t>
      </w:r>
      <w:r>
        <w:t>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14:paraId="4B448448" w14:textId="77777777" w:rsidR="001573DD" w:rsidRDefault="00BA1BD5">
      <w:pPr>
        <w:pStyle w:val="a"/>
        <w:numPr>
          <w:ilvl w:val="0"/>
          <w:numId w:val="3"/>
        </w:numPr>
        <w:tabs>
          <w:tab w:val="clear" w:pos="1134"/>
          <w:tab w:val="left" w:pos="-284"/>
          <w:tab w:val="left" w:pos="196"/>
          <w:tab w:val="left" w:pos="426"/>
        </w:tabs>
        <w:spacing w:after="120"/>
        <w:ind w:left="-284" w:firstLine="284"/>
        <w:rPr>
          <w:lang w:val="fr-FR"/>
        </w:rPr>
      </w:pP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 </w:t>
      </w:r>
      <w:proofErr w:type="spellStart"/>
      <w:r>
        <w:rPr>
          <w:lang w:val="fr-FR"/>
        </w:rPr>
        <w:t>depistat</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ofertantul</w:t>
      </w:r>
      <w:proofErr w:type="spellEnd"/>
      <w:r>
        <w:rPr>
          <w:lang w:val="fr-FR"/>
        </w:rPr>
        <w:t xml:space="preserve"> a </w:t>
      </w:r>
      <w:proofErr w:type="spellStart"/>
      <w:r>
        <w:rPr>
          <w:lang w:val="fr-FR"/>
        </w:rPr>
        <w:t>fost</w:t>
      </w:r>
      <w:proofErr w:type="spellEnd"/>
      <w:r>
        <w:rPr>
          <w:lang w:val="fr-FR"/>
        </w:rPr>
        <w:t xml:space="preserve"> </w:t>
      </w:r>
      <w:proofErr w:type="spellStart"/>
      <w:r>
        <w:rPr>
          <w:lang w:val="fr-FR"/>
        </w:rPr>
        <w:t>implicat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practicile</w:t>
      </w:r>
      <w:proofErr w:type="spellEnd"/>
      <w:r>
        <w:rPr>
          <w:lang w:val="fr-FR"/>
        </w:rPr>
        <w:t xml:space="preserve"> </w:t>
      </w:r>
      <w:proofErr w:type="spellStart"/>
      <w:r>
        <w:rPr>
          <w:lang w:val="fr-FR"/>
        </w:rPr>
        <w:t>descrise</w:t>
      </w:r>
      <w:proofErr w:type="spellEnd"/>
      <w:r>
        <w:rPr>
          <w:lang w:val="fr-FR"/>
        </w:rPr>
        <w:t xml:space="preserve"> la </w:t>
      </w:r>
      <w:proofErr w:type="spellStart"/>
      <w:r>
        <w:rPr>
          <w:lang w:val="fr-FR"/>
        </w:rPr>
        <w:t>pct</w:t>
      </w:r>
      <w:proofErr w:type="spellEnd"/>
      <w:r>
        <w:rPr>
          <w:lang w:val="fr-FR"/>
        </w:rPr>
        <w:t xml:space="preserve">. 28 </w:t>
      </w:r>
      <w:proofErr w:type="spellStart"/>
      <w:r>
        <w:rPr>
          <w:lang w:val="fr-FR"/>
        </w:rPr>
        <w:t>și</w:t>
      </w:r>
      <w:proofErr w:type="spellEnd"/>
      <w:r>
        <w:rPr>
          <w:lang w:val="fr-FR"/>
        </w:rPr>
        <w:t xml:space="preserve"> </w:t>
      </w:r>
      <w:proofErr w:type="spellStart"/>
      <w:r>
        <w:rPr>
          <w:lang w:val="fr-FR"/>
        </w:rPr>
        <w:t>pct</w:t>
      </w:r>
      <w:proofErr w:type="spellEnd"/>
      <w:r>
        <w:rPr>
          <w:lang w:val="fr-FR"/>
        </w:rPr>
        <w:t xml:space="preserve">. 29 </w:t>
      </w:r>
      <w:proofErr w:type="spellStart"/>
      <w:r>
        <w:rPr>
          <w:lang w:val="fr-FR"/>
        </w:rPr>
        <w:t>în</w:t>
      </w:r>
      <w:proofErr w:type="spellEnd"/>
      <w:r>
        <w:rPr>
          <w:lang w:val="fr-FR"/>
        </w:rPr>
        <w:t xml:space="preserve"> </w:t>
      </w:r>
      <w:proofErr w:type="spellStart"/>
      <w:r>
        <w:rPr>
          <w:lang w:val="fr-FR"/>
        </w:rPr>
        <w:t>cadrul</w:t>
      </w:r>
      <w:proofErr w:type="spellEnd"/>
      <w:r>
        <w:rPr>
          <w:lang w:val="fr-FR"/>
        </w:rPr>
        <w:t xml:space="preserve"> </w:t>
      </w:r>
      <w:proofErr w:type="spellStart"/>
      <w:r>
        <w:rPr>
          <w:lang w:val="fr-FR"/>
        </w:rPr>
        <w:t>procedurii</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contra</w:t>
      </w:r>
      <w:r>
        <w:rPr>
          <w:lang w:val="fr-FR"/>
        </w:rPr>
        <w:t>ctul</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w:t>
      </w:r>
      <w:proofErr w:type="spellStart"/>
      <w:proofErr w:type="gramStart"/>
      <w:r>
        <w:rPr>
          <w:lang w:val="fr-FR"/>
        </w:rPr>
        <w:t>aceasta</w:t>
      </w:r>
      <w:proofErr w:type="spellEnd"/>
      <w:r>
        <w:rPr>
          <w:lang w:val="fr-FR"/>
        </w:rPr>
        <w:t>:</w:t>
      </w:r>
      <w:proofErr w:type="gramEnd"/>
      <w:r>
        <w:rPr>
          <w:lang w:val="fr-FR"/>
        </w:rPr>
        <w:t xml:space="preserve"> </w:t>
      </w:r>
      <w:bookmarkStart w:id="0" w:name="_Toc449539024"/>
      <w:bookmarkStart w:id="1" w:name="_Toc392179963"/>
      <w:bookmarkStart w:id="2" w:name="_Toc392180134"/>
    </w:p>
    <w:p w14:paraId="1E93990C" w14:textId="77777777" w:rsidR="001573DD" w:rsidRDefault="00BA1BD5">
      <w:pPr>
        <w:pStyle w:val="a"/>
        <w:numPr>
          <w:ilvl w:val="0"/>
          <w:numId w:val="6"/>
        </w:numPr>
        <w:tabs>
          <w:tab w:val="clear" w:pos="1134"/>
          <w:tab w:val="left" w:pos="-284"/>
          <w:tab w:val="left" w:pos="426"/>
        </w:tabs>
        <w:spacing w:after="120"/>
        <w:ind w:left="-284" w:firstLine="284"/>
        <w:rPr>
          <w:lang w:val="fr-FR"/>
        </w:rPr>
      </w:pPr>
      <w:proofErr w:type="spellStart"/>
      <w:proofErr w:type="gramStart"/>
      <w:r>
        <w:rPr>
          <w:lang w:val="fr-FR"/>
        </w:rPr>
        <w:lastRenderedPageBreak/>
        <w:t>exclude</w:t>
      </w:r>
      <w:proofErr w:type="spellEnd"/>
      <w:proofErr w:type="gramEnd"/>
      <w:r>
        <w:rPr>
          <w:lang w:val="fr-FR"/>
        </w:rPr>
        <w:t xml:space="preserve"> </w:t>
      </w:r>
      <w:proofErr w:type="spellStart"/>
      <w:r>
        <w:rPr>
          <w:lang w:val="fr-FR"/>
        </w:rPr>
        <w:t>ofertantul</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procedura</w:t>
      </w:r>
      <w:proofErr w:type="spellEnd"/>
      <w:r>
        <w:rPr>
          <w:lang w:val="fr-FR"/>
        </w:rPr>
        <w:t xml:space="preserve"> </w:t>
      </w:r>
      <w:proofErr w:type="spellStart"/>
      <w:r>
        <w:rPr>
          <w:lang w:val="fr-FR"/>
        </w:rPr>
        <w:t>respectivă</w:t>
      </w:r>
      <w:proofErr w:type="spellEnd"/>
      <w:r>
        <w:rPr>
          <w:lang w:val="fr-FR"/>
        </w:rPr>
        <w:t xml:space="preserve"> de </w:t>
      </w:r>
      <w:proofErr w:type="spellStart"/>
      <w:r>
        <w:rPr>
          <w:lang w:val="fr-FR"/>
        </w:rPr>
        <w:t>achiziţie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înaintează</w:t>
      </w:r>
      <w:proofErr w:type="spellEnd"/>
      <w:r>
        <w:rPr>
          <w:lang w:val="fr-FR"/>
        </w:rPr>
        <w:t xml:space="preserve"> </w:t>
      </w:r>
      <w:proofErr w:type="spellStart"/>
      <w:r>
        <w:rPr>
          <w:lang w:val="fr-FR"/>
        </w:rPr>
        <w:t>solicitarea</w:t>
      </w:r>
      <w:proofErr w:type="spellEnd"/>
      <w:r>
        <w:rPr>
          <w:lang w:val="fr-FR"/>
        </w:rPr>
        <w:t xml:space="preserve"> </w:t>
      </w:r>
      <w:proofErr w:type="spellStart"/>
      <w:r>
        <w:rPr>
          <w:lang w:val="fr-FR"/>
        </w:rPr>
        <w:t>către</w:t>
      </w:r>
      <w:proofErr w:type="spellEnd"/>
      <w:r>
        <w:rPr>
          <w:lang w:val="fr-FR"/>
        </w:rPr>
        <w:t xml:space="preserve"> </w:t>
      </w:r>
      <w:proofErr w:type="spellStart"/>
      <w:r>
        <w:rPr>
          <w:lang w:val="fr-FR"/>
        </w:rPr>
        <w:t>Agenția</w:t>
      </w:r>
      <w:proofErr w:type="spellEnd"/>
      <w:r>
        <w:rPr>
          <w:lang w:val="fr-FR"/>
        </w:rPr>
        <w:t xml:space="preserv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includerea</w:t>
      </w:r>
      <w:proofErr w:type="spellEnd"/>
      <w:r>
        <w:rPr>
          <w:lang w:val="fr-FR"/>
        </w:rPr>
        <w:t xml:space="preserve"> lui </w:t>
      </w:r>
      <w:proofErr w:type="spellStart"/>
      <w:r>
        <w:rPr>
          <w:lang w:val="fr-FR"/>
        </w:rPr>
        <w:t>în</w:t>
      </w:r>
      <w:proofErr w:type="spellEnd"/>
      <w:r>
        <w:rPr>
          <w:lang w:val="fr-FR"/>
        </w:rPr>
        <w:t xml:space="preserve"> Lista de </w:t>
      </w:r>
      <w:proofErr w:type="spellStart"/>
      <w:r>
        <w:rPr>
          <w:lang w:val="fr-FR"/>
        </w:rPr>
        <w:t>interdicție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prevederilor</w:t>
      </w:r>
      <w:proofErr w:type="spellEnd"/>
      <w:r>
        <w:rPr>
          <w:lang w:val="fr-FR"/>
        </w:rPr>
        <w:t xml:space="preserve"> </w:t>
      </w:r>
      <w:proofErr w:type="spellStart"/>
      <w:r>
        <w:rPr>
          <w:lang w:val="fr-FR"/>
        </w:rPr>
        <w:t>Regulamentului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privire</w:t>
      </w:r>
      <w:proofErr w:type="spellEnd"/>
      <w:r>
        <w:rPr>
          <w:lang w:val="fr-FR"/>
        </w:rPr>
        <w:t xml:space="preserve"> la </w:t>
      </w:r>
      <w:r>
        <w:rPr>
          <w:lang w:val="fr-FR"/>
        </w:rPr>
        <w:t xml:space="preserve">Lista de </w:t>
      </w:r>
      <w:proofErr w:type="spellStart"/>
      <w:r>
        <w:rPr>
          <w:lang w:val="fr-FR"/>
        </w:rPr>
        <w:t>interdicție</w:t>
      </w:r>
      <w:proofErr w:type="spellEnd"/>
      <w:r>
        <w:rPr>
          <w:lang w:val="fr-FR"/>
        </w:rPr>
        <w:t xml:space="preserve"> a </w:t>
      </w:r>
      <w:proofErr w:type="spellStart"/>
      <w:r>
        <w:rPr>
          <w:lang w:val="fr-FR"/>
        </w:rPr>
        <w:t>operatorilor</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aprobat</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Hotărârea</w:t>
      </w:r>
      <w:proofErr w:type="spellEnd"/>
      <w:r>
        <w:rPr>
          <w:lang w:val="fr-FR"/>
        </w:rPr>
        <w:t xml:space="preserve"> </w:t>
      </w:r>
      <w:proofErr w:type="spellStart"/>
      <w:r>
        <w:rPr>
          <w:lang w:val="fr-FR"/>
        </w:rPr>
        <w:t>Guvernului</w:t>
      </w:r>
      <w:proofErr w:type="spellEnd"/>
      <w:r>
        <w:rPr>
          <w:lang w:val="fr-FR"/>
        </w:rPr>
        <w:t xml:space="preserve">  nr. 1420/</w:t>
      </w:r>
      <w:proofErr w:type="gramStart"/>
      <w:r>
        <w:rPr>
          <w:lang w:val="fr-FR"/>
        </w:rPr>
        <w:t>2016;</w:t>
      </w:r>
      <w:proofErr w:type="gramEnd"/>
      <w:r>
        <w:rPr>
          <w:lang w:val="fr-FR"/>
        </w:rPr>
        <w:t xml:space="preserve"> </w:t>
      </w:r>
      <w:proofErr w:type="spellStart"/>
      <w:r>
        <w:rPr>
          <w:lang w:val="fr-FR"/>
        </w:rPr>
        <w:t>sau</w:t>
      </w:r>
      <w:bookmarkStart w:id="3" w:name="_Toc449539025"/>
      <w:bookmarkStart w:id="4" w:name="_Toc392179964"/>
      <w:bookmarkStart w:id="5" w:name="_Toc392180135"/>
      <w:bookmarkEnd w:id="0"/>
      <w:bookmarkEnd w:id="1"/>
      <w:bookmarkEnd w:id="2"/>
      <w:proofErr w:type="spellEnd"/>
    </w:p>
    <w:p w14:paraId="1F632180" w14:textId="77777777" w:rsidR="001573DD" w:rsidRDefault="00BA1BD5">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14:paraId="3908F18F" w14:textId="77777777" w:rsidR="001573DD" w:rsidRDefault="00BA1BD5">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w:t>
      </w:r>
      <w:r>
        <w:t>ii</w:t>
      </w:r>
      <w:proofErr w:type="spellEnd"/>
      <w:r>
        <w:t xml:space="preserve"> de </w:t>
      </w:r>
      <w:proofErr w:type="spellStart"/>
      <w:r>
        <w:t>achiziție</w:t>
      </w:r>
      <w:proofErr w:type="spellEnd"/>
      <w:r>
        <w:t>:</w:t>
      </w:r>
      <w:bookmarkStart w:id="6" w:name="_Toc392179965"/>
      <w:bookmarkStart w:id="7" w:name="_Toc449539026"/>
      <w:bookmarkStart w:id="8" w:name="_Toc392180136"/>
    </w:p>
    <w:p w14:paraId="2727CE6C"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449539027"/>
      <w:bookmarkStart w:id="10" w:name="_Toc392180137"/>
      <w:bookmarkStart w:id="11" w:name="_Toc392179966"/>
      <w:bookmarkEnd w:id="6"/>
      <w:bookmarkEnd w:id="7"/>
      <w:bookmarkEnd w:id="8"/>
    </w:p>
    <w:p w14:paraId="3D26C60C"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14:paraId="138898C6"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lang w:val="fr-FR"/>
        </w:rPr>
      </w:pPr>
      <w:proofErr w:type="spellStart"/>
      <w:proofErr w:type="gramStart"/>
      <w:r>
        <w:rPr>
          <w:color w:val="000000" w:themeColor="text1"/>
          <w:lang w:val="fr-FR"/>
        </w:rPr>
        <w:t>înţelegerea</w:t>
      </w:r>
      <w:proofErr w:type="spellEnd"/>
      <w:proofErr w:type="gramEnd"/>
      <w:r>
        <w:rPr>
          <w:color w:val="000000" w:themeColor="text1"/>
          <w:lang w:val="fr-FR"/>
        </w:rPr>
        <w:t xml:space="preserve"> </w:t>
      </w:r>
      <w:proofErr w:type="spellStart"/>
      <w:r>
        <w:rPr>
          <w:color w:val="000000" w:themeColor="text1"/>
          <w:lang w:val="fr-FR"/>
        </w:rPr>
        <w:t>interzisă</w:t>
      </w:r>
      <w:proofErr w:type="spellEnd"/>
      <w:r>
        <w:rPr>
          <w:color w:val="000000" w:themeColor="text1"/>
          <w:lang w:val="fr-FR"/>
        </w:rPr>
        <w:t xml:space="preserve"> de lege, </w:t>
      </w:r>
      <w:proofErr w:type="spellStart"/>
      <w:r>
        <w:rPr>
          <w:color w:val="000000" w:themeColor="text1"/>
          <w:lang w:val="fr-FR"/>
        </w:rPr>
        <w:t>între</w:t>
      </w:r>
      <w:proofErr w:type="spellEnd"/>
      <w:r>
        <w:rPr>
          <w:color w:val="000000" w:themeColor="text1"/>
          <w:lang w:val="fr-FR"/>
        </w:rPr>
        <w:t xml:space="preserve"> </w:t>
      </w:r>
      <w:proofErr w:type="spellStart"/>
      <w:r>
        <w:rPr>
          <w:color w:val="000000" w:themeColor="text1"/>
          <w:lang w:val="fr-FR"/>
        </w:rPr>
        <w:t>două</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mai </w:t>
      </w:r>
      <w:proofErr w:type="spellStart"/>
      <w:r>
        <w:rPr>
          <w:color w:val="000000" w:themeColor="text1"/>
          <w:lang w:val="fr-FR"/>
        </w:rPr>
        <w:t>multe</w:t>
      </w:r>
      <w:proofErr w:type="spellEnd"/>
      <w:r>
        <w:rPr>
          <w:color w:val="000000" w:themeColor="text1"/>
          <w:lang w:val="fr-FR"/>
        </w:rPr>
        <w:t xml:space="preserve"> </w:t>
      </w:r>
      <w:proofErr w:type="spellStart"/>
      <w:r>
        <w:rPr>
          <w:color w:val="000000" w:themeColor="text1"/>
          <w:lang w:val="fr-FR"/>
        </w:rPr>
        <w:t>părţi</w:t>
      </w:r>
      <w:proofErr w:type="spellEnd"/>
      <w:r>
        <w:rPr>
          <w:color w:val="000000" w:themeColor="text1"/>
          <w:lang w:val="fr-FR"/>
        </w:rPr>
        <w:t xml:space="preserve">, </w:t>
      </w:r>
      <w:proofErr w:type="spellStart"/>
      <w:r>
        <w:rPr>
          <w:color w:val="000000" w:themeColor="text1"/>
          <w:lang w:val="fr-FR"/>
        </w:rPr>
        <w:t>realizată</w:t>
      </w:r>
      <w:proofErr w:type="spellEnd"/>
      <w:r>
        <w:rPr>
          <w:color w:val="000000" w:themeColor="text1"/>
          <w:lang w:val="fr-FR"/>
        </w:rPr>
        <w:t xml:space="preserve">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scopul</w:t>
      </w:r>
      <w:proofErr w:type="spellEnd"/>
      <w:r>
        <w:rPr>
          <w:color w:val="000000" w:themeColor="text1"/>
          <w:lang w:val="fr-FR"/>
        </w:rPr>
        <w:t xml:space="preserve"> </w:t>
      </w:r>
      <w:proofErr w:type="spellStart"/>
      <w:r>
        <w:rPr>
          <w:color w:val="000000" w:themeColor="text1"/>
          <w:lang w:val="fr-FR"/>
        </w:rPr>
        <w:t>coordonării</w:t>
      </w:r>
      <w:proofErr w:type="spellEnd"/>
      <w:r>
        <w:rPr>
          <w:color w:val="000000" w:themeColor="text1"/>
          <w:lang w:val="fr-FR"/>
        </w:rPr>
        <w:t xml:space="preserve"> </w:t>
      </w:r>
      <w:proofErr w:type="spellStart"/>
      <w:r>
        <w:rPr>
          <w:color w:val="000000" w:themeColor="text1"/>
          <w:lang w:val="fr-FR"/>
        </w:rPr>
        <w:t>comportamentului</w:t>
      </w:r>
      <w:proofErr w:type="spellEnd"/>
      <w:r>
        <w:rPr>
          <w:color w:val="000000" w:themeColor="text1"/>
          <w:lang w:val="fr-FR"/>
        </w:rPr>
        <w:t xml:space="preserve"> </w:t>
      </w:r>
      <w:proofErr w:type="spellStart"/>
      <w:r>
        <w:rPr>
          <w:color w:val="000000" w:themeColor="text1"/>
          <w:lang w:val="fr-FR"/>
        </w:rPr>
        <w:t>lor</w:t>
      </w:r>
      <w:proofErr w:type="spellEnd"/>
      <w:r>
        <w:rPr>
          <w:color w:val="000000" w:themeColor="text1"/>
          <w:lang w:val="fr-FR"/>
        </w:rPr>
        <w:t xml:space="preserve"> la </w:t>
      </w:r>
      <w:proofErr w:type="spellStart"/>
      <w:r>
        <w:rPr>
          <w:color w:val="000000" w:themeColor="text1"/>
          <w:lang w:val="fr-FR"/>
        </w:rPr>
        <w:t>procedurile</w:t>
      </w:r>
      <w:proofErr w:type="spellEnd"/>
      <w:r>
        <w:rPr>
          <w:color w:val="000000" w:themeColor="text1"/>
          <w:lang w:val="fr-FR"/>
        </w:rPr>
        <w:t xml:space="preserve"> de </w:t>
      </w:r>
      <w:proofErr w:type="spellStart"/>
      <w:r>
        <w:rPr>
          <w:color w:val="000000" w:themeColor="text1"/>
          <w:lang w:val="fr-FR"/>
        </w:rPr>
        <w:t>achiziţii</w:t>
      </w:r>
      <w:proofErr w:type="spellEnd"/>
      <w:r>
        <w:rPr>
          <w:color w:val="000000" w:themeColor="text1"/>
          <w:lang w:val="fr-FR"/>
        </w:rPr>
        <w:t xml:space="preserve"> </w:t>
      </w:r>
      <w:proofErr w:type="spellStart"/>
      <w:r>
        <w:rPr>
          <w:color w:val="000000" w:themeColor="text1"/>
          <w:lang w:val="fr-FR"/>
        </w:rPr>
        <w:t>publice</w:t>
      </w:r>
      <w:proofErr w:type="spellEnd"/>
      <w:r>
        <w:rPr>
          <w:color w:val="000000" w:themeColor="text1"/>
          <w:lang w:val="fr-FR"/>
        </w:rPr>
        <w:t>;</w:t>
      </w:r>
      <w:bookmarkStart w:id="15" w:name="_Toc392180139"/>
      <w:bookmarkStart w:id="16" w:name="_Toc449539029"/>
      <w:bookmarkStart w:id="17" w:name="_Toc392179968"/>
      <w:bookmarkEnd w:id="12"/>
      <w:bookmarkEnd w:id="13"/>
      <w:bookmarkEnd w:id="14"/>
    </w:p>
    <w:p w14:paraId="7A59924F"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lang w:val="fr-FR"/>
        </w:rPr>
      </w:pPr>
      <w:proofErr w:type="spellStart"/>
      <w:proofErr w:type="gramStart"/>
      <w:r>
        <w:rPr>
          <w:color w:val="000000" w:themeColor="text1"/>
          <w:lang w:val="fr-FR"/>
        </w:rPr>
        <w:t>prejudicierea</w:t>
      </w:r>
      <w:proofErr w:type="spellEnd"/>
      <w:proofErr w:type="gramEnd"/>
      <w:r>
        <w:rPr>
          <w:color w:val="000000" w:themeColor="text1"/>
          <w:lang w:val="fr-FR"/>
        </w:rPr>
        <w:t xml:space="preserve">, direct </w:t>
      </w:r>
      <w:proofErr w:type="spellStart"/>
      <w:r>
        <w:rPr>
          <w:color w:val="000000" w:themeColor="text1"/>
          <w:lang w:val="fr-FR"/>
        </w:rPr>
        <w:t>sau</w:t>
      </w:r>
      <w:proofErr w:type="spellEnd"/>
      <w:r>
        <w:rPr>
          <w:color w:val="000000" w:themeColor="text1"/>
          <w:lang w:val="fr-FR"/>
        </w:rPr>
        <w:t xml:space="preserve"> indirect, a </w:t>
      </w:r>
      <w:proofErr w:type="spellStart"/>
      <w:r>
        <w:rPr>
          <w:color w:val="000000" w:themeColor="text1"/>
          <w:lang w:val="fr-FR"/>
        </w:rPr>
        <w:t>oricărei</w:t>
      </w:r>
      <w:proofErr w:type="spellEnd"/>
      <w:r>
        <w:rPr>
          <w:color w:val="000000" w:themeColor="text1"/>
          <w:lang w:val="fr-FR"/>
        </w:rPr>
        <w:t xml:space="preserve"> </w:t>
      </w:r>
      <w:proofErr w:type="spellStart"/>
      <w:r>
        <w:rPr>
          <w:color w:val="000000" w:themeColor="text1"/>
          <w:lang w:val="fr-FR"/>
        </w:rPr>
        <w:t>părţi</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a </w:t>
      </w:r>
      <w:proofErr w:type="spellStart"/>
      <w:r>
        <w:rPr>
          <w:color w:val="000000" w:themeColor="text1"/>
          <w:lang w:val="fr-FR"/>
        </w:rPr>
        <w:t>proprietăţii</w:t>
      </w:r>
      <w:proofErr w:type="spellEnd"/>
      <w:r>
        <w:rPr>
          <w:color w:val="000000" w:themeColor="text1"/>
          <w:lang w:val="fr-FR"/>
        </w:rPr>
        <w:t xml:space="preserve"> </w:t>
      </w:r>
      <w:proofErr w:type="spellStart"/>
      <w:r>
        <w:rPr>
          <w:color w:val="000000" w:themeColor="text1"/>
          <w:lang w:val="fr-FR"/>
        </w:rPr>
        <w:t>acestei</w:t>
      </w:r>
      <w:proofErr w:type="spellEnd"/>
      <w:r>
        <w:rPr>
          <w:color w:val="000000" w:themeColor="text1"/>
          <w:lang w:val="fr-FR"/>
        </w:rPr>
        <w:t xml:space="preserve"> </w:t>
      </w:r>
      <w:proofErr w:type="spellStart"/>
      <w:r>
        <w:rPr>
          <w:color w:val="000000" w:themeColor="text1"/>
          <w:lang w:val="fr-FR"/>
        </w:rPr>
        <w:t>părţi</w:t>
      </w:r>
      <w:proofErr w:type="spellEnd"/>
      <w:r>
        <w:rPr>
          <w:color w:val="000000" w:themeColor="text1"/>
          <w:lang w:val="fr-FR"/>
        </w:rPr>
        <w:t xml:space="preserve">, </w:t>
      </w:r>
      <w:proofErr w:type="spellStart"/>
      <w:r>
        <w:rPr>
          <w:color w:val="000000" w:themeColor="text1"/>
          <w:lang w:val="fr-FR"/>
        </w:rPr>
        <w:t>pentru</w:t>
      </w:r>
      <w:proofErr w:type="spellEnd"/>
      <w:r>
        <w:rPr>
          <w:color w:val="000000" w:themeColor="text1"/>
          <w:lang w:val="fr-FR"/>
        </w:rPr>
        <w:t xml:space="preserve"> a </w:t>
      </w:r>
      <w:proofErr w:type="spellStart"/>
      <w:r>
        <w:rPr>
          <w:color w:val="000000" w:themeColor="text1"/>
          <w:lang w:val="fr-FR"/>
        </w:rPr>
        <w:t>influenţa</w:t>
      </w:r>
      <w:proofErr w:type="spellEnd"/>
      <w:r>
        <w:rPr>
          <w:color w:val="000000" w:themeColor="text1"/>
          <w:lang w:val="fr-FR"/>
        </w:rPr>
        <w:t xml:space="preserve"> </w:t>
      </w:r>
      <w:proofErr w:type="spellStart"/>
      <w:r>
        <w:rPr>
          <w:color w:val="000000" w:themeColor="text1"/>
          <w:lang w:val="fr-FR"/>
        </w:rPr>
        <w:t>în</w:t>
      </w:r>
      <w:proofErr w:type="spellEnd"/>
      <w:r>
        <w:rPr>
          <w:color w:val="000000" w:themeColor="text1"/>
          <w:lang w:val="fr-FR"/>
        </w:rPr>
        <w:t xml:space="preserve"> mod </w:t>
      </w:r>
      <w:proofErr w:type="spellStart"/>
      <w:r>
        <w:rPr>
          <w:color w:val="000000" w:themeColor="text1"/>
          <w:lang w:val="fr-FR"/>
        </w:rPr>
        <w:t>necorespunzător</w:t>
      </w:r>
      <w:proofErr w:type="spellEnd"/>
      <w:r>
        <w:rPr>
          <w:color w:val="000000" w:themeColor="text1"/>
          <w:lang w:val="fr-FR"/>
        </w:rPr>
        <w:t xml:space="preserve"> </w:t>
      </w:r>
      <w:proofErr w:type="spellStart"/>
      <w:r>
        <w:rPr>
          <w:color w:val="000000" w:themeColor="text1"/>
          <w:lang w:val="fr-FR"/>
        </w:rPr>
        <w:t>acţiunile</w:t>
      </w:r>
      <w:proofErr w:type="spellEnd"/>
      <w:r>
        <w:rPr>
          <w:color w:val="000000" w:themeColor="text1"/>
          <w:lang w:val="fr-FR"/>
        </w:rPr>
        <w:t xml:space="preserve"> </w:t>
      </w:r>
      <w:proofErr w:type="spellStart"/>
      <w:r>
        <w:rPr>
          <w:color w:val="000000" w:themeColor="text1"/>
          <w:lang w:val="fr-FR"/>
        </w:rPr>
        <w:t>aceste</w:t>
      </w:r>
      <w:r>
        <w:rPr>
          <w:color w:val="000000" w:themeColor="text1"/>
          <w:lang w:val="fr-FR"/>
        </w:rPr>
        <w:t>ia</w:t>
      </w:r>
      <w:proofErr w:type="spellEnd"/>
      <w:r>
        <w:rPr>
          <w:color w:val="000000" w:themeColor="text1"/>
          <w:lang w:val="fr-FR"/>
        </w:rPr>
        <w:t>;</w:t>
      </w:r>
      <w:bookmarkStart w:id="18" w:name="_Toc392179969"/>
      <w:bookmarkStart w:id="19" w:name="_Toc392180140"/>
      <w:bookmarkStart w:id="20" w:name="_Toc449539030"/>
      <w:bookmarkEnd w:id="15"/>
      <w:bookmarkEnd w:id="16"/>
      <w:bookmarkEnd w:id="17"/>
    </w:p>
    <w:p w14:paraId="594ECB3F" w14:textId="77777777" w:rsidR="001573DD" w:rsidRDefault="00BA1BD5">
      <w:pPr>
        <w:pStyle w:val="a"/>
        <w:numPr>
          <w:ilvl w:val="0"/>
          <w:numId w:val="7"/>
        </w:numPr>
        <w:tabs>
          <w:tab w:val="clear" w:pos="1134"/>
          <w:tab w:val="left" w:pos="-284"/>
          <w:tab w:val="left" w:pos="142"/>
          <w:tab w:val="left" w:pos="426"/>
        </w:tabs>
        <w:spacing w:after="120"/>
        <w:ind w:left="-284" w:firstLine="284"/>
        <w:rPr>
          <w:color w:val="000000" w:themeColor="text1"/>
          <w:lang w:val="fr-FR"/>
        </w:rPr>
      </w:pPr>
      <w:proofErr w:type="spellStart"/>
      <w:proofErr w:type="gramStart"/>
      <w:r>
        <w:rPr>
          <w:color w:val="000000" w:themeColor="text1"/>
          <w:lang w:val="fr-FR"/>
        </w:rPr>
        <w:t>distrugerea</w:t>
      </w:r>
      <w:proofErr w:type="spellEnd"/>
      <w:proofErr w:type="gramEnd"/>
      <w:r>
        <w:rPr>
          <w:color w:val="000000" w:themeColor="text1"/>
          <w:lang w:val="fr-FR"/>
        </w:rPr>
        <w:t xml:space="preserve"> </w:t>
      </w:r>
      <w:proofErr w:type="spellStart"/>
      <w:r>
        <w:rPr>
          <w:color w:val="000000" w:themeColor="text1"/>
          <w:lang w:val="fr-FR"/>
        </w:rPr>
        <w:t>intenţionată</w:t>
      </w:r>
      <w:proofErr w:type="spellEnd"/>
      <w:r>
        <w:rPr>
          <w:color w:val="000000" w:themeColor="text1"/>
          <w:lang w:val="fr-FR"/>
        </w:rPr>
        <w:t xml:space="preserve">, </w:t>
      </w:r>
      <w:proofErr w:type="spellStart"/>
      <w:r>
        <w:rPr>
          <w:color w:val="000000" w:themeColor="text1"/>
          <w:lang w:val="fr-FR"/>
        </w:rPr>
        <w:t>falsificarea</w:t>
      </w:r>
      <w:proofErr w:type="spellEnd"/>
      <w:r>
        <w:rPr>
          <w:color w:val="000000" w:themeColor="text1"/>
          <w:lang w:val="fr-FR"/>
        </w:rPr>
        <w:t xml:space="preserve">, </w:t>
      </w:r>
      <w:proofErr w:type="spellStart"/>
      <w:r>
        <w:rPr>
          <w:color w:val="000000" w:themeColor="text1"/>
          <w:lang w:val="fr-FR"/>
        </w:rPr>
        <w:t>contrafacerea</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w:t>
      </w:r>
      <w:proofErr w:type="spellStart"/>
      <w:r>
        <w:rPr>
          <w:color w:val="000000" w:themeColor="text1"/>
          <w:lang w:val="fr-FR"/>
        </w:rPr>
        <w:t>ascunderea</w:t>
      </w:r>
      <w:proofErr w:type="spellEnd"/>
      <w:r>
        <w:rPr>
          <w:color w:val="000000" w:themeColor="text1"/>
          <w:lang w:val="fr-FR"/>
        </w:rPr>
        <w:t xml:space="preserve"> </w:t>
      </w:r>
      <w:proofErr w:type="spellStart"/>
      <w:r>
        <w:rPr>
          <w:color w:val="000000" w:themeColor="text1"/>
          <w:lang w:val="fr-FR"/>
        </w:rPr>
        <w:t>materialelor</w:t>
      </w:r>
      <w:proofErr w:type="spellEnd"/>
      <w:r>
        <w:rPr>
          <w:color w:val="000000" w:themeColor="text1"/>
          <w:lang w:val="fr-FR"/>
        </w:rPr>
        <w:t xml:space="preserve"> de </w:t>
      </w:r>
      <w:proofErr w:type="spellStart"/>
      <w:r>
        <w:rPr>
          <w:color w:val="000000" w:themeColor="text1"/>
          <w:lang w:val="fr-FR"/>
        </w:rPr>
        <w:t>evidenţă</w:t>
      </w:r>
      <w:proofErr w:type="spellEnd"/>
      <w:r>
        <w:rPr>
          <w:color w:val="000000" w:themeColor="text1"/>
          <w:lang w:val="fr-FR"/>
        </w:rPr>
        <w:t xml:space="preserve"> ale </w:t>
      </w:r>
      <w:proofErr w:type="spellStart"/>
      <w:r>
        <w:rPr>
          <w:color w:val="000000" w:themeColor="text1"/>
          <w:lang w:val="fr-FR"/>
        </w:rPr>
        <w:t>investigării</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w:t>
      </w:r>
      <w:proofErr w:type="spellStart"/>
      <w:r>
        <w:rPr>
          <w:color w:val="000000" w:themeColor="text1"/>
          <w:lang w:val="fr-FR"/>
        </w:rPr>
        <w:t>prezentarea</w:t>
      </w:r>
      <w:proofErr w:type="spellEnd"/>
      <w:r>
        <w:rPr>
          <w:color w:val="000000" w:themeColor="text1"/>
          <w:lang w:val="fr-FR"/>
        </w:rPr>
        <w:t xml:space="preserve"> </w:t>
      </w:r>
      <w:proofErr w:type="spellStart"/>
      <w:r>
        <w:rPr>
          <w:color w:val="000000" w:themeColor="text1"/>
          <w:lang w:val="fr-FR"/>
        </w:rPr>
        <w:t>unor</w:t>
      </w:r>
      <w:proofErr w:type="spellEnd"/>
      <w:r>
        <w:rPr>
          <w:color w:val="000000" w:themeColor="text1"/>
          <w:lang w:val="fr-FR"/>
        </w:rPr>
        <w:t xml:space="preserve"> </w:t>
      </w:r>
      <w:proofErr w:type="spellStart"/>
      <w:r>
        <w:rPr>
          <w:color w:val="000000" w:themeColor="text1"/>
          <w:lang w:val="fr-FR"/>
        </w:rPr>
        <w:t>informaţii</w:t>
      </w:r>
      <w:proofErr w:type="spellEnd"/>
      <w:r>
        <w:rPr>
          <w:color w:val="000000" w:themeColor="text1"/>
          <w:lang w:val="fr-FR"/>
        </w:rPr>
        <w:t xml:space="preserve"> false </w:t>
      </w:r>
      <w:proofErr w:type="spellStart"/>
      <w:r>
        <w:rPr>
          <w:color w:val="000000" w:themeColor="text1"/>
          <w:lang w:val="fr-FR"/>
        </w:rPr>
        <w:t>organelor</w:t>
      </w:r>
      <w:proofErr w:type="spellEnd"/>
      <w:r>
        <w:rPr>
          <w:color w:val="000000" w:themeColor="text1"/>
          <w:lang w:val="fr-FR"/>
        </w:rPr>
        <w:t xml:space="preserve"> de </w:t>
      </w:r>
      <w:proofErr w:type="spellStart"/>
      <w:r>
        <w:rPr>
          <w:color w:val="000000" w:themeColor="text1"/>
          <w:lang w:val="fr-FR"/>
        </w:rPr>
        <w:t>urmărire</w:t>
      </w:r>
      <w:proofErr w:type="spellEnd"/>
      <w:r>
        <w:rPr>
          <w:color w:val="000000" w:themeColor="text1"/>
          <w:lang w:val="fr-FR"/>
        </w:rPr>
        <w:t xml:space="preserve"> </w:t>
      </w:r>
      <w:proofErr w:type="spellStart"/>
      <w:r>
        <w:rPr>
          <w:color w:val="000000" w:themeColor="text1"/>
          <w:lang w:val="fr-FR"/>
        </w:rPr>
        <w:t>penală</w:t>
      </w:r>
      <w:proofErr w:type="spellEnd"/>
      <w:r>
        <w:rPr>
          <w:color w:val="000000" w:themeColor="text1"/>
          <w:lang w:val="fr-FR"/>
        </w:rPr>
        <w:t xml:space="preserve">, </w:t>
      </w:r>
      <w:proofErr w:type="spellStart"/>
      <w:r>
        <w:rPr>
          <w:color w:val="000000" w:themeColor="text1"/>
          <w:lang w:val="fr-FR"/>
        </w:rPr>
        <w:t>pentru</w:t>
      </w:r>
      <w:proofErr w:type="spellEnd"/>
      <w:r>
        <w:rPr>
          <w:color w:val="000000" w:themeColor="text1"/>
          <w:lang w:val="fr-FR"/>
        </w:rPr>
        <w:t xml:space="preserve"> a </w:t>
      </w:r>
      <w:proofErr w:type="spellStart"/>
      <w:r>
        <w:rPr>
          <w:color w:val="000000" w:themeColor="text1"/>
          <w:lang w:val="fr-FR"/>
        </w:rPr>
        <w:t>împiedica</w:t>
      </w:r>
      <w:proofErr w:type="spellEnd"/>
      <w:r>
        <w:rPr>
          <w:color w:val="000000" w:themeColor="text1"/>
          <w:lang w:val="fr-FR"/>
        </w:rPr>
        <w:t xml:space="preserve"> </w:t>
      </w:r>
      <w:proofErr w:type="spellStart"/>
      <w:r>
        <w:rPr>
          <w:color w:val="000000" w:themeColor="text1"/>
          <w:lang w:val="fr-FR"/>
        </w:rPr>
        <w:t>esenţial</w:t>
      </w:r>
      <w:proofErr w:type="spellEnd"/>
      <w:r>
        <w:rPr>
          <w:color w:val="000000" w:themeColor="text1"/>
          <w:lang w:val="fr-FR"/>
        </w:rPr>
        <w:t xml:space="preserve"> </w:t>
      </w:r>
      <w:proofErr w:type="spellStart"/>
      <w:r>
        <w:rPr>
          <w:color w:val="000000" w:themeColor="text1"/>
          <w:lang w:val="fr-FR"/>
        </w:rPr>
        <w:t>urmărirea</w:t>
      </w:r>
      <w:proofErr w:type="spellEnd"/>
      <w:r>
        <w:rPr>
          <w:color w:val="000000" w:themeColor="text1"/>
          <w:lang w:val="fr-FR"/>
        </w:rPr>
        <w:t xml:space="preserve"> </w:t>
      </w:r>
      <w:proofErr w:type="spellStart"/>
      <w:r>
        <w:rPr>
          <w:color w:val="000000" w:themeColor="text1"/>
          <w:lang w:val="fr-FR"/>
        </w:rPr>
        <w:t>penală</w:t>
      </w:r>
      <w:proofErr w:type="spellEnd"/>
      <w:r>
        <w:rPr>
          <w:color w:val="000000" w:themeColor="text1"/>
          <w:lang w:val="fr-FR"/>
        </w:rPr>
        <w:t xml:space="preserve">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vederea</w:t>
      </w:r>
      <w:proofErr w:type="spellEnd"/>
      <w:r>
        <w:rPr>
          <w:color w:val="000000" w:themeColor="text1"/>
          <w:lang w:val="fr-FR"/>
        </w:rPr>
        <w:t xml:space="preserve"> </w:t>
      </w:r>
      <w:proofErr w:type="spellStart"/>
      <w:r>
        <w:rPr>
          <w:color w:val="000000" w:themeColor="text1"/>
          <w:lang w:val="fr-FR"/>
        </w:rPr>
        <w:t>identificării</w:t>
      </w:r>
      <w:proofErr w:type="spellEnd"/>
      <w:r>
        <w:rPr>
          <w:color w:val="000000" w:themeColor="text1"/>
          <w:lang w:val="fr-FR"/>
        </w:rPr>
        <w:t xml:space="preserve"> </w:t>
      </w:r>
      <w:proofErr w:type="spellStart"/>
      <w:r>
        <w:rPr>
          <w:color w:val="000000" w:themeColor="text1"/>
          <w:lang w:val="fr-FR"/>
        </w:rPr>
        <w:t>un</w:t>
      </w:r>
      <w:r>
        <w:rPr>
          <w:color w:val="000000" w:themeColor="text1"/>
          <w:lang w:val="fr-FR"/>
        </w:rPr>
        <w:t>or</w:t>
      </w:r>
      <w:proofErr w:type="spellEnd"/>
      <w:r>
        <w:rPr>
          <w:color w:val="000000" w:themeColor="text1"/>
          <w:lang w:val="fr-FR"/>
        </w:rPr>
        <w:t xml:space="preserve"> </w:t>
      </w:r>
      <w:proofErr w:type="spellStart"/>
      <w:r>
        <w:rPr>
          <w:color w:val="000000" w:themeColor="text1"/>
          <w:lang w:val="fr-FR"/>
        </w:rPr>
        <w:t>practici</w:t>
      </w:r>
      <w:proofErr w:type="spellEnd"/>
      <w:r>
        <w:rPr>
          <w:color w:val="000000" w:themeColor="text1"/>
          <w:lang w:val="fr-FR"/>
        </w:rPr>
        <w:t xml:space="preserve"> </w:t>
      </w:r>
      <w:proofErr w:type="spellStart"/>
      <w:r>
        <w:rPr>
          <w:color w:val="000000" w:themeColor="text1"/>
          <w:lang w:val="fr-FR"/>
        </w:rPr>
        <w:t>frauduloase</w:t>
      </w:r>
      <w:proofErr w:type="spellEnd"/>
      <w:r>
        <w:rPr>
          <w:color w:val="000000" w:themeColor="text1"/>
          <w:lang w:val="fr-FR"/>
        </w:rPr>
        <w:t xml:space="preserve">, </w:t>
      </w:r>
      <w:proofErr w:type="spellStart"/>
      <w:r>
        <w:rPr>
          <w:color w:val="000000" w:themeColor="text1"/>
          <w:lang w:val="fr-FR"/>
        </w:rPr>
        <w:t>precum</w:t>
      </w:r>
      <w:proofErr w:type="spellEnd"/>
      <w:r>
        <w:rPr>
          <w:color w:val="000000" w:themeColor="text1"/>
          <w:lang w:val="fr-FR"/>
        </w:rPr>
        <w:t xml:space="preserve"> </w:t>
      </w:r>
      <w:proofErr w:type="spellStart"/>
      <w:r>
        <w:rPr>
          <w:color w:val="000000" w:themeColor="text1"/>
          <w:lang w:val="fr-FR"/>
        </w:rPr>
        <w:t>şi</w:t>
      </w:r>
      <w:proofErr w:type="spellEnd"/>
      <w:r>
        <w:rPr>
          <w:color w:val="000000" w:themeColor="text1"/>
          <w:lang w:val="fr-FR"/>
        </w:rPr>
        <w:t xml:space="preserve"> </w:t>
      </w:r>
      <w:proofErr w:type="spellStart"/>
      <w:r>
        <w:rPr>
          <w:color w:val="000000" w:themeColor="text1"/>
          <w:lang w:val="fr-FR"/>
        </w:rPr>
        <w:t>ameninţarea</w:t>
      </w:r>
      <w:proofErr w:type="spellEnd"/>
      <w:r>
        <w:rPr>
          <w:color w:val="000000" w:themeColor="text1"/>
          <w:lang w:val="fr-FR"/>
        </w:rPr>
        <w:t xml:space="preserve">, </w:t>
      </w:r>
      <w:proofErr w:type="spellStart"/>
      <w:r>
        <w:rPr>
          <w:color w:val="000000" w:themeColor="text1"/>
          <w:lang w:val="fr-FR"/>
        </w:rPr>
        <w:t>hărţuirea</w:t>
      </w:r>
      <w:proofErr w:type="spellEnd"/>
      <w:r>
        <w:rPr>
          <w:color w:val="000000" w:themeColor="text1"/>
          <w:lang w:val="fr-FR"/>
        </w:rPr>
        <w:t xml:space="preserve"> </w:t>
      </w:r>
      <w:proofErr w:type="spellStart"/>
      <w:r>
        <w:rPr>
          <w:color w:val="000000" w:themeColor="text1"/>
          <w:lang w:val="fr-FR"/>
        </w:rPr>
        <w:t>sau</w:t>
      </w:r>
      <w:proofErr w:type="spellEnd"/>
      <w:r>
        <w:rPr>
          <w:color w:val="000000" w:themeColor="text1"/>
          <w:lang w:val="fr-FR"/>
        </w:rPr>
        <w:t xml:space="preserve"> </w:t>
      </w:r>
      <w:proofErr w:type="spellStart"/>
      <w:r>
        <w:rPr>
          <w:color w:val="000000" w:themeColor="text1"/>
          <w:lang w:val="fr-FR"/>
        </w:rPr>
        <w:t>intimidarea</w:t>
      </w:r>
      <w:proofErr w:type="spellEnd"/>
      <w:r>
        <w:rPr>
          <w:color w:val="000000" w:themeColor="text1"/>
          <w:lang w:val="fr-FR"/>
        </w:rPr>
        <w:t xml:space="preserve"> </w:t>
      </w:r>
      <w:proofErr w:type="spellStart"/>
      <w:r>
        <w:rPr>
          <w:color w:val="000000" w:themeColor="text1"/>
          <w:lang w:val="fr-FR"/>
        </w:rPr>
        <w:t>oricărei</w:t>
      </w:r>
      <w:proofErr w:type="spellEnd"/>
      <w:r>
        <w:rPr>
          <w:color w:val="000000" w:themeColor="text1"/>
          <w:lang w:val="fr-FR"/>
        </w:rPr>
        <w:t xml:space="preserve"> </w:t>
      </w:r>
      <w:proofErr w:type="spellStart"/>
      <w:r>
        <w:rPr>
          <w:color w:val="000000" w:themeColor="text1"/>
          <w:lang w:val="fr-FR"/>
        </w:rPr>
        <w:t>părţi</w:t>
      </w:r>
      <w:proofErr w:type="spellEnd"/>
      <w:r>
        <w:rPr>
          <w:color w:val="000000" w:themeColor="text1"/>
          <w:lang w:val="fr-FR"/>
        </w:rPr>
        <w:t xml:space="preserve"> </w:t>
      </w:r>
      <w:proofErr w:type="spellStart"/>
      <w:r>
        <w:rPr>
          <w:color w:val="000000" w:themeColor="text1"/>
          <w:lang w:val="fr-FR"/>
        </w:rPr>
        <w:t>pentru</w:t>
      </w:r>
      <w:proofErr w:type="spellEnd"/>
      <w:r>
        <w:rPr>
          <w:color w:val="000000" w:themeColor="text1"/>
          <w:lang w:val="fr-FR"/>
        </w:rPr>
        <w:t xml:space="preserve"> a o </w:t>
      </w:r>
      <w:proofErr w:type="spellStart"/>
      <w:r>
        <w:rPr>
          <w:color w:val="000000" w:themeColor="text1"/>
          <w:lang w:val="fr-FR"/>
        </w:rPr>
        <w:t>împiedica</w:t>
      </w:r>
      <w:proofErr w:type="spellEnd"/>
      <w:r>
        <w:rPr>
          <w:color w:val="000000" w:themeColor="text1"/>
          <w:lang w:val="fr-FR"/>
        </w:rPr>
        <w:t xml:space="preserve"> </w:t>
      </w:r>
      <w:proofErr w:type="spellStart"/>
      <w:r>
        <w:rPr>
          <w:color w:val="000000" w:themeColor="text1"/>
          <w:lang w:val="fr-FR"/>
        </w:rPr>
        <w:t>să</w:t>
      </w:r>
      <w:proofErr w:type="spellEnd"/>
      <w:r>
        <w:rPr>
          <w:color w:val="000000" w:themeColor="text1"/>
          <w:lang w:val="fr-FR"/>
        </w:rPr>
        <w:t xml:space="preserve"> </w:t>
      </w:r>
      <w:proofErr w:type="spellStart"/>
      <w:r>
        <w:rPr>
          <w:color w:val="000000" w:themeColor="text1"/>
          <w:lang w:val="fr-FR"/>
        </w:rPr>
        <w:t>divulge</w:t>
      </w:r>
      <w:proofErr w:type="spellEnd"/>
      <w:r>
        <w:rPr>
          <w:color w:val="000000" w:themeColor="text1"/>
          <w:lang w:val="fr-FR"/>
        </w:rPr>
        <w:t xml:space="preserve"> </w:t>
      </w:r>
      <w:proofErr w:type="spellStart"/>
      <w:r>
        <w:rPr>
          <w:color w:val="000000" w:themeColor="text1"/>
          <w:lang w:val="fr-FR"/>
        </w:rPr>
        <w:t>informaţia</w:t>
      </w:r>
      <w:proofErr w:type="spellEnd"/>
      <w:r>
        <w:rPr>
          <w:color w:val="000000" w:themeColor="text1"/>
          <w:lang w:val="fr-FR"/>
        </w:rPr>
        <w:t xml:space="preserve"> </w:t>
      </w:r>
      <w:proofErr w:type="spellStart"/>
      <w:r>
        <w:rPr>
          <w:color w:val="000000" w:themeColor="text1"/>
          <w:lang w:val="fr-FR"/>
        </w:rPr>
        <w:t>cu</w:t>
      </w:r>
      <w:proofErr w:type="spellEnd"/>
      <w:r>
        <w:rPr>
          <w:color w:val="000000" w:themeColor="text1"/>
          <w:lang w:val="fr-FR"/>
        </w:rPr>
        <w:t xml:space="preserve"> </w:t>
      </w:r>
      <w:proofErr w:type="spellStart"/>
      <w:r>
        <w:rPr>
          <w:color w:val="000000" w:themeColor="text1"/>
          <w:lang w:val="fr-FR"/>
        </w:rPr>
        <w:t>privire</w:t>
      </w:r>
      <w:proofErr w:type="spellEnd"/>
      <w:r>
        <w:rPr>
          <w:color w:val="000000" w:themeColor="text1"/>
          <w:lang w:val="fr-FR"/>
        </w:rPr>
        <w:t xml:space="preserve"> la </w:t>
      </w:r>
      <w:proofErr w:type="spellStart"/>
      <w:r>
        <w:rPr>
          <w:color w:val="000000" w:themeColor="text1"/>
          <w:lang w:val="fr-FR"/>
        </w:rPr>
        <w:t>chestiuni</w:t>
      </w:r>
      <w:proofErr w:type="spellEnd"/>
      <w:r>
        <w:rPr>
          <w:color w:val="000000" w:themeColor="text1"/>
          <w:lang w:val="fr-FR"/>
        </w:rPr>
        <w:t xml:space="preserve"> </w:t>
      </w:r>
      <w:proofErr w:type="spellStart"/>
      <w:r>
        <w:rPr>
          <w:color w:val="000000" w:themeColor="text1"/>
          <w:lang w:val="fr-FR"/>
        </w:rPr>
        <w:t>relevante</w:t>
      </w:r>
      <w:proofErr w:type="spellEnd"/>
      <w:r>
        <w:rPr>
          <w:color w:val="000000" w:themeColor="text1"/>
          <w:lang w:val="fr-FR"/>
        </w:rPr>
        <w:t xml:space="preserve"> </w:t>
      </w:r>
      <w:proofErr w:type="spellStart"/>
      <w:r>
        <w:rPr>
          <w:color w:val="000000" w:themeColor="text1"/>
          <w:lang w:val="fr-FR"/>
        </w:rPr>
        <w:t>urmăririi</w:t>
      </w:r>
      <w:proofErr w:type="spellEnd"/>
      <w:r>
        <w:rPr>
          <w:color w:val="000000" w:themeColor="text1"/>
          <w:lang w:val="fr-FR"/>
        </w:rPr>
        <w:t xml:space="preserve"> </w:t>
      </w:r>
      <w:proofErr w:type="spellStart"/>
      <w:r>
        <w:rPr>
          <w:color w:val="000000" w:themeColor="text1"/>
          <w:lang w:val="fr-FR"/>
        </w:rPr>
        <w:t>penale</w:t>
      </w:r>
      <w:proofErr w:type="spellEnd"/>
      <w:r>
        <w:rPr>
          <w:color w:val="000000" w:themeColor="text1"/>
          <w:lang w:val="fr-FR"/>
        </w:rPr>
        <w:t>.</w:t>
      </w:r>
      <w:bookmarkEnd w:id="18"/>
      <w:bookmarkEnd w:id="19"/>
      <w:bookmarkEnd w:id="20"/>
    </w:p>
    <w:p w14:paraId="3ED8151E" w14:textId="77777777" w:rsidR="001573DD" w:rsidRDefault="001573D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2AEE297" w14:textId="77777777" w:rsidR="001573DD" w:rsidRDefault="001573D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A37614C" w14:textId="77777777" w:rsidR="001573DD" w:rsidRDefault="00BA1BD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099C5B0F" w14:textId="77777777" w:rsidR="001573DD" w:rsidRDefault="001573DD"/>
    <w:p w14:paraId="4E5E0CA1" w14:textId="77777777" w:rsidR="001573DD" w:rsidRDefault="00BA1BD5">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14:paraId="0917644C"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18.</w:t>
      </w:r>
      <w:r>
        <w:rPr>
          <w:lang w:val="fr-FR"/>
        </w:rPr>
        <w:t xml:space="preserve"> </w:t>
      </w:r>
      <w:proofErr w:type="spellStart"/>
      <w:r>
        <w:rPr>
          <w:lang w:val="fr-FR"/>
        </w:rPr>
        <w:t>Orice</w:t>
      </w:r>
      <w:proofErr w:type="spellEnd"/>
      <w:r>
        <w:rPr>
          <w:lang w:val="fr-FR"/>
        </w:rPr>
        <w:t xml:space="preserve"> </w:t>
      </w:r>
      <w:proofErr w:type="spellStart"/>
      <w:r>
        <w:rPr>
          <w:lang w:val="fr-FR"/>
        </w:rPr>
        <w:t>operator</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rezident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nerezident</w:t>
      </w:r>
      <w:proofErr w:type="spellEnd"/>
      <w:r>
        <w:rPr>
          <w:lang w:val="fr-FR"/>
        </w:rPr>
        <w:t xml:space="preserve">, </w:t>
      </w:r>
      <w:proofErr w:type="spellStart"/>
      <w:r>
        <w:rPr>
          <w:lang w:val="fr-FR"/>
        </w:rPr>
        <w:t>persoana</w:t>
      </w:r>
      <w:proofErr w:type="spellEnd"/>
      <w:r>
        <w:rPr>
          <w:lang w:val="fr-FR"/>
        </w:rPr>
        <w:t xml:space="preserve"> </w:t>
      </w:r>
      <w:proofErr w:type="spellStart"/>
      <w:r>
        <w:rPr>
          <w:lang w:val="fr-FR"/>
        </w:rPr>
        <w:t>fizică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persoană</w:t>
      </w:r>
      <w:proofErr w:type="spellEnd"/>
      <w:r>
        <w:rPr>
          <w:lang w:val="fr-FR"/>
        </w:rPr>
        <w:t xml:space="preserve"> </w:t>
      </w:r>
      <w:proofErr w:type="spellStart"/>
      <w:r>
        <w:rPr>
          <w:lang w:val="fr-FR"/>
        </w:rPr>
        <w:t>juridică</w:t>
      </w:r>
      <w:proofErr w:type="spellEnd"/>
      <w:r>
        <w:rPr>
          <w:lang w:val="fr-FR"/>
        </w:rPr>
        <w:t xml:space="preserve"> de </w:t>
      </w:r>
      <w:proofErr w:type="spellStart"/>
      <w:r>
        <w:rPr>
          <w:lang w:val="fr-FR"/>
        </w:rPr>
        <w:t>drept</w:t>
      </w:r>
      <w:proofErr w:type="spellEnd"/>
      <w:r>
        <w:rPr>
          <w:lang w:val="fr-FR"/>
        </w:rPr>
        <w:t xml:space="preserve"> public </w:t>
      </w:r>
      <w:proofErr w:type="spellStart"/>
      <w:r>
        <w:rPr>
          <w:lang w:val="fr-FR"/>
        </w:rPr>
        <w:t>sau</w:t>
      </w:r>
      <w:proofErr w:type="spellEnd"/>
      <w:r>
        <w:rPr>
          <w:lang w:val="fr-FR"/>
        </w:rPr>
        <w:t xml:space="preserve"> </w:t>
      </w:r>
      <w:proofErr w:type="spellStart"/>
      <w:r>
        <w:rPr>
          <w:lang w:val="fr-FR"/>
        </w:rPr>
        <w:t>privat</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asociație</w:t>
      </w:r>
      <w:proofErr w:type="spellEnd"/>
      <w:r>
        <w:rPr>
          <w:lang w:val="fr-FR"/>
        </w:rPr>
        <w:t xml:space="preserve"> de </w:t>
      </w:r>
      <w:proofErr w:type="spellStart"/>
      <w:r>
        <w:rPr>
          <w:lang w:val="fr-FR"/>
        </w:rPr>
        <w:t>astfel</w:t>
      </w:r>
      <w:proofErr w:type="spellEnd"/>
      <w:r>
        <w:rPr>
          <w:lang w:val="fr-FR"/>
        </w:rPr>
        <w:t xml:space="preserve"> de </w:t>
      </w:r>
      <w:proofErr w:type="spellStart"/>
      <w:r>
        <w:rPr>
          <w:lang w:val="fr-FR"/>
        </w:rPr>
        <w:t>persoane</w:t>
      </w:r>
      <w:proofErr w:type="spellEnd"/>
      <w:r>
        <w:rPr>
          <w:lang w:val="fr-FR"/>
        </w:rPr>
        <w:t xml:space="preserve"> are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participa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r>
        <w:rPr>
          <w:lang w:val="fr-FR"/>
        </w:rPr>
        <w:t xml:space="preserve">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w:t>
      </w:r>
    </w:p>
    <w:p w14:paraId="616F6218"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19. </w:t>
      </w:r>
      <w:proofErr w:type="spellStart"/>
      <w:r>
        <w:rPr>
          <w:lang w:val="fr-FR"/>
        </w:rPr>
        <w:t>Persoana</w:t>
      </w:r>
      <w:proofErr w:type="spellEnd"/>
      <w:r>
        <w:rPr>
          <w:lang w:val="fr-FR"/>
        </w:rPr>
        <w:t xml:space="preserve"> </w:t>
      </w:r>
      <w:proofErr w:type="spellStart"/>
      <w:r>
        <w:rPr>
          <w:lang w:val="fr-FR"/>
        </w:rPr>
        <w:t>fizică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juridică</w:t>
      </w:r>
      <w:proofErr w:type="spellEnd"/>
      <w:r>
        <w:rPr>
          <w:lang w:val="fr-FR"/>
        </w:rPr>
        <w:t xml:space="preserve"> care a </w:t>
      </w:r>
      <w:proofErr w:type="spellStart"/>
      <w:r>
        <w:rPr>
          <w:lang w:val="fr-FR"/>
        </w:rPr>
        <w:t>participat</w:t>
      </w:r>
      <w:proofErr w:type="spellEnd"/>
      <w:r>
        <w:rPr>
          <w:lang w:val="fr-FR"/>
        </w:rPr>
        <w:t xml:space="preserve"> la </w:t>
      </w:r>
      <w:proofErr w:type="spellStart"/>
      <w:r>
        <w:rPr>
          <w:lang w:val="fr-FR"/>
        </w:rPr>
        <w:t>întocmirea</w:t>
      </w:r>
      <w:proofErr w:type="spellEnd"/>
      <w:r>
        <w:rPr>
          <w:lang w:val="fr-FR"/>
        </w:rPr>
        <w:t xml:space="preserve"> </w:t>
      </w:r>
      <w:proofErr w:type="spellStart"/>
      <w:r>
        <w:rPr>
          <w:lang w:val="fr-FR"/>
        </w:rPr>
        <w:t>documentației</w:t>
      </w:r>
      <w:proofErr w:type="spellEnd"/>
      <w:r>
        <w:rPr>
          <w:lang w:val="fr-FR"/>
        </w:rPr>
        <w:t xml:space="preserve"> de </w:t>
      </w:r>
      <w:proofErr w:type="spellStart"/>
      <w:r>
        <w:rPr>
          <w:lang w:val="fr-FR"/>
        </w:rPr>
        <w:t>atribuire</w:t>
      </w:r>
      <w:proofErr w:type="spellEnd"/>
      <w:r>
        <w:rPr>
          <w:lang w:val="fr-FR"/>
        </w:rPr>
        <w:t xml:space="preserve"> are </w:t>
      </w:r>
      <w:proofErr w:type="spellStart"/>
      <w:r>
        <w:rPr>
          <w:lang w:val="fr-FR"/>
        </w:rPr>
        <w:t>dreptul</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calitate</w:t>
      </w:r>
      <w:proofErr w:type="spellEnd"/>
      <w:r>
        <w:rPr>
          <w:lang w:val="fr-FR"/>
        </w:rPr>
        <w:t xml:space="preserve"> de </w:t>
      </w:r>
      <w:proofErr w:type="spellStart"/>
      <w:r>
        <w:rPr>
          <w:lang w:val="fr-FR"/>
        </w:rPr>
        <w:t>operator</w:t>
      </w:r>
      <w:proofErr w:type="spellEnd"/>
      <w:r>
        <w:rPr>
          <w:lang w:val="fr-FR"/>
        </w:rPr>
        <w:t xml:space="preserve"> </w:t>
      </w:r>
      <w:proofErr w:type="spellStart"/>
      <w:r>
        <w:rPr>
          <w:lang w:val="fr-FR"/>
        </w:rPr>
        <w:t>economic</w:t>
      </w:r>
      <w:proofErr w:type="spellEnd"/>
      <w:r>
        <w:rPr>
          <w:lang w:val="fr-FR"/>
        </w:rPr>
        <w:t xml:space="preserve">, </w:t>
      </w:r>
      <w:proofErr w:type="gramStart"/>
      <w:r>
        <w:rPr>
          <w:lang w:val="fr-FR"/>
        </w:rPr>
        <w:t>de a</w:t>
      </w:r>
      <w:proofErr w:type="gramEnd"/>
      <w:r>
        <w:rPr>
          <w:lang w:val="fr-FR"/>
        </w:rPr>
        <w:t xml:space="preserve"> fi </w:t>
      </w:r>
      <w:proofErr w:type="spellStart"/>
      <w:r>
        <w:rPr>
          <w:lang w:val="fr-FR"/>
        </w:rPr>
        <w:t>ofertant</w:t>
      </w:r>
      <w:proofErr w:type="spellEnd"/>
      <w:r>
        <w:rPr>
          <w:lang w:val="fr-FR"/>
        </w:rPr>
        <w:t xml:space="preserve">, </w:t>
      </w:r>
      <w:proofErr w:type="spellStart"/>
      <w:r>
        <w:rPr>
          <w:lang w:val="fr-FR"/>
        </w:rPr>
        <w:t>ofertant</w:t>
      </w:r>
      <w:proofErr w:type="spellEnd"/>
      <w:r>
        <w:rPr>
          <w:lang w:val="fr-FR"/>
        </w:rPr>
        <w:t xml:space="preserve"> </w:t>
      </w:r>
      <w:proofErr w:type="spellStart"/>
      <w:r>
        <w:rPr>
          <w:lang w:val="fr-FR"/>
        </w:rPr>
        <w:t>asociat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subcontractant</w:t>
      </w:r>
      <w:proofErr w:type="spellEnd"/>
      <w:r>
        <w:rPr>
          <w:lang w:val="fr-FR"/>
        </w:rPr>
        <w:t xml:space="preserve">, dar </w:t>
      </w:r>
      <w:proofErr w:type="spellStart"/>
      <w:r>
        <w:rPr>
          <w:lang w:val="fr-FR"/>
        </w:rPr>
        <w:t>numai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implicarea</w:t>
      </w:r>
      <w:proofErr w:type="spellEnd"/>
      <w:r>
        <w:rPr>
          <w:lang w:val="fr-FR"/>
        </w:rPr>
        <w:t xml:space="preserve"> sa </w:t>
      </w:r>
      <w:proofErr w:type="spellStart"/>
      <w:r>
        <w:rPr>
          <w:lang w:val="fr-FR"/>
        </w:rPr>
        <w:t>în</w:t>
      </w:r>
      <w:proofErr w:type="spellEnd"/>
      <w:r>
        <w:rPr>
          <w:lang w:val="fr-FR"/>
        </w:rPr>
        <w:t xml:space="preserve"> </w:t>
      </w:r>
      <w:proofErr w:type="spellStart"/>
      <w:r>
        <w:rPr>
          <w:lang w:val="fr-FR"/>
        </w:rPr>
        <w:t>elaborarea</w:t>
      </w:r>
      <w:proofErr w:type="spellEnd"/>
      <w:r>
        <w:rPr>
          <w:lang w:val="fr-FR"/>
        </w:rPr>
        <w:t xml:space="preserve"> </w:t>
      </w:r>
      <w:proofErr w:type="spellStart"/>
      <w:r>
        <w:rPr>
          <w:lang w:val="fr-FR"/>
        </w:rPr>
        <w:t>documentației</w:t>
      </w:r>
      <w:proofErr w:type="spellEnd"/>
      <w:r>
        <w:rPr>
          <w:lang w:val="fr-FR"/>
        </w:rPr>
        <w:t xml:space="preserve"> de </w:t>
      </w:r>
      <w:proofErr w:type="spellStart"/>
      <w:r>
        <w:rPr>
          <w:lang w:val="fr-FR"/>
        </w:rPr>
        <w:t>atribuire</w:t>
      </w:r>
      <w:proofErr w:type="spellEnd"/>
      <w:r>
        <w:rPr>
          <w:lang w:val="fr-FR"/>
        </w:rPr>
        <w:t xml:space="preserve"> nu este de </w:t>
      </w:r>
      <w:proofErr w:type="spellStart"/>
      <w:r>
        <w:rPr>
          <w:lang w:val="fr-FR"/>
        </w:rPr>
        <w:t>natură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distorsioneze</w:t>
      </w:r>
      <w:proofErr w:type="spellEnd"/>
      <w:r>
        <w:rPr>
          <w:lang w:val="fr-FR"/>
        </w:rPr>
        <w:t xml:space="preserve"> </w:t>
      </w:r>
      <w:proofErr w:type="spellStart"/>
      <w:r>
        <w:rPr>
          <w:lang w:val="fr-FR"/>
        </w:rPr>
        <w:t>concurența</w:t>
      </w:r>
      <w:proofErr w:type="spellEnd"/>
      <w:r>
        <w:rPr>
          <w:lang w:val="fr-FR"/>
        </w:rPr>
        <w:t xml:space="preserve">. </w:t>
      </w:r>
      <w:proofErr w:type="spellStart"/>
      <w:r>
        <w:rPr>
          <w:lang w:val="fr-FR"/>
        </w:rPr>
        <w:t>Persoana</w:t>
      </w:r>
      <w:proofErr w:type="spellEnd"/>
      <w:r>
        <w:rPr>
          <w:lang w:val="fr-FR"/>
        </w:rPr>
        <w:t xml:space="preserve"> </w:t>
      </w:r>
      <w:proofErr w:type="spellStart"/>
      <w:r>
        <w:rPr>
          <w:lang w:val="fr-FR"/>
        </w:rPr>
        <w:t>fizică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juridică</w:t>
      </w:r>
      <w:proofErr w:type="spellEnd"/>
      <w:r>
        <w:rPr>
          <w:lang w:val="fr-FR"/>
        </w:rPr>
        <w:t xml:space="preserve"> care </w:t>
      </w:r>
      <w:proofErr w:type="spellStart"/>
      <w:r>
        <w:rPr>
          <w:lang w:val="fr-FR"/>
        </w:rPr>
        <w:t>participă</w:t>
      </w:r>
      <w:proofErr w:type="spellEnd"/>
      <w:r>
        <w:rPr>
          <w:lang w:val="fr-FR"/>
        </w:rPr>
        <w:t xml:space="preserve"> direct </w:t>
      </w:r>
      <w:proofErr w:type="spellStart"/>
      <w:r>
        <w:rPr>
          <w:lang w:val="fr-FR"/>
        </w:rPr>
        <w:t>în</w:t>
      </w:r>
      <w:proofErr w:type="spellEnd"/>
      <w:r>
        <w:rPr>
          <w:lang w:val="fr-FR"/>
        </w:rPr>
        <w:t xml:space="preserve"> </w:t>
      </w:r>
      <w:proofErr w:type="spellStart"/>
      <w:r>
        <w:rPr>
          <w:lang w:val="fr-FR"/>
        </w:rPr>
        <w:t>procesul</w:t>
      </w:r>
      <w:proofErr w:type="spellEnd"/>
      <w:r>
        <w:rPr>
          <w:lang w:val="fr-FR"/>
        </w:rPr>
        <w:t xml:space="preserve"> de </w:t>
      </w:r>
      <w:proofErr w:type="spellStart"/>
      <w:r>
        <w:rPr>
          <w:lang w:val="fr-FR"/>
        </w:rPr>
        <w:t>verificare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evaluare</w:t>
      </w:r>
      <w:proofErr w:type="spellEnd"/>
      <w:r>
        <w:rPr>
          <w:lang w:val="fr-FR"/>
        </w:rPr>
        <w:t xml:space="preserve"> a </w:t>
      </w:r>
      <w:proofErr w:type="spellStart"/>
      <w:r>
        <w:rPr>
          <w:lang w:val="fr-FR"/>
        </w:rPr>
        <w:t>ofertelor</w:t>
      </w:r>
      <w:proofErr w:type="spellEnd"/>
      <w:r>
        <w:rPr>
          <w:lang w:val="fr-FR"/>
        </w:rPr>
        <w:t xml:space="preserve"> nu are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fi </w:t>
      </w:r>
      <w:proofErr w:type="spellStart"/>
      <w:r>
        <w:rPr>
          <w:lang w:val="fr-FR"/>
        </w:rPr>
        <w:t>ofertant</w:t>
      </w:r>
      <w:proofErr w:type="spellEnd"/>
      <w:r>
        <w:rPr>
          <w:lang w:val="fr-FR"/>
        </w:rPr>
        <w:t xml:space="preserve">, </w:t>
      </w:r>
      <w:proofErr w:type="spellStart"/>
      <w:r>
        <w:rPr>
          <w:lang w:val="fr-FR"/>
        </w:rPr>
        <w:t>ofertant</w:t>
      </w:r>
      <w:proofErr w:type="spellEnd"/>
      <w:r>
        <w:rPr>
          <w:lang w:val="fr-FR"/>
        </w:rPr>
        <w:t xml:space="preserve"> </w:t>
      </w:r>
      <w:proofErr w:type="spellStart"/>
      <w:r>
        <w:rPr>
          <w:lang w:val="fr-FR"/>
        </w:rPr>
        <w:t>asoci</w:t>
      </w:r>
      <w:r>
        <w:rPr>
          <w:lang w:val="fr-FR"/>
        </w:rPr>
        <w:t>at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subcontractant</w:t>
      </w:r>
      <w:proofErr w:type="spellEnd"/>
      <w:r>
        <w:rPr>
          <w:lang w:val="fr-FR"/>
        </w:rPr>
        <w:t xml:space="preserve">, </w:t>
      </w:r>
      <w:proofErr w:type="spellStart"/>
      <w:r>
        <w:rPr>
          <w:lang w:val="fr-FR"/>
        </w:rPr>
        <w:t>sub</w:t>
      </w:r>
      <w:proofErr w:type="spellEnd"/>
      <w:r>
        <w:rPr>
          <w:lang w:val="fr-FR"/>
        </w:rPr>
        <w:t xml:space="preserve"> </w:t>
      </w:r>
      <w:proofErr w:type="spellStart"/>
      <w:r>
        <w:rPr>
          <w:lang w:val="fr-FR"/>
        </w:rPr>
        <w:t>sancțiunea</w:t>
      </w:r>
      <w:proofErr w:type="spellEnd"/>
      <w:r>
        <w:rPr>
          <w:lang w:val="fr-FR"/>
        </w:rPr>
        <w:t xml:space="preserve"> </w:t>
      </w:r>
      <w:proofErr w:type="spellStart"/>
      <w:r>
        <w:rPr>
          <w:lang w:val="fr-FR"/>
        </w:rPr>
        <w:t>excluderii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w:t>
      </w:r>
    </w:p>
    <w:p w14:paraId="09130C30"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20. </w:t>
      </w:r>
      <w:r>
        <w:rPr>
          <w:lang w:val="fr-FR"/>
        </w:rPr>
        <w:t xml:space="preserve">Mai </w:t>
      </w:r>
      <w:proofErr w:type="spellStart"/>
      <w:r>
        <w:rPr>
          <w:lang w:val="fr-FR"/>
        </w:rPr>
        <w:t>multe</w:t>
      </w:r>
      <w:proofErr w:type="spellEnd"/>
      <w:r>
        <w:rPr>
          <w:lang w:val="fr-FR"/>
        </w:rPr>
        <w:t xml:space="preserve"> </w:t>
      </w:r>
      <w:proofErr w:type="spellStart"/>
      <w:r>
        <w:rPr>
          <w:lang w:val="fr-FR"/>
        </w:rPr>
        <w:t>persoane</w:t>
      </w:r>
      <w:proofErr w:type="spellEnd"/>
      <w:r>
        <w:rPr>
          <w:lang w:val="fr-FR"/>
        </w:rPr>
        <w:t xml:space="preserve"> </w:t>
      </w:r>
      <w:proofErr w:type="spellStart"/>
      <w:r>
        <w:rPr>
          <w:lang w:val="fr-FR"/>
        </w:rPr>
        <w:t>juridice</w:t>
      </w:r>
      <w:proofErr w:type="spellEnd"/>
      <w:r>
        <w:rPr>
          <w:lang w:val="fr-FR"/>
        </w:rPr>
        <w:t xml:space="preserve"> au </w:t>
      </w:r>
      <w:proofErr w:type="spellStart"/>
      <w:r>
        <w:rPr>
          <w:lang w:val="fr-FR"/>
        </w:rPr>
        <w:t>dreptul</w:t>
      </w:r>
      <w:proofErr w:type="spellEnd"/>
      <w:r>
        <w:rPr>
          <w:lang w:val="fr-FR"/>
        </w:rPr>
        <w:t xml:space="preserve"> </w:t>
      </w:r>
      <w:proofErr w:type="spellStart"/>
      <w:r>
        <w:rPr>
          <w:lang w:val="fr-FR"/>
        </w:rPr>
        <w:t>să</w:t>
      </w:r>
      <w:proofErr w:type="spellEnd"/>
      <w:r>
        <w:rPr>
          <w:lang w:val="fr-FR"/>
        </w:rPr>
        <w:t xml:space="preserve"> se </w:t>
      </w:r>
      <w:proofErr w:type="spellStart"/>
      <w:r>
        <w:rPr>
          <w:lang w:val="fr-FR"/>
        </w:rPr>
        <w:t>asocieze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scopul</w:t>
      </w:r>
      <w:proofErr w:type="spellEnd"/>
      <w:r>
        <w:rPr>
          <w:lang w:val="fr-FR"/>
        </w:rPr>
        <w:t xml:space="preserve"> </w:t>
      </w:r>
      <w:proofErr w:type="spellStart"/>
      <w:r>
        <w:rPr>
          <w:lang w:val="fr-FR"/>
        </w:rPr>
        <w:t>depunerii</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oferte</w:t>
      </w:r>
      <w:proofErr w:type="spellEnd"/>
      <w:r>
        <w:rPr>
          <w:lang w:val="fr-FR"/>
        </w:rPr>
        <w:t xml:space="preserve"> </w:t>
      </w:r>
      <w:proofErr w:type="spellStart"/>
      <w:r>
        <w:rPr>
          <w:lang w:val="fr-FR"/>
        </w:rPr>
        <w:t>comune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condiția</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fiecare</w:t>
      </w:r>
      <w:proofErr w:type="spellEnd"/>
      <w:r>
        <w:rPr>
          <w:lang w:val="fr-FR"/>
        </w:rPr>
        <w:t xml:space="preserve"> </w:t>
      </w:r>
      <w:proofErr w:type="spellStart"/>
      <w:r>
        <w:rPr>
          <w:lang w:val="fr-FR"/>
        </w:rPr>
        <w:t>asociat</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DUAE-</w:t>
      </w:r>
      <w:proofErr w:type="spellStart"/>
      <w:r>
        <w:rPr>
          <w:lang w:val="fr-FR"/>
        </w:rPr>
        <w:t>ul</w:t>
      </w:r>
      <w:proofErr w:type="spellEnd"/>
      <w:r>
        <w:rPr>
          <w:lang w:val="fr-FR"/>
        </w:rPr>
        <w:t xml:space="preserve"> </w:t>
      </w:r>
      <w:proofErr w:type="spellStart"/>
      <w:r>
        <w:rPr>
          <w:lang w:val="fr-FR"/>
        </w:rPr>
        <w:t>separat</w:t>
      </w:r>
      <w:proofErr w:type="spellEnd"/>
      <w:r>
        <w:rPr>
          <w:lang w:val="fr-FR"/>
        </w:rPr>
        <w:t xml:space="preserve">. </w:t>
      </w:r>
      <w:proofErr w:type="spellStart"/>
      <w:r>
        <w:rPr>
          <w:lang w:val="fr-FR"/>
        </w:rPr>
        <w:t>Asocierea</w:t>
      </w:r>
      <w:proofErr w:type="spellEnd"/>
      <w:r>
        <w:rPr>
          <w:lang w:val="fr-FR"/>
        </w:rPr>
        <w:t xml:space="preserve"> </w:t>
      </w:r>
      <w:proofErr w:type="spellStart"/>
      <w:r>
        <w:rPr>
          <w:lang w:val="fr-FR"/>
        </w:rPr>
        <w:t>tr</w:t>
      </w:r>
      <w:r>
        <w:rPr>
          <w:lang w:val="fr-FR"/>
        </w:rPr>
        <w:t>ebuie</w:t>
      </w:r>
      <w:proofErr w:type="spellEnd"/>
      <w:r>
        <w:rPr>
          <w:lang w:val="fr-FR"/>
        </w:rPr>
        <w:t xml:space="preserve"> </w:t>
      </w:r>
      <w:proofErr w:type="spellStart"/>
      <w:r>
        <w:rPr>
          <w:lang w:val="fr-FR"/>
        </w:rPr>
        <w:t>prezentată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formă</w:t>
      </w:r>
      <w:proofErr w:type="spellEnd"/>
      <w:r>
        <w:rPr>
          <w:lang w:val="fr-FR"/>
        </w:rPr>
        <w:t xml:space="preserve"> </w:t>
      </w:r>
      <w:proofErr w:type="spellStart"/>
      <w:r>
        <w:rPr>
          <w:lang w:val="fr-FR"/>
        </w:rPr>
        <w:t>scrisă</w:t>
      </w:r>
      <w:proofErr w:type="spellEnd"/>
      <w:r>
        <w:rPr>
          <w:lang w:val="fr-FR"/>
        </w:rPr>
        <w:t xml:space="preserve"> la </w:t>
      </w:r>
      <w:proofErr w:type="spellStart"/>
      <w:r>
        <w:rPr>
          <w:lang w:val="fr-FR"/>
        </w:rPr>
        <w:t>solicitarea</w:t>
      </w:r>
      <w:proofErr w:type="spellEnd"/>
      <w:r>
        <w:rPr>
          <w:lang w:val="fr-FR"/>
        </w:rPr>
        <w:t xml:space="preserve"> </w:t>
      </w:r>
      <w:proofErr w:type="spellStart"/>
      <w:r>
        <w:rPr>
          <w:lang w:val="fr-FR"/>
        </w:rPr>
        <w:t>autorității</w:t>
      </w:r>
      <w:proofErr w:type="spellEnd"/>
      <w:r>
        <w:rPr>
          <w:lang w:val="fr-FR"/>
        </w:rPr>
        <w:t xml:space="preserve"> contractante </w:t>
      </w:r>
      <w:proofErr w:type="spellStart"/>
      <w:r>
        <w:rPr>
          <w:lang w:val="fr-FR"/>
        </w:rPr>
        <w:t>odată</w:t>
      </w:r>
      <w:proofErr w:type="spellEnd"/>
      <w:r>
        <w:rPr>
          <w:lang w:val="fr-FR"/>
        </w:rPr>
        <w:t xml:space="preserve"> ce </w:t>
      </w:r>
      <w:proofErr w:type="spellStart"/>
      <w:r>
        <w:rPr>
          <w:lang w:val="fr-FR"/>
        </w:rPr>
        <w:t>a</w:t>
      </w:r>
      <w:proofErr w:type="spellEnd"/>
      <w:r>
        <w:rPr>
          <w:lang w:val="fr-FR"/>
        </w:rPr>
        <w:t xml:space="preserve"> </w:t>
      </w:r>
      <w:proofErr w:type="spellStart"/>
      <w:r>
        <w:rPr>
          <w:lang w:val="fr-FR"/>
        </w:rPr>
        <w:t>fost</w:t>
      </w:r>
      <w:proofErr w:type="spellEnd"/>
      <w:r>
        <w:rPr>
          <w:lang w:val="fr-FR"/>
        </w:rPr>
        <w:t xml:space="preserve"> </w:t>
      </w:r>
      <w:proofErr w:type="spellStart"/>
      <w:r>
        <w:rPr>
          <w:lang w:val="fr-FR"/>
        </w:rPr>
        <w:t>declarat</w:t>
      </w:r>
      <w:proofErr w:type="spellEnd"/>
      <w:r>
        <w:rPr>
          <w:lang w:val="fr-FR"/>
        </w:rPr>
        <w:t xml:space="preserve"> </w:t>
      </w:r>
      <w:proofErr w:type="spellStart"/>
      <w:r>
        <w:rPr>
          <w:lang w:val="fr-FR"/>
        </w:rPr>
        <w:t>în</w:t>
      </w:r>
      <w:proofErr w:type="spellEnd"/>
      <w:r>
        <w:rPr>
          <w:lang w:val="fr-FR"/>
        </w:rPr>
        <w:t xml:space="preserve"> DUAE.</w:t>
      </w:r>
    </w:p>
    <w:p w14:paraId="3AC73C45" w14:textId="77777777" w:rsidR="001573DD" w:rsidRDefault="00BA1BD5">
      <w:pPr>
        <w:pStyle w:val="a"/>
        <w:numPr>
          <w:ilvl w:val="0"/>
          <w:numId w:val="0"/>
        </w:numPr>
        <w:tabs>
          <w:tab w:val="clear" w:pos="1134"/>
          <w:tab w:val="left" w:pos="-284"/>
          <w:tab w:val="left" w:pos="284"/>
        </w:tabs>
        <w:spacing w:after="120"/>
        <w:ind w:left="-284" w:firstLine="284"/>
        <w:rPr>
          <w:lang w:val="fr-FR"/>
        </w:rPr>
      </w:pPr>
      <w:r>
        <w:rPr>
          <w:b/>
          <w:lang w:val="fr-FR"/>
        </w:rPr>
        <w:t xml:space="preserve">21. </w:t>
      </w:r>
      <w:proofErr w:type="spellStart"/>
      <w:r>
        <w:rPr>
          <w:lang w:val="fr-FR"/>
        </w:rPr>
        <w:t>Filialele</w:t>
      </w:r>
      <w:proofErr w:type="spellEnd"/>
      <w:r>
        <w:rPr>
          <w:lang w:val="fr-FR"/>
        </w:rPr>
        <w:t xml:space="preserve"> </w:t>
      </w:r>
      <w:proofErr w:type="spellStart"/>
      <w:r>
        <w:rPr>
          <w:lang w:val="fr-FR"/>
        </w:rPr>
        <w:t>agenților</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personalitate</w:t>
      </w:r>
      <w:proofErr w:type="spellEnd"/>
      <w:r>
        <w:rPr>
          <w:lang w:val="fr-FR"/>
        </w:rPr>
        <w:t xml:space="preserve"> </w:t>
      </w:r>
      <w:proofErr w:type="spellStart"/>
      <w:r>
        <w:rPr>
          <w:lang w:val="fr-FR"/>
        </w:rPr>
        <w:t>juridică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înregistrate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pct</w:t>
      </w:r>
      <w:proofErr w:type="spellEnd"/>
      <w:r>
        <w:rPr>
          <w:lang w:val="fr-FR"/>
        </w:rPr>
        <w:t xml:space="preserve">. 35, au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participa la </w:t>
      </w:r>
      <w:proofErr w:type="spellStart"/>
      <w:r>
        <w:rPr>
          <w:lang w:val="fr-FR"/>
        </w:rPr>
        <w:t>pro</w:t>
      </w:r>
      <w:r>
        <w:rPr>
          <w:lang w:val="fr-FR"/>
        </w:rPr>
        <w:t>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nume</w:t>
      </w:r>
      <w:proofErr w:type="spellEnd"/>
      <w:r>
        <w:rPr>
          <w:lang w:val="fr-FR"/>
        </w:rPr>
        <w:t xml:space="preserve"> </w:t>
      </w:r>
      <w:proofErr w:type="spellStart"/>
      <w:r>
        <w:rPr>
          <w:lang w:val="fr-FR"/>
        </w:rPr>
        <w:t>propriu</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acest</w:t>
      </w:r>
      <w:proofErr w:type="spellEnd"/>
      <w:r>
        <w:rPr>
          <w:lang w:val="fr-FR"/>
        </w:rPr>
        <w:t xml:space="preserve"> </w:t>
      </w:r>
      <w:proofErr w:type="spellStart"/>
      <w:r>
        <w:rPr>
          <w:lang w:val="fr-FR"/>
        </w:rPr>
        <w:t>scop</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documente care </w:t>
      </w:r>
      <w:proofErr w:type="spellStart"/>
      <w:r>
        <w:rPr>
          <w:lang w:val="fr-FR"/>
        </w:rPr>
        <w:t>dovedesc</w:t>
      </w:r>
      <w:proofErr w:type="spellEnd"/>
      <w:r>
        <w:rPr>
          <w:lang w:val="fr-FR"/>
        </w:rPr>
        <w:t xml:space="preserve"> </w:t>
      </w:r>
      <w:proofErr w:type="spellStart"/>
      <w:r>
        <w:rPr>
          <w:lang w:val="fr-FR"/>
        </w:rPr>
        <w:t>eligibilitatea</w:t>
      </w:r>
      <w:proofErr w:type="spellEnd"/>
      <w:r>
        <w:rPr>
          <w:lang w:val="fr-FR"/>
        </w:rPr>
        <w:t xml:space="preserve">, </w:t>
      </w:r>
      <w:proofErr w:type="spellStart"/>
      <w:r>
        <w:rPr>
          <w:lang w:val="fr-FR"/>
        </w:rPr>
        <w:t>înregistrarea</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tehnică</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economico-financiară</w:t>
      </w:r>
      <w:proofErr w:type="spellEnd"/>
      <w:r>
        <w:rPr>
          <w:lang w:val="fr-FR"/>
        </w:rPr>
        <w:t>.</w:t>
      </w:r>
    </w:p>
    <w:p w14:paraId="085FEAB4" w14:textId="77777777" w:rsidR="001573DD" w:rsidRDefault="00BA1BD5">
      <w:pPr>
        <w:pStyle w:val="a"/>
        <w:numPr>
          <w:ilvl w:val="0"/>
          <w:numId w:val="0"/>
        </w:numPr>
        <w:tabs>
          <w:tab w:val="clear" w:pos="1134"/>
          <w:tab w:val="left" w:pos="-284"/>
          <w:tab w:val="left" w:pos="284"/>
        </w:tabs>
        <w:spacing w:after="120"/>
        <w:ind w:left="-284" w:firstLine="284"/>
        <w:rPr>
          <w:lang w:val="fr-FR"/>
        </w:rPr>
      </w:pPr>
      <w:r>
        <w:rPr>
          <w:b/>
          <w:lang w:val="fr-FR"/>
        </w:rPr>
        <w:t>22.</w:t>
      </w:r>
      <w:r>
        <w:rPr>
          <w:lang w:val="fr-FR"/>
        </w:rPr>
        <w:t xml:space="preserve"> </w:t>
      </w:r>
      <w:proofErr w:type="spellStart"/>
      <w:r>
        <w:rPr>
          <w:lang w:val="fr-FR"/>
        </w:rPr>
        <w:t>Sucursalele</w:t>
      </w:r>
      <w:proofErr w:type="spellEnd"/>
      <w:r>
        <w:rPr>
          <w:lang w:val="fr-FR"/>
        </w:rPr>
        <w:t xml:space="preserve"> au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participa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achiziţie</w:t>
      </w:r>
      <w:proofErr w:type="spellEnd"/>
      <w:r>
        <w:rPr>
          <w:lang w:val="fr-FR"/>
        </w:rPr>
        <w:t xml:space="preserve"> </w:t>
      </w:r>
      <w:proofErr w:type="spellStart"/>
      <w:r>
        <w:rPr>
          <w:lang w:val="fr-FR"/>
        </w:rPr>
        <w:t>publică</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de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şi</w:t>
      </w:r>
      <w:proofErr w:type="spellEnd"/>
      <w:r>
        <w:rPr>
          <w:lang w:val="fr-FR"/>
        </w:rPr>
        <w:t xml:space="preserve"> de a </w:t>
      </w:r>
      <w:proofErr w:type="spellStart"/>
      <w:r>
        <w:rPr>
          <w:lang w:val="fr-FR"/>
        </w:rPr>
        <w:t>încheia</w:t>
      </w:r>
      <w:proofErr w:type="spellEnd"/>
      <w:r>
        <w:rPr>
          <w:lang w:val="fr-FR"/>
        </w:rPr>
        <w:t xml:space="preserve"> </w:t>
      </w:r>
      <w:proofErr w:type="spellStart"/>
      <w:r>
        <w:rPr>
          <w:lang w:val="fr-FR"/>
        </w:rPr>
        <w:t>contractul</w:t>
      </w:r>
      <w:proofErr w:type="spellEnd"/>
      <w:r>
        <w:rPr>
          <w:lang w:val="fr-FR"/>
        </w:rPr>
        <w:t xml:space="preserve"> </w:t>
      </w:r>
      <w:proofErr w:type="spellStart"/>
      <w:r>
        <w:rPr>
          <w:lang w:val="fr-FR"/>
        </w:rPr>
        <w:t>respectiv</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numele</w:t>
      </w:r>
      <w:proofErr w:type="spellEnd"/>
      <w:r>
        <w:rPr>
          <w:lang w:val="fr-FR"/>
        </w:rPr>
        <w:t xml:space="preserve"> </w:t>
      </w:r>
      <w:proofErr w:type="spellStart"/>
      <w:r>
        <w:rPr>
          <w:lang w:val="fr-FR"/>
        </w:rPr>
        <w:t>persoanei</w:t>
      </w:r>
      <w:proofErr w:type="spellEnd"/>
      <w:r>
        <w:rPr>
          <w:lang w:val="fr-FR"/>
        </w:rPr>
        <w:t xml:space="preserve"> </w:t>
      </w:r>
      <w:proofErr w:type="spellStart"/>
      <w:r>
        <w:rPr>
          <w:lang w:val="fr-FR"/>
        </w:rPr>
        <w:t>juridice</w:t>
      </w:r>
      <w:proofErr w:type="spellEnd"/>
      <w:r>
        <w:rPr>
          <w:lang w:val="fr-FR"/>
        </w:rPr>
        <w:t xml:space="preserve">, </w:t>
      </w:r>
      <w:proofErr w:type="spellStart"/>
      <w:r>
        <w:rPr>
          <w:lang w:val="fr-FR"/>
        </w:rPr>
        <w:t>pr</w:t>
      </w:r>
      <w:r>
        <w:rPr>
          <w:lang w:val="fr-FR"/>
        </w:rPr>
        <w:t>in</w:t>
      </w:r>
      <w:proofErr w:type="spellEnd"/>
      <w:r>
        <w:rPr>
          <w:lang w:val="fr-FR"/>
        </w:rPr>
        <w:t xml:space="preserve"> </w:t>
      </w:r>
      <w:proofErr w:type="spellStart"/>
      <w:r>
        <w:rPr>
          <w:lang w:val="fr-FR"/>
        </w:rPr>
        <w:t>împuternicire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acest</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prezentate</w:t>
      </w:r>
      <w:proofErr w:type="spellEnd"/>
      <w:r>
        <w:rPr>
          <w:lang w:val="fr-FR"/>
        </w:rPr>
        <w:t xml:space="preserve">, care </w:t>
      </w:r>
      <w:proofErr w:type="spellStart"/>
      <w:r>
        <w:rPr>
          <w:lang w:val="fr-FR"/>
        </w:rPr>
        <w:t>dovedesc</w:t>
      </w:r>
      <w:proofErr w:type="spellEnd"/>
      <w:r>
        <w:rPr>
          <w:lang w:val="fr-FR"/>
        </w:rPr>
        <w:t xml:space="preserve"> </w:t>
      </w:r>
      <w:proofErr w:type="spellStart"/>
      <w:r>
        <w:rPr>
          <w:lang w:val="fr-FR"/>
        </w:rPr>
        <w:t>eligibilitatea</w:t>
      </w:r>
      <w:proofErr w:type="spellEnd"/>
      <w:r>
        <w:rPr>
          <w:lang w:val="fr-FR"/>
        </w:rPr>
        <w:t xml:space="preserve">, </w:t>
      </w:r>
      <w:proofErr w:type="spellStart"/>
      <w:r>
        <w:rPr>
          <w:lang w:val="fr-FR"/>
        </w:rPr>
        <w:t>înregistrarea</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tehnică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economico-financiară</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cele</w:t>
      </w:r>
      <w:proofErr w:type="spellEnd"/>
      <w:r>
        <w:rPr>
          <w:lang w:val="fr-FR"/>
        </w:rPr>
        <w:t xml:space="preserve"> ale </w:t>
      </w:r>
      <w:proofErr w:type="spellStart"/>
      <w:r>
        <w:rPr>
          <w:lang w:val="fr-FR"/>
        </w:rPr>
        <w:t>persoanei</w:t>
      </w:r>
      <w:proofErr w:type="spellEnd"/>
      <w:r>
        <w:rPr>
          <w:lang w:val="fr-FR"/>
        </w:rPr>
        <w:t xml:space="preserve"> </w:t>
      </w:r>
      <w:proofErr w:type="spellStart"/>
      <w:r>
        <w:rPr>
          <w:lang w:val="fr-FR"/>
        </w:rPr>
        <w:t>juridice</w:t>
      </w:r>
      <w:proofErr w:type="spellEnd"/>
      <w:r>
        <w:rPr>
          <w:lang w:val="fr-FR"/>
        </w:rPr>
        <w:t>.</w:t>
      </w:r>
    </w:p>
    <w:p w14:paraId="62BBA161" w14:textId="77777777" w:rsidR="001573DD" w:rsidRDefault="00BA1BD5">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Pr>
          <w:b/>
          <w:lang w:val="fr-FR"/>
        </w:rPr>
        <w:t xml:space="preserve">23. </w:t>
      </w:r>
      <w:proofErr w:type="spellStart"/>
      <w:r>
        <w:rPr>
          <w:color w:val="000000" w:themeColor="text1"/>
          <w:lang w:val="fr-FR"/>
        </w:rPr>
        <w:t>Pentru</w:t>
      </w:r>
      <w:proofErr w:type="spellEnd"/>
      <w:r>
        <w:rPr>
          <w:color w:val="000000" w:themeColor="text1"/>
          <w:lang w:val="fr-FR"/>
        </w:rPr>
        <w:t xml:space="preserve"> </w:t>
      </w:r>
      <w:proofErr w:type="spellStart"/>
      <w:r>
        <w:rPr>
          <w:color w:val="000000" w:themeColor="text1"/>
          <w:lang w:val="fr-FR"/>
        </w:rPr>
        <w:t>confirmarea</w:t>
      </w:r>
      <w:proofErr w:type="spellEnd"/>
      <w:r>
        <w:rPr>
          <w:color w:val="000000" w:themeColor="text1"/>
          <w:lang w:val="fr-FR"/>
        </w:rPr>
        <w:t xml:space="preserve"> </w:t>
      </w:r>
      <w:proofErr w:type="spellStart"/>
      <w:r>
        <w:rPr>
          <w:color w:val="000000" w:themeColor="text1"/>
          <w:lang w:val="fr-FR"/>
        </w:rPr>
        <w:t>datelor</w:t>
      </w:r>
      <w:proofErr w:type="spellEnd"/>
      <w:r>
        <w:rPr>
          <w:color w:val="000000" w:themeColor="text1"/>
          <w:lang w:val="fr-FR"/>
        </w:rPr>
        <w:t xml:space="preserve"> de </w:t>
      </w:r>
      <w:proofErr w:type="spellStart"/>
      <w:r>
        <w:rPr>
          <w:color w:val="000000" w:themeColor="text1"/>
          <w:lang w:val="fr-FR"/>
        </w:rPr>
        <w:t>calificare</w:t>
      </w:r>
      <w:proofErr w:type="spellEnd"/>
      <w:r>
        <w:rPr>
          <w:color w:val="000000" w:themeColor="text1"/>
          <w:lang w:val="fr-FR"/>
        </w:rPr>
        <w:t xml:space="preserve">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cadrul</w:t>
      </w:r>
      <w:proofErr w:type="spellEnd"/>
      <w:r>
        <w:rPr>
          <w:color w:val="000000" w:themeColor="text1"/>
          <w:lang w:val="fr-FR"/>
        </w:rPr>
        <w:t xml:space="preserve"> </w:t>
      </w:r>
      <w:proofErr w:type="spellStart"/>
      <w:r>
        <w:rPr>
          <w:color w:val="000000" w:themeColor="text1"/>
          <w:lang w:val="fr-FR"/>
        </w:rPr>
        <w:t>procedurii</w:t>
      </w:r>
      <w:proofErr w:type="spellEnd"/>
      <w:r>
        <w:rPr>
          <w:color w:val="000000" w:themeColor="text1"/>
          <w:lang w:val="fr-FR"/>
        </w:rPr>
        <w:t xml:space="preserve"> de </w:t>
      </w:r>
      <w:proofErr w:type="spellStart"/>
      <w:r>
        <w:rPr>
          <w:color w:val="000000" w:themeColor="text1"/>
          <w:lang w:val="fr-FR"/>
        </w:rPr>
        <w:t>achiziție</w:t>
      </w:r>
      <w:proofErr w:type="spellEnd"/>
      <w:r>
        <w:rPr>
          <w:color w:val="000000" w:themeColor="text1"/>
          <w:lang w:val="fr-FR"/>
        </w:rPr>
        <w:t xml:space="preserve"> </w:t>
      </w:r>
      <w:proofErr w:type="spellStart"/>
      <w:r>
        <w:rPr>
          <w:color w:val="000000" w:themeColor="text1"/>
          <w:lang w:val="fr-FR"/>
        </w:rPr>
        <w:t>publică</w:t>
      </w:r>
      <w:proofErr w:type="spellEnd"/>
      <w:r>
        <w:rPr>
          <w:color w:val="000000" w:themeColor="text1"/>
          <w:lang w:val="fr-FR"/>
        </w:rPr>
        <w:t xml:space="preserve">, </w:t>
      </w:r>
      <w:proofErr w:type="spellStart"/>
      <w:r>
        <w:rPr>
          <w:color w:val="000000" w:themeColor="text1"/>
          <w:lang w:val="fr-FR"/>
        </w:rPr>
        <w:t>operatorul</w:t>
      </w:r>
      <w:proofErr w:type="spellEnd"/>
      <w:r>
        <w:rPr>
          <w:color w:val="000000" w:themeColor="text1"/>
          <w:lang w:val="fr-FR"/>
        </w:rPr>
        <w:t xml:space="preserve"> </w:t>
      </w:r>
      <w:proofErr w:type="spellStart"/>
      <w:r>
        <w:rPr>
          <w:color w:val="000000" w:themeColor="text1"/>
          <w:lang w:val="fr-FR"/>
        </w:rPr>
        <w:t>economic</w:t>
      </w:r>
      <w:proofErr w:type="spellEnd"/>
      <w:r>
        <w:rPr>
          <w:color w:val="000000" w:themeColor="text1"/>
          <w:lang w:val="fr-FR"/>
        </w:rPr>
        <w:t xml:space="preserve"> </w:t>
      </w:r>
      <w:proofErr w:type="spellStart"/>
      <w:r>
        <w:rPr>
          <w:color w:val="000000" w:themeColor="text1"/>
          <w:lang w:val="fr-FR"/>
        </w:rPr>
        <w:t>completează</w:t>
      </w:r>
      <w:proofErr w:type="spellEnd"/>
      <w:r>
        <w:rPr>
          <w:color w:val="000000" w:themeColor="text1"/>
          <w:lang w:val="fr-FR"/>
        </w:rPr>
        <w:t xml:space="preserve"> </w:t>
      </w:r>
      <w:proofErr w:type="spellStart"/>
      <w:r>
        <w:rPr>
          <w:color w:val="000000" w:themeColor="text1"/>
          <w:lang w:val="fr-FR"/>
        </w:rPr>
        <w:t>și</w:t>
      </w:r>
      <w:proofErr w:type="spellEnd"/>
      <w:r>
        <w:rPr>
          <w:color w:val="000000" w:themeColor="text1"/>
          <w:lang w:val="fr-FR"/>
        </w:rPr>
        <w:t xml:space="preserve"> </w:t>
      </w:r>
      <w:proofErr w:type="spellStart"/>
      <w:r>
        <w:rPr>
          <w:color w:val="000000" w:themeColor="text1"/>
          <w:lang w:val="fr-FR"/>
        </w:rPr>
        <w:t>prezintă</w:t>
      </w:r>
      <w:proofErr w:type="spellEnd"/>
      <w:r>
        <w:rPr>
          <w:color w:val="000000" w:themeColor="text1"/>
          <w:lang w:val="fr-FR"/>
        </w:rPr>
        <w:t xml:space="preserve"> DUAE, </w:t>
      </w:r>
      <w:proofErr w:type="spellStart"/>
      <w:r>
        <w:rPr>
          <w:color w:val="000000" w:themeColor="text1"/>
          <w:lang w:val="fr-FR"/>
        </w:rPr>
        <w:t>conform</w:t>
      </w:r>
      <w:proofErr w:type="spellEnd"/>
      <w:r>
        <w:rPr>
          <w:color w:val="000000" w:themeColor="text1"/>
          <w:lang w:val="fr-FR"/>
        </w:rPr>
        <w:t xml:space="preserve"> </w:t>
      </w:r>
      <w:proofErr w:type="spellStart"/>
      <w:r>
        <w:rPr>
          <w:color w:val="000000" w:themeColor="text1"/>
          <w:lang w:val="fr-FR"/>
        </w:rPr>
        <w:t>formularului</w:t>
      </w:r>
      <w:proofErr w:type="spellEnd"/>
      <w:r>
        <w:rPr>
          <w:color w:val="000000" w:themeColor="text1"/>
          <w:lang w:val="fr-FR"/>
        </w:rPr>
        <w:t xml:space="preserve">, </w:t>
      </w:r>
      <w:proofErr w:type="spellStart"/>
      <w:r>
        <w:rPr>
          <w:color w:val="000000" w:themeColor="text1"/>
          <w:lang w:val="fr-FR"/>
        </w:rPr>
        <w:t>aprobat</w:t>
      </w:r>
      <w:proofErr w:type="spellEnd"/>
      <w:r>
        <w:rPr>
          <w:color w:val="000000" w:themeColor="text1"/>
          <w:lang w:val="fr-FR"/>
        </w:rPr>
        <w:t xml:space="preserve"> </w:t>
      </w:r>
      <w:proofErr w:type="spellStart"/>
      <w:r>
        <w:rPr>
          <w:color w:val="000000" w:themeColor="text1"/>
          <w:lang w:val="fr-FR"/>
        </w:rPr>
        <w:t>prin</w:t>
      </w:r>
      <w:proofErr w:type="spellEnd"/>
      <w:r>
        <w:rPr>
          <w:color w:val="000000" w:themeColor="text1"/>
          <w:lang w:val="fr-FR"/>
        </w:rPr>
        <w:t xml:space="preserve"> </w:t>
      </w:r>
      <w:proofErr w:type="spellStart"/>
      <w:r>
        <w:rPr>
          <w:color w:val="000000" w:themeColor="text1"/>
          <w:lang w:val="fr-FR"/>
        </w:rPr>
        <w:t>Ordinul</w:t>
      </w:r>
      <w:proofErr w:type="spellEnd"/>
      <w:r>
        <w:rPr>
          <w:color w:val="000000" w:themeColor="text1"/>
          <w:lang w:val="fr-FR"/>
        </w:rPr>
        <w:t xml:space="preserve"> </w:t>
      </w:r>
      <w:proofErr w:type="spellStart"/>
      <w:r>
        <w:rPr>
          <w:color w:val="000000" w:themeColor="text1"/>
          <w:lang w:val="fr-FR"/>
        </w:rPr>
        <w:t>ministrului</w:t>
      </w:r>
      <w:proofErr w:type="spellEnd"/>
      <w:r>
        <w:rPr>
          <w:color w:val="000000" w:themeColor="text1"/>
          <w:lang w:val="fr-FR"/>
        </w:rPr>
        <w:t xml:space="preserve"> </w:t>
      </w:r>
      <w:proofErr w:type="spellStart"/>
      <w:r>
        <w:rPr>
          <w:color w:val="000000" w:themeColor="text1"/>
          <w:lang w:val="fr-FR"/>
        </w:rPr>
        <w:t>finanțelor</w:t>
      </w:r>
      <w:proofErr w:type="spellEnd"/>
      <w:r>
        <w:rPr>
          <w:color w:val="000000" w:themeColor="text1"/>
          <w:lang w:val="fr-FR"/>
        </w:rPr>
        <w:t xml:space="preserve"> nr. 72/2020,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conformitate</w:t>
      </w:r>
      <w:proofErr w:type="spellEnd"/>
      <w:r>
        <w:rPr>
          <w:color w:val="000000" w:themeColor="text1"/>
          <w:lang w:val="fr-FR"/>
        </w:rPr>
        <w:t xml:space="preserve"> </w:t>
      </w:r>
      <w:proofErr w:type="spellStart"/>
      <w:r>
        <w:rPr>
          <w:color w:val="000000" w:themeColor="text1"/>
          <w:lang w:val="fr-FR"/>
        </w:rPr>
        <w:t>cu</w:t>
      </w:r>
      <w:proofErr w:type="spellEnd"/>
      <w:r>
        <w:rPr>
          <w:color w:val="000000" w:themeColor="text1"/>
          <w:lang w:val="fr-FR"/>
        </w:rPr>
        <w:t xml:space="preserve"> </w:t>
      </w:r>
      <w:proofErr w:type="spellStart"/>
      <w:r>
        <w:rPr>
          <w:color w:val="000000" w:themeColor="text1"/>
          <w:lang w:val="fr-FR"/>
        </w:rPr>
        <w:t>cerințele</w:t>
      </w:r>
      <w:proofErr w:type="spellEnd"/>
      <w:r>
        <w:rPr>
          <w:color w:val="000000" w:themeColor="text1"/>
          <w:lang w:val="fr-FR"/>
        </w:rPr>
        <w:t xml:space="preserve"> </w:t>
      </w:r>
      <w:proofErr w:type="spellStart"/>
      <w:r>
        <w:rPr>
          <w:color w:val="000000" w:themeColor="text1"/>
          <w:lang w:val="fr-FR"/>
        </w:rPr>
        <w:t>stabilite</w:t>
      </w:r>
      <w:proofErr w:type="spellEnd"/>
      <w:r>
        <w:rPr>
          <w:color w:val="000000" w:themeColor="text1"/>
          <w:lang w:val="fr-FR"/>
        </w:rPr>
        <w:t xml:space="preserve"> de </w:t>
      </w:r>
      <w:proofErr w:type="spellStart"/>
      <w:r>
        <w:rPr>
          <w:color w:val="000000" w:themeColor="text1"/>
          <w:lang w:val="fr-FR"/>
        </w:rPr>
        <w:t>autoritatea</w:t>
      </w:r>
      <w:proofErr w:type="spellEnd"/>
      <w:r>
        <w:rPr>
          <w:color w:val="000000" w:themeColor="text1"/>
          <w:lang w:val="fr-FR"/>
        </w:rPr>
        <w:t xml:space="preserve"> </w:t>
      </w:r>
      <w:proofErr w:type="spellStart"/>
      <w:r>
        <w:rPr>
          <w:color w:val="000000" w:themeColor="text1"/>
          <w:lang w:val="fr-FR"/>
        </w:rPr>
        <w:t>contractantă</w:t>
      </w:r>
      <w:proofErr w:type="spellEnd"/>
      <w:r>
        <w:rPr>
          <w:color w:val="000000" w:themeColor="text1"/>
          <w:lang w:val="fr-FR"/>
        </w:rPr>
        <w:t>.</w:t>
      </w:r>
    </w:p>
    <w:p w14:paraId="532AE399" w14:textId="77777777" w:rsidR="001573DD" w:rsidRDefault="00BA1BD5">
      <w:pPr>
        <w:pStyle w:val="a"/>
        <w:numPr>
          <w:ilvl w:val="0"/>
          <w:numId w:val="0"/>
        </w:numPr>
        <w:tabs>
          <w:tab w:val="clear" w:pos="1134"/>
          <w:tab w:val="left" w:pos="-284"/>
          <w:tab w:val="left" w:pos="142"/>
          <w:tab w:val="left" w:pos="284"/>
        </w:tabs>
        <w:spacing w:after="120"/>
        <w:ind w:left="-284" w:firstLine="284"/>
        <w:rPr>
          <w:color w:val="000000" w:themeColor="text1"/>
          <w:lang w:val="fr-FR"/>
        </w:rPr>
      </w:pPr>
      <w:r>
        <w:rPr>
          <w:b/>
          <w:lang w:val="fr-FR"/>
        </w:rPr>
        <w:t xml:space="preserve">24. </w:t>
      </w:r>
      <w:proofErr w:type="spellStart"/>
      <w:r>
        <w:rPr>
          <w:color w:val="000000" w:themeColor="text1"/>
          <w:lang w:val="fr-FR"/>
        </w:rPr>
        <w:t>Prezentarea</w:t>
      </w:r>
      <w:proofErr w:type="spellEnd"/>
      <w:r>
        <w:rPr>
          <w:color w:val="000000" w:themeColor="text1"/>
          <w:lang w:val="fr-FR"/>
        </w:rPr>
        <w:t xml:space="preserve"> </w:t>
      </w:r>
      <w:proofErr w:type="spellStart"/>
      <w:r>
        <w:rPr>
          <w:color w:val="000000" w:themeColor="text1"/>
          <w:lang w:val="fr-FR"/>
        </w:rPr>
        <w:t>oricărui</w:t>
      </w:r>
      <w:proofErr w:type="spellEnd"/>
      <w:r>
        <w:rPr>
          <w:color w:val="000000" w:themeColor="text1"/>
          <w:lang w:val="fr-FR"/>
        </w:rPr>
        <w:t xml:space="preserve"> a</w:t>
      </w:r>
      <w:r>
        <w:rPr>
          <w:color w:val="000000" w:themeColor="text1"/>
          <w:lang w:val="fr-FR"/>
        </w:rPr>
        <w:t xml:space="preserve">lt </w:t>
      </w:r>
      <w:proofErr w:type="spellStart"/>
      <w:r>
        <w:rPr>
          <w:color w:val="000000" w:themeColor="text1"/>
          <w:lang w:val="fr-FR"/>
        </w:rPr>
        <w:t>formular</w:t>
      </w:r>
      <w:proofErr w:type="spellEnd"/>
      <w:r>
        <w:rPr>
          <w:color w:val="000000" w:themeColor="text1"/>
          <w:lang w:val="fr-FR"/>
        </w:rPr>
        <w:t xml:space="preserve"> DUAE este </w:t>
      </w:r>
      <w:proofErr w:type="spellStart"/>
      <w:r>
        <w:rPr>
          <w:color w:val="000000" w:themeColor="text1"/>
          <w:lang w:val="fr-FR"/>
        </w:rPr>
        <w:t>temei</w:t>
      </w:r>
      <w:proofErr w:type="spellEnd"/>
      <w:r>
        <w:rPr>
          <w:color w:val="000000" w:themeColor="text1"/>
          <w:lang w:val="fr-FR"/>
        </w:rPr>
        <w:t xml:space="preserve"> de </w:t>
      </w:r>
      <w:proofErr w:type="spellStart"/>
      <w:r>
        <w:rPr>
          <w:color w:val="000000" w:themeColor="text1"/>
          <w:lang w:val="fr-FR"/>
        </w:rPr>
        <w:t>descalificare</w:t>
      </w:r>
      <w:proofErr w:type="spellEnd"/>
      <w:r>
        <w:rPr>
          <w:color w:val="000000" w:themeColor="text1"/>
          <w:lang w:val="fr-FR"/>
        </w:rPr>
        <w:t xml:space="preserve"> de la </w:t>
      </w:r>
      <w:proofErr w:type="spellStart"/>
      <w:r>
        <w:rPr>
          <w:color w:val="000000" w:themeColor="text1"/>
          <w:lang w:val="fr-FR"/>
        </w:rPr>
        <w:t>procedura</w:t>
      </w:r>
      <w:proofErr w:type="spellEnd"/>
      <w:r>
        <w:rPr>
          <w:color w:val="000000" w:themeColor="text1"/>
          <w:lang w:val="fr-FR"/>
        </w:rPr>
        <w:t xml:space="preserve"> de </w:t>
      </w:r>
      <w:proofErr w:type="spellStart"/>
      <w:r>
        <w:rPr>
          <w:color w:val="000000" w:themeColor="text1"/>
          <w:lang w:val="fr-FR"/>
        </w:rPr>
        <w:t>achiziție</w:t>
      </w:r>
      <w:proofErr w:type="spellEnd"/>
      <w:r>
        <w:rPr>
          <w:color w:val="000000" w:themeColor="text1"/>
          <w:lang w:val="fr-FR"/>
        </w:rPr>
        <w:t xml:space="preserve"> </w:t>
      </w:r>
      <w:proofErr w:type="spellStart"/>
      <w:r>
        <w:rPr>
          <w:color w:val="000000" w:themeColor="text1"/>
          <w:lang w:val="fr-FR"/>
        </w:rPr>
        <w:t>publică</w:t>
      </w:r>
      <w:proofErr w:type="spellEnd"/>
      <w:r>
        <w:rPr>
          <w:color w:val="000000" w:themeColor="text1"/>
          <w:lang w:val="fr-FR"/>
        </w:rPr>
        <w:t>.</w:t>
      </w:r>
    </w:p>
    <w:p w14:paraId="2F6A4ADC" w14:textId="77777777" w:rsidR="001573DD" w:rsidRDefault="00BA1BD5">
      <w:pPr>
        <w:pStyle w:val="a"/>
        <w:numPr>
          <w:ilvl w:val="0"/>
          <w:numId w:val="0"/>
        </w:numPr>
        <w:tabs>
          <w:tab w:val="clear" w:pos="1134"/>
          <w:tab w:val="left" w:pos="-284"/>
          <w:tab w:val="left" w:pos="142"/>
          <w:tab w:val="left" w:pos="284"/>
        </w:tabs>
        <w:spacing w:after="120"/>
        <w:ind w:left="-284" w:firstLine="284"/>
        <w:rPr>
          <w:color w:val="000000" w:themeColor="text1"/>
          <w:lang w:val="fr-FR"/>
        </w:rPr>
      </w:pPr>
      <w:r>
        <w:rPr>
          <w:b/>
          <w:color w:val="000000" w:themeColor="text1"/>
          <w:lang w:val="fr-FR"/>
        </w:rPr>
        <w:lastRenderedPageBreak/>
        <w:t xml:space="preserve">25. </w:t>
      </w:r>
      <w:proofErr w:type="spellStart"/>
      <w:r>
        <w:rPr>
          <w:lang w:val="fr-FR"/>
        </w:rPr>
        <w:t>În</w:t>
      </w:r>
      <w:proofErr w:type="spellEnd"/>
      <w:r>
        <w:rPr>
          <w:lang w:val="fr-FR"/>
        </w:rPr>
        <w:t xml:space="preserve"> </w:t>
      </w:r>
      <w:proofErr w:type="spellStart"/>
      <w:r>
        <w:rPr>
          <w:lang w:val="fr-FR"/>
        </w:rPr>
        <w:t>dependență</w:t>
      </w:r>
      <w:proofErr w:type="spellEnd"/>
      <w:r>
        <w:rPr>
          <w:lang w:val="fr-FR"/>
        </w:rPr>
        <w:t xml:space="preserve"> de </w:t>
      </w:r>
      <w:proofErr w:type="spellStart"/>
      <w:r>
        <w:rPr>
          <w:lang w:val="fr-FR"/>
        </w:rPr>
        <w:t>specificul</w:t>
      </w:r>
      <w:proofErr w:type="spellEnd"/>
      <w:r>
        <w:rPr>
          <w:lang w:val="fr-FR"/>
        </w:rPr>
        <w:t xml:space="preserve"> </w:t>
      </w:r>
      <w:proofErr w:type="spellStart"/>
      <w:r>
        <w:rPr>
          <w:lang w:val="fr-FR"/>
        </w:rPr>
        <w:t>achiziției</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procedura</w:t>
      </w:r>
      <w:proofErr w:type="spellEnd"/>
      <w:r>
        <w:rPr>
          <w:lang w:val="fr-FR"/>
        </w:rPr>
        <w:t xml:space="preserve"> </w:t>
      </w:r>
      <w:proofErr w:type="spellStart"/>
      <w:r>
        <w:rPr>
          <w:lang w:val="fr-FR"/>
        </w:rPr>
        <w:t>aleasă</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obligația</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stabili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fiecare</w:t>
      </w:r>
      <w:proofErr w:type="spellEnd"/>
      <w:r>
        <w:rPr>
          <w:lang w:val="fr-FR"/>
        </w:rPr>
        <w:t xml:space="preserve"> </w:t>
      </w:r>
      <w:proofErr w:type="spellStart"/>
      <w:r>
        <w:rPr>
          <w:lang w:val="fr-FR"/>
        </w:rPr>
        <w:t>procedură</w:t>
      </w:r>
      <w:proofErr w:type="spellEnd"/>
      <w:r>
        <w:rPr>
          <w:lang w:val="fr-FR"/>
        </w:rPr>
        <w:t xml:space="preserve"> </w:t>
      </w:r>
      <w:proofErr w:type="spellStart"/>
      <w:r>
        <w:rPr>
          <w:lang w:val="fr-FR"/>
        </w:rPr>
        <w:t>în</w:t>
      </w:r>
      <w:proofErr w:type="spellEnd"/>
      <w:r>
        <w:rPr>
          <w:lang w:val="fr-FR"/>
        </w:rPr>
        <w:t xml:space="preserve"> parte </w:t>
      </w:r>
      <w:proofErr w:type="spellStart"/>
      <w:r>
        <w:rPr>
          <w:lang w:val="fr-FR"/>
        </w:rPr>
        <w:t>criteriile</w:t>
      </w:r>
      <w:proofErr w:type="spellEnd"/>
      <w:r>
        <w:rPr>
          <w:lang w:val="fr-FR"/>
        </w:rPr>
        <w:t xml:space="preserve"> de </w:t>
      </w:r>
      <w:proofErr w:type="spellStart"/>
      <w:r>
        <w:rPr>
          <w:lang w:val="fr-FR"/>
        </w:rPr>
        <w:t>calificar</w:t>
      </w:r>
      <w:r>
        <w:rPr>
          <w:lang w:val="fr-FR"/>
        </w:rPr>
        <w:t>e</w:t>
      </w:r>
      <w:proofErr w:type="spellEnd"/>
      <w:r>
        <w:rPr>
          <w:lang w:val="fr-FR"/>
        </w:rPr>
        <w:t xml:space="preserve"> </w:t>
      </w:r>
      <w:proofErr w:type="spellStart"/>
      <w:r>
        <w:rPr>
          <w:lang w:val="fr-FR"/>
        </w:rPr>
        <w:t>cât</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suport</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pentru</w:t>
      </w:r>
      <w:proofErr w:type="spellEnd"/>
      <w:r>
        <w:rPr>
          <w:lang w:val="fr-FR"/>
        </w:rPr>
        <w:t xml:space="preserve"> a fi </w:t>
      </w:r>
      <w:proofErr w:type="spellStart"/>
      <w:r>
        <w:rPr>
          <w:lang w:val="fr-FR"/>
        </w:rPr>
        <w:t>prezentate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operatorii</w:t>
      </w:r>
      <w:proofErr w:type="spellEnd"/>
      <w:r>
        <w:rPr>
          <w:lang w:val="fr-FR"/>
        </w:rPr>
        <w:t xml:space="preserve"> </w:t>
      </w:r>
      <w:proofErr w:type="spellStart"/>
      <w:r>
        <w:rPr>
          <w:lang w:val="fr-FR"/>
        </w:rPr>
        <w:t>economici</w:t>
      </w:r>
      <w:proofErr w:type="spellEnd"/>
      <w:r>
        <w:rPr>
          <w:lang w:val="fr-FR"/>
        </w:rPr>
        <w:t>.</w:t>
      </w:r>
    </w:p>
    <w:p w14:paraId="1BC6B171" w14:textId="77777777" w:rsidR="001573DD" w:rsidRDefault="00BA1BD5">
      <w:pPr>
        <w:pStyle w:val="a"/>
        <w:numPr>
          <w:ilvl w:val="0"/>
          <w:numId w:val="0"/>
        </w:numPr>
        <w:tabs>
          <w:tab w:val="clear" w:pos="1134"/>
          <w:tab w:val="left" w:pos="-284"/>
          <w:tab w:val="left" w:pos="142"/>
          <w:tab w:val="left" w:pos="284"/>
        </w:tabs>
        <w:spacing w:after="120"/>
        <w:ind w:left="-284" w:firstLine="284"/>
        <w:rPr>
          <w:lang w:val="fr-FR"/>
        </w:rPr>
      </w:pPr>
      <w:r>
        <w:rPr>
          <w:b/>
          <w:lang w:val="fr-FR"/>
        </w:rPr>
        <w:t xml:space="preserve">26.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aplică</w:t>
      </w:r>
      <w:proofErr w:type="spellEnd"/>
      <w:r>
        <w:rPr>
          <w:lang w:val="fr-FR"/>
        </w:rPr>
        <w:t xml:space="preserve"> </w:t>
      </w:r>
      <w:proofErr w:type="spellStart"/>
      <w:r>
        <w:rPr>
          <w:lang w:val="fr-FR"/>
        </w:rPr>
        <w:t>criterii</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cerințe</w:t>
      </w:r>
      <w:proofErr w:type="spellEnd"/>
      <w:r>
        <w:rPr>
          <w:lang w:val="fr-FR"/>
        </w:rPr>
        <w:t xml:space="preserve"> de </w:t>
      </w:r>
      <w:proofErr w:type="spellStart"/>
      <w:r>
        <w:rPr>
          <w:lang w:val="fr-FR"/>
        </w:rPr>
        <w:t>calificare</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referitoare</w:t>
      </w:r>
      <w:proofErr w:type="spellEnd"/>
      <w:r>
        <w:rPr>
          <w:lang w:val="fr-FR"/>
        </w:rPr>
        <w:t xml:space="preserve"> </w:t>
      </w:r>
      <w:proofErr w:type="gramStart"/>
      <w:r>
        <w:rPr>
          <w:lang w:val="fr-FR"/>
        </w:rPr>
        <w:t>la:</w:t>
      </w:r>
      <w:proofErr w:type="gramEnd"/>
    </w:p>
    <w:p w14:paraId="3091F586" w14:textId="77777777" w:rsidR="001573DD" w:rsidRDefault="00BA1BD5">
      <w:pPr>
        <w:spacing w:after="120"/>
        <w:ind w:left="142"/>
      </w:pPr>
      <w:r>
        <w:t>1) eligibilitatea ofertantului sau candidatului;</w:t>
      </w:r>
    </w:p>
    <w:p w14:paraId="6A84D55E" w14:textId="77777777" w:rsidR="001573DD" w:rsidRDefault="00BA1BD5">
      <w:pPr>
        <w:spacing w:after="120"/>
        <w:ind w:left="142"/>
      </w:pPr>
      <w:r>
        <w:t>2) capacitatea de exerci</w:t>
      </w:r>
      <w:r>
        <w:t>tare a activității profesionale;</w:t>
      </w:r>
    </w:p>
    <w:p w14:paraId="04FA6020" w14:textId="77777777" w:rsidR="001573DD" w:rsidRDefault="00BA1BD5">
      <w:pPr>
        <w:pStyle w:val="a"/>
        <w:numPr>
          <w:ilvl w:val="0"/>
          <w:numId w:val="0"/>
        </w:numPr>
        <w:tabs>
          <w:tab w:val="clear" w:pos="1134"/>
          <w:tab w:val="left" w:pos="0"/>
        </w:tabs>
        <w:spacing w:after="120"/>
        <w:ind w:left="142"/>
        <w:rPr>
          <w:lang w:val="fr-FR"/>
        </w:rPr>
      </w:pPr>
      <w:r>
        <w:rPr>
          <w:lang w:val="fr-FR"/>
        </w:rPr>
        <w:t xml:space="preserve">3) </w:t>
      </w:r>
      <w:proofErr w:type="spellStart"/>
      <w:r>
        <w:rPr>
          <w:lang w:val="fr-FR"/>
        </w:rPr>
        <w:t>capacitatea</w:t>
      </w:r>
      <w:proofErr w:type="spellEnd"/>
      <w:r>
        <w:rPr>
          <w:lang w:val="fr-FR"/>
        </w:rPr>
        <w:t xml:space="preserve"> </w:t>
      </w:r>
      <w:proofErr w:type="spellStart"/>
      <w:r>
        <w:rPr>
          <w:lang w:val="fr-FR"/>
        </w:rPr>
        <w:t>economică</w:t>
      </w:r>
      <w:proofErr w:type="spellEnd"/>
      <w:r>
        <w:rPr>
          <w:lang w:val="fr-FR"/>
        </w:rPr>
        <w:t xml:space="preserve"> </w:t>
      </w:r>
      <w:proofErr w:type="spellStart"/>
      <w:r>
        <w:rPr>
          <w:lang w:val="fr-FR"/>
        </w:rPr>
        <w:t>şi</w:t>
      </w:r>
      <w:proofErr w:type="spellEnd"/>
      <w:r>
        <w:rPr>
          <w:lang w:val="fr-FR"/>
        </w:rPr>
        <w:t xml:space="preserve"> </w:t>
      </w:r>
      <w:proofErr w:type="spellStart"/>
      <w:proofErr w:type="gramStart"/>
      <w:r>
        <w:rPr>
          <w:lang w:val="fr-FR"/>
        </w:rPr>
        <w:t>financiară</w:t>
      </w:r>
      <w:proofErr w:type="spellEnd"/>
      <w:r>
        <w:rPr>
          <w:lang w:val="fr-FR"/>
        </w:rPr>
        <w:t>;</w:t>
      </w:r>
      <w:proofErr w:type="gramEnd"/>
    </w:p>
    <w:p w14:paraId="14467176" w14:textId="77777777" w:rsidR="001573DD" w:rsidRDefault="00BA1BD5">
      <w:pPr>
        <w:pStyle w:val="a"/>
        <w:numPr>
          <w:ilvl w:val="0"/>
          <w:numId w:val="0"/>
        </w:numPr>
        <w:tabs>
          <w:tab w:val="clear" w:pos="1134"/>
          <w:tab w:val="left" w:pos="0"/>
        </w:tabs>
        <w:spacing w:after="120"/>
        <w:ind w:left="142"/>
        <w:rPr>
          <w:lang w:val="fr-FR"/>
        </w:rPr>
      </w:pPr>
      <w:r>
        <w:rPr>
          <w:lang w:val="fr-FR"/>
        </w:rPr>
        <w:t xml:space="preserve">4) </w:t>
      </w:r>
      <w:proofErr w:type="spellStart"/>
      <w:r>
        <w:rPr>
          <w:lang w:val="fr-FR"/>
        </w:rPr>
        <w:t>capacitatea</w:t>
      </w:r>
      <w:proofErr w:type="spellEnd"/>
      <w:r>
        <w:rPr>
          <w:lang w:val="fr-FR"/>
        </w:rPr>
        <w:t xml:space="preserve"> </w:t>
      </w:r>
      <w:proofErr w:type="spellStart"/>
      <w:proofErr w:type="gramStart"/>
      <w:r>
        <w:rPr>
          <w:lang w:val="fr-FR"/>
        </w:rPr>
        <w:t>tehnică</w:t>
      </w:r>
      <w:proofErr w:type="spellEnd"/>
      <w:r>
        <w:rPr>
          <w:lang w:val="fr-FR"/>
        </w:rPr>
        <w:t>;</w:t>
      </w:r>
      <w:proofErr w:type="gramEnd"/>
    </w:p>
    <w:p w14:paraId="6D7B7A6E" w14:textId="77777777" w:rsidR="001573DD" w:rsidRDefault="00BA1BD5">
      <w:pPr>
        <w:pStyle w:val="a"/>
        <w:numPr>
          <w:ilvl w:val="0"/>
          <w:numId w:val="0"/>
        </w:numPr>
        <w:tabs>
          <w:tab w:val="clear" w:pos="1134"/>
          <w:tab w:val="left" w:pos="0"/>
          <w:tab w:val="left" w:pos="567"/>
        </w:tabs>
        <w:spacing w:after="120"/>
        <w:ind w:left="142"/>
        <w:rPr>
          <w:lang w:val="fr-FR"/>
        </w:rPr>
      </w:pPr>
      <w:r>
        <w:rPr>
          <w:lang w:val="fr-FR"/>
        </w:rPr>
        <w:t xml:space="preserve">5) </w:t>
      </w:r>
      <w:proofErr w:type="spellStart"/>
      <w:r>
        <w:rPr>
          <w:lang w:val="fr-FR"/>
        </w:rPr>
        <w:t>standarde</w:t>
      </w:r>
      <w:proofErr w:type="spellEnd"/>
      <w:r>
        <w:rPr>
          <w:lang w:val="fr-FR"/>
        </w:rPr>
        <w:t xml:space="preserve"> de </w:t>
      </w:r>
      <w:proofErr w:type="spellStart"/>
      <w:r>
        <w:rPr>
          <w:lang w:val="fr-FR"/>
        </w:rPr>
        <w:t>asigurare</w:t>
      </w:r>
      <w:proofErr w:type="spellEnd"/>
      <w:r>
        <w:rPr>
          <w:lang w:val="fr-FR"/>
        </w:rPr>
        <w:t xml:space="preserve"> a </w:t>
      </w:r>
      <w:proofErr w:type="spellStart"/>
      <w:proofErr w:type="gramStart"/>
      <w:r>
        <w:rPr>
          <w:lang w:val="fr-FR"/>
        </w:rPr>
        <w:t>calității</w:t>
      </w:r>
      <w:proofErr w:type="spellEnd"/>
      <w:r>
        <w:rPr>
          <w:lang w:val="fr-FR"/>
        </w:rPr>
        <w:t>;</w:t>
      </w:r>
      <w:proofErr w:type="gramEnd"/>
    </w:p>
    <w:p w14:paraId="3514C180" w14:textId="77777777" w:rsidR="001573DD" w:rsidRDefault="00BA1BD5">
      <w:pPr>
        <w:pStyle w:val="a"/>
        <w:numPr>
          <w:ilvl w:val="0"/>
          <w:numId w:val="0"/>
        </w:numPr>
        <w:tabs>
          <w:tab w:val="clear" w:pos="1134"/>
          <w:tab w:val="left" w:pos="0"/>
        </w:tabs>
        <w:spacing w:after="120"/>
        <w:ind w:left="142"/>
        <w:rPr>
          <w:lang w:val="fr-FR"/>
        </w:rPr>
      </w:pPr>
      <w:r>
        <w:rPr>
          <w:lang w:val="fr-FR"/>
        </w:rPr>
        <w:t xml:space="preserve">6) </w:t>
      </w:r>
      <w:proofErr w:type="spellStart"/>
      <w:r>
        <w:rPr>
          <w:lang w:val="fr-FR"/>
        </w:rPr>
        <w:t>standarde</w:t>
      </w:r>
      <w:proofErr w:type="spellEnd"/>
      <w:r>
        <w:rPr>
          <w:lang w:val="fr-FR"/>
        </w:rPr>
        <w:t xml:space="preserve"> de </w:t>
      </w:r>
      <w:proofErr w:type="spellStart"/>
      <w:r>
        <w:rPr>
          <w:lang w:val="fr-FR"/>
        </w:rPr>
        <w:t>protecție</w:t>
      </w:r>
      <w:proofErr w:type="spellEnd"/>
      <w:r>
        <w:rPr>
          <w:lang w:val="fr-FR"/>
        </w:rPr>
        <w:t xml:space="preserve"> a </w:t>
      </w:r>
      <w:proofErr w:type="spellStart"/>
      <w:r>
        <w:rPr>
          <w:lang w:val="fr-FR"/>
        </w:rPr>
        <w:t>mediului</w:t>
      </w:r>
      <w:proofErr w:type="spellEnd"/>
      <w:r>
        <w:rPr>
          <w:lang w:val="fr-FR"/>
        </w:rPr>
        <w:t>.</w:t>
      </w:r>
    </w:p>
    <w:p w14:paraId="785028EF" w14:textId="77777777" w:rsidR="001573DD" w:rsidRDefault="00BA1BD5">
      <w:pPr>
        <w:pStyle w:val="a"/>
        <w:numPr>
          <w:ilvl w:val="0"/>
          <w:numId w:val="0"/>
        </w:numPr>
        <w:tabs>
          <w:tab w:val="clear" w:pos="1134"/>
          <w:tab w:val="left" w:pos="-284"/>
          <w:tab w:val="left" w:pos="142"/>
          <w:tab w:val="left" w:pos="284"/>
        </w:tabs>
        <w:spacing w:after="120"/>
        <w:ind w:left="-284" w:firstLine="284"/>
        <w:rPr>
          <w:lang w:val="fr-FR"/>
        </w:rPr>
      </w:pPr>
      <w:r>
        <w:rPr>
          <w:b/>
          <w:lang w:val="fr-FR"/>
        </w:rPr>
        <w:t xml:space="preserve">27. </w:t>
      </w:r>
      <w:proofErr w:type="spellStart"/>
      <w:r>
        <w:rPr>
          <w:lang w:val="fr-FR"/>
        </w:rPr>
        <w:t>Pentru</w:t>
      </w:r>
      <w:proofErr w:type="spellEnd"/>
      <w:r>
        <w:rPr>
          <w:lang w:val="fr-FR"/>
        </w:rPr>
        <w:t xml:space="preserve"> </w:t>
      </w:r>
      <w:proofErr w:type="spellStart"/>
      <w:r>
        <w:rPr>
          <w:lang w:val="fr-FR"/>
        </w:rPr>
        <w:t>constatarea</w:t>
      </w:r>
      <w:proofErr w:type="spellEnd"/>
      <w:r>
        <w:rPr>
          <w:lang w:val="fr-FR"/>
        </w:rPr>
        <w:t xml:space="preserve"> </w:t>
      </w:r>
      <w:proofErr w:type="spellStart"/>
      <w:r>
        <w:rPr>
          <w:lang w:val="fr-FR"/>
        </w:rPr>
        <w:t>datelor</w:t>
      </w:r>
      <w:proofErr w:type="spellEnd"/>
      <w:r>
        <w:rPr>
          <w:lang w:val="fr-FR"/>
        </w:rPr>
        <w:t xml:space="preserve"> de </w:t>
      </w:r>
      <w:proofErr w:type="spellStart"/>
      <w:r>
        <w:rPr>
          <w:lang w:val="fr-FR"/>
        </w:rPr>
        <w:t>calificare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cadrul</w:t>
      </w:r>
      <w:proofErr w:type="spellEnd"/>
      <w:r>
        <w:rPr>
          <w:lang w:val="fr-FR"/>
        </w:rPr>
        <w:t xml:space="preserve"> </w:t>
      </w:r>
      <w:proofErr w:type="spellStart"/>
      <w:r>
        <w:rPr>
          <w:lang w:val="fr-FR"/>
        </w:rPr>
        <w:t>procedurilor</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prezintă</w:t>
      </w:r>
      <w:proofErr w:type="spellEnd"/>
      <w:r>
        <w:rPr>
          <w:lang w:val="fr-FR"/>
        </w:rPr>
        <w:t xml:space="preserve"> la </w:t>
      </w:r>
      <w:proofErr w:type="spellStart"/>
      <w:r>
        <w:rPr>
          <w:lang w:val="fr-FR"/>
        </w:rPr>
        <w:t>momentul</w:t>
      </w:r>
      <w:proofErr w:type="spellEnd"/>
      <w:r>
        <w:rPr>
          <w:lang w:val="fr-FR"/>
        </w:rPr>
        <w:t xml:space="preserve"> </w:t>
      </w:r>
      <w:proofErr w:type="spellStart"/>
      <w:r>
        <w:rPr>
          <w:lang w:val="fr-FR"/>
        </w:rPr>
        <w:t>evaluării</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solicitate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cadrul</w:t>
      </w:r>
      <w:proofErr w:type="spellEnd"/>
      <w:r>
        <w:rPr>
          <w:lang w:val="fr-FR"/>
        </w:rPr>
        <w:t xml:space="preserve"> </w:t>
      </w:r>
      <w:proofErr w:type="spellStart"/>
      <w:r>
        <w:rPr>
          <w:lang w:val="fr-FR"/>
        </w:rPr>
        <w:t>procedurilor</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Documentele</w:t>
      </w:r>
      <w:proofErr w:type="spellEnd"/>
      <w:r>
        <w:rPr>
          <w:lang w:val="fr-FR"/>
        </w:rPr>
        <w:t xml:space="preserve"> se </w:t>
      </w:r>
      <w:proofErr w:type="spellStart"/>
      <w:r>
        <w:rPr>
          <w:lang w:val="fr-FR"/>
        </w:rPr>
        <w:t>pr</w:t>
      </w:r>
      <w:r>
        <w:rPr>
          <w:lang w:val="fr-FR"/>
        </w:rPr>
        <w:t>ezintă</w:t>
      </w:r>
      <w:proofErr w:type="spellEnd"/>
      <w:r>
        <w:rPr>
          <w:lang w:val="fr-FR"/>
        </w:rPr>
        <w:t xml:space="preserve"> </w:t>
      </w:r>
      <w:proofErr w:type="spellStart"/>
      <w:r>
        <w:rPr>
          <w:lang w:val="fr-FR"/>
        </w:rPr>
        <w:t>în</w:t>
      </w:r>
      <w:proofErr w:type="spellEnd"/>
      <w:r>
        <w:rPr>
          <w:lang w:val="fr-FR"/>
        </w:rPr>
        <w:t xml:space="preserve"> format </w:t>
      </w:r>
      <w:proofErr w:type="spellStart"/>
      <w:r>
        <w:rPr>
          <w:lang w:val="fr-FR"/>
        </w:rPr>
        <w:t>electronic</w:t>
      </w:r>
      <w:proofErr w:type="spellEnd"/>
      <w:r>
        <w:rPr>
          <w:lang w:val="fr-FR"/>
        </w:rPr>
        <w:t xml:space="preserve">, </w:t>
      </w:r>
      <w:proofErr w:type="spellStart"/>
      <w:r>
        <w:rPr>
          <w:lang w:val="fr-FR"/>
        </w:rPr>
        <w:t>utilizînd</w:t>
      </w:r>
      <w:proofErr w:type="spellEnd"/>
      <w:r>
        <w:rPr>
          <w:lang w:val="fr-FR"/>
        </w:rPr>
        <w:t xml:space="preserve"> </w:t>
      </w:r>
      <w:proofErr w:type="spellStart"/>
      <w:r>
        <w:rPr>
          <w:color w:val="000000" w:themeColor="text1"/>
          <w:lang w:val="fr-FR"/>
        </w:rPr>
        <w:t>Sistemul</w:t>
      </w:r>
      <w:proofErr w:type="spellEnd"/>
      <w:r>
        <w:rPr>
          <w:color w:val="000000" w:themeColor="text1"/>
          <w:lang w:val="fr-FR"/>
        </w:rPr>
        <w:t xml:space="preserve"> </w:t>
      </w:r>
      <w:proofErr w:type="spellStart"/>
      <w:r>
        <w:rPr>
          <w:color w:val="000000" w:themeColor="text1"/>
          <w:lang w:val="fr-FR"/>
        </w:rPr>
        <w:t>informaţional</w:t>
      </w:r>
      <w:proofErr w:type="spellEnd"/>
      <w:r>
        <w:rPr>
          <w:color w:val="000000" w:themeColor="text1"/>
          <w:lang w:val="fr-FR"/>
        </w:rPr>
        <w:t xml:space="preserve"> </w:t>
      </w:r>
      <w:proofErr w:type="spellStart"/>
      <w:r>
        <w:rPr>
          <w:color w:val="000000" w:themeColor="text1"/>
          <w:lang w:val="fr-FR"/>
        </w:rPr>
        <w:t>automatizat</w:t>
      </w:r>
      <w:proofErr w:type="spellEnd"/>
      <w:r>
        <w:rPr>
          <w:color w:val="000000" w:themeColor="text1"/>
          <w:lang w:val="fr-FR"/>
        </w:rPr>
        <w:t xml:space="preserve"> „</w:t>
      </w:r>
      <w:proofErr w:type="spellStart"/>
      <w:r>
        <w:rPr>
          <w:color w:val="000000" w:themeColor="text1"/>
          <w:lang w:val="fr-FR"/>
        </w:rPr>
        <w:t>Registrul</w:t>
      </w:r>
      <w:proofErr w:type="spellEnd"/>
      <w:r>
        <w:rPr>
          <w:color w:val="000000" w:themeColor="text1"/>
          <w:lang w:val="fr-FR"/>
        </w:rPr>
        <w:t xml:space="preserve"> de stat al </w:t>
      </w:r>
      <w:proofErr w:type="spellStart"/>
      <w:r>
        <w:rPr>
          <w:color w:val="000000" w:themeColor="text1"/>
          <w:lang w:val="fr-FR"/>
        </w:rPr>
        <w:t>achiziţiilor</w:t>
      </w:r>
      <w:proofErr w:type="spellEnd"/>
      <w:r>
        <w:rPr>
          <w:color w:val="000000" w:themeColor="text1"/>
          <w:lang w:val="fr-FR"/>
        </w:rPr>
        <w:t xml:space="preserve"> </w:t>
      </w:r>
      <w:proofErr w:type="spellStart"/>
      <w:r>
        <w:rPr>
          <w:color w:val="000000" w:themeColor="text1"/>
          <w:lang w:val="fr-FR"/>
        </w:rPr>
        <w:t>publice</w:t>
      </w:r>
      <w:proofErr w:type="spellEnd"/>
      <w:r>
        <w:rPr>
          <w:color w:val="000000" w:themeColor="text1"/>
          <w:lang w:val="fr-FR"/>
        </w:rPr>
        <w:t>” (</w:t>
      </w:r>
      <w:proofErr w:type="spellStart"/>
      <w:r>
        <w:rPr>
          <w:color w:val="000000" w:themeColor="text1"/>
          <w:lang w:val="fr-FR"/>
        </w:rPr>
        <w:t>în</w:t>
      </w:r>
      <w:proofErr w:type="spellEnd"/>
      <w:r>
        <w:rPr>
          <w:color w:val="000000" w:themeColor="text1"/>
          <w:lang w:val="fr-FR"/>
        </w:rPr>
        <w:t xml:space="preserve"> </w:t>
      </w:r>
      <w:proofErr w:type="spellStart"/>
      <w:r>
        <w:rPr>
          <w:color w:val="000000" w:themeColor="text1"/>
          <w:lang w:val="fr-FR"/>
        </w:rPr>
        <w:t>continuare</w:t>
      </w:r>
      <w:proofErr w:type="spellEnd"/>
      <w:r>
        <w:rPr>
          <w:color w:val="000000" w:themeColor="text1"/>
          <w:lang w:val="fr-FR"/>
        </w:rPr>
        <w:t xml:space="preserve"> - SIA RSAP)</w:t>
      </w:r>
      <w:r>
        <w:rPr>
          <w:lang w:val="fr-FR"/>
        </w:rPr>
        <w:t xml:space="preserve">, </w:t>
      </w:r>
      <w:proofErr w:type="spellStart"/>
      <w:r>
        <w:rPr>
          <w:lang w:val="fr-FR"/>
        </w:rPr>
        <w:t>cu</w:t>
      </w:r>
      <w:proofErr w:type="spellEnd"/>
      <w:r>
        <w:rPr>
          <w:lang w:val="fr-FR"/>
        </w:rPr>
        <w:t xml:space="preserve"> </w:t>
      </w:r>
      <w:proofErr w:type="spellStart"/>
      <w:r>
        <w:rPr>
          <w:lang w:val="fr-FR"/>
        </w:rPr>
        <w:t>excepția</w:t>
      </w:r>
      <w:proofErr w:type="spellEnd"/>
      <w:r>
        <w:rPr>
          <w:lang w:val="fr-FR"/>
        </w:rPr>
        <w:t xml:space="preserve"> </w:t>
      </w:r>
      <w:proofErr w:type="spellStart"/>
      <w:r>
        <w:rPr>
          <w:lang w:val="fr-FR"/>
        </w:rPr>
        <w:t>cazurilor</w:t>
      </w:r>
      <w:proofErr w:type="spellEnd"/>
      <w:r>
        <w:rPr>
          <w:lang w:val="fr-FR"/>
        </w:rPr>
        <w:t xml:space="preserve"> </w:t>
      </w:r>
      <w:proofErr w:type="spellStart"/>
      <w:r>
        <w:rPr>
          <w:lang w:val="fr-FR"/>
        </w:rPr>
        <w:t>prevăzute</w:t>
      </w:r>
      <w:proofErr w:type="spellEnd"/>
      <w:r>
        <w:rPr>
          <w:lang w:val="fr-FR"/>
        </w:rPr>
        <w:t xml:space="preserve"> la art. 33 </w:t>
      </w:r>
      <w:proofErr w:type="spellStart"/>
      <w:r>
        <w:rPr>
          <w:lang w:val="fr-FR"/>
        </w:rPr>
        <w:t>alin</w:t>
      </w:r>
      <w:proofErr w:type="spellEnd"/>
      <w:r>
        <w:rPr>
          <w:lang w:val="fr-FR"/>
        </w:rPr>
        <w:t xml:space="preserve">. (7) </w:t>
      </w:r>
      <w:proofErr w:type="spellStart"/>
      <w:r>
        <w:rPr>
          <w:lang w:val="fr-FR"/>
        </w:rPr>
        <w:t>și</w:t>
      </w:r>
      <w:proofErr w:type="spellEnd"/>
      <w:r>
        <w:rPr>
          <w:lang w:val="fr-FR"/>
        </w:rPr>
        <w:t xml:space="preserve"> </w:t>
      </w:r>
      <w:proofErr w:type="spellStart"/>
      <w:r>
        <w:rPr>
          <w:lang w:val="fr-FR"/>
        </w:rPr>
        <w:t>alin</w:t>
      </w:r>
      <w:proofErr w:type="spellEnd"/>
      <w:r>
        <w:rPr>
          <w:lang w:val="fr-FR"/>
        </w:rPr>
        <w:t xml:space="preserve">. (11) </w:t>
      </w:r>
      <w:proofErr w:type="spellStart"/>
      <w:r>
        <w:rPr>
          <w:lang w:val="fr-FR"/>
        </w:rPr>
        <w:t>din</w:t>
      </w:r>
      <w:proofErr w:type="spellEnd"/>
      <w:r>
        <w:rPr>
          <w:lang w:val="fr-FR"/>
        </w:rPr>
        <w:t xml:space="preserve"> </w:t>
      </w:r>
      <w:proofErr w:type="spellStart"/>
      <w:r>
        <w:rPr>
          <w:lang w:val="fr-FR"/>
        </w:rPr>
        <w:t>Legea</w:t>
      </w:r>
      <w:proofErr w:type="spellEnd"/>
      <w:r>
        <w:rPr>
          <w:lang w:val="fr-FR"/>
        </w:rPr>
        <w:t xml:space="preserve"> nr. 131/2015 </w:t>
      </w:r>
      <w:proofErr w:type="spellStart"/>
      <w:r>
        <w:rPr>
          <w:lang w:val="fr-FR"/>
        </w:rPr>
        <w:t>privind</w:t>
      </w:r>
      <w:proofErr w:type="spellEnd"/>
      <w:r>
        <w:rPr>
          <w:lang w:val="fr-FR"/>
        </w:rPr>
        <w:t xml:space="preserve"> </w:t>
      </w:r>
      <w:proofErr w:type="spellStart"/>
      <w:r>
        <w:rPr>
          <w:lang w:val="fr-FR"/>
        </w:rPr>
        <w:t>achizițiile</w:t>
      </w:r>
      <w:proofErr w:type="spellEnd"/>
      <w:r>
        <w:rPr>
          <w:lang w:val="fr-FR"/>
        </w:rPr>
        <w:t xml:space="preserve"> </w:t>
      </w:r>
      <w:proofErr w:type="spellStart"/>
      <w:r>
        <w:rPr>
          <w:lang w:val="fr-FR"/>
        </w:rPr>
        <w:t>publice</w:t>
      </w:r>
      <w:proofErr w:type="spellEnd"/>
      <w:r>
        <w:rPr>
          <w:lang w:val="fr-FR"/>
        </w:rPr>
        <w:t xml:space="preserve">. </w:t>
      </w:r>
    </w:p>
    <w:p w14:paraId="363F4612"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eastAsia="ro-RO"/>
        </w:rPr>
      </w:pPr>
      <w:r>
        <w:rPr>
          <w:b/>
          <w:lang w:val="fr-FR"/>
        </w:rPr>
        <w:t>28</w:t>
      </w:r>
      <w:r>
        <w:rPr>
          <w:lang w:val="fr-FR" w:eastAsia="ro-RO"/>
        </w:rPr>
        <w:t xml:space="preserve">. Se </w:t>
      </w:r>
      <w:proofErr w:type="spellStart"/>
      <w:r>
        <w:rPr>
          <w:lang w:val="fr-FR" w:eastAsia="ro-RO"/>
        </w:rPr>
        <w:t>exclude</w:t>
      </w:r>
      <w:proofErr w:type="spellEnd"/>
      <w:r>
        <w:rPr>
          <w:lang w:val="fr-FR" w:eastAsia="ro-RO"/>
        </w:rPr>
        <w:t xml:space="preserve"> de la </w:t>
      </w:r>
      <w:proofErr w:type="spellStart"/>
      <w:r>
        <w:rPr>
          <w:lang w:val="fr-FR" w:eastAsia="ro-RO"/>
        </w:rPr>
        <w:t>procedura</w:t>
      </w:r>
      <w:proofErr w:type="spellEnd"/>
      <w:r>
        <w:rPr>
          <w:lang w:val="fr-FR" w:eastAsia="ro-RO"/>
        </w:rPr>
        <w:t xml:space="preserve"> de </w:t>
      </w:r>
      <w:proofErr w:type="spellStart"/>
      <w:r>
        <w:rPr>
          <w:lang w:val="fr-FR" w:eastAsia="ro-RO"/>
        </w:rPr>
        <w:t>atribuire</w:t>
      </w:r>
      <w:proofErr w:type="spellEnd"/>
      <w:r>
        <w:rPr>
          <w:lang w:val="fr-FR" w:eastAsia="ro-RO"/>
        </w:rPr>
        <w:t xml:space="preserve"> a </w:t>
      </w:r>
      <w:proofErr w:type="spellStart"/>
      <w:r>
        <w:rPr>
          <w:lang w:val="fr-FR" w:eastAsia="ro-RO"/>
        </w:rPr>
        <w:t>contractului</w:t>
      </w:r>
      <w:proofErr w:type="spellEnd"/>
      <w:r>
        <w:rPr>
          <w:lang w:val="fr-FR" w:eastAsia="ro-RO"/>
        </w:rPr>
        <w:t xml:space="preserve"> de </w:t>
      </w:r>
      <w:proofErr w:type="spellStart"/>
      <w:r>
        <w:rPr>
          <w:lang w:val="fr-FR" w:eastAsia="ro-RO"/>
        </w:rPr>
        <w:t>achiziții</w:t>
      </w:r>
      <w:proofErr w:type="spellEnd"/>
      <w:r>
        <w:rPr>
          <w:lang w:val="fr-FR" w:eastAsia="ro-RO"/>
        </w:rPr>
        <w:t xml:space="preserve"> </w:t>
      </w:r>
      <w:proofErr w:type="spellStart"/>
      <w:r>
        <w:rPr>
          <w:lang w:val="fr-FR" w:eastAsia="ro-RO"/>
        </w:rPr>
        <w:t>publice</w:t>
      </w:r>
      <w:proofErr w:type="spellEnd"/>
      <w:r>
        <w:rPr>
          <w:lang w:val="fr-FR" w:eastAsia="ro-RO"/>
        </w:rPr>
        <w:t xml:space="preserve"> </w:t>
      </w:r>
      <w:proofErr w:type="spellStart"/>
      <w:r>
        <w:rPr>
          <w:lang w:val="fr-FR" w:eastAsia="ro-RO"/>
        </w:rPr>
        <w:t>orice</w:t>
      </w:r>
      <w:proofErr w:type="spellEnd"/>
      <w:r>
        <w:rPr>
          <w:lang w:val="fr-FR" w:eastAsia="ro-RO"/>
        </w:rPr>
        <w:t xml:space="preserve"> </w:t>
      </w:r>
      <w:proofErr w:type="spellStart"/>
      <w:r>
        <w:rPr>
          <w:lang w:val="fr-FR" w:eastAsia="ro-RO"/>
        </w:rPr>
        <w:t>ofertant</w:t>
      </w:r>
      <w:proofErr w:type="spellEnd"/>
      <w:r>
        <w:rPr>
          <w:lang w:val="fr-FR" w:eastAsia="ro-RO"/>
        </w:rPr>
        <w:t xml:space="preserve"> </w:t>
      </w:r>
      <w:proofErr w:type="spellStart"/>
      <w:r>
        <w:rPr>
          <w:lang w:val="fr-FR" w:eastAsia="ro-RO"/>
        </w:rPr>
        <w:t>sau</w:t>
      </w:r>
      <w:proofErr w:type="spellEnd"/>
      <w:r>
        <w:rPr>
          <w:lang w:val="fr-FR" w:eastAsia="ro-RO"/>
        </w:rPr>
        <w:t xml:space="preserve"> candidat </w:t>
      </w:r>
      <w:proofErr w:type="spellStart"/>
      <w:r>
        <w:rPr>
          <w:lang w:val="fr-FR" w:eastAsia="ro-RO"/>
        </w:rPr>
        <w:t>despre</w:t>
      </w:r>
      <w:proofErr w:type="spellEnd"/>
      <w:r>
        <w:rPr>
          <w:lang w:val="fr-FR" w:eastAsia="ro-RO"/>
        </w:rPr>
        <w:t xml:space="preserve"> care se </w:t>
      </w:r>
      <w:proofErr w:type="spellStart"/>
      <w:r>
        <w:rPr>
          <w:lang w:val="fr-FR" w:eastAsia="ro-RO"/>
        </w:rPr>
        <w:t>confirmă</w:t>
      </w:r>
      <w:proofErr w:type="spellEnd"/>
      <w:r>
        <w:rPr>
          <w:lang w:val="fr-FR" w:eastAsia="ro-RO"/>
        </w:rPr>
        <w:t xml:space="preserve"> </w:t>
      </w:r>
      <w:proofErr w:type="spellStart"/>
      <w:r>
        <w:rPr>
          <w:lang w:val="fr-FR" w:eastAsia="ro-RO"/>
        </w:rPr>
        <w:t>că</w:t>
      </w:r>
      <w:proofErr w:type="spellEnd"/>
      <w:r>
        <w:rPr>
          <w:lang w:val="fr-FR" w:eastAsia="ro-RO"/>
        </w:rPr>
        <w:t xml:space="preserve">, </w:t>
      </w:r>
      <w:proofErr w:type="spellStart"/>
      <w:r>
        <w:rPr>
          <w:lang w:val="fr-FR" w:eastAsia="ro-RO"/>
        </w:rPr>
        <w:t>în</w:t>
      </w:r>
      <w:proofErr w:type="spellEnd"/>
      <w:r>
        <w:rPr>
          <w:lang w:val="fr-FR" w:eastAsia="ro-RO"/>
        </w:rPr>
        <w:t xml:space="preserve"> </w:t>
      </w:r>
      <w:proofErr w:type="spellStart"/>
      <w:r>
        <w:rPr>
          <w:lang w:val="fr-FR" w:eastAsia="ro-RO"/>
        </w:rPr>
        <w:t>ultimii</w:t>
      </w:r>
      <w:proofErr w:type="spellEnd"/>
      <w:r>
        <w:rPr>
          <w:lang w:val="fr-FR" w:eastAsia="ro-RO"/>
        </w:rPr>
        <w:t xml:space="preserve"> 5 </w:t>
      </w:r>
      <w:proofErr w:type="spellStart"/>
      <w:r>
        <w:rPr>
          <w:lang w:val="fr-FR" w:eastAsia="ro-RO"/>
        </w:rPr>
        <w:t>ani</w:t>
      </w:r>
      <w:proofErr w:type="spellEnd"/>
      <w:r>
        <w:rPr>
          <w:lang w:val="fr-FR" w:eastAsia="ro-RO"/>
        </w:rPr>
        <w:t xml:space="preserve">, a </w:t>
      </w:r>
      <w:proofErr w:type="spellStart"/>
      <w:r>
        <w:rPr>
          <w:lang w:val="fr-FR" w:eastAsia="ro-RO"/>
        </w:rPr>
        <w:t>fost</w:t>
      </w:r>
      <w:proofErr w:type="spellEnd"/>
      <w:r>
        <w:rPr>
          <w:lang w:val="fr-FR" w:eastAsia="ro-RO"/>
        </w:rPr>
        <w:t xml:space="preserve"> </w:t>
      </w:r>
      <w:proofErr w:type="spellStart"/>
      <w:r>
        <w:rPr>
          <w:lang w:val="fr-FR" w:eastAsia="ro-RO"/>
        </w:rPr>
        <w:t>condamnat</w:t>
      </w:r>
      <w:proofErr w:type="spellEnd"/>
      <w:r>
        <w:rPr>
          <w:lang w:val="fr-FR" w:eastAsia="ro-RO"/>
        </w:rPr>
        <w:t xml:space="preserve">, </w:t>
      </w:r>
      <w:proofErr w:type="spellStart"/>
      <w:r>
        <w:rPr>
          <w:lang w:val="fr-FR" w:eastAsia="ro-RO"/>
        </w:rPr>
        <w:t>prin</w:t>
      </w:r>
      <w:proofErr w:type="spellEnd"/>
      <w:r>
        <w:rPr>
          <w:lang w:val="fr-FR" w:eastAsia="ro-RO"/>
        </w:rPr>
        <w:t xml:space="preserve"> </w:t>
      </w:r>
      <w:proofErr w:type="spellStart"/>
      <w:r>
        <w:rPr>
          <w:lang w:val="fr-FR" w:eastAsia="ro-RO"/>
        </w:rPr>
        <w:t>hotărârea</w:t>
      </w:r>
      <w:proofErr w:type="spellEnd"/>
      <w:r>
        <w:rPr>
          <w:lang w:val="fr-FR" w:eastAsia="ro-RO"/>
        </w:rPr>
        <w:t xml:space="preserve"> </w:t>
      </w:r>
      <w:proofErr w:type="spellStart"/>
      <w:r>
        <w:rPr>
          <w:lang w:val="fr-FR" w:eastAsia="ro-RO"/>
        </w:rPr>
        <w:t>definitivă</w:t>
      </w:r>
      <w:proofErr w:type="spellEnd"/>
      <w:r>
        <w:rPr>
          <w:lang w:val="fr-FR" w:eastAsia="ro-RO"/>
        </w:rPr>
        <w:t xml:space="preserve"> a </w:t>
      </w:r>
      <w:proofErr w:type="spellStart"/>
      <w:r>
        <w:rPr>
          <w:lang w:val="fr-FR" w:eastAsia="ro-RO"/>
        </w:rPr>
        <w:t>unei</w:t>
      </w:r>
      <w:proofErr w:type="spellEnd"/>
      <w:r>
        <w:rPr>
          <w:lang w:val="fr-FR" w:eastAsia="ro-RO"/>
        </w:rPr>
        <w:t xml:space="preserve"> </w:t>
      </w:r>
      <w:proofErr w:type="spellStart"/>
      <w:r>
        <w:rPr>
          <w:lang w:val="fr-FR" w:eastAsia="ro-RO"/>
        </w:rPr>
        <w:t>instanțe</w:t>
      </w:r>
      <w:proofErr w:type="spellEnd"/>
      <w:r>
        <w:rPr>
          <w:lang w:val="fr-FR" w:eastAsia="ro-RO"/>
        </w:rPr>
        <w:t xml:space="preserve"> </w:t>
      </w:r>
      <w:proofErr w:type="spellStart"/>
      <w:r>
        <w:rPr>
          <w:lang w:val="fr-FR" w:eastAsia="ro-RO"/>
        </w:rPr>
        <w:t>judecătorești</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participar</w:t>
      </w:r>
      <w:r>
        <w:rPr>
          <w:lang w:val="fr-FR" w:eastAsia="ro-RO"/>
        </w:rPr>
        <w:t>e</w:t>
      </w:r>
      <w:proofErr w:type="spellEnd"/>
      <w:r>
        <w:rPr>
          <w:lang w:val="fr-FR" w:eastAsia="ro-RO"/>
        </w:rPr>
        <w:t xml:space="preserve"> la </w:t>
      </w:r>
      <w:proofErr w:type="spellStart"/>
      <w:r>
        <w:rPr>
          <w:lang w:val="fr-FR" w:eastAsia="ro-RO"/>
        </w:rPr>
        <w:t>activități</w:t>
      </w:r>
      <w:proofErr w:type="spellEnd"/>
      <w:r>
        <w:rPr>
          <w:lang w:val="fr-FR" w:eastAsia="ro-RO"/>
        </w:rPr>
        <w:t xml:space="preserve"> ale </w:t>
      </w:r>
      <w:proofErr w:type="spellStart"/>
      <w:r>
        <w:rPr>
          <w:lang w:val="fr-FR" w:eastAsia="ro-RO"/>
        </w:rPr>
        <w:t>unei</w:t>
      </w:r>
      <w:proofErr w:type="spellEnd"/>
      <w:r>
        <w:rPr>
          <w:lang w:val="fr-FR" w:eastAsia="ro-RO"/>
        </w:rPr>
        <w:t xml:space="preserve"> </w:t>
      </w:r>
      <w:proofErr w:type="spellStart"/>
      <w:r>
        <w:rPr>
          <w:lang w:val="fr-FR" w:eastAsia="ro-RO"/>
        </w:rPr>
        <w:t>organizații</w:t>
      </w:r>
      <w:proofErr w:type="spellEnd"/>
      <w:r>
        <w:rPr>
          <w:lang w:val="fr-FR" w:eastAsia="ro-RO"/>
        </w:rPr>
        <w:t xml:space="preserve"> </w:t>
      </w:r>
      <w:proofErr w:type="spellStart"/>
      <w:r>
        <w:rPr>
          <w:lang w:val="fr-FR" w:eastAsia="ro-RO"/>
        </w:rPr>
        <w:t>sau</w:t>
      </w:r>
      <w:proofErr w:type="spellEnd"/>
      <w:r>
        <w:rPr>
          <w:lang w:val="fr-FR" w:eastAsia="ro-RO"/>
        </w:rPr>
        <w:t xml:space="preserve"> </w:t>
      </w:r>
      <w:proofErr w:type="spellStart"/>
      <w:r>
        <w:rPr>
          <w:lang w:val="fr-FR" w:eastAsia="ro-RO"/>
        </w:rPr>
        <w:t>grupări</w:t>
      </w:r>
      <w:proofErr w:type="spellEnd"/>
      <w:r>
        <w:rPr>
          <w:lang w:val="fr-FR" w:eastAsia="ro-RO"/>
        </w:rPr>
        <w:t xml:space="preserve"> </w:t>
      </w:r>
      <w:proofErr w:type="spellStart"/>
      <w:r>
        <w:rPr>
          <w:lang w:val="fr-FR" w:eastAsia="ro-RO"/>
        </w:rPr>
        <w:t>criminale</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corupție</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fraudă</w:t>
      </w:r>
      <w:proofErr w:type="spellEnd"/>
      <w:r>
        <w:rPr>
          <w:lang w:val="fr-FR" w:eastAsia="ro-RO"/>
        </w:rPr>
        <w:t xml:space="preserve"> </w:t>
      </w:r>
      <w:proofErr w:type="spellStart"/>
      <w:r>
        <w:rPr>
          <w:lang w:val="fr-FR" w:eastAsia="ro-RO"/>
        </w:rPr>
        <w:t>și</w:t>
      </w:r>
      <w:proofErr w:type="spellEnd"/>
      <w:r>
        <w:rPr>
          <w:lang w:val="fr-FR" w:eastAsia="ro-RO"/>
        </w:rPr>
        <w:t>/</w:t>
      </w:r>
      <w:proofErr w:type="spellStart"/>
      <w:r>
        <w:rPr>
          <w:lang w:val="fr-FR" w:eastAsia="ro-RO"/>
        </w:rPr>
        <w:t>sau</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spălare</w:t>
      </w:r>
      <w:proofErr w:type="spellEnd"/>
      <w:r>
        <w:rPr>
          <w:lang w:val="fr-FR" w:eastAsia="ro-RO"/>
        </w:rPr>
        <w:t xml:space="preserve"> de </w:t>
      </w:r>
      <w:proofErr w:type="spellStart"/>
      <w:r>
        <w:rPr>
          <w:lang w:val="fr-FR" w:eastAsia="ro-RO"/>
        </w:rPr>
        <w:t>bani</w:t>
      </w:r>
      <w:proofErr w:type="spellEnd"/>
      <w:r>
        <w:rPr>
          <w:lang w:val="fr-FR" w:eastAsia="ro-RO"/>
        </w:rPr>
        <w:t xml:space="preserve">, </w:t>
      </w:r>
      <w:proofErr w:type="spellStart"/>
      <w:r>
        <w:rPr>
          <w:lang w:val="fr-FR" w:eastAsia="ro-RO"/>
        </w:rPr>
        <w:t>pentru</w:t>
      </w:r>
      <w:proofErr w:type="spellEnd"/>
      <w:r>
        <w:rPr>
          <w:lang w:val="fr-FR" w:eastAsia="ro-RO"/>
        </w:rPr>
        <w:t xml:space="preserve"> </w:t>
      </w:r>
      <w:proofErr w:type="spellStart"/>
      <w:r>
        <w:rPr>
          <w:lang w:val="fr-FR" w:eastAsia="ro-RO"/>
        </w:rPr>
        <w:t>infracțiuni</w:t>
      </w:r>
      <w:proofErr w:type="spellEnd"/>
      <w:r>
        <w:rPr>
          <w:lang w:val="fr-FR" w:eastAsia="ro-RO"/>
        </w:rPr>
        <w:t xml:space="preserve"> de </w:t>
      </w:r>
      <w:proofErr w:type="spellStart"/>
      <w:r>
        <w:rPr>
          <w:lang w:val="fr-FR" w:eastAsia="ro-RO"/>
        </w:rPr>
        <w:t>terorism</w:t>
      </w:r>
      <w:proofErr w:type="spellEnd"/>
      <w:r>
        <w:rPr>
          <w:lang w:val="fr-FR" w:eastAsia="ro-RO"/>
        </w:rPr>
        <w:t xml:space="preserve"> </w:t>
      </w:r>
      <w:proofErr w:type="spellStart"/>
      <w:r>
        <w:rPr>
          <w:lang w:val="fr-FR" w:eastAsia="ro-RO"/>
        </w:rPr>
        <w:t>sau</w:t>
      </w:r>
      <w:proofErr w:type="spellEnd"/>
      <w:r>
        <w:rPr>
          <w:lang w:val="fr-FR" w:eastAsia="ro-RO"/>
        </w:rPr>
        <w:t xml:space="preserve"> </w:t>
      </w:r>
      <w:proofErr w:type="spellStart"/>
      <w:r>
        <w:rPr>
          <w:lang w:val="fr-FR" w:eastAsia="ro-RO"/>
        </w:rPr>
        <w:t>infracțiuni</w:t>
      </w:r>
      <w:proofErr w:type="spellEnd"/>
      <w:r>
        <w:rPr>
          <w:lang w:val="fr-FR" w:eastAsia="ro-RO"/>
        </w:rPr>
        <w:t xml:space="preserve"> </w:t>
      </w:r>
      <w:proofErr w:type="spellStart"/>
      <w:r>
        <w:rPr>
          <w:lang w:val="fr-FR" w:eastAsia="ro-RO"/>
        </w:rPr>
        <w:t>legate</w:t>
      </w:r>
      <w:proofErr w:type="spellEnd"/>
      <w:r>
        <w:rPr>
          <w:lang w:val="fr-FR" w:eastAsia="ro-RO"/>
        </w:rPr>
        <w:t xml:space="preserve"> de </w:t>
      </w:r>
      <w:proofErr w:type="spellStart"/>
      <w:r>
        <w:rPr>
          <w:lang w:val="fr-FR" w:eastAsia="ro-RO"/>
        </w:rPr>
        <w:t>activități</w:t>
      </w:r>
      <w:proofErr w:type="spellEnd"/>
      <w:r>
        <w:rPr>
          <w:lang w:val="fr-FR" w:eastAsia="ro-RO"/>
        </w:rPr>
        <w:t xml:space="preserve"> </w:t>
      </w:r>
      <w:proofErr w:type="spellStart"/>
      <w:r>
        <w:rPr>
          <w:lang w:val="fr-FR" w:eastAsia="ro-RO"/>
        </w:rPr>
        <w:t>teroriste</w:t>
      </w:r>
      <w:proofErr w:type="spellEnd"/>
      <w:r>
        <w:rPr>
          <w:lang w:val="fr-FR" w:eastAsia="ro-RO"/>
        </w:rPr>
        <w:t xml:space="preserve">, </w:t>
      </w:r>
      <w:proofErr w:type="spellStart"/>
      <w:r>
        <w:rPr>
          <w:lang w:val="fr-FR" w:eastAsia="ro-RO"/>
        </w:rPr>
        <w:t>finanțarea</w:t>
      </w:r>
      <w:proofErr w:type="spellEnd"/>
      <w:r>
        <w:rPr>
          <w:lang w:val="fr-FR" w:eastAsia="ro-RO"/>
        </w:rPr>
        <w:t xml:space="preserve"> </w:t>
      </w:r>
      <w:proofErr w:type="spellStart"/>
      <w:r>
        <w:rPr>
          <w:lang w:val="fr-FR" w:eastAsia="ro-RO"/>
        </w:rPr>
        <w:t>terorismului</w:t>
      </w:r>
      <w:proofErr w:type="spellEnd"/>
      <w:r>
        <w:rPr>
          <w:lang w:val="fr-FR" w:eastAsia="ro-RO"/>
        </w:rPr>
        <w:t xml:space="preserve">, </w:t>
      </w:r>
      <w:proofErr w:type="spellStart"/>
      <w:r>
        <w:rPr>
          <w:lang w:val="fr-FR" w:eastAsia="ro-RO"/>
        </w:rPr>
        <w:t>exploatarea</w:t>
      </w:r>
      <w:proofErr w:type="spellEnd"/>
      <w:r>
        <w:rPr>
          <w:lang w:val="fr-FR" w:eastAsia="ro-RO"/>
        </w:rPr>
        <w:t xml:space="preserve"> </w:t>
      </w:r>
      <w:proofErr w:type="spellStart"/>
      <w:r>
        <w:rPr>
          <w:lang w:val="fr-FR" w:eastAsia="ro-RO"/>
        </w:rPr>
        <w:t>prin</w:t>
      </w:r>
      <w:proofErr w:type="spellEnd"/>
      <w:r>
        <w:rPr>
          <w:lang w:val="fr-FR" w:eastAsia="ro-RO"/>
        </w:rPr>
        <w:t xml:space="preserve"> </w:t>
      </w:r>
      <w:proofErr w:type="spellStart"/>
      <w:r>
        <w:rPr>
          <w:lang w:val="fr-FR" w:eastAsia="ro-RO"/>
        </w:rPr>
        <w:t>muncă</w:t>
      </w:r>
      <w:proofErr w:type="spellEnd"/>
      <w:r>
        <w:rPr>
          <w:lang w:val="fr-FR" w:eastAsia="ro-RO"/>
        </w:rPr>
        <w:t xml:space="preserve"> a </w:t>
      </w:r>
      <w:proofErr w:type="spellStart"/>
      <w:r>
        <w:rPr>
          <w:lang w:val="fr-FR" w:eastAsia="ro-RO"/>
        </w:rPr>
        <w:t>copii</w:t>
      </w:r>
      <w:r>
        <w:rPr>
          <w:lang w:val="fr-FR" w:eastAsia="ro-RO"/>
        </w:rPr>
        <w:t>lor</w:t>
      </w:r>
      <w:proofErr w:type="spellEnd"/>
      <w:r>
        <w:rPr>
          <w:lang w:val="fr-FR" w:eastAsia="ro-RO"/>
        </w:rPr>
        <w:t xml:space="preserve"> </w:t>
      </w:r>
      <w:proofErr w:type="spellStart"/>
      <w:r>
        <w:rPr>
          <w:lang w:val="fr-FR" w:eastAsia="ro-RO"/>
        </w:rPr>
        <w:t>și</w:t>
      </w:r>
      <w:proofErr w:type="spellEnd"/>
      <w:r>
        <w:rPr>
          <w:lang w:val="fr-FR" w:eastAsia="ro-RO"/>
        </w:rPr>
        <w:t xml:space="preserve"> </w:t>
      </w:r>
      <w:proofErr w:type="spellStart"/>
      <w:r>
        <w:rPr>
          <w:lang w:val="fr-FR" w:eastAsia="ro-RO"/>
        </w:rPr>
        <w:t>alte</w:t>
      </w:r>
      <w:proofErr w:type="spellEnd"/>
      <w:r>
        <w:rPr>
          <w:lang w:val="fr-FR" w:eastAsia="ro-RO"/>
        </w:rPr>
        <w:t xml:space="preserve"> forme de trafic de </w:t>
      </w:r>
      <w:proofErr w:type="spellStart"/>
      <w:r>
        <w:rPr>
          <w:lang w:val="fr-FR" w:eastAsia="ro-RO"/>
        </w:rPr>
        <w:t>persoane</w:t>
      </w:r>
      <w:proofErr w:type="spellEnd"/>
      <w:r>
        <w:rPr>
          <w:lang w:val="fr-FR" w:eastAsia="ro-RO"/>
        </w:rPr>
        <w:t>.</w:t>
      </w:r>
    </w:p>
    <w:p w14:paraId="346FF416"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pPr>
      <w:r>
        <w:rPr>
          <w:b/>
          <w:lang w:val="fr-FR"/>
        </w:rPr>
        <w:t xml:space="preserve">29. </w:t>
      </w:r>
      <w:r>
        <w:rPr>
          <w:lang w:val="fr-FR"/>
        </w:rPr>
        <w:t xml:space="preserve">Se </w:t>
      </w:r>
      <w:proofErr w:type="spellStart"/>
      <w:r>
        <w:rPr>
          <w:lang w:val="fr-FR"/>
        </w:rPr>
        <w:t>exclude</w:t>
      </w:r>
      <w:proofErr w:type="spellEnd"/>
      <w:r>
        <w:rPr>
          <w:lang w:val="fr-FR"/>
        </w:rPr>
        <w:t xml:space="preserve"> de la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achiziţie</w:t>
      </w:r>
      <w:proofErr w:type="spellEnd"/>
      <w:r>
        <w:rPr>
          <w:lang w:val="fr-FR"/>
        </w:rPr>
        <w:t xml:space="preserve"> </w:t>
      </w:r>
      <w:proofErr w:type="spellStart"/>
      <w:r>
        <w:rPr>
          <w:lang w:val="fr-FR"/>
        </w:rPr>
        <w:t>publică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respectiv</w:t>
      </w:r>
      <w:proofErr w:type="spellEnd"/>
      <w:r>
        <w:rPr>
          <w:lang w:val="fr-FR"/>
        </w:rPr>
        <w:t xml:space="preserve"> nu este </w:t>
      </w:r>
      <w:proofErr w:type="spellStart"/>
      <w:r>
        <w:rPr>
          <w:lang w:val="fr-FR"/>
        </w:rPr>
        <w:t>eligibil</w:t>
      </w:r>
      <w:proofErr w:type="spellEnd"/>
      <w:r>
        <w:rPr>
          <w:lang w:val="fr-FR"/>
        </w:rPr>
        <w:t xml:space="preserve">, </w:t>
      </w:r>
      <w:proofErr w:type="spellStart"/>
      <w:r>
        <w:rPr>
          <w:lang w:val="fr-FR"/>
        </w:rPr>
        <w:t>orice</w:t>
      </w:r>
      <w:proofErr w:type="spellEnd"/>
      <w:r>
        <w:rPr>
          <w:lang w:val="fr-FR"/>
        </w:rPr>
        <w:t xml:space="preserve"> </w:t>
      </w:r>
      <w:proofErr w:type="spellStart"/>
      <w:r>
        <w:rPr>
          <w:lang w:val="fr-FR"/>
        </w:rPr>
        <w:t>ofertant</w:t>
      </w:r>
      <w:proofErr w:type="spellEnd"/>
      <w:r>
        <w:rPr>
          <w:lang w:val="fr-FR"/>
        </w:rPr>
        <w:t xml:space="preserve"> care se </w:t>
      </w:r>
      <w:proofErr w:type="spellStart"/>
      <w:r>
        <w:rPr>
          <w:lang w:val="fr-FR"/>
        </w:rPr>
        <w:t>află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oricare</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situaţiile</w:t>
      </w:r>
      <w:proofErr w:type="spellEnd"/>
      <w:r>
        <w:rPr>
          <w:lang w:val="fr-FR"/>
        </w:rPr>
        <w:t xml:space="preserve"> </w:t>
      </w:r>
      <w:proofErr w:type="spellStart"/>
      <w:r>
        <w:rPr>
          <w:lang w:val="fr-FR"/>
        </w:rPr>
        <w:t>prevăzute</w:t>
      </w:r>
      <w:proofErr w:type="spellEnd"/>
      <w:r>
        <w:rPr>
          <w:lang w:val="fr-FR"/>
        </w:rPr>
        <w:t xml:space="preserve"> la art. 19 </w:t>
      </w:r>
      <w:proofErr w:type="spellStart"/>
      <w:r>
        <w:rPr>
          <w:lang w:val="fr-FR"/>
        </w:rPr>
        <w:t>alin</w:t>
      </w:r>
      <w:proofErr w:type="spellEnd"/>
      <w:r>
        <w:rPr>
          <w:lang w:val="fr-FR"/>
        </w:rPr>
        <w:t xml:space="preserve">. </w:t>
      </w:r>
      <w:r>
        <w:t xml:space="preserve">(2)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45F3B7C6" w14:textId="77777777" w:rsidR="001573DD" w:rsidRDefault="00BA1BD5">
      <w:pPr>
        <w:pStyle w:val="a"/>
        <w:numPr>
          <w:ilvl w:val="0"/>
          <w:numId w:val="0"/>
        </w:numPr>
        <w:tabs>
          <w:tab w:val="clear" w:pos="1134"/>
          <w:tab w:val="left" w:pos="-284"/>
          <w:tab w:val="left" w:pos="-142"/>
          <w:tab w:val="left" w:pos="567"/>
        </w:tabs>
        <w:spacing w:after="120"/>
        <w:ind w:left="-284" w:firstLine="284"/>
        <w:rPr>
          <w:lang w:val="fr-FR"/>
        </w:rPr>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w:t>
      </w:r>
      <w:proofErr w:type="spellStart"/>
      <w:r>
        <w:t>el</w:t>
      </w:r>
      <w:proofErr w:type="spellEnd"/>
      <w:r>
        <w:t xml:space="preserve">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rPr>
          <w:lang w:val="fr-FR"/>
        </w:rPr>
        <w:t>Dacă</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consideră</w:t>
      </w:r>
      <w:proofErr w:type="spellEnd"/>
      <w:r>
        <w:rPr>
          <w:lang w:val="fr-FR"/>
        </w:rPr>
        <w:t xml:space="preserve"> </w:t>
      </w:r>
      <w:proofErr w:type="spellStart"/>
      <w:r>
        <w:rPr>
          <w:lang w:val="fr-FR"/>
        </w:rPr>
        <w:t>astfel</w:t>
      </w:r>
      <w:proofErr w:type="spellEnd"/>
      <w:r>
        <w:rPr>
          <w:lang w:val="fr-FR"/>
        </w:rPr>
        <w:t xml:space="preserve"> de </w:t>
      </w:r>
      <w:proofErr w:type="spellStart"/>
      <w:r>
        <w:rPr>
          <w:lang w:val="fr-FR"/>
        </w:rPr>
        <w:t>dovezi</w:t>
      </w:r>
      <w:proofErr w:type="spellEnd"/>
      <w:r>
        <w:rPr>
          <w:lang w:val="fr-FR"/>
        </w:rPr>
        <w:t xml:space="preserve"> </w:t>
      </w:r>
      <w:proofErr w:type="spellStart"/>
      <w:r>
        <w:rPr>
          <w:lang w:val="fr-FR"/>
        </w:rPr>
        <w:t>suficiente</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cauză</w:t>
      </w:r>
      <w:proofErr w:type="spellEnd"/>
      <w:r>
        <w:rPr>
          <w:lang w:val="fr-FR"/>
        </w:rPr>
        <w:t xml:space="preserve"> nu este exclus de la </w:t>
      </w:r>
      <w:proofErr w:type="spellStart"/>
      <w:r>
        <w:rPr>
          <w:lang w:val="fr-FR"/>
        </w:rPr>
        <w:t>procedura</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excepția</w:t>
      </w:r>
      <w:proofErr w:type="spellEnd"/>
      <w:r>
        <w:rPr>
          <w:lang w:val="fr-FR"/>
        </w:rPr>
        <w:t xml:space="preserve"> </w:t>
      </w:r>
      <w:proofErr w:type="spellStart"/>
      <w:r>
        <w:rPr>
          <w:lang w:val="fr-FR"/>
        </w:rPr>
        <w:t>cazului</w:t>
      </w:r>
      <w:proofErr w:type="spellEnd"/>
      <w:r>
        <w:rPr>
          <w:lang w:val="fr-FR"/>
        </w:rPr>
        <w:t xml:space="preserve"> </w:t>
      </w:r>
      <w:proofErr w:type="spellStart"/>
      <w:r>
        <w:rPr>
          <w:lang w:val="fr-FR"/>
        </w:rPr>
        <w:t>î</w:t>
      </w:r>
      <w:r>
        <w:rPr>
          <w:lang w:val="fr-FR"/>
        </w:rPr>
        <w:t>n</w:t>
      </w:r>
      <w:proofErr w:type="spellEnd"/>
      <w:r>
        <w:rPr>
          <w:lang w:val="fr-FR"/>
        </w:rPr>
        <w:t xml:space="preserve"> care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a </w:t>
      </w:r>
      <w:proofErr w:type="spellStart"/>
      <w:r>
        <w:rPr>
          <w:lang w:val="fr-FR"/>
        </w:rPr>
        <w:t>fost</w:t>
      </w:r>
      <w:proofErr w:type="spellEnd"/>
      <w:r>
        <w:rPr>
          <w:lang w:val="fr-FR"/>
        </w:rPr>
        <w:t xml:space="preserve"> exclus </w:t>
      </w:r>
      <w:proofErr w:type="spellStart"/>
      <w:r>
        <w:rPr>
          <w:lang w:val="fr-FR"/>
        </w:rPr>
        <w:t>prin</w:t>
      </w:r>
      <w:proofErr w:type="spellEnd"/>
      <w:r>
        <w:rPr>
          <w:lang w:val="fr-FR"/>
        </w:rPr>
        <w:t xml:space="preserve"> </w:t>
      </w:r>
      <w:proofErr w:type="spellStart"/>
      <w:r>
        <w:rPr>
          <w:lang w:val="fr-FR"/>
        </w:rPr>
        <w:t>hotărâre</w:t>
      </w:r>
      <w:proofErr w:type="spellEnd"/>
      <w:r>
        <w:rPr>
          <w:lang w:val="fr-FR"/>
        </w:rPr>
        <w:t xml:space="preserve"> </w:t>
      </w:r>
      <w:proofErr w:type="spellStart"/>
      <w:r>
        <w:rPr>
          <w:lang w:val="fr-FR"/>
        </w:rPr>
        <w:t>definitivă</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instanțe</w:t>
      </w:r>
      <w:proofErr w:type="spellEnd"/>
      <w:r>
        <w:rPr>
          <w:lang w:val="fr-FR"/>
        </w:rPr>
        <w:t xml:space="preserve"> de </w:t>
      </w:r>
      <w:proofErr w:type="spellStart"/>
      <w:r>
        <w:rPr>
          <w:lang w:val="fr-FR"/>
        </w:rPr>
        <w:t>judecată</w:t>
      </w:r>
      <w:proofErr w:type="spellEnd"/>
      <w:r>
        <w:rPr>
          <w:lang w:val="fr-FR"/>
        </w:rPr>
        <w:t xml:space="preserve"> de la </w:t>
      </w:r>
      <w:proofErr w:type="spellStart"/>
      <w:r>
        <w:rPr>
          <w:lang w:val="fr-FR"/>
        </w:rPr>
        <w:t>participarea</w:t>
      </w:r>
      <w:proofErr w:type="spellEnd"/>
      <w:r>
        <w:rPr>
          <w:lang w:val="fr-FR"/>
        </w:rPr>
        <w:t xml:space="preserve"> la </w:t>
      </w:r>
      <w:proofErr w:type="spellStart"/>
      <w:r>
        <w:rPr>
          <w:lang w:val="fr-FR"/>
        </w:rPr>
        <w:t>procedurile</w:t>
      </w:r>
      <w:proofErr w:type="spellEnd"/>
      <w:r>
        <w:rPr>
          <w:lang w:val="fr-FR"/>
        </w:rPr>
        <w:t xml:space="preserve"> de </w:t>
      </w:r>
      <w:proofErr w:type="spellStart"/>
      <w:r>
        <w:rPr>
          <w:lang w:val="fr-FR"/>
        </w:rPr>
        <w:t>achiziții</w:t>
      </w:r>
      <w:proofErr w:type="spellEnd"/>
      <w:r>
        <w:rPr>
          <w:lang w:val="fr-FR"/>
        </w:rPr>
        <w:t xml:space="preserve"> </w:t>
      </w:r>
      <w:proofErr w:type="spellStart"/>
      <w:r>
        <w:rPr>
          <w:lang w:val="fr-FR"/>
        </w:rPr>
        <w:t>publice</w:t>
      </w:r>
      <w:proofErr w:type="spellEnd"/>
      <w:r>
        <w:rPr>
          <w:lang w:val="fr-FR"/>
        </w:rPr>
        <w:t>.</w:t>
      </w:r>
    </w:p>
    <w:p w14:paraId="31DE0138" w14:textId="77777777" w:rsidR="001573DD" w:rsidRDefault="00BA1BD5">
      <w:pPr>
        <w:pStyle w:val="a"/>
        <w:numPr>
          <w:ilvl w:val="0"/>
          <w:numId w:val="0"/>
        </w:numPr>
        <w:tabs>
          <w:tab w:val="clear" w:pos="1134"/>
          <w:tab w:val="left" w:pos="-284"/>
          <w:tab w:val="left" w:pos="-142"/>
          <w:tab w:val="left" w:pos="567"/>
        </w:tabs>
        <w:spacing w:after="120"/>
        <w:ind w:left="-284" w:firstLine="284"/>
        <w:rPr>
          <w:lang w:val="fr-FR"/>
        </w:rPr>
      </w:pPr>
      <w:r>
        <w:rPr>
          <w:b/>
          <w:lang w:val="fr-FR"/>
        </w:rPr>
        <w:t xml:space="preserve">31.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extrage</w:t>
      </w:r>
      <w:proofErr w:type="spellEnd"/>
      <w:r>
        <w:rPr>
          <w:lang w:val="fr-FR"/>
        </w:rPr>
        <w:t xml:space="preserve"> </w:t>
      </w:r>
      <w:proofErr w:type="spellStart"/>
      <w:r>
        <w:rPr>
          <w:lang w:val="fr-FR"/>
        </w:rPr>
        <w:t>informaţia</w:t>
      </w:r>
      <w:proofErr w:type="spellEnd"/>
      <w:r>
        <w:rPr>
          <w:lang w:val="fr-FR"/>
        </w:rPr>
        <w:t xml:space="preserve"> </w:t>
      </w:r>
      <w:proofErr w:type="spellStart"/>
      <w:r>
        <w:rPr>
          <w:lang w:val="fr-FR"/>
        </w:rPr>
        <w:t>necesară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constatarea</w:t>
      </w:r>
      <w:proofErr w:type="spellEnd"/>
      <w:r>
        <w:rPr>
          <w:lang w:val="fr-FR"/>
        </w:rPr>
        <w:t xml:space="preserve"> </w:t>
      </w:r>
      <w:proofErr w:type="spellStart"/>
      <w:r>
        <w:rPr>
          <w:lang w:val="fr-FR"/>
        </w:rPr>
        <w:t>existenţei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inexistenţei</w:t>
      </w:r>
      <w:proofErr w:type="spellEnd"/>
      <w:r>
        <w:rPr>
          <w:lang w:val="fr-FR"/>
        </w:rPr>
        <w:t xml:space="preserve"> </w:t>
      </w:r>
      <w:proofErr w:type="spellStart"/>
      <w:r>
        <w:rPr>
          <w:lang w:val="fr-FR"/>
        </w:rPr>
        <w:t>ci</w:t>
      </w:r>
      <w:r>
        <w:rPr>
          <w:lang w:val="fr-FR"/>
        </w:rPr>
        <w:t>rcumstanţelor</w:t>
      </w:r>
      <w:proofErr w:type="spellEnd"/>
      <w:r>
        <w:rPr>
          <w:lang w:val="fr-FR"/>
        </w:rPr>
        <w:t xml:space="preserve"> </w:t>
      </w:r>
      <w:proofErr w:type="spellStart"/>
      <w:r>
        <w:rPr>
          <w:lang w:val="fr-FR"/>
        </w:rPr>
        <w:t>menționate</w:t>
      </w:r>
      <w:proofErr w:type="spellEnd"/>
      <w:r>
        <w:rPr>
          <w:lang w:val="fr-FR"/>
        </w:rPr>
        <w:t xml:space="preserve"> la </w:t>
      </w:r>
      <w:proofErr w:type="spellStart"/>
      <w:r>
        <w:rPr>
          <w:lang w:val="fr-FR"/>
        </w:rPr>
        <w:t>pct</w:t>
      </w:r>
      <w:proofErr w:type="spellEnd"/>
      <w:r>
        <w:rPr>
          <w:lang w:val="fr-FR"/>
        </w:rPr>
        <w:t xml:space="preserve">. 28 </w:t>
      </w:r>
      <w:proofErr w:type="spellStart"/>
      <w:r>
        <w:rPr>
          <w:lang w:val="fr-FR"/>
        </w:rPr>
        <w:t>și</w:t>
      </w:r>
      <w:proofErr w:type="spellEnd"/>
      <w:r>
        <w:rPr>
          <w:lang w:val="fr-FR"/>
        </w:rPr>
        <w:t xml:space="preserve"> </w:t>
      </w:r>
      <w:proofErr w:type="spellStart"/>
      <w:r>
        <w:rPr>
          <w:lang w:val="fr-FR"/>
        </w:rPr>
        <w:t>pct</w:t>
      </w:r>
      <w:proofErr w:type="spellEnd"/>
      <w:r>
        <w:rPr>
          <w:lang w:val="fr-FR"/>
        </w:rPr>
        <w:t xml:space="preserve">. 29 </w:t>
      </w:r>
      <w:proofErr w:type="spellStart"/>
      <w:r>
        <w:rPr>
          <w:lang w:val="fr-FR"/>
        </w:rPr>
        <w:t>din</w:t>
      </w:r>
      <w:proofErr w:type="spellEnd"/>
      <w:r>
        <w:rPr>
          <w:lang w:val="fr-FR"/>
        </w:rPr>
        <w:t xml:space="preserve"> </w:t>
      </w:r>
      <w:proofErr w:type="spellStart"/>
      <w:r>
        <w:rPr>
          <w:lang w:val="fr-FR"/>
        </w:rPr>
        <w:t>bazele</w:t>
      </w:r>
      <w:proofErr w:type="spellEnd"/>
      <w:r>
        <w:rPr>
          <w:lang w:val="fr-FR"/>
        </w:rPr>
        <w:t xml:space="preserve"> de date </w:t>
      </w:r>
      <w:proofErr w:type="spellStart"/>
      <w:r>
        <w:rPr>
          <w:lang w:val="fr-FR"/>
        </w:rPr>
        <w:t>disponibile</w:t>
      </w:r>
      <w:proofErr w:type="spellEnd"/>
      <w:r>
        <w:rPr>
          <w:lang w:val="fr-FR"/>
        </w:rPr>
        <w:t xml:space="preserve"> ale </w:t>
      </w:r>
      <w:proofErr w:type="spellStart"/>
      <w:r>
        <w:rPr>
          <w:lang w:val="fr-FR"/>
        </w:rPr>
        <w:t>autorităţilor</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sau</w:t>
      </w:r>
      <w:proofErr w:type="spellEnd"/>
      <w:r>
        <w:rPr>
          <w:lang w:val="fr-FR"/>
        </w:rPr>
        <w:t xml:space="preserve"> ale </w:t>
      </w:r>
      <w:proofErr w:type="spellStart"/>
      <w:r>
        <w:rPr>
          <w:lang w:val="fr-FR"/>
        </w:rPr>
        <w:t>părţilor</w:t>
      </w:r>
      <w:proofErr w:type="spellEnd"/>
      <w:r>
        <w:rPr>
          <w:lang w:val="fr-FR"/>
        </w:rPr>
        <w:t xml:space="preserve"> </w:t>
      </w:r>
      <w:proofErr w:type="spellStart"/>
      <w:r>
        <w:rPr>
          <w:lang w:val="fr-FR"/>
        </w:rPr>
        <w:t>terţe</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acest</w:t>
      </w:r>
      <w:proofErr w:type="spellEnd"/>
      <w:r>
        <w:rPr>
          <w:lang w:val="fr-FR"/>
        </w:rPr>
        <w:t xml:space="preserve"> </w:t>
      </w:r>
      <w:proofErr w:type="spellStart"/>
      <w:r>
        <w:rPr>
          <w:lang w:val="fr-FR"/>
        </w:rPr>
        <w:t>lucru</w:t>
      </w:r>
      <w:proofErr w:type="spellEnd"/>
      <w:r>
        <w:rPr>
          <w:lang w:val="fr-FR"/>
        </w:rPr>
        <w:t xml:space="preserve"> nu este </w:t>
      </w:r>
      <w:proofErr w:type="spellStart"/>
      <w:r>
        <w:rPr>
          <w:lang w:val="fr-FR"/>
        </w:rPr>
        <w:t>posibil</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accepta ca </w:t>
      </w:r>
      <w:proofErr w:type="spellStart"/>
      <w:r>
        <w:rPr>
          <w:lang w:val="fr-FR"/>
        </w:rPr>
        <w:t>fiind</w:t>
      </w:r>
      <w:proofErr w:type="spellEnd"/>
      <w:r>
        <w:rPr>
          <w:lang w:val="fr-FR"/>
        </w:rPr>
        <w:t xml:space="preserve"> </w:t>
      </w:r>
      <w:proofErr w:type="spellStart"/>
      <w:r>
        <w:rPr>
          <w:lang w:val="fr-FR"/>
        </w:rPr>
        <w:t>suficient</w:t>
      </w:r>
      <w:proofErr w:type="spellEnd"/>
      <w:r>
        <w:rPr>
          <w:lang w:val="fr-FR"/>
        </w:rPr>
        <w:t xml:space="preserve"> </w:t>
      </w:r>
      <w:proofErr w:type="spellStart"/>
      <w:r>
        <w:rPr>
          <w:lang w:val="fr-FR"/>
        </w:rPr>
        <w:t>şi</w:t>
      </w:r>
      <w:proofErr w:type="spellEnd"/>
      <w:r>
        <w:rPr>
          <w:lang w:val="fr-FR"/>
        </w:rPr>
        <w:t xml:space="preserve"> relevant </w:t>
      </w:r>
      <w:proofErr w:type="spellStart"/>
      <w:r>
        <w:rPr>
          <w:lang w:val="fr-FR"/>
        </w:rPr>
        <w:t>pentru</w:t>
      </w:r>
      <w:proofErr w:type="spellEnd"/>
      <w:r>
        <w:rPr>
          <w:lang w:val="fr-FR"/>
        </w:rPr>
        <w:t xml:space="preserve"> </w:t>
      </w:r>
      <w:proofErr w:type="spellStart"/>
      <w:r>
        <w:rPr>
          <w:lang w:val="fr-FR"/>
        </w:rPr>
        <w:t>demo</w:t>
      </w:r>
      <w:r>
        <w:rPr>
          <w:lang w:val="fr-FR"/>
        </w:rPr>
        <w:t>nstrarea</w:t>
      </w:r>
      <w:proofErr w:type="spellEnd"/>
      <w:r>
        <w:rPr>
          <w:lang w:val="fr-FR"/>
        </w:rPr>
        <w:t xml:space="preserve"> </w:t>
      </w:r>
      <w:proofErr w:type="spellStart"/>
      <w:r>
        <w:rPr>
          <w:lang w:val="fr-FR"/>
        </w:rPr>
        <w:t>faptului</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nu se </w:t>
      </w:r>
      <w:proofErr w:type="spellStart"/>
      <w:r>
        <w:rPr>
          <w:lang w:val="fr-FR"/>
        </w:rPr>
        <w:t>încadrează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situaţiile</w:t>
      </w:r>
      <w:proofErr w:type="spellEnd"/>
      <w:r>
        <w:rPr>
          <w:lang w:val="fr-FR"/>
        </w:rPr>
        <w:t xml:space="preserve"> </w:t>
      </w:r>
      <w:proofErr w:type="spellStart"/>
      <w:r>
        <w:rPr>
          <w:lang w:val="fr-FR"/>
        </w:rPr>
        <w:t>prevăzute</w:t>
      </w:r>
      <w:proofErr w:type="spellEnd"/>
      <w:r>
        <w:rPr>
          <w:lang w:val="fr-FR"/>
        </w:rPr>
        <w:t xml:space="preserve"> la </w:t>
      </w:r>
      <w:proofErr w:type="spellStart"/>
      <w:r>
        <w:rPr>
          <w:lang w:val="fr-FR"/>
        </w:rPr>
        <w:t>pct</w:t>
      </w:r>
      <w:proofErr w:type="spellEnd"/>
      <w:r>
        <w:rPr>
          <w:lang w:val="fr-FR"/>
        </w:rPr>
        <w:t xml:space="preserve">. 28 </w:t>
      </w:r>
      <w:proofErr w:type="spellStart"/>
      <w:r>
        <w:rPr>
          <w:lang w:val="fr-FR"/>
        </w:rPr>
        <w:t>și</w:t>
      </w:r>
      <w:proofErr w:type="spellEnd"/>
      <w:r>
        <w:rPr>
          <w:lang w:val="fr-FR"/>
        </w:rPr>
        <w:t xml:space="preserve"> </w:t>
      </w:r>
      <w:proofErr w:type="spellStart"/>
      <w:r>
        <w:rPr>
          <w:lang w:val="fr-FR"/>
        </w:rPr>
        <w:t>pct</w:t>
      </w:r>
      <w:proofErr w:type="spellEnd"/>
      <w:r>
        <w:rPr>
          <w:lang w:val="fr-FR"/>
        </w:rPr>
        <w:t xml:space="preserve">. 29 </w:t>
      </w:r>
      <w:proofErr w:type="spellStart"/>
      <w:r>
        <w:rPr>
          <w:lang w:val="fr-FR"/>
        </w:rPr>
        <w:t>orice</w:t>
      </w:r>
      <w:proofErr w:type="spellEnd"/>
      <w:r>
        <w:rPr>
          <w:lang w:val="fr-FR"/>
        </w:rPr>
        <w:t xml:space="preserve"> document </w:t>
      </w:r>
      <w:proofErr w:type="spellStart"/>
      <w:r>
        <w:rPr>
          <w:lang w:val="fr-FR"/>
        </w:rPr>
        <w:t>considerat</w:t>
      </w:r>
      <w:proofErr w:type="spellEnd"/>
      <w:r>
        <w:rPr>
          <w:lang w:val="fr-FR"/>
        </w:rPr>
        <w:t xml:space="preserve"> </w:t>
      </w:r>
      <w:proofErr w:type="spellStart"/>
      <w:r>
        <w:rPr>
          <w:lang w:val="fr-FR"/>
        </w:rPr>
        <w:t>edificator</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acest</w:t>
      </w:r>
      <w:proofErr w:type="spellEnd"/>
      <w:r>
        <w:rPr>
          <w:lang w:val="fr-FR"/>
        </w:rPr>
        <w:t xml:space="preserve"> </w:t>
      </w:r>
      <w:proofErr w:type="spellStart"/>
      <w:r>
        <w:rPr>
          <w:lang w:val="fr-FR"/>
        </w:rPr>
        <w:t>punct</w:t>
      </w:r>
      <w:proofErr w:type="spellEnd"/>
      <w:r>
        <w:rPr>
          <w:lang w:val="fr-FR"/>
        </w:rPr>
        <w:t xml:space="preserve"> de </w:t>
      </w:r>
      <w:proofErr w:type="spellStart"/>
      <w:r>
        <w:rPr>
          <w:lang w:val="fr-FR"/>
        </w:rPr>
        <w:t>vedere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gramStart"/>
      <w:r>
        <w:rPr>
          <w:lang w:val="fr-FR"/>
        </w:rPr>
        <w:t>de origine</w:t>
      </w:r>
      <w:proofErr w:type="gramEnd"/>
      <w:r>
        <w:rPr>
          <w:lang w:val="fr-FR"/>
        </w:rPr>
        <w:t xml:space="preserve"> </w:t>
      </w:r>
      <w:proofErr w:type="spellStart"/>
      <w:r>
        <w:rPr>
          <w:lang w:val="fr-FR"/>
        </w:rPr>
        <w:t>sau</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ofertantul</w:t>
      </w:r>
      <w:proofErr w:type="spellEnd"/>
      <w:r>
        <w:rPr>
          <w:lang w:val="fr-FR"/>
        </w:rPr>
        <w:t xml:space="preserve"> este </w:t>
      </w:r>
      <w:proofErr w:type="spellStart"/>
      <w:r>
        <w:rPr>
          <w:lang w:val="fr-FR"/>
        </w:rPr>
        <w:t>stabilit</w:t>
      </w:r>
      <w:proofErr w:type="spellEnd"/>
      <w:r>
        <w:rPr>
          <w:lang w:val="fr-FR"/>
        </w:rPr>
        <w:t xml:space="preserve">, cum </w:t>
      </w:r>
      <w:proofErr w:type="spellStart"/>
      <w:r>
        <w:rPr>
          <w:lang w:val="fr-FR"/>
        </w:rPr>
        <w:t>ar</w:t>
      </w:r>
      <w:proofErr w:type="spellEnd"/>
      <w:r>
        <w:rPr>
          <w:lang w:val="fr-FR"/>
        </w:rPr>
        <w:t xml:space="preserve"> fi</w:t>
      </w:r>
      <w:r>
        <w:rPr>
          <w:lang w:val="fr-FR"/>
        </w:rPr>
        <w:t xml:space="preserve"> </w:t>
      </w:r>
      <w:proofErr w:type="spellStart"/>
      <w:r>
        <w:rPr>
          <w:lang w:val="fr-FR"/>
        </w:rPr>
        <w:t>certificate</w:t>
      </w:r>
      <w:proofErr w:type="spellEnd"/>
      <w:r>
        <w:rPr>
          <w:lang w:val="fr-FR"/>
        </w:rPr>
        <w:t xml:space="preserve">, </w:t>
      </w:r>
      <w:proofErr w:type="spellStart"/>
      <w:r>
        <w:rPr>
          <w:lang w:val="fr-FR"/>
        </w:rPr>
        <w:t>caziere</w:t>
      </w:r>
      <w:proofErr w:type="spellEnd"/>
      <w:r>
        <w:rPr>
          <w:lang w:val="fr-FR"/>
        </w:rPr>
        <w:t xml:space="preserve"> </w:t>
      </w:r>
      <w:proofErr w:type="spellStart"/>
      <w:r>
        <w:rPr>
          <w:lang w:val="fr-FR"/>
        </w:rPr>
        <w:t>judiciare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alte</w:t>
      </w:r>
      <w:proofErr w:type="spellEnd"/>
      <w:r>
        <w:rPr>
          <w:lang w:val="fr-FR"/>
        </w:rPr>
        <w:t xml:space="preserve"> documente </w:t>
      </w:r>
      <w:proofErr w:type="spellStart"/>
      <w:r>
        <w:rPr>
          <w:lang w:val="fr-FR"/>
        </w:rPr>
        <w:t>echivalente</w:t>
      </w:r>
      <w:proofErr w:type="spellEnd"/>
      <w:r>
        <w:rPr>
          <w:lang w:val="fr-FR"/>
        </w:rPr>
        <w:t xml:space="preserve"> </w:t>
      </w:r>
      <w:proofErr w:type="spellStart"/>
      <w:r>
        <w:rPr>
          <w:lang w:val="fr-FR"/>
        </w:rPr>
        <w:t>emise</w:t>
      </w:r>
      <w:proofErr w:type="spellEnd"/>
      <w:r>
        <w:rPr>
          <w:lang w:val="fr-FR"/>
        </w:rPr>
        <w:t xml:space="preserve"> de </w:t>
      </w:r>
      <w:proofErr w:type="spellStart"/>
      <w:r>
        <w:rPr>
          <w:lang w:val="fr-FR"/>
        </w:rPr>
        <w:t>autorităţi</w:t>
      </w:r>
      <w:proofErr w:type="spellEnd"/>
      <w:r>
        <w:rPr>
          <w:lang w:val="fr-FR"/>
        </w:rPr>
        <w:t xml:space="preserve"> </w:t>
      </w:r>
      <w:proofErr w:type="spellStart"/>
      <w:r>
        <w:rPr>
          <w:lang w:val="fr-FR"/>
        </w:rPr>
        <w:t>competente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ţara</w:t>
      </w:r>
      <w:proofErr w:type="spellEnd"/>
      <w:r>
        <w:rPr>
          <w:lang w:val="fr-FR"/>
        </w:rPr>
        <w:t xml:space="preserve"> </w:t>
      </w:r>
      <w:proofErr w:type="spellStart"/>
      <w:r>
        <w:rPr>
          <w:lang w:val="fr-FR"/>
        </w:rPr>
        <w:t>respectivă</w:t>
      </w:r>
      <w:proofErr w:type="spellEnd"/>
      <w:r>
        <w:rPr>
          <w:lang w:val="fr-FR"/>
        </w:rPr>
        <w:t>.</w:t>
      </w:r>
    </w:p>
    <w:p w14:paraId="2CE19677"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32. </w:t>
      </w:r>
      <w:proofErr w:type="spellStart"/>
      <w:r>
        <w:rPr>
          <w:lang w:val="fr-FR"/>
        </w:rPr>
        <w:t>În</w:t>
      </w:r>
      <w:proofErr w:type="spellEnd"/>
      <w:r>
        <w:rPr>
          <w:lang w:val="fr-FR"/>
        </w:rPr>
        <w:t xml:space="preserve"> </w:t>
      </w:r>
      <w:proofErr w:type="spellStart"/>
      <w:r>
        <w:rPr>
          <w:lang w:val="fr-FR"/>
        </w:rPr>
        <w:t>ceea</w:t>
      </w:r>
      <w:proofErr w:type="spellEnd"/>
      <w:r>
        <w:rPr>
          <w:lang w:val="fr-FR"/>
        </w:rPr>
        <w:t xml:space="preserve"> ce </w:t>
      </w:r>
      <w:proofErr w:type="spellStart"/>
      <w:r>
        <w:rPr>
          <w:lang w:val="fr-FR"/>
        </w:rPr>
        <w:t>privesc</w:t>
      </w:r>
      <w:proofErr w:type="spellEnd"/>
      <w:r>
        <w:rPr>
          <w:lang w:val="fr-FR"/>
        </w:rPr>
        <w:t xml:space="preserve"> </w:t>
      </w:r>
      <w:proofErr w:type="spellStart"/>
      <w:r>
        <w:rPr>
          <w:bCs/>
          <w:lang w:val="fr-FR"/>
        </w:rPr>
        <w:t>referințele</w:t>
      </w:r>
      <w:proofErr w:type="spellEnd"/>
      <w:r>
        <w:rPr>
          <w:bCs/>
          <w:lang w:val="fr-FR"/>
        </w:rPr>
        <w:t xml:space="preserve"> de</w:t>
      </w:r>
      <w:r>
        <w:rPr>
          <w:lang w:val="fr-FR"/>
        </w:rPr>
        <w:t xml:space="preserve"> la </w:t>
      </w:r>
      <w:proofErr w:type="spellStart"/>
      <w:r>
        <w:rPr>
          <w:lang w:val="fr-FR"/>
        </w:rPr>
        <w:t>pct</w:t>
      </w:r>
      <w:proofErr w:type="spellEnd"/>
      <w:r>
        <w:rPr>
          <w:lang w:val="fr-FR"/>
        </w:rPr>
        <w:t xml:space="preserve">. 29,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legislaţia</w:t>
      </w:r>
      <w:proofErr w:type="spellEnd"/>
      <w:r>
        <w:rPr>
          <w:lang w:val="fr-FR"/>
        </w:rPr>
        <w:t xml:space="preserve"> </w:t>
      </w:r>
      <w:proofErr w:type="spellStart"/>
      <w:r>
        <w:rPr>
          <w:lang w:val="fr-FR"/>
        </w:rPr>
        <w:t>internă</w:t>
      </w:r>
      <w:proofErr w:type="spellEnd"/>
      <w:r>
        <w:rPr>
          <w:lang w:val="fr-FR"/>
        </w:rPr>
        <w:t xml:space="preserve"> a </w:t>
      </w:r>
      <w:proofErr w:type="spellStart"/>
      <w:r>
        <w:rPr>
          <w:lang w:val="fr-FR"/>
        </w:rPr>
        <w:t>statului</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sunt</w:t>
      </w:r>
      <w:proofErr w:type="spellEnd"/>
      <w:r>
        <w:rPr>
          <w:lang w:val="fr-FR"/>
        </w:rPr>
        <w:t xml:space="preserve"> </w:t>
      </w:r>
      <w:proofErr w:type="spellStart"/>
      <w:r>
        <w:rPr>
          <w:lang w:val="fr-FR"/>
        </w:rPr>
        <w:t>stabiliţi</w:t>
      </w:r>
      <w:proofErr w:type="spellEnd"/>
      <w:r>
        <w:rPr>
          <w:lang w:val="fr-FR"/>
        </w:rPr>
        <w:t xml:space="preserve"> </w:t>
      </w:r>
      <w:proofErr w:type="spellStart"/>
      <w:r>
        <w:rPr>
          <w:lang w:val="fr-FR"/>
        </w:rPr>
        <w:t>ofertanţii</w:t>
      </w:r>
      <w:proofErr w:type="spellEnd"/>
      <w:r>
        <w:rPr>
          <w:lang w:val="fr-FR"/>
        </w:rPr>
        <w:t xml:space="preserve">, </w:t>
      </w:r>
      <w:proofErr w:type="spellStart"/>
      <w:r>
        <w:rPr>
          <w:lang w:val="fr-FR"/>
        </w:rPr>
        <w:t>aceste</w:t>
      </w:r>
      <w:proofErr w:type="spellEnd"/>
      <w:r>
        <w:rPr>
          <w:lang w:val="fr-FR"/>
        </w:rPr>
        <w:t xml:space="preserve"> </w:t>
      </w:r>
      <w:proofErr w:type="spellStart"/>
      <w:r>
        <w:rPr>
          <w:lang w:val="fr-FR"/>
        </w:rPr>
        <w:t>solicitări</w:t>
      </w:r>
      <w:proofErr w:type="spellEnd"/>
      <w:r>
        <w:rPr>
          <w:lang w:val="fr-FR"/>
        </w:rPr>
        <w:t xml:space="preserve"> se </w:t>
      </w:r>
      <w:proofErr w:type="spellStart"/>
      <w:r>
        <w:rPr>
          <w:lang w:val="fr-FR"/>
        </w:rPr>
        <w:t>referă</w:t>
      </w:r>
      <w:proofErr w:type="spellEnd"/>
      <w:r>
        <w:rPr>
          <w:lang w:val="fr-FR"/>
        </w:rPr>
        <w:t xml:space="preserve"> la </w:t>
      </w:r>
      <w:proofErr w:type="spellStart"/>
      <w:r>
        <w:rPr>
          <w:lang w:val="fr-FR"/>
        </w:rPr>
        <w:t>persoanele</w:t>
      </w:r>
      <w:proofErr w:type="spellEnd"/>
      <w:r>
        <w:rPr>
          <w:lang w:val="fr-FR"/>
        </w:rPr>
        <w:t xml:space="preserve"> </w:t>
      </w:r>
      <w:proofErr w:type="spellStart"/>
      <w:r>
        <w:rPr>
          <w:lang w:val="fr-FR"/>
        </w:rPr>
        <w:t>fizice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persoanele</w:t>
      </w:r>
      <w:proofErr w:type="spellEnd"/>
      <w:r>
        <w:rPr>
          <w:lang w:val="fr-FR"/>
        </w:rPr>
        <w:t xml:space="preserve"> </w:t>
      </w:r>
      <w:proofErr w:type="spellStart"/>
      <w:r>
        <w:rPr>
          <w:lang w:val="fr-FR"/>
        </w:rPr>
        <w:t>juridice</w:t>
      </w:r>
      <w:proofErr w:type="spellEnd"/>
      <w:r>
        <w:rPr>
          <w:lang w:val="fr-FR"/>
        </w:rPr>
        <w:t xml:space="preserve">, </w:t>
      </w:r>
      <w:proofErr w:type="spellStart"/>
      <w:r>
        <w:rPr>
          <w:lang w:val="fr-FR"/>
        </w:rPr>
        <w:t>inclusiv</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la </w:t>
      </w:r>
      <w:proofErr w:type="spellStart"/>
      <w:r>
        <w:rPr>
          <w:lang w:val="fr-FR"/>
        </w:rPr>
        <w:t>directori</w:t>
      </w:r>
      <w:proofErr w:type="spellEnd"/>
      <w:r>
        <w:rPr>
          <w:lang w:val="fr-FR"/>
        </w:rPr>
        <w:t xml:space="preserve"> de </w:t>
      </w:r>
      <w:proofErr w:type="spellStart"/>
      <w:r>
        <w:rPr>
          <w:lang w:val="fr-FR"/>
        </w:rPr>
        <w:t>companii</w:t>
      </w:r>
      <w:proofErr w:type="spellEnd"/>
      <w:r>
        <w:rPr>
          <w:lang w:val="fr-FR"/>
        </w:rPr>
        <w:t xml:space="preserve"> </w:t>
      </w:r>
      <w:proofErr w:type="spellStart"/>
      <w:r>
        <w:rPr>
          <w:lang w:val="fr-FR"/>
        </w:rPr>
        <w:t>sau</w:t>
      </w:r>
      <w:proofErr w:type="spellEnd"/>
      <w:r>
        <w:rPr>
          <w:lang w:val="fr-FR"/>
        </w:rPr>
        <w:t xml:space="preserve"> la </w:t>
      </w:r>
      <w:proofErr w:type="spellStart"/>
      <w:r>
        <w:rPr>
          <w:lang w:val="fr-FR"/>
        </w:rPr>
        <w:t>orice</w:t>
      </w:r>
      <w:proofErr w:type="spellEnd"/>
      <w:r>
        <w:rPr>
          <w:lang w:val="fr-FR"/>
        </w:rPr>
        <w:t xml:space="preserve"> </w:t>
      </w:r>
      <w:proofErr w:type="spellStart"/>
      <w:r>
        <w:rPr>
          <w:lang w:val="fr-FR"/>
        </w:rPr>
        <w:t>persoană</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putere</w:t>
      </w:r>
      <w:proofErr w:type="spellEnd"/>
      <w:r>
        <w:rPr>
          <w:lang w:val="fr-FR"/>
        </w:rPr>
        <w:t xml:space="preserve"> de </w:t>
      </w:r>
      <w:proofErr w:type="spellStart"/>
      <w:r>
        <w:rPr>
          <w:lang w:val="fr-FR"/>
        </w:rPr>
        <w:t>reprezentare</w:t>
      </w:r>
      <w:proofErr w:type="spellEnd"/>
      <w:r>
        <w:rPr>
          <w:lang w:val="fr-FR"/>
        </w:rPr>
        <w:t xml:space="preserve">, de </w:t>
      </w:r>
      <w:proofErr w:type="spellStart"/>
      <w:r>
        <w:rPr>
          <w:lang w:val="fr-FR"/>
        </w:rPr>
        <w:t>decizie</w:t>
      </w:r>
      <w:proofErr w:type="spellEnd"/>
      <w:r>
        <w:rPr>
          <w:lang w:val="fr-FR"/>
        </w:rPr>
        <w:t xml:space="preserve"> </w:t>
      </w:r>
      <w:proofErr w:type="spellStart"/>
      <w:r>
        <w:rPr>
          <w:lang w:val="fr-FR"/>
        </w:rPr>
        <w:t>ori</w:t>
      </w:r>
      <w:proofErr w:type="spellEnd"/>
      <w:r>
        <w:rPr>
          <w:lang w:val="fr-FR"/>
        </w:rPr>
        <w:t xml:space="preserve"> de control </w:t>
      </w:r>
      <w:proofErr w:type="spellStart"/>
      <w:r>
        <w:rPr>
          <w:lang w:val="fr-FR"/>
        </w:rPr>
        <w:t>în</w:t>
      </w:r>
      <w:proofErr w:type="spellEnd"/>
      <w:r>
        <w:rPr>
          <w:lang w:val="fr-FR"/>
        </w:rPr>
        <w:t xml:space="preserve"> </w:t>
      </w:r>
      <w:proofErr w:type="spellStart"/>
      <w:r>
        <w:rPr>
          <w:lang w:val="fr-FR"/>
        </w:rPr>
        <w:t>ceea</w:t>
      </w:r>
      <w:proofErr w:type="spellEnd"/>
      <w:r>
        <w:rPr>
          <w:lang w:val="fr-FR"/>
        </w:rPr>
        <w:t xml:space="preserve"> ce </w:t>
      </w:r>
      <w:proofErr w:type="spellStart"/>
      <w:r>
        <w:rPr>
          <w:lang w:val="fr-FR"/>
        </w:rPr>
        <w:t>priveşte</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w:t>
      </w:r>
    </w:p>
    <w:p w14:paraId="655613E4"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 33.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în</w:t>
      </w:r>
      <w:proofErr w:type="spellEnd"/>
      <w:r>
        <w:rPr>
          <w:lang w:val="fr-FR"/>
        </w:rPr>
        <w:t xml:space="preserve"> </w:t>
      </w:r>
      <w:proofErr w:type="spellStart"/>
      <w:r>
        <w:rPr>
          <w:lang w:val="fr-FR"/>
        </w:rPr>
        <w:t>ţa</w:t>
      </w:r>
      <w:r>
        <w:rPr>
          <w:lang w:val="fr-FR"/>
        </w:rPr>
        <w:t>ra</w:t>
      </w:r>
      <w:proofErr w:type="spellEnd"/>
      <w:r>
        <w:rPr>
          <w:lang w:val="fr-FR"/>
        </w:rPr>
        <w:t xml:space="preserve"> </w:t>
      </w:r>
      <w:proofErr w:type="gramStart"/>
      <w:r>
        <w:rPr>
          <w:lang w:val="fr-FR"/>
        </w:rPr>
        <w:t>de origine</w:t>
      </w:r>
      <w:proofErr w:type="gramEnd"/>
      <w:r>
        <w:rPr>
          <w:lang w:val="fr-FR"/>
        </w:rPr>
        <w:t xml:space="preserve"> </w:t>
      </w:r>
      <w:proofErr w:type="spellStart"/>
      <w:r>
        <w:rPr>
          <w:lang w:val="fr-FR"/>
        </w:rPr>
        <w:t>sau</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spellStart"/>
      <w:r>
        <w:rPr>
          <w:lang w:val="fr-FR"/>
        </w:rPr>
        <w:t>în</w:t>
      </w:r>
      <w:proofErr w:type="spellEnd"/>
      <w:r>
        <w:rPr>
          <w:lang w:val="fr-FR"/>
        </w:rPr>
        <w:t xml:space="preserve"> care este </w:t>
      </w:r>
      <w:proofErr w:type="spellStart"/>
      <w:r>
        <w:rPr>
          <w:lang w:val="fr-FR"/>
        </w:rPr>
        <w:t>stabilit</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nu se </w:t>
      </w:r>
      <w:proofErr w:type="spellStart"/>
      <w:r>
        <w:rPr>
          <w:lang w:val="fr-FR"/>
        </w:rPr>
        <w:t>emit</w:t>
      </w:r>
      <w:proofErr w:type="spellEnd"/>
      <w:r>
        <w:rPr>
          <w:lang w:val="fr-FR"/>
        </w:rPr>
        <w:t xml:space="preserve"> documente de </w:t>
      </w:r>
      <w:proofErr w:type="spellStart"/>
      <w:r>
        <w:rPr>
          <w:lang w:val="fr-FR"/>
        </w:rPr>
        <w:t>natura</w:t>
      </w:r>
      <w:proofErr w:type="spellEnd"/>
      <w:r>
        <w:rPr>
          <w:lang w:val="fr-FR"/>
        </w:rPr>
        <w:t xml:space="preserve"> </w:t>
      </w:r>
      <w:proofErr w:type="spellStart"/>
      <w:r>
        <w:rPr>
          <w:lang w:val="fr-FR"/>
        </w:rPr>
        <w:t>celor</w:t>
      </w:r>
      <w:proofErr w:type="spellEnd"/>
      <w:r>
        <w:rPr>
          <w:lang w:val="fr-FR"/>
        </w:rPr>
        <w:t xml:space="preserve"> </w:t>
      </w:r>
      <w:proofErr w:type="spellStart"/>
      <w:r>
        <w:rPr>
          <w:lang w:val="fr-FR"/>
        </w:rPr>
        <w:t>prevăzute</w:t>
      </w:r>
      <w:proofErr w:type="spellEnd"/>
      <w:r>
        <w:rPr>
          <w:lang w:val="fr-FR"/>
        </w:rPr>
        <w:t xml:space="preserve"> la </w:t>
      </w:r>
      <w:proofErr w:type="spellStart"/>
      <w:r>
        <w:rPr>
          <w:lang w:val="fr-FR"/>
        </w:rPr>
        <w:t>pct</w:t>
      </w:r>
      <w:proofErr w:type="spellEnd"/>
      <w:r>
        <w:rPr>
          <w:lang w:val="fr-FR"/>
        </w:rPr>
        <w:t xml:space="preserve">. 28 </w:t>
      </w:r>
      <w:proofErr w:type="spellStart"/>
      <w:r>
        <w:rPr>
          <w:lang w:val="fr-FR"/>
        </w:rPr>
        <w:t>sau</w:t>
      </w:r>
      <w:proofErr w:type="spellEnd"/>
      <w:r>
        <w:rPr>
          <w:lang w:val="fr-FR"/>
        </w:rPr>
        <w:t xml:space="preserve"> </w:t>
      </w:r>
      <w:proofErr w:type="spellStart"/>
      <w:r>
        <w:rPr>
          <w:lang w:val="fr-FR"/>
        </w:rPr>
        <w:t>respectivele</w:t>
      </w:r>
      <w:proofErr w:type="spellEnd"/>
      <w:r>
        <w:rPr>
          <w:lang w:val="fr-FR"/>
        </w:rPr>
        <w:t xml:space="preserve"> documente nu </w:t>
      </w:r>
      <w:proofErr w:type="spellStart"/>
      <w:r>
        <w:rPr>
          <w:lang w:val="fr-FR"/>
        </w:rPr>
        <w:t>vizează</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situaţiile</w:t>
      </w:r>
      <w:proofErr w:type="spellEnd"/>
      <w:r>
        <w:rPr>
          <w:lang w:val="fr-FR"/>
        </w:rPr>
        <w:t xml:space="preserve"> </w:t>
      </w:r>
      <w:proofErr w:type="spellStart"/>
      <w:r>
        <w:rPr>
          <w:lang w:val="fr-FR"/>
        </w:rPr>
        <w:t>referitoare</w:t>
      </w:r>
      <w:proofErr w:type="spellEnd"/>
      <w:r>
        <w:rPr>
          <w:lang w:val="fr-FR"/>
        </w:rPr>
        <w:t xml:space="preserve"> de la </w:t>
      </w:r>
      <w:proofErr w:type="spellStart"/>
      <w:r>
        <w:rPr>
          <w:lang w:val="fr-FR"/>
        </w:rPr>
        <w:t>pct</w:t>
      </w:r>
      <w:proofErr w:type="spellEnd"/>
      <w:r>
        <w:rPr>
          <w:lang w:val="fr-FR"/>
        </w:rPr>
        <w:t xml:space="preserve">. 29,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ac</w:t>
      </w:r>
      <w:r>
        <w:rPr>
          <w:lang w:val="fr-FR"/>
        </w:rPr>
        <w:t xml:space="preserve">cepta o </w:t>
      </w:r>
      <w:proofErr w:type="spellStart"/>
      <w:r>
        <w:rPr>
          <w:lang w:val="fr-FR"/>
        </w:rPr>
        <w:t>declaraţie</w:t>
      </w:r>
      <w:proofErr w:type="spellEnd"/>
      <w:r>
        <w:rPr>
          <w:lang w:val="fr-FR"/>
        </w:rPr>
        <w:t xml:space="preserve"> </w:t>
      </w:r>
      <w:proofErr w:type="spellStart"/>
      <w:r>
        <w:rPr>
          <w:lang w:val="fr-FR"/>
        </w:rPr>
        <w:t>pe</w:t>
      </w:r>
      <w:proofErr w:type="spellEnd"/>
      <w:r>
        <w:rPr>
          <w:lang w:val="fr-FR"/>
        </w:rPr>
        <w:t xml:space="preserve"> propria </w:t>
      </w:r>
      <w:proofErr w:type="spellStart"/>
      <w:r>
        <w:rPr>
          <w:lang w:val="fr-FR"/>
        </w:rPr>
        <w:t>răspundere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ţara</w:t>
      </w:r>
      <w:proofErr w:type="spellEnd"/>
      <w:r>
        <w:rPr>
          <w:lang w:val="fr-FR"/>
        </w:rPr>
        <w:t xml:space="preserve"> </w:t>
      </w:r>
      <w:proofErr w:type="spellStart"/>
      <w:r>
        <w:rPr>
          <w:lang w:val="fr-FR"/>
        </w:rPr>
        <w:t>respectivă</w:t>
      </w:r>
      <w:proofErr w:type="spellEnd"/>
      <w:r>
        <w:rPr>
          <w:lang w:val="fr-FR"/>
        </w:rPr>
        <w:t xml:space="preserve"> nu </w:t>
      </w:r>
      <w:proofErr w:type="spellStart"/>
      <w:r>
        <w:rPr>
          <w:lang w:val="fr-FR"/>
        </w:rPr>
        <w:t>există</w:t>
      </w:r>
      <w:proofErr w:type="spellEnd"/>
      <w:r>
        <w:rPr>
          <w:lang w:val="fr-FR"/>
        </w:rPr>
        <w:t xml:space="preserve"> </w:t>
      </w:r>
      <w:proofErr w:type="spellStart"/>
      <w:r>
        <w:rPr>
          <w:lang w:val="fr-FR"/>
        </w:rPr>
        <w:t>prevederi</w:t>
      </w:r>
      <w:proofErr w:type="spellEnd"/>
      <w:r>
        <w:rPr>
          <w:lang w:val="fr-FR"/>
        </w:rPr>
        <w:t xml:space="preserve"> </w:t>
      </w:r>
      <w:proofErr w:type="spellStart"/>
      <w:r>
        <w:rPr>
          <w:lang w:val="fr-FR"/>
        </w:rPr>
        <w:t>legale</w:t>
      </w:r>
      <w:proofErr w:type="spellEnd"/>
      <w:r>
        <w:rPr>
          <w:lang w:val="fr-FR"/>
        </w:rPr>
        <w:t xml:space="preserve"> </w:t>
      </w:r>
      <w:proofErr w:type="spellStart"/>
      <w:r>
        <w:rPr>
          <w:lang w:val="fr-FR"/>
        </w:rPr>
        <w:t>referitoare</w:t>
      </w:r>
      <w:proofErr w:type="spellEnd"/>
      <w:r>
        <w:rPr>
          <w:lang w:val="fr-FR"/>
        </w:rPr>
        <w:t xml:space="preserve"> la </w:t>
      </w:r>
      <w:proofErr w:type="spellStart"/>
      <w:r>
        <w:rPr>
          <w:lang w:val="fr-FR"/>
        </w:rPr>
        <w:t>declaraţia</w:t>
      </w:r>
      <w:proofErr w:type="spellEnd"/>
      <w:r>
        <w:rPr>
          <w:lang w:val="fr-FR"/>
        </w:rPr>
        <w:t xml:space="preserve"> </w:t>
      </w:r>
      <w:proofErr w:type="spellStart"/>
      <w:r>
        <w:rPr>
          <w:lang w:val="fr-FR"/>
        </w:rPr>
        <w:t>pe</w:t>
      </w:r>
      <w:proofErr w:type="spellEnd"/>
      <w:r>
        <w:rPr>
          <w:lang w:val="fr-FR"/>
        </w:rPr>
        <w:t xml:space="preserve"> propria </w:t>
      </w:r>
      <w:proofErr w:type="spellStart"/>
      <w:r>
        <w:rPr>
          <w:lang w:val="fr-FR"/>
        </w:rPr>
        <w:t>răspundere</w:t>
      </w:r>
      <w:proofErr w:type="spellEnd"/>
      <w:r>
        <w:rPr>
          <w:lang w:val="fr-FR"/>
        </w:rPr>
        <w:t xml:space="preserve">, o </w:t>
      </w:r>
      <w:proofErr w:type="spellStart"/>
      <w:r>
        <w:rPr>
          <w:lang w:val="fr-FR"/>
        </w:rPr>
        <w:t>declaraţie</w:t>
      </w:r>
      <w:proofErr w:type="spellEnd"/>
      <w:r>
        <w:rPr>
          <w:lang w:val="fr-FR"/>
        </w:rPr>
        <w:t xml:space="preserve"> </w:t>
      </w:r>
      <w:proofErr w:type="spellStart"/>
      <w:r>
        <w:rPr>
          <w:lang w:val="fr-FR"/>
        </w:rPr>
        <w:t>autentică</w:t>
      </w:r>
      <w:proofErr w:type="spellEnd"/>
      <w:r>
        <w:rPr>
          <w:lang w:val="fr-FR"/>
        </w:rPr>
        <w:t xml:space="preserve"> </w:t>
      </w:r>
      <w:proofErr w:type="spellStart"/>
      <w:r>
        <w:rPr>
          <w:lang w:val="fr-FR"/>
        </w:rPr>
        <w:t>dată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faţa</w:t>
      </w:r>
      <w:proofErr w:type="spellEnd"/>
      <w:r>
        <w:rPr>
          <w:lang w:val="fr-FR"/>
        </w:rPr>
        <w:t xml:space="preserve"> </w:t>
      </w:r>
      <w:proofErr w:type="spellStart"/>
      <w:r>
        <w:rPr>
          <w:lang w:val="fr-FR"/>
        </w:rPr>
        <w:t>unui</w:t>
      </w:r>
      <w:proofErr w:type="spellEnd"/>
      <w:r>
        <w:rPr>
          <w:lang w:val="fr-FR"/>
        </w:rPr>
        <w:t xml:space="preserve"> </w:t>
      </w:r>
      <w:proofErr w:type="spellStart"/>
      <w:r>
        <w:rPr>
          <w:lang w:val="fr-FR"/>
        </w:rPr>
        <w:t>notar</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autorităţi</w:t>
      </w:r>
      <w:proofErr w:type="spellEnd"/>
      <w:r>
        <w:rPr>
          <w:lang w:val="fr-FR"/>
        </w:rPr>
        <w:t xml:space="preserve"> administrative </w:t>
      </w:r>
      <w:proofErr w:type="spellStart"/>
      <w:r>
        <w:rPr>
          <w:lang w:val="fr-FR"/>
        </w:rPr>
        <w:t>sau</w:t>
      </w:r>
      <w:proofErr w:type="spellEnd"/>
      <w:r>
        <w:rPr>
          <w:lang w:val="fr-FR"/>
        </w:rPr>
        <w:t xml:space="preserve"> </w:t>
      </w:r>
      <w:proofErr w:type="spellStart"/>
      <w:r>
        <w:rPr>
          <w:lang w:val="fr-FR"/>
        </w:rPr>
        <w:t>judiciare</w:t>
      </w:r>
      <w:proofErr w:type="spellEnd"/>
      <w:r>
        <w:rPr>
          <w:lang w:val="fr-FR"/>
        </w:rPr>
        <w:t xml:space="preserve"> </w:t>
      </w:r>
      <w:proofErr w:type="spellStart"/>
      <w:r>
        <w:rPr>
          <w:lang w:val="fr-FR"/>
        </w:rPr>
        <w:t>sau</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asoc</w:t>
      </w:r>
      <w:r>
        <w:rPr>
          <w:lang w:val="fr-FR"/>
        </w:rPr>
        <w:t>iaţii</w:t>
      </w:r>
      <w:proofErr w:type="spellEnd"/>
      <w:r>
        <w:rPr>
          <w:lang w:val="fr-FR"/>
        </w:rPr>
        <w:t xml:space="preserve"> </w:t>
      </w:r>
      <w:proofErr w:type="spellStart"/>
      <w:r>
        <w:rPr>
          <w:lang w:val="fr-FR"/>
        </w:rPr>
        <w:t>profesionale</w:t>
      </w:r>
      <w:proofErr w:type="spellEnd"/>
      <w:r>
        <w:rPr>
          <w:lang w:val="fr-FR"/>
        </w:rPr>
        <w:t xml:space="preserve"> care are </w:t>
      </w:r>
      <w:proofErr w:type="spellStart"/>
      <w:r>
        <w:rPr>
          <w:lang w:val="fr-FR"/>
        </w:rPr>
        <w:t>competenţe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acest</w:t>
      </w:r>
      <w:proofErr w:type="spellEnd"/>
      <w:r>
        <w:rPr>
          <w:lang w:val="fr-FR"/>
        </w:rPr>
        <w:t xml:space="preserve"> sens.</w:t>
      </w:r>
    </w:p>
    <w:p w14:paraId="324608AA"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34.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evaluează</w:t>
      </w:r>
      <w:proofErr w:type="spellEnd"/>
      <w:r>
        <w:rPr>
          <w:lang w:val="fr-FR"/>
        </w:rPr>
        <w:t xml:space="preserve"> </w:t>
      </w:r>
      <w:proofErr w:type="spellStart"/>
      <w:r>
        <w:rPr>
          <w:lang w:val="fr-FR"/>
        </w:rPr>
        <w:t>măsurile</w:t>
      </w:r>
      <w:proofErr w:type="spellEnd"/>
      <w:r>
        <w:rPr>
          <w:lang w:val="fr-FR"/>
        </w:rPr>
        <w:t xml:space="preserve"> </w:t>
      </w:r>
      <w:proofErr w:type="spellStart"/>
      <w:r>
        <w:rPr>
          <w:lang w:val="fr-FR"/>
        </w:rPr>
        <w:t>întreprinse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operatorii</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ținând</w:t>
      </w:r>
      <w:proofErr w:type="spellEnd"/>
      <w:r>
        <w:rPr>
          <w:lang w:val="fr-FR"/>
        </w:rPr>
        <w:t xml:space="preserve"> </w:t>
      </w:r>
      <w:proofErr w:type="spellStart"/>
      <w:r>
        <w:rPr>
          <w:lang w:val="fr-FR"/>
        </w:rPr>
        <w:t>seama</w:t>
      </w:r>
      <w:proofErr w:type="spellEnd"/>
      <w:r>
        <w:rPr>
          <w:lang w:val="fr-FR"/>
        </w:rPr>
        <w:t xml:space="preserve"> de </w:t>
      </w:r>
      <w:proofErr w:type="spellStart"/>
      <w:r>
        <w:rPr>
          <w:lang w:val="fr-FR"/>
        </w:rPr>
        <w:t>gravitatea</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circumstanțele</w:t>
      </w:r>
      <w:proofErr w:type="spellEnd"/>
      <w:r>
        <w:rPr>
          <w:lang w:val="fr-FR"/>
        </w:rPr>
        <w:t xml:space="preserve"> </w:t>
      </w:r>
      <w:proofErr w:type="spellStart"/>
      <w:r>
        <w:rPr>
          <w:lang w:val="fr-FR"/>
        </w:rPr>
        <w:t>particulare</w:t>
      </w:r>
      <w:proofErr w:type="spellEnd"/>
      <w:r>
        <w:rPr>
          <w:lang w:val="fr-FR"/>
        </w:rPr>
        <w:t xml:space="preserve"> ale </w:t>
      </w:r>
      <w:proofErr w:type="spellStart"/>
      <w:r>
        <w:rPr>
          <w:lang w:val="fr-FR"/>
        </w:rPr>
        <w:t>infracțiunii</w:t>
      </w:r>
      <w:proofErr w:type="spellEnd"/>
      <w:r>
        <w:rPr>
          <w:lang w:val="fr-FR"/>
        </w:rPr>
        <w:t xml:space="preserve"> </w:t>
      </w:r>
      <w:proofErr w:type="spellStart"/>
      <w:r>
        <w:rPr>
          <w:lang w:val="fr-FR"/>
        </w:rPr>
        <w:t>sau</w:t>
      </w:r>
      <w:proofErr w:type="spellEnd"/>
      <w:r>
        <w:rPr>
          <w:lang w:val="fr-FR"/>
        </w:rPr>
        <w:t xml:space="preserve"> ale </w:t>
      </w:r>
      <w:proofErr w:type="spellStart"/>
      <w:r>
        <w:rPr>
          <w:lang w:val="fr-FR"/>
        </w:rPr>
        <w:t>abaterii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con</w:t>
      </w:r>
      <w:r>
        <w:rPr>
          <w:lang w:val="fr-FR"/>
        </w:rPr>
        <w:t>sideră</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măsurile</w:t>
      </w:r>
      <w:proofErr w:type="spellEnd"/>
      <w:r>
        <w:rPr>
          <w:lang w:val="fr-FR"/>
        </w:rPr>
        <w:t xml:space="preserve"> </w:t>
      </w:r>
      <w:proofErr w:type="spellStart"/>
      <w:r>
        <w:rPr>
          <w:lang w:val="fr-FR"/>
        </w:rPr>
        <w:lastRenderedPageBreak/>
        <w:t>întreprinse</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insuficiente</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informează</w:t>
      </w:r>
      <w:proofErr w:type="spellEnd"/>
      <w:r>
        <w:rPr>
          <w:lang w:val="fr-FR"/>
        </w:rPr>
        <w:t xml:space="preserve">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w:t>
      </w:r>
      <w:proofErr w:type="spellStart"/>
      <w:r>
        <w:rPr>
          <w:lang w:val="fr-FR"/>
        </w:rPr>
        <w:t>despre</w:t>
      </w:r>
      <w:proofErr w:type="spellEnd"/>
      <w:r>
        <w:rPr>
          <w:lang w:val="fr-FR"/>
        </w:rPr>
        <w:t xml:space="preserve"> </w:t>
      </w:r>
      <w:proofErr w:type="spellStart"/>
      <w:r>
        <w:rPr>
          <w:lang w:val="fr-FR"/>
        </w:rPr>
        <w:t>motivele</w:t>
      </w:r>
      <w:proofErr w:type="spellEnd"/>
      <w:r>
        <w:rPr>
          <w:lang w:val="fr-FR"/>
        </w:rPr>
        <w:t xml:space="preserve"> </w:t>
      </w:r>
      <w:proofErr w:type="spellStart"/>
      <w:r>
        <w:rPr>
          <w:lang w:val="fr-FR"/>
        </w:rPr>
        <w:t>excluderii</w:t>
      </w:r>
      <w:proofErr w:type="spellEnd"/>
      <w:r>
        <w:rPr>
          <w:lang w:val="fr-FR"/>
        </w:rPr>
        <w:t>.</w:t>
      </w:r>
    </w:p>
    <w:p w14:paraId="43C73EBE"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35.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solicită</w:t>
      </w:r>
      <w:proofErr w:type="spellEnd"/>
      <w:r>
        <w:rPr>
          <w:lang w:val="fr-FR"/>
        </w:rPr>
        <w:t xml:space="preserve"> </w:t>
      </w:r>
      <w:proofErr w:type="spellStart"/>
      <w:r>
        <w:rPr>
          <w:lang w:val="fr-FR"/>
        </w:rPr>
        <w:t>oricărui</w:t>
      </w:r>
      <w:proofErr w:type="spellEnd"/>
      <w:r>
        <w:rPr>
          <w:lang w:val="fr-FR"/>
        </w:rPr>
        <w:t xml:space="preserve"> </w:t>
      </w:r>
      <w:proofErr w:type="spellStart"/>
      <w:r>
        <w:rPr>
          <w:lang w:val="fr-FR"/>
        </w:rPr>
        <w:t>ofertant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dovada</w:t>
      </w:r>
      <w:proofErr w:type="spellEnd"/>
      <w:r>
        <w:rPr>
          <w:lang w:val="fr-FR"/>
        </w:rPr>
        <w:t xml:space="preserve"> </w:t>
      </w:r>
      <w:proofErr w:type="spellStart"/>
      <w:r>
        <w:rPr>
          <w:lang w:val="fr-FR"/>
        </w:rPr>
        <w:t>din</w:t>
      </w:r>
      <w:proofErr w:type="spellEnd"/>
      <w:r>
        <w:rPr>
          <w:lang w:val="fr-FR"/>
        </w:rPr>
        <w:t xml:space="preserve"> care </w:t>
      </w:r>
      <w:proofErr w:type="spellStart"/>
      <w:r>
        <w:rPr>
          <w:lang w:val="fr-FR"/>
        </w:rPr>
        <w:t>să</w:t>
      </w:r>
      <w:proofErr w:type="spellEnd"/>
      <w:r>
        <w:rPr>
          <w:lang w:val="fr-FR"/>
        </w:rPr>
        <w:t xml:space="preserve"> </w:t>
      </w:r>
      <w:proofErr w:type="spellStart"/>
      <w:r>
        <w:rPr>
          <w:lang w:val="fr-FR"/>
        </w:rPr>
        <w:t>rezulte</w:t>
      </w:r>
      <w:proofErr w:type="spellEnd"/>
      <w:r>
        <w:rPr>
          <w:lang w:val="fr-FR"/>
        </w:rPr>
        <w:t xml:space="preserve"> o </w:t>
      </w:r>
      <w:proofErr w:type="spellStart"/>
      <w:r>
        <w:rPr>
          <w:lang w:val="fr-FR"/>
        </w:rPr>
        <w:t>formă</w:t>
      </w:r>
      <w:proofErr w:type="spellEnd"/>
      <w:r>
        <w:rPr>
          <w:lang w:val="fr-FR"/>
        </w:rPr>
        <w:t xml:space="preserve"> de </w:t>
      </w:r>
      <w:proofErr w:type="spellStart"/>
      <w:r>
        <w:rPr>
          <w:lang w:val="fr-FR"/>
        </w:rPr>
        <w:t>înregistrare</w:t>
      </w:r>
      <w:proofErr w:type="spellEnd"/>
      <w:r>
        <w:rPr>
          <w:lang w:val="fr-FR"/>
        </w:rPr>
        <w:t xml:space="preserve"> </w:t>
      </w:r>
      <w:proofErr w:type="spellStart"/>
      <w:r>
        <w:rPr>
          <w:lang w:val="fr-FR"/>
        </w:rPr>
        <w:t>î</w:t>
      </w:r>
      <w:r>
        <w:rPr>
          <w:lang w:val="fr-FR"/>
        </w:rPr>
        <w:t>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persoanei</w:t>
      </w:r>
      <w:proofErr w:type="spellEnd"/>
      <w:r>
        <w:rPr>
          <w:lang w:val="fr-FR"/>
        </w:rPr>
        <w:t xml:space="preserve"> </w:t>
      </w:r>
      <w:proofErr w:type="spellStart"/>
      <w:r>
        <w:rPr>
          <w:lang w:val="fr-FR"/>
        </w:rPr>
        <w:t>juridice</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legală</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executa</w:t>
      </w:r>
      <w:proofErr w:type="spellEnd"/>
      <w:r>
        <w:rPr>
          <w:lang w:val="fr-FR"/>
        </w:rPr>
        <w:t xml:space="preserve"> </w:t>
      </w:r>
      <w:proofErr w:type="spellStart"/>
      <w:r>
        <w:rPr>
          <w:lang w:val="fr-FR"/>
        </w:rPr>
        <w:t>documentația</w:t>
      </w:r>
      <w:proofErr w:type="spellEnd"/>
      <w:r>
        <w:rPr>
          <w:lang w:val="fr-FR"/>
        </w:rPr>
        <w:t xml:space="preserve"> de </w:t>
      </w:r>
      <w:proofErr w:type="spellStart"/>
      <w:r>
        <w:rPr>
          <w:lang w:val="fr-FR"/>
        </w:rPr>
        <w:t>proiect</w:t>
      </w:r>
      <w:proofErr w:type="spellEnd"/>
      <w:r>
        <w:rPr>
          <w:lang w:val="fr-FR"/>
        </w:rPr>
        <w:t xml:space="preserve"> </w:t>
      </w:r>
      <w:proofErr w:type="spellStart"/>
      <w:r>
        <w:rPr>
          <w:lang w:val="fr-FR"/>
        </w:rPr>
        <w:t>și</w:t>
      </w:r>
      <w:proofErr w:type="spellEnd"/>
      <w:r>
        <w:rPr>
          <w:lang w:val="fr-FR"/>
        </w:rPr>
        <w:t xml:space="preserve"> de a </w:t>
      </w:r>
      <w:proofErr w:type="spellStart"/>
      <w:r>
        <w:rPr>
          <w:lang w:val="fr-FR"/>
        </w:rPr>
        <w:t>realiza</w:t>
      </w:r>
      <w:proofErr w:type="spellEnd"/>
      <w:r>
        <w:rPr>
          <w:lang w:val="fr-FR"/>
        </w:rPr>
        <w:t xml:space="preserve"> </w:t>
      </w:r>
      <w:proofErr w:type="spellStart"/>
      <w:r>
        <w:rPr>
          <w:lang w:val="fr-FR"/>
        </w:rPr>
        <w:t>lucrări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legale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țara</w:t>
      </w:r>
      <w:proofErr w:type="spellEnd"/>
      <w:r>
        <w:rPr>
          <w:lang w:val="fr-FR"/>
        </w:rPr>
        <w:t xml:space="preserve"> </w:t>
      </w:r>
      <w:proofErr w:type="spellStart"/>
      <w:r>
        <w:rPr>
          <w:lang w:val="fr-FR"/>
        </w:rPr>
        <w:t>în</w:t>
      </w:r>
      <w:proofErr w:type="spellEnd"/>
      <w:r>
        <w:rPr>
          <w:lang w:val="fr-FR"/>
        </w:rPr>
        <w:t xml:space="preserve"> care este </w:t>
      </w:r>
      <w:proofErr w:type="spellStart"/>
      <w:r>
        <w:rPr>
          <w:lang w:val="fr-FR"/>
        </w:rPr>
        <w:t>stabilit</w:t>
      </w:r>
      <w:proofErr w:type="spellEnd"/>
      <w:r>
        <w:rPr>
          <w:lang w:val="fr-FR"/>
        </w:rPr>
        <w:t>.</w:t>
      </w:r>
      <w:bookmarkStart w:id="21" w:name="_Toc392180146"/>
      <w:bookmarkStart w:id="22" w:name="_Toc449539036"/>
    </w:p>
    <w:p w14:paraId="4DBEE8D2"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36. </w:t>
      </w:r>
      <w:proofErr w:type="spellStart"/>
      <w:r>
        <w:rPr>
          <w:lang w:val="fr-FR"/>
        </w:rPr>
        <w:t>Ofertantul</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dispună</w:t>
      </w:r>
      <w:proofErr w:type="spellEnd"/>
      <w:r>
        <w:rPr>
          <w:lang w:val="fr-FR"/>
        </w:rPr>
        <w:t xml:space="preserve"> de un </w:t>
      </w:r>
      <w:proofErr w:type="spellStart"/>
      <w:r>
        <w:rPr>
          <w:lang w:val="fr-FR"/>
        </w:rPr>
        <w:t>nivel</w:t>
      </w:r>
      <w:proofErr w:type="spellEnd"/>
      <w:r>
        <w:rPr>
          <w:lang w:val="fr-FR"/>
        </w:rPr>
        <w:t xml:space="preserve"> </w:t>
      </w:r>
      <w:proofErr w:type="spellStart"/>
      <w:r>
        <w:rPr>
          <w:lang w:val="fr-FR"/>
        </w:rPr>
        <w:t>minim</w:t>
      </w:r>
      <w:proofErr w:type="spellEnd"/>
      <w:r>
        <w:rPr>
          <w:lang w:val="fr-FR"/>
        </w:rPr>
        <w:t xml:space="preserve"> de </w:t>
      </w:r>
      <w:proofErr w:type="spellStart"/>
      <w:r>
        <w:rPr>
          <w:lang w:val="fr-FR"/>
        </w:rPr>
        <w:t>capacitate</w:t>
      </w:r>
      <w:proofErr w:type="spellEnd"/>
      <w:r>
        <w:rPr>
          <w:lang w:val="fr-FR"/>
        </w:rPr>
        <w:t xml:space="preserve"> </w:t>
      </w:r>
      <w:proofErr w:type="spellStart"/>
      <w:r>
        <w:rPr>
          <w:lang w:val="fr-FR"/>
        </w:rPr>
        <w:t>economică</w:t>
      </w:r>
      <w:proofErr w:type="spellEnd"/>
      <w:r>
        <w:rPr>
          <w:lang w:val="fr-FR"/>
        </w:rPr>
        <w:t xml:space="preserve"> </w:t>
      </w:r>
      <w:proofErr w:type="spellStart"/>
      <w:r>
        <w:rPr>
          <w:lang w:val="fr-FR"/>
        </w:rPr>
        <w:t>ș</w:t>
      </w:r>
      <w:r>
        <w:rPr>
          <w:lang w:val="fr-FR"/>
        </w:rPr>
        <w:t>i</w:t>
      </w:r>
      <w:proofErr w:type="spellEnd"/>
      <w:r>
        <w:rPr>
          <w:lang w:val="fr-FR"/>
        </w:rPr>
        <w:t>/</w:t>
      </w:r>
      <w:proofErr w:type="spellStart"/>
      <w:r>
        <w:rPr>
          <w:lang w:val="fr-FR"/>
        </w:rPr>
        <w:t>sau</w:t>
      </w:r>
      <w:proofErr w:type="spellEnd"/>
      <w:r>
        <w:rPr>
          <w:lang w:val="fr-FR"/>
        </w:rPr>
        <w:t xml:space="preserve"> </w:t>
      </w:r>
      <w:proofErr w:type="spellStart"/>
      <w:r>
        <w:rPr>
          <w:lang w:val="fr-FR"/>
        </w:rPr>
        <w:t>financiară</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informații</w:t>
      </w:r>
      <w:proofErr w:type="spellEnd"/>
      <w:r>
        <w:rPr>
          <w:lang w:val="fr-FR"/>
        </w:rPr>
        <w:t xml:space="preserve">/documente </w:t>
      </w:r>
      <w:proofErr w:type="spellStart"/>
      <w:r>
        <w:rPr>
          <w:lang w:val="fr-FR"/>
        </w:rPr>
        <w:t>privind</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economică</w:t>
      </w:r>
      <w:proofErr w:type="spellEnd"/>
      <w:r>
        <w:rPr>
          <w:lang w:val="fr-FR"/>
        </w:rPr>
        <w:t xml:space="preserve"> </w:t>
      </w:r>
      <w:proofErr w:type="spellStart"/>
      <w:r>
        <w:rPr>
          <w:lang w:val="fr-FR"/>
        </w:rPr>
        <w:t>și</w:t>
      </w:r>
      <w:proofErr w:type="spellEnd"/>
      <w:r>
        <w:rPr>
          <w:lang w:val="fr-FR"/>
        </w:rPr>
        <w:t>/</w:t>
      </w:r>
      <w:proofErr w:type="spellStart"/>
      <w:r>
        <w:rPr>
          <w:lang w:val="fr-FR"/>
        </w:rPr>
        <w:t>sau</w:t>
      </w:r>
      <w:proofErr w:type="spellEnd"/>
      <w:r>
        <w:rPr>
          <w:lang w:val="fr-FR"/>
        </w:rPr>
        <w:t xml:space="preserve"> </w:t>
      </w:r>
      <w:proofErr w:type="spellStart"/>
      <w:r>
        <w:rPr>
          <w:lang w:val="fr-FR"/>
        </w:rPr>
        <w:t>financiară</w:t>
      </w:r>
      <w:proofErr w:type="spellEnd"/>
      <w:r>
        <w:rPr>
          <w:lang w:val="fr-FR"/>
        </w:rPr>
        <w:t xml:space="preserve"> </w:t>
      </w:r>
      <w:proofErr w:type="spellStart"/>
      <w:r>
        <w:rPr>
          <w:lang w:val="fr-FR"/>
        </w:rPr>
        <w:t>pentru</w:t>
      </w:r>
      <w:proofErr w:type="spellEnd"/>
      <w:r>
        <w:rPr>
          <w:lang w:val="fr-FR"/>
        </w:rPr>
        <w:t xml:space="preserve"> a se </w:t>
      </w:r>
      <w:proofErr w:type="spellStart"/>
      <w:r>
        <w:rPr>
          <w:lang w:val="fr-FR"/>
        </w:rPr>
        <w:t>califica</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cerinţelor</w:t>
      </w:r>
      <w:proofErr w:type="spellEnd"/>
      <w:r>
        <w:rPr>
          <w:lang w:val="fr-FR"/>
        </w:rPr>
        <w:t xml:space="preserve"> de </w:t>
      </w:r>
      <w:proofErr w:type="spellStart"/>
      <w:r>
        <w:rPr>
          <w:lang w:val="fr-FR"/>
        </w:rPr>
        <w:t>îndeplinire</w:t>
      </w:r>
      <w:proofErr w:type="spellEnd"/>
      <w:r>
        <w:rPr>
          <w:lang w:val="fr-FR"/>
        </w:rPr>
        <w:t xml:space="preserve"> a </w:t>
      </w:r>
      <w:proofErr w:type="spellStart"/>
      <w:r>
        <w:rPr>
          <w:lang w:val="fr-FR"/>
        </w:rPr>
        <w:t>contractului</w:t>
      </w:r>
      <w:proofErr w:type="spellEnd"/>
      <w:r>
        <w:rPr>
          <w:lang w:val="fr-FR"/>
        </w:rPr>
        <w:t xml:space="preserve">, cum </w:t>
      </w:r>
      <w:proofErr w:type="spellStart"/>
      <w:r>
        <w:rPr>
          <w:lang w:val="fr-FR"/>
        </w:rPr>
        <w:t>ar</w:t>
      </w:r>
      <w:proofErr w:type="spellEnd"/>
      <w:r>
        <w:rPr>
          <w:lang w:val="fr-FR"/>
        </w:rPr>
        <w:t xml:space="preserve"> </w:t>
      </w:r>
      <w:proofErr w:type="gramStart"/>
      <w:r>
        <w:rPr>
          <w:lang w:val="fr-FR"/>
        </w:rPr>
        <w:t>fi:</w:t>
      </w:r>
      <w:proofErr w:type="gramEnd"/>
    </w:p>
    <w:p w14:paraId="2FF6AC69" w14:textId="77777777" w:rsidR="001573DD" w:rsidRDefault="00BA1BD5">
      <w:pPr>
        <w:pStyle w:val="a"/>
        <w:numPr>
          <w:ilvl w:val="0"/>
          <w:numId w:val="0"/>
        </w:numPr>
        <w:tabs>
          <w:tab w:val="clear" w:pos="1134"/>
          <w:tab w:val="left" w:pos="-284"/>
          <w:tab w:val="left" w:pos="-142"/>
        </w:tabs>
        <w:spacing w:after="120"/>
        <w:ind w:left="-284" w:firstLine="426"/>
        <w:rPr>
          <w:lang w:val="fr-FR"/>
        </w:rPr>
      </w:pPr>
      <w:r>
        <w:rPr>
          <w:lang w:val="fr-FR"/>
        </w:rPr>
        <w:t xml:space="preserve">1) </w:t>
      </w:r>
      <w:proofErr w:type="spellStart"/>
      <w:r>
        <w:rPr>
          <w:lang w:val="fr-FR"/>
        </w:rPr>
        <w:t>realizarea</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cifre</w:t>
      </w:r>
      <w:proofErr w:type="spellEnd"/>
      <w:r>
        <w:rPr>
          <w:lang w:val="fr-FR"/>
        </w:rPr>
        <w:t xml:space="preserve"> </w:t>
      </w:r>
      <w:proofErr w:type="spellStart"/>
      <w:r>
        <w:rPr>
          <w:lang w:val="fr-FR"/>
        </w:rPr>
        <w:t>medii</w:t>
      </w:r>
      <w:proofErr w:type="spellEnd"/>
      <w:r>
        <w:rPr>
          <w:lang w:val="fr-FR"/>
        </w:rPr>
        <w:t xml:space="preserve"> </w:t>
      </w:r>
      <w:proofErr w:type="spellStart"/>
      <w:r>
        <w:rPr>
          <w:lang w:val="fr-FR"/>
        </w:rPr>
        <w:t>anuale</w:t>
      </w:r>
      <w:proofErr w:type="spellEnd"/>
      <w:r>
        <w:rPr>
          <w:lang w:val="fr-FR"/>
        </w:rPr>
        <w:t xml:space="preserve"> de </w:t>
      </w:r>
      <w:proofErr w:type="spellStart"/>
      <w:r>
        <w:rPr>
          <w:lang w:val="fr-FR"/>
        </w:rPr>
        <w:t>afaceri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ultimii</w:t>
      </w:r>
      <w:proofErr w:type="spellEnd"/>
      <w:r>
        <w:rPr>
          <w:lang w:val="fr-FR"/>
        </w:rPr>
        <w:t xml:space="preserve"> 3 </w:t>
      </w:r>
      <w:proofErr w:type="spellStart"/>
      <w:r>
        <w:rPr>
          <w:lang w:val="fr-FR"/>
        </w:rPr>
        <w:t>ani</w:t>
      </w:r>
      <w:proofErr w:type="spellEnd"/>
      <w:r>
        <w:rPr>
          <w:lang w:val="fr-FR"/>
        </w:rPr>
        <w:t xml:space="preserve"> </w:t>
      </w:r>
      <w:proofErr w:type="spellStart"/>
      <w:r>
        <w:rPr>
          <w:lang w:val="fr-FR"/>
        </w:rPr>
        <w:t>egală</w:t>
      </w:r>
      <w:proofErr w:type="spellEnd"/>
      <w:r>
        <w:rPr>
          <w:lang w:val="fr-FR"/>
        </w:rPr>
        <w:t xml:space="preserve"> </w:t>
      </w:r>
      <w:proofErr w:type="spellStart"/>
      <w:r>
        <w:rPr>
          <w:lang w:val="fr-FR"/>
        </w:rPr>
        <w:t>sau</w:t>
      </w:r>
      <w:proofErr w:type="spellEnd"/>
      <w:r>
        <w:rPr>
          <w:lang w:val="fr-FR"/>
        </w:rPr>
        <w:t xml:space="preserve"> mai mare </w:t>
      </w:r>
      <w:proofErr w:type="spellStart"/>
      <w:r>
        <w:rPr>
          <w:lang w:val="fr-FR"/>
        </w:rPr>
        <w:t>decât</w:t>
      </w:r>
      <w:proofErr w:type="spellEnd"/>
      <w:r>
        <w:rPr>
          <w:lang w:val="fr-FR"/>
        </w:rPr>
        <w:t xml:space="preserve"> </w:t>
      </w:r>
      <w:proofErr w:type="spellStart"/>
      <w:r>
        <w:rPr>
          <w:lang w:val="fr-FR"/>
        </w:rPr>
        <w:t>suma</w:t>
      </w:r>
      <w:proofErr w:type="spellEnd"/>
      <w:r>
        <w:rPr>
          <w:lang w:val="fr-FR"/>
        </w:rPr>
        <w:t xml:space="preserve"> </w:t>
      </w:r>
      <w:proofErr w:type="spellStart"/>
      <w:r>
        <w:rPr>
          <w:lang w:val="fr-FR"/>
        </w:rPr>
        <w:t>stabilită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pct</w:t>
      </w:r>
      <w:proofErr w:type="spellEnd"/>
      <w:r>
        <w:rPr>
          <w:lang w:val="fr-FR"/>
        </w:rPr>
        <w:t xml:space="preserve">. 16 </w:t>
      </w:r>
      <w:proofErr w:type="spellStart"/>
      <w:r>
        <w:rPr>
          <w:lang w:val="fr-FR"/>
        </w:rPr>
        <w:t>din</w:t>
      </w:r>
      <w:proofErr w:type="spellEnd"/>
      <w:r>
        <w:rPr>
          <w:lang w:val="fr-FR"/>
        </w:rPr>
        <w:t xml:space="preserve"> </w:t>
      </w:r>
      <w:proofErr w:type="spellStart"/>
      <w:r>
        <w:rPr>
          <w:lang w:val="fr-FR"/>
        </w:rPr>
        <w:t>anexa</w:t>
      </w:r>
      <w:proofErr w:type="spellEnd"/>
      <w:r>
        <w:rPr>
          <w:lang w:val="fr-FR"/>
        </w:rPr>
        <w:t xml:space="preserve"> nr. 2, care nu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depășească</w:t>
      </w:r>
      <w:proofErr w:type="spellEnd"/>
      <w:r>
        <w:rPr>
          <w:lang w:val="fr-FR"/>
        </w:rPr>
        <w:t xml:space="preserve"> de </w:t>
      </w:r>
      <w:proofErr w:type="spellStart"/>
      <w:r>
        <w:rPr>
          <w:lang w:val="fr-FR"/>
        </w:rPr>
        <w:t>două</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estimată</w:t>
      </w:r>
      <w:proofErr w:type="spellEnd"/>
      <w:r>
        <w:rPr>
          <w:lang w:val="fr-FR"/>
        </w:rPr>
        <w:t xml:space="preserve"> a </w:t>
      </w:r>
      <w:proofErr w:type="spellStart"/>
      <w:r>
        <w:rPr>
          <w:lang w:val="fr-FR"/>
        </w:rPr>
        <w:t>contractului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excepția</w:t>
      </w:r>
      <w:proofErr w:type="spellEnd"/>
      <w:r>
        <w:rPr>
          <w:lang w:val="fr-FR"/>
        </w:rPr>
        <w:t xml:space="preserve"> </w:t>
      </w:r>
      <w:proofErr w:type="spellStart"/>
      <w:r>
        <w:rPr>
          <w:lang w:val="fr-FR"/>
        </w:rPr>
        <w:t>cazurilor</w:t>
      </w:r>
      <w:proofErr w:type="spellEnd"/>
      <w:r>
        <w:rPr>
          <w:lang w:val="fr-FR"/>
        </w:rPr>
        <w:t xml:space="preserve"> bine </w:t>
      </w:r>
      <w:proofErr w:type="spellStart"/>
      <w:r>
        <w:rPr>
          <w:lang w:val="fr-FR"/>
        </w:rPr>
        <w:t>justificate</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cele</w:t>
      </w:r>
      <w:proofErr w:type="spellEnd"/>
      <w:r>
        <w:rPr>
          <w:lang w:val="fr-FR"/>
        </w:rPr>
        <w:t xml:space="preserve"> </w:t>
      </w:r>
      <w:proofErr w:type="spellStart"/>
      <w:r>
        <w:rPr>
          <w:lang w:val="fr-FR"/>
        </w:rPr>
        <w:t>legate</w:t>
      </w:r>
      <w:proofErr w:type="spellEnd"/>
      <w:r>
        <w:rPr>
          <w:lang w:val="fr-FR"/>
        </w:rPr>
        <w:t xml:space="preserve"> de </w:t>
      </w:r>
      <w:proofErr w:type="spellStart"/>
      <w:r>
        <w:rPr>
          <w:lang w:val="fr-FR"/>
        </w:rPr>
        <w:t>riscurile</w:t>
      </w:r>
      <w:proofErr w:type="spellEnd"/>
      <w:r>
        <w:rPr>
          <w:lang w:val="fr-FR"/>
        </w:rPr>
        <w:t xml:space="preserve"> </w:t>
      </w:r>
      <w:proofErr w:type="spellStart"/>
      <w:r>
        <w:rPr>
          <w:lang w:val="fr-FR"/>
        </w:rPr>
        <w:t>speciale</w:t>
      </w:r>
      <w:proofErr w:type="spellEnd"/>
      <w:r>
        <w:rPr>
          <w:lang w:val="fr-FR"/>
        </w:rPr>
        <w:t xml:space="preserve"> </w:t>
      </w:r>
      <w:proofErr w:type="spellStart"/>
      <w:r>
        <w:rPr>
          <w:lang w:val="fr-FR"/>
        </w:rPr>
        <w:t>aferente</w:t>
      </w:r>
      <w:proofErr w:type="spellEnd"/>
      <w:r>
        <w:rPr>
          <w:lang w:val="fr-FR"/>
        </w:rPr>
        <w:t xml:space="preserve"> </w:t>
      </w:r>
      <w:proofErr w:type="spellStart"/>
      <w:r>
        <w:rPr>
          <w:lang w:val="fr-FR"/>
        </w:rPr>
        <w:t>naturii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sau</w:t>
      </w:r>
      <w:proofErr w:type="spellEnd"/>
      <w:r>
        <w:rPr>
          <w:lang w:val="fr-FR"/>
        </w:rPr>
        <w:t xml:space="preserve"> </w:t>
      </w:r>
      <w:proofErr w:type="spellStart"/>
      <w:proofErr w:type="gramStart"/>
      <w:r>
        <w:rPr>
          <w:lang w:val="fr-FR"/>
        </w:rPr>
        <w:t>serviciilor</w:t>
      </w:r>
      <w:proofErr w:type="spellEnd"/>
      <w:r>
        <w:rPr>
          <w:lang w:val="fr-FR"/>
        </w:rPr>
        <w:t>;</w:t>
      </w:r>
      <w:proofErr w:type="gramEnd"/>
    </w:p>
    <w:p w14:paraId="2541161B" w14:textId="77777777" w:rsidR="001573DD" w:rsidRDefault="00BA1BD5">
      <w:pPr>
        <w:pStyle w:val="a"/>
        <w:numPr>
          <w:ilvl w:val="0"/>
          <w:numId w:val="0"/>
        </w:numPr>
        <w:tabs>
          <w:tab w:val="clear" w:pos="1134"/>
          <w:tab w:val="left" w:pos="-284"/>
          <w:tab w:val="left" w:pos="-142"/>
        </w:tabs>
        <w:spacing w:after="120"/>
        <w:ind w:left="-284" w:firstLine="426"/>
        <w:rPr>
          <w:lang w:val="fr-FR"/>
        </w:rPr>
      </w:pPr>
      <w:r>
        <w:rPr>
          <w:lang w:val="fr-FR"/>
        </w:rPr>
        <w:t xml:space="preserve">2) </w:t>
      </w:r>
      <w:proofErr w:type="spellStart"/>
      <w:r>
        <w:rPr>
          <w:lang w:val="fr-FR"/>
        </w:rPr>
        <w:t>lichiditate</w:t>
      </w:r>
      <w:proofErr w:type="spellEnd"/>
      <w:r>
        <w:rPr>
          <w:lang w:val="fr-FR"/>
        </w:rPr>
        <w:t xml:space="preserve"> </w:t>
      </w:r>
      <w:proofErr w:type="spellStart"/>
      <w:r>
        <w:rPr>
          <w:lang w:val="fr-FR"/>
        </w:rPr>
        <w:t>generală</w:t>
      </w:r>
      <w:proofErr w:type="spellEnd"/>
      <w:r>
        <w:rPr>
          <w:lang w:val="fr-FR"/>
        </w:rPr>
        <w:t xml:space="preserve"> (active circulante/</w:t>
      </w:r>
      <w:proofErr w:type="spellStart"/>
      <w:r>
        <w:rPr>
          <w:lang w:val="fr-FR"/>
        </w:rPr>
        <w:t>datorii</w:t>
      </w:r>
      <w:proofErr w:type="spellEnd"/>
      <w:r>
        <w:rPr>
          <w:lang w:val="fr-FR"/>
        </w:rPr>
        <w:t xml:space="preserve"> </w:t>
      </w:r>
      <w:proofErr w:type="spellStart"/>
      <w:r>
        <w:rPr>
          <w:lang w:val="fr-FR"/>
        </w:rPr>
        <w:t>curente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nivelul</w:t>
      </w:r>
      <w:proofErr w:type="spellEnd"/>
      <w:r>
        <w:rPr>
          <w:lang w:val="fr-FR"/>
        </w:rPr>
        <w:t xml:space="preserve"> </w:t>
      </w:r>
      <w:proofErr w:type="spellStart"/>
      <w:r>
        <w:rPr>
          <w:lang w:val="fr-FR"/>
        </w:rPr>
        <w:t>minim</w:t>
      </w:r>
      <w:proofErr w:type="spellEnd"/>
      <w:r>
        <w:rPr>
          <w:lang w:val="fr-FR"/>
        </w:rPr>
        <w:t xml:space="preserve"> de </w:t>
      </w:r>
      <w:proofErr w:type="spellStart"/>
      <w:r>
        <w:rPr>
          <w:lang w:val="fr-FR"/>
        </w:rPr>
        <w:t>lichiditate</w:t>
      </w:r>
      <w:proofErr w:type="spellEnd"/>
      <w:r>
        <w:rPr>
          <w:lang w:val="fr-FR"/>
        </w:rPr>
        <w:t xml:space="preserve"> (nu mai </w:t>
      </w:r>
      <w:proofErr w:type="spellStart"/>
      <w:r>
        <w:rPr>
          <w:lang w:val="fr-FR"/>
        </w:rPr>
        <w:t>puțin</w:t>
      </w:r>
      <w:proofErr w:type="spellEnd"/>
      <w:r>
        <w:rPr>
          <w:lang w:val="fr-FR"/>
        </w:rPr>
        <w:t xml:space="preserve"> de 100%</w:t>
      </w:r>
      <w:proofErr w:type="gramStart"/>
      <w:r>
        <w:rPr>
          <w:lang w:val="fr-FR"/>
        </w:rPr>
        <w:t>);</w:t>
      </w:r>
      <w:proofErr w:type="gramEnd"/>
    </w:p>
    <w:p w14:paraId="4CF9DB1B" w14:textId="77777777" w:rsidR="001573DD" w:rsidRDefault="00BA1BD5">
      <w:pPr>
        <w:pStyle w:val="a"/>
        <w:numPr>
          <w:ilvl w:val="0"/>
          <w:numId w:val="0"/>
        </w:numPr>
        <w:tabs>
          <w:tab w:val="clear" w:pos="1134"/>
          <w:tab w:val="left" w:pos="-284"/>
          <w:tab w:val="left" w:pos="-142"/>
          <w:tab w:val="left" w:pos="426"/>
        </w:tabs>
        <w:spacing w:after="120"/>
        <w:ind w:left="-284" w:firstLine="426"/>
        <w:rPr>
          <w:lang w:val="fr-FR"/>
        </w:rPr>
      </w:pPr>
      <w:r>
        <w:rPr>
          <w:lang w:val="fr-FR"/>
        </w:rPr>
        <w:t xml:space="preserve">3) </w:t>
      </w:r>
      <w:proofErr w:type="spellStart"/>
      <w:r>
        <w:rPr>
          <w:lang w:val="fr-FR"/>
        </w:rPr>
        <w:t>declarații</w:t>
      </w:r>
      <w:proofErr w:type="spellEnd"/>
      <w:r>
        <w:rPr>
          <w:lang w:val="fr-FR"/>
        </w:rPr>
        <w:t xml:space="preserve"> </w:t>
      </w:r>
      <w:proofErr w:type="spellStart"/>
      <w:r>
        <w:rPr>
          <w:lang w:val="fr-FR"/>
        </w:rPr>
        <w:t>bancare</w:t>
      </w:r>
      <w:proofErr w:type="spellEnd"/>
      <w:r>
        <w:rPr>
          <w:lang w:val="fr-FR"/>
        </w:rPr>
        <w:t xml:space="preserve"> </w:t>
      </w:r>
      <w:proofErr w:type="spellStart"/>
      <w:r>
        <w:rPr>
          <w:lang w:val="fr-FR"/>
        </w:rPr>
        <w:t>corespunzătoare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dovezi</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asigurarea</w:t>
      </w:r>
      <w:proofErr w:type="spellEnd"/>
      <w:r>
        <w:rPr>
          <w:lang w:val="fr-FR"/>
        </w:rPr>
        <w:t xml:space="preserve"> </w:t>
      </w:r>
      <w:proofErr w:type="spellStart"/>
      <w:r>
        <w:rPr>
          <w:lang w:val="fr-FR"/>
        </w:rPr>
        <w:t>riscului</w:t>
      </w:r>
      <w:proofErr w:type="spellEnd"/>
      <w:r>
        <w:rPr>
          <w:lang w:val="fr-FR"/>
        </w:rPr>
        <w:t xml:space="preserve"> </w:t>
      </w:r>
      <w:proofErr w:type="spellStart"/>
      <w:proofErr w:type="gramStart"/>
      <w:r>
        <w:rPr>
          <w:lang w:val="fr-FR"/>
        </w:rPr>
        <w:t>profesional</w:t>
      </w:r>
      <w:proofErr w:type="spellEnd"/>
      <w:r>
        <w:rPr>
          <w:lang w:val="fr-FR"/>
        </w:rPr>
        <w:t>;</w:t>
      </w:r>
      <w:proofErr w:type="gramEnd"/>
    </w:p>
    <w:p w14:paraId="285777B9" w14:textId="77777777" w:rsidR="001573DD" w:rsidRDefault="00BA1BD5">
      <w:pPr>
        <w:pStyle w:val="a"/>
        <w:numPr>
          <w:ilvl w:val="0"/>
          <w:numId w:val="0"/>
        </w:numPr>
        <w:tabs>
          <w:tab w:val="clear" w:pos="1134"/>
          <w:tab w:val="left" w:pos="-284"/>
          <w:tab w:val="left" w:pos="284"/>
          <w:tab w:val="left" w:pos="426"/>
        </w:tabs>
        <w:spacing w:after="120"/>
        <w:ind w:left="-284" w:firstLine="426"/>
        <w:rPr>
          <w:lang w:val="fr-FR"/>
        </w:rPr>
      </w:pPr>
      <w:r>
        <w:rPr>
          <w:lang w:val="fr-FR"/>
        </w:rPr>
        <w:t xml:space="preserve">4) </w:t>
      </w:r>
      <w:proofErr w:type="spellStart"/>
      <w:r>
        <w:rPr>
          <w:lang w:val="fr-FR"/>
        </w:rPr>
        <w:t>situația</w:t>
      </w:r>
      <w:proofErr w:type="spellEnd"/>
      <w:r>
        <w:rPr>
          <w:lang w:val="fr-FR"/>
        </w:rPr>
        <w:t xml:space="preserve"> </w:t>
      </w:r>
      <w:proofErr w:type="spellStart"/>
      <w:r>
        <w:rPr>
          <w:lang w:val="fr-FR"/>
        </w:rPr>
        <w:t>financiară</w:t>
      </w:r>
      <w:proofErr w:type="spellEnd"/>
      <w:r>
        <w:rPr>
          <w:lang w:val="fr-FR"/>
        </w:rPr>
        <w:t xml:space="preserve"> </w:t>
      </w:r>
      <w:proofErr w:type="spellStart"/>
      <w:r>
        <w:rPr>
          <w:lang w:val="fr-FR"/>
        </w:rPr>
        <w:t>pe</w:t>
      </w:r>
      <w:r>
        <w:rPr>
          <w:lang w:val="fr-FR"/>
        </w:rPr>
        <w:t>ntru</w:t>
      </w:r>
      <w:proofErr w:type="spellEnd"/>
      <w:r>
        <w:rPr>
          <w:lang w:val="fr-FR"/>
        </w:rPr>
        <w:t xml:space="preserve"> </w:t>
      </w:r>
      <w:proofErr w:type="spellStart"/>
      <w:r>
        <w:rPr>
          <w:lang w:val="fr-FR"/>
        </w:rPr>
        <w:t>perioada</w:t>
      </w:r>
      <w:proofErr w:type="spellEnd"/>
      <w:r>
        <w:rPr>
          <w:lang w:val="fr-FR"/>
        </w:rPr>
        <w:t xml:space="preserve"> de </w:t>
      </w:r>
      <w:proofErr w:type="spellStart"/>
      <w:r>
        <w:rPr>
          <w:lang w:val="fr-FR"/>
        </w:rPr>
        <w:t>gestiune</w:t>
      </w:r>
      <w:proofErr w:type="spellEnd"/>
      <w:r>
        <w:rPr>
          <w:lang w:val="fr-FR"/>
        </w:rPr>
        <w:t xml:space="preserve"> </w:t>
      </w:r>
      <w:proofErr w:type="spellStart"/>
      <w:r>
        <w:rPr>
          <w:lang w:val="fr-FR"/>
        </w:rPr>
        <w:t>anterioară</w:t>
      </w:r>
      <w:proofErr w:type="spellEnd"/>
      <w:r>
        <w:rPr>
          <w:lang w:val="fr-FR"/>
        </w:rPr>
        <w:t xml:space="preserve">, </w:t>
      </w:r>
      <w:proofErr w:type="spellStart"/>
      <w:r>
        <w:rPr>
          <w:lang w:val="fr-FR"/>
        </w:rPr>
        <w:t>avizat</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înregistrat</w:t>
      </w:r>
      <w:proofErr w:type="spellEnd"/>
      <w:r>
        <w:rPr>
          <w:lang w:val="fr-FR"/>
        </w:rPr>
        <w:t xml:space="preserve"> de </w:t>
      </w:r>
      <w:proofErr w:type="spellStart"/>
      <w:r>
        <w:rPr>
          <w:lang w:val="fr-FR"/>
        </w:rPr>
        <w:t>organele</w:t>
      </w:r>
      <w:proofErr w:type="spellEnd"/>
      <w:r>
        <w:rPr>
          <w:lang w:val="fr-FR"/>
        </w:rPr>
        <w:t xml:space="preserve"> </w:t>
      </w:r>
      <w:proofErr w:type="spellStart"/>
      <w:r>
        <w:rPr>
          <w:lang w:val="fr-FR"/>
        </w:rPr>
        <w:t>competente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orice</w:t>
      </w:r>
      <w:proofErr w:type="spellEnd"/>
      <w:r>
        <w:rPr>
          <w:lang w:val="fr-FR"/>
        </w:rPr>
        <w:t xml:space="preserve"> </w:t>
      </w:r>
      <w:proofErr w:type="spellStart"/>
      <w:r>
        <w:rPr>
          <w:lang w:val="fr-FR"/>
        </w:rPr>
        <w:t>alte</w:t>
      </w:r>
      <w:proofErr w:type="spellEnd"/>
      <w:r>
        <w:rPr>
          <w:lang w:val="fr-FR"/>
        </w:rPr>
        <w:t xml:space="preserve"> documente </w:t>
      </w:r>
      <w:proofErr w:type="spellStart"/>
      <w:r>
        <w:rPr>
          <w:lang w:val="fr-FR"/>
        </w:rPr>
        <w:t>legale</w:t>
      </w:r>
      <w:proofErr w:type="spellEnd"/>
      <w:r>
        <w:rPr>
          <w:lang w:val="fr-FR"/>
        </w:rPr>
        <w:t xml:space="preserve"> </w:t>
      </w:r>
      <w:proofErr w:type="spellStart"/>
      <w:r>
        <w:rPr>
          <w:lang w:val="fr-FR"/>
        </w:rPr>
        <w:t>edificatoare</w:t>
      </w:r>
      <w:proofErr w:type="spellEnd"/>
      <w:r>
        <w:rPr>
          <w:lang w:val="fr-FR"/>
        </w:rPr>
        <w:t xml:space="preserve"> </w:t>
      </w:r>
      <w:proofErr w:type="spellStart"/>
      <w:r>
        <w:rPr>
          <w:lang w:val="fr-FR"/>
        </w:rPr>
        <w:t>prin</w:t>
      </w:r>
      <w:proofErr w:type="spellEnd"/>
      <w:r>
        <w:rPr>
          <w:lang w:val="fr-FR"/>
        </w:rPr>
        <w:t xml:space="preserve"> care </w:t>
      </w:r>
      <w:proofErr w:type="spellStart"/>
      <w:r>
        <w:rPr>
          <w:lang w:val="fr-FR"/>
        </w:rPr>
        <w:t>ofertantul</w:t>
      </w:r>
      <w:proofErr w:type="spellEnd"/>
      <w:r>
        <w:rPr>
          <w:lang w:val="fr-FR"/>
        </w:rPr>
        <w:t xml:space="preserve"> </w:t>
      </w:r>
      <w:proofErr w:type="spellStart"/>
      <w:r>
        <w:rPr>
          <w:lang w:val="fr-FR"/>
        </w:rPr>
        <w:t>își</w:t>
      </w:r>
      <w:proofErr w:type="spellEnd"/>
      <w:r>
        <w:rPr>
          <w:lang w:val="fr-FR"/>
        </w:rPr>
        <w:t xml:space="preserve"> </w:t>
      </w:r>
      <w:proofErr w:type="spellStart"/>
      <w:r>
        <w:rPr>
          <w:lang w:val="fr-FR"/>
        </w:rPr>
        <w:t>poate</w:t>
      </w:r>
      <w:proofErr w:type="spellEnd"/>
      <w:r>
        <w:rPr>
          <w:lang w:val="fr-FR"/>
        </w:rPr>
        <w:t xml:space="preserve"> </w:t>
      </w:r>
      <w:proofErr w:type="spellStart"/>
      <w:r>
        <w:rPr>
          <w:lang w:val="fr-FR"/>
        </w:rPr>
        <w:t>dovedi</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economico-financiară</w:t>
      </w:r>
      <w:proofErr w:type="spellEnd"/>
      <w:r>
        <w:rPr>
          <w:lang w:val="fr-FR"/>
        </w:rPr>
        <w:t>.</w:t>
      </w:r>
    </w:p>
    <w:p w14:paraId="3E98B0AD"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37.  </w:t>
      </w:r>
      <w:proofErr w:type="spellStart"/>
      <w:r>
        <w:rPr>
          <w:lang w:val="fr-FR"/>
        </w:rPr>
        <w:t>Atunci</w:t>
      </w:r>
      <w:proofErr w:type="spellEnd"/>
      <w:r>
        <w:rPr>
          <w:lang w:val="fr-FR"/>
        </w:rPr>
        <w:t xml:space="preserve"> </w:t>
      </w:r>
      <w:proofErr w:type="spellStart"/>
      <w:r>
        <w:rPr>
          <w:lang w:val="fr-FR"/>
        </w:rPr>
        <w:t>când</w:t>
      </w:r>
      <w:proofErr w:type="spellEnd"/>
      <w:r>
        <w:rPr>
          <w:lang w:val="fr-FR"/>
        </w:rPr>
        <w:t xml:space="preserve"> un </w:t>
      </w:r>
      <w:proofErr w:type="spellStart"/>
      <w:r>
        <w:rPr>
          <w:lang w:val="fr-FR"/>
        </w:rPr>
        <w:t>contract</w:t>
      </w:r>
      <w:proofErr w:type="spellEnd"/>
      <w:r>
        <w:rPr>
          <w:lang w:val="fr-FR"/>
        </w:rPr>
        <w:t xml:space="preserve"> este </w:t>
      </w:r>
      <w:proofErr w:type="spellStart"/>
      <w:r>
        <w:rPr>
          <w:lang w:val="fr-FR"/>
        </w:rPr>
        <w:t>împărțit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loturi</w:t>
      </w:r>
      <w:proofErr w:type="spellEnd"/>
      <w:r>
        <w:rPr>
          <w:lang w:val="fr-FR"/>
        </w:rPr>
        <w:t xml:space="preserve">, </w:t>
      </w:r>
      <w:proofErr w:type="spellStart"/>
      <w:r>
        <w:rPr>
          <w:lang w:val="fr-FR"/>
        </w:rPr>
        <w:t>in</w:t>
      </w:r>
      <w:r>
        <w:rPr>
          <w:lang w:val="fr-FR"/>
        </w:rPr>
        <w:t>dicele</w:t>
      </w:r>
      <w:proofErr w:type="spellEnd"/>
      <w:r>
        <w:rPr>
          <w:lang w:val="fr-FR"/>
        </w:rPr>
        <w:t xml:space="preserve"> </w:t>
      </w:r>
      <w:proofErr w:type="spellStart"/>
      <w:r>
        <w:rPr>
          <w:lang w:val="fr-FR"/>
        </w:rPr>
        <w:t>cifrei</w:t>
      </w:r>
      <w:proofErr w:type="spellEnd"/>
      <w:r>
        <w:rPr>
          <w:lang w:val="fr-FR"/>
        </w:rPr>
        <w:t xml:space="preserve"> de </w:t>
      </w:r>
      <w:proofErr w:type="spellStart"/>
      <w:r>
        <w:rPr>
          <w:lang w:val="fr-FR"/>
        </w:rPr>
        <w:t>afaceri</w:t>
      </w:r>
      <w:proofErr w:type="spellEnd"/>
      <w:r>
        <w:rPr>
          <w:lang w:val="fr-FR"/>
        </w:rPr>
        <w:t xml:space="preserve"> se </w:t>
      </w:r>
      <w:proofErr w:type="spellStart"/>
      <w:r>
        <w:rPr>
          <w:lang w:val="fr-FR"/>
        </w:rPr>
        <w:t>aplică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fiecare</w:t>
      </w:r>
      <w:proofErr w:type="spellEnd"/>
      <w:r>
        <w:rPr>
          <w:lang w:val="fr-FR"/>
        </w:rPr>
        <w:t xml:space="preserve"> lot </w:t>
      </w:r>
      <w:proofErr w:type="spellStart"/>
      <w:r>
        <w:rPr>
          <w:lang w:val="fr-FR"/>
        </w:rPr>
        <w:t>individual</w:t>
      </w:r>
      <w:proofErr w:type="spellEnd"/>
      <w:r>
        <w:rPr>
          <w:lang w:val="fr-FR"/>
        </w:rPr>
        <w:t xml:space="preserve">. Cu </w:t>
      </w:r>
      <w:proofErr w:type="spellStart"/>
      <w:r>
        <w:rPr>
          <w:lang w:val="fr-FR"/>
        </w:rPr>
        <w:t>toate</w:t>
      </w:r>
      <w:proofErr w:type="spellEnd"/>
      <w:r>
        <w:rPr>
          <w:lang w:val="fr-FR"/>
        </w:rPr>
        <w:t xml:space="preserve"> </w:t>
      </w:r>
      <w:proofErr w:type="spellStart"/>
      <w:r>
        <w:rPr>
          <w:lang w:val="fr-FR"/>
        </w:rPr>
        <w:t>acestea</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stabilească</w:t>
      </w:r>
      <w:proofErr w:type="spellEnd"/>
      <w:r>
        <w:rPr>
          <w:lang w:val="fr-FR"/>
        </w:rPr>
        <w:t xml:space="preserve"> </w:t>
      </w:r>
      <w:proofErr w:type="spellStart"/>
      <w:r>
        <w:rPr>
          <w:lang w:val="fr-FR"/>
        </w:rPr>
        <w:t>cifra</w:t>
      </w:r>
      <w:proofErr w:type="spellEnd"/>
      <w:r>
        <w:rPr>
          <w:lang w:val="fr-FR"/>
        </w:rPr>
        <w:t xml:space="preserve"> de </w:t>
      </w:r>
      <w:proofErr w:type="spellStart"/>
      <w:r>
        <w:rPr>
          <w:lang w:val="fr-FR"/>
        </w:rPr>
        <w:t>afaceri</w:t>
      </w:r>
      <w:proofErr w:type="spellEnd"/>
      <w:r>
        <w:rPr>
          <w:lang w:val="fr-FR"/>
        </w:rPr>
        <w:t xml:space="preserve"> </w:t>
      </w:r>
      <w:proofErr w:type="spellStart"/>
      <w:r>
        <w:rPr>
          <w:lang w:val="fr-FR"/>
        </w:rPr>
        <w:t>anuală</w:t>
      </w:r>
      <w:proofErr w:type="spellEnd"/>
      <w:r>
        <w:rPr>
          <w:lang w:val="fr-FR"/>
        </w:rPr>
        <w:t xml:space="preserve"> </w:t>
      </w:r>
      <w:proofErr w:type="spellStart"/>
      <w:r>
        <w:rPr>
          <w:lang w:val="fr-FR"/>
        </w:rPr>
        <w:t>minimă</w:t>
      </w:r>
      <w:proofErr w:type="spellEnd"/>
      <w:r>
        <w:rPr>
          <w:lang w:val="fr-FR"/>
        </w:rPr>
        <w:t xml:space="preserve"> </w:t>
      </w:r>
      <w:proofErr w:type="spellStart"/>
      <w:r>
        <w:rPr>
          <w:lang w:val="fr-FR"/>
        </w:rPr>
        <w:t>impusă</w:t>
      </w:r>
      <w:proofErr w:type="spellEnd"/>
      <w:r>
        <w:rPr>
          <w:lang w:val="fr-FR"/>
        </w:rPr>
        <w:t xml:space="preserve"> </w:t>
      </w:r>
      <w:proofErr w:type="spellStart"/>
      <w:r>
        <w:rPr>
          <w:lang w:val="fr-FR"/>
        </w:rPr>
        <w:t>operatorilor</w:t>
      </w:r>
      <w:proofErr w:type="spellEnd"/>
      <w:r>
        <w:rPr>
          <w:lang w:val="fr-FR"/>
        </w:rPr>
        <w:t xml:space="preserve"> </w:t>
      </w:r>
      <w:proofErr w:type="spellStart"/>
      <w:r>
        <w:rPr>
          <w:lang w:val="fr-FR"/>
        </w:rPr>
        <w:t>economici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referire</w:t>
      </w:r>
      <w:proofErr w:type="spellEnd"/>
      <w:r>
        <w:rPr>
          <w:lang w:val="fr-FR"/>
        </w:rPr>
        <w:t xml:space="preserve"> la </w:t>
      </w:r>
      <w:proofErr w:type="spellStart"/>
      <w:r>
        <w:rPr>
          <w:lang w:val="fr-FR"/>
        </w:rPr>
        <w:t>grupuri</w:t>
      </w:r>
      <w:proofErr w:type="spellEnd"/>
      <w:r>
        <w:rPr>
          <w:lang w:val="fr-FR"/>
        </w:rPr>
        <w:t xml:space="preserve"> de </w:t>
      </w:r>
      <w:proofErr w:type="spellStart"/>
      <w:r>
        <w:rPr>
          <w:lang w:val="fr-FR"/>
        </w:rPr>
        <w:t>loturi</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ofertantului</w:t>
      </w:r>
      <w:proofErr w:type="spellEnd"/>
      <w:r>
        <w:rPr>
          <w:lang w:val="fr-FR"/>
        </w:rPr>
        <w:t xml:space="preserve"> </w:t>
      </w:r>
      <w:proofErr w:type="spellStart"/>
      <w:r>
        <w:rPr>
          <w:lang w:val="fr-FR"/>
        </w:rPr>
        <w:t>câștigător</w:t>
      </w:r>
      <w:proofErr w:type="spellEnd"/>
      <w:r>
        <w:rPr>
          <w:lang w:val="fr-FR"/>
        </w:rPr>
        <w:t xml:space="preserve"> </w:t>
      </w:r>
      <w:proofErr w:type="spellStart"/>
      <w:r>
        <w:rPr>
          <w:lang w:val="fr-FR"/>
        </w:rPr>
        <w:t>îi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atribuite</w:t>
      </w:r>
      <w:proofErr w:type="spellEnd"/>
      <w:r>
        <w:rPr>
          <w:lang w:val="fr-FR"/>
        </w:rPr>
        <w:t xml:space="preserve"> mai </w:t>
      </w:r>
      <w:proofErr w:type="spellStart"/>
      <w:r>
        <w:rPr>
          <w:lang w:val="fr-FR"/>
        </w:rPr>
        <w:t>multe</w:t>
      </w:r>
      <w:proofErr w:type="spellEnd"/>
      <w:r>
        <w:rPr>
          <w:lang w:val="fr-FR"/>
        </w:rPr>
        <w:t xml:space="preserve"> </w:t>
      </w:r>
      <w:proofErr w:type="spellStart"/>
      <w:r>
        <w:rPr>
          <w:lang w:val="fr-FR"/>
        </w:rPr>
        <w:t>loturi</w:t>
      </w:r>
      <w:proofErr w:type="spellEnd"/>
      <w:r>
        <w:rPr>
          <w:lang w:val="fr-FR"/>
        </w:rPr>
        <w:t xml:space="preserve"> care </w:t>
      </w:r>
      <w:proofErr w:type="spellStart"/>
      <w:r>
        <w:rPr>
          <w:lang w:val="fr-FR"/>
        </w:rPr>
        <w:t>trebuie</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același</w:t>
      </w:r>
      <w:proofErr w:type="spellEnd"/>
      <w:r>
        <w:rPr>
          <w:lang w:val="fr-FR"/>
        </w:rPr>
        <w:t xml:space="preserve"> </w:t>
      </w:r>
      <w:proofErr w:type="spellStart"/>
      <w:r>
        <w:rPr>
          <w:lang w:val="fr-FR"/>
        </w:rPr>
        <w:t>timp</w:t>
      </w:r>
      <w:proofErr w:type="spellEnd"/>
      <w:r>
        <w:rPr>
          <w:lang w:val="fr-FR"/>
        </w:rPr>
        <w:t>.</w:t>
      </w:r>
      <w:bookmarkEnd w:id="21"/>
      <w:bookmarkEnd w:id="22"/>
    </w:p>
    <w:p w14:paraId="02BEA6BB" w14:textId="77777777" w:rsidR="001573DD" w:rsidRDefault="00BA1BD5">
      <w:pPr>
        <w:pStyle w:val="a"/>
        <w:numPr>
          <w:ilvl w:val="0"/>
          <w:numId w:val="0"/>
        </w:numPr>
        <w:tabs>
          <w:tab w:val="clear" w:pos="1134"/>
          <w:tab w:val="left" w:pos="-284"/>
          <w:tab w:val="left" w:pos="142"/>
          <w:tab w:val="left" w:pos="284"/>
          <w:tab w:val="left" w:pos="567"/>
        </w:tabs>
        <w:spacing w:after="120"/>
        <w:ind w:left="-284" w:firstLine="284"/>
        <w:rPr>
          <w:lang w:val="fr-FR"/>
        </w:rPr>
      </w:pPr>
      <w:r>
        <w:rPr>
          <w:b/>
          <w:lang w:val="fr-FR"/>
        </w:rPr>
        <w:t xml:space="preserve">38. </w:t>
      </w:r>
      <w:r>
        <w:rPr>
          <w:bCs/>
          <w:lang w:val="fr-FR"/>
        </w:rPr>
        <w:t xml:space="preserve">La </w:t>
      </w:r>
      <w:proofErr w:type="spellStart"/>
      <w:r>
        <w:rPr>
          <w:bCs/>
          <w:lang w:val="fr-FR"/>
        </w:rPr>
        <w:t>solicitarea</w:t>
      </w:r>
      <w:proofErr w:type="spellEnd"/>
      <w:r>
        <w:rPr>
          <w:bCs/>
          <w:lang w:val="fr-FR"/>
        </w:rPr>
        <w:t xml:space="preserve"> </w:t>
      </w:r>
      <w:proofErr w:type="spellStart"/>
      <w:r>
        <w:rPr>
          <w:bCs/>
          <w:lang w:val="fr-FR"/>
        </w:rPr>
        <w:t>autorității</w:t>
      </w:r>
      <w:proofErr w:type="spellEnd"/>
      <w:r>
        <w:rPr>
          <w:bCs/>
          <w:lang w:val="fr-FR"/>
        </w:rPr>
        <w:t xml:space="preserve"> </w:t>
      </w:r>
      <w:proofErr w:type="spellStart"/>
      <w:r>
        <w:rPr>
          <w:bCs/>
          <w:lang w:val="fr-FR"/>
        </w:rPr>
        <w:t>contactante</w:t>
      </w:r>
      <w:proofErr w:type="spellEnd"/>
      <w:r>
        <w:rPr>
          <w:bCs/>
          <w:lang w:val="fr-FR"/>
        </w:rPr>
        <w:t>,</w:t>
      </w:r>
      <w:r>
        <w:rPr>
          <w:b/>
          <w:lang w:val="fr-FR"/>
        </w:rPr>
        <w:t xml:space="preserve"> </w:t>
      </w:r>
      <w:proofErr w:type="spellStart"/>
      <w:r>
        <w:rPr>
          <w:lang w:val="fr-FR"/>
        </w:rPr>
        <w:t>ofertantul</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documentele</w:t>
      </w:r>
      <w:proofErr w:type="spellEnd"/>
      <w:r>
        <w:rPr>
          <w:lang w:val="fr-FR"/>
        </w:rPr>
        <w:t xml:space="preserve"> care </w:t>
      </w:r>
      <w:proofErr w:type="spellStart"/>
      <w:r>
        <w:rPr>
          <w:lang w:val="fr-FR"/>
        </w:rPr>
        <w:t>demonstrează</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tehnică</w:t>
      </w:r>
      <w:proofErr w:type="spellEnd"/>
      <w:r>
        <w:rPr>
          <w:lang w:val="fr-FR"/>
        </w:rPr>
        <w:t xml:space="preserve"> </w:t>
      </w:r>
      <w:proofErr w:type="spellStart"/>
      <w:r>
        <w:rPr>
          <w:lang w:val="fr-FR"/>
        </w:rPr>
        <w:t>și</w:t>
      </w:r>
      <w:proofErr w:type="spellEnd"/>
      <w:r>
        <w:rPr>
          <w:lang w:val="fr-FR"/>
        </w:rPr>
        <w:t>/</w:t>
      </w:r>
      <w:proofErr w:type="spellStart"/>
      <w:r>
        <w:rPr>
          <w:lang w:val="fr-FR"/>
        </w:rPr>
        <w:t>sau</w:t>
      </w:r>
      <w:proofErr w:type="spellEnd"/>
      <w:r>
        <w:rPr>
          <w:lang w:val="fr-FR"/>
        </w:rPr>
        <w:t xml:space="preserve"> </w:t>
      </w:r>
      <w:proofErr w:type="spellStart"/>
      <w:r>
        <w:rPr>
          <w:lang w:val="fr-FR"/>
        </w:rPr>
        <w:t>profesională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viitorului</w:t>
      </w:r>
      <w:proofErr w:type="spellEnd"/>
      <w:r>
        <w:rPr>
          <w:lang w:val="fr-FR"/>
        </w:rPr>
        <w:t xml:space="preserve"> </w:t>
      </w:r>
      <w:proofErr w:type="spellStart"/>
      <w:r>
        <w:rPr>
          <w:lang w:val="fr-FR"/>
        </w:rPr>
        <w:t>contrac</w:t>
      </w:r>
      <w:r>
        <w:rPr>
          <w:lang w:val="fr-FR"/>
        </w:rPr>
        <w:t>t</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măsura</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aceste</w:t>
      </w:r>
      <w:proofErr w:type="spellEnd"/>
      <w:r>
        <w:rPr>
          <w:lang w:val="fr-FR"/>
        </w:rPr>
        <w:t xml:space="preserve"> </w:t>
      </w:r>
      <w:proofErr w:type="spellStart"/>
      <w:r>
        <w:rPr>
          <w:lang w:val="fr-FR"/>
        </w:rPr>
        <w:t>informaţii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relevante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îndeplinirea</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și</w:t>
      </w:r>
      <w:proofErr w:type="spellEnd"/>
      <w:r>
        <w:rPr>
          <w:lang w:val="fr-FR"/>
        </w:rPr>
        <w:t xml:space="preserve"> nu </w:t>
      </w:r>
      <w:proofErr w:type="spellStart"/>
      <w:r>
        <w:rPr>
          <w:lang w:val="fr-FR"/>
        </w:rPr>
        <w:t>sunt</w:t>
      </w:r>
      <w:proofErr w:type="spellEnd"/>
      <w:r>
        <w:rPr>
          <w:lang w:val="fr-FR"/>
        </w:rPr>
        <w:t xml:space="preserve"> </w:t>
      </w:r>
      <w:proofErr w:type="spellStart"/>
      <w:r>
        <w:rPr>
          <w:lang w:val="fr-FR"/>
        </w:rPr>
        <w:t>disponibile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bazele</w:t>
      </w:r>
      <w:proofErr w:type="spellEnd"/>
      <w:r>
        <w:rPr>
          <w:lang w:val="fr-FR"/>
        </w:rPr>
        <w:t xml:space="preserve"> de date ale </w:t>
      </w:r>
      <w:proofErr w:type="spellStart"/>
      <w:r>
        <w:rPr>
          <w:lang w:val="fr-FR"/>
        </w:rPr>
        <w:t>autorităților</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sau</w:t>
      </w:r>
      <w:proofErr w:type="spellEnd"/>
      <w:r>
        <w:rPr>
          <w:lang w:val="fr-FR"/>
        </w:rPr>
        <w:t xml:space="preserve"> ale </w:t>
      </w:r>
      <w:proofErr w:type="spellStart"/>
      <w:r>
        <w:rPr>
          <w:lang w:val="fr-FR"/>
        </w:rPr>
        <w:t>părților</w:t>
      </w:r>
      <w:proofErr w:type="spellEnd"/>
      <w:r>
        <w:rPr>
          <w:lang w:val="fr-FR"/>
        </w:rPr>
        <w:t xml:space="preserve"> </w:t>
      </w:r>
      <w:proofErr w:type="spellStart"/>
      <w:r>
        <w:rPr>
          <w:lang w:val="fr-FR"/>
        </w:rPr>
        <w:t>terțe</w:t>
      </w:r>
      <w:proofErr w:type="spellEnd"/>
      <w:r>
        <w:rPr>
          <w:lang w:val="fr-FR"/>
        </w:rPr>
        <w:t xml:space="preserve">, </w:t>
      </w:r>
      <w:proofErr w:type="spellStart"/>
      <w:r>
        <w:rPr>
          <w:lang w:val="fr-FR"/>
        </w:rPr>
        <w:t>după</w:t>
      </w:r>
      <w:proofErr w:type="spellEnd"/>
      <w:r>
        <w:rPr>
          <w:lang w:val="fr-FR"/>
        </w:rPr>
        <w:t xml:space="preserve"> cum </w:t>
      </w:r>
      <w:proofErr w:type="spellStart"/>
      <w:proofErr w:type="gramStart"/>
      <w:r>
        <w:rPr>
          <w:lang w:val="fr-FR"/>
        </w:rPr>
        <w:t>urmează</w:t>
      </w:r>
      <w:proofErr w:type="spellEnd"/>
      <w:r>
        <w:rPr>
          <w:lang w:val="fr-FR"/>
        </w:rPr>
        <w:t>:</w:t>
      </w:r>
      <w:proofErr w:type="gramEnd"/>
    </w:p>
    <w:p w14:paraId="670F0B27"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1) o </w:t>
      </w:r>
      <w:proofErr w:type="spellStart"/>
      <w:r>
        <w:rPr>
          <w:lang w:val="fr-FR"/>
        </w:rPr>
        <w:t>listă</w:t>
      </w:r>
      <w:proofErr w:type="spellEnd"/>
      <w:r>
        <w:rPr>
          <w:lang w:val="fr-FR"/>
        </w:rPr>
        <w:t xml:space="preserve"> a </w:t>
      </w:r>
      <w:proofErr w:type="spellStart"/>
      <w:r>
        <w:rPr>
          <w:lang w:val="fr-FR"/>
        </w:rPr>
        <w:t>lucrărilor</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finisate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ultimi</w:t>
      </w:r>
      <w:r>
        <w:rPr>
          <w:lang w:val="fr-FR"/>
        </w:rPr>
        <w:t>i</w:t>
      </w:r>
      <w:proofErr w:type="spellEnd"/>
      <w:r>
        <w:rPr>
          <w:lang w:val="fr-FR"/>
        </w:rPr>
        <w:t xml:space="preserve"> 5 </w:t>
      </w:r>
      <w:proofErr w:type="spellStart"/>
      <w:r>
        <w:rPr>
          <w:lang w:val="fr-FR"/>
        </w:rPr>
        <w:t>ani</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nr. 13, </w:t>
      </w:r>
      <w:proofErr w:type="spellStart"/>
      <w:r>
        <w:rPr>
          <w:lang w:val="fr-FR"/>
        </w:rPr>
        <w:t>însoţit</w:t>
      </w:r>
      <w:proofErr w:type="spellEnd"/>
      <w:r>
        <w:rPr>
          <w:lang w:val="fr-FR"/>
        </w:rPr>
        <w:t xml:space="preserve"> de </w:t>
      </w:r>
      <w:proofErr w:type="spellStart"/>
      <w:r>
        <w:rPr>
          <w:lang w:val="fr-FR"/>
        </w:rPr>
        <w:t>certificări</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cele</w:t>
      </w:r>
      <w:proofErr w:type="spellEnd"/>
      <w:r>
        <w:rPr>
          <w:lang w:val="fr-FR"/>
        </w:rPr>
        <w:t xml:space="preserve"> mai importante </w:t>
      </w:r>
      <w:proofErr w:type="spellStart"/>
      <w:r>
        <w:rPr>
          <w:lang w:val="fr-FR"/>
        </w:rPr>
        <w:t>lucrări</w:t>
      </w:r>
      <w:proofErr w:type="spellEnd"/>
      <w:r>
        <w:rPr>
          <w:lang w:val="fr-FR"/>
        </w:rPr>
        <w:t xml:space="preserve">. </w:t>
      </w:r>
      <w:proofErr w:type="spellStart"/>
      <w:r>
        <w:rPr>
          <w:lang w:val="fr-FR"/>
        </w:rPr>
        <w:t>Respectivele</w:t>
      </w:r>
      <w:proofErr w:type="spellEnd"/>
      <w:r>
        <w:rPr>
          <w:lang w:val="fr-FR"/>
        </w:rPr>
        <w:t xml:space="preserve"> </w:t>
      </w:r>
      <w:proofErr w:type="spellStart"/>
      <w:r>
        <w:rPr>
          <w:lang w:val="fr-FR"/>
        </w:rPr>
        <w:t>certificări</w:t>
      </w:r>
      <w:proofErr w:type="spellEnd"/>
      <w:r>
        <w:rPr>
          <w:lang w:val="fr-FR"/>
        </w:rPr>
        <w:t xml:space="preserve"> </w:t>
      </w:r>
      <w:proofErr w:type="spellStart"/>
      <w:r>
        <w:rPr>
          <w:lang w:val="fr-FR"/>
        </w:rPr>
        <w:t>indică</w:t>
      </w:r>
      <w:proofErr w:type="spellEnd"/>
      <w:r>
        <w:rPr>
          <w:lang w:val="fr-FR"/>
        </w:rPr>
        <w:t xml:space="preserve"> </w:t>
      </w:r>
      <w:proofErr w:type="spellStart"/>
      <w:r>
        <w:rPr>
          <w:lang w:val="fr-FR"/>
        </w:rPr>
        <w:t>beneficiarii</w:t>
      </w:r>
      <w:proofErr w:type="spellEnd"/>
      <w:r>
        <w:rPr>
          <w:lang w:val="fr-FR"/>
        </w:rPr>
        <w:t xml:space="preserve">, </w:t>
      </w:r>
      <w:proofErr w:type="spellStart"/>
      <w:r>
        <w:rPr>
          <w:lang w:val="fr-FR"/>
        </w:rPr>
        <w:t>indiferent</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aceştia</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autorităţi</w:t>
      </w:r>
      <w:proofErr w:type="spellEnd"/>
      <w:r>
        <w:rPr>
          <w:lang w:val="fr-FR"/>
        </w:rPr>
        <w:t xml:space="preserve"> contractante </w:t>
      </w:r>
      <w:proofErr w:type="spellStart"/>
      <w:r>
        <w:rPr>
          <w:lang w:val="fr-FR"/>
        </w:rPr>
        <w:t>sau</w:t>
      </w:r>
      <w:proofErr w:type="spellEnd"/>
      <w:r>
        <w:rPr>
          <w:lang w:val="fr-FR"/>
        </w:rPr>
        <w:t xml:space="preserve"> </w:t>
      </w:r>
      <w:proofErr w:type="spellStart"/>
      <w:r>
        <w:rPr>
          <w:lang w:val="fr-FR"/>
        </w:rPr>
        <w:t>clienţi</w:t>
      </w:r>
      <w:proofErr w:type="spellEnd"/>
      <w:r>
        <w:rPr>
          <w:lang w:val="fr-FR"/>
        </w:rPr>
        <w:t xml:space="preserve"> </w:t>
      </w:r>
      <w:proofErr w:type="spellStart"/>
      <w:r>
        <w:rPr>
          <w:lang w:val="fr-FR"/>
        </w:rPr>
        <w:t>privaţi</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perioada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locul</w:t>
      </w:r>
      <w:proofErr w:type="spellEnd"/>
      <w:r>
        <w:rPr>
          <w:lang w:val="fr-FR"/>
        </w:rPr>
        <w:t xml:space="preserve"> </w:t>
      </w:r>
      <w:proofErr w:type="spellStart"/>
      <w:r>
        <w:rPr>
          <w:lang w:val="fr-FR"/>
        </w:rPr>
        <w:t>execuţiei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precizează</w:t>
      </w:r>
      <w:proofErr w:type="spellEnd"/>
      <w:r>
        <w:rPr>
          <w:lang w:val="fr-FR"/>
        </w:rPr>
        <w:t xml:space="preserve"> </w:t>
      </w:r>
      <w:proofErr w:type="spellStart"/>
      <w:r>
        <w:rPr>
          <w:lang w:val="fr-FR"/>
        </w:rPr>
        <w:t>dacă</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efectuate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normele</w:t>
      </w:r>
      <w:proofErr w:type="spellEnd"/>
      <w:r>
        <w:rPr>
          <w:lang w:val="fr-FR"/>
        </w:rPr>
        <w:t xml:space="preserve"> </w:t>
      </w:r>
      <w:proofErr w:type="spellStart"/>
      <w:r>
        <w:rPr>
          <w:lang w:val="fr-FR"/>
        </w:rPr>
        <w:t>profesionale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domeniu</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dacă</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duse</w:t>
      </w:r>
      <w:proofErr w:type="spellEnd"/>
      <w:r>
        <w:rPr>
          <w:lang w:val="fr-FR"/>
        </w:rPr>
        <w:t xml:space="preserve"> la bun </w:t>
      </w:r>
      <w:proofErr w:type="spellStart"/>
      <w:proofErr w:type="gramStart"/>
      <w:r>
        <w:rPr>
          <w:lang w:val="fr-FR"/>
        </w:rPr>
        <w:t>sfârşit</w:t>
      </w:r>
      <w:proofErr w:type="spellEnd"/>
      <w:r>
        <w:rPr>
          <w:lang w:val="fr-FR"/>
        </w:rPr>
        <w:t>;</w:t>
      </w:r>
      <w:proofErr w:type="gramEnd"/>
    </w:p>
    <w:p w14:paraId="472BD25A"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2) </w:t>
      </w:r>
      <w:proofErr w:type="spellStart"/>
      <w:r>
        <w:rPr>
          <w:lang w:val="fr-FR"/>
        </w:rPr>
        <w:t>informaţii</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deţinerea</w:t>
      </w:r>
      <w:proofErr w:type="spellEnd"/>
      <w:r>
        <w:rPr>
          <w:lang w:val="fr-FR"/>
        </w:rPr>
        <w:t xml:space="preserve"> de </w:t>
      </w:r>
      <w:proofErr w:type="spellStart"/>
      <w:r>
        <w:rPr>
          <w:lang w:val="fr-FR"/>
        </w:rPr>
        <w:t>laboratoare</w:t>
      </w:r>
      <w:proofErr w:type="spellEnd"/>
      <w:r>
        <w:rPr>
          <w:lang w:val="fr-FR"/>
        </w:rPr>
        <w:t xml:space="preserve"> </w:t>
      </w:r>
      <w:proofErr w:type="spellStart"/>
      <w:r>
        <w:rPr>
          <w:lang w:val="fr-FR"/>
        </w:rPr>
        <w:t>proprii</w:t>
      </w:r>
      <w:proofErr w:type="spellEnd"/>
      <w:r>
        <w:rPr>
          <w:lang w:val="fr-FR"/>
        </w:rPr>
        <w:t xml:space="preserve"> </w:t>
      </w:r>
      <w:proofErr w:type="spellStart"/>
      <w:r>
        <w:rPr>
          <w:lang w:val="fr-FR"/>
        </w:rPr>
        <w:t>autorizate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acreditate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modul</w:t>
      </w:r>
      <w:proofErr w:type="spellEnd"/>
      <w:r>
        <w:rPr>
          <w:lang w:val="fr-FR"/>
        </w:rPr>
        <w:t xml:space="preserve"> </w:t>
      </w:r>
      <w:proofErr w:type="spellStart"/>
      <w:r>
        <w:rPr>
          <w:lang w:val="fr-FR"/>
        </w:rPr>
        <w:t>stabilit</w:t>
      </w:r>
      <w:proofErr w:type="spellEnd"/>
      <w:r>
        <w:rPr>
          <w:lang w:val="fr-FR"/>
        </w:rPr>
        <w:t xml:space="preserve"> </w:t>
      </w:r>
      <w:proofErr w:type="spellStart"/>
      <w:r>
        <w:rPr>
          <w:lang w:val="fr-FR"/>
        </w:rPr>
        <w:t>sau</w:t>
      </w:r>
      <w:proofErr w:type="spellEnd"/>
      <w:r>
        <w:rPr>
          <w:lang w:val="fr-FR"/>
        </w:rPr>
        <w:t xml:space="preserve"> a </w:t>
      </w:r>
      <w:proofErr w:type="spellStart"/>
      <w:r>
        <w:rPr>
          <w:lang w:val="fr-FR"/>
        </w:rPr>
        <w:t>contr</w:t>
      </w:r>
      <w:r>
        <w:rPr>
          <w:lang w:val="fr-FR"/>
        </w:rPr>
        <w:t>actelor</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aceste</w:t>
      </w:r>
      <w:proofErr w:type="spellEnd"/>
      <w:r>
        <w:rPr>
          <w:lang w:val="fr-FR"/>
        </w:rPr>
        <w:t xml:space="preserve"> </w:t>
      </w:r>
      <w:proofErr w:type="spellStart"/>
      <w:r>
        <w:rPr>
          <w:lang w:val="fr-FR"/>
        </w:rPr>
        <w:t>laboratoare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încercări</w:t>
      </w:r>
      <w:proofErr w:type="spellEnd"/>
      <w:r>
        <w:rPr>
          <w:lang w:val="fr-FR"/>
        </w:rPr>
        <w:t xml:space="preserve"> de </w:t>
      </w:r>
      <w:proofErr w:type="spellStart"/>
      <w:r>
        <w:rPr>
          <w:lang w:val="fr-FR"/>
        </w:rPr>
        <w:t>beton</w:t>
      </w:r>
      <w:proofErr w:type="spellEnd"/>
      <w:r>
        <w:rPr>
          <w:lang w:val="fr-FR"/>
        </w:rPr>
        <w:t xml:space="preserve"> </w:t>
      </w:r>
      <w:proofErr w:type="spellStart"/>
      <w:r>
        <w:rPr>
          <w:lang w:val="fr-FR"/>
        </w:rPr>
        <w:t>şi</w:t>
      </w:r>
      <w:proofErr w:type="spellEnd"/>
      <w:r>
        <w:rPr>
          <w:lang w:val="fr-FR"/>
        </w:rPr>
        <w:t xml:space="preserve"> a </w:t>
      </w:r>
      <w:proofErr w:type="spellStart"/>
      <w:r>
        <w:rPr>
          <w:lang w:val="fr-FR"/>
        </w:rPr>
        <w:t>altor</w:t>
      </w:r>
      <w:proofErr w:type="spellEnd"/>
      <w:r>
        <w:rPr>
          <w:lang w:val="fr-FR"/>
        </w:rPr>
        <w:t xml:space="preserve"> </w:t>
      </w:r>
      <w:proofErr w:type="spellStart"/>
      <w:r>
        <w:rPr>
          <w:lang w:val="fr-FR"/>
        </w:rPr>
        <w:t>materiale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elemente</w:t>
      </w:r>
      <w:proofErr w:type="spellEnd"/>
      <w:r>
        <w:rPr>
          <w:lang w:val="fr-FR"/>
        </w:rPr>
        <w:t xml:space="preserve"> de </w:t>
      </w:r>
      <w:proofErr w:type="spellStart"/>
      <w:r>
        <w:rPr>
          <w:lang w:val="fr-FR"/>
        </w:rPr>
        <w:t>construcţie</w:t>
      </w:r>
      <w:proofErr w:type="spellEnd"/>
      <w:r>
        <w:rPr>
          <w:lang w:val="fr-FR"/>
        </w:rPr>
        <w:t xml:space="preserve"> care </w:t>
      </w:r>
      <w:proofErr w:type="spellStart"/>
      <w:r>
        <w:rPr>
          <w:lang w:val="fr-FR"/>
        </w:rPr>
        <w:t>necesită</w:t>
      </w:r>
      <w:proofErr w:type="spellEnd"/>
      <w:r>
        <w:rPr>
          <w:lang w:val="fr-FR"/>
        </w:rPr>
        <w:t xml:space="preserve"> </w:t>
      </w:r>
      <w:proofErr w:type="spellStart"/>
      <w:r>
        <w:rPr>
          <w:lang w:val="fr-FR"/>
        </w:rPr>
        <w:t>încercări</w:t>
      </w:r>
      <w:proofErr w:type="spellEnd"/>
      <w:r>
        <w:rPr>
          <w:lang w:val="fr-FR"/>
        </w:rPr>
        <w:t xml:space="preserve">, incluse </w:t>
      </w:r>
      <w:proofErr w:type="spellStart"/>
      <w:r>
        <w:rPr>
          <w:lang w:val="fr-FR"/>
        </w:rPr>
        <w:t>în</w:t>
      </w:r>
      <w:proofErr w:type="spellEnd"/>
      <w:r>
        <w:rPr>
          <w:lang w:val="fr-FR"/>
        </w:rPr>
        <w:t xml:space="preserve"> </w:t>
      </w:r>
      <w:proofErr w:type="spellStart"/>
      <w:proofErr w:type="gramStart"/>
      <w:r>
        <w:rPr>
          <w:lang w:val="fr-FR"/>
        </w:rPr>
        <w:t>ofertă</w:t>
      </w:r>
      <w:proofErr w:type="spellEnd"/>
      <w:r>
        <w:rPr>
          <w:lang w:val="fr-FR"/>
        </w:rPr>
        <w:t>;</w:t>
      </w:r>
      <w:proofErr w:type="gramEnd"/>
    </w:p>
    <w:p w14:paraId="7731A8D9"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 3) </w:t>
      </w:r>
      <w:proofErr w:type="spellStart"/>
      <w:r>
        <w:rPr>
          <w:lang w:val="fr-FR"/>
        </w:rPr>
        <w:t>informaţii</w:t>
      </w:r>
      <w:proofErr w:type="spellEnd"/>
      <w:r>
        <w:rPr>
          <w:lang w:val="fr-FR"/>
        </w:rPr>
        <w:t xml:space="preserve"> </w:t>
      </w:r>
      <w:proofErr w:type="spellStart"/>
      <w:r>
        <w:rPr>
          <w:lang w:val="fr-FR"/>
        </w:rPr>
        <w:t>referitoare</w:t>
      </w:r>
      <w:proofErr w:type="spellEnd"/>
      <w:r>
        <w:rPr>
          <w:lang w:val="fr-FR"/>
        </w:rPr>
        <w:t xml:space="preserve"> la </w:t>
      </w:r>
      <w:proofErr w:type="spellStart"/>
      <w:r>
        <w:rPr>
          <w:lang w:val="fr-FR"/>
        </w:rPr>
        <w:t>studiile</w:t>
      </w:r>
      <w:proofErr w:type="spellEnd"/>
      <w:r>
        <w:rPr>
          <w:lang w:val="fr-FR"/>
        </w:rPr>
        <w:t xml:space="preserve">, </w:t>
      </w:r>
      <w:proofErr w:type="spellStart"/>
      <w:r>
        <w:rPr>
          <w:lang w:val="fr-FR"/>
        </w:rPr>
        <w:t>pregătirea</w:t>
      </w:r>
      <w:proofErr w:type="spellEnd"/>
      <w:r>
        <w:rPr>
          <w:lang w:val="fr-FR"/>
        </w:rPr>
        <w:t xml:space="preserve"> </w:t>
      </w:r>
      <w:proofErr w:type="spellStart"/>
      <w:r>
        <w:rPr>
          <w:lang w:val="fr-FR"/>
        </w:rPr>
        <w:t>profesională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calificarea</w:t>
      </w:r>
      <w:proofErr w:type="spellEnd"/>
      <w:r>
        <w:rPr>
          <w:lang w:val="fr-FR"/>
        </w:rPr>
        <w:t xml:space="preserve"> </w:t>
      </w:r>
      <w:proofErr w:type="spellStart"/>
      <w:r>
        <w:rPr>
          <w:lang w:val="fr-FR"/>
        </w:rPr>
        <w:t>personalului</w:t>
      </w:r>
      <w:proofErr w:type="spellEnd"/>
      <w:r>
        <w:rPr>
          <w:lang w:val="fr-FR"/>
        </w:rPr>
        <w:t xml:space="preserve"> de </w:t>
      </w:r>
      <w:proofErr w:type="spellStart"/>
      <w:r>
        <w:rPr>
          <w:lang w:val="fr-FR"/>
        </w:rPr>
        <w:t>conducere</w:t>
      </w:r>
      <w:proofErr w:type="spellEnd"/>
      <w:r>
        <w:rPr>
          <w:lang w:val="fr-FR"/>
        </w:rPr>
        <w:t xml:space="preserve">, </w:t>
      </w:r>
      <w:proofErr w:type="spellStart"/>
      <w:r>
        <w:rPr>
          <w:lang w:val="fr-FR"/>
        </w:rPr>
        <w:t>p</w:t>
      </w:r>
      <w:r>
        <w:rPr>
          <w:lang w:val="fr-FR"/>
        </w:rPr>
        <w:t>recum</w:t>
      </w:r>
      <w:proofErr w:type="spellEnd"/>
      <w:r>
        <w:rPr>
          <w:lang w:val="fr-FR"/>
        </w:rPr>
        <w:t xml:space="preserve"> </w:t>
      </w:r>
      <w:proofErr w:type="spellStart"/>
      <w:r>
        <w:rPr>
          <w:lang w:val="fr-FR"/>
        </w:rPr>
        <w:t>şi</w:t>
      </w:r>
      <w:proofErr w:type="spellEnd"/>
      <w:r>
        <w:rPr>
          <w:lang w:val="fr-FR"/>
        </w:rPr>
        <w:t xml:space="preserve"> ale </w:t>
      </w:r>
      <w:proofErr w:type="spellStart"/>
      <w:r>
        <w:rPr>
          <w:lang w:val="fr-FR"/>
        </w:rPr>
        <w:t>persoanelor</w:t>
      </w:r>
      <w:proofErr w:type="spellEnd"/>
      <w:r>
        <w:rPr>
          <w:lang w:val="fr-FR"/>
        </w:rPr>
        <w:t xml:space="preserve"> </w:t>
      </w:r>
      <w:proofErr w:type="spellStart"/>
      <w:r>
        <w:rPr>
          <w:lang w:val="fr-FR"/>
        </w:rPr>
        <w:t>responsabile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execuţia</w:t>
      </w:r>
      <w:proofErr w:type="spellEnd"/>
      <w:r>
        <w:rPr>
          <w:lang w:val="fr-FR"/>
        </w:rPr>
        <w:t xml:space="preserve"> </w:t>
      </w:r>
      <w:proofErr w:type="spellStart"/>
      <w:r>
        <w:rPr>
          <w:lang w:val="fr-FR"/>
        </w:rPr>
        <w:t>documentației</w:t>
      </w:r>
      <w:proofErr w:type="spellEnd"/>
      <w:r>
        <w:rPr>
          <w:lang w:val="fr-FR"/>
        </w:rPr>
        <w:t xml:space="preserve"> de </w:t>
      </w:r>
      <w:proofErr w:type="spellStart"/>
      <w:r>
        <w:rPr>
          <w:lang w:val="fr-FR"/>
        </w:rPr>
        <w:t>proiect</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inclusiv</w:t>
      </w:r>
      <w:proofErr w:type="spellEnd"/>
      <w:r>
        <w:rPr>
          <w:lang w:val="fr-FR"/>
        </w:rPr>
        <w:t xml:space="preserve"> a </w:t>
      </w:r>
      <w:proofErr w:type="spellStart"/>
      <w:r>
        <w:rPr>
          <w:lang w:val="fr-FR"/>
        </w:rPr>
        <w:t>arhitectului</w:t>
      </w:r>
      <w:proofErr w:type="spellEnd"/>
      <w:r>
        <w:rPr>
          <w:lang w:val="fr-FR"/>
        </w:rPr>
        <w:t xml:space="preserve"> </w:t>
      </w:r>
      <w:proofErr w:type="spellStart"/>
      <w:r>
        <w:rPr>
          <w:lang w:val="fr-FR"/>
        </w:rPr>
        <w:t>șef</w:t>
      </w:r>
      <w:proofErr w:type="spellEnd"/>
      <w:r>
        <w:rPr>
          <w:lang w:val="fr-FR"/>
        </w:rPr>
        <w:t xml:space="preserve">, </w:t>
      </w:r>
      <w:proofErr w:type="spellStart"/>
      <w:r>
        <w:rPr>
          <w:lang w:val="fr-FR"/>
        </w:rPr>
        <w:t>inginerului</w:t>
      </w:r>
      <w:proofErr w:type="spellEnd"/>
      <w:r>
        <w:rPr>
          <w:lang w:val="fr-FR"/>
        </w:rPr>
        <w:t xml:space="preserve"> </w:t>
      </w:r>
      <w:proofErr w:type="spellStart"/>
      <w:r>
        <w:rPr>
          <w:lang w:val="fr-FR"/>
        </w:rPr>
        <w:t>șef</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dirigintelui</w:t>
      </w:r>
      <w:proofErr w:type="spellEnd"/>
      <w:r>
        <w:rPr>
          <w:lang w:val="fr-FR"/>
        </w:rPr>
        <w:t xml:space="preserve"> de </w:t>
      </w:r>
      <w:proofErr w:type="spellStart"/>
      <w:r>
        <w:rPr>
          <w:lang w:val="fr-FR"/>
        </w:rPr>
        <w:t>şantier</w:t>
      </w:r>
      <w:proofErr w:type="spellEnd"/>
      <w:r>
        <w:rPr>
          <w:lang w:val="fr-FR"/>
        </w:rPr>
        <w:t xml:space="preserve">, </w:t>
      </w:r>
      <w:proofErr w:type="spellStart"/>
      <w:r>
        <w:rPr>
          <w:lang w:val="fr-FR"/>
        </w:rPr>
        <w:t>atestați</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legislaţiei</w:t>
      </w:r>
      <w:proofErr w:type="spellEnd"/>
      <w:r>
        <w:rPr>
          <w:lang w:val="fr-FR"/>
        </w:rPr>
        <w:t xml:space="preserve"> (</w:t>
      </w:r>
      <w:proofErr w:type="spellStart"/>
      <w:r>
        <w:rPr>
          <w:lang w:val="fr-FR"/>
        </w:rPr>
        <w:t>confirmat</w:t>
      </w:r>
      <w:proofErr w:type="spellEnd"/>
      <w:r>
        <w:rPr>
          <w:lang w:val="fr-FR"/>
        </w:rPr>
        <w:t xml:space="preserve"> </w:t>
      </w:r>
      <w:proofErr w:type="spellStart"/>
      <w:r>
        <w:rPr>
          <w:lang w:val="fr-FR"/>
        </w:rPr>
        <w:t>prin</w:t>
      </w:r>
      <w:proofErr w:type="spellEnd"/>
      <w:r>
        <w:rPr>
          <w:lang w:val="fr-FR"/>
        </w:rPr>
        <w:t xml:space="preserve"> certificat de </w:t>
      </w:r>
      <w:proofErr w:type="spellStart"/>
      <w:r>
        <w:rPr>
          <w:lang w:val="fr-FR"/>
        </w:rPr>
        <w:t>atestare</w:t>
      </w:r>
      <w:proofErr w:type="spellEnd"/>
      <w:r>
        <w:rPr>
          <w:lang w:val="fr-FR"/>
        </w:rPr>
        <w:t xml:space="preserve"> </w:t>
      </w:r>
      <w:proofErr w:type="spellStart"/>
      <w:r>
        <w:rPr>
          <w:lang w:val="fr-FR"/>
        </w:rPr>
        <w:t>profesională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cu</w:t>
      </w:r>
      <w:proofErr w:type="spellEnd"/>
      <w:r>
        <w:rPr>
          <w:lang w:val="fr-FR"/>
        </w:rPr>
        <w:t xml:space="preserve"> o </w:t>
      </w:r>
      <w:proofErr w:type="spellStart"/>
      <w:r>
        <w:rPr>
          <w:lang w:val="fr-FR"/>
        </w:rPr>
        <w:t>e</w:t>
      </w:r>
      <w:r>
        <w:rPr>
          <w:lang w:val="fr-FR"/>
        </w:rPr>
        <w:t>xperienţă</w:t>
      </w:r>
      <w:proofErr w:type="spellEnd"/>
      <w:r>
        <w:rPr>
          <w:lang w:val="fr-FR"/>
        </w:rPr>
        <w:t xml:space="preserve"> </w:t>
      </w:r>
      <w:proofErr w:type="spellStart"/>
      <w:r>
        <w:rPr>
          <w:lang w:val="fr-FR"/>
        </w:rPr>
        <w:t>similară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domeniul</w:t>
      </w:r>
      <w:proofErr w:type="spellEnd"/>
      <w:r>
        <w:rPr>
          <w:lang w:val="fr-FR"/>
        </w:rPr>
        <w:t xml:space="preserve"> </w:t>
      </w:r>
      <w:proofErr w:type="spellStart"/>
      <w:r>
        <w:rPr>
          <w:lang w:val="fr-FR"/>
        </w:rPr>
        <w:t>lucrării</w:t>
      </w:r>
      <w:proofErr w:type="spellEnd"/>
      <w:r>
        <w:rPr>
          <w:lang w:val="fr-FR"/>
        </w:rPr>
        <w:t xml:space="preserve"> ce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executată</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nr. </w:t>
      </w:r>
      <w:proofErr w:type="gramStart"/>
      <w:r>
        <w:rPr>
          <w:lang w:val="fr-FR"/>
        </w:rPr>
        <w:t>15;</w:t>
      </w:r>
      <w:proofErr w:type="gramEnd"/>
    </w:p>
    <w:p w14:paraId="47278B16"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4) o </w:t>
      </w:r>
      <w:proofErr w:type="spellStart"/>
      <w:r>
        <w:rPr>
          <w:lang w:val="fr-FR"/>
        </w:rPr>
        <w:t>declaraţie</w:t>
      </w:r>
      <w:proofErr w:type="spellEnd"/>
      <w:r>
        <w:rPr>
          <w:lang w:val="fr-FR"/>
        </w:rPr>
        <w:t xml:space="preserve"> </w:t>
      </w:r>
      <w:proofErr w:type="spellStart"/>
      <w:r>
        <w:rPr>
          <w:lang w:val="fr-FR"/>
        </w:rPr>
        <w:t>referitoare</w:t>
      </w:r>
      <w:proofErr w:type="spellEnd"/>
      <w:r>
        <w:rPr>
          <w:lang w:val="fr-FR"/>
        </w:rPr>
        <w:t xml:space="preserve"> la </w:t>
      </w:r>
      <w:proofErr w:type="spellStart"/>
      <w:r>
        <w:rPr>
          <w:lang w:val="fr-FR"/>
        </w:rPr>
        <w:t>efectivele</w:t>
      </w:r>
      <w:proofErr w:type="spellEnd"/>
      <w:r>
        <w:rPr>
          <w:lang w:val="fr-FR"/>
        </w:rPr>
        <w:t xml:space="preserve"> </w:t>
      </w:r>
      <w:proofErr w:type="spellStart"/>
      <w:r>
        <w:rPr>
          <w:lang w:val="fr-FR"/>
        </w:rPr>
        <w:t>medii</w:t>
      </w:r>
      <w:proofErr w:type="spellEnd"/>
      <w:r>
        <w:rPr>
          <w:lang w:val="fr-FR"/>
        </w:rPr>
        <w:t xml:space="preserve"> </w:t>
      </w:r>
      <w:proofErr w:type="spellStart"/>
      <w:r>
        <w:rPr>
          <w:lang w:val="fr-FR"/>
        </w:rPr>
        <w:t>anuale</w:t>
      </w:r>
      <w:proofErr w:type="spellEnd"/>
      <w:r>
        <w:rPr>
          <w:lang w:val="fr-FR"/>
        </w:rPr>
        <w:t xml:space="preserve"> al </w:t>
      </w:r>
      <w:proofErr w:type="spellStart"/>
      <w:r>
        <w:rPr>
          <w:lang w:val="fr-FR"/>
        </w:rPr>
        <w:t>personalului</w:t>
      </w:r>
      <w:proofErr w:type="spellEnd"/>
      <w:r>
        <w:rPr>
          <w:lang w:val="fr-FR"/>
        </w:rPr>
        <w:t xml:space="preserve"> </w:t>
      </w:r>
      <w:proofErr w:type="spellStart"/>
      <w:r>
        <w:rPr>
          <w:lang w:val="fr-FR"/>
        </w:rPr>
        <w:t>angajat</w:t>
      </w:r>
      <w:proofErr w:type="spellEnd"/>
      <w:r>
        <w:rPr>
          <w:lang w:val="fr-FR"/>
        </w:rPr>
        <w:t xml:space="preserve"> </w:t>
      </w:r>
      <w:proofErr w:type="spellStart"/>
      <w:r>
        <w:rPr>
          <w:lang w:val="fr-FR"/>
        </w:rPr>
        <w:t>şi</w:t>
      </w:r>
      <w:proofErr w:type="spellEnd"/>
      <w:r>
        <w:rPr>
          <w:lang w:val="fr-FR"/>
        </w:rPr>
        <w:t xml:space="preserve"> ale </w:t>
      </w:r>
      <w:proofErr w:type="spellStart"/>
      <w:r>
        <w:rPr>
          <w:lang w:val="fr-FR"/>
        </w:rPr>
        <w:t>cadrelor</w:t>
      </w:r>
      <w:proofErr w:type="spellEnd"/>
      <w:r>
        <w:rPr>
          <w:lang w:val="fr-FR"/>
        </w:rPr>
        <w:t xml:space="preserve"> de </w:t>
      </w:r>
      <w:proofErr w:type="spellStart"/>
      <w:r>
        <w:rPr>
          <w:lang w:val="fr-FR"/>
        </w:rPr>
        <w:t>conducere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ultimii</w:t>
      </w:r>
      <w:proofErr w:type="spellEnd"/>
      <w:r>
        <w:rPr>
          <w:lang w:val="fr-FR"/>
        </w:rPr>
        <w:t xml:space="preserve"> 3 </w:t>
      </w:r>
      <w:proofErr w:type="spellStart"/>
      <w:proofErr w:type="gramStart"/>
      <w:r>
        <w:rPr>
          <w:lang w:val="fr-FR"/>
        </w:rPr>
        <w:t>ani</w:t>
      </w:r>
      <w:proofErr w:type="spellEnd"/>
      <w:r>
        <w:rPr>
          <w:lang w:val="fr-FR"/>
        </w:rPr>
        <w:t>;</w:t>
      </w:r>
      <w:proofErr w:type="gramEnd"/>
    </w:p>
    <w:p w14:paraId="530FA761"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5) </w:t>
      </w:r>
      <w:proofErr w:type="spellStart"/>
      <w:r>
        <w:rPr>
          <w:lang w:val="fr-FR"/>
        </w:rPr>
        <w:t>dacă</w:t>
      </w:r>
      <w:proofErr w:type="spellEnd"/>
      <w:r>
        <w:rPr>
          <w:lang w:val="fr-FR"/>
        </w:rPr>
        <w:t xml:space="preserve"> este </w:t>
      </w:r>
      <w:proofErr w:type="spellStart"/>
      <w:r>
        <w:rPr>
          <w:lang w:val="fr-FR"/>
        </w:rPr>
        <w:t>cazul</w:t>
      </w:r>
      <w:proofErr w:type="spellEnd"/>
      <w:r>
        <w:rPr>
          <w:lang w:val="fr-FR"/>
        </w:rPr>
        <w:t xml:space="preserve">, </w:t>
      </w:r>
      <w:proofErr w:type="spellStart"/>
      <w:r>
        <w:rPr>
          <w:lang w:val="fr-FR"/>
        </w:rPr>
        <w:t>informaţii</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măsurile</w:t>
      </w:r>
      <w:proofErr w:type="spellEnd"/>
      <w:r>
        <w:rPr>
          <w:lang w:val="fr-FR"/>
        </w:rPr>
        <w:t xml:space="preserve"> de </w:t>
      </w:r>
      <w:proofErr w:type="spellStart"/>
      <w:r>
        <w:rPr>
          <w:lang w:val="fr-FR"/>
        </w:rPr>
        <w:t>protecţie</w:t>
      </w:r>
      <w:proofErr w:type="spellEnd"/>
      <w:r>
        <w:rPr>
          <w:lang w:val="fr-FR"/>
        </w:rPr>
        <w:t xml:space="preserve"> a </w:t>
      </w:r>
      <w:proofErr w:type="spellStart"/>
      <w:r>
        <w:rPr>
          <w:lang w:val="fr-FR"/>
        </w:rPr>
        <w:t>mediului</w:t>
      </w:r>
      <w:proofErr w:type="spellEnd"/>
      <w:r>
        <w:rPr>
          <w:lang w:val="fr-FR"/>
        </w:rPr>
        <w:t xml:space="preserve"> </w:t>
      </w:r>
      <w:proofErr w:type="spellStart"/>
      <w:r>
        <w:rPr>
          <w:lang w:val="fr-FR"/>
        </w:rPr>
        <w:t>pe</w:t>
      </w:r>
      <w:proofErr w:type="spellEnd"/>
      <w:r>
        <w:rPr>
          <w:lang w:val="fr-FR"/>
        </w:rPr>
        <w:t xml:space="preserve"> care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le </w:t>
      </w:r>
      <w:proofErr w:type="spellStart"/>
      <w:r>
        <w:rPr>
          <w:lang w:val="fr-FR"/>
        </w:rPr>
        <w:t>poate</w:t>
      </w:r>
      <w:proofErr w:type="spellEnd"/>
      <w:r>
        <w:rPr>
          <w:lang w:val="fr-FR"/>
        </w:rPr>
        <w:t xml:space="preserve"> </w:t>
      </w:r>
      <w:proofErr w:type="spellStart"/>
      <w:r>
        <w:rPr>
          <w:lang w:val="fr-FR"/>
        </w:rPr>
        <w:t>aplica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timpul</w:t>
      </w:r>
      <w:proofErr w:type="spellEnd"/>
      <w:r>
        <w:rPr>
          <w:lang w:val="fr-FR"/>
        </w:rPr>
        <w:t xml:space="preserve"> </w:t>
      </w:r>
      <w:proofErr w:type="spellStart"/>
      <w:r>
        <w:rPr>
          <w:lang w:val="fr-FR"/>
        </w:rPr>
        <w:t>îndeplinirii</w:t>
      </w:r>
      <w:proofErr w:type="spellEnd"/>
      <w:r>
        <w:rPr>
          <w:lang w:val="fr-FR"/>
        </w:rPr>
        <w:t xml:space="preserve"> </w:t>
      </w:r>
      <w:proofErr w:type="spellStart"/>
      <w:r>
        <w:rPr>
          <w:lang w:val="fr-FR"/>
        </w:rPr>
        <w:t>contractului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corespundere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pct</w:t>
      </w:r>
      <w:proofErr w:type="spellEnd"/>
      <w:r>
        <w:rPr>
          <w:lang w:val="fr-FR"/>
        </w:rPr>
        <w:t xml:space="preserve">. </w:t>
      </w:r>
      <w:proofErr w:type="gramStart"/>
      <w:r>
        <w:rPr>
          <w:lang w:val="fr-FR"/>
        </w:rPr>
        <w:t>44;</w:t>
      </w:r>
      <w:proofErr w:type="gramEnd"/>
    </w:p>
    <w:p w14:paraId="1A950CA8" w14:textId="77777777" w:rsidR="001573DD" w:rsidRDefault="00BA1BD5">
      <w:pPr>
        <w:pStyle w:val="a"/>
        <w:numPr>
          <w:ilvl w:val="0"/>
          <w:numId w:val="0"/>
        </w:numPr>
        <w:tabs>
          <w:tab w:val="clear" w:pos="1134"/>
          <w:tab w:val="left" w:pos="142"/>
        </w:tabs>
        <w:spacing w:after="120"/>
        <w:ind w:left="-284" w:firstLine="426"/>
        <w:rPr>
          <w:lang w:val="fr-FR"/>
        </w:rPr>
      </w:pPr>
      <w:r>
        <w:rPr>
          <w:lang w:val="fr-FR"/>
        </w:rPr>
        <w:t xml:space="preserve">6) o </w:t>
      </w:r>
      <w:proofErr w:type="spellStart"/>
      <w:r>
        <w:rPr>
          <w:lang w:val="fr-FR"/>
        </w:rPr>
        <w:t>declaraţie</w:t>
      </w:r>
      <w:proofErr w:type="spellEnd"/>
      <w:r>
        <w:rPr>
          <w:lang w:val="fr-FR"/>
        </w:rPr>
        <w:t xml:space="preserve"> </w:t>
      </w:r>
      <w:proofErr w:type="spellStart"/>
      <w:r>
        <w:rPr>
          <w:lang w:val="fr-FR"/>
        </w:rPr>
        <w:t>referitoare</w:t>
      </w:r>
      <w:proofErr w:type="spellEnd"/>
      <w:r>
        <w:rPr>
          <w:lang w:val="fr-FR"/>
        </w:rPr>
        <w:t xml:space="preserve"> la </w:t>
      </w:r>
      <w:proofErr w:type="spellStart"/>
      <w:r>
        <w:rPr>
          <w:lang w:val="fr-FR"/>
        </w:rPr>
        <w:t>utilajele</w:t>
      </w:r>
      <w:proofErr w:type="spellEnd"/>
      <w:r>
        <w:rPr>
          <w:lang w:val="fr-FR"/>
        </w:rPr>
        <w:t xml:space="preserve">, </w:t>
      </w:r>
      <w:proofErr w:type="spellStart"/>
      <w:r>
        <w:rPr>
          <w:lang w:val="fr-FR"/>
        </w:rPr>
        <w:t>instalaţiile</w:t>
      </w:r>
      <w:proofErr w:type="spellEnd"/>
      <w:r>
        <w:rPr>
          <w:lang w:val="fr-FR"/>
        </w:rPr>
        <w:t xml:space="preserve">, </w:t>
      </w:r>
      <w:proofErr w:type="spellStart"/>
      <w:r>
        <w:rPr>
          <w:lang w:val="fr-FR"/>
        </w:rPr>
        <w:t>echip</w:t>
      </w:r>
      <w:r>
        <w:rPr>
          <w:lang w:val="fr-FR"/>
        </w:rPr>
        <w:t>amentele</w:t>
      </w:r>
      <w:proofErr w:type="spellEnd"/>
      <w:r>
        <w:rPr>
          <w:lang w:val="fr-FR"/>
        </w:rPr>
        <w:t xml:space="preserve"> </w:t>
      </w:r>
      <w:proofErr w:type="spellStart"/>
      <w:r>
        <w:rPr>
          <w:lang w:val="fr-FR"/>
        </w:rPr>
        <w:t>tehnice</w:t>
      </w:r>
      <w:proofErr w:type="spellEnd"/>
      <w:r>
        <w:rPr>
          <w:lang w:val="fr-FR"/>
        </w:rPr>
        <w:t xml:space="preserve"> de care </w:t>
      </w:r>
      <w:proofErr w:type="spellStart"/>
      <w:r>
        <w:rPr>
          <w:lang w:val="fr-FR"/>
        </w:rPr>
        <w:t>poate</w:t>
      </w:r>
      <w:proofErr w:type="spellEnd"/>
      <w:r>
        <w:rPr>
          <w:lang w:val="fr-FR"/>
        </w:rPr>
        <w:t xml:space="preserve"> </w:t>
      </w:r>
      <w:proofErr w:type="spellStart"/>
      <w:r>
        <w:rPr>
          <w:lang w:val="fr-FR"/>
        </w:rPr>
        <w:t>dispune</w:t>
      </w:r>
      <w:proofErr w:type="spellEnd"/>
      <w:r>
        <w:rPr>
          <w:lang w:val="fr-FR"/>
        </w:rPr>
        <w:t xml:space="preserv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îndeplinirea</w:t>
      </w:r>
      <w:proofErr w:type="spellEnd"/>
      <w:r>
        <w:rPr>
          <w:lang w:val="fr-FR"/>
        </w:rPr>
        <w:t xml:space="preserve"> </w:t>
      </w:r>
      <w:proofErr w:type="spellStart"/>
      <w:r>
        <w:rPr>
          <w:lang w:val="fr-FR"/>
        </w:rPr>
        <w:t>corespunzătoare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servicii</w:t>
      </w:r>
      <w:proofErr w:type="spellEnd"/>
      <w:r>
        <w:rPr>
          <w:lang w:val="fr-FR"/>
        </w:rPr>
        <w:t xml:space="preserve"> de </w:t>
      </w:r>
      <w:proofErr w:type="spellStart"/>
      <w:r>
        <w:rPr>
          <w:lang w:val="fr-FR"/>
        </w:rPr>
        <w:t>proiectare</w:t>
      </w:r>
      <w:proofErr w:type="spellEnd"/>
      <w:r>
        <w:rPr>
          <w:lang w:val="fr-FR"/>
        </w:rPr>
        <w:t xml:space="preserve"> </w:t>
      </w:r>
      <w:proofErr w:type="spellStart"/>
      <w:r>
        <w:rPr>
          <w:lang w:val="fr-FR"/>
        </w:rPr>
        <w:t>și</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nr. </w:t>
      </w:r>
      <w:proofErr w:type="gramStart"/>
      <w:r>
        <w:rPr>
          <w:lang w:val="fr-FR"/>
        </w:rPr>
        <w:t>14;</w:t>
      </w:r>
      <w:proofErr w:type="gramEnd"/>
    </w:p>
    <w:p w14:paraId="63134965" w14:textId="77777777" w:rsidR="001573DD" w:rsidRDefault="00BA1BD5">
      <w:pPr>
        <w:pStyle w:val="a"/>
        <w:numPr>
          <w:ilvl w:val="0"/>
          <w:numId w:val="0"/>
        </w:numPr>
        <w:tabs>
          <w:tab w:val="clear" w:pos="1134"/>
          <w:tab w:val="left" w:pos="142"/>
        </w:tabs>
        <w:spacing w:after="120"/>
        <w:ind w:left="-284" w:firstLine="426"/>
        <w:rPr>
          <w:lang w:val="fr-FR"/>
        </w:rPr>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w:t>
      </w:r>
      <w:r>
        <w:t xml:space="preserve">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w:t>
      </w:r>
      <w:r>
        <w:rPr>
          <w:lang w:val="fr-FR"/>
        </w:rPr>
        <w:t xml:space="preserve">De </w:t>
      </w:r>
      <w:proofErr w:type="spellStart"/>
      <w:r>
        <w:rPr>
          <w:lang w:val="fr-FR"/>
        </w:rPr>
        <w:t>asemenea</w:t>
      </w:r>
      <w:proofErr w:type="spellEnd"/>
      <w:r>
        <w:rPr>
          <w:lang w:val="fr-FR"/>
        </w:rPr>
        <w:t xml:space="preserve">, </w:t>
      </w:r>
      <w:proofErr w:type="spellStart"/>
      <w:r>
        <w:rPr>
          <w:lang w:val="fr-FR"/>
        </w:rPr>
        <w:t>urmează</w:t>
      </w:r>
      <w:proofErr w:type="spellEnd"/>
      <w:r>
        <w:rPr>
          <w:lang w:val="fr-FR"/>
        </w:rPr>
        <w:t xml:space="preserve"> a fi </w:t>
      </w:r>
      <w:proofErr w:type="spellStart"/>
      <w:r>
        <w:rPr>
          <w:lang w:val="fr-FR"/>
        </w:rPr>
        <w:t>atașat</w:t>
      </w:r>
      <w:proofErr w:type="spellEnd"/>
      <w:r>
        <w:rPr>
          <w:lang w:val="fr-FR"/>
        </w:rPr>
        <w:t>/</w:t>
      </w:r>
      <w:proofErr w:type="spellStart"/>
      <w:r>
        <w:rPr>
          <w:lang w:val="fr-FR"/>
        </w:rPr>
        <w:t>atașate</w:t>
      </w:r>
      <w:proofErr w:type="spellEnd"/>
      <w:r>
        <w:rPr>
          <w:lang w:val="fr-FR"/>
        </w:rPr>
        <w:t xml:space="preserve"> la </w:t>
      </w:r>
      <w:proofErr w:type="spellStart"/>
      <w:r>
        <w:rPr>
          <w:lang w:val="fr-FR"/>
        </w:rPr>
        <w:t>anexa</w:t>
      </w:r>
      <w:proofErr w:type="spellEnd"/>
      <w:r>
        <w:rPr>
          <w:lang w:val="fr-FR"/>
        </w:rPr>
        <w:t xml:space="preserve"> nr.16, copia/</w:t>
      </w:r>
      <w:proofErr w:type="spellStart"/>
      <w:r>
        <w:rPr>
          <w:lang w:val="fr-FR"/>
        </w:rPr>
        <w:t>copiile</w:t>
      </w:r>
      <w:proofErr w:type="spellEnd"/>
      <w:r>
        <w:rPr>
          <w:lang w:val="fr-FR"/>
        </w:rPr>
        <w:t xml:space="preserve"> </w:t>
      </w:r>
      <w:proofErr w:type="spellStart"/>
      <w:r>
        <w:rPr>
          <w:lang w:val="fr-FR"/>
        </w:rPr>
        <w:t>contractului</w:t>
      </w:r>
      <w:proofErr w:type="spellEnd"/>
      <w:r>
        <w:rPr>
          <w:lang w:val="fr-FR"/>
        </w:rPr>
        <w:t>/</w:t>
      </w:r>
      <w:proofErr w:type="spellStart"/>
      <w:r>
        <w:rPr>
          <w:lang w:val="fr-FR"/>
        </w:rPr>
        <w:t>contractelor</w:t>
      </w:r>
      <w:proofErr w:type="spellEnd"/>
      <w:r>
        <w:rPr>
          <w:lang w:val="fr-FR"/>
        </w:rPr>
        <w:t xml:space="preserve"> </w:t>
      </w:r>
      <w:proofErr w:type="spellStart"/>
      <w:r>
        <w:rPr>
          <w:lang w:val="fr-FR"/>
        </w:rPr>
        <w:t>încheiat</w:t>
      </w:r>
      <w:proofErr w:type="spellEnd"/>
      <w:r>
        <w:rPr>
          <w:lang w:val="fr-FR"/>
        </w:rPr>
        <w:t>/</w:t>
      </w:r>
      <w:proofErr w:type="spellStart"/>
      <w:r>
        <w:rPr>
          <w:lang w:val="fr-FR"/>
        </w:rPr>
        <w:t>încheiate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subatreprenorii</w:t>
      </w:r>
      <w:proofErr w:type="spellEnd"/>
      <w:r>
        <w:rPr>
          <w:lang w:val="fr-FR"/>
        </w:rPr>
        <w:t>.</w:t>
      </w:r>
    </w:p>
    <w:p w14:paraId="75F382A7"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lastRenderedPageBreak/>
        <w:t xml:space="preserve">39. </w:t>
      </w:r>
      <w:proofErr w:type="spellStart"/>
      <w:r>
        <w:rPr>
          <w:lang w:val="fr-FR"/>
        </w:rPr>
        <w:t>Ofertantul</w:t>
      </w:r>
      <w:proofErr w:type="spellEnd"/>
      <w:r>
        <w:rPr>
          <w:lang w:val="fr-FR"/>
        </w:rPr>
        <w:t>/</w:t>
      </w:r>
      <w:proofErr w:type="spellStart"/>
      <w:r>
        <w:rPr>
          <w:lang w:val="fr-FR"/>
        </w:rPr>
        <w:t>candidatul</w:t>
      </w:r>
      <w:proofErr w:type="spellEnd"/>
      <w:r>
        <w:rPr>
          <w:lang w:val="fr-FR"/>
        </w:rPr>
        <w:t xml:space="preserve"> are </w:t>
      </w:r>
      <w:proofErr w:type="spellStart"/>
      <w:r>
        <w:rPr>
          <w:lang w:val="fr-FR"/>
        </w:rPr>
        <w:t>dreptul</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recurgă</w:t>
      </w:r>
      <w:proofErr w:type="spellEnd"/>
      <w:r>
        <w:rPr>
          <w:lang w:val="fr-FR"/>
        </w:rPr>
        <w:t xml:space="preserve"> la </w:t>
      </w:r>
      <w:proofErr w:type="spellStart"/>
      <w:r>
        <w:rPr>
          <w:lang w:val="fr-FR"/>
        </w:rPr>
        <w:t>susținerea</w:t>
      </w:r>
      <w:proofErr w:type="spellEnd"/>
      <w:r>
        <w:rPr>
          <w:lang w:val="fr-FR"/>
        </w:rPr>
        <w:t xml:space="preserve"> </w:t>
      </w:r>
      <w:proofErr w:type="spellStart"/>
      <w:r>
        <w:rPr>
          <w:lang w:val="fr-FR"/>
        </w:rPr>
        <w:t>unor</w:t>
      </w:r>
      <w:proofErr w:type="spellEnd"/>
      <w:r>
        <w:rPr>
          <w:lang w:val="fr-FR"/>
        </w:rPr>
        <w:t xml:space="preserve"> </w:t>
      </w:r>
      <w:proofErr w:type="spellStart"/>
      <w:r>
        <w:rPr>
          <w:lang w:val="fr-FR"/>
        </w:rPr>
        <w:t>alte</w:t>
      </w:r>
      <w:proofErr w:type="spellEnd"/>
      <w:r>
        <w:rPr>
          <w:lang w:val="fr-FR"/>
        </w:rPr>
        <w:t xml:space="preserve"> </w:t>
      </w:r>
      <w:proofErr w:type="spellStart"/>
      <w:r>
        <w:rPr>
          <w:lang w:val="fr-FR"/>
        </w:rPr>
        <w:t>persoane</w:t>
      </w:r>
      <w:proofErr w:type="spellEnd"/>
      <w:r>
        <w:rPr>
          <w:lang w:val="fr-FR"/>
        </w:rPr>
        <w:t xml:space="preserve"> </w:t>
      </w:r>
      <w:proofErr w:type="spellStart"/>
      <w:r>
        <w:rPr>
          <w:lang w:val="fr-FR"/>
        </w:rPr>
        <w:t>atunci</w:t>
      </w:r>
      <w:proofErr w:type="spellEnd"/>
      <w:r>
        <w:rPr>
          <w:lang w:val="fr-FR"/>
        </w:rPr>
        <w:t xml:space="preserve"> </w:t>
      </w:r>
      <w:proofErr w:type="spellStart"/>
      <w:r>
        <w:rPr>
          <w:lang w:val="fr-FR"/>
        </w:rPr>
        <w:t>când</w:t>
      </w:r>
      <w:proofErr w:type="spellEnd"/>
      <w:r>
        <w:rPr>
          <w:lang w:val="fr-FR"/>
        </w:rPr>
        <w:t xml:space="preserve"> </w:t>
      </w:r>
      <w:proofErr w:type="spellStart"/>
      <w:r>
        <w:rPr>
          <w:lang w:val="fr-FR"/>
        </w:rPr>
        <w:t>acestea</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urmă</w:t>
      </w:r>
      <w:proofErr w:type="spellEnd"/>
      <w:r>
        <w:rPr>
          <w:lang w:val="fr-FR"/>
        </w:rPr>
        <w:t xml:space="preserve"> </w:t>
      </w:r>
      <w:proofErr w:type="spellStart"/>
      <w:r>
        <w:rPr>
          <w:lang w:val="fr-FR"/>
        </w:rPr>
        <w:t>desfășoară</w:t>
      </w:r>
      <w:proofErr w:type="spellEnd"/>
      <w:r>
        <w:rPr>
          <w:lang w:val="fr-FR"/>
        </w:rPr>
        <w:t xml:space="preserve"> </w:t>
      </w:r>
      <w:proofErr w:type="spellStart"/>
      <w:r>
        <w:rPr>
          <w:lang w:val="fr-FR"/>
        </w:rPr>
        <w:t>activitățile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serviciile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îndeplinirea</w:t>
      </w:r>
      <w:proofErr w:type="spellEnd"/>
      <w:r>
        <w:rPr>
          <w:lang w:val="fr-FR"/>
        </w:rPr>
        <w:t xml:space="preserve"> </w:t>
      </w:r>
      <w:proofErr w:type="spellStart"/>
      <w:r>
        <w:rPr>
          <w:lang w:val="fr-FR"/>
        </w:rPr>
        <w:t>cărora</w:t>
      </w:r>
      <w:proofErr w:type="spellEnd"/>
      <w:r>
        <w:rPr>
          <w:lang w:val="fr-FR"/>
        </w:rPr>
        <w:t xml:space="preserve"> este </w:t>
      </w:r>
      <w:proofErr w:type="spellStart"/>
      <w:r>
        <w:rPr>
          <w:lang w:val="fr-FR"/>
        </w:rPr>
        <w:t>necesară</w:t>
      </w:r>
      <w:proofErr w:type="spellEnd"/>
      <w:r>
        <w:rPr>
          <w:lang w:val="fr-FR"/>
        </w:rPr>
        <w:t xml:space="preserve"> </w:t>
      </w:r>
      <w:proofErr w:type="spellStart"/>
      <w:r>
        <w:rPr>
          <w:lang w:val="fr-FR"/>
        </w:rPr>
        <w:t>capacitatea</w:t>
      </w:r>
      <w:proofErr w:type="spellEnd"/>
      <w:r>
        <w:rPr>
          <w:lang w:val="fr-FR"/>
        </w:rPr>
        <w:t xml:space="preserve"> </w:t>
      </w:r>
      <w:proofErr w:type="spellStart"/>
      <w:r>
        <w:rPr>
          <w:lang w:val="fr-FR"/>
        </w:rPr>
        <w:t>profesională</w:t>
      </w:r>
      <w:proofErr w:type="spellEnd"/>
      <w:r>
        <w:rPr>
          <w:lang w:val="fr-FR"/>
        </w:rPr>
        <w:t xml:space="preserve"> </w:t>
      </w:r>
      <w:proofErr w:type="spellStart"/>
      <w:r>
        <w:rPr>
          <w:lang w:val="fr-FR"/>
        </w:rPr>
        <w:t>respectivă</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anexei</w:t>
      </w:r>
      <w:proofErr w:type="spellEnd"/>
      <w:r>
        <w:rPr>
          <w:lang w:val="fr-FR"/>
        </w:rPr>
        <w:t xml:space="preserve"> nr. 17.</w:t>
      </w:r>
    </w:p>
    <w:p w14:paraId="19E82E24"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40. </w:t>
      </w:r>
      <w:proofErr w:type="spellStart"/>
      <w:r>
        <w:rPr>
          <w:lang w:val="fr-FR"/>
        </w:rPr>
        <w:t>Ofertantul</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dispună</w:t>
      </w:r>
      <w:proofErr w:type="spellEnd"/>
      <w:r>
        <w:rPr>
          <w:lang w:val="fr-FR"/>
        </w:rPr>
        <w:t xml:space="preserve"> de un </w:t>
      </w:r>
      <w:proofErr w:type="spellStart"/>
      <w:r>
        <w:rPr>
          <w:lang w:val="fr-FR"/>
        </w:rPr>
        <w:t>nivel</w:t>
      </w:r>
      <w:proofErr w:type="spellEnd"/>
      <w:r>
        <w:rPr>
          <w:lang w:val="fr-FR"/>
        </w:rPr>
        <w:t xml:space="preserve"> </w:t>
      </w:r>
      <w:proofErr w:type="spellStart"/>
      <w:r>
        <w:rPr>
          <w:lang w:val="fr-FR"/>
        </w:rPr>
        <w:t>minim</w:t>
      </w:r>
      <w:proofErr w:type="spellEnd"/>
      <w:r>
        <w:rPr>
          <w:lang w:val="fr-FR"/>
        </w:rPr>
        <w:t xml:space="preserve"> de </w:t>
      </w:r>
      <w:proofErr w:type="spellStart"/>
      <w:r>
        <w:rPr>
          <w:lang w:val="fr-FR"/>
        </w:rPr>
        <w:t>experienţă</w:t>
      </w:r>
      <w:proofErr w:type="spellEnd"/>
      <w:r>
        <w:rPr>
          <w:lang w:val="fr-FR"/>
        </w:rPr>
        <w:t xml:space="preserve"> </w:t>
      </w:r>
      <w:proofErr w:type="spellStart"/>
      <w:r>
        <w:rPr>
          <w:lang w:val="fr-FR"/>
        </w:rPr>
        <w:t>pentru</w:t>
      </w:r>
      <w:proofErr w:type="spellEnd"/>
      <w:r>
        <w:rPr>
          <w:lang w:val="fr-FR"/>
        </w:rPr>
        <w:t xml:space="preserve"> a se </w:t>
      </w:r>
      <w:proofErr w:type="spellStart"/>
      <w:r>
        <w:rPr>
          <w:lang w:val="fr-FR"/>
        </w:rPr>
        <w:t>califica</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cerinţelor</w:t>
      </w:r>
      <w:proofErr w:type="spellEnd"/>
      <w:r>
        <w:rPr>
          <w:lang w:val="fr-FR"/>
        </w:rPr>
        <w:t xml:space="preserve"> de </w:t>
      </w:r>
      <w:proofErr w:type="spellStart"/>
      <w:r>
        <w:rPr>
          <w:lang w:val="fr-FR"/>
        </w:rPr>
        <w:t>îndeplinire</w:t>
      </w:r>
      <w:proofErr w:type="spellEnd"/>
      <w:r>
        <w:rPr>
          <w:lang w:val="fr-FR"/>
        </w:rPr>
        <w:t xml:space="preserve"> a </w:t>
      </w:r>
      <w:proofErr w:type="spellStart"/>
      <w:proofErr w:type="gramStart"/>
      <w:r>
        <w:rPr>
          <w:lang w:val="fr-FR"/>
        </w:rPr>
        <w:t>contractului</w:t>
      </w:r>
      <w:proofErr w:type="spellEnd"/>
      <w:r>
        <w:rPr>
          <w:lang w:val="fr-FR"/>
        </w:rPr>
        <w:t>:</w:t>
      </w:r>
      <w:proofErr w:type="gramEnd"/>
    </w:p>
    <w:p w14:paraId="7B3EDD16"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lang w:val="fr-FR"/>
        </w:rPr>
        <w:t xml:space="preserve">1) </w:t>
      </w:r>
      <w:proofErr w:type="spellStart"/>
      <w:r>
        <w:rPr>
          <w:lang w:val="fr-FR"/>
        </w:rPr>
        <w:t>executarea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ultimii</w:t>
      </w:r>
      <w:proofErr w:type="spellEnd"/>
      <w:r>
        <w:rPr>
          <w:lang w:val="fr-FR"/>
        </w:rPr>
        <w:t xml:space="preserve"> 5 </w:t>
      </w:r>
      <w:proofErr w:type="spellStart"/>
      <w:r>
        <w:rPr>
          <w:lang w:val="fr-FR"/>
        </w:rPr>
        <w:t>ani</w:t>
      </w:r>
      <w:proofErr w:type="spellEnd"/>
      <w:r>
        <w:rPr>
          <w:lang w:val="fr-FR"/>
        </w:rPr>
        <w:t xml:space="preserve"> a </w:t>
      </w:r>
      <w:proofErr w:type="spellStart"/>
      <w:r>
        <w:rPr>
          <w:lang w:val="fr-FR"/>
        </w:rPr>
        <w:t>cel</w:t>
      </w:r>
      <w:proofErr w:type="spellEnd"/>
      <w:r>
        <w:rPr>
          <w:lang w:val="fr-FR"/>
        </w:rPr>
        <w:t xml:space="preserve"> </w:t>
      </w:r>
      <w:proofErr w:type="spellStart"/>
      <w:r>
        <w:rPr>
          <w:lang w:val="fr-FR"/>
        </w:rPr>
        <w:t>puţin</w:t>
      </w:r>
      <w:proofErr w:type="spellEnd"/>
      <w:r>
        <w:rPr>
          <w:lang w:val="fr-FR"/>
        </w:rPr>
        <w:t xml:space="preserve"> a </w:t>
      </w:r>
      <w:proofErr w:type="spellStart"/>
      <w:r>
        <w:rPr>
          <w:lang w:val="fr-FR"/>
        </w:rPr>
        <w:t>unui</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cu</w:t>
      </w:r>
      <w:proofErr w:type="spellEnd"/>
      <w:r>
        <w:rPr>
          <w:lang w:val="fr-FR"/>
        </w:rPr>
        <w:t xml:space="preserve"> o </w:t>
      </w:r>
      <w:proofErr w:type="spellStart"/>
      <w:r>
        <w:rPr>
          <w:lang w:val="fr-FR"/>
        </w:rPr>
        <w:t>valoare</w:t>
      </w:r>
      <w:proofErr w:type="spellEnd"/>
      <w:r>
        <w:rPr>
          <w:lang w:val="fr-FR"/>
        </w:rPr>
        <w:t xml:space="preserve"> nu mai </w:t>
      </w:r>
      <w:proofErr w:type="spellStart"/>
      <w:r>
        <w:rPr>
          <w:lang w:val="fr-FR"/>
        </w:rPr>
        <w:t>mică</w:t>
      </w:r>
      <w:proofErr w:type="spellEnd"/>
      <w:r>
        <w:rPr>
          <w:lang w:val="fr-FR"/>
        </w:rPr>
        <w:t xml:space="preserve"> de 75% </w:t>
      </w:r>
      <w:proofErr w:type="spellStart"/>
      <w:r>
        <w:rPr>
          <w:lang w:val="fr-FR"/>
        </w:rPr>
        <w:t>din</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viitorului</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confirmat</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prezentarea</w:t>
      </w:r>
      <w:proofErr w:type="spellEnd"/>
      <w:r>
        <w:rPr>
          <w:lang w:val="fr-FR"/>
        </w:rPr>
        <w:t xml:space="preserve"> </w:t>
      </w:r>
      <w:proofErr w:type="spellStart"/>
      <w:r>
        <w:rPr>
          <w:lang w:val="fr-FR"/>
        </w:rPr>
        <w:t>contrac</w:t>
      </w:r>
      <w:r>
        <w:rPr>
          <w:lang w:val="fr-FR"/>
        </w:rPr>
        <w:t>tului</w:t>
      </w:r>
      <w:proofErr w:type="spellEnd"/>
      <w:r>
        <w:rPr>
          <w:lang w:val="fr-FR"/>
        </w:rPr>
        <w:t xml:space="preserve"> de </w:t>
      </w:r>
      <w:proofErr w:type="spellStart"/>
      <w:r>
        <w:rPr>
          <w:lang w:val="fr-FR"/>
        </w:rPr>
        <w:t>antrepriză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subantrepriză</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procesul</w:t>
      </w:r>
      <w:proofErr w:type="spellEnd"/>
      <w:r>
        <w:rPr>
          <w:lang w:val="fr-FR"/>
        </w:rPr>
        <w:t xml:space="preserve">-verbal de </w:t>
      </w:r>
      <w:proofErr w:type="spellStart"/>
      <w:r>
        <w:rPr>
          <w:lang w:val="fr-FR"/>
        </w:rPr>
        <w:t>recepţie</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w:t>
      </w:r>
      <w:proofErr w:type="spellStart"/>
      <w:r>
        <w:rPr>
          <w:lang w:val="fr-FR"/>
        </w:rPr>
        <w:t>procesul</w:t>
      </w:r>
      <w:proofErr w:type="spellEnd"/>
      <w:r>
        <w:rPr>
          <w:lang w:val="fr-FR"/>
        </w:rPr>
        <w:t xml:space="preserve">-verbal de </w:t>
      </w:r>
      <w:proofErr w:type="spellStart"/>
      <w:r>
        <w:rPr>
          <w:lang w:val="fr-FR"/>
        </w:rPr>
        <w:t>recepţie</w:t>
      </w:r>
      <w:proofErr w:type="spellEnd"/>
      <w:r>
        <w:rPr>
          <w:lang w:val="fr-FR"/>
        </w:rPr>
        <w:t xml:space="preserve"> </w:t>
      </w:r>
      <w:proofErr w:type="spellStart"/>
      <w:r>
        <w:rPr>
          <w:lang w:val="fr-FR"/>
        </w:rPr>
        <w:t>finală</w:t>
      </w:r>
      <w:proofErr w:type="spellEnd"/>
      <w:r>
        <w:rPr>
          <w:lang w:val="fr-FR"/>
        </w:rPr>
        <w:t xml:space="preserve"> la </w:t>
      </w:r>
      <w:proofErr w:type="spellStart"/>
      <w:r>
        <w:rPr>
          <w:lang w:val="fr-FR"/>
        </w:rPr>
        <w:t>expirarea</w:t>
      </w:r>
      <w:proofErr w:type="spellEnd"/>
      <w:r>
        <w:rPr>
          <w:lang w:val="fr-FR"/>
        </w:rPr>
        <w:t xml:space="preserve"> </w:t>
      </w:r>
      <w:proofErr w:type="spellStart"/>
      <w:r>
        <w:rPr>
          <w:lang w:val="fr-FR"/>
        </w:rPr>
        <w:t>perioadei</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însoţit</w:t>
      </w:r>
      <w:proofErr w:type="spellEnd"/>
      <w:r>
        <w:rPr>
          <w:lang w:val="fr-FR"/>
        </w:rPr>
        <w:t xml:space="preserve"> de </w:t>
      </w:r>
      <w:proofErr w:type="spellStart"/>
      <w:r>
        <w:rPr>
          <w:lang w:val="fr-FR"/>
        </w:rPr>
        <w:t>certificări</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cele</w:t>
      </w:r>
      <w:proofErr w:type="spellEnd"/>
      <w:r>
        <w:rPr>
          <w:lang w:val="fr-FR"/>
        </w:rPr>
        <w:t xml:space="preserve"> mai importante </w:t>
      </w:r>
      <w:proofErr w:type="spellStart"/>
      <w:r>
        <w:rPr>
          <w:lang w:val="fr-FR"/>
        </w:rPr>
        <w:t>lucrări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informațiile</w:t>
      </w:r>
      <w:proofErr w:type="spellEnd"/>
      <w:r>
        <w:rPr>
          <w:lang w:val="fr-FR"/>
        </w:rPr>
        <w:t xml:space="preserve"> date se vor </w:t>
      </w:r>
      <w:proofErr w:type="spellStart"/>
      <w:r>
        <w:rPr>
          <w:lang w:val="fr-FR"/>
        </w:rPr>
        <w:t>include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anexele</w:t>
      </w:r>
      <w:proofErr w:type="spellEnd"/>
      <w:r>
        <w:rPr>
          <w:lang w:val="fr-FR"/>
        </w:rPr>
        <w:t xml:space="preserve"> nr. 12 </w:t>
      </w:r>
      <w:proofErr w:type="spellStart"/>
      <w:r>
        <w:rPr>
          <w:lang w:val="fr-FR"/>
        </w:rPr>
        <w:t>și</w:t>
      </w:r>
      <w:proofErr w:type="spellEnd"/>
      <w:r>
        <w:rPr>
          <w:lang w:val="fr-FR"/>
        </w:rPr>
        <w:t xml:space="preserve"> nr. </w:t>
      </w:r>
      <w:proofErr w:type="gramStart"/>
      <w:r>
        <w:rPr>
          <w:lang w:val="fr-FR"/>
        </w:rPr>
        <w:t>13);</w:t>
      </w:r>
      <w:proofErr w:type="gramEnd"/>
      <w:r>
        <w:rPr>
          <w:lang w:val="fr-FR"/>
        </w:rPr>
        <w:t xml:space="preserve"> </w:t>
      </w:r>
      <w:proofErr w:type="spellStart"/>
      <w:r>
        <w:rPr>
          <w:lang w:val="fr-FR"/>
        </w:rPr>
        <w:t>sau</w:t>
      </w:r>
      <w:proofErr w:type="spellEnd"/>
      <w:r>
        <w:rPr>
          <w:lang w:val="fr-FR"/>
        </w:rPr>
        <w:t xml:space="preserve"> </w:t>
      </w:r>
    </w:p>
    <w:p w14:paraId="35B4962B"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lang w:val="fr-FR"/>
        </w:rPr>
        <w:t xml:space="preserve">2) </w:t>
      </w:r>
      <w:proofErr w:type="spellStart"/>
      <w:r>
        <w:rPr>
          <w:lang w:val="fr-FR"/>
        </w:rPr>
        <w:t>valoarea</w:t>
      </w:r>
      <w:proofErr w:type="spellEnd"/>
      <w:r>
        <w:rPr>
          <w:lang w:val="fr-FR"/>
        </w:rPr>
        <w:t xml:space="preserve"> </w:t>
      </w:r>
      <w:proofErr w:type="spellStart"/>
      <w:r>
        <w:rPr>
          <w:lang w:val="fr-FR"/>
        </w:rPr>
        <w:t>cumulată</w:t>
      </w:r>
      <w:proofErr w:type="spellEnd"/>
      <w:r>
        <w:rPr>
          <w:lang w:val="fr-FR"/>
        </w:rPr>
        <w:t xml:space="preserve"> a </w:t>
      </w:r>
      <w:proofErr w:type="spellStart"/>
      <w:r>
        <w:rPr>
          <w:lang w:val="fr-FR"/>
        </w:rPr>
        <w:t>tuturor</w:t>
      </w:r>
      <w:proofErr w:type="spellEnd"/>
      <w:r>
        <w:rPr>
          <w:lang w:val="fr-FR"/>
        </w:rPr>
        <w:t xml:space="preserve"> </w:t>
      </w:r>
      <w:proofErr w:type="spellStart"/>
      <w:r>
        <w:rPr>
          <w:lang w:val="fr-FR"/>
        </w:rPr>
        <w:t>contractelor</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ultimul</w:t>
      </w:r>
      <w:proofErr w:type="spellEnd"/>
      <w:r>
        <w:rPr>
          <w:lang w:val="fr-FR"/>
        </w:rPr>
        <w:t xml:space="preserve"> an de </w:t>
      </w:r>
      <w:proofErr w:type="spellStart"/>
      <w:r>
        <w:rPr>
          <w:lang w:val="fr-FR"/>
        </w:rPr>
        <w:t>activitate</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egală</w:t>
      </w:r>
      <w:proofErr w:type="spellEnd"/>
      <w:r>
        <w:rPr>
          <w:lang w:val="fr-FR"/>
        </w:rPr>
        <w:t xml:space="preserve"> </w:t>
      </w:r>
      <w:proofErr w:type="spellStart"/>
      <w:r>
        <w:rPr>
          <w:lang w:val="fr-FR"/>
        </w:rPr>
        <w:t>sau</w:t>
      </w:r>
      <w:proofErr w:type="spellEnd"/>
      <w:r>
        <w:rPr>
          <w:lang w:val="fr-FR"/>
        </w:rPr>
        <w:t xml:space="preserve"> mai mare </w:t>
      </w:r>
      <w:proofErr w:type="spellStart"/>
      <w:r>
        <w:rPr>
          <w:lang w:val="fr-FR"/>
        </w:rPr>
        <w:t>decât</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viitorului</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procesele</w:t>
      </w:r>
      <w:proofErr w:type="spellEnd"/>
      <w:r>
        <w:rPr>
          <w:lang w:val="fr-FR"/>
        </w:rPr>
        <w:t>-verbale de</w:t>
      </w:r>
      <w:r>
        <w:rPr>
          <w:lang w:val="fr-FR"/>
        </w:rPr>
        <w:t xml:space="preserve"> </w:t>
      </w:r>
      <w:proofErr w:type="spellStart"/>
      <w:r>
        <w:rPr>
          <w:lang w:val="fr-FR"/>
        </w:rPr>
        <w:t>recepţie</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procesele</w:t>
      </w:r>
      <w:proofErr w:type="spellEnd"/>
      <w:r>
        <w:rPr>
          <w:lang w:val="fr-FR"/>
        </w:rPr>
        <w:t xml:space="preserve">-verbale de </w:t>
      </w:r>
      <w:proofErr w:type="spellStart"/>
      <w:r>
        <w:rPr>
          <w:lang w:val="fr-FR"/>
        </w:rPr>
        <w:t>recepţie</w:t>
      </w:r>
      <w:proofErr w:type="spellEnd"/>
      <w:r>
        <w:rPr>
          <w:lang w:val="fr-FR"/>
        </w:rPr>
        <w:t xml:space="preserve"> </w:t>
      </w:r>
      <w:proofErr w:type="spellStart"/>
      <w:r>
        <w:rPr>
          <w:lang w:val="fr-FR"/>
        </w:rPr>
        <w:t>finală</w:t>
      </w:r>
      <w:proofErr w:type="spellEnd"/>
      <w:r>
        <w:rPr>
          <w:lang w:val="fr-FR"/>
        </w:rPr>
        <w:t xml:space="preserve"> la </w:t>
      </w:r>
      <w:proofErr w:type="spellStart"/>
      <w:r>
        <w:rPr>
          <w:lang w:val="fr-FR"/>
        </w:rPr>
        <w:t>expirarea</w:t>
      </w:r>
      <w:proofErr w:type="spellEnd"/>
      <w:r>
        <w:rPr>
          <w:lang w:val="fr-FR"/>
        </w:rPr>
        <w:t xml:space="preserve"> </w:t>
      </w:r>
      <w:proofErr w:type="spellStart"/>
      <w:r>
        <w:rPr>
          <w:lang w:val="fr-FR"/>
        </w:rPr>
        <w:t>perioadei</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însoţite</w:t>
      </w:r>
      <w:proofErr w:type="spellEnd"/>
      <w:r>
        <w:rPr>
          <w:lang w:val="fr-FR"/>
        </w:rPr>
        <w:t xml:space="preserve"> de </w:t>
      </w:r>
      <w:proofErr w:type="spellStart"/>
      <w:r>
        <w:rPr>
          <w:lang w:val="fr-FR"/>
        </w:rPr>
        <w:t>certificări</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cele</w:t>
      </w:r>
      <w:proofErr w:type="spellEnd"/>
      <w:r>
        <w:rPr>
          <w:lang w:val="fr-FR"/>
        </w:rPr>
        <w:t xml:space="preserve"> mai importante </w:t>
      </w:r>
      <w:proofErr w:type="spellStart"/>
      <w:r>
        <w:rPr>
          <w:lang w:val="fr-FR"/>
        </w:rPr>
        <w:t>lucrări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informațiile</w:t>
      </w:r>
      <w:proofErr w:type="spellEnd"/>
      <w:r>
        <w:rPr>
          <w:lang w:val="fr-FR"/>
        </w:rPr>
        <w:t xml:space="preserve"> date se vor </w:t>
      </w:r>
      <w:proofErr w:type="spellStart"/>
      <w:r>
        <w:rPr>
          <w:lang w:val="fr-FR"/>
        </w:rPr>
        <w:t>include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anexele</w:t>
      </w:r>
      <w:proofErr w:type="spellEnd"/>
      <w:r>
        <w:rPr>
          <w:lang w:val="fr-FR"/>
        </w:rPr>
        <w:t xml:space="preserve"> </w:t>
      </w:r>
      <w:r>
        <w:rPr>
          <w:lang w:val="fr-FR"/>
        </w:rPr>
        <w:t xml:space="preserve">nr. 12 </w:t>
      </w:r>
      <w:proofErr w:type="spellStart"/>
      <w:r>
        <w:rPr>
          <w:lang w:val="fr-FR"/>
        </w:rPr>
        <w:t>și</w:t>
      </w:r>
      <w:proofErr w:type="spellEnd"/>
      <w:r>
        <w:rPr>
          <w:lang w:val="fr-FR"/>
        </w:rPr>
        <w:t xml:space="preserve"> nr. 13).</w:t>
      </w:r>
    </w:p>
    <w:p w14:paraId="6BF1CF27"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lang w:val="fr-FR"/>
        </w:rPr>
      </w:pPr>
      <w:r>
        <w:rPr>
          <w:b/>
          <w:lang w:val="fr-FR"/>
        </w:rPr>
        <w:t xml:space="preserve">41.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solicitării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autorității</w:t>
      </w:r>
      <w:proofErr w:type="spellEnd"/>
      <w:r>
        <w:rPr>
          <w:lang w:val="fr-FR"/>
        </w:rPr>
        <w:t xml:space="preserve"> </w:t>
      </w:r>
      <w:proofErr w:type="spellStart"/>
      <w:r>
        <w:rPr>
          <w:lang w:val="fr-FR"/>
        </w:rPr>
        <w:t>contactante</w:t>
      </w:r>
      <w:proofErr w:type="spellEnd"/>
      <w:r>
        <w:rPr>
          <w:lang w:val="fr-FR"/>
        </w:rPr>
        <w:t xml:space="preserve">,  documente </w:t>
      </w:r>
      <w:proofErr w:type="spellStart"/>
      <w:r>
        <w:rPr>
          <w:lang w:val="fr-FR"/>
        </w:rPr>
        <w:t>și</w:t>
      </w:r>
      <w:proofErr w:type="spellEnd"/>
      <w:r>
        <w:rPr>
          <w:lang w:val="fr-FR"/>
        </w:rPr>
        <w:t xml:space="preserve"> </w:t>
      </w:r>
      <w:proofErr w:type="spellStart"/>
      <w:r>
        <w:rPr>
          <w:lang w:val="fr-FR"/>
        </w:rPr>
        <w:t>certificate</w:t>
      </w:r>
      <w:proofErr w:type="spellEnd"/>
      <w:r>
        <w:rPr>
          <w:lang w:val="fr-FR"/>
        </w:rPr>
        <w:t xml:space="preserve"> </w:t>
      </w:r>
      <w:proofErr w:type="spellStart"/>
      <w:r>
        <w:rPr>
          <w:lang w:val="fr-FR"/>
        </w:rPr>
        <w:t>emise</w:t>
      </w:r>
      <w:proofErr w:type="spellEnd"/>
      <w:r>
        <w:rPr>
          <w:lang w:val="fr-FR"/>
        </w:rPr>
        <w:t xml:space="preserve"> de organisme </w:t>
      </w:r>
      <w:proofErr w:type="spellStart"/>
      <w:r>
        <w:rPr>
          <w:lang w:val="fr-FR"/>
        </w:rPr>
        <w:t>independente</w:t>
      </w:r>
      <w:proofErr w:type="spellEnd"/>
      <w:r>
        <w:rPr>
          <w:lang w:val="fr-FR"/>
        </w:rPr>
        <w:t xml:space="preserve">, </w:t>
      </w:r>
      <w:proofErr w:type="spellStart"/>
      <w:r>
        <w:rPr>
          <w:lang w:val="fr-FR"/>
        </w:rPr>
        <w:t>prin</w:t>
      </w:r>
      <w:proofErr w:type="spellEnd"/>
      <w:r>
        <w:rPr>
          <w:lang w:val="fr-FR"/>
        </w:rPr>
        <w:t xml:space="preserve"> care se </w:t>
      </w:r>
      <w:proofErr w:type="spellStart"/>
      <w:r>
        <w:rPr>
          <w:lang w:val="fr-FR"/>
        </w:rPr>
        <w:t>atestă</w:t>
      </w:r>
      <w:proofErr w:type="spellEnd"/>
      <w:r>
        <w:rPr>
          <w:lang w:val="fr-FR"/>
        </w:rPr>
        <w:t xml:space="preserve"> </w:t>
      </w:r>
      <w:proofErr w:type="spellStart"/>
      <w:r>
        <w:rPr>
          <w:lang w:val="fr-FR"/>
        </w:rPr>
        <w:t>faptul</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respectă</w:t>
      </w:r>
      <w:proofErr w:type="spellEnd"/>
      <w:r>
        <w:rPr>
          <w:lang w:val="fr-FR"/>
        </w:rPr>
        <w:t xml:space="preserve"> </w:t>
      </w:r>
      <w:proofErr w:type="spellStart"/>
      <w:r>
        <w:rPr>
          <w:lang w:val="fr-FR"/>
        </w:rPr>
        <w:t>anumite</w:t>
      </w:r>
      <w:proofErr w:type="spellEnd"/>
      <w:r>
        <w:rPr>
          <w:lang w:val="fr-FR"/>
        </w:rPr>
        <w:t xml:space="preserve"> </w:t>
      </w:r>
      <w:proofErr w:type="spellStart"/>
      <w:r>
        <w:rPr>
          <w:lang w:val="fr-FR"/>
        </w:rPr>
        <w:t>standarde</w:t>
      </w:r>
      <w:proofErr w:type="spellEnd"/>
      <w:r>
        <w:rPr>
          <w:lang w:val="fr-FR"/>
        </w:rPr>
        <w:t xml:space="preserve"> de </w:t>
      </w:r>
      <w:proofErr w:type="spellStart"/>
      <w:r>
        <w:rPr>
          <w:lang w:val="fr-FR"/>
        </w:rPr>
        <w:t>asigurare</w:t>
      </w:r>
      <w:proofErr w:type="spellEnd"/>
      <w:r>
        <w:rPr>
          <w:lang w:val="fr-FR"/>
        </w:rPr>
        <w:t xml:space="preserve"> a </w:t>
      </w:r>
      <w:proofErr w:type="spellStart"/>
      <w:r>
        <w:rPr>
          <w:lang w:val="fr-FR"/>
        </w:rPr>
        <w:t>cali</w:t>
      </w:r>
      <w:r>
        <w:rPr>
          <w:lang w:val="fr-FR"/>
        </w:rPr>
        <w:t>tăţii</w:t>
      </w:r>
      <w:proofErr w:type="spellEnd"/>
      <w:r>
        <w:rPr>
          <w:lang w:val="fr-FR"/>
        </w:rPr>
        <w:t xml:space="preserve"> (ISO 9001), </w:t>
      </w:r>
      <w:proofErr w:type="spellStart"/>
      <w:r>
        <w:rPr>
          <w:lang w:val="fr-FR"/>
        </w:rPr>
        <w:t>acestea</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se </w:t>
      </w:r>
      <w:proofErr w:type="spellStart"/>
      <w:r>
        <w:rPr>
          <w:lang w:val="fr-FR"/>
        </w:rPr>
        <w:t>raporteze</w:t>
      </w:r>
      <w:proofErr w:type="spellEnd"/>
      <w:r>
        <w:rPr>
          <w:lang w:val="fr-FR"/>
        </w:rPr>
        <w:t xml:space="preserve"> la </w:t>
      </w:r>
      <w:proofErr w:type="spellStart"/>
      <w:r>
        <w:rPr>
          <w:lang w:val="fr-FR"/>
        </w:rPr>
        <w:t>sistemele</w:t>
      </w:r>
      <w:proofErr w:type="spellEnd"/>
      <w:r>
        <w:rPr>
          <w:lang w:val="fr-FR"/>
        </w:rPr>
        <w:t xml:space="preserve"> de </w:t>
      </w:r>
      <w:proofErr w:type="spellStart"/>
      <w:r>
        <w:rPr>
          <w:lang w:val="fr-FR"/>
        </w:rPr>
        <w:t>asigurare</w:t>
      </w:r>
      <w:proofErr w:type="spellEnd"/>
      <w:r>
        <w:rPr>
          <w:lang w:val="fr-FR"/>
        </w:rPr>
        <w:t xml:space="preserve"> a </w:t>
      </w:r>
      <w:proofErr w:type="spellStart"/>
      <w:r>
        <w:rPr>
          <w:lang w:val="fr-FR"/>
        </w:rPr>
        <w:t>calităţii</w:t>
      </w:r>
      <w:proofErr w:type="spellEnd"/>
      <w:r>
        <w:rPr>
          <w:lang w:val="fr-FR"/>
        </w:rPr>
        <w:t xml:space="preserve">, </w:t>
      </w:r>
      <w:proofErr w:type="spellStart"/>
      <w:r>
        <w:rPr>
          <w:lang w:val="fr-FR"/>
        </w:rPr>
        <w:t>bazate</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seriile</w:t>
      </w:r>
      <w:proofErr w:type="spellEnd"/>
      <w:r>
        <w:rPr>
          <w:lang w:val="fr-FR"/>
        </w:rPr>
        <w:t xml:space="preserve"> de </w:t>
      </w:r>
      <w:proofErr w:type="spellStart"/>
      <w:r>
        <w:rPr>
          <w:lang w:val="fr-FR"/>
        </w:rPr>
        <w:t>standarde</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relevante</w:t>
      </w:r>
      <w:proofErr w:type="spellEnd"/>
      <w:r>
        <w:rPr>
          <w:lang w:val="fr-FR"/>
        </w:rPr>
        <w:t xml:space="preserve">, </w:t>
      </w:r>
      <w:proofErr w:type="spellStart"/>
      <w:r>
        <w:rPr>
          <w:lang w:val="fr-FR"/>
        </w:rPr>
        <w:t>certificate</w:t>
      </w:r>
      <w:proofErr w:type="spellEnd"/>
      <w:r>
        <w:rPr>
          <w:lang w:val="fr-FR"/>
        </w:rPr>
        <w:t xml:space="preserve"> de organisme conforme </w:t>
      </w:r>
      <w:proofErr w:type="spellStart"/>
      <w:r>
        <w:rPr>
          <w:lang w:val="fr-FR"/>
        </w:rPr>
        <w:t>cu</w:t>
      </w:r>
      <w:proofErr w:type="spellEnd"/>
      <w:r>
        <w:rPr>
          <w:lang w:val="fr-FR"/>
        </w:rPr>
        <w:t xml:space="preserve"> </w:t>
      </w:r>
      <w:proofErr w:type="spellStart"/>
      <w:r>
        <w:rPr>
          <w:lang w:val="fr-FR"/>
        </w:rPr>
        <w:t>seriile</w:t>
      </w:r>
      <w:proofErr w:type="spellEnd"/>
      <w:r>
        <w:rPr>
          <w:lang w:val="fr-FR"/>
        </w:rPr>
        <w:t xml:space="preserve"> de </w:t>
      </w:r>
      <w:proofErr w:type="spellStart"/>
      <w:r>
        <w:rPr>
          <w:lang w:val="fr-FR"/>
        </w:rPr>
        <w:t>standarde</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certificarea</w:t>
      </w:r>
      <w:proofErr w:type="spellEnd"/>
      <w:r>
        <w:rPr>
          <w:lang w:val="fr-FR"/>
        </w:rPr>
        <w:t xml:space="preserve">, </w:t>
      </w:r>
      <w:proofErr w:type="spellStart"/>
      <w:r>
        <w:rPr>
          <w:lang w:val="fr-FR"/>
        </w:rPr>
        <w:t>sau</w:t>
      </w:r>
      <w:proofErr w:type="spellEnd"/>
      <w:r>
        <w:rPr>
          <w:lang w:val="fr-FR"/>
        </w:rPr>
        <w:t xml:space="preserve"> la </w:t>
      </w:r>
      <w:proofErr w:type="spellStart"/>
      <w:r>
        <w:rPr>
          <w:lang w:val="fr-FR"/>
        </w:rPr>
        <w:t>standarde</w:t>
      </w:r>
      <w:proofErr w:type="spellEnd"/>
      <w:r>
        <w:rPr>
          <w:lang w:val="fr-FR"/>
        </w:rPr>
        <w:t xml:space="preserve"> </w:t>
      </w:r>
      <w:proofErr w:type="spellStart"/>
      <w:r>
        <w:rPr>
          <w:lang w:val="fr-FR"/>
        </w:rPr>
        <w:t>internațio</w:t>
      </w:r>
      <w:r>
        <w:rPr>
          <w:lang w:val="fr-FR"/>
        </w:rPr>
        <w:t>nale</w:t>
      </w:r>
      <w:proofErr w:type="spellEnd"/>
      <w:r>
        <w:rPr>
          <w:lang w:val="fr-FR"/>
        </w:rPr>
        <w:t xml:space="preserve"> pertinente, </w:t>
      </w:r>
      <w:proofErr w:type="spellStart"/>
      <w:r>
        <w:rPr>
          <w:lang w:val="fr-FR"/>
        </w:rPr>
        <w:t>emise</w:t>
      </w:r>
      <w:proofErr w:type="spellEnd"/>
      <w:r>
        <w:rPr>
          <w:lang w:val="fr-FR"/>
        </w:rPr>
        <w:t xml:space="preserve"> de organisme </w:t>
      </w:r>
      <w:proofErr w:type="spellStart"/>
      <w:r>
        <w:rPr>
          <w:lang w:val="fr-FR"/>
        </w:rPr>
        <w:t>acreditate</w:t>
      </w:r>
      <w:proofErr w:type="spellEnd"/>
      <w:r>
        <w:rPr>
          <w:lang w:val="fr-FR"/>
        </w:rPr>
        <w:t>.</w:t>
      </w:r>
    </w:p>
    <w:p w14:paraId="36A4FBB6"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bCs/>
          <w:lang w:val="fr-FR"/>
        </w:rPr>
      </w:pPr>
      <w:r>
        <w:rPr>
          <w:b/>
          <w:lang w:val="fr-FR"/>
        </w:rPr>
        <w:t xml:space="preserve">42.  </w:t>
      </w:r>
      <w:proofErr w:type="spellStart"/>
      <w:r>
        <w:rPr>
          <w:bCs/>
          <w:lang w:val="fr-FR"/>
        </w:rPr>
        <w:t>În</w:t>
      </w:r>
      <w:proofErr w:type="spellEnd"/>
      <w:r>
        <w:rPr>
          <w:bCs/>
          <w:lang w:val="fr-FR"/>
        </w:rPr>
        <w:t xml:space="preserve"> </w:t>
      </w:r>
      <w:proofErr w:type="spellStart"/>
      <w:r>
        <w:rPr>
          <w:bCs/>
          <w:lang w:val="fr-FR"/>
        </w:rPr>
        <w:t>conformitate</w:t>
      </w:r>
      <w:proofErr w:type="spellEnd"/>
      <w:r>
        <w:rPr>
          <w:bCs/>
          <w:lang w:val="fr-FR"/>
        </w:rPr>
        <w:t xml:space="preserve"> </w:t>
      </w:r>
      <w:proofErr w:type="spellStart"/>
      <w:r>
        <w:rPr>
          <w:bCs/>
          <w:lang w:val="fr-FR"/>
        </w:rPr>
        <w:t>cu</w:t>
      </w:r>
      <w:proofErr w:type="spellEnd"/>
      <w:r>
        <w:rPr>
          <w:bCs/>
          <w:lang w:val="fr-FR"/>
        </w:rPr>
        <w:t xml:space="preserve"> </w:t>
      </w:r>
      <w:proofErr w:type="spellStart"/>
      <w:r>
        <w:rPr>
          <w:bCs/>
          <w:lang w:val="fr-FR"/>
        </w:rPr>
        <w:t>principiul</w:t>
      </w:r>
      <w:proofErr w:type="spellEnd"/>
      <w:r>
        <w:rPr>
          <w:bCs/>
          <w:lang w:val="fr-FR"/>
        </w:rPr>
        <w:t xml:space="preserve"> </w:t>
      </w:r>
      <w:proofErr w:type="spellStart"/>
      <w:r>
        <w:rPr>
          <w:bCs/>
          <w:lang w:val="fr-FR"/>
        </w:rPr>
        <w:t>recunoaşterii</w:t>
      </w:r>
      <w:proofErr w:type="spellEnd"/>
      <w:r>
        <w:rPr>
          <w:bCs/>
          <w:lang w:val="fr-FR"/>
        </w:rPr>
        <w:t xml:space="preserve"> </w:t>
      </w:r>
      <w:proofErr w:type="spellStart"/>
      <w:r>
        <w:rPr>
          <w:bCs/>
          <w:lang w:val="fr-FR"/>
        </w:rPr>
        <w:t>reciproce</w:t>
      </w:r>
      <w:proofErr w:type="spellEnd"/>
      <w:r>
        <w:rPr>
          <w:bCs/>
          <w:lang w:val="fr-FR"/>
        </w:rPr>
        <w:t xml:space="preserve">, </w:t>
      </w:r>
      <w:proofErr w:type="spellStart"/>
      <w:r>
        <w:rPr>
          <w:bCs/>
          <w:lang w:val="fr-FR"/>
        </w:rPr>
        <w:t>autoritatea</w:t>
      </w:r>
      <w:proofErr w:type="spellEnd"/>
      <w:r>
        <w:rPr>
          <w:bCs/>
          <w:lang w:val="fr-FR"/>
        </w:rPr>
        <w:t xml:space="preserve"> </w:t>
      </w:r>
      <w:proofErr w:type="spellStart"/>
      <w:r>
        <w:rPr>
          <w:bCs/>
          <w:lang w:val="fr-FR"/>
        </w:rPr>
        <w:t>contractantă</w:t>
      </w:r>
      <w:proofErr w:type="spellEnd"/>
      <w:r>
        <w:rPr>
          <w:bCs/>
          <w:lang w:val="fr-FR"/>
        </w:rPr>
        <w:t xml:space="preserve"> are </w:t>
      </w:r>
      <w:proofErr w:type="spellStart"/>
      <w:r>
        <w:rPr>
          <w:bCs/>
          <w:lang w:val="fr-FR"/>
        </w:rPr>
        <w:t>obligaţia</w:t>
      </w:r>
      <w:proofErr w:type="spellEnd"/>
      <w:r>
        <w:rPr>
          <w:bCs/>
          <w:lang w:val="fr-FR"/>
        </w:rPr>
        <w:t xml:space="preserve"> </w:t>
      </w:r>
      <w:proofErr w:type="gramStart"/>
      <w:r>
        <w:rPr>
          <w:bCs/>
          <w:lang w:val="fr-FR"/>
        </w:rPr>
        <w:t>de a</w:t>
      </w:r>
      <w:proofErr w:type="gramEnd"/>
      <w:r>
        <w:rPr>
          <w:bCs/>
          <w:lang w:val="fr-FR"/>
        </w:rPr>
        <w:t xml:space="preserve"> accepta </w:t>
      </w:r>
      <w:proofErr w:type="spellStart"/>
      <w:r>
        <w:rPr>
          <w:bCs/>
          <w:lang w:val="fr-FR"/>
        </w:rPr>
        <w:t>certificatele</w:t>
      </w:r>
      <w:proofErr w:type="spellEnd"/>
      <w:r>
        <w:rPr>
          <w:bCs/>
          <w:lang w:val="fr-FR"/>
        </w:rPr>
        <w:t xml:space="preserve"> </w:t>
      </w:r>
      <w:proofErr w:type="spellStart"/>
      <w:r>
        <w:rPr>
          <w:bCs/>
          <w:lang w:val="fr-FR"/>
        </w:rPr>
        <w:t>echivalente</w:t>
      </w:r>
      <w:proofErr w:type="spellEnd"/>
      <w:r>
        <w:rPr>
          <w:bCs/>
          <w:lang w:val="fr-FR"/>
        </w:rPr>
        <w:t xml:space="preserve"> </w:t>
      </w:r>
      <w:proofErr w:type="spellStart"/>
      <w:r>
        <w:rPr>
          <w:bCs/>
          <w:lang w:val="fr-FR"/>
        </w:rPr>
        <w:t>emise</w:t>
      </w:r>
      <w:proofErr w:type="spellEnd"/>
      <w:r>
        <w:rPr>
          <w:bCs/>
          <w:lang w:val="fr-FR"/>
        </w:rPr>
        <w:t xml:space="preserve"> de </w:t>
      </w:r>
      <w:proofErr w:type="spellStart"/>
      <w:r>
        <w:rPr>
          <w:bCs/>
          <w:lang w:val="fr-FR"/>
        </w:rPr>
        <w:t>organismele</w:t>
      </w:r>
      <w:proofErr w:type="spellEnd"/>
      <w:r>
        <w:rPr>
          <w:bCs/>
          <w:lang w:val="fr-FR"/>
        </w:rPr>
        <w:t xml:space="preserve"> </w:t>
      </w:r>
      <w:proofErr w:type="spellStart"/>
      <w:r>
        <w:rPr>
          <w:bCs/>
          <w:lang w:val="fr-FR"/>
        </w:rPr>
        <w:t>stabilite</w:t>
      </w:r>
      <w:proofErr w:type="spellEnd"/>
      <w:r>
        <w:rPr>
          <w:bCs/>
          <w:lang w:val="fr-FR"/>
        </w:rPr>
        <w:t xml:space="preserve"> </w:t>
      </w:r>
      <w:proofErr w:type="spellStart"/>
      <w:r>
        <w:rPr>
          <w:bCs/>
          <w:lang w:val="fr-FR"/>
        </w:rPr>
        <w:t>în</w:t>
      </w:r>
      <w:proofErr w:type="spellEnd"/>
      <w:r>
        <w:rPr>
          <w:bCs/>
          <w:lang w:val="fr-FR"/>
        </w:rPr>
        <w:t xml:space="preserve"> </w:t>
      </w:r>
      <w:proofErr w:type="spellStart"/>
      <w:r>
        <w:rPr>
          <w:bCs/>
          <w:lang w:val="fr-FR"/>
        </w:rPr>
        <w:t>statele</w:t>
      </w:r>
      <w:proofErr w:type="spellEnd"/>
      <w:r>
        <w:rPr>
          <w:bCs/>
          <w:lang w:val="fr-FR"/>
        </w:rPr>
        <w:t xml:space="preserve"> membre ale </w:t>
      </w:r>
      <w:proofErr w:type="spellStart"/>
      <w:r>
        <w:rPr>
          <w:bCs/>
          <w:lang w:val="fr-FR"/>
        </w:rPr>
        <w:t>Uniunii</w:t>
      </w:r>
      <w:proofErr w:type="spellEnd"/>
      <w:r>
        <w:rPr>
          <w:bCs/>
          <w:lang w:val="fr-FR"/>
        </w:rPr>
        <w:t xml:space="preserve"> </w:t>
      </w:r>
      <w:proofErr w:type="spellStart"/>
      <w:r>
        <w:rPr>
          <w:bCs/>
          <w:lang w:val="fr-FR"/>
        </w:rPr>
        <w:t>Europene</w:t>
      </w:r>
      <w:proofErr w:type="spellEnd"/>
      <w:r>
        <w:rPr>
          <w:bCs/>
          <w:lang w:val="fr-FR"/>
        </w:rPr>
        <w:t>.</w:t>
      </w:r>
      <w:r>
        <w:rPr>
          <w:bCs/>
          <w:lang w:val="fr-FR"/>
        </w:rPr>
        <w:t xml:space="preserve"> </w:t>
      </w:r>
      <w:proofErr w:type="spellStart"/>
      <w:r>
        <w:rPr>
          <w:bCs/>
          <w:lang w:val="fr-FR"/>
        </w:rPr>
        <w:t>În</w:t>
      </w:r>
      <w:proofErr w:type="spellEnd"/>
      <w:r>
        <w:rPr>
          <w:bCs/>
          <w:lang w:val="fr-FR"/>
        </w:rPr>
        <w:t xml:space="preserve"> </w:t>
      </w:r>
      <w:proofErr w:type="spellStart"/>
      <w:r>
        <w:rPr>
          <w:bCs/>
          <w:lang w:val="fr-FR"/>
        </w:rPr>
        <w:t>cazul</w:t>
      </w:r>
      <w:proofErr w:type="spellEnd"/>
      <w:r>
        <w:rPr>
          <w:bCs/>
          <w:lang w:val="fr-FR"/>
        </w:rPr>
        <w:t xml:space="preserve"> </w:t>
      </w:r>
      <w:proofErr w:type="spellStart"/>
      <w:r>
        <w:rPr>
          <w:bCs/>
          <w:lang w:val="fr-FR"/>
        </w:rPr>
        <w:t>în</w:t>
      </w:r>
      <w:proofErr w:type="spellEnd"/>
      <w:r>
        <w:rPr>
          <w:bCs/>
          <w:lang w:val="fr-FR"/>
        </w:rPr>
        <w:t xml:space="preserve"> care </w:t>
      </w:r>
      <w:proofErr w:type="spellStart"/>
      <w:r>
        <w:rPr>
          <w:bCs/>
          <w:lang w:val="fr-FR"/>
        </w:rPr>
        <w:t>operatorul</w:t>
      </w:r>
      <w:proofErr w:type="spellEnd"/>
      <w:r>
        <w:rPr>
          <w:bCs/>
          <w:lang w:val="fr-FR"/>
        </w:rPr>
        <w:t xml:space="preserve"> </w:t>
      </w:r>
      <w:proofErr w:type="spellStart"/>
      <w:r>
        <w:rPr>
          <w:bCs/>
          <w:lang w:val="fr-FR"/>
        </w:rPr>
        <w:t>economic</w:t>
      </w:r>
      <w:proofErr w:type="spellEnd"/>
      <w:r>
        <w:rPr>
          <w:bCs/>
          <w:lang w:val="fr-FR"/>
        </w:rPr>
        <w:t xml:space="preserve"> nu </w:t>
      </w:r>
      <w:proofErr w:type="spellStart"/>
      <w:r>
        <w:rPr>
          <w:bCs/>
          <w:lang w:val="fr-FR"/>
        </w:rPr>
        <w:t>deţine</w:t>
      </w:r>
      <w:proofErr w:type="spellEnd"/>
      <w:r>
        <w:rPr>
          <w:bCs/>
          <w:lang w:val="fr-FR"/>
        </w:rPr>
        <w:t xml:space="preserve"> un certificat de </w:t>
      </w:r>
      <w:proofErr w:type="spellStart"/>
      <w:r>
        <w:rPr>
          <w:bCs/>
          <w:lang w:val="fr-FR"/>
        </w:rPr>
        <w:t>calitate</w:t>
      </w:r>
      <w:proofErr w:type="spellEnd"/>
      <w:r>
        <w:rPr>
          <w:bCs/>
          <w:lang w:val="fr-FR"/>
        </w:rPr>
        <w:t xml:space="preserve"> </w:t>
      </w:r>
      <w:proofErr w:type="spellStart"/>
      <w:r>
        <w:rPr>
          <w:bCs/>
          <w:lang w:val="fr-FR"/>
        </w:rPr>
        <w:t>astfel</w:t>
      </w:r>
      <w:proofErr w:type="spellEnd"/>
      <w:r>
        <w:rPr>
          <w:bCs/>
          <w:lang w:val="fr-FR"/>
        </w:rPr>
        <w:t xml:space="preserve"> cum este </w:t>
      </w:r>
      <w:proofErr w:type="spellStart"/>
      <w:r>
        <w:rPr>
          <w:bCs/>
          <w:lang w:val="fr-FR"/>
        </w:rPr>
        <w:t>solicitat</w:t>
      </w:r>
      <w:proofErr w:type="spellEnd"/>
      <w:r>
        <w:rPr>
          <w:bCs/>
          <w:lang w:val="fr-FR"/>
        </w:rPr>
        <w:t xml:space="preserve"> de </w:t>
      </w:r>
      <w:proofErr w:type="spellStart"/>
      <w:r>
        <w:rPr>
          <w:bCs/>
          <w:lang w:val="fr-FR"/>
        </w:rPr>
        <w:t>autoritatea</w:t>
      </w:r>
      <w:proofErr w:type="spellEnd"/>
      <w:r>
        <w:rPr>
          <w:bCs/>
          <w:lang w:val="fr-FR"/>
        </w:rPr>
        <w:t xml:space="preserve"> </w:t>
      </w:r>
      <w:proofErr w:type="spellStart"/>
      <w:r>
        <w:rPr>
          <w:bCs/>
          <w:lang w:val="fr-FR"/>
        </w:rPr>
        <w:t>contractantă</w:t>
      </w:r>
      <w:proofErr w:type="spellEnd"/>
      <w:r>
        <w:rPr>
          <w:bCs/>
          <w:lang w:val="fr-FR"/>
        </w:rPr>
        <w:t xml:space="preserve">, </w:t>
      </w:r>
      <w:proofErr w:type="spellStart"/>
      <w:r>
        <w:rPr>
          <w:bCs/>
          <w:lang w:val="fr-FR"/>
        </w:rPr>
        <w:t>aceasta</w:t>
      </w:r>
      <w:proofErr w:type="spellEnd"/>
      <w:r>
        <w:rPr>
          <w:bCs/>
          <w:lang w:val="fr-FR"/>
        </w:rPr>
        <w:t xml:space="preserve"> </w:t>
      </w:r>
      <w:proofErr w:type="spellStart"/>
      <w:r>
        <w:rPr>
          <w:bCs/>
          <w:lang w:val="fr-FR"/>
        </w:rPr>
        <w:t>din</w:t>
      </w:r>
      <w:proofErr w:type="spellEnd"/>
      <w:r>
        <w:rPr>
          <w:bCs/>
          <w:lang w:val="fr-FR"/>
        </w:rPr>
        <w:t xml:space="preserve"> </w:t>
      </w:r>
      <w:proofErr w:type="spellStart"/>
      <w:r>
        <w:rPr>
          <w:bCs/>
          <w:lang w:val="fr-FR"/>
        </w:rPr>
        <w:t>urmă</w:t>
      </w:r>
      <w:proofErr w:type="spellEnd"/>
      <w:r>
        <w:rPr>
          <w:bCs/>
          <w:lang w:val="fr-FR"/>
        </w:rPr>
        <w:t xml:space="preserve"> are </w:t>
      </w:r>
      <w:proofErr w:type="spellStart"/>
      <w:r>
        <w:rPr>
          <w:bCs/>
          <w:lang w:val="fr-FR"/>
        </w:rPr>
        <w:t>obligaţia</w:t>
      </w:r>
      <w:proofErr w:type="spellEnd"/>
      <w:r>
        <w:rPr>
          <w:bCs/>
          <w:lang w:val="fr-FR"/>
        </w:rPr>
        <w:t xml:space="preserve"> </w:t>
      </w:r>
      <w:proofErr w:type="gramStart"/>
      <w:r>
        <w:rPr>
          <w:bCs/>
          <w:lang w:val="fr-FR"/>
        </w:rPr>
        <w:t>de a</w:t>
      </w:r>
      <w:proofErr w:type="gramEnd"/>
      <w:r>
        <w:rPr>
          <w:bCs/>
          <w:lang w:val="fr-FR"/>
        </w:rPr>
        <w:t xml:space="preserve"> accepta </w:t>
      </w:r>
      <w:proofErr w:type="spellStart"/>
      <w:r>
        <w:rPr>
          <w:bCs/>
          <w:lang w:val="fr-FR"/>
        </w:rPr>
        <w:t>orice</w:t>
      </w:r>
      <w:proofErr w:type="spellEnd"/>
      <w:r>
        <w:rPr>
          <w:bCs/>
          <w:lang w:val="fr-FR"/>
        </w:rPr>
        <w:t xml:space="preserve"> </w:t>
      </w:r>
      <w:proofErr w:type="spellStart"/>
      <w:r>
        <w:rPr>
          <w:bCs/>
          <w:lang w:val="fr-FR"/>
        </w:rPr>
        <w:t>alte</w:t>
      </w:r>
      <w:proofErr w:type="spellEnd"/>
      <w:r>
        <w:rPr>
          <w:bCs/>
          <w:lang w:val="fr-FR"/>
        </w:rPr>
        <w:t xml:space="preserve"> </w:t>
      </w:r>
      <w:proofErr w:type="spellStart"/>
      <w:r>
        <w:rPr>
          <w:bCs/>
          <w:lang w:val="fr-FR"/>
        </w:rPr>
        <w:t>certificări</w:t>
      </w:r>
      <w:proofErr w:type="spellEnd"/>
      <w:r>
        <w:rPr>
          <w:bCs/>
          <w:lang w:val="fr-FR"/>
        </w:rPr>
        <w:t xml:space="preserve"> </w:t>
      </w:r>
      <w:proofErr w:type="spellStart"/>
      <w:r>
        <w:rPr>
          <w:bCs/>
          <w:lang w:val="fr-FR"/>
        </w:rPr>
        <w:t>prezentate</w:t>
      </w:r>
      <w:proofErr w:type="spellEnd"/>
      <w:r>
        <w:rPr>
          <w:bCs/>
          <w:lang w:val="fr-FR"/>
        </w:rPr>
        <w:t xml:space="preserve"> de </w:t>
      </w:r>
      <w:proofErr w:type="spellStart"/>
      <w:r>
        <w:rPr>
          <w:bCs/>
          <w:lang w:val="fr-FR"/>
        </w:rPr>
        <w:t>operatorul</w:t>
      </w:r>
      <w:proofErr w:type="spellEnd"/>
      <w:r>
        <w:rPr>
          <w:bCs/>
          <w:lang w:val="fr-FR"/>
        </w:rPr>
        <w:t xml:space="preserve"> </w:t>
      </w:r>
      <w:proofErr w:type="spellStart"/>
      <w:r>
        <w:rPr>
          <w:bCs/>
          <w:lang w:val="fr-FR"/>
        </w:rPr>
        <w:t>economic</w:t>
      </w:r>
      <w:proofErr w:type="spellEnd"/>
      <w:r>
        <w:rPr>
          <w:bCs/>
          <w:lang w:val="fr-FR"/>
        </w:rPr>
        <w:t xml:space="preserve"> </w:t>
      </w:r>
      <w:proofErr w:type="spellStart"/>
      <w:r>
        <w:rPr>
          <w:bCs/>
          <w:lang w:val="fr-FR"/>
        </w:rPr>
        <w:t>respectiv</w:t>
      </w:r>
      <w:proofErr w:type="spellEnd"/>
      <w:r>
        <w:rPr>
          <w:bCs/>
          <w:lang w:val="fr-FR"/>
        </w:rPr>
        <w:t xml:space="preserve">, </w:t>
      </w:r>
      <w:proofErr w:type="spellStart"/>
      <w:r>
        <w:rPr>
          <w:bCs/>
          <w:lang w:val="fr-FR"/>
        </w:rPr>
        <w:t>în</w:t>
      </w:r>
      <w:proofErr w:type="spellEnd"/>
      <w:r>
        <w:rPr>
          <w:bCs/>
          <w:lang w:val="fr-FR"/>
        </w:rPr>
        <w:t xml:space="preserve"> </w:t>
      </w:r>
      <w:proofErr w:type="spellStart"/>
      <w:r>
        <w:rPr>
          <w:bCs/>
          <w:lang w:val="fr-FR"/>
        </w:rPr>
        <w:t>măsura</w:t>
      </w:r>
      <w:proofErr w:type="spellEnd"/>
      <w:r>
        <w:rPr>
          <w:bCs/>
          <w:lang w:val="fr-FR"/>
        </w:rPr>
        <w:t xml:space="preserve"> </w:t>
      </w:r>
      <w:proofErr w:type="spellStart"/>
      <w:r>
        <w:rPr>
          <w:bCs/>
          <w:lang w:val="fr-FR"/>
        </w:rPr>
        <w:t>în</w:t>
      </w:r>
      <w:proofErr w:type="spellEnd"/>
      <w:r>
        <w:rPr>
          <w:bCs/>
          <w:lang w:val="fr-FR"/>
        </w:rPr>
        <w:t xml:space="preserve"> ca</w:t>
      </w:r>
      <w:r>
        <w:rPr>
          <w:bCs/>
          <w:lang w:val="fr-FR"/>
        </w:rPr>
        <w:t xml:space="preserve">re </w:t>
      </w:r>
      <w:proofErr w:type="spellStart"/>
      <w:r>
        <w:rPr>
          <w:bCs/>
          <w:lang w:val="fr-FR"/>
        </w:rPr>
        <w:t>acestea</w:t>
      </w:r>
      <w:proofErr w:type="spellEnd"/>
      <w:r>
        <w:rPr>
          <w:bCs/>
          <w:lang w:val="fr-FR"/>
        </w:rPr>
        <w:t xml:space="preserve"> </w:t>
      </w:r>
      <w:proofErr w:type="spellStart"/>
      <w:r>
        <w:rPr>
          <w:bCs/>
          <w:lang w:val="fr-FR"/>
        </w:rPr>
        <w:t>confirmă</w:t>
      </w:r>
      <w:proofErr w:type="spellEnd"/>
      <w:r>
        <w:rPr>
          <w:bCs/>
          <w:lang w:val="fr-FR"/>
        </w:rPr>
        <w:t xml:space="preserve"> </w:t>
      </w:r>
      <w:proofErr w:type="spellStart"/>
      <w:r>
        <w:rPr>
          <w:bCs/>
          <w:lang w:val="fr-FR"/>
        </w:rPr>
        <w:t>asigurarea</w:t>
      </w:r>
      <w:proofErr w:type="spellEnd"/>
      <w:r>
        <w:rPr>
          <w:bCs/>
          <w:lang w:val="fr-FR"/>
        </w:rPr>
        <w:t xml:space="preserve"> </w:t>
      </w:r>
      <w:proofErr w:type="spellStart"/>
      <w:r>
        <w:rPr>
          <w:bCs/>
          <w:lang w:val="fr-FR"/>
        </w:rPr>
        <w:t>unui</w:t>
      </w:r>
      <w:proofErr w:type="spellEnd"/>
      <w:r>
        <w:rPr>
          <w:bCs/>
          <w:lang w:val="fr-FR"/>
        </w:rPr>
        <w:t xml:space="preserve"> </w:t>
      </w:r>
      <w:proofErr w:type="spellStart"/>
      <w:r>
        <w:rPr>
          <w:bCs/>
          <w:lang w:val="fr-FR"/>
        </w:rPr>
        <w:t>nivel</w:t>
      </w:r>
      <w:proofErr w:type="spellEnd"/>
      <w:r>
        <w:rPr>
          <w:bCs/>
          <w:lang w:val="fr-FR"/>
        </w:rPr>
        <w:t xml:space="preserve"> </w:t>
      </w:r>
      <w:proofErr w:type="spellStart"/>
      <w:r>
        <w:rPr>
          <w:bCs/>
          <w:lang w:val="fr-FR"/>
        </w:rPr>
        <w:t>corespunzător</w:t>
      </w:r>
      <w:proofErr w:type="spellEnd"/>
      <w:r>
        <w:rPr>
          <w:bCs/>
          <w:lang w:val="fr-FR"/>
        </w:rPr>
        <w:t xml:space="preserve"> al </w:t>
      </w:r>
      <w:proofErr w:type="spellStart"/>
      <w:r>
        <w:rPr>
          <w:bCs/>
          <w:lang w:val="fr-FR"/>
        </w:rPr>
        <w:t>calităţii</w:t>
      </w:r>
      <w:proofErr w:type="spellEnd"/>
      <w:r>
        <w:rPr>
          <w:bCs/>
          <w:lang w:val="fr-FR"/>
        </w:rPr>
        <w:t>.</w:t>
      </w:r>
      <w:bookmarkStart w:id="23" w:name="_Toc392180150"/>
      <w:bookmarkStart w:id="24" w:name="_Toc449539040"/>
    </w:p>
    <w:p w14:paraId="7259485C" w14:textId="77777777" w:rsidR="001573DD" w:rsidRDefault="00BA1BD5">
      <w:pPr>
        <w:pStyle w:val="a"/>
        <w:numPr>
          <w:ilvl w:val="0"/>
          <w:numId w:val="0"/>
        </w:numPr>
        <w:tabs>
          <w:tab w:val="clear" w:pos="1134"/>
          <w:tab w:val="left" w:pos="-284"/>
          <w:tab w:val="left" w:pos="142"/>
          <w:tab w:val="left" w:pos="284"/>
          <w:tab w:val="left" w:pos="426"/>
        </w:tabs>
        <w:spacing w:after="120"/>
        <w:ind w:left="-284" w:firstLine="284"/>
        <w:rPr>
          <w:bCs/>
          <w:lang w:val="fr-FR"/>
        </w:rPr>
      </w:pPr>
      <w:r>
        <w:rPr>
          <w:b/>
          <w:lang w:val="fr-FR"/>
        </w:rPr>
        <w:t xml:space="preserve">43. </w:t>
      </w:r>
      <w:proofErr w:type="spellStart"/>
      <w:r>
        <w:rPr>
          <w:bCs/>
          <w:lang w:val="fr-FR"/>
        </w:rPr>
        <w:t>Operatorul</w:t>
      </w:r>
      <w:proofErr w:type="spellEnd"/>
      <w:r>
        <w:rPr>
          <w:bCs/>
          <w:lang w:val="fr-FR"/>
        </w:rPr>
        <w:t xml:space="preserve"> </w:t>
      </w:r>
      <w:proofErr w:type="spellStart"/>
      <w:r>
        <w:rPr>
          <w:bCs/>
          <w:lang w:val="fr-FR"/>
        </w:rPr>
        <w:t>economic</w:t>
      </w:r>
      <w:proofErr w:type="spellEnd"/>
      <w:r>
        <w:rPr>
          <w:bCs/>
          <w:lang w:val="fr-FR"/>
        </w:rPr>
        <w:t xml:space="preserve"> </w:t>
      </w:r>
      <w:proofErr w:type="spellStart"/>
      <w:r>
        <w:rPr>
          <w:bCs/>
          <w:lang w:val="fr-FR"/>
        </w:rPr>
        <w:t>prezintă</w:t>
      </w:r>
      <w:proofErr w:type="spellEnd"/>
      <w:r>
        <w:rPr>
          <w:bCs/>
          <w:lang w:val="fr-FR"/>
        </w:rPr>
        <w:t xml:space="preserve"> documente, </w:t>
      </w:r>
      <w:proofErr w:type="spellStart"/>
      <w:r>
        <w:rPr>
          <w:bCs/>
          <w:lang w:val="fr-FR"/>
        </w:rPr>
        <w:t>certificate</w:t>
      </w:r>
      <w:proofErr w:type="spellEnd"/>
      <w:r>
        <w:rPr>
          <w:bCs/>
          <w:lang w:val="fr-FR"/>
        </w:rPr>
        <w:t xml:space="preserve">, </w:t>
      </w:r>
      <w:proofErr w:type="spellStart"/>
      <w:r>
        <w:rPr>
          <w:bCs/>
          <w:lang w:val="fr-FR"/>
        </w:rPr>
        <w:t>emise</w:t>
      </w:r>
      <w:proofErr w:type="spellEnd"/>
      <w:r>
        <w:rPr>
          <w:bCs/>
          <w:lang w:val="fr-FR"/>
        </w:rPr>
        <w:t xml:space="preserve"> de organisme </w:t>
      </w:r>
      <w:proofErr w:type="spellStart"/>
      <w:r>
        <w:rPr>
          <w:bCs/>
          <w:lang w:val="fr-FR"/>
        </w:rPr>
        <w:t>independente</w:t>
      </w:r>
      <w:proofErr w:type="spellEnd"/>
      <w:r>
        <w:rPr>
          <w:bCs/>
          <w:lang w:val="fr-FR"/>
        </w:rPr>
        <w:t xml:space="preserve">, </w:t>
      </w:r>
      <w:proofErr w:type="spellStart"/>
      <w:r>
        <w:rPr>
          <w:bCs/>
          <w:lang w:val="fr-FR"/>
        </w:rPr>
        <w:t>prin</w:t>
      </w:r>
      <w:proofErr w:type="spellEnd"/>
      <w:r>
        <w:rPr>
          <w:bCs/>
          <w:lang w:val="fr-FR"/>
        </w:rPr>
        <w:t xml:space="preserve"> care se </w:t>
      </w:r>
      <w:proofErr w:type="spellStart"/>
      <w:r>
        <w:rPr>
          <w:bCs/>
          <w:lang w:val="fr-FR"/>
        </w:rPr>
        <w:t>atestă</w:t>
      </w:r>
      <w:proofErr w:type="spellEnd"/>
      <w:r>
        <w:rPr>
          <w:bCs/>
          <w:lang w:val="fr-FR"/>
        </w:rPr>
        <w:t xml:space="preserve"> </w:t>
      </w:r>
      <w:proofErr w:type="spellStart"/>
      <w:r>
        <w:rPr>
          <w:bCs/>
          <w:lang w:val="fr-FR"/>
        </w:rPr>
        <w:t>faptul</w:t>
      </w:r>
      <w:proofErr w:type="spellEnd"/>
      <w:r>
        <w:rPr>
          <w:bCs/>
          <w:lang w:val="fr-FR"/>
        </w:rPr>
        <w:t xml:space="preserve"> </w:t>
      </w:r>
      <w:proofErr w:type="spellStart"/>
      <w:r>
        <w:rPr>
          <w:bCs/>
          <w:lang w:val="fr-FR"/>
        </w:rPr>
        <w:t>că</w:t>
      </w:r>
      <w:proofErr w:type="spellEnd"/>
      <w:r>
        <w:rPr>
          <w:bCs/>
          <w:lang w:val="fr-FR"/>
        </w:rPr>
        <w:t xml:space="preserve"> </w:t>
      </w:r>
      <w:proofErr w:type="spellStart"/>
      <w:r>
        <w:rPr>
          <w:bCs/>
          <w:lang w:val="fr-FR"/>
        </w:rPr>
        <w:t>respectă</w:t>
      </w:r>
      <w:proofErr w:type="spellEnd"/>
      <w:r>
        <w:rPr>
          <w:bCs/>
          <w:lang w:val="fr-FR"/>
        </w:rPr>
        <w:t xml:space="preserve"> </w:t>
      </w:r>
      <w:proofErr w:type="spellStart"/>
      <w:r>
        <w:rPr>
          <w:bCs/>
          <w:lang w:val="fr-FR"/>
        </w:rPr>
        <w:t>anumite</w:t>
      </w:r>
      <w:proofErr w:type="spellEnd"/>
      <w:r>
        <w:rPr>
          <w:bCs/>
          <w:lang w:val="fr-FR"/>
        </w:rPr>
        <w:t xml:space="preserve"> </w:t>
      </w:r>
      <w:proofErr w:type="spellStart"/>
      <w:r>
        <w:rPr>
          <w:bCs/>
          <w:lang w:val="fr-FR"/>
        </w:rPr>
        <w:t>standarde</w:t>
      </w:r>
      <w:proofErr w:type="spellEnd"/>
      <w:r>
        <w:rPr>
          <w:bCs/>
          <w:lang w:val="fr-FR"/>
        </w:rPr>
        <w:t xml:space="preserve"> de </w:t>
      </w:r>
      <w:proofErr w:type="spellStart"/>
      <w:r>
        <w:rPr>
          <w:bCs/>
          <w:lang w:val="fr-FR"/>
        </w:rPr>
        <w:t>protecţie</w:t>
      </w:r>
      <w:proofErr w:type="spellEnd"/>
      <w:r>
        <w:rPr>
          <w:bCs/>
          <w:lang w:val="fr-FR"/>
        </w:rPr>
        <w:t xml:space="preserve"> a </w:t>
      </w:r>
      <w:proofErr w:type="spellStart"/>
      <w:r>
        <w:rPr>
          <w:bCs/>
          <w:lang w:val="fr-FR"/>
        </w:rPr>
        <w:t>mediului</w:t>
      </w:r>
      <w:proofErr w:type="spellEnd"/>
      <w:r>
        <w:rPr>
          <w:bCs/>
          <w:lang w:val="fr-FR"/>
        </w:rPr>
        <w:t xml:space="preserve">, </w:t>
      </w:r>
      <w:proofErr w:type="spellStart"/>
      <w:r>
        <w:rPr>
          <w:bCs/>
          <w:lang w:val="fr-FR"/>
        </w:rPr>
        <w:t>aceasta</w:t>
      </w:r>
      <w:proofErr w:type="spellEnd"/>
      <w:r>
        <w:rPr>
          <w:bCs/>
          <w:lang w:val="fr-FR"/>
        </w:rPr>
        <w:t xml:space="preserve"> </w:t>
      </w:r>
      <w:proofErr w:type="spellStart"/>
      <w:r>
        <w:rPr>
          <w:bCs/>
          <w:lang w:val="fr-FR"/>
        </w:rPr>
        <w:t>trebui</w:t>
      </w:r>
      <w:r>
        <w:rPr>
          <w:bCs/>
          <w:lang w:val="fr-FR"/>
        </w:rPr>
        <w:t>e</w:t>
      </w:r>
      <w:proofErr w:type="spellEnd"/>
      <w:r>
        <w:rPr>
          <w:bCs/>
          <w:lang w:val="fr-FR"/>
        </w:rPr>
        <w:t xml:space="preserve"> </w:t>
      </w:r>
      <w:proofErr w:type="spellStart"/>
      <w:r>
        <w:rPr>
          <w:bCs/>
          <w:lang w:val="fr-FR"/>
        </w:rPr>
        <w:t>să</w:t>
      </w:r>
      <w:proofErr w:type="spellEnd"/>
      <w:r>
        <w:rPr>
          <w:bCs/>
          <w:lang w:val="fr-FR"/>
        </w:rPr>
        <w:t xml:space="preserve"> se </w:t>
      </w:r>
      <w:proofErr w:type="spellStart"/>
      <w:proofErr w:type="gramStart"/>
      <w:r>
        <w:rPr>
          <w:bCs/>
          <w:lang w:val="fr-FR"/>
        </w:rPr>
        <w:t>raporteze</w:t>
      </w:r>
      <w:proofErr w:type="spellEnd"/>
      <w:r>
        <w:rPr>
          <w:bCs/>
          <w:lang w:val="fr-FR"/>
        </w:rPr>
        <w:t>:</w:t>
      </w:r>
      <w:proofErr w:type="gramEnd"/>
    </w:p>
    <w:p w14:paraId="6639EA0E" w14:textId="77777777" w:rsidR="001573DD" w:rsidRDefault="00BA1BD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Pr>
          <w:lang w:val="fr-FR"/>
        </w:rPr>
        <w:t xml:space="preserve">1) la </w:t>
      </w:r>
      <w:proofErr w:type="spellStart"/>
      <w:r>
        <w:rPr>
          <w:lang w:val="fr-FR"/>
        </w:rPr>
        <w:t>Sistemul</w:t>
      </w:r>
      <w:proofErr w:type="spellEnd"/>
      <w:r>
        <w:rPr>
          <w:lang w:val="fr-FR"/>
        </w:rPr>
        <w:t xml:space="preserve"> </w:t>
      </w:r>
      <w:proofErr w:type="spellStart"/>
      <w:r>
        <w:rPr>
          <w:lang w:val="fr-FR"/>
        </w:rPr>
        <w:t>Comunitar</w:t>
      </w:r>
      <w:proofErr w:type="spellEnd"/>
      <w:r>
        <w:rPr>
          <w:lang w:val="fr-FR"/>
        </w:rPr>
        <w:t xml:space="preserve"> de Management de </w:t>
      </w:r>
      <w:proofErr w:type="spellStart"/>
      <w:r>
        <w:rPr>
          <w:lang w:val="fr-FR"/>
        </w:rPr>
        <w:t>Mediu</w:t>
      </w:r>
      <w:proofErr w:type="spellEnd"/>
      <w:r>
        <w:rPr>
          <w:lang w:val="fr-FR"/>
        </w:rPr>
        <w:t xml:space="preserve"> </w:t>
      </w:r>
      <w:proofErr w:type="spellStart"/>
      <w:r>
        <w:rPr>
          <w:lang w:val="fr-FR"/>
        </w:rPr>
        <w:t>şi</w:t>
      </w:r>
      <w:proofErr w:type="spellEnd"/>
      <w:r>
        <w:rPr>
          <w:lang w:val="fr-FR"/>
        </w:rPr>
        <w:t xml:space="preserve"> Audit (EMAS), </w:t>
      </w:r>
      <w:proofErr w:type="spellStart"/>
      <w:proofErr w:type="gramStart"/>
      <w:r>
        <w:rPr>
          <w:lang w:val="fr-FR"/>
        </w:rPr>
        <w:t>sau</w:t>
      </w:r>
      <w:proofErr w:type="spellEnd"/>
      <w:r>
        <w:rPr>
          <w:lang w:val="fr-FR"/>
        </w:rPr>
        <w:t>;</w:t>
      </w:r>
      <w:proofErr w:type="gramEnd"/>
    </w:p>
    <w:p w14:paraId="56D50602" w14:textId="77777777" w:rsidR="001573DD" w:rsidRDefault="00BA1BD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Pr>
          <w:lang w:val="fr-FR"/>
        </w:rPr>
        <w:t xml:space="preserve">2) la </w:t>
      </w:r>
      <w:proofErr w:type="spellStart"/>
      <w:r>
        <w:rPr>
          <w:lang w:val="fr-FR"/>
        </w:rPr>
        <w:t>standarde</w:t>
      </w:r>
      <w:proofErr w:type="spellEnd"/>
      <w:r>
        <w:rPr>
          <w:lang w:val="fr-FR"/>
        </w:rPr>
        <w:t xml:space="preserve"> de </w:t>
      </w:r>
      <w:proofErr w:type="spellStart"/>
      <w:r>
        <w:rPr>
          <w:lang w:val="fr-FR"/>
        </w:rPr>
        <w:t>gestiune</w:t>
      </w:r>
      <w:proofErr w:type="spellEnd"/>
      <w:r>
        <w:rPr>
          <w:lang w:val="fr-FR"/>
        </w:rPr>
        <w:t xml:space="preserve"> </w:t>
      </w:r>
      <w:proofErr w:type="spellStart"/>
      <w:r>
        <w:rPr>
          <w:lang w:val="fr-FR"/>
        </w:rPr>
        <w:t>ecologică</w:t>
      </w:r>
      <w:proofErr w:type="spellEnd"/>
      <w:r>
        <w:rPr>
          <w:lang w:val="fr-FR"/>
        </w:rPr>
        <w:t xml:space="preserve"> </w:t>
      </w:r>
      <w:proofErr w:type="spellStart"/>
      <w:r>
        <w:rPr>
          <w:lang w:val="fr-FR"/>
        </w:rPr>
        <w:t>bazate</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seriile</w:t>
      </w:r>
      <w:proofErr w:type="spellEnd"/>
      <w:r>
        <w:rPr>
          <w:lang w:val="fr-FR"/>
        </w:rPr>
        <w:t xml:space="preserve"> de </w:t>
      </w:r>
      <w:proofErr w:type="spellStart"/>
      <w:r>
        <w:rPr>
          <w:lang w:val="fr-FR"/>
        </w:rPr>
        <w:t>standarde</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internaţionale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domeniu</w:t>
      </w:r>
      <w:proofErr w:type="spellEnd"/>
      <w:r>
        <w:rPr>
          <w:lang w:val="fr-FR"/>
        </w:rPr>
        <w:t xml:space="preserve">, </w:t>
      </w:r>
      <w:proofErr w:type="spellStart"/>
      <w:r>
        <w:rPr>
          <w:lang w:val="fr-FR"/>
        </w:rPr>
        <w:t>certificate</w:t>
      </w:r>
      <w:proofErr w:type="spellEnd"/>
      <w:r>
        <w:rPr>
          <w:lang w:val="fr-FR"/>
        </w:rPr>
        <w:t xml:space="preserve"> </w:t>
      </w:r>
      <w:proofErr w:type="gramStart"/>
      <w:r>
        <w:rPr>
          <w:lang w:val="fr-FR"/>
        </w:rPr>
        <w:t>de organisme</w:t>
      </w:r>
      <w:proofErr w:type="gramEnd"/>
      <w:r>
        <w:rPr>
          <w:lang w:val="fr-FR"/>
        </w:rPr>
        <w:t xml:space="preserve"> conforme </w:t>
      </w:r>
      <w:proofErr w:type="spellStart"/>
      <w:r>
        <w:rPr>
          <w:lang w:val="fr-FR"/>
        </w:rPr>
        <w:t>cu</w:t>
      </w:r>
      <w:proofErr w:type="spellEnd"/>
      <w:r>
        <w:rPr>
          <w:lang w:val="fr-FR"/>
        </w:rPr>
        <w:t xml:space="preserve"> </w:t>
      </w:r>
      <w:proofErr w:type="spellStart"/>
      <w:r>
        <w:rPr>
          <w:lang w:val="fr-FR"/>
        </w:rPr>
        <w:t>legislaţia</w:t>
      </w:r>
      <w:proofErr w:type="spellEnd"/>
      <w:r>
        <w:rPr>
          <w:lang w:val="fr-FR"/>
        </w:rPr>
        <w:t xml:space="preserve"> </w:t>
      </w:r>
      <w:proofErr w:type="spellStart"/>
      <w:r>
        <w:rPr>
          <w:lang w:val="fr-FR"/>
        </w:rPr>
        <w:t>comunitară</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standardele</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internaţionale</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certificarea</w:t>
      </w:r>
      <w:proofErr w:type="spellEnd"/>
      <w:r>
        <w:rPr>
          <w:lang w:val="fr-FR"/>
        </w:rPr>
        <w:t>.</w:t>
      </w:r>
    </w:p>
    <w:p w14:paraId="45545C48" w14:textId="77777777" w:rsidR="001573DD" w:rsidRDefault="00BA1BD5">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Pr>
          <w:b/>
          <w:lang w:val="fr-FR"/>
        </w:rPr>
        <w:t xml:space="preserve">44.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principiul</w:t>
      </w:r>
      <w:proofErr w:type="spellEnd"/>
      <w:r>
        <w:rPr>
          <w:lang w:val="fr-FR"/>
        </w:rPr>
        <w:t xml:space="preserve"> </w:t>
      </w:r>
      <w:proofErr w:type="spellStart"/>
      <w:r>
        <w:rPr>
          <w:lang w:val="fr-FR"/>
        </w:rPr>
        <w:t>recunoaşterii</w:t>
      </w:r>
      <w:proofErr w:type="spellEnd"/>
      <w:r>
        <w:rPr>
          <w:lang w:val="fr-FR"/>
        </w:rPr>
        <w:t xml:space="preserve"> </w:t>
      </w:r>
      <w:proofErr w:type="spellStart"/>
      <w:r>
        <w:rPr>
          <w:lang w:val="fr-FR"/>
        </w:rPr>
        <w:t>reciproce</w:t>
      </w:r>
      <w:proofErr w:type="spellEnd"/>
      <w:r>
        <w:rPr>
          <w:lang w:val="fr-FR"/>
        </w:rPr>
        <w:t xml:space="preserv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accepta </w:t>
      </w:r>
      <w:proofErr w:type="spellStart"/>
      <w:r>
        <w:rPr>
          <w:lang w:val="fr-FR"/>
        </w:rPr>
        <w:t>certificatele</w:t>
      </w:r>
      <w:proofErr w:type="spellEnd"/>
      <w:r>
        <w:rPr>
          <w:lang w:val="fr-FR"/>
        </w:rPr>
        <w:t xml:space="preserve"> </w:t>
      </w:r>
      <w:proofErr w:type="spellStart"/>
      <w:r>
        <w:rPr>
          <w:lang w:val="fr-FR"/>
        </w:rPr>
        <w:t>echivalente</w:t>
      </w:r>
      <w:proofErr w:type="spellEnd"/>
      <w:r>
        <w:rPr>
          <w:lang w:val="fr-FR"/>
        </w:rPr>
        <w:t xml:space="preserve"> </w:t>
      </w:r>
      <w:proofErr w:type="spellStart"/>
      <w:r>
        <w:rPr>
          <w:lang w:val="fr-FR"/>
        </w:rPr>
        <w:t>emise</w:t>
      </w:r>
      <w:proofErr w:type="spellEnd"/>
      <w:r>
        <w:rPr>
          <w:lang w:val="fr-FR"/>
        </w:rPr>
        <w:t xml:space="preserve"> de </w:t>
      </w:r>
      <w:proofErr w:type="spellStart"/>
      <w:r>
        <w:rPr>
          <w:lang w:val="fr-FR"/>
        </w:rPr>
        <w:t>organismele</w:t>
      </w:r>
      <w:proofErr w:type="spellEnd"/>
      <w:r>
        <w:rPr>
          <w:lang w:val="fr-FR"/>
        </w:rPr>
        <w:t xml:space="preserve"> </w:t>
      </w:r>
      <w:proofErr w:type="spellStart"/>
      <w:r>
        <w:rPr>
          <w:lang w:val="fr-FR"/>
        </w:rPr>
        <w:t>stabilite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statele</w:t>
      </w:r>
      <w:proofErr w:type="spellEnd"/>
      <w:r>
        <w:rPr>
          <w:lang w:val="fr-FR"/>
        </w:rPr>
        <w:t xml:space="preserve"> membre </w:t>
      </w:r>
      <w:r>
        <w:rPr>
          <w:lang w:val="fr-FR"/>
        </w:rPr>
        <w:t xml:space="preserve">ale </w:t>
      </w:r>
      <w:proofErr w:type="spellStart"/>
      <w:r>
        <w:rPr>
          <w:lang w:val="fr-FR"/>
        </w:rPr>
        <w:t>Uniunii</w:t>
      </w:r>
      <w:proofErr w:type="spellEnd"/>
      <w:r>
        <w:rPr>
          <w:lang w:val="fr-FR"/>
        </w:rPr>
        <w:t xml:space="preserve"> </w:t>
      </w:r>
      <w:proofErr w:type="spellStart"/>
      <w:r>
        <w:rPr>
          <w:lang w:val="fr-FR"/>
        </w:rPr>
        <w:t>Europene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nu </w:t>
      </w:r>
      <w:proofErr w:type="spellStart"/>
      <w:r>
        <w:rPr>
          <w:lang w:val="fr-FR"/>
        </w:rPr>
        <w:t>deţine</w:t>
      </w:r>
      <w:proofErr w:type="spellEnd"/>
      <w:r>
        <w:rPr>
          <w:lang w:val="fr-FR"/>
        </w:rPr>
        <w:t xml:space="preserve"> un certificat de </w:t>
      </w:r>
      <w:proofErr w:type="spellStart"/>
      <w:r>
        <w:rPr>
          <w:lang w:val="fr-FR"/>
        </w:rPr>
        <w:t>mediu</w:t>
      </w:r>
      <w:proofErr w:type="spellEnd"/>
      <w:r>
        <w:rPr>
          <w:lang w:val="fr-FR"/>
        </w:rPr>
        <w:t xml:space="preserve"> </w:t>
      </w:r>
      <w:proofErr w:type="spellStart"/>
      <w:r>
        <w:rPr>
          <w:lang w:val="fr-FR"/>
        </w:rPr>
        <w:t>astfel</w:t>
      </w:r>
      <w:proofErr w:type="spellEnd"/>
      <w:r>
        <w:rPr>
          <w:lang w:val="fr-FR"/>
        </w:rPr>
        <w:t xml:space="preserve"> cum este </w:t>
      </w:r>
      <w:proofErr w:type="spellStart"/>
      <w:r>
        <w:rPr>
          <w:lang w:val="fr-FR"/>
        </w:rPr>
        <w:t>solicitat</w:t>
      </w:r>
      <w:proofErr w:type="spellEnd"/>
      <w:r>
        <w:rPr>
          <w:lang w:val="fr-FR"/>
        </w:rPr>
        <w:t xml:space="preserve"> de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aceasta</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urmă</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de a</w:t>
      </w:r>
      <w:proofErr w:type="gramEnd"/>
      <w:r>
        <w:rPr>
          <w:lang w:val="fr-FR"/>
        </w:rPr>
        <w:t xml:space="preserve"> accepta </w:t>
      </w:r>
      <w:proofErr w:type="spellStart"/>
      <w:r>
        <w:rPr>
          <w:lang w:val="fr-FR"/>
        </w:rPr>
        <w:t>orice</w:t>
      </w:r>
      <w:proofErr w:type="spellEnd"/>
      <w:r>
        <w:rPr>
          <w:lang w:val="fr-FR"/>
        </w:rPr>
        <w:t xml:space="preserve"> </w:t>
      </w:r>
      <w:proofErr w:type="spellStart"/>
      <w:r>
        <w:rPr>
          <w:lang w:val="fr-FR"/>
        </w:rPr>
        <w:t>alte</w:t>
      </w:r>
      <w:proofErr w:type="spellEnd"/>
      <w:r>
        <w:rPr>
          <w:lang w:val="fr-FR"/>
        </w:rPr>
        <w:t xml:space="preserve"> </w:t>
      </w:r>
      <w:proofErr w:type="spellStart"/>
      <w:r>
        <w:rPr>
          <w:lang w:val="fr-FR"/>
        </w:rPr>
        <w:t>certificări</w:t>
      </w:r>
      <w:proofErr w:type="spellEnd"/>
      <w:r>
        <w:rPr>
          <w:lang w:val="fr-FR"/>
        </w:rPr>
        <w:t xml:space="preserve"> </w:t>
      </w:r>
      <w:proofErr w:type="spellStart"/>
      <w:r>
        <w:rPr>
          <w:lang w:val="fr-FR"/>
        </w:rPr>
        <w:t>prezentate</w:t>
      </w:r>
      <w:proofErr w:type="spellEnd"/>
      <w:r>
        <w:rPr>
          <w:lang w:val="fr-FR"/>
        </w:rPr>
        <w:t xml:space="preserve"> de </w:t>
      </w:r>
      <w:proofErr w:type="spellStart"/>
      <w:r>
        <w:rPr>
          <w:lang w:val="fr-FR"/>
        </w:rPr>
        <w:t>operatorul</w:t>
      </w:r>
      <w:proofErr w:type="spellEnd"/>
      <w:r>
        <w:rPr>
          <w:lang w:val="fr-FR"/>
        </w:rPr>
        <w:t xml:space="preserve"> </w:t>
      </w:r>
      <w:proofErr w:type="spellStart"/>
      <w:r>
        <w:rPr>
          <w:lang w:val="fr-FR"/>
        </w:rPr>
        <w:t>economic</w:t>
      </w:r>
      <w:proofErr w:type="spellEnd"/>
      <w:r>
        <w:rPr>
          <w:lang w:val="fr-FR"/>
        </w:rPr>
        <w:t xml:space="preserve"> </w:t>
      </w:r>
      <w:proofErr w:type="spellStart"/>
      <w:r>
        <w:rPr>
          <w:lang w:val="fr-FR"/>
        </w:rPr>
        <w:t>respecti</w:t>
      </w:r>
      <w:r>
        <w:rPr>
          <w:lang w:val="fr-FR"/>
        </w:rPr>
        <w:t>v</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măsura</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acestea</w:t>
      </w:r>
      <w:proofErr w:type="spellEnd"/>
      <w:r>
        <w:rPr>
          <w:lang w:val="fr-FR"/>
        </w:rPr>
        <w:t xml:space="preserve"> </w:t>
      </w:r>
      <w:proofErr w:type="spellStart"/>
      <w:r>
        <w:rPr>
          <w:lang w:val="fr-FR"/>
        </w:rPr>
        <w:t>confirmă</w:t>
      </w:r>
      <w:proofErr w:type="spellEnd"/>
      <w:r>
        <w:rPr>
          <w:lang w:val="fr-FR"/>
        </w:rPr>
        <w:t xml:space="preserve"> </w:t>
      </w:r>
      <w:proofErr w:type="spellStart"/>
      <w:r>
        <w:rPr>
          <w:lang w:val="fr-FR"/>
        </w:rPr>
        <w:t>asigurarea</w:t>
      </w:r>
      <w:proofErr w:type="spellEnd"/>
      <w:r>
        <w:rPr>
          <w:lang w:val="fr-FR"/>
        </w:rPr>
        <w:t xml:space="preserve"> </w:t>
      </w:r>
      <w:proofErr w:type="spellStart"/>
      <w:r>
        <w:rPr>
          <w:lang w:val="fr-FR"/>
        </w:rPr>
        <w:t>unui</w:t>
      </w:r>
      <w:proofErr w:type="spellEnd"/>
      <w:r>
        <w:rPr>
          <w:lang w:val="fr-FR"/>
        </w:rPr>
        <w:t xml:space="preserve"> </w:t>
      </w:r>
      <w:proofErr w:type="spellStart"/>
      <w:r>
        <w:rPr>
          <w:lang w:val="fr-FR"/>
        </w:rPr>
        <w:t>nivel</w:t>
      </w:r>
      <w:proofErr w:type="spellEnd"/>
      <w:r>
        <w:rPr>
          <w:lang w:val="fr-FR"/>
        </w:rPr>
        <w:t xml:space="preserve"> </w:t>
      </w:r>
      <w:proofErr w:type="spellStart"/>
      <w:r>
        <w:rPr>
          <w:lang w:val="fr-FR"/>
        </w:rPr>
        <w:t>corespunzător</w:t>
      </w:r>
      <w:proofErr w:type="spellEnd"/>
      <w:r>
        <w:rPr>
          <w:lang w:val="fr-FR"/>
        </w:rPr>
        <w:t xml:space="preserve"> al </w:t>
      </w:r>
      <w:proofErr w:type="spellStart"/>
      <w:r>
        <w:rPr>
          <w:lang w:val="fr-FR"/>
        </w:rPr>
        <w:t>protecţiei</w:t>
      </w:r>
      <w:proofErr w:type="spellEnd"/>
      <w:r>
        <w:rPr>
          <w:lang w:val="fr-FR"/>
        </w:rPr>
        <w:t xml:space="preserve"> </w:t>
      </w:r>
      <w:proofErr w:type="spellStart"/>
      <w:r>
        <w:rPr>
          <w:lang w:val="fr-FR"/>
        </w:rPr>
        <w:t>mediului</w:t>
      </w:r>
      <w:proofErr w:type="spellEnd"/>
      <w:r>
        <w:rPr>
          <w:lang w:val="fr-FR"/>
        </w:rPr>
        <w:t>.</w:t>
      </w:r>
    </w:p>
    <w:p w14:paraId="50652307" w14:textId="77777777" w:rsidR="001573DD" w:rsidRDefault="00BA1BD5">
      <w:pPr>
        <w:tabs>
          <w:tab w:val="left" w:pos="-284"/>
          <w:tab w:val="left" w:pos="142"/>
          <w:tab w:val="left" w:pos="426"/>
          <w:tab w:val="left" w:pos="567"/>
          <w:tab w:val="left" w:pos="709"/>
        </w:tabs>
        <w:ind w:left="-284" w:firstLine="284"/>
        <w:jc w:val="both"/>
      </w:pPr>
      <w:r>
        <w:rPr>
          <w:b/>
        </w:rPr>
        <w:t xml:space="preserve">45. </w:t>
      </w:r>
      <w:r>
        <w:t xml:space="preserve">Autoritățile contractante pot utiliza o serie de criterii generale privind durabilitatea pentru executarea lucrărilor sau serviciilor de proiectare și de </w:t>
      </w:r>
      <w:r>
        <w:t>lucrări:</w:t>
      </w:r>
    </w:p>
    <w:p w14:paraId="52FD9A75" w14:textId="77777777" w:rsidR="001573DD" w:rsidRDefault="00BA1BD5">
      <w:pPr>
        <w:tabs>
          <w:tab w:val="left" w:pos="-284"/>
          <w:tab w:val="left" w:pos="142"/>
          <w:tab w:val="left" w:pos="426"/>
          <w:tab w:val="left" w:pos="567"/>
          <w:tab w:val="left" w:pos="709"/>
        </w:tabs>
        <w:ind w:left="-284" w:firstLine="284"/>
        <w:jc w:val="both"/>
      </w:pPr>
      <w:r>
        <w:t xml:space="preserve">1) materiale de construcție și aprovizionare durabilă; </w:t>
      </w:r>
    </w:p>
    <w:p w14:paraId="661B6F51" w14:textId="77777777" w:rsidR="001573DD" w:rsidRDefault="00BA1BD5">
      <w:pPr>
        <w:tabs>
          <w:tab w:val="left" w:pos="-284"/>
          <w:tab w:val="left" w:pos="142"/>
          <w:tab w:val="left" w:pos="426"/>
          <w:tab w:val="left" w:pos="567"/>
          <w:tab w:val="left" w:pos="709"/>
        </w:tabs>
        <w:ind w:left="-284" w:firstLine="284"/>
        <w:jc w:val="both"/>
      </w:pPr>
      <w:r>
        <w:t>2) depozitarea deșeurilor reciclabile și sistemul de gestionare a deșeurilor;</w:t>
      </w:r>
    </w:p>
    <w:p w14:paraId="458A5715" w14:textId="77777777" w:rsidR="001573DD" w:rsidRDefault="00BA1BD5">
      <w:pPr>
        <w:tabs>
          <w:tab w:val="left" w:pos="-284"/>
          <w:tab w:val="left" w:pos="142"/>
          <w:tab w:val="left" w:pos="426"/>
          <w:tab w:val="left" w:pos="567"/>
          <w:tab w:val="left" w:pos="709"/>
        </w:tabs>
        <w:ind w:left="-284" w:firstLine="284"/>
        <w:jc w:val="both"/>
      </w:pPr>
      <w:r>
        <w:t>3) gestionarea deșeurilor din demolări;</w:t>
      </w:r>
    </w:p>
    <w:p w14:paraId="673BA69B" w14:textId="77777777" w:rsidR="001573DD" w:rsidRDefault="00BA1BD5">
      <w:pPr>
        <w:tabs>
          <w:tab w:val="left" w:pos="-284"/>
          <w:tab w:val="left" w:pos="142"/>
          <w:tab w:val="left" w:pos="426"/>
          <w:tab w:val="left" w:pos="567"/>
          <w:tab w:val="left" w:pos="709"/>
        </w:tabs>
        <w:ind w:left="-284" w:firstLine="284"/>
        <w:jc w:val="both"/>
      </w:pPr>
      <w:r>
        <w:t>4) instalarea și punerea în funcțiune a sistemelor energetice și surse de</w:t>
      </w:r>
      <w:r>
        <w:t xml:space="preserve"> energie cu emisii de carbon reduse sau de nivel zero;</w:t>
      </w:r>
    </w:p>
    <w:p w14:paraId="76736A50" w14:textId="77777777" w:rsidR="001573DD" w:rsidRDefault="00BA1BD5">
      <w:pPr>
        <w:tabs>
          <w:tab w:val="left" w:pos="-284"/>
          <w:tab w:val="left" w:pos="142"/>
          <w:tab w:val="left" w:pos="426"/>
          <w:tab w:val="left" w:pos="567"/>
          <w:tab w:val="left" w:pos="709"/>
        </w:tabs>
        <w:ind w:left="-284" w:firstLine="284"/>
        <w:jc w:val="both"/>
      </w:pPr>
      <w:r>
        <w:t>5) contractul de performanță energetică;</w:t>
      </w:r>
    </w:p>
    <w:p w14:paraId="44C26F61" w14:textId="77777777" w:rsidR="001573DD" w:rsidRDefault="00BA1BD5">
      <w:pPr>
        <w:tabs>
          <w:tab w:val="left" w:pos="-284"/>
          <w:tab w:val="left" w:pos="142"/>
          <w:tab w:val="left" w:pos="426"/>
          <w:tab w:val="left" w:pos="567"/>
          <w:tab w:val="left" w:pos="709"/>
        </w:tabs>
        <w:ind w:left="-284" w:firstLine="284"/>
        <w:jc w:val="both"/>
      </w:pPr>
      <w:r>
        <w:t>6) conținut reciclat în beton și zidărie;</w:t>
      </w:r>
    </w:p>
    <w:p w14:paraId="7237C0DD" w14:textId="77777777" w:rsidR="001573DD" w:rsidRDefault="00BA1BD5">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w:t>
      </w:r>
      <w:r>
        <w:t>e;</w:t>
      </w:r>
    </w:p>
    <w:p w14:paraId="5FEEDC50" w14:textId="77777777" w:rsidR="001573DD" w:rsidRDefault="00BA1BD5">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6986D6FB" w14:textId="77777777" w:rsidR="001573DD" w:rsidRDefault="00BA1BD5">
      <w:pPr>
        <w:tabs>
          <w:tab w:val="left" w:pos="-284"/>
          <w:tab w:val="left" w:pos="142"/>
          <w:tab w:val="left" w:pos="426"/>
          <w:tab w:val="left" w:pos="567"/>
          <w:tab w:val="left" w:pos="709"/>
        </w:tabs>
        <w:ind w:left="-284" w:firstLine="284"/>
        <w:jc w:val="both"/>
      </w:pPr>
      <w:r>
        <w:t>9) controlul și managementul consumului de energie;</w:t>
      </w:r>
    </w:p>
    <w:p w14:paraId="74F246ED" w14:textId="77777777" w:rsidR="001573DD" w:rsidRDefault="00BA1BD5">
      <w:pPr>
        <w:tabs>
          <w:tab w:val="left" w:pos="-284"/>
          <w:tab w:val="left" w:pos="142"/>
          <w:tab w:val="left" w:pos="426"/>
          <w:tab w:val="left" w:pos="567"/>
          <w:tab w:val="left" w:pos="709"/>
        </w:tabs>
        <w:ind w:left="-284" w:firstLine="284"/>
        <w:jc w:val="both"/>
      </w:pPr>
      <w:r>
        <w:t xml:space="preserve">10) clauze de executare a contractului (CEC) – contractantul va pune în aplicare un plan de </w:t>
      </w:r>
      <w:r>
        <w:t xml:space="preserve">gestionare a deșeurilor pe șantier, </w:t>
      </w:r>
      <w:proofErr w:type="spellStart"/>
      <w:r>
        <w:t>monitorizînd</w:t>
      </w:r>
      <w:proofErr w:type="spellEnd"/>
      <w:r>
        <w:t xml:space="preserve"> și </w:t>
      </w:r>
      <w:proofErr w:type="spellStart"/>
      <w:r>
        <w:t>raportînd</w:t>
      </w:r>
      <w:proofErr w:type="spellEnd"/>
      <w:r>
        <w:t xml:space="preserve"> aplicarea pe durata desfășurării lucrărilor pe șantier;</w:t>
      </w:r>
    </w:p>
    <w:p w14:paraId="0D97F9F2" w14:textId="77777777" w:rsidR="001573DD" w:rsidRDefault="00BA1BD5">
      <w:pPr>
        <w:tabs>
          <w:tab w:val="left" w:pos="-284"/>
          <w:tab w:val="left" w:pos="142"/>
          <w:tab w:val="left" w:pos="426"/>
          <w:tab w:val="left" w:pos="567"/>
          <w:tab w:val="left" w:pos="709"/>
        </w:tabs>
        <w:ind w:left="-284" w:firstLine="284"/>
        <w:jc w:val="both"/>
      </w:pPr>
      <w:r>
        <w:lastRenderedPageBreak/>
        <w:t>11) aprovizionarea cu produse certificate ca fiind durabile (Patru etichete ecologice ale UE pentru componente);</w:t>
      </w:r>
    </w:p>
    <w:p w14:paraId="1A5C7888" w14:textId="77777777" w:rsidR="001573DD" w:rsidRDefault="00BA1BD5">
      <w:pPr>
        <w:tabs>
          <w:tab w:val="left" w:pos="-284"/>
          <w:tab w:val="left" w:pos="142"/>
          <w:tab w:val="left" w:pos="426"/>
          <w:tab w:val="left" w:pos="567"/>
          <w:tab w:val="left" w:pos="709"/>
        </w:tabs>
        <w:ind w:left="-284" w:firstLine="284"/>
        <w:jc w:val="both"/>
      </w:pPr>
      <w:r>
        <w:t xml:space="preserve">12) vopsele și lacuri de </w:t>
      </w:r>
      <w:r>
        <w:t>interior și de exterior;</w:t>
      </w:r>
    </w:p>
    <w:p w14:paraId="6888B50C" w14:textId="77777777" w:rsidR="001573DD" w:rsidRDefault="00BA1BD5">
      <w:pPr>
        <w:tabs>
          <w:tab w:val="left" w:pos="-284"/>
          <w:tab w:val="left" w:pos="142"/>
          <w:tab w:val="left" w:pos="426"/>
          <w:tab w:val="left" w:pos="567"/>
          <w:tab w:val="left" w:pos="709"/>
        </w:tabs>
        <w:ind w:left="-284" w:firstLine="284"/>
        <w:jc w:val="both"/>
      </w:pPr>
      <w:r>
        <w:t xml:space="preserve">13) </w:t>
      </w:r>
      <w:proofErr w:type="spellStart"/>
      <w:r>
        <w:t>îmbrăcăminți</w:t>
      </w:r>
      <w:proofErr w:type="spellEnd"/>
      <w:r>
        <w:t xml:space="preserve"> rezistente;</w:t>
      </w:r>
    </w:p>
    <w:p w14:paraId="5F967DAD" w14:textId="77777777" w:rsidR="001573DD" w:rsidRDefault="00BA1BD5">
      <w:pPr>
        <w:tabs>
          <w:tab w:val="left" w:pos="-284"/>
          <w:tab w:val="left" w:pos="142"/>
          <w:tab w:val="left" w:pos="426"/>
          <w:tab w:val="left" w:pos="567"/>
          <w:tab w:val="left" w:pos="709"/>
        </w:tabs>
        <w:ind w:left="-284" w:firstLine="284"/>
        <w:jc w:val="both"/>
      </w:pPr>
      <w:r>
        <w:t>14) pardoseli din lemn;</w:t>
      </w:r>
    </w:p>
    <w:p w14:paraId="2B603A67" w14:textId="77777777" w:rsidR="001573DD" w:rsidRDefault="00BA1BD5">
      <w:pPr>
        <w:tabs>
          <w:tab w:val="left" w:pos="-284"/>
          <w:tab w:val="left" w:pos="142"/>
          <w:tab w:val="left" w:pos="426"/>
          <w:tab w:val="left" w:pos="567"/>
          <w:tab w:val="left" w:pos="709"/>
        </w:tabs>
        <w:ind w:left="-284" w:firstLine="284"/>
        <w:jc w:val="both"/>
      </w:pPr>
      <w:r>
        <w:t>15) încălzitoare de apă;</w:t>
      </w:r>
    </w:p>
    <w:p w14:paraId="25AD521E" w14:textId="77777777" w:rsidR="001573DD" w:rsidRDefault="00BA1BD5">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0534146E" w14:textId="77777777" w:rsidR="001573DD" w:rsidRDefault="00BA1BD5">
      <w:pPr>
        <w:tabs>
          <w:tab w:val="left" w:pos="-284"/>
          <w:tab w:val="left" w:pos="142"/>
          <w:tab w:val="left" w:pos="426"/>
          <w:tab w:val="left" w:pos="567"/>
          <w:tab w:val="left" w:pos="709"/>
        </w:tabs>
        <w:ind w:left="-284" w:firstLine="284"/>
        <w:jc w:val="both"/>
      </w:pPr>
      <w:r>
        <w:t>17) reutilizare maximă, la fața locului, a materialelor și a solurilor excavate și pent</w:t>
      </w:r>
      <w:r>
        <w:t>ru utilizarea materialelor de construcții cu conținut reciclat ridicat sau reutilizat;</w:t>
      </w:r>
    </w:p>
    <w:p w14:paraId="3A007709" w14:textId="77777777" w:rsidR="001573DD" w:rsidRDefault="00BA1BD5">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3EE35B27" w14:textId="77777777" w:rsidR="001573DD" w:rsidRDefault="00BA1BD5">
      <w:pPr>
        <w:pStyle w:val="Default"/>
        <w:tabs>
          <w:tab w:val="left" w:pos="-284"/>
        </w:tabs>
        <w:ind w:left="-284" w:firstLine="284"/>
        <w:jc w:val="both"/>
        <w:rPr>
          <w:rFonts w:ascii="Times New Roman" w:hAnsi="Times New Roman" w:cs="Times New Roman"/>
          <w:lang w:val="ro-RO"/>
        </w:rPr>
      </w:pPr>
      <w:r>
        <w:rPr>
          <w:rFonts w:ascii="Times New Roman" w:hAnsi="Times New Roman" w:cs="Times New Roman"/>
          <w:lang w:val="ro-RO"/>
        </w:rPr>
        <w:t>19) dur</w:t>
      </w:r>
      <w:r>
        <w:rPr>
          <w:rFonts w:ascii="Times New Roman" w:hAnsi="Times New Roman" w:cs="Times New Roman"/>
          <w:lang w:val="ro-RO"/>
        </w:rPr>
        <w:t xml:space="preserve">abilitatea straturilor de uzură ale </w:t>
      </w:r>
      <w:proofErr w:type="spellStart"/>
      <w:r>
        <w:rPr>
          <w:rFonts w:ascii="Times New Roman" w:hAnsi="Times New Roman" w:cs="Times New Roman"/>
          <w:lang w:val="ro-RO"/>
        </w:rPr>
        <w:t>îmbrăcăminților</w:t>
      </w:r>
      <w:proofErr w:type="spellEnd"/>
      <w:r>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14:paraId="332CBA90"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20) </w:t>
      </w:r>
      <w:proofErr w:type="spellStart"/>
      <w:r>
        <w:rPr>
          <w:rFonts w:ascii="Times New Roman" w:hAnsi="Times New Roman" w:cs="Times New Roman"/>
          <w:lang w:val="fr-FR"/>
        </w:rPr>
        <w:t>stabilirea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caietului</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sarcini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achiziționarea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utilizarea</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materiale</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construcție</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cu</w:t>
      </w:r>
      <w:proofErr w:type="spellEnd"/>
      <w:r>
        <w:rPr>
          <w:rFonts w:ascii="Times New Roman" w:hAnsi="Times New Roman" w:cs="Times New Roman"/>
          <w:lang w:val="fr-FR"/>
        </w:rPr>
        <w:t xml:space="preserve"> impact redus </w:t>
      </w:r>
      <w:proofErr w:type="spellStart"/>
      <w:r>
        <w:rPr>
          <w:rFonts w:ascii="Times New Roman" w:hAnsi="Times New Roman" w:cs="Times New Roman"/>
          <w:lang w:val="fr-FR"/>
        </w:rPr>
        <w:t>asupra</w:t>
      </w:r>
      <w:proofErr w:type="spellEnd"/>
      <w:r>
        <w:rPr>
          <w:rFonts w:ascii="Times New Roman" w:hAnsi="Times New Roman" w:cs="Times New Roman"/>
          <w:lang w:val="fr-FR"/>
        </w:rPr>
        <w:t xml:space="preserve"> </w:t>
      </w:r>
      <w:proofErr w:type="spellStart"/>
      <w:proofErr w:type="gramStart"/>
      <w:r>
        <w:rPr>
          <w:rFonts w:ascii="Times New Roman" w:hAnsi="Times New Roman" w:cs="Times New Roman"/>
          <w:lang w:val="fr-FR"/>
        </w:rPr>
        <w:t>mediului</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55FE0685"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21) </w:t>
      </w:r>
      <w:proofErr w:type="spellStart"/>
      <w:r>
        <w:rPr>
          <w:rFonts w:ascii="Times New Roman" w:hAnsi="Times New Roman" w:cs="Times New Roman"/>
          <w:lang w:val="fr-FR"/>
        </w:rPr>
        <w:t>utilizarea</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materiale</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construcții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cu</w:t>
      </w:r>
      <w:proofErr w:type="spellEnd"/>
      <w:r>
        <w:rPr>
          <w:rFonts w:ascii="Times New Roman" w:hAnsi="Times New Roman" w:cs="Times New Roman"/>
          <w:lang w:val="fr-FR"/>
        </w:rPr>
        <w:t xml:space="preserve"> un </w:t>
      </w:r>
      <w:proofErr w:type="spellStart"/>
      <w:r>
        <w:rPr>
          <w:rFonts w:ascii="Times New Roman" w:hAnsi="Times New Roman" w:cs="Times New Roman"/>
          <w:lang w:val="fr-FR"/>
        </w:rPr>
        <w:t>nivel</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ridicat</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conținut</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reciclat</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reutilizat</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subproduse</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acest</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gen</w:t>
      </w:r>
      <w:proofErr w:type="spellEnd"/>
      <w:r>
        <w:rPr>
          <w:rFonts w:ascii="Times New Roman" w:hAnsi="Times New Roman" w:cs="Times New Roman"/>
          <w:lang w:val="fr-FR"/>
        </w:rPr>
        <w:t xml:space="preserve"> la </w:t>
      </w:r>
      <w:proofErr w:type="spellStart"/>
      <w:r>
        <w:rPr>
          <w:rFonts w:ascii="Times New Roman" w:hAnsi="Times New Roman" w:cs="Times New Roman"/>
          <w:lang w:val="fr-FR"/>
        </w:rPr>
        <w:t>construcția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întreținerea</w:t>
      </w:r>
      <w:proofErr w:type="spellEnd"/>
      <w:r>
        <w:rPr>
          <w:rFonts w:ascii="Times New Roman" w:hAnsi="Times New Roman" w:cs="Times New Roman"/>
          <w:lang w:val="fr-FR"/>
        </w:rPr>
        <w:t xml:space="preserve"> </w:t>
      </w:r>
      <w:proofErr w:type="spellStart"/>
      <w:proofErr w:type="gramStart"/>
      <w:r>
        <w:rPr>
          <w:rFonts w:ascii="Times New Roman" w:hAnsi="Times New Roman" w:cs="Times New Roman"/>
          <w:lang w:val="fr-FR"/>
        </w:rPr>
        <w:t>drumurilor</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0D4CFEDA"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22) </w:t>
      </w:r>
      <w:proofErr w:type="spellStart"/>
      <w:r>
        <w:rPr>
          <w:rFonts w:ascii="Times New Roman" w:hAnsi="Times New Roman" w:cs="Times New Roman"/>
          <w:lang w:val="fr-FR"/>
        </w:rPr>
        <w:t>creșterea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durabilității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îmbrăcăminților</w:t>
      </w:r>
      <w:proofErr w:type="spellEnd"/>
      <w:r>
        <w:rPr>
          <w:rFonts w:ascii="Times New Roman" w:hAnsi="Times New Roman" w:cs="Times New Roman"/>
          <w:lang w:val="fr-FR"/>
        </w:rPr>
        <w:t xml:space="preserve">, a </w:t>
      </w:r>
      <w:proofErr w:type="spellStart"/>
      <w:r>
        <w:rPr>
          <w:rFonts w:ascii="Times New Roman" w:hAnsi="Times New Roman" w:cs="Times New Roman"/>
          <w:lang w:val="fr-FR"/>
        </w:rPr>
        <w:t>capacității</w:t>
      </w:r>
      <w:proofErr w:type="spellEnd"/>
      <w:r>
        <w:rPr>
          <w:rFonts w:ascii="Times New Roman" w:hAnsi="Times New Roman" w:cs="Times New Roman"/>
          <w:lang w:val="fr-FR"/>
        </w:rPr>
        <w:t xml:space="preserve"> portante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a </w:t>
      </w:r>
      <w:proofErr w:type="spellStart"/>
      <w:r>
        <w:rPr>
          <w:rFonts w:ascii="Times New Roman" w:hAnsi="Times New Roman" w:cs="Times New Roman"/>
          <w:lang w:val="fr-FR"/>
        </w:rPr>
        <w:t>rezistenței</w:t>
      </w:r>
      <w:proofErr w:type="spellEnd"/>
      <w:r>
        <w:rPr>
          <w:rFonts w:ascii="Times New Roman" w:hAnsi="Times New Roman" w:cs="Times New Roman"/>
          <w:lang w:val="fr-FR"/>
        </w:rPr>
        <w:t xml:space="preserve"> la </w:t>
      </w:r>
      <w:proofErr w:type="spellStart"/>
      <w:proofErr w:type="gramStart"/>
      <w:r>
        <w:rPr>
          <w:rFonts w:ascii="Times New Roman" w:hAnsi="Times New Roman" w:cs="Times New Roman"/>
          <w:lang w:val="fr-FR"/>
        </w:rPr>
        <w:t>uzură</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5DD99F33"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23) </w:t>
      </w:r>
      <w:proofErr w:type="spellStart"/>
      <w:r>
        <w:rPr>
          <w:rFonts w:ascii="Times New Roman" w:hAnsi="Times New Roman" w:cs="Times New Roman"/>
          <w:lang w:val="fr-FR"/>
        </w:rPr>
        <w:t>dezvoltarea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executarea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planurilor</w:t>
      </w:r>
      <w:proofErr w:type="spellEnd"/>
      <w:r>
        <w:rPr>
          <w:rFonts w:ascii="Times New Roman" w:hAnsi="Times New Roman" w:cs="Times New Roman"/>
          <w:lang w:val="fr-FR"/>
        </w:rPr>
        <w:t xml:space="preserve"> de </w:t>
      </w:r>
      <w:proofErr w:type="spellStart"/>
      <w:r>
        <w:rPr>
          <w:rFonts w:ascii="Times New Roman" w:hAnsi="Times New Roman" w:cs="Times New Roman"/>
          <w:lang w:val="fr-FR"/>
        </w:rPr>
        <w:t>monitorizare</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și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întreținere</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în</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situației</w:t>
      </w:r>
      <w:proofErr w:type="spellEnd"/>
      <w:r>
        <w:rPr>
          <w:rFonts w:ascii="Times New Roman" w:hAnsi="Times New Roman" w:cs="Times New Roman"/>
          <w:lang w:val="fr-FR"/>
        </w:rPr>
        <w:t xml:space="preserve"> </w:t>
      </w:r>
      <w:proofErr w:type="spellStart"/>
      <w:proofErr w:type="gramStart"/>
      <w:r>
        <w:rPr>
          <w:rFonts w:ascii="Times New Roman" w:hAnsi="Times New Roman" w:cs="Times New Roman"/>
          <w:lang w:val="fr-FR"/>
        </w:rPr>
        <w:t>concrete</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00BD559A" w14:textId="77777777" w:rsidR="001573DD" w:rsidRDefault="00BA1BD5">
      <w:pPr>
        <w:pStyle w:val="Default"/>
        <w:tabs>
          <w:tab w:val="left" w:pos="-284"/>
        </w:tabs>
        <w:ind w:left="-284" w:firstLine="284"/>
        <w:jc w:val="both"/>
        <w:rPr>
          <w:rFonts w:ascii="Times New Roman" w:hAnsi="Times New Roman" w:cs="Times New Roman"/>
          <w:lang w:val="fr-FR"/>
        </w:rPr>
      </w:pPr>
      <w:r>
        <w:rPr>
          <w:rFonts w:ascii="Times New Roman" w:hAnsi="Times New Roman" w:cs="Times New Roman"/>
          <w:lang w:val="fr-FR"/>
        </w:rPr>
        <w:t xml:space="preserve">24) </w:t>
      </w:r>
      <w:proofErr w:type="spellStart"/>
      <w:r>
        <w:rPr>
          <w:rFonts w:ascii="Times New Roman" w:hAnsi="Times New Roman" w:cs="Times New Roman"/>
          <w:lang w:val="fr-FR"/>
        </w:rPr>
        <w:t>evaluarea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durabilității</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asupra</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materialelor</w:t>
      </w:r>
      <w:proofErr w:type="spellEnd"/>
      <w:r>
        <w:rPr>
          <w:rFonts w:ascii="Times New Roman" w:hAnsi="Times New Roman" w:cs="Times New Roman"/>
          <w:lang w:val="fr-FR"/>
        </w:rPr>
        <w:t xml:space="preserve"> de </w:t>
      </w:r>
      <w:proofErr w:type="spellStart"/>
      <w:proofErr w:type="gramStart"/>
      <w:r>
        <w:rPr>
          <w:rFonts w:ascii="Times New Roman" w:hAnsi="Times New Roman" w:cs="Times New Roman"/>
          <w:lang w:val="fr-FR"/>
        </w:rPr>
        <w:t>construcții</w:t>
      </w:r>
      <w:proofErr w:type="spellEnd"/>
      <w:r>
        <w:rPr>
          <w:rFonts w:ascii="Times New Roman" w:hAnsi="Times New Roman" w:cs="Times New Roman"/>
          <w:lang w:val="fr-FR"/>
        </w:rPr>
        <w:t>;</w:t>
      </w:r>
      <w:proofErr w:type="gramEnd"/>
      <w:r>
        <w:rPr>
          <w:rFonts w:ascii="Times New Roman" w:hAnsi="Times New Roman" w:cs="Times New Roman"/>
          <w:lang w:val="fr-FR"/>
        </w:rPr>
        <w:t xml:space="preserve"> </w:t>
      </w:r>
    </w:p>
    <w:p w14:paraId="7A89A1E6" w14:textId="77777777" w:rsidR="001573DD" w:rsidRDefault="00BA1BD5">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14:paraId="0D14F42A" w14:textId="77777777" w:rsidR="001573DD" w:rsidRDefault="00BA1BD5">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77E794CB" w14:textId="77777777" w:rsidR="001573DD" w:rsidRDefault="00BA1BD5">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w:t>
      </w:r>
      <w:r>
        <w:t xml:space="preserve"> de calificare și de selecție referitoare la situația economică și financiară sau a capacităților tehnice și profesionale pot fi îndeplinite prin cumul proporțional sarcinilor ce le revin fiecărui asociat.</w:t>
      </w:r>
    </w:p>
    <w:p w14:paraId="0A443007" w14:textId="77777777" w:rsidR="001573DD" w:rsidRDefault="00BA1BD5">
      <w:pPr>
        <w:tabs>
          <w:tab w:val="left" w:pos="-284"/>
          <w:tab w:val="left" w:pos="-142"/>
        </w:tabs>
        <w:spacing w:after="120"/>
        <w:ind w:left="-284" w:firstLine="284"/>
        <w:jc w:val="both"/>
      </w:pPr>
      <w:r>
        <w:rPr>
          <w:b/>
        </w:rPr>
        <w:t>47.</w:t>
      </w:r>
      <w:r>
        <w:t xml:space="preserve">  În ceea ce privește criteriile privind cifra </w:t>
      </w:r>
      <w:r>
        <w:t>de afaceri, în cazul unei asocieri, cifra de afaceri medie anuală luată în considerare este valoarea generală, rezultată prin însumarea cifrelor de afaceri medii anuale corespunzătoare fiecărui membru al asocierii.</w:t>
      </w:r>
    </w:p>
    <w:p w14:paraId="74F32ED1" w14:textId="77777777" w:rsidR="001573DD" w:rsidRDefault="00BA1BD5">
      <w:pPr>
        <w:tabs>
          <w:tab w:val="left" w:pos="-284"/>
          <w:tab w:val="left" w:pos="426"/>
          <w:tab w:val="left" w:pos="604"/>
        </w:tabs>
        <w:spacing w:after="120"/>
        <w:ind w:left="-284" w:firstLine="284"/>
        <w:jc w:val="both"/>
      </w:pPr>
      <w:r>
        <w:rPr>
          <w:b/>
        </w:rPr>
        <w:t xml:space="preserve">48. </w:t>
      </w:r>
      <w:r>
        <w:t xml:space="preserve">Pentru a se califica conform </w:t>
      </w:r>
      <w:proofErr w:type="spellStart"/>
      <w:r>
        <w:t>cerinţelor</w:t>
      </w:r>
      <w:proofErr w:type="spellEnd"/>
      <w: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w:t>
      </w:r>
      <w:r>
        <w:t>un asociat sau de liderul asociației, cu excepția cazului când această limitare este puternic justificată de natura obiectului contractului și în măsura în care urmărește un obiectiv legitim de interes public și este conformă principiului proporționalități</w:t>
      </w:r>
      <w:r>
        <w:t xml:space="preserve">i. Liderul asociației execută cel </w:t>
      </w:r>
      <w:proofErr w:type="spellStart"/>
      <w:r>
        <w:t>puţin</w:t>
      </w:r>
      <w:proofErr w:type="spellEnd"/>
      <w:r>
        <w:t xml:space="preserve"> 40% din valoarea viitorului contract de achiziții publice de lucrări.</w:t>
      </w:r>
    </w:p>
    <w:p w14:paraId="3058038F" w14:textId="77777777" w:rsidR="001573DD" w:rsidRDefault="00BA1BD5">
      <w:pPr>
        <w:tabs>
          <w:tab w:val="left" w:pos="-284"/>
          <w:tab w:val="left" w:pos="426"/>
          <w:tab w:val="left" w:pos="604"/>
        </w:tabs>
        <w:spacing w:after="120"/>
        <w:ind w:left="-284" w:firstLine="284"/>
        <w:jc w:val="both"/>
      </w:pPr>
      <w:r>
        <w:rPr>
          <w:b/>
        </w:rPr>
        <w:t xml:space="preserve">49. </w:t>
      </w:r>
      <w:r>
        <w:t xml:space="preserve">Capacitatea economică </w:t>
      </w:r>
      <w:proofErr w:type="spellStart"/>
      <w:r>
        <w:t>şi</w:t>
      </w:r>
      <w:proofErr w:type="spellEnd"/>
      <w:r>
        <w:t xml:space="preserve"> financiară, cât și capacitatea tehnică </w:t>
      </w:r>
      <w:proofErr w:type="spellStart"/>
      <w:r>
        <w:t>şi</w:t>
      </w:r>
      <w:proofErr w:type="spellEnd"/>
      <w:r>
        <w:t xml:space="preserve">/sau profesională a ofertantului/candidatului poate fi </w:t>
      </w:r>
      <w:proofErr w:type="spellStart"/>
      <w:r>
        <w:t>susţinută</w:t>
      </w:r>
      <w:proofErr w:type="spellEnd"/>
      <w:r>
        <w:t>, pentru înd</w:t>
      </w:r>
      <w:r>
        <w:t xml:space="preserve">eplinirea unui contract, </w:t>
      </w:r>
      <w:proofErr w:type="spellStart"/>
      <w:r>
        <w:t>şi</w:t>
      </w:r>
      <w:proofErr w:type="spellEnd"/>
      <w:r>
        <w:t xml:space="preserve"> de o altă persoană, indiferent de natura </w:t>
      </w:r>
      <w:proofErr w:type="spellStart"/>
      <w:r>
        <w:t>relaţiilor</w:t>
      </w:r>
      <w:proofErr w:type="spellEnd"/>
      <w:r>
        <w:t xml:space="preserve"> juridice existente între ofertant/candidat </w:t>
      </w:r>
      <w:proofErr w:type="spellStart"/>
      <w:r>
        <w:t>şi</w:t>
      </w:r>
      <w:proofErr w:type="spellEnd"/>
      <w:r>
        <w:t xml:space="preserve"> persoana respectivă.</w:t>
      </w:r>
    </w:p>
    <w:p w14:paraId="3B8D53B3" w14:textId="77777777" w:rsidR="001573DD" w:rsidRDefault="00BA1BD5">
      <w:pPr>
        <w:tabs>
          <w:tab w:val="left" w:pos="-284"/>
          <w:tab w:val="left" w:pos="426"/>
          <w:tab w:val="left" w:pos="604"/>
        </w:tabs>
        <w:spacing w:after="120"/>
        <w:ind w:left="-284" w:firstLine="284"/>
        <w:jc w:val="both"/>
      </w:pPr>
      <w:r>
        <w:rPr>
          <w:b/>
        </w:rPr>
        <w:t xml:space="preserve">50.  </w:t>
      </w:r>
      <w:r>
        <w:t xml:space="preserve">În cazul în care ofertantul/candidatul </w:t>
      </w:r>
      <w:proofErr w:type="spellStart"/>
      <w:r>
        <w:t>îşi</w:t>
      </w:r>
      <w:proofErr w:type="spellEnd"/>
      <w:r>
        <w:t xml:space="preserve"> demonstrează capacitatea economică </w:t>
      </w:r>
      <w:proofErr w:type="spellStart"/>
      <w:r>
        <w:t>şi</w:t>
      </w:r>
      <w:proofErr w:type="spellEnd"/>
      <w:r>
        <w:t xml:space="preserve"> financiară cât și capac</w:t>
      </w:r>
      <w:r>
        <w:t xml:space="preserve">itatea tehnică </w:t>
      </w:r>
      <w:proofErr w:type="spellStart"/>
      <w:r>
        <w:t>şi</w:t>
      </w:r>
      <w:proofErr w:type="spellEnd"/>
      <w:r>
        <w:t xml:space="preserve">/sau profesională </w:t>
      </w:r>
      <w:proofErr w:type="spellStart"/>
      <w:r>
        <w:t>invocînd</w:t>
      </w:r>
      <w:proofErr w:type="spellEnd"/>
      <w:r>
        <w:t xml:space="preserve"> </w:t>
      </w:r>
      <w:proofErr w:type="spellStart"/>
      <w:r>
        <w:t>şi</w:t>
      </w:r>
      <w:proofErr w:type="spellEnd"/>
      <w:r>
        <w:t xml:space="preserve"> </w:t>
      </w:r>
      <w:proofErr w:type="spellStart"/>
      <w:r>
        <w:t>susţinerea</w:t>
      </w:r>
      <w:proofErr w:type="spellEnd"/>
      <w:r>
        <w:t xml:space="preserve"> acordată, în conformitate cu prevederile pct. 48 de către o altă persoană, acesta are </w:t>
      </w:r>
      <w:proofErr w:type="spellStart"/>
      <w:r>
        <w:t>obligaţia</w:t>
      </w:r>
      <w:proofErr w:type="spellEnd"/>
      <w:r>
        <w:t xml:space="preserve"> de a dovedi </w:t>
      </w:r>
      <w:proofErr w:type="spellStart"/>
      <w:r>
        <w:t>susţinerea</w:t>
      </w:r>
      <w:proofErr w:type="spellEnd"/>
      <w:r>
        <w:t xml:space="preserve"> de care beneficiază prin prezentarea în formă scrisă a unui angajament ferm al </w:t>
      </w:r>
      <w:r>
        <w:t xml:space="preserve">persoanei respective, încheiat în formă autentică (conform anexelor nr. 18 - </w:t>
      </w:r>
      <w:r>
        <w:rPr>
          <w:color w:val="000000" w:themeColor="text1"/>
        </w:rPr>
        <w:t>21</w:t>
      </w:r>
      <w:r>
        <w:t xml:space="preserve">), prin care această persoană confirmă faptul că va pune la </w:t>
      </w:r>
      <w:proofErr w:type="spellStart"/>
      <w:r>
        <w:t>dispoziţia</w:t>
      </w:r>
      <w:proofErr w:type="spellEnd"/>
      <w:r>
        <w:t xml:space="preserve"> ofertantului/candidatului resursele financiare, cât și resursele tehnice și profesionale invocate. Prezent</w:t>
      </w:r>
      <w:r>
        <w:t xml:space="preserve">area angajamentului se face la solicitarea autorității contractante odată ce a fost declarat în DUAE. Persoana care asigură </w:t>
      </w:r>
      <w:proofErr w:type="spellStart"/>
      <w:r>
        <w:t>susţinerea</w:t>
      </w:r>
      <w:proofErr w:type="spellEnd"/>
      <w:r>
        <w:t xml:space="preserve"> financiară cât și tehnică și profesională trebuie să îndeplinească criteriile de selecție relevante și nu trebuie să se a</w:t>
      </w:r>
      <w:r>
        <w:t xml:space="preserve">fle în niciuna dintre </w:t>
      </w:r>
      <w:proofErr w:type="spellStart"/>
      <w:r>
        <w:t>situaţiile</w:t>
      </w:r>
      <w:proofErr w:type="spellEnd"/>
      <w:r>
        <w:t xml:space="preserve"> prevăzute la pct. 28 și pct. 29 care determină excluderea din procedura de atribuire.</w:t>
      </w:r>
    </w:p>
    <w:p w14:paraId="37D0D032" w14:textId="77777777" w:rsidR="001573DD" w:rsidRDefault="00BA1BD5">
      <w:pPr>
        <w:tabs>
          <w:tab w:val="left" w:pos="-284"/>
          <w:tab w:val="left" w:pos="426"/>
          <w:tab w:val="left" w:pos="604"/>
        </w:tabs>
        <w:spacing w:after="120"/>
        <w:ind w:left="-284" w:firstLine="284"/>
        <w:jc w:val="both"/>
      </w:pPr>
      <w:r>
        <w:tab/>
      </w:r>
    </w:p>
    <w:p w14:paraId="60CFE3A8" w14:textId="77777777" w:rsidR="001573DD" w:rsidRDefault="00BA1BD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225D878A" w14:textId="77777777" w:rsidR="001573DD" w:rsidRDefault="001573DD"/>
    <w:bookmarkEnd w:id="25"/>
    <w:bookmarkEnd w:id="26"/>
    <w:p w14:paraId="792574FF" w14:textId="77777777" w:rsidR="001573DD" w:rsidRDefault="00BA1BD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2D065FDC" w14:textId="77777777" w:rsidR="001573DD" w:rsidRDefault="001573DD">
      <w:pPr>
        <w:tabs>
          <w:tab w:val="left" w:pos="-284"/>
        </w:tabs>
        <w:ind w:left="-284" w:firstLine="284"/>
      </w:pPr>
    </w:p>
    <w:p w14:paraId="68985343" w14:textId="77777777" w:rsidR="001573DD" w:rsidRDefault="00BA1BD5">
      <w:pPr>
        <w:tabs>
          <w:tab w:val="left" w:pos="-284"/>
          <w:tab w:val="left" w:pos="426"/>
          <w:tab w:val="left" w:pos="604"/>
        </w:tabs>
        <w:spacing w:after="120"/>
        <w:ind w:left="-284" w:firstLine="284"/>
        <w:jc w:val="both"/>
      </w:pPr>
      <w:bookmarkStart w:id="27" w:name="_Toc449630844"/>
      <w:bookmarkStart w:id="28" w:name="_Toc449692045"/>
      <w:bookmarkStart w:id="29" w:name="_Toc449633089"/>
      <w:bookmarkStart w:id="30" w:name="_Toc449632597"/>
      <w:bookmarkStart w:id="31" w:name="_Toc392198690"/>
      <w:bookmarkStart w:id="32" w:name="_Toc392254909"/>
      <w:bookmarkStart w:id="33" w:name="_Toc392255170"/>
      <w:bookmarkStart w:id="34" w:name="_Toc392222624"/>
      <w:bookmarkStart w:id="35" w:name="_Toc392199060"/>
      <w:r>
        <w:rPr>
          <w:b/>
        </w:rPr>
        <w:lastRenderedPageBreak/>
        <w:t xml:space="preserve">51. </w:t>
      </w:r>
      <w:r>
        <w:t>Operatorul economic interesat de a participa la procedura de achiziție publică es</w:t>
      </w:r>
      <w:r>
        <w:t>te obligat să depună până la expirarea termenului-limită stabilit de către autoritatea contractantă, o cerere de participare, în cazul aplicării prevederilor art. 33 alin. (7) și alin. (11) al Legii nr. 131/2015 privind achizițiile publice. În celelalte ca</w:t>
      </w:r>
      <w:r>
        <w:t>zuri, aceasta se depune odată cu oferta.</w:t>
      </w:r>
    </w:p>
    <w:p w14:paraId="36BF1119" w14:textId="77777777" w:rsidR="001573DD" w:rsidRDefault="00BA1BD5">
      <w:pPr>
        <w:tabs>
          <w:tab w:val="left" w:pos="0"/>
          <w:tab w:val="left" w:pos="284"/>
          <w:tab w:val="left" w:pos="604"/>
          <w:tab w:val="left" w:pos="960"/>
        </w:tabs>
        <w:spacing w:after="120"/>
      </w:pPr>
      <w:r>
        <w:rPr>
          <w:b/>
        </w:rPr>
        <w:t xml:space="preserve">52. </w:t>
      </w:r>
      <w:r>
        <w:t>Oferta cuprinde următoarele formulare:</w:t>
      </w:r>
    </w:p>
    <w:p w14:paraId="5AFFCB2A" w14:textId="77777777" w:rsidR="001573DD" w:rsidRDefault="00BA1BD5">
      <w:pPr>
        <w:tabs>
          <w:tab w:val="left" w:pos="0"/>
          <w:tab w:val="left" w:pos="426"/>
          <w:tab w:val="left" w:pos="960"/>
        </w:tabs>
        <w:spacing w:after="120"/>
      </w:pPr>
      <w:bookmarkStart w:id="36" w:name="_Toc449632599"/>
      <w:bookmarkStart w:id="37" w:name="_Toc449630846"/>
      <w:bookmarkStart w:id="38" w:name="_Toc449633091"/>
      <w:bookmarkStart w:id="39" w:name="_Toc449692047"/>
      <w:bookmarkEnd w:id="27"/>
      <w:bookmarkEnd w:id="28"/>
      <w:bookmarkEnd w:id="29"/>
      <w:bookmarkEnd w:id="30"/>
      <w:r>
        <w:t>1) Propunerea tehnică;</w:t>
      </w:r>
      <w:bookmarkEnd w:id="36"/>
      <w:bookmarkEnd w:id="37"/>
      <w:bookmarkEnd w:id="38"/>
      <w:bookmarkEnd w:id="39"/>
    </w:p>
    <w:p w14:paraId="2221F75B" w14:textId="77777777" w:rsidR="001573DD" w:rsidRDefault="00BA1BD5">
      <w:pPr>
        <w:tabs>
          <w:tab w:val="left" w:pos="0"/>
          <w:tab w:val="left" w:pos="426"/>
          <w:tab w:val="left" w:pos="960"/>
        </w:tabs>
        <w:spacing w:after="120"/>
      </w:pPr>
      <w:r>
        <w:t>2) Propunerea financiară;</w:t>
      </w:r>
    </w:p>
    <w:p w14:paraId="0C1B2385" w14:textId="77777777" w:rsidR="001573DD" w:rsidRDefault="00BA1BD5">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14:paraId="082E6768" w14:textId="77777777" w:rsidR="001573DD" w:rsidRDefault="00BA1BD5">
      <w:pPr>
        <w:tabs>
          <w:tab w:val="left" w:pos="0"/>
          <w:tab w:val="left" w:pos="426"/>
          <w:tab w:val="left" w:pos="960"/>
        </w:tabs>
        <w:spacing w:after="120"/>
      </w:pPr>
      <w:r>
        <w:rPr>
          <w:color w:val="000000" w:themeColor="text1"/>
        </w:rPr>
        <w:t>4) Garanția pentru ofertă, după caz (anexa nr. 9).</w:t>
      </w:r>
    </w:p>
    <w:p w14:paraId="7741BC32" w14:textId="77777777" w:rsidR="001573DD" w:rsidRDefault="00BA1BD5">
      <w:pPr>
        <w:tabs>
          <w:tab w:val="left" w:pos="-284"/>
          <w:tab w:val="left" w:pos="-142"/>
          <w:tab w:val="left" w:pos="426"/>
          <w:tab w:val="left" w:pos="604"/>
          <w:tab w:val="left" w:pos="960"/>
        </w:tabs>
        <w:spacing w:after="120"/>
        <w:ind w:left="-284" w:firstLine="284"/>
        <w:jc w:val="both"/>
      </w:pPr>
      <w:r>
        <w:rPr>
          <w:b/>
        </w:rPr>
        <w:t xml:space="preserve">53. </w:t>
      </w:r>
      <w:r>
        <w:t xml:space="preserve">Toate documentele </w:t>
      </w:r>
      <w:proofErr w:type="spellStart"/>
      <w:r>
        <w:t>menţionate</w:t>
      </w:r>
      <w:proofErr w:type="spellEnd"/>
      <w:r>
        <w:t xml:space="preserve"> la pct. 52 se </w:t>
      </w:r>
      <w:r>
        <w:t xml:space="preserve">completează fără nici o modificare sau o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FDDCBF1" w14:textId="77777777" w:rsidR="001573DD" w:rsidRDefault="00BA1BD5">
      <w:pPr>
        <w:tabs>
          <w:tab w:val="left" w:pos="-284"/>
          <w:tab w:val="left" w:pos="426"/>
          <w:tab w:val="left" w:pos="604"/>
          <w:tab w:val="left" w:pos="960"/>
        </w:tabs>
        <w:spacing w:after="120"/>
        <w:ind w:left="-284" w:firstLine="284"/>
        <w:jc w:val="both"/>
      </w:pPr>
      <w:r>
        <w:rPr>
          <w:b/>
        </w:rPr>
        <w:t>54</w:t>
      </w:r>
      <w:r>
        <w:t>. Oferta elaborată de ofertant trebuie să cuprindă:</w:t>
      </w:r>
    </w:p>
    <w:p w14:paraId="6AE5A71A" w14:textId="77777777" w:rsidR="001573DD" w:rsidRDefault="00BA1BD5">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 xml:space="preserve">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cât și lista cu cantitățile de lucrări. În acest scop propunerea teh</w:t>
      </w:r>
      <w:r>
        <w:t>nică conține:</w:t>
      </w:r>
    </w:p>
    <w:p w14:paraId="07488663" w14:textId="77777777" w:rsidR="001573DD" w:rsidRDefault="00BA1BD5">
      <w:pPr>
        <w:tabs>
          <w:tab w:val="left" w:pos="142"/>
          <w:tab w:val="left" w:pos="426"/>
          <w:tab w:val="left" w:pos="604"/>
          <w:tab w:val="left" w:pos="960"/>
        </w:tabs>
        <w:spacing w:after="120"/>
        <w:ind w:left="-284" w:firstLine="284"/>
        <w:jc w:val="both"/>
      </w:pPr>
      <w:r>
        <w:t>a) graficul de executare a lucrării (anexa nr. 10);</w:t>
      </w:r>
    </w:p>
    <w:p w14:paraId="045833D9" w14:textId="77777777" w:rsidR="001573DD" w:rsidRDefault="00BA1BD5">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w:t>
      </w:r>
      <w:r>
        <w:t>orm Formularului de deviz nr. 1, din anexa nr. 23, lista cu cantitățile de lucrări.</w:t>
      </w:r>
    </w:p>
    <w:p w14:paraId="46C9C1EE" w14:textId="77777777" w:rsidR="001573DD" w:rsidRDefault="00BA1BD5">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lucrări sau de servicii de proiectare și de lucrări. </w:t>
      </w:r>
    </w:p>
    <w:p w14:paraId="4521A6D8" w14:textId="77777777" w:rsidR="001573DD" w:rsidRDefault="00BA1BD5">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w:t>
      </w:r>
      <w:r>
        <w:rPr>
          <w:color w:val="000000" w:themeColor="text1"/>
        </w:rPr>
        <w:t xml:space="preserve">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rPr>
        <w:t>şi</w:t>
      </w:r>
      <w:proofErr w:type="spellEnd"/>
      <w:r>
        <w:rPr>
          <w:color w:val="000000" w:themeColor="text1"/>
        </w:rPr>
        <w:t xml:space="preserve"> alin. (11) din Legea nr. 131/2015 privind achizițiile publice.</w:t>
      </w:r>
    </w:p>
    <w:p w14:paraId="370A8F13" w14:textId="77777777" w:rsidR="001573DD" w:rsidRDefault="00BA1BD5">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w:t>
      </w:r>
      <w:r>
        <w:rPr>
          <w:bCs/>
          <w:color w:val="000000" w:themeColor="text1"/>
          <w:lang w:eastAsia="it-IT"/>
        </w:rPr>
        <w:t>t prin Hotărârea Guvernului nr. 638/2020.</w:t>
      </w:r>
    </w:p>
    <w:p w14:paraId="2B1FA73E" w14:textId="77777777" w:rsidR="001573DD" w:rsidRDefault="00BA1BD5">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785FB91B" w14:textId="77777777" w:rsidR="001573DD" w:rsidRDefault="00BA1BD5">
      <w:pPr>
        <w:tabs>
          <w:tab w:val="left" w:pos="-284"/>
          <w:tab w:val="left" w:pos="426"/>
          <w:tab w:val="left" w:pos="604"/>
          <w:tab w:val="left" w:pos="960"/>
        </w:tabs>
        <w:spacing w:after="120"/>
        <w:ind w:left="-284" w:firstLine="284"/>
        <w:jc w:val="both"/>
      </w:pPr>
      <w:r>
        <w:rPr>
          <w:b/>
        </w:rPr>
        <w:t xml:space="preserve">58.  </w:t>
      </w:r>
      <w:r>
        <w:t xml:space="preserve">Ofertantul are obligația, prin depunerea declarației privind valabilitatea ofertei (anexa nr. 8), de </w:t>
      </w:r>
      <w:r>
        <w:t xml:space="preserve">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w:t>
      </w:r>
      <w:r>
        <w:t>cât cea prevăzută în anexa nr. 2 se respinge de către grupul de lucru ca fiind necorespunzătoare.</w:t>
      </w:r>
    </w:p>
    <w:p w14:paraId="0B4D3ADF" w14:textId="77777777" w:rsidR="001573DD" w:rsidRDefault="00BA1BD5">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2CD82C71" w14:textId="77777777" w:rsidR="001573DD" w:rsidRDefault="00BA1BD5">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w:t>
      </w:r>
      <w:r>
        <w:t>as oferta, fără ca acest fapt să atragă pierderea garanției pentru ofertă.</w:t>
      </w:r>
    </w:p>
    <w:p w14:paraId="7C2DC410" w14:textId="77777777" w:rsidR="001573DD" w:rsidRDefault="00BA1BD5">
      <w:pPr>
        <w:tabs>
          <w:tab w:val="left" w:pos="-284"/>
          <w:tab w:val="left" w:pos="426"/>
          <w:tab w:val="left" w:pos="604"/>
          <w:tab w:val="left" w:pos="960"/>
        </w:tabs>
        <w:spacing w:after="120"/>
        <w:ind w:left="-284" w:firstLine="284"/>
        <w:jc w:val="both"/>
      </w:pPr>
      <w:r>
        <w:rPr>
          <w:b/>
        </w:rPr>
        <w:t xml:space="preserve">61. </w:t>
      </w:r>
      <w:r>
        <w:t xml:space="preserve">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w:t>
      </w:r>
      <w:r>
        <w:rPr>
          <w:lang w:eastAsia="en-GB"/>
        </w:rPr>
        <w:t>sau, după caz, speci</w:t>
      </w:r>
      <w:r>
        <w:rPr>
          <w:lang w:eastAsia="en-GB"/>
        </w:rPr>
        <w:t>alistul certificat în domeniul achizițiilor publice</w:t>
      </w:r>
      <w:r>
        <w:t>.</w:t>
      </w:r>
    </w:p>
    <w:p w14:paraId="02C791ED" w14:textId="77777777" w:rsidR="001573DD" w:rsidRDefault="00BA1BD5">
      <w:pPr>
        <w:tabs>
          <w:tab w:val="left" w:pos="-284"/>
          <w:tab w:val="left" w:pos="567"/>
          <w:tab w:val="left" w:pos="604"/>
        </w:tabs>
        <w:spacing w:after="120"/>
        <w:ind w:left="-284" w:firstLine="284"/>
        <w:jc w:val="both"/>
      </w:pPr>
      <w:r>
        <w:rPr>
          <w:b/>
        </w:rPr>
        <w:t xml:space="preserve">62.  </w:t>
      </w:r>
      <w:r>
        <w:t xml:space="preserve">Autoritatea contractantă </w:t>
      </w:r>
      <w:proofErr w:type="spellStart"/>
      <w:r>
        <w:t>stabileşte</w:t>
      </w:r>
      <w:proofErr w:type="spellEnd"/>
      <w:r>
        <w:t xml:space="preserve"> perioada maximă de executare a lucrărilor sau a serviciilor de proiectare și de lucrări pentru obiectul achiziției, </w:t>
      </w:r>
      <w:proofErr w:type="spellStart"/>
      <w:r>
        <w:t>reieşind</w:t>
      </w:r>
      <w:proofErr w:type="spellEnd"/>
      <w:r>
        <w:t xml:space="preserve"> din procesul de executare, în conform</w:t>
      </w:r>
      <w:r>
        <w:t xml:space="preserve">itate cu </w:t>
      </w:r>
      <w:r>
        <w:lastRenderedPageBreak/>
        <w:t xml:space="preserve">normativele în </w:t>
      </w:r>
      <w:proofErr w:type="spellStart"/>
      <w:r>
        <w:t>construcţii</w:t>
      </w:r>
      <w:proofErr w:type="spellEnd"/>
      <w:r>
        <w:t>. Perioada maximă de executare a lucrărilor sau a serviciilor de proiectare și de lucrări este indicată în anexa nr. 2.</w:t>
      </w:r>
    </w:p>
    <w:p w14:paraId="3D35EB2B" w14:textId="77777777" w:rsidR="001573DD" w:rsidRDefault="00BA1BD5">
      <w:pPr>
        <w:tabs>
          <w:tab w:val="left" w:pos="-284"/>
          <w:tab w:val="left" w:pos="426"/>
          <w:tab w:val="left" w:pos="604"/>
          <w:tab w:val="left" w:pos="960"/>
        </w:tabs>
        <w:spacing w:after="120"/>
        <w:ind w:left="-284"/>
        <w:jc w:val="both"/>
      </w:pPr>
      <w:r>
        <w:rPr>
          <w:b/>
        </w:rPr>
        <w:t xml:space="preserve">     63. </w:t>
      </w:r>
      <w:proofErr w:type="spellStart"/>
      <w:r>
        <w:t>Preţurile</w:t>
      </w:r>
      <w:proofErr w:type="spellEnd"/>
      <w:r>
        <w:t xml:space="preserve"> indicate în documentația de deviz (Formularele 3, 5 și 7) solicitate se indică în </w:t>
      </w:r>
      <w:r>
        <w:t xml:space="preserve">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p>
    <w:p w14:paraId="588BA1B2" w14:textId="77777777" w:rsidR="001573DD" w:rsidRDefault="001573DD">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14:paraId="7FC708AB" w14:textId="77777777" w:rsidR="001573DD" w:rsidRDefault="001573DD">
      <w:pPr>
        <w:tabs>
          <w:tab w:val="left" w:pos="-284"/>
        </w:tabs>
        <w:ind w:left="-284" w:firstLine="284"/>
        <w:jc w:val="center"/>
        <w:rPr>
          <w:b/>
          <w:sz w:val="26"/>
          <w:szCs w:val="26"/>
        </w:rPr>
      </w:pPr>
    </w:p>
    <w:p w14:paraId="11A4949D" w14:textId="77777777" w:rsidR="001573DD" w:rsidRDefault="00BA1BD5">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71E614B0" w14:textId="77777777" w:rsidR="001573DD" w:rsidRDefault="001573DD">
      <w:pPr>
        <w:tabs>
          <w:tab w:val="left" w:pos="-284"/>
        </w:tabs>
        <w:ind w:left="-284" w:firstLine="284"/>
        <w:jc w:val="center"/>
        <w:rPr>
          <w:b/>
          <w:sz w:val="26"/>
          <w:szCs w:val="26"/>
        </w:rPr>
      </w:pPr>
    </w:p>
    <w:p w14:paraId="22B492FC" w14:textId="77777777" w:rsidR="001573DD" w:rsidRDefault="00BA1BD5">
      <w:pPr>
        <w:tabs>
          <w:tab w:val="left" w:pos="-284"/>
        </w:tabs>
        <w:ind w:left="-284" w:firstLine="284"/>
        <w:jc w:val="center"/>
        <w:rPr>
          <w:b/>
        </w:rPr>
      </w:pPr>
      <w:r>
        <w:rPr>
          <w:b/>
        </w:rPr>
        <w:t>Depunerea și deschiderea ofertelor</w:t>
      </w:r>
    </w:p>
    <w:p w14:paraId="04778885" w14:textId="77777777" w:rsidR="001573DD" w:rsidRDefault="001573DD">
      <w:pPr>
        <w:tabs>
          <w:tab w:val="left" w:pos="-284"/>
        </w:tabs>
        <w:ind w:left="-284" w:firstLine="284"/>
        <w:jc w:val="center"/>
        <w:rPr>
          <w:b/>
        </w:rPr>
      </w:pPr>
    </w:p>
    <w:p w14:paraId="78BD07EA" w14:textId="77777777" w:rsidR="001573DD" w:rsidRDefault="00BA1BD5">
      <w:pPr>
        <w:tabs>
          <w:tab w:val="left" w:pos="-284"/>
          <w:tab w:val="left" w:pos="284"/>
          <w:tab w:val="left" w:pos="426"/>
          <w:tab w:val="left" w:pos="604"/>
        </w:tabs>
        <w:spacing w:after="120"/>
        <w:ind w:left="-284" w:firstLine="284"/>
        <w:jc w:val="both"/>
      </w:pPr>
      <w:r>
        <w:rPr>
          <w:b/>
        </w:rPr>
        <w:t>64.</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w:t>
      </w:r>
      <w:r>
        <w:t xml:space="preserve">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w:t>
      </w:r>
      <w:r>
        <w:t xml:space="preserve">izițiile publice. </w:t>
      </w:r>
    </w:p>
    <w:p w14:paraId="06E5A5A8" w14:textId="77777777" w:rsidR="001573DD" w:rsidRDefault="00BA1B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w:t>
      </w:r>
      <w:r>
        <w:t xml:space="preserve"> prezentării ofertelor pe suport de hârtie, autoritatea contractantă eliberează operatorului economic, în mod obligatoriu, o recipisă în care indică data și ora recepționării ofertei.</w:t>
      </w:r>
    </w:p>
    <w:p w14:paraId="3310C512" w14:textId="77777777" w:rsidR="001573DD" w:rsidRDefault="00BA1BD5">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w:t>
      </w:r>
      <w:r>
        <w:t xml:space="preserve">AE, care conțin date cu caracter personal, se prezintă separat, pe suport de hârtie sau în formă electronică, cu aplicarea semnăturii electronice, </w:t>
      </w:r>
      <w:proofErr w:type="spellStart"/>
      <w:r>
        <w:t>utilizînd</w:t>
      </w:r>
      <w:proofErr w:type="spellEnd"/>
      <w:r>
        <w:t xml:space="preserve"> mijloace electronice de comunicare sau alte mijloace la etapa evaluării ofertelor, la solicitarea a</w:t>
      </w:r>
      <w:r>
        <w:t>utorității contractante.</w:t>
      </w:r>
    </w:p>
    <w:p w14:paraId="25650F5E" w14:textId="77777777" w:rsidR="001573DD" w:rsidRDefault="00BA1BD5">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310B5C18" w14:textId="77777777" w:rsidR="001573DD" w:rsidRDefault="00BA1BD5">
      <w:pPr>
        <w:tabs>
          <w:tab w:val="left" w:pos="-284"/>
          <w:tab w:val="left" w:pos="179"/>
          <w:tab w:val="left" w:pos="426"/>
          <w:tab w:val="left" w:pos="604"/>
        </w:tabs>
        <w:spacing w:after="120"/>
        <w:ind w:left="-284" w:firstLine="284"/>
        <w:jc w:val="both"/>
      </w:pPr>
      <w:r>
        <w:rPr>
          <w:b/>
        </w:rPr>
        <w:t xml:space="preserve">68.  </w:t>
      </w:r>
      <w:r>
        <w:t xml:space="preserve">În cazurile prevăzute la art. 33 alin. (7) și alin. (11) din Legea nr. 131/2015 privind achizițiile publice, ofertele depuse </w:t>
      </w:r>
      <w:r>
        <w:t>după termenul limită de deschidere a ofertelor se înregistrează de către autoritatea contractantă și se restituite ofertantului, fără a fi deschise.</w:t>
      </w:r>
    </w:p>
    <w:p w14:paraId="1BD8E17C" w14:textId="77777777" w:rsidR="001573DD" w:rsidRDefault="00BA1BD5">
      <w:pPr>
        <w:tabs>
          <w:tab w:val="left" w:pos="-284"/>
          <w:tab w:val="left" w:pos="179"/>
          <w:tab w:val="left" w:pos="426"/>
          <w:tab w:val="left" w:pos="604"/>
        </w:tabs>
        <w:spacing w:after="120"/>
        <w:ind w:left="-284" w:firstLine="284"/>
        <w:jc w:val="both"/>
      </w:pPr>
      <w:r>
        <w:rPr>
          <w:b/>
        </w:rPr>
        <w:t xml:space="preserve">69. </w:t>
      </w:r>
      <w:r>
        <w:t xml:space="preserve">În cazul asocierii conform pct. 19, fiecare dintre asociați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t>Informaţia</w:t>
      </w:r>
      <w:proofErr w:type="spellEnd"/>
      <w:r>
        <w:t xml:space="preserve"> privind asocierea se prezintă </w:t>
      </w:r>
      <w:proofErr w:type="spellStart"/>
      <w:r>
        <w:t>completînd</w:t>
      </w:r>
      <w:proofErr w:type="spellEnd"/>
      <w:r>
        <w:t xml:space="preserve"> anexa nr. 17.</w:t>
      </w:r>
    </w:p>
    <w:p w14:paraId="6A4F0093" w14:textId="77777777" w:rsidR="001573DD" w:rsidRDefault="00BA1BD5">
      <w:pPr>
        <w:tabs>
          <w:tab w:val="left" w:pos="-284"/>
          <w:tab w:val="left" w:pos="179"/>
          <w:tab w:val="left" w:pos="426"/>
          <w:tab w:val="left" w:pos="604"/>
        </w:tabs>
        <w:spacing w:after="120"/>
        <w:ind w:left="-284" w:firstLine="284"/>
        <w:jc w:val="both"/>
      </w:pPr>
      <w:r>
        <w:rPr>
          <w:b/>
        </w:rPr>
        <w:t xml:space="preserve">70.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w:t>
      </w:r>
      <w:r>
        <w:t xml:space="preserve"> a depune alte oferte, în mod individual, pe lângă oferta comună. Ofertele alternative vor fi depuse numai dacă autoritatea contractantă a precizat explicit în </w:t>
      </w:r>
      <w:proofErr w:type="spellStart"/>
      <w:r>
        <w:t>anunţul</w:t>
      </w:r>
      <w:proofErr w:type="spellEnd"/>
      <w:r>
        <w:t xml:space="preserve"> de participare că permite sau solicită depunerea de oferte alternative.</w:t>
      </w:r>
    </w:p>
    <w:p w14:paraId="73D5FFE2" w14:textId="77777777" w:rsidR="001573DD" w:rsidRDefault="00BA1BD5">
      <w:pPr>
        <w:tabs>
          <w:tab w:val="left" w:pos="-284"/>
          <w:tab w:val="left" w:pos="179"/>
          <w:tab w:val="left" w:pos="426"/>
          <w:tab w:val="left" w:pos="604"/>
        </w:tabs>
        <w:spacing w:after="120"/>
        <w:ind w:left="-284" w:firstLine="284"/>
        <w:jc w:val="both"/>
      </w:pPr>
      <w:r>
        <w:rPr>
          <w:b/>
        </w:rPr>
        <w:t xml:space="preserve">71.  </w:t>
      </w:r>
      <w:r>
        <w:t xml:space="preserve">Persoanele </w:t>
      </w:r>
      <w:r>
        <w:t xml:space="preserve">juridice nominalizate ca </w:t>
      </w:r>
      <w:proofErr w:type="spellStart"/>
      <w:r>
        <w:t>subcontractanţi</w:t>
      </w:r>
      <w:proofErr w:type="spellEnd"/>
      <w:r>
        <w:t xml:space="preserve"> în cadrul uneia sau mai multor oferte nu au dreptul de a depune oferta în nume propriu sau în asociere.</w:t>
      </w:r>
    </w:p>
    <w:p w14:paraId="73C6844C" w14:textId="77777777" w:rsidR="001573DD" w:rsidRDefault="00BA1BD5">
      <w:pPr>
        <w:tabs>
          <w:tab w:val="left" w:pos="-284"/>
          <w:tab w:val="left" w:pos="179"/>
          <w:tab w:val="left" w:pos="426"/>
          <w:tab w:val="left" w:pos="604"/>
        </w:tabs>
        <w:spacing w:after="120"/>
        <w:ind w:left="-284" w:firstLine="284"/>
        <w:jc w:val="both"/>
      </w:pPr>
      <w:r>
        <w:rPr>
          <w:b/>
        </w:rPr>
        <w:t xml:space="preserve">72. </w:t>
      </w:r>
      <w:r>
        <w:t>Ofertantul are dreptul să modifice sau să retragă oferta înainte de expirarea termenului de depunere a ofer</w:t>
      </w:r>
      <w:r>
        <w:t xml:space="preserve">telor, fără a pierde dreptul de retragere a </w:t>
      </w:r>
      <w:proofErr w:type="spellStart"/>
      <w:r>
        <w:t>garanţiei</w:t>
      </w:r>
      <w:proofErr w:type="spellEnd"/>
      <w:r>
        <w:t xml:space="preserve"> pentru ofertă. </w:t>
      </w:r>
      <w:bookmarkStart w:id="42" w:name="_Toc449539055"/>
      <w:bookmarkStart w:id="43" w:name="_Toc392180165"/>
    </w:p>
    <w:bookmarkEnd w:id="42"/>
    <w:bookmarkEnd w:id="43"/>
    <w:p w14:paraId="21CE59E9" w14:textId="77777777" w:rsidR="001573DD" w:rsidRDefault="001573DD">
      <w:pPr>
        <w:tabs>
          <w:tab w:val="left" w:pos="-284"/>
          <w:tab w:val="left" w:pos="960"/>
        </w:tabs>
        <w:ind w:left="-284" w:firstLine="284"/>
        <w:jc w:val="both"/>
      </w:pPr>
    </w:p>
    <w:p w14:paraId="045C14B1" w14:textId="77777777" w:rsidR="001573DD" w:rsidRDefault="001573DD">
      <w:pPr>
        <w:tabs>
          <w:tab w:val="left" w:pos="-284"/>
          <w:tab w:val="left" w:pos="960"/>
        </w:tabs>
        <w:ind w:left="-284" w:firstLine="284"/>
        <w:jc w:val="both"/>
      </w:pPr>
    </w:p>
    <w:p w14:paraId="5B9283FF" w14:textId="77777777" w:rsidR="001573DD" w:rsidRDefault="00BA1BD5">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EDEA23C" w14:textId="77777777" w:rsidR="001573DD" w:rsidRDefault="001573DD">
      <w:pPr>
        <w:tabs>
          <w:tab w:val="left" w:pos="-284"/>
          <w:tab w:val="left" w:pos="284"/>
          <w:tab w:val="left" w:pos="604"/>
          <w:tab w:val="left" w:pos="1134"/>
        </w:tabs>
        <w:ind w:left="-284" w:firstLine="284"/>
        <w:jc w:val="center"/>
        <w:rPr>
          <w:rFonts w:eastAsiaTheme="majorEastAsia"/>
          <w:b/>
          <w:bCs/>
        </w:rPr>
      </w:pPr>
    </w:p>
    <w:p w14:paraId="5E028E0B" w14:textId="77777777" w:rsidR="001573DD" w:rsidRDefault="00BA1BD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3102952" w14:textId="77777777" w:rsidR="001573DD" w:rsidRDefault="001573DD">
      <w:pPr>
        <w:tabs>
          <w:tab w:val="left" w:pos="-284"/>
          <w:tab w:val="left" w:pos="604"/>
          <w:tab w:val="left" w:pos="1134"/>
        </w:tabs>
        <w:ind w:left="-284" w:firstLine="284"/>
        <w:jc w:val="center"/>
        <w:rPr>
          <w:rFonts w:eastAsiaTheme="majorEastAsia"/>
          <w:b/>
          <w:bCs/>
        </w:rPr>
      </w:pPr>
    </w:p>
    <w:p w14:paraId="3E0DE2CA"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73. </w:t>
      </w:r>
      <w:r>
        <w:t xml:space="preserve">În cazul în care ofertele conțin secrete tehnice, comerciale sau țin de protecția proprietății intelectuale, </w:t>
      </w:r>
      <w:r>
        <w:t xml:space="preserve">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w:t>
      </w:r>
      <w:r>
        <w:t xml:space="preserve">lin. (7) și alin. (11) al Legii nr. 131/2015 privind achizițiile publice, însă aplicarea acestui articol se referă numai la partea ce conțin datele </w:t>
      </w:r>
      <w:proofErr w:type="spellStart"/>
      <w:r>
        <w:t>enumeratate</w:t>
      </w:r>
      <w:proofErr w:type="spellEnd"/>
      <w:r>
        <w:t xml:space="preserve"> mai sus.</w:t>
      </w:r>
    </w:p>
    <w:p w14:paraId="35C23B78" w14:textId="77777777" w:rsidR="001573DD" w:rsidRDefault="00BA1BD5">
      <w:pPr>
        <w:tabs>
          <w:tab w:val="left" w:pos="-284"/>
          <w:tab w:val="left" w:pos="142"/>
          <w:tab w:val="left" w:pos="426"/>
          <w:tab w:val="left" w:pos="604"/>
          <w:tab w:val="left" w:pos="1134"/>
        </w:tabs>
        <w:spacing w:after="120"/>
        <w:ind w:left="-284" w:firstLine="284"/>
        <w:jc w:val="both"/>
      </w:pPr>
      <w:r>
        <w:rPr>
          <w:b/>
        </w:rPr>
        <w:lastRenderedPageBreak/>
        <w:t xml:space="preserve">74. </w:t>
      </w:r>
      <w:r>
        <w:t>Examinarea documentelor de către autoritatea contractantă se efectuează în baza inf</w:t>
      </w:r>
      <w:r>
        <w:t>ormațiilor prezentate de către operatorii economici în DUAE, și conform cerințelor stipulate în anunțul de participare prin care menționează că:</w:t>
      </w:r>
    </w:p>
    <w:p w14:paraId="77704D7F" w14:textId="77777777" w:rsidR="001573DD" w:rsidRDefault="00BA1BD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w:t>
      </w:r>
      <w:r>
        <w:t>rocedurilor de achiziții publice pentru atribuirea contractului de achiziție publică;</w:t>
      </w:r>
    </w:p>
    <w:p w14:paraId="2A59F859" w14:textId="77777777" w:rsidR="001573DD" w:rsidRDefault="00BA1BD5">
      <w:pPr>
        <w:tabs>
          <w:tab w:val="left" w:pos="-284"/>
          <w:tab w:val="left" w:pos="426"/>
          <w:tab w:val="left" w:pos="604"/>
          <w:tab w:val="left" w:pos="1134"/>
        </w:tabs>
        <w:spacing w:after="120"/>
        <w:ind w:left="-284" w:firstLine="284"/>
        <w:jc w:val="both"/>
      </w:pPr>
      <w:r>
        <w:t xml:space="preserve">2) îndeplinește criteriile referitoare la situația economică și financiară și/sau capacitatea tehnică și profesională stabilite de autoritatea contractantă în anunțul de </w:t>
      </w:r>
      <w:r>
        <w:t>participare sau în documentația de atribuire;</w:t>
      </w:r>
    </w:p>
    <w:p w14:paraId="589947DF" w14:textId="77777777" w:rsidR="001573DD" w:rsidRDefault="00BA1BD5">
      <w:pPr>
        <w:tabs>
          <w:tab w:val="left" w:pos="-284"/>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0B67122D"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75. </w:t>
      </w:r>
      <w:r>
        <w:t>DUAE al operatorilor economici se verifică după caz, direct de către autoritatea contracta</w:t>
      </w:r>
      <w:r>
        <w:t xml:space="preserve">ntă prin procedurile automate desfășurate în SIA RSAP, prin accesarea unei baze de date a autorităților publice sau a terților din Republica Moldova, iar atunci când este necesar și în alte state. </w:t>
      </w:r>
    </w:p>
    <w:p w14:paraId="0C310BDD"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w:t>
      </w:r>
      <w:r>
        <w:t>între informațiile prezentate de către operatorul economic în DUAE și cerințele stabilite de către autoritatea contractantă, operatorul economic se descalifică, ceea ce duce la respingerea ofertei fiind stabilită ca inacceptabilă și neconformă și se examin</w:t>
      </w:r>
      <w:r>
        <w:t>ează documentele următorului candidat/ofertant.</w:t>
      </w:r>
    </w:p>
    <w:p w14:paraId="50A0C3A6" w14:textId="77777777" w:rsidR="001573DD" w:rsidRDefault="00BA1BD5">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w:t>
      </w:r>
      <w:r>
        <w:t>rere și fără întârziere documentele justificative.</w:t>
      </w:r>
    </w:p>
    <w:p w14:paraId="427E9125" w14:textId="77777777" w:rsidR="001573DD" w:rsidRDefault="00BA1BD5">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w:t>
      </w:r>
      <w:proofErr w:type="spellStart"/>
      <w:r>
        <w:t>îndeplineşte</w:t>
      </w:r>
      <w:proofErr w:type="spellEnd"/>
      <w:r>
        <w:t xml:space="preserve"> în totalitate </w:t>
      </w:r>
      <w:proofErr w:type="spellStart"/>
      <w:r>
        <w:t>cerinţele</w:t>
      </w:r>
      <w:proofErr w:type="spellEnd"/>
      <w:r>
        <w:t xml:space="preserve"> corespunzătoare criteriilor de </w:t>
      </w:r>
      <w:r>
        <w:t xml:space="preserve">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w:t>
      </w:r>
      <w:r>
        <w:t>electaţi</w:t>
      </w:r>
      <w:proofErr w:type="spellEnd"/>
      <w:r>
        <w:t>.</w:t>
      </w:r>
    </w:p>
    <w:p w14:paraId="0C930A1E"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7FF7D3EC"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 xml:space="preserve">sau, după caz, specialistul certificat în domeniul </w:t>
      </w:r>
      <w:r>
        <w:rPr>
          <w:lang w:eastAsia="en-GB"/>
        </w:rPr>
        <w:t>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6189F952"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w:t>
      </w:r>
      <w:r>
        <w:t>țul estimat al achiziției, autoritatea contractantă are obligația de a efectua controlul calculării elementelor prețului și de a verifica și anumite elemente ale propunerii financiare stabilite ca fiind cu preț anormal de scăzut, cât și respectarea de cătr</w:t>
      </w:r>
      <w:r>
        <w:t>e ofertant a cerințelor tehnice indicate în caietul de sarcini, și de a solicita în scris, înainte de a lua o decizie de respingere a acelei oferte, detalii și precizări pe care le consideră relevante cu privire la ofertă, precum și de a verifica răspunsur</w:t>
      </w:r>
      <w:r>
        <w:t>ile care justifică prețul respectiv.</w:t>
      </w:r>
    </w:p>
    <w:p w14:paraId="052EB0E9" w14:textId="77777777" w:rsidR="001573DD" w:rsidRDefault="00BA1BD5">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6B458042" w14:textId="77777777" w:rsidR="001573DD" w:rsidRDefault="00BA1BD5">
      <w:pPr>
        <w:tabs>
          <w:tab w:val="left" w:pos="-284"/>
          <w:tab w:val="left" w:pos="142"/>
          <w:tab w:val="left" w:pos="426"/>
          <w:tab w:val="left" w:pos="604"/>
          <w:tab w:val="left" w:pos="1134"/>
        </w:tabs>
        <w:spacing w:after="120"/>
        <w:ind w:left="-284" w:firstLine="426"/>
        <w:jc w:val="both"/>
      </w:pPr>
      <w:r>
        <w:t xml:space="preserve">1) ofertantul nu îndeplinește cerințele de calificare și de </w:t>
      </w:r>
      <w:r>
        <w:t>selecție;</w:t>
      </w:r>
    </w:p>
    <w:p w14:paraId="645644DB" w14:textId="77777777" w:rsidR="001573DD" w:rsidRDefault="00BA1BD5">
      <w:pPr>
        <w:tabs>
          <w:tab w:val="left" w:pos="-284"/>
          <w:tab w:val="left" w:pos="142"/>
          <w:tab w:val="left" w:pos="426"/>
          <w:tab w:val="left" w:pos="604"/>
          <w:tab w:val="left" w:pos="1134"/>
        </w:tabs>
        <w:spacing w:after="120"/>
        <w:ind w:left="-284" w:firstLine="426"/>
        <w:jc w:val="both"/>
      </w:pPr>
      <w:r>
        <w:t xml:space="preserve">2) oferta nu respectă </w:t>
      </w:r>
      <w:proofErr w:type="spellStart"/>
      <w:r>
        <w:t>cerinţele</w:t>
      </w:r>
      <w:proofErr w:type="spellEnd"/>
      <w:r>
        <w:t xml:space="preserve"> prevăzute în documentația de atribuire pentru elaborarea </w:t>
      </w:r>
      <w:proofErr w:type="spellStart"/>
      <w:r>
        <w:t>şi</w:t>
      </w:r>
      <w:proofErr w:type="spellEnd"/>
      <w:r>
        <w:t xml:space="preserve"> prezentarea ofertelor;</w:t>
      </w:r>
    </w:p>
    <w:p w14:paraId="5C9C8084" w14:textId="77777777" w:rsidR="001573DD" w:rsidRDefault="00BA1BD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7AFB2490" w14:textId="77777777" w:rsidR="001573DD" w:rsidRDefault="00BA1BD5">
      <w:pPr>
        <w:tabs>
          <w:tab w:val="left" w:pos="-284"/>
          <w:tab w:val="left" w:pos="142"/>
          <w:tab w:val="left" w:pos="426"/>
          <w:tab w:val="left" w:pos="604"/>
          <w:tab w:val="left" w:pos="1134"/>
        </w:tabs>
        <w:spacing w:after="120"/>
        <w:ind w:left="-284" w:firstLine="426"/>
        <w:jc w:val="both"/>
      </w:pPr>
      <w:r>
        <w:t>4) oferta financiară nu are un preț fixat;</w:t>
      </w:r>
    </w:p>
    <w:p w14:paraId="0FB695A3" w14:textId="77777777" w:rsidR="001573DD" w:rsidRDefault="00BA1BD5">
      <w:pPr>
        <w:tabs>
          <w:tab w:val="left" w:pos="-284"/>
          <w:tab w:val="left" w:pos="142"/>
          <w:tab w:val="left" w:pos="426"/>
          <w:tab w:val="left" w:pos="604"/>
          <w:tab w:val="left" w:pos="1134"/>
        </w:tabs>
        <w:spacing w:after="120"/>
        <w:ind w:left="-284" w:firstLine="426"/>
        <w:jc w:val="both"/>
      </w:pPr>
      <w:r>
        <w:t>5) ofertantul</w:t>
      </w:r>
      <w:r>
        <w:t xml:space="preserve"> modifică, prin clarificările pe care le prezintă, </w:t>
      </w:r>
      <w:proofErr w:type="spellStart"/>
      <w:r>
        <w:t>conţinutul</w:t>
      </w:r>
      <w:proofErr w:type="spellEnd"/>
      <w:r>
        <w:t xml:space="preserve"> propunerii tehnice </w:t>
      </w:r>
      <w:proofErr w:type="spellStart"/>
      <w:r>
        <w:t>şi</w:t>
      </w:r>
      <w:proofErr w:type="spellEnd"/>
      <w:r>
        <w:t xml:space="preserve">/sau a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6A97424A" w14:textId="77777777" w:rsidR="001573DD" w:rsidRDefault="00BA1BD5">
      <w:pPr>
        <w:tabs>
          <w:tab w:val="left" w:pos="-284"/>
          <w:tab w:val="left" w:pos="142"/>
          <w:tab w:val="left" w:pos="426"/>
          <w:tab w:val="left" w:pos="604"/>
          <w:tab w:val="left" w:pos="1134"/>
        </w:tabs>
        <w:spacing w:after="120"/>
        <w:ind w:left="-284" w:firstLine="426"/>
        <w:jc w:val="both"/>
      </w:pPr>
      <w:r>
        <w:t>6) oferta este anormal</w:t>
      </w:r>
      <w:r>
        <w:t xml:space="preserve"> de scăzută potrivit art. 70 al Legii nr. 131/2015 privind achizițiile publice;</w:t>
      </w:r>
    </w:p>
    <w:p w14:paraId="47D6F3F0" w14:textId="77777777" w:rsidR="001573DD" w:rsidRDefault="00BA1BD5">
      <w:pPr>
        <w:tabs>
          <w:tab w:val="left" w:pos="-284"/>
          <w:tab w:val="left" w:pos="142"/>
          <w:tab w:val="left" w:pos="426"/>
          <w:tab w:val="left" w:pos="604"/>
          <w:tab w:val="left" w:pos="1134"/>
        </w:tabs>
        <w:spacing w:after="120"/>
        <w:ind w:left="-284" w:firstLine="426"/>
        <w:jc w:val="both"/>
      </w:pPr>
      <w:r>
        <w:lastRenderedPageBreak/>
        <w:t xml:space="preserve">7) atunci când explicațiile prezentate de ofertant, la solicitarea autorității contractante, nu sunt concludente </w:t>
      </w:r>
      <w:proofErr w:type="spellStart"/>
      <w:r>
        <w:t>şi</w:t>
      </w:r>
      <w:proofErr w:type="spellEnd"/>
      <w:r>
        <w:t>/sau nu sunt susținute de documentele justificative cerute de</w:t>
      </w:r>
      <w:r>
        <w:t xml:space="preserve"> către grupul de lucru sau, după caz, specialistul certificat în domeniul achizițiilor publice;</w:t>
      </w:r>
    </w:p>
    <w:p w14:paraId="1C591CF9" w14:textId="77777777" w:rsidR="001573DD" w:rsidRDefault="00BA1BD5">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w:t>
      </w:r>
      <w:r>
        <w:t>ată.</w:t>
      </w:r>
    </w:p>
    <w:p w14:paraId="21B94DAE"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w:t>
      </w:r>
      <w:r>
        <w:t>ată în modul corespunzător, ea se respinge de către autoritatea contractantă, și nu poate fi rectificată cu scopul de a corespunde cerințelor, prin corectarea sau înlăturarea devierilor sau rezervelor necorespunzătoare, excepție constituind doar corectarea</w:t>
      </w:r>
      <w:r>
        <w:t xml:space="preserve"> greșelilor aritmetice sau abaterilor neînsemnate.</w:t>
      </w:r>
    </w:p>
    <w:p w14:paraId="5CE5E227"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w:t>
      </w:r>
      <w:r>
        <w:t xml:space="preserve">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A21D91E" w14:textId="77777777" w:rsidR="001573DD" w:rsidRDefault="00BA1BD5">
      <w:pPr>
        <w:tabs>
          <w:tab w:val="left" w:pos="-284"/>
          <w:tab w:val="left" w:pos="142"/>
          <w:tab w:val="left" w:pos="426"/>
          <w:tab w:val="left" w:pos="604"/>
          <w:tab w:val="left" w:pos="1134"/>
        </w:tabs>
        <w:spacing w:after="120"/>
        <w:ind w:left="-284" w:firstLine="284"/>
        <w:jc w:val="both"/>
      </w:pPr>
      <w:r>
        <w:rPr>
          <w:b/>
        </w:rPr>
        <w:t>85</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va lua în considerare </w:t>
      </w:r>
      <w:proofErr w:type="spellStart"/>
      <w:r>
        <w:t>preţul</w:t>
      </w:r>
      <w:proofErr w:type="spellEnd"/>
      <w:r>
        <w:t xml:space="preserve"> pe unitate, iar </w:t>
      </w:r>
      <w:proofErr w:type="spellStart"/>
      <w:r>
        <w:t>preţul</w:t>
      </w:r>
      <w:proofErr w:type="spellEnd"/>
      <w:r>
        <w:t xml:space="preserve"> total va fi corectat în mod corespunzător.</w:t>
      </w:r>
    </w:p>
    <w:p w14:paraId="7F9343C3"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86. </w:t>
      </w:r>
      <w:r>
        <w:t>Grupul de lucru,</w:t>
      </w:r>
      <w:r>
        <w:t xml:space="preserve">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w:t>
      </w:r>
      <w:proofErr w:type="spellStart"/>
      <w:r>
        <w:t>şi</w:t>
      </w:r>
      <w:proofErr w:type="spellEnd"/>
      <w:r>
        <w:t xml:space="preserve">, în </w:t>
      </w:r>
      <w:proofErr w:type="spellStart"/>
      <w:r>
        <w:t>consecinţă</w:t>
      </w:r>
      <w:proofErr w:type="spellEnd"/>
      <w:r>
        <w:t>, se</w:t>
      </w:r>
      <w:r>
        <w:t xml:space="preserve"> respinge de către grupul de lucru.</w:t>
      </w:r>
    </w:p>
    <w:p w14:paraId="4F9B9762"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de </w:t>
      </w:r>
      <w:proofErr w:type="spellStart"/>
      <w:r>
        <w:t>preţuri</w:t>
      </w:r>
      <w:proofErr w:type="spellEnd"/>
      <w:r>
        <w:t>, cel mult</w:t>
      </w:r>
      <w:r>
        <w:t xml:space="preserve">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t>şi</w:t>
      </w:r>
      <w:proofErr w:type="spellEnd"/>
      <w:r>
        <w:t xml:space="preserve"> se sele</w:t>
      </w:r>
      <w:r>
        <w:t>ctează următoarea după clasament dintre ofertele rămase în vigoare.</w:t>
      </w:r>
    </w:p>
    <w:p w14:paraId="1F0B7B12" w14:textId="77777777" w:rsidR="001573DD" w:rsidRDefault="00BA1BD5">
      <w:pPr>
        <w:tabs>
          <w:tab w:val="left" w:pos="-284"/>
          <w:tab w:val="left" w:pos="142"/>
          <w:tab w:val="left" w:pos="426"/>
          <w:tab w:val="left" w:pos="604"/>
          <w:tab w:val="left" w:pos="1134"/>
        </w:tabs>
        <w:spacing w:after="120"/>
        <w:ind w:left="-284" w:firstLine="284"/>
        <w:jc w:val="both"/>
      </w:pPr>
      <w:r>
        <w:rPr>
          <w:b/>
        </w:rPr>
        <w:t xml:space="preserve">88.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w:t>
      </w:r>
      <w:r>
        <w:t xml:space="preserve">nlăturate fără a afecta </w:t>
      </w:r>
      <w:proofErr w:type="spellStart"/>
      <w:r>
        <w:t>esenţa</w:t>
      </w:r>
      <w:proofErr w:type="spellEnd"/>
      <w:r>
        <w:t xml:space="preserve"> ei, se consideră conformă.</w:t>
      </w:r>
    </w:p>
    <w:p w14:paraId="167D2DAB" w14:textId="77777777" w:rsidR="001573DD" w:rsidRDefault="00BA1BD5">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5B4DC193" w14:textId="77777777" w:rsidR="001573DD" w:rsidRDefault="00BA1BD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w:t>
      </w:r>
      <w:r>
        <w:t xml:space="preserve">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5108170B" w14:textId="77777777" w:rsidR="001573DD" w:rsidRDefault="00BA1BD5">
      <w:pPr>
        <w:tabs>
          <w:tab w:val="left" w:pos="-284"/>
          <w:tab w:val="left" w:pos="142"/>
          <w:tab w:val="left" w:pos="426"/>
          <w:tab w:val="left" w:pos="604"/>
          <w:tab w:val="left" w:pos="1134"/>
        </w:tabs>
        <w:spacing w:after="120"/>
        <w:ind w:left="-284"/>
        <w:jc w:val="both"/>
      </w:pPr>
      <w:r>
        <w:rPr>
          <w:b/>
        </w:rPr>
        <w:t xml:space="preserve">    91. </w:t>
      </w:r>
      <w:r>
        <w:t>Autoritatea co</w:t>
      </w:r>
      <w:r>
        <w:t xml:space="preserve">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asociațiilor, acționarilor, administratorilor și a beneficiarilor efectivi.</w:t>
      </w:r>
    </w:p>
    <w:p w14:paraId="3E68D764" w14:textId="77777777" w:rsidR="001573DD" w:rsidRDefault="00BA1BD5">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w:t>
      </w:r>
      <w:r>
        <w:t>mnat câștigător este obligat de a completa și prezenta declarația cu privire la beneficiarii efectivi în conformitate cu Ordinul ministrului finanțelor nr. 145/2020 cu privire la aprobarea Declarației privind confirmarea identității beneficiarilor efectivi</w:t>
      </w:r>
      <w:r>
        <w:t xml:space="preserve"> și neîncadrarea acestora în situația condamnării pentru participarea la activități ale unei organizații sau grupări criminale, pentru corupție, fraudă și/sau spălare de bani.</w:t>
      </w:r>
    </w:p>
    <w:p w14:paraId="571BDB5D" w14:textId="77777777" w:rsidR="001573DD" w:rsidRDefault="001573DD">
      <w:pPr>
        <w:tabs>
          <w:tab w:val="left" w:pos="-284"/>
          <w:tab w:val="left" w:pos="462"/>
          <w:tab w:val="left" w:pos="1134"/>
        </w:tabs>
        <w:spacing w:after="120"/>
        <w:ind w:left="-284" w:firstLine="284"/>
        <w:jc w:val="both"/>
      </w:pPr>
    </w:p>
    <w:p w14:paraId="62BB55ED" w14:textId="77777777" w:rsidR="001573DD" w:rsidRDefault="00BA1BD5">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47DC4874" w14:textId="77777777" w:rsidR="001573DD" w:rsidRDefault="001573DD">
      <w:pPr>
        <w:tabs>
          <w:tab w:val="left" w:pos="-284"/>
        </w:tabs>
        <w:ind w:left="-284" w:firstLine="284"/>
        <w:jc w:val="center"/>
        <w:rPr>
          <w:rFonts w:eastAsiaTheme="majorEastAsia"/>
          <w:b/>
          <w:bCs/>
          <w:sz w:val="26"/>
          <w:szCs w:val="26"/>
        </w:rPr>
      </w:pPr>
    </w:p>
    <w:p w14:paraId="68D45E6F" w14:textId="77777777" w:rsidR="001573DD" w:rsidRDefault="00BA1BD5">
      <w:pPr>
        <w:tabs>
          <w:tab w:val="left" w:pos="-284"/>
        </w:tabs>
        <w:ind w:left="-284" w:firstLine="284"/>
        <w:jc w:val="center"/>
        <w:rPr>
          <w:rFonts w:eastAsiaTheme="majorEastAsia"/>
          <w:b/>
          <w:bCs/>
        </w:rPr>
      </w:pPr>
      <w:r>
        <w:rPr>
          <w:rFonts w:eastAsiaTheme="majorEastAsia"/>
          <w:b/>
          <w:bCs/>
        </w:rPr>
        <w:t>Atribuirea contractului</w:t>
      </w:r>
    </w:p>
    <w:p w14:paraId="3637AF6D" w14:textId="77777777" w:rsidR="001573DD" w:rsidRDefault="001573DD">
      <w:pPr>
        <w:tabs>
          <w:tab w:val="left" w:pos="-284"/>
        </w:tabs>
        <w:ind w:left="-284" w:firstLine="284"/>
        <w:jc w:val="center"/>
      </w:pPr>
    </w:p>
    <w:p w14:paraId="1151C00B" w14:textId="77777777" w:rsidR="001573DD" w:rsidRDefault="00BA1BD5">
      <w:pPr>
        <w:tabs>
          <w:tab w:val="left" w:pos="-284"/>
          <w:tab w:val="left" w:pos="360"/>
          <w:tab w:val="left" w:pos="462"/>
          <w:tab w:val="left" w:pos="960"/>
        </w:tabs>
        <w:spacing w:after="120"/>
        <w:ind w:left="-284" w:firstLine="284"/>
        <w:jc w:val="both"/>
      </w:pPr>
      <w:r>
        <w:rPr>
          <w:b/>
        </w:rPr>
        <w:t xml:space="preserve">93. </w:t>
      </w:r>
      <w:r>
        <w:t xml:space="preserve">Autoritatea </w:t>
      </w:r>
      <w:r>
        <w:t xml:space="preserve">contractantă anulează procedura de atribuire a contractului de </w:t>
      </w:r>
      <w:proofErr w:type="spellStart"/>
      <w:r>
        <w:t>achiziţie</w:t>
      </w:r>
      <w:proofErr w:type="spellEnd"/>
      <w:r>
        <w:t xml:space="preserve"> publică conform art. 71 din Legea nr. 131/2015 privind achizițiile publice.</w:t>
      </w:r>
    </w:p>
    <w:p w14:paraId="08411880" w14:textId="77777777" w:rsidR="001573DD" w:rsidRDefault="00BA1BD5">
      <w:pPr>
        <w:tabs>
          <w:tab w:val="left" w:pos="-284"/>
          <w:tab w:val="left" w:pos="360"/>
          <w:tab w:val="left" w:pos="462"/>
          <w:tab w:val="left" w:pos="960"/>
        </w:tabs>
        <w:spacing w:after="120"/>
        <w:ind w:left="-284" w:firstLine="284"/>
        <w:jc w:val="both"/>
      </w:pPr>
      <w:r>
        <w:rPr>
          <w:b/>
        </w:rPr>
        <w:t xml:space="preserve">94.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w:t>
      </w:r>
      <w:r>
        <w:t xml:space="preserve">returnării </w:t>
      </w:r>
      <w:proofErr w:type="spellStart"/>
      <w:r>
        <w:t>garanţiei</w:t>
      </w:r>
      <w:proofErr w:type="spellEnd"/>
      <w:r>
        <w:t xml:space="preserve"> pentru ofertă. Decizia de anulare a procedurii de atribuire se expediază Agenției Achiziții Publice nu mai târziu de data informării despre rezultatele procedurii de atribuire prevăzută la art. 31 alin. (1) al Legii nr. 131/2015 privin</w:t>
      </w:r>
      <w:r>
        <w:t>d achizițiile publice.</w:t>
      </w:r>
    </w:p>
    <w:p w14:paraId="4455AA4F" w14:textId="77777777" w:rsidR="001573DD" w:rsidRDefault="00BA1BD5">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w:t>
      </w:r>
      <w:r>
        <w:t xml:space="preserv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2573814D" w14:textId="77777777" w:rsidR="001573DD" w:rsidRDefault="00BA1BD5">
      <w:pPr>
        <w:tabs>
          <w:tab w:val="left" w:pos="-284"/>
          <w:tab w:val="left" w:pos="360"/>
          <w:tab w:val="left" w:pos="462"/>
          <w:tab w:val="left" w:pos="960"/>
        </w:tabs>
        <w:spacing w:after="120"/>
        <w:ind w:left="-284" w:firstLine="284"/>
        <w:jc w:val="both"/>
      </w:pPr>
      <w:r>
        <w:rPr>
          <w:b/>
        </w:rPr>
        <w:t xml:space="preserve">96. </w:t>
      </w:r>
      <w:r>
        <w:t xml:space="preserve">Darea de seamă privind anularea procedurii de </w:t>
      </w:r>
      <w:proofErr w:type="spellStart"/>
      <w:r>
        <w:t>achiziţie</w:t>
      </w:r>
      <w:proofErr w:type="spellEnd"/>
      <w:r>
        <w:t xml:space="preserve"> publică este întocmită de către autorita</w:t>
      </w:r>
      <w:r>
        <w:t xml:space="preserve">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5B343053" w14:textId="77777777" w:rsidR="001573DD" w:rsidRDefault="00BA1BD5">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w:t>
      </w:r>
      <w:proofErr w:type="spellStart"/>
      <w:r>
        <w:t>garanţiei</w:t>
      </w:r>
      <w:proofErr w:type="spellEnd"/>
      <w:r>
        <w:t xml:space="preserve"> pentru ofertă</w:t>
      </w:r>
      <w:r>
        <w:t xml:space="preserve">,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xml:space="preserve">, aprobat prin </w:t>
      </w:r>
      <w:r>
        <w:rPr>
          <w:bCs/>
          <w:color w:val="000000" w:themeColor="text1"/>
          <w:lang w:eastAsia="it-IT"/>
        </w:rPr>
        <w:t>Hotărârea Guvernului nr. 638/2020.</w:t>
      </w:r>
    </w:p>
    <w:p w14:paraId="7C2ED9AF" w14:textId="77777777" w:rsidR="001573DD" w:rsidRDefault="00BA1BD5">
      <w:pPr>
        <w:pStyle w:val="af8"/>
        <w:shd w:val="clear" w:color="auto" w:fill="FFFFFF"/>
        <w:tabs>
          <w:tab w:val="left" w:pos="-284"/>
        </w:tabs>
        <w:ind w:left="-284" w:firstLine="284"/>
        <w:rPr>
          <w:color w:val="000000" w:themeColor="text1"/>
          <w:lang w:val="fr-FR" w:eastAsia="it-IT"/>
        </w:rPr>
      </w:pPr>
      <w:r>
        <w:rPr>
          <w:b/>
          <w:color w:val="000000" w:themeColor="text1"/>
          <w:lang w:val="fr-FR"/>
        </w:rPr>
        <w:t xml:space="preserve">98.  </w:t>
      </w:r>
      <w:proofErr w:type="spellStart"/>
      <w:r>
        <w:rPr>
          <w:color w:val="000000" w:themeColor="text1"/>
          <w:lang w:val="fr-FR" w:eastAsia="it-IT"/>
        </w:rPr>
        <w:t>Garanția</w:t>
      </w:r>
      <w:proofErr w:type="spellEnd"/>
      <w:r>
        <w:rPr>
          <w:color w:val="000000" w:themeColor="text1"/>
          <w:lang w:val="fr-FR" w:eastAsia="it-IT"/>
        </w:rPr>
        <w:t xml:space="preserve"> de </w:t>
      </w:r>
      <w:proofErr w:type="spellStart"/>
      <w:r>
        <w:rPr>
          <w:color w:val="000000" w:themeColor="text1"/>
          <w:lang w:val="fr-FR" w:eastAsia="it-IT"/>
        </w:rPr>
        <w:t>bună</w:t>
      </w:r>
      <w:proofErr w:type="spellEnd"/>
      <w:r>
        <w:rPr>
          <w:color w:val="000000" w:themeColor="text1"/>
          <w:lang w:val="fr-FR" w:eastAsia="it-IT"/>
        </w:rPr>
        <w:t xml:space="preserve"> </w:t>
      </w:r>
      <w:proofErr w:type="spellStart"/>
      <w:r>
        <w:rPr>
          <w:color w:val="000000" w:themeColor="text1"/>
          <w:lang w:val="fr-FR" w:eastAsia="it-IT"/>
        </w:rPr>
        <w:t>execuție</w:t>
      </w:r>
      <w:proofErr w:type="spellEnd"/>
      <w:r>
        <w:rPr>
          <w:color w:val="000000" w:themeColor="text1"/>
          <w:lang w:val="fr-FR" w:eastAsia="it-IT"/>
        </w:rPr>
        <w:t xml:space="preserve"> a </w:t>
      </w:r>
      <w:proofErr w:type="spellStart"/>
      <w:r>
        <w:rPr>
          <w:color w:val="000000" w:themeColor="text1"/>
          <w:lang w:val="fr-FR" w:eastAsia="it-IT"/>
        </w:rPr>
        <w:t>contractului</w:t>
      </w:r>
      <w:proofErr w:type="spellEnd"/>
      <w:r>
        <w:rPr>
          <w:color w:val="000000" w:themeColor="text1"/>
          <w:lang w:val="fr-FR" w:eastAsia="it-IT"/>
        </w:rPr>
        <w:t xml:space="preserve">, </w:t>
      </w:r>
      <w:proofErr w:type="spellStart"/>
      <w:r>
        <w:rPr>
          <w:color w:val="000000" w:themeColor="text1"/>
          <w:lang w:val="fr-FR" w:eastAsia="it-IT"/>
        </w:rPr>
        <w:t>dacă</w:t>
      </w:r>
      <w:proofErr w:type="spellEnd"/>
      <w:r>
        <w:rPr>
          <w:color w:val="000000" w:themeColor="text1"/>
          <w:lang w:val="fr-FR" w:eastAsia="it-IT"/>
        </w:rPr>
        <w:t xml:space="preserve"> </w:t>
      </w:r>
      <w:proofErr w:type="spellStart"/>
      <w:r>
        <w:rPr>
          <w:color w:val="000000" w:themeColor="text1"/>
          <w:lang w:val="fr-FR" w:eastAsia="it-IT"/>
        </w:rPr>
        <w:t>părțile</w:t>
      </w:r>
      <w:proofErr w:type="spellEnd"/>
      <w:r>
        <w:rPr>
          <w:color w:val="000000" w:themeColor="text1"/>
          <w:lang w:val="fr-FR" w:eastAsia="it-IT"/>
        </w:rPr>
        <w:t xml:space="preserve"> </w:t>
      </w:r>
      <w:proofErr w:type="spellStart"/>
      <w:r>
        <w:rPr>
          <w:color w:val="000000" w:themeColor="text1"/>
          <w:lang w:val="fr-FR" w:eastAsia="it-IT"/>
        </w:rPr>
        <w:t>agreează</w:t>
      </w:r>
      <w:proofErr w:type="spellEnd"/>
      <w:r>
        <w:rPr>
          <w:color w:val="000000" w:themeColor="text1"/>
          <w:lang w:val="fr-FR" w:eastAsia="it-IT"/>
        </w:rPr>
        <w:t xml:space="preserve">, se </w:t>
      </w:r>
      <w:proofErr w:type="spellStart"/>
      <w:r>
        <w:rPr>
          <w:color w:val="000000" w:themeColor="text1"/>
          <w:lang w:val="fr-FR" w:eastAsia="it-IT"/>
        </w:rPr>
        <w:t>constituie</w:t>
      </w:r>
      <w:proofErr w:type="spellEnd"/>
      <w:r>
        <w:rPr>
          <w:color w:val="000000" w:themeColor="text1"/>
          <w:lang w:val="fr-FR" w:eastAsia="it-IT"/>
        </w:rPr>
        <w:t xml:space="preserve"> </w:t>
      </w:r>
      <w:proofErr w:type="spellStart"/>
      <w:proofErr w:type="gramStart"/>
      <w:r>
        <w:rPr>
          <w:color w:val="000000" w:themeColor="text1"/>
          <w:lang w:val="fr-FR" w:eastAsia="it-IT"/>
        </w:rPr>
        <w:t>din</w:t>
      </w:r>
      <w:proofErr w:type="spellEnd"/>
      <w:r>
        <w:rPr>
          <w:color w:val="000000" w:themeColor="text1"/>
          <w:lang w:val="fr-FR" w:eastAsia="it-IT"/>
        </w:rPr>
        <w:t>:</w:t>
      </w:r>
      <w:proofErr w:type="gramEnd"/>
    </w:p>
    <w:p w14:paraId="2C62003E" w14:textId="77777777" w:rsidR="001573DD" w:rsidRDefault="00BA1BD5">
      <w:pPr>
        <w:shd w:val="clear" w:color="auto" w:fill="FFFFFF"/>
        <w:tabs>
          <w:tab w:val="left" w:pos="-284"/>
        </w:tabs>
        <w:ind w:left="-284" w:firstLine="426"/>
        <w:jc w:val="both"/>
        <w:rPr>
          <w:color w:val="000000" w:themeColor="text1"/>
          <w:lang w:eastAsia="it-IT"/>
        </w:rPr>
      </w:pPr>
      <w:r>
        <w:rPr>
          <w:color w:val="000000" w:themeColor="text1"/>
          <w:lang w:eastAsia="it-IT"/>
        </w:rPr>
        <w:t xml:space="preserve">1) rețineri succesive din plata cuvenită pentru facturile fiscale înaintate, cu efectuarea transferului sumei respective pe un </w:t>
      </w:r>
      <w:r>
        <w:rPr>
          <w:color w:val="000000" w:themeColor="text1"/>
          <w:lang w:eastAsia="it-IT"/>
        </w:rPr>
        <w:t>cont special deschis de către operatorul economic, pus la dispoziția autorității contractante, la o bancă licențiată, agreată de ambele părți;</w:t>
      </w:r>
    </w:p>
    <w:p w14:paraId="46B01321" w14:textId="77777777" w:rsidR="001573DD" w:rsidRDefault="00BA1BD5">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6BDAB333" w14:textId="77777777" w:rsidR="001573DD" w:rsidRDefault="00BA1BD5">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w:t>
      </w:r>
      <w:r>
        <w:rPr>
          <w:bCs/>
          <w:color w:val="000000" w:themeColor="text1"/>
          <w:lang w:eastAsia="it-IT"/>
        </w:rPr>
        <w:t>rității contractante.</w:t>
      </w:r>
    </w:p>
    <w:p w14:paraId="4019A00B" w14:textId="77777777" w:rsidR="001573DD" w:rsidRDefault="00BA1BD5">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w:t>
      </w:r>
      <w:r>
        <w:t xml:space="preserve">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w:t>
      </w:r>
      <w:r>
        <w:t>elalte oferte.</w:t>
      </w:r>
    </w:p>
    <w:p w14:paraId="321D8ADB" w14:textId="77777777" w:rsidR="001573DD" w:rsidRDefault="00BA1BD5">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publice, de către Agenția Achiziții Publice, autoritatea contractantă înche</w:t>
      </w:r>
      <w:r>
        <w:rPr>
          <w:lang w:eastAsia="en-GB"/>
        </w:rPr>
        <w:t xml:space="preserve">ie contractul de achiziții publice, în conformitate cu termenii și condițiile indicate în documentația de atribuire. </w:t>
      </w:r>
    </w:p>
    <w:p w14:paraId="3264CAA0" w14:textId="77777777" w:rsidR="001573DD" w:rsidRDefault="00BA1BD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w:t>
      </w:r>
      <w:r>
        <w:rPr>
          <w:lang w:eastAsia="en-GB"/>
        </w:rPr>
        <w:t>unor elemente ale ofertei câștigătoare, impunerea de noi cerințe ofertantului câștigător sau implicarea oricărui alt ofertant decât cel care a prezentat oferta cea mai avantajoasă.</w:t>
      </w:r>
    </w:p>
    <w:p w14:paraId="5FBE3883" w14:textId="77777777" w:rsidR="001573DD" w:rsidRDefault="00BA1BD5">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w:t>
      </w:r>
      <w:r>
        <w:rPr>
          <w:lang w:eastAsia="en-GB"/>
        </w:rPr>
        <w:t>/bugetul local se înregistrează obligatoriu la una din trezoreriile regionale ale Ministerului Finanțelor și intră în vigoare la data înregistrării sau la o altă dată ulterioară prevăzută de acesta după înregistrare la una din trezoreriile regionale ale Mi</w:t>
      </w:r>
      <w:r>
        <w:rPr>
          <w:lang w:eastAsia="en-GB"/>
        </w:rPr>
        <w:t>nisterului Finanțelor.</w:t>
      </w:r>
    </w:p>
    <w:p w14:paraId="1F8AD202" w14:textId="77777777" w:rsidR="001573DD" w:rsidRDefault="00BA1BD5">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w:t>
      </w:r>
      <w:r>
        <w:t xml:space="preserve">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t>unul sau mai mulți operatori economici, care are ca obiect executarea de lucrări sau executarea de lucrări și de servicii de proiectare.</w:t>
      </w:r>
    </w:p>
    <w:p w14:paraId="2BA75717" w14:textId="77777777" w:rsidR="001573DD" w:rsidRDefault="00BA1BD5">
      <w:pPr>
        <w:tabs>
          <w:tab w:val="left" w:pos="-284"/>
          <w:tab w:val="left" w:pos="360"/>
          <w:tab w:val="left" w:pos="462"/>
          <w:tab w:val="left" w:pos="960"/>
        </w:tabs>
        <w:spacing w:after="120"/>
        <w:ind w:left="-284" w:firstLine="284"/>
        <w:jc w:val="both"/>
      </w:pPr>
      <w:r>
        <w:rPr>
          <w:b/>
        </w:rPr>
        <w:t xml:space="preserve">104. </w:t>
      </w:r>
      <w:r>
        <w:t>Contractul este compus din două părți: Partea I cea generală care este obligatorie, și care nu se modifică, doar c</w:t>
      </w:r>
      <w:r>
        <w:t xml:space="preserve">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ce ține de condițiile speciale al contractului care se completează doar la necesitate, unde autoritatea contractantă are d</w:t>
      </w:r>
      <w:r>
        <w:t xml:space="preserve">reptul de a stabili condiții/cerințe speciale în dependență de obiectul achiziției, de complexitatea procedurii, atât și de a stabili condițiile achitării în avans. </w:t>
      </w:r>
    </w:p>
    <w:p w14:paraId="4DC4E851" w14:textId="77777777" w:rsidR="001573DD" w:rsidRDefault="00BA1BD5">
      <w:pPr>
        <w:tabs>
          <w:tab w:val="left" w:pos="-284"/>
          <w:tab w:val="left" w:pos="360"/>
          <w:tab w:val="left" w:pos="462"/>
          <w:tab w:val="left" w:pos="960"/>
        </w:tabs>
        <w:spacing w:after="120"/>
        <w:ind w:left="-284" w:firstLine="284"/>
        <w:jc w:val="both"/>
      </w:pPr>
      <w:r>
        <w:rPr>
          <w:b/>
        </w:rPr>
        <w:lastRenderedPageBreak/>
        <w:t xml:space="preserve">105. </w:t>
      </w:r>
      <w:r>
        <w:t>În cazul serviciilor de audit, autoritatea contractantă indică în Partea II ce ține d</w:t>
      </w:r>
      <w:r>
        <w:t>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w:t>
      </w:r>
      <w:r>
        <w:t>de audit intern pe bază de contract în sectorul public.</w:t>
      </w:r>
    </w:p>
    <w:p w14:paraId="161158E6" w14:textId="77777777" w:rsidR="001573DD" w:rsidRDefault="00BA1BD5">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w:t>
      </w:r>
      <w:r>
        <w:t xml:space="preserve">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328C317E" w14:textId="77777777" w:rsidR="001573DD" w:rsidRDefault="00BA1BD5">
      <w:pPr>
        <w:tabs>
          <w:tab w:val="left" w:pos="-284"/>
          <w:tab w:val="left" w:pos="360"/>
          <w:tab w:val="left" w:pos="462"/>
          <w:tab w:val="left" w:pos="960"/>
        </w:tabs>
        <w:spacing w:after="120"/>
        <w:ind w:left="-284" w:firstLine="284"/>
        <w:jc w:val="both"/>
      </w:pPr>
      <w:r>
        <w:rPr>
          <w:b/>
        </w:rPr>
        <w:t>107.</w:t>
      </w:r>
      <w:r>
        <w:rPr>
          <w:b/>
        </w:rPr>
        <w:t xml:space="preserve">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4753829E" w14:textId="77777777" w:rsidR="001573DD" w:rsidRDefault="00BA1BD5">
      <w:pPr>
        <w:tabs>
          <w:tab w:val="left" w:pos="-284"/>
          <w:tab w:val="left" w:pos="360"/>
          <w:tab w:val="left" w:pos="462"/>
          <w:tab w:val="left" w:pos="960"/>
        </w:tabs>
        <w:spacing w:after="120"/>
        <w:ind w:left="-284" w:firstLine="284"/>
        <w:jc w:val="both"/>
      </w:pPr>
      <w:r>
        <w:rPr>
          <w:b/>
        </w:rPr>
        <w:t xml:space="preserve">108. </w:t>
      </w:r>
      <w:r>
        <w:t>Operatorul economic conform a</w:t>
      </w:r>
      <w:r>
        <w:t xml:space="preserve">rt. 83 al Legii nr. 131/2015 privind achizițiile publice, în termen de până la 5 zile sau 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w:t>
      </w:r>
      <w:r>
        <w:t xml:space="preserve">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69C6CB0D" w14:textId="77777777" w:rsidR="001573DD" w:rsidRDefault="00BA1BD5">
      <w:pPr>
        <w:tabs>
          <w:tab w:val="left" w:pos="-284"/>
          <w:tab w:val="left" w:pos="360"/>
          <w:tab w:val="left" w:pos="462"/>
          <w:tab w:val="left" w:pos="960"/>
        </w:tabs>
        <w:spacing w:after="120"/>
        <w:ind w:left="-284" w:firstLine="284"/>
        <w:jc w:val="both"/>
      </w:pPr>
      <w:r>
        <w:rPr>
          <w:b/>
        </w:rPr>
        <w:t xml:space="preserve">109.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w:t>
      </w:r>
      <w:r>
        <w:t>8, însă nu mai târziu de deschiderea de către autoritatea contractantă a ofertelor.</w:t>
      </w:r>
    </w:p>
    <w:p w14:paraId="0A68A1E5" w14:textId="77777777" w:rsidR="001573DD" w:rsidRDefault="00BA1BD5">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w:t>
      </w:r>
      <w:r>
        <w:rPr>
          <w:bCs/>
          <w:color w:val="000000"/>
        </w:rPr>
        <w:t xml:space="preserve">nexele prevăzute în prezenta documentație, completate în mod corespunzător </w:t>
      </w:r>
      <w:proofErr w:type="spellStart"/>
      <w:r>
        <w:rPr>
          <w:bCs/>
          <w:color w:val="000000"/>
        </w:rPr>
        <w:t>şi</w:t>
      </w:r>
      <w:proofErr w:type="spellEnd"/>
      <w:r>
        <w:rPr>
          <w:bCs/>
          <w:color w:val="000000"/>
        </w:rPr>
        <w:t xml:space="preserve"> semnate de persoanele autorizate, conform cerințelor stabilite în anexa nr. 2.</w:t>
      </w:r>
    </w:p>
    <w:p w14:paraId="6B177E71" w14:textId="77777777" w:rsidR="001573DD" w:rsidRDefault="00BA1BD5">
      <w:pPr>
        <w:jc w:val="right"/>
        <w:rPr>
          <w:sz w:val="22"/>
          <w:szCs w:val="22"/>
        </w:rPr>
      </w:pPr>
      <w:r>
        <w:t>Anexa nr. 1</w:t>
      </w:r>
    </w:p>
    <w:p w14:paraId="7F5AB45A" w14:textId="77777777" w:rsidR="001573DD" w:rsidRDefault="00BA1BD5">
      <w:pPr>
        <w:jc w:val="right"/>
      </w:pPr>
      <w:r>
        <w:t>la Documentația standard nr._____</w:t>
      </w:r>
    </w:p>
    <w:p w14:paraId="55C5D1E9" w14:textId="77777777" w:rsidR="001573DD" w:rsidRDefault="00BA1BD5">
      <w:pPr>
        <w:jc w:val="right"/>
      </w:pPr>
      <w:r>
        <w:t>din “____” ________ 20___</w:t>
      </w:r>
    </w:p>
    <w:p w14:paraId="2112C32B" w14:textId="77777777" w:rsidR="001573DD" w:rsidRDefault="001573DD">
      <w:pPr>
        <w:pStyle w:val="Style3"/>
        <w:tabs>
          <w:tab w:val="left" w:pos="567"/>
        </w:tabs>
        <w:spacing w:before="0" w:beforeAutospacing="0" w:after="0"/>
        <w:ind w:left="0" w:firstLine="0"/>
        <w:jc w:val="center"/>
        <w:rPr>
          <w:rFonts w:eastAsia="PMingLiU"/>
          <w:b w:val="0"/>
          <w:lang w:eastAsia="zh-CN"/>
        </w:rPr>
      </w:pPr>
    </w:p>
    <w:p w14:paraId="67D61532" w14:textId="77777777" w:rsidR="001573DD" w:rsidRDefault="001573DD">
      <w:pPr>
        <w:pStyle w:val="Style3"/>
        <w:tabs>
          <w:tab w:val="left" w:pos="567"/>
        </w:tabs>
        <w:spacing w:before="0" w:beforeAutospacing="0" w:after="0"/>
        <w:ind w:left="0" w:firstLine="0"/>
        <w:jc w:val="center"/>
        <w:rPr>
          <w:rFonts w:eastAsia="PMingLiU"/>
          <w:b w:val="0"/>
          <w:lang w:eastAsia="zh-CN"/>
        </w:rPr>
      </w:pPr>
    </w:p>
    <w:p w14:paraId="1AF8116F" w14:textId="77777777" w:rsidR="001573DD" w:rsidRDefault="00BA1BD5">
      <w:pPr>
        <w:spacing w:line="276" w:lineRule="auto"/>
        <w:jc w:val="center"/>
        <w:rPr>
          <w:rFonts w:eastAsia="Calibri"/>
          <w:b/>
          <w:sz w:val="28"/>
          <w:szCs w:val="28"/>
        </w:rPr>
      </w:pPr>
      <w:r>
        <w:rPr>
          <w:rFonts w:eastAsia="Calibri"/>
          <w:b/>
          <w:sz w:val="28"/>
          <w:szCs w:val="28"/>
        </w:rPr>
        <w:t>ANUNȚ DE INTENȚIE</w:t>
      </w:r>
    </w:p>
    <w:p w14:paraId="39C182E0" w14:textId="77777777" w:rsidR="001573DD" w:rsidRDefault="00BA1BD5">
      <w:pPr>
        <w:spacing w:after="160" w:line="276" w:lineRule="auto"/>
        <w:jc w:val="center"/>
        <w:rPr>
          <w:rFonts w:eastAsia="Calibri"/>
        </w:rPr>
      </w:pPr>
      <w:r>
        <w:rPr>
          <w:rFonts w:eastAsia="Calibri"/>
        </w:rPr>
        <w:t xml:space="preserve">Nr. ______din____________ </w:t>
      </w:r>
    </w:p>
    <w:p w14:paraId="4FC6A404" w14:textId="77777777" w:rsidR="001573DD" w:rsidRDefault="00BA1BD5">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573DD" w14:paraId="21B16A6F" w14:textId="77777777">
        <w:tc>
          <w:tcPr>
            <w:tcW w:w="5949" w:type="dxa"/>
            <w:shd w:val="clear" w:color="auto" w:fill="F2F2F2"/>
          </w:tcPr>
          <w:p w14:paraId="128F02BA" w14:textId="77777777" w:rsidR="001573DD" w:rsidRDefault="00BA1BD5">
            <w:pPr>
              <w:spacing w:line="276" w:lineRule="auto"/>
              <w:jc w:val="both"/>
              <w:rPr>
                <w:rFonts w:eastAsia="Calibri"/>
              </w:rPr>
            </w:pPr>
            <w:r>
              <w:rPr>
                <w:rFonts w:eastAsia="Calibri"/>
              </w:rPr>
              <w:t>Denumirea autorității contractante</w:t>
            </w:r>
          </w:p>
        </w:tc>
        <w:tc>
          <w:tcPr>
            <w:tcW w:w="3969" w:type="dxa"/>
          </w:tcPr>
          <w:p w14:paraId="136841CF" w14:textId="77777777" w:rsidR="001573DD" w:rsidRDefault="001573DD">
            <w:pPr>
              <w:spacing w:line="276" w:lineRule="auto"/>
              <w:jc w:val="both"/>
              <w:rPr>
                <w:rFonts w:eastAsia="Calibri"/>
              </w:rPr>
            </w:pPr>
          </w:p>
        </w:tc>
      </w:tr>
      <w:tr w:rsidR="001573DD" w14:paraId="54BCD825" w14:textId="77777777">
        <w:tc>
          <w:tcPr>
            <w:tcW w:w="5949" w:type="dxa"/>
            <w:shd w:val="clear" w:color="auto" w:fill="F2F2F2"/>
          </w:tcPr>
          <w:p w14:paraId="2E4CDBB3" w14:textId="77777777" w:rsidR="001573DD" w:rsidRDefault="00BA1BD5">
            <w:pPr>
              <w:spacing w:line="276" w:lineRule="auto"/>
              <w:jc w:val="both"/>
              <w:rPr>
                <w:rFonts w:eastAsia="Calibri"/>
              </w:rPr>
            </w:pPr>
            <w:r>
              <w:rPr>
                <w:rFonts w:eastAsia="Calibri"/>
              </w:rPr>
              <w:t>IDNO</w:t>
            </w:r>
          </w:p>
        </w:tc>
        <w:tc>
          <w:tcPr>
            <w:tcW w:w="3969" w:type="dxa"/>
          </w:tcPr>
          <w:p w14:paraId="55951E6B" w14:textId="77777777" w:rsidR="001573DD" w:rsidRDefault="001573DD">
            <w:pPr>
              <w:spacing w:line="276" w:lineRule="auto"/>
              <w:jc w:val="both"/>
              <w:rPr>
                <w:rFonts w:eastAsia="Calibri"/>
              </w:rPr>
            </w:pPr>
          </w:p>
        </w:tc>
      </w:tr>
      <w:tr w:rsidR="001573DD" w14:paraId="1815E101" w14:textId="77777777">
        <w:tc>
          <w:tcPr>
            <w:tcW w:w="5949" w:type="dxa"/>
            <w:shd w:val="clear" w:color="auto" w:fill="F2F2F2"/>
          </w:tcPr>
          <w:p w14:paraId="6BBCE525" w14:textId="77777777" w:rsidR="001573DD" w:rsidRDefault="00BA1BD5">
            <w:pPr>
              <w:spacing w:line="276" w:lineRule="auto"/>
              <w:jc w:val="both"/>
              <w:rPr>
                <w:rFonts w:eastAsia="Calibri"/>
              </w:rPr>
            </w:pPr>
            <w:r>
              <w:rPr>
                <w:rFonts w:eastAsia="Calibri"/>
              </w:rPr>
              <w:t>Adresa</w:t>
            </w:r>
          </w:p>
        </w:tc>
        <w:tc>
          <w:tcPr>
            <w:tcW w:w="3969" w:type="dxa"/>
          </w:tcPr>
          <w:p w14:paraId="48AFB740" w14:textId="77777777" w:rsidR="001573DD" w:rsidRDefault="001573DD">
            <w:pPr>
              <w:spacing w:line="276" w:lineRule="auto"/>
              <w:jc w:val="both"/>
              <w:rPr>
                <w:rFonts w:eastAsia="Calibri"/>
              </w:rPr>
            </w:pPr>
          </w:p>
        </w:tc>
      </w:tr>
      <w:tr w:rsidR="001573DD" w14:paraId="31E3720B" w14:textId="77777777">
        <w:tc>
          <w:tcPr>
            <w:tcW w:w="5949" w:type="dxa"/>
            <w:shd w:val="clear" w:color="auto" w:fill="F2F2F2"/>
          </w:tcPr>
          <w:p w14:paraId="1A65932C" w14:textId="77777777" w:rsidR="001573DD" w:rsidRDefault="00BA1BD5">
            <w:pPr>
              <w:spacing w:line="276" w:lineRule="auto"/>
              <w:jc w:val="both"/>
              <w:rPr>
                <w:rFonts w:eastAsia="Calibri"/>
              </w:rPr>
            </w:pPr>
            <w:r>
              <w:rPr>
                <w:rFonts w:eastAsia="Calibri"/>
              </w:rPr>
              <w:t>Numărul de telefon/fax</w:t>
            </w:r>
          </w:p>
        </w:tc>
        <w:tc>
          <w:tcPr>
            <w:tcW w:w="3969" w:type="dxa"/>
          </w:tcPr>
          <w:p w14:paraId="45CBAE1D" w14:textId="77777777" w:rsidR="001573DD" w:rsidRDefault="001573DD">
            <w:pPr>
              <w:spacing w:line="276" w:lineRule="auto"/>
              <w:jc w:val="both"/>
              <w:rPr>
                <w:rFonts w:eastAsia="Calibri"/>
              </w:rPr>
            </w:pPr>
          </w:p>
        </w:tc>
      </w:tr>
      <w:tr w:rsidR="001573DD" w14:paraId="29BDAFC9" w14:textId="77777777">
        <w:tc>
          <w:tcPr>
            <w:tcW w:w="5949" w:type="dxa"/>
            <w:shd w:val="clear" w:color="auto" w:fill="F2F2F2"/>
          </w:tcPr>
          <w:p w14:paraId="7D9ACBDC" w14:textId="77777777" w:rsidR="001573DD" w:rsidRDefault="00BA1BD5">
            <w:pPr>
              <w:spacing w:line="276" w:lineRule="auto"/>
              <w:jc w:val="both"/>
              <w:rPr>
                <w:rFonts w:eastAsia="Calibri"/>
              </w:rPr>
            </w:pPr>
            <w:r>
              <w:rPr>
                <w:rFonts w:eastAsia="Calibri"/>
              </w:rPr>
              <w:t>Adresa de e-mail a autorității contractante</w:t>
            </w:r>
          </w:p>
        </w:tc>
        <w:tc>
          <w:tcPr>
            <w:tcW w:w="3969" w:type="dxa"/>
          </w:tcPr>
          <w:p w14:paraId="368BBC25" w14:textId="77777777" w:rsidR="001573DD" w:rsidRDefault="001573DD">
            <w:pPr>
              <w:spacing w:line="276" w:lineRule="auto"/>
              <w:jc w:val="both"/>
              <w:rPr>
                <w:rFonts w:eastAsia="Calibri"/>
              </w:rPr>
            </w:pPr>
          </w:p>
        </w:tc>
      </w:tr>
      <w:tr w:rsidR="001573DD" w14:paraId="15C3AE07" w14:textId="77777777">
        <w:tc>
          <w:tcPr>
            <w:tcW w:w="5949" w:type="dxa"/>
            <w:shd w:val="clear" w:color="auto" w:fill="F2F2F2"/>
          </w:tcPr>
          <w:p w14:paraId="6D0D6B6A" w14:textId="77777777" w:rsidR="001573DD" w:rsidRDefault="00BA1BD5">
            <w:pPr>
              <w:spacing w:line="276" w:lineRule="auto"/>
              <w:jc w:val="both"/>
              <w:rPr>
                <w:rFonts w:eastAsia="Calibri"/>
              </w:rPr>
            </w:pPr>
            <w:r>
              <w:rPr>
                <w:rFonts w:eastAsia="Calibri"/>
              </w:rPr>
              <w:t xml:space="preserve">Pagina web oficială a autorității </w:t>
            </w:r>
            <w:r>
              <w:rPr>
                <w:rFonts w:eastAsia="Calibri"/>
              </w:rPr>
              <w:t>contractante</w:t>
            </w:r>
          </w:p>
        </w:tc>
        <w:tc>
          <w:tcPr>
            <w:tcW w:w="3969" w:type="dxa"/>
          </w:tcPr>
          <w:p w14:paraId="36DEA098" w14:textId="77777777" w:rsidR="001573DD" w:rsidRDefault="001573DD">
            <w:pPr>
              <w:spacing w:line="276" w:lineRule="auto"/>
              <w:jc w:val="both"/>
              <w:rPr>
                <w:rFonts w:eastAsia="Calibri"/>
              </w:rPr>
            </w:pPr>
          </w:p>
        </w:tc>
      </w:tr>
      <w:tr w:rsidR="001573DD" w14:paraId="3F792564" w14:textId="77777777">
        <w:tc>
          <w:tcPr>
            <w:tcW w:w="5949" w:type="dxa"/>
            <w:shd w:val="clear" w:color="auto" w:fill="F2F2F2"/>
          </w:tcPr>
          <w:p w14:paraId="0EF80EF9" w14:textId="77777777" w:rsidR="001573DD" w:rsidRDefault="00BA1BD5">
            <w:pPr>
              <w:spacing w:line="276" w:lineRule="auto"/>
              <w:jc w:val="both"/>
              <w:rPr>
                <w:rFonts w:eastAsia="Calibri"/>
              </w:rPr>
            </w:pPr>
            <w:r>
              <w:rPr>
                <w:rFonts w:eastAsia="Calibri"/>
              </w:rPr>
              <w:t>Persoana de contact, numărul de telefon/e-mail</w:t>
            </w:r>
          </w:p>
        </w:tc>
        <w:tc>
          <w:tcPr>
            <w:tcW w:w="3969" w:type="dxa"/>
          </w:tcPr>
          <w:p w14:paraId="5D63246C" w14:textId="77777777" w:rsidR="001573DD" w:rsidRDefault="001573DD">
            <w:pPr>
              <w:spacing w:line="276" w:lineRule="auto"/>
              <w:jc w:val="both"/>
              <w:rPr>
                <w:rFonts w:eastAsia="Calibri"/>
              </w:rPr>
            </w:pPr>
          </w:p>
        </w:tc>
      </w:tr>
      <w:tr w:rsidR="001573DD" w14:paraId="0085123F" w14:textId="77777777">
        <w:tc>
          <w:tcPr>
            <w:tcW w:w="5949" w:type="dxa"/>
            <w:shd w:val="clear" w:color="auto" w:fill="F2F2F2"/>
          </w:tcPr>
          <w:p w14:paraId="259C4539" w14:textId="77777777" w:rsidR="001573DD" w:rsidRDefault="00BA1BD5">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771851A7" w14:textId="77777777" w:rsidR="001573DD" w:rsidRDefault="00BA1BD5">
            <w:pPr>
              <w:spacing w:line="276" w:lineRule="auto"/>
              <w:jc w:val="both"/>
              <w:rPr>
                <w:rFonts w:eastAsia="Calibri"/>
                <w:sz w:val="20"/>
                <w:szCs w:val="20"/>
              </w:rPr>
            </w:pPr>
            <w:r>
              <w:rPr>
                <w:rFonts w:eastAsia="Calibri"/>
                <w:i/>
                <w:sz w:val="20"/>
                <w:szCs w:val="20"/>
              </w:rPr>
              <w:t>(În cazul în care, din motivele prevăzute la art. 33</w:t>
            </w:r>
            <w:r>
              <w:rPr>
                <w:rFonts w:eastAsia="Calibri"/>
                <w:i/>
                <w:sz w:val="20"/>
                <w:szCs w:val="20"/>
              </w:rPr>
              <w:t xml:space="preserve"> alin.(11) a Legii nr. 131/2015 privind achizițiile publice, nu se asigură accesul liber, direct, total și gratuit, o mențiune privind modul în care poate fi accesată documentația de atribuire)</w:t>
            </w:r>
          </w:p>
        </w:tc>
        <w:tc>
          <w:tcPr>
            <w:tcW w:w="3969" w:type="dxa"/>
          </w:tcPr>
          <w:p w14:paraId="7B016B7A" w14:textId="77777777" w:rsidR="001573DD" w:rsidRDefault="001573DD">
            <w:pPr>
              <w:spacing w:line="276" w:lineRule="auto"/>
              <w:jc w:val="both"/>
              <w:rPr>
                <w:rFonts w:eastAsia="Calibri"/>
              </w:rPr>
            </w:pPr>
          </w:p>
        </w:tc>
      </w:tr>
      <w:tr w:rsidR="001573DD" w14:paraId="0E471CB2" w14:textId="77777777">
        <w:tc>
          <w:tcPr>
            <w:tcW w:w="5949" w:type="dxa"/>
            <w:shd w:val="clear" w:color="auto" w:fill="F2F2F2"/>
          </w:tcPr>
          <w:p w14:paraId="0C19B629" w14:textId="77777777" w:rsidR="001573DD" w:rsidRDefault="00BA1BD5">
            <w:pPr>
              <w:spacing w:line="276" w:lineRule="auto"/>
              <w:jc w:val="both"/>
              <w:rPr>
                <w:rFonts w:eastAsia="Calibri"/>
              </w:rPr>
            </w:pPr>
            <w:r>
              <w:rPr>
                <w:rFonts w:eastAsia="Calibri"/>
              </w:rPr>
              <w:t>Tipul autorității contractante și obiectul principal de acti</w:t>
            </w:r>
            <w:r>
              <w:rPr>
                <w:rFonts w:eastAsia="Calibri"/>
              </w:rPr>
              <w:t>vitate</w:t>
            </w:r>
          </w:p>
          <w:p w14:paraId="516DEA02" w14:textId="77777777" w:rsidR="001573DD" w:rsidRDefault="00BA1BD5">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0B72D07" w14:textId="77777777" w:rsidR="001573DD" w:rsidRDefault="001573DD">
            <w:pPr>
              <w:spacing w:line="276" w:lineRule="auto"/>
              <w:jc w:val="both"/>
              <w:rPr>
                <w:rFonts w:eastAsia="Calibri"/>
              </w:rPr>
            </w:pPr>
          </w:p>
        </w:tc>
      </w:tr>
    </w:tbl>
    <w:p w14:paraId="59248027" w14:textId="77777777" w:rsidR="001573DD" w:rsidRDefault="00BA1BD5">
      <w:pPr>
        <w:numPr>
          <w:ilvl w:val="0"/>
          <w:numId w:val="8"/>
        </w:numPr>
        <w:spacing w:before="240" w:after="160" w:line="276" w:lineRule="auto"/>
        <w:contextualSpacing/>
        <w:jc w:val="both"/>
        <w:rPr>
          <w:rFonts w:eastAsia="Calibri"/>
        </w:rPr>
      </w:pPr>
      <w:r>
        <w:rPr>
          <w:rFonts w:eastAsia="Calibri"/>
          <w:b/>
        </w:rPr>
        <w:lastRenderedPageBreak/>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573DD" w14:paraId="0623AAC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85532F1" w14:textId="77777777" w:rsidR="001573DD" w:rsidRDefault="00BA1BD5">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79036BF" w14:textId="77777777" w:rsidR="001573DD" w:rsidRDefault="00BA1BD5">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2910624" w14:textId="77777777" w:rsidR="001573DD" w:rsidRDefault="00BA1BD5">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A57B3A" w14:textId="77777777" w:rsidR="001573DD" w:rsidRDefault="00BA1BD5">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7754C58" w14:textId="77777777" w:rsidR="001573DD" w:rsidRDefault="00BA1BD5">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9FE9195" w14:textId="77777777" w:rsidR="001573DD" w:rsidRDefault="00BA1BD5">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1573DD" w14:paraId="17145632"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5BE0ED" w14:textId="77777777" w:rsidR="001573DD" w:rsidRDefault="00BA1BD5">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099E5" w14:textId="77777777" w:rsidR="001573DD" w:rsidRDefault="001573D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ACD011" w14:textId="77777777" w:rsidR="001573DD" w:rsidRDefault="00BA1BD5">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B6E8E8" w14:textId="77777777" w:rsidR="001573DD" w:rsidRDefault="001573D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511BFC2" w14:textId="77777777" w:rsidR="001573DD" w:rsidRDefault="001573D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F64726" w14:textId="77777777" w:rsidR="001573DD" w:rsidRDefault="001573DD">
            <w:pPr>
              <w:spacing w:line="276" w:lineRule="auto"/>
              <w:jc w:val="center"/>
              <w:rPr>
                <w:rFonts w:eastAsia="Calibri"/>
              </w:rPr>
            </w:pPr>
          </w:p>
        </w:tc>
      </w:tr>
      <w:tr w:rsidR="001573DD" w14:paraId="76FE54A6"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3B8A65" w14:textId="77777777" w:rsidR="001573DD" w:rsidRDefault="00BA1BD5">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38EA15" w14:textId="77777777" w:rsidR="001573DD" w:rsidRDefault="001573D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78F39C" w14:textId="77777777" w:rsidR="001573DD" w:rsidRDefault="00BA1BD5">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267932" w14:textId="77777777" w:rsidR="001573DD" w:rsidRDefault="001573D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043E9E" w14:textId="77777777" w:rsidR="001573DD" w:rsidRDefault="001573D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E309DD" w14:textId="77777777" w:rsidR="001573DD" w:rsidRDefault="001573DD">
            <w:pPr>
              <w:spacing w:line="276" w:lineRule="auto"/>
              <w:jc w:val="center"/>
              <w:rPr>
                <w:rFonts w:eastAsia="Calibri"/>
              </w:rPr>
            </w:pPr>
          </w:p>
        </w:tc>
      </w:tr>
    </w:tbl>
    <w:p w14:paraId="16025DB1" w14:textId="77777777" w:rsidR="001573DD" w:rsidRDefault="00BA1BD5">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 xml:space="preserve">(în măsura în care </w:t>
      </w:r>
      <w:r>
        <w:rPr>
          <w:rFonts w:eastAsia="Calibri"/>
          <w:i/>
        </w:rPr>
        <w:t>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573DD" w14:paraId="34D1DBFF" w14:textId="77777777">
        <w:tc>
          <w:tcPr>
            <w:tcW w:w="5954" w:type="dxa"/>
            <w:shd w:val="clear" w:color="auto" w:fill="F2F2F2"/>
          </w:tcPr>
          <w:p w14:paraId="73D10CAA" w14:textId="77777777" w:rsidR="001573DD" w:rsidRDefault="00BA1BD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35DFCCE5" w14:textId="77777777" w:rsidR="001573DD" w:rsidRDefault="00BA1BD5">
            <w:pPr>
              <w:spacing w:line="276" w:lineRule="auto"/>
              <w:jc w:val="both"/>
              <w:rPr>
                <w:rFonts w:eastAsia="Calibri"/>
              </w:rPr>
            </w:pPr>
            <w:r>
              <w:rPr>
                <w:rFonts w:eastAsia="Calibri"/>
              </w:rPr>
              <w:t>Nu □</w:t>
            </w:r>
          </w:p>
          <w:p w14:paraId="65C43FD6" w14:textId="77777777" w:rsidR="001573DD" w:rsidRDefault="00BA1BD5">
            <w:pPr>
              <w:spacing w:line="276" w:lineRule="auto"/>
              <w:contextualSpacing/>
              <w:jc w:val="both"/>
              <w:rPr>
                <w:rFonts w:eastAsia="Calibri"/>
              </w:rPr>
            </w:pPr>
            <w:r>
              <w:rPr>
                <w:rFonts w:eastAsia="Calibri"/>
              </w:rPr>
              <w:t>Da □</w:t>
            </w:r>
          </w:p>
        </w:tc>
      </w:tr>
      <w:tr w:rsidR="001573DD" w14:paraId="61528064" w14:textId="77777777">
        <w:tc>
          <w:tcPr>
            <w:tcW w:w="5954" w:type="dxa"/>
            <w:shd w:val="clear" w:color="auto" w:fill="F2F2F2"/>
          </w:tcPr>
          <w:p w14:paraId="71F184A6" w14:textId="77777777" w:rsidR="001573DD" w:rsidRDefault="00BA1BD5">
            <w:pPr>
              <w:spacing w:line="276" w:lineRule="auto"/>
              <w:contextualSpacing/>
              <w:jc w:val="both"/>
              <w:rPr>
                <w:rFonts w:eastAsia="Calibri"/>
              </w:rPr>
            </w:pPr>
            <w:r>
              <w:rPr>
                <w:rFonts w:eastAsia="Calibri"/>
              </w:rPr>
              <w:t xml:space="preserve">Prestarea serviciului este rezervată unei anumite profesii în </w:t>
            </w:r>
            <w:r>
              <w:rPr>
                <w:rFonts w:eastAsia="Calibri"/>
              </w:rPr>
              <w:t xml:space="preserve">temeiul unor </w:t>
            </w:r>
            <w:proofErr w:type="spellStart"/>
            <w:r>
              <w:rPr>
                <w:rFonts w:eastAsia="Calibri"/>
              </w:rPr>
              <w:t>legisau</w:t>
            </w:r>
            <w:proofErr w:type="spellEnd"/>
            <w:r>
              <w:rPr>
                <w:rFonts w:eastAsia="Calibri"/>
              </w:rPr>
              <w:t xml:space="preserve"> al unor acte administrative</w:t>
            </w:r>
          </w:p>
        </w:tc>
        <w:tc>
          <w:tcPr>
            <w:tcW w:w="3969" w:type="dxa"/>
          </w:tcPr>
          <w:p w14:paraId="597ACB4A" w14:textId="77777777" w:rsidR="001573DD" w:rsidRDefault="00BA1BD5">
            <w:pPr>
              <w:spacing w:line="276" w:lineRule="auto"/>
              <w:jc w:val="both"/>
              <w:rPr>
                <w:rFonts w:eastAsia="Calibri"/>
              </w:rPr>
            </w:pPr>
            <w:r>
              <w:rPr>
                <w:rFonts w:eastAsia="Calibri"/>
              </w:rPr>
              <w:t>Nu □</w:t>
            </w:r>
          </w:p>
          <w:p w14:paraId="56D5C0CE" w14:textId="77777777" w:rsidR="001573DD" w:rsidRDefault="00BA1BD5">
            <w:pPr>
              <w:spacing w:line="276" w:lineRule="auto"/>
              <w:contextualSpacing/>
              <w:jc w:val="both"/>
              <w:rPr>
                <w:rFonts w:eastAsia="Calibri"/>
              </w:rPr>
            </w:pPr>
            <w:r>
              <w:rPr>
                <w:rFonts w:eastAsia="Calibri"/>
              </w:rPr>
              <w:t>Da □</w:t>
            </w:r>
          </w:p>
        </w:tc>
      </w:tr>
      <w:tr w:rsidR="001573DD" w14:paraId="1B128467" w14:textId="77777777">
        <w:tc>
          <w:tcPr>
            <w:tcW w:w="5954" w:type="dxa"/>
            <w:shd w:val="clear" w:color="auto" w:fill="F2F2F2"/>
          </w:tcPr>
          <w:p w14:paraId="35146933" w14:textId="77777777" w:rsidR="001573DD" w:rsidRDefault="00BA1BD5">
            <w:pPr>
              <w:spacing w:line="276" w:lineRule="auto"/>
              <w:contextualSpacing/>
              <w:jc w:val="both"/>
              <w:rPr>
                <w:rFonts w:eastAsia="Calibri"/>
              </w:rPr>
            </w:pPr>
            <w:r>
              <w:rPr>
                <w:rFonts w:eastAsia="Calibri"/>
              </w:rPr>
              <w:t>Scurtă descriere a criteriilor de selecție</w:t>
            </w:r>
          </w:p>
        </w:tc>
        <w:tc>
          <w:tcPr>
            <w:tcW w:w="3969" w:type="dxa"/>
          </w:tcPr>
          <w:p w14:paraId="6B14A071" w14:textId="77777777" w:rsidR="001573DD" w:rsidRDefault="001573DD">
            <w:pPr>
              <w:spacing w:line="276" w:lineRule="auto"/>
              <w:contextualSpacing/>
              <w:jc w:val="both"/>
              <w:rPr>
                <w:rFonts w:eastAsia="Calibri"/>
                <w:sz w:val="20"/>
                <w:szCs w:val="20"/>
              </w:rPr>
            </w:pPr>
          </w:p>
          <w:p w14:paraId="115C03DE" w14:textId="77777777" w:rsidR="001573DD" w:rsidRDefault="001573DD">
            <w:pPr>
              <w:spacing w:line="276" w:lineRule="auto"/>
              <w:contextualSpacing/>
              <w:jc w:val="both"/>
              <w:rPr>
                <w:rFonts w:eastAsia="Calibri"/>
              </w:rPr>
            </w:pPr>
          </w:p>
          <w:p w14:paraId="120D1605" w14:textId="77777777" w:rsidR="001573DD" w:rsidRDefault="001573DD">
            <w:pPr>
              <w:spacing w:line="276" w:lineRule="auto"/>
              <w:contextualSpacing/>
              <w:jc w:val="both"/>
              <w:rPr>
                <w:rFonts w:eastAsia="Calibri"/>
              </w:rPr>
            </w:pPr>
          </w:p>
        </w:tc>
      </w:tr>
    </w:tbl>
    <w:p w14:paraId="306E1AF1" w14:textId="77777777" w:rsidR="001573DD" w:rsidRDefault="001573DD">
      <w:pPr>
        <w:spacing w:before="240" w:after="160" w:line="276" w:lineRule="auto"/>
        <w:ind w:left="1080"/>
        <w:jc w:val="both"/>
        <w:rPr>
          <w:rFonts w:eastAsia="Calibri"/>
          <w:b/>
        </w:rPr>
      </w:pPr>
    </w:p>
    <w:p w14:paraId="0B0C59E2" w14:textId="77777777" w:rsidR="001573DD" w:rsidRDefault="00BA1BD5">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1573DD" w14:paraId="227890BC" w14:textId="77777777">
        <w:tc>
          <w:tcPr>
            <w:tcW w:w="5812" w:type="dxa"/>
            <w:shd w:val="clear" w:color="auto" w:fill="F2F2F2"/>
          </w:tcPr>
          <w:p w14:paraId="73E0EDC4" w14:textId="77777777" w:rsidR="001573DD" w:rsidRDefault="00BA1BD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70E8106" w14:textId="77777777" w:rsidR="001573DD" w:rsidRDefault="001573DD">
            <w:pPr>
              <w:spacing w:line="276" w:lineRule="auto"/>
              <w:contextualSpacing/>
              <w:jc w:val="both"/>
              <w:rPr>
                <w:rFonts w:eastAsia="Calibri"/>
              </w:rPr>
            </w:pPr>
          </w:p>
        </w:tc>
      </w:tr>
      <w:tr w:rsidR="001573DD" w14:paraId="280F8A44" w14:textId="77777777">
        <w:tc>
          <w:tcPr>
            <w:tcW w:w="5812" w:type="dxa"/>
            <w:shd w:val="clear" w:color="auto" w:fill="F2F2F2"/>
          </w:tcPr>
          <w:p w14:paraId="06552FB4" w14:textId="77777777" w:rsidR="001573DD" w:rsidRDefault="00BA1BD5">
            <w:pPr>
              <w:spacing w:line="276" w:lineRule="auto"/>
              <w:contextualSpacing/>
              <w:jc w:val="both"/>
              <w:rPr>
                <w:rFonts w:eastAsia="Calibri"/>
              </w:rPr>
            </w:pPr>
            <w:r>
              <w:rPr>
                <w:rFonts w:eastAsia="Calibri"/>
              </w:rPr>
              <w:t>Tehnici și instrumente specifice de atribuire utilizate</w:t>
            </w:r>
          </w:p>
        </w:tc>
        <w:tc>
          <w:tcPr>
            <w:tcW w:w="4111" w:type="dxa"/>
          </w:tcPr>
          <w:p w14:paraId="0D13B0BC" w14:textId="77777777" w:rsidR="001573DD" w:rsidRDefault="00BA1BD5">
            <w:pPr>
              <w:spacing w:line="276" w:lineRule="auto"/>
              <w:contextualSpacing/>
              <w:jc w:val="both"/>
              <w:rPr>
                <w:rFonts w:eastAsia="Calibri"/>
              </w:rPr>
            </w:pPr>
            <w:r>
              <w:rPr>
                <w:rFonts w:eastAsia="Calibri"/>
              </w:rPr>
              <w:t>Acord-cadru □</w:t>
            </w:r>
          </w:p>
          <w:p w14:paraId="476FD372" w14:textId="77777777" w:rsidR="001573DD" w:rsidRDefault="00BA1BD5">
            <w:pPr>
              <w:spacing w:line="276" w:lineRule="auto"/>
              <w:contextualSpacing/>
              <w:jc w:val="both"/>
              <w:rPr>
                <w:rFonts w:eastAsia="Calibri"/>
              </w:rPr>
            </w:pPr>
            <w:r>
              <w:rPr>
                <w:rFonts w:eastAsia="Calibri"/>
              </w:rPr>
              <w:t>Sistem dinamic de achiziție □</w:t>
            </w:r>
          </w:p>
        </w:tc>
      </w:tr>
      <w:tr w:rsidR="001573DD" w14:paraId="35AC640B" w14:textId="77777777">
        <w:tc>
          <w:tcPr>
            <w:tcW w:w="5812" w:type="dxa"/>
            <w:shd w:val="clear" w:color="auto" w:fill="F2F2F2"/>
          </w:tcPr>
          <w:p w14:paraId="773821F9" w14:textId="77777777" w:rsidR="001573DD" w:rsidRDefault="00BA1BD5">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F7C5467" w14:textId="77777777" w:rsidR="001573DD" w:rsidRDefault="00BA1BD5">
            <w:pPr>
              <w:spacing w:line="276" w:lineRule="auto"/>
              <w:contextualSpacing/>
              <w:jc w:val="both"/>
              <w:rPr>
                <w:rFonts w:eastAsia="Calibri"/>
              </w:rPr>
            </w:pPr>
            <w:r>
              <w:rPr>
                <w:i/>
                <w:lang w:eastAsia="zh-CN"/>
              </w:rPr>
              <w:t>(Numai în cazul anunțurilor transmise spr</w:t>
            </w:r>
            <w:r>
              <w:rPr>
                <w:i/>
                <w:lang w:eastAsia="zh-CN"/>
              </w:rPr>
              <w:t>e publicare în Jurnalul Oficial al Uniunii Europene)</w:t>
            </w:r>
          </w:p>
        </w:tc>
        <w:tc>
          <w:tcPr>
            <w:tcW w:w="4111" w:type="dxa"/>
          </w:tcPr>
          <w:p w14:paraId="1FBED281" w14:textId="77777777" w:rsidR="001573DD" w:rsidRDefault="00BA1BD5">
            <w:pPr>
              <w:spacing w:line="276" w:lineRule="auto"/>
              <w:jc w:val="both"/>
              <w:rPr>
                <w:rFonts w:eastAsia="Calibri"/>
              </w:rPr>
            </w:pPr>
            <w:r>
              <w:rPr>
                <w:rFonts w:eastAsia="Calibri"/>
              </w:rPr>
              <w:t>Nu □</w:t>
            </w:r>
          </w:p>
          <w:p w14:paraId="769E6598" w14:textId="77777777" w:rsidR="001573DD" w:rsidRDefault="00BA1BD5">
            <w:pPr>
              <w:spacing w:line="276" w:lineRule="auto"/>
              <w:contextualSpacing/>
              <w:jc w:val="both"/>
              <w:rPr>
                <w:rFonts w:eastAsia="Calibri"/>
              </w:rPr>
            </w:pPr>
            <w:r>
              <w:rPr>
                <w:rFonts w:eastAsia="Calibri"/>
              </w:rPr>
              <w:t>Da □</w:t>
            </w:r>
          </w:p>
        </w:tc>
      </w:tr>
      <w:tr w:rsidR="001573DD" w14:paraId="36AC6756" w14:textId="77777777">
        <w:tc>
          <w:tcPr>
            <w:tcW w:w="5812" w:type="dxa"/>
            <w:shd w:val="clear" w:color="auto" w:fill="F2F2F2"/>
          </w:tcPr>
          <w:p w14:paraId="3186BC29" w14:textId="77777777" w:rsidR="001573DD" w:rsidRDefault="00BA1BD5">
            <w:pPr>
              <w:spacing w:line="276" w:lineRule="auto"/>
              <w:jc w:val="both"/>
              <w:rPr>
                <w:rFonts w:eastAsia="Calibri"/>
              </w:rPr>
            </w:pPr>
            <w:r>
              <w:rPr>
                <w:rFonts w:eastAsia="Calibri"/>
              </w:rPr>
              <w:t>Agenția Națională pentru Soluționarea Contestațiilor</w:t>
            </w:r>
          </w:p>
          <w:p w14:paraId="18ED3349" w14:textId="77777777" w:rsidR="001573DD" w:rsidRDefault="001573DD">
            <w:pPr>
              <w:spacing w:line="276" w:lineRule="auto"/>
              <w:contextualSpacing/>
              <w:jc w:val="both"/>
              <w:rPr>
                <w:lang w:eastAsia="zh-CN"/>
              </w:rPr>
            </w:pPr>
          </w:p>
        </w:tc>
        <w:tc>
          <w:tcPr>
            <w:tcW w:w="4111" w:type="dxa"/>
          </w:tcPr>
          <w:p w14:paraId="5ED52872" w14:textId="77777777" w:rsidR="001573DD" w:rsidRDefault="00BA1BD5">
            <w:pPr>
              <w:spacing w:line="276" w:lineRule="auto"/>
              <w:jc w:val="both"/>
              <w:rPr>
                <w:rFonts w:eastAsia="Calibri"/>
              </w:rPr>
            </w:pPr>
            <w:r>
              <w:rPr>
                <w:rFonts w:eastAsia="Calibri"/>
              </w:rPr>
              <w:t>mun. Chișinău, bd. Ștefan cel Mare și Sfânt, 124, MD-2001;</w:t>
            </w:r>
          </w:p>
          <w:p w14:paraId="327D8EB5" w14:textId="77777777" w:rsidR="001573DD" w:rsidRDefault="00BA1BD5">
            <w:pPr>
              <w:spacing w:line="276" w:lineRule="auto"/>
              <w:jc w:val="both"/>
              <w:rPr>
                <w:rFonts w:eastAsia="Calibri"/>
              </w:rPr>
            </w:pPr>
            <w:r>
              <w:rPr>
                <w:rFonts w:eastAsia="Calibri"/>
              </w:rPr>
              <w:t xml:space="preserve">tel/fax: (022) 820 652, 820-651 </w:t>
            </w:r>
          </w:p>
          <w:p w14:paraId="15D881CF" w14:textId="77777777" w:rsidR="001573DD" w:rsidRDefault="00BA1BD5">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14:paraId="2DF8A3B0" w14:textId="77777777" w:rsidR="001573DD" w:rsidRDefault="00BA1BD5">
            <w:pPr>
              <w:spacing w:line="276" w:lineRule="auto"/>
              <w:jc w:val="both"/>
              <w:rPr>
                <w:rFonts w:eastAsia="Calibri"/>
              </w:rPr>
            </w:pPr>
            <w:r>
              <w:rPr>
                <w:rFonts w:eastAsia="Calibri"/>
              </w:rPr>
              <w:t xml:space="preserve">pagina web: </w:t>
            </w:r>
            <w:hyperlink r:id="rId13" w:history="1">
              <w:r>
                <w:rPr>
                  <w:rStyle w:val="af7"/>
                  <w:rFonts w:eastAsia="Calibri"/>
                </w:rPr>
                <w:t>www.ansc.md</w:t>
              </w:r>
            </w:hyperlink>
          </w:p>
        </w:tc>
      </w:tr>
      <w:tr w:rsidR="001573DD" w14:paraId="05B271AC" w14:textId="77777777">
        <w:tc>
          <w:tcPr>
            <w:tcW w:w="5812" w:type="dxa"/>
            <w:shd w:val="clear" w:color="auto" w:fill="F2F2F2"/>
          </w:tcPr>
          <w:p w14:paraId="0F052443" w14:textId="77777777" w:rsidR="001573DD" w:rsidRDefault="00BA1BD5">
            <w:pPr>
              <w:spacing w:line="276" w:lineRule="auto"/>
              <w:contextualSpacing/>
              <w:jc w:val="both"/>
              <w:rPr>
                <w:lang w:eastAsia="zh-CN"/>
              </w:rPr>
            </w:pPr>
            <w:r>
              <w:rPr>
                <w:lang w:eastAsia="zh-CN"/>
              </w:rPr>
              <w:t>Alte informații relevante</w:t>
            </w:r>
          </w:p>
        </w:tc>
        <w:tc>
          <w:tcPr>
            <w:tcW w:w="4111" w:type="dxa"/>
          </w:tcPr>
          <w:p w14:paraId="534CE5E5" w14:textId="77777777" w:rsidR="001573DD" w:rsidRDefault="001573DD">
            <w:pPr>
              <w:spacing w:line="276" w:lineRule="auto"/>
              <w:jc w:val="both"/>
              <w:rPr>
                <w:rFonts w:eastAsia="Calibri"/>
              </w:rPr>
            </w:pPr>
          </w:p>
          <w:p w14:paraId="481C6DF0" w14:textId="77777777" w:rsidR="001573DD" w:rsidRDefault="001573DD">
            <w:pPr>
              <w:spacing w:line="276" w:lineRule="auto"/>
              <w:jc w:val="both"/>
              <w:rPr>
                <w:rFonts w:eastAsia="Calibri"/>
              </w:rPr>
            </w:pPr>
          </w:p>
        </w:tc>
      </w:tr>
    </w:tbl>
    <w:p w14:paraId="29BF9306" w14:textId="77777777" w:rsidR="001573DD" w:rsidRDefault="001573DD">
      <w:pPr>
        <w:spacing w:after="160" w:line="276" w:lineRule="auto"/>
        <w:jc w:val="both"/>
        <w:rPr>
          <w:rFonts w:eastAsia="Calibri"/>
        </w:rPr>
      </w:pPr>
    </w:p>
    <w:p w14:paraId="35782838" w14:textId="77777777" w:rsidR="001573DD" w:rsidRDefault="00BA1BD5">
      <w:pPr>
        <w:spacing w:before="120" w:after="120" w:line="276" w:lineRule="auto"/>
        <w:ind w:firstLine="567"/>
        <w:rPr>
          <w:rFonts w:eastAsia="Calibri"/>
          <w:b/>
        </w:rPr>
      </w:pPr>
      <w:r>
        <w:rPr>
          <w:rFonts w:eastAsia="Calibri"/>
          <w:b/>
        </w:rPr>
        <w:t xml:space="preserve">Conducătorul grupului de lucru:  ___________________________                </w:t>
      </w:r>
    </w:p>
    <w:p w14:paraId="5DABBA6B" w14:textId="77777777" w:rsidR="001573DD" w:rsidRDefault="001573DD">
      <w:pPr>
        <w:spacing w:after="160" w:line="276" w:lineRule="auto"/>
        <w:jc w:val="both"/>
        <w:rPr>
          <w:rFonts w:eastAsia="Calibri"/>
        </w:rPr>
      </w:pPr>
    </w:p>
    <w:p w14:paraId="201B7F0D" w14:textId="77777777" w:rsidR="001573DD" w:rsidRDefault="001573DD">
      <w:pPr>
        <w:spacing w:after="160" w:line="276" w:lineRule="auto"/>
        <w:jc w:val="both"/>
        <w:rPr>
          <w:rFonts w:eastAsia="Calibri"/>
        </w:rPr>
      </w:pPr>
    </w:p>
    <w:p w14:paraId="59E5E9F1" w14:textId="77777777" w:rsidR="001573DD" w:rsidRDefault="00BA1BD5">
      <w:pPr>
        <w:spacing w:after="160" w:line="276" w:lineRule="auto"/>
        <w:jc w:val="both"/>
        <w:rPr>
          <w:rFonts w:eastAsia="Calibri"/>
          <w:i/>
        </w:rPr>
      </w:pPr>
      <w:r>
        <w:rPr>
          <w:rFonts w:eastAsia="Calibri"/>
          <w:b/>
          <w:i/>
          <w:color w:val="FF0000"/>
        </w:rPr>
        <w:lastRenderedPageBreak/>
        <w:t xml:space="preserve">Notă: </w:t>
      </w:r>
      <w:r>
        <w:rPr>
          <w:rFonts w:eastAsia="Calibri"/>
          <w:i/>
        </w:rPr>
        <w:t>A</w:t>
      </w:r>
      <w:r>
        <w:rPr>
          <w:rFonts w:eastAsia="Calibri"/>
          <w:i/>
          <w:color w:val="000000"/>
          <w:shd w:val="clear" w:color="auto" w:fill="FFFFFF"/>
        </w:rPr>
        <w:t xml:space="preserve">nunțurile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w:t>
      </w:r>
      <w:r>
        <w:rPr>
          <w:rFonts w:eastAsia="Calibri"/>
          <w:i/>
          <w:color w:val="000000"/>
          <w:shd w:val="clear" w:color="auto" w:fill="FFFFFF"/>
        </w:rPr>
        <w:t xml:space="preserve">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 28 al Legii nr. 131/2015 privind achizițiile publice).</w:t>
      </w:r>
    </w:p>
    <w:p w14:paraId="644CA2AF" w14:textId="77777777" w:rsidR="001573DD" w:rsidRDefault="001573DD">
      <w:pPr>
        <w:spacing w:after="160" w:line="276" w:lineRule="auto"/>
        <w:rPr>
          <w:rFonts w:ascii="Calibri" w:eastAsia="Calibri" w:hAnsi="Calibri"/>
          <w:sz w:val="22"/>
          <w:szCs w:val="22"/>
        </w:rPr>
      </w:pPr>
    </w:p>
    <w:p w14:paraId="6B09EF22" w14:textId="77777777" w:rsidR="001573DD" w:rsidRDefault="001573DD">
      <w:pPr>
        <w:spacing w:after="160" w:line="276" w:lineRule="auto"/>
        <w:rPr>
          <w:rFonts w:ascii="Calibri" w:eastAsia="Calibri" w:hAnsi="Calibri"/>
          <w:sz w:val="22"/>
          <w:szCs w:val="22"/>
        </w:rPr>
      </w:pPr>
    </w:p>
    <w:p w14:paraId="7727EA34" w14:textId="77777777" w:rsidR="001573DD" w:rsidRDefault="001573DD">
      <w:pPr>
        <w:spacing w:after="160" w:line="276" w:lineRule="auto"/>
        <w:rPr>
          <w:rFonts w:ascii="Calibri" w:eastAsia="Calibri" w:hAnsi="Calibri"/>
          <w:sz w:val="22"/>
          <w:szCs w:val="22"/>
        </w:rPr>
      </w:pPr>
    </w:p>
    <w:p w14:paraId="5CB3C3B2" w14:textId="77777777" w:rsidR="001573DD" w:rsidRDefault="001573DD">
      <w:pPr>
        <w:sectPr w:rsidR="001573DD">
          <w:footerReference w:type="default" r:id="rId14"/>
          <w:pgSz w:w="11910" w:h="16840"/>
          <w:pgMar w:top="660" w:right="380" w:bottom="920" w:left="1100" w:header="0" w:footer="724" w:gutter="0"/>
          <w:cols w:space="720"/>
        </w:sectPr>
      </w:pPr>
    </w:p>
    <w:p w14:paraId="77677148" w14:textId="77777777" w:rsidR="001573DD" w:rsidRDefault="001573DD">
      <w:pPr>
        <w:spacing w:before="4"/>
        <w:rPr>
          <w:b/>
          <w:sz w:val="17"/>
        </w:rPr>
      </w:pPr>
    </w:p>
    <w:p w14:paraId="5671CD64" w14:textId="77777777" w:rsidR="001573DD" w:rsidRDefault="001573DD">
      <w:pPr>
        <w:spacing w:before="10"/>
        <w:rPr>
          <w:b/>
          <w:sz w:val="21"/>
        </w:rPr>
      </w:pPr>
    </w:p>
    <w:p w14:paraId="66E16771" w14:textId="77777777" w:rsidR="001573DD" w:rsidRDefault="001573DD">
      <w:pPr>
        <w:spacing w:before="137"/>
        <w:ind w:right="371"/>
        <w:jc w:val="right"/>
      </w:pPr>
    </w:p>
    <w:p w14:paraId="704A4C64" w14:textId="77777777" w:rsidR="001573DD" w:rsidRDefault="001573DD">
      <w:pPr>
        <w:spacing w:before="137"/>
        <w:ind w:right="371"/>
        <w:jc w:val="right"/>
      </w:pPr>
    </w:p>
    <w:p w14:paraId="55ABF86F" w14:textId="77777777" w:rsidR="00741C6E" w:rsidRPr="00741C6E" w:rsidRDefault="00741C6E" w:rsidP="00741C6E">
      <w:pPr>
        <w:pStyle w:val="a6"/>
        <w:spacing w:before="66"/>
        <w:ind w:right="438"/>
        <w:jc w:val="center"/>
        <w:rPr>
          <w:rFonts w:ascii="Times New Roman" w:hAnsi="Times New Roman"/>
        </w:rPr>
      </w:pPr>
      <w:r w:rsidRPr="00741C6E">
        <w:rPr>
          <w:rFonts w:ascii="Times New Roman" w:hAnsi="Times New Roman"/>
        </w:rPr>
        <w:t>ANUNȚ</w:t>
      </w:r>
      <w:r w:rsidRPr="00741C6E">
        <w:rPr>
          <w:rFonts w:ascii="Times New Roman" w:hAnsi="Times New Roman"/>
          <w:spacing w:val="-7"/>
        </w:rPr>
        <w:t xml:space="preserve"> </w:t>
      </w:r>
      <w:r w:rsidRPr="00741C6E">
        <w:rPr>
          <w:rFonts w:ascii="Times New Roman" w:hAnsi="Times New Roman"/>
        </w:rPr>
        <w:t>DE</w:t>
      </w:r>
      <w:r w:rsidRPr="00741C6E">
        <w:rPr>
          <w:rFonts w:ascii="Times New Roman" w:hAnsi="Times New Roman"/>
          <w:spacing w:val="-7"/>
        </w:rPr>
        <w:t xml:space="preserve"> </w:t>
      </w:r>
      <w:r w:rsidRPr="00741C6E">
        <w:rPr>
          <w:rFonts w:ascii="Times New Roman" w:hAnsi="Times New Roman"/>
          <w:spacing w:val="-2"/>
        </w:rPr>
        <w:t>PARTICIPARE</w:t>
      </w:r>
    </w:p>
    <w:p w14:paraId="41669AFB" w14:textId="77777777" w:rsidR="00741C6E" w:rsidRPr="00741C6E" w:rsidRDefault="00741C6E" w:rsidP="00741C6E">
      <w:pPr>
        <w:pStyle w:val="a6"/>
        <w:spacing w:before="16"/>
        <w:ind w:left="95"/>
        <w:jc w:val="center"/>
        <w:rPr>
          <w:rFonts w:ascii="Times New Roman" w:hAnsi="Times New Roman"/>
        </w:rPr>
      </w:pPr>
      <w:r w:rsidRPr="00741C6E">
        <w:rPr>
          <w:rFonts w:ascii="Times New Roman" w:hAnsi="Times New Roman"/>
        </w:rPr>
        <w:t>privind</w:t>
      </w:r>
      <w:r w:rsidRPr="00741C6E">
        <w:rPr>
          <w:rFonts w:ascii="Times New Roman" w:hAnsi="Times New Roman"/>
          <w:spacing w:val="-2"/>
        </w:rPr>
        <w:t xml:space="preserve"> executarea</w:t>
      </w:r>
    </w:p>
    <w:p w14:paraId="1854752A" w14:textId="77777777" w:rsidR="00741C6E" w:rsidRPr="00741C6E" w:rsidRDefault="00741C6E" w:rsidP="00741C6E">
      <w:pPr>
        <w:pStyle w:val="a6"/>
        <w:spacing w:before="118" w:line="345" w:lineRule="auto"/>
        <w:ind w:left="2099" w:right="1939"/>
        <w:jc w:val="center"/>
        <w:rPr>
          <w:rFonts w:ascii="Times New Roman" w:hAnsi="Times New Roman"/>
        </w:rPr>
      </w:pPr>
      <w:r w:rsidRPr="00741C6E">
        <w:rPr>
          <w:rFonts w:ascii="Times New Roman" w:hAnsi="Times New Roman"/>
        </w:rPr>
        <w:t>lucrărilor</w:t>
      </w:r>
      <w:r w:rsidRPr="00741C6E">
        <w:rPr>
          <w:rFonts w:ascii="Times New Roman" w:hAnsi="Times New Roman"/>
          <w:spacing w:val="-9"/>
        </w:rPr>
        <w:t xml:space="preserve"> </w:t>
      </w:r>
      <w:r w:rsidRPr="00741C6E">
        <w:rPr>
          <w:rFonts w:ascii="Times New Roman" w:hAnsi="Times New Roman"/>
        </w:rPr>
        <w:t>de</w:t>
      </w:r>
      <w:r w:rsidRPr="00741C6E">
        <w:rPr>
          <w:rFonts w:ascii="Times New Roman" w:hAnsi="Times New Roman"/>
          <w:spacing w:val="-4"/>
        </w:rPr>
        <w:t xml:space="preserve"> </w:t>
      </w:r>
      <w:proofErr w:type="spellStart"/>
      <w:r w:rsidRPr="00741C6E">
        <w:rPr>
          <w:rFonts w:ascii="Times New Roman" w:hAnsi="Times New Roman"/>
          <w:lang w:val="en-US"/>
        </w:rPr>
        <w:t>construire</w:t>
      </w:r>
      <w:proofErr w:type="spellEnd"/>
      <w:r w:rsidRPr="00741C6E">
        <w:rPr>
          <w:rFonts w:ascii="Times New Roman" w:hAnsi="Times New Roman"/>
          <w:lang w:val="en-US"/>
        </w:rPr>
        <w:t xml:space="preserve"> a </w:t>
      </w:r>
      <w:proofErr w:type="spellStart"/>
      <w:r w:rsidRPr="00741C6E">
        <w:rPr>
          <w:rFonts w:ascii="Times New Roman" w:hAnsi="Times New Roman"/>
          <w:lang w:val="en-US"/>
        </w:rPr>
        <w:t>conductei</w:t>
      </w:r>
      <w:proofErr w:type="spellEnd"/>
      <w:r w:rsidRPr="00741C6E">
        <w:rPr>
          <w:rFonts w:ascii="Times New Roman" w:hAnsi="Times New Roman"/>
          <w:lang w:val="en-US"/>
        </w:rPr>
        <w:t xml:space="preserve"> de </w:t>
      </w:r>
      <w:proofErr w:type="spellStart"/>
      <w:r w:rsidRPr="00741C6E">
        <w:rPr>
          <w:rFonts w:ascii="Times New Roman" w:hAnsi="Times New Roman"/>
          <w:lang w:val="en-US"/>
        </w:rPr>
        <w:t>aductiune</w:t>
      </w:r>
      <w:proofErr w:type="spellEnd"/>
      <w:r w:rsidRPr="00741C6E">
        <w:rPr>
          <w:rFonts w:ascii="Times New Roman" w:hAnsi="Times New Roman"/>
          <w:lang w:val="en-US"/>
        </w:rPr>
        <w:t xml:space="preserve"> a </w:t>
      </w:r>
      <w:proofErr w:type="spellStart"/>
      <w:r w:rsidRPr="00741C6E">
        <w:rPr>
          <w:rFonts w:ascii="Times New Roman" w:hAnsi="Times New Roman"/>
          <w:lang w:val="en-US"/>
        </w:rPr>
        <w:t>apei</w:t>
      </w:r>
      <w:proofErr w:type="spellEnd"/>
      <w:r w:rsidRPr="00741C6E">
        <w:rPr>
          <w:rFonts w:ascii="Times New Roman" w:hAnsi="Times New Roman"/>
          <w:lang w:val="en-US"/>
        </w:rPr>
        <w:t xml:space="preserve"> la </w:t>
      </w:r>
      <w:proofErr w:type="spellStart"/>
      <w:r w:rsidRPr="00741C6E">
        <w:rPr>
          <w:rFonts w:ascii="Times New Roman" w:hAnsi="Times New Roman"/>
          <w:lang w:val="en-US"/>
        </w:rPr>
        <w:t>sonda</w:t>
      </w:r>
      <w:proofErr w:type="spellEnd"/>
      <w:r w:rsidRPr="00741C6E">
        <w:rPr>
          <w:rFonts w:ascii="Times New Roman" w:hAnsi="Times New Roman"/>
          <w:lang w:val="en-US"/>
        </w:rPr>
        <w:t xml:space="preserve"> 1446 </w:t>
      </w:r>
      <w:proofErr w:type="spellStart"/>
      <w:r w:rsidRPr="00741C6E">
        <w:rPr>
          <w:rFonts w:ascii="Times New Roman" w:hAnsi="Times New Roman"/>
          <w:lang w:val="en-US"/>
        </w:rPr>
        <w:t>spre</w:t>
      </w:r>
      <w:proofErr w:type="spellEnd"/>
      <w:r w:rsidRPr="00741C6E">
        <w:rPr>
          <w:rFonts w:ascii="Times New Roman" w:hAnsi="Times New Roman"/>
          <w:lang w:val="en-US"/>
        </w:rPr>
        <w:t xml:space="preserve"> </w:t>
      </w:r>
      <w:proofErr w:type="spellStart"/>
      <w:r w:rsidRPr="00741C6E">
        <w:rPr>
          <w:rFonts w:ascii="Times New Roman" w:hAnsi="Times New Roman"/>
          <w:lang w:val="en-US"/>
        </w:rPr>
        <w:t>turnurile</w:t>
      </w:r>
      <w:proofErr w:type="spellEnd"/>
      <w:r w:rsidRPr="00741C6E">
        <w:rPr>
          <w:rFonts w:ascii="Times New Roman" w:hAnsi="Times New Roman"/>
          <w:lang w:val="en-US"/>
        </w:rPr>
        <w:t xml:space="preserve"> de </w:t>
      </w:r>
      <w:proofErr w:type="spellStart"/>
      <w:r w:rsidRPr="00741C6E">
        <w:rPr>
          <w:rFonts w:ascii="Times New Roman" w:hAnsi="Times New Roman"/>
          <w:lang w:val="en-US"/>
        </w:rPr>
        <w:t>apa</w:t>
      </w:r>
      <w:proofErr w:type="spellEnd"/>
      <w:r w:rsidRPr="00741C6E">
        <w:rPr>
          <w:rFonts w:ascii="Times New Roman" w:hAnsi="Times New Roman"/>
          <w:lang w:val="en-US"/>
        </w:rPr>
        <w:t xml:space="preserve"> a s</w:t>
      </w:r>
      <w:r w:rsidRPr="00741C6E">
        <w:rPr>
          <w:rFonts w:ascii="Times New Roman" w:hAnsi="Times New Roman"/>
        </w:rPr>
        <w:t>.</w:t>
      </w:r>
      <w:r w:rsidRPr="00741C6E">
        <w:rPr>
          <w:rFonts w:ascii="Times New Roman" w:hAnsi="Times New Roman"/>
          <w:lang w:val="en-US"/>
        </w:rPr>
        <w:t>R</w:t>
      </w:r>
      <w:r w:rsidRPr="00741C6E">
        <w:rPr>
          <w:rFonts w:ascii="Times New Roman" w:hAnsi="Times New Roman"/>
        </w:rPr>
        <w:t>ă</w:t>
      </w:r>
      <w:proofErr w:type="spellStart"/>
      <w:r w:rsidRPr="00741C6E">
        <w:rPr>
          <w:rFonts w:ascii="Times New Roman" w:hAnsi="Times New Roman"/>
          <w:lang w:val="en-US"/>
        </w:rPr>
        <w:t>denii</w:t>
      </w:r>
      <w:proofErr w:type="spellEnd"/>
      <w:r w:rsidRPr="00741C6E">
        <w:rPr>
          <w:rFonts w:ascii="Times New Roman" w:hAnsi="Times New Roman"/>
          <w:lang w:val="en-US"/>
        </w:rPr>
        <w:t xml:space="preserve"> </w:t>
      </w:r>
      <w:proofErr w:type="spellStart"/>
      <w:r w:rsidRPr="00741C6E">
        <w:rPr>
          <w:rFonts w:ascii="Times New Roman" w:hAnsi="Times New Roman"/>
          <w:lang w:val="en-US"/>
        </w:rPr>
        <w:t>Vechi</w:t>
      </w:r>
      <w:proofErr w:type="spellEnd"/>
      <w:r w:rsidRPr="00741C6E">
        <w:rPr>
          <w:rFonts w:ascii="Times New Roman" w:hAnsi="Times New Roman"/>
        </w:rPr>
        <w:t xml:space="preserve"> </w:t>
      </w:r>
      <w:proofErr w:type="spellStart"/>
      <w:r w:rsidRPr="00741C6E">
        <w:rPr>
          <w:rFonts w:ascii="Times New Roman" w:hAnsi="Times New Roman"/>
        </w:rPr>
        <w:t>rl</w:t>
      </w:r>
      <w:proofErr w:type="spellEnd"/>
      <w:r w:rsidRPr="00741C6E">
        <w:rPr>
          <w:rFonts w:ascii="Times New Roman" w:hAnsi="Times New Roman"/>
        </w:rPr>
        <w:t xml:space="preserve"> Ungheni</w:t>
      </w:r>
    </w:p>
    <w:p w14:paraId="7B1F87E6" w14:textId="77777777" w:rsidR="00741C6E" w:rsidRDefault="00741C6E" w:rsidP="00741C6E">
      <w:pPr>
        <w:rPr>
          <w:b/>
        </w:rPr>
      </w:pPr>
    </w:p>
    <w:p w14:paraId="03AD72E0" w14:textId="77777777" w:rsidR="00741C6E" w:rsidRDefault="00741C6E" w:rsidP="00741C6E">
      <w:pPr>
        <w:spacing w:before="41"/>
        <w:rPr>
          <w:b/>
        </w:rPr>
      </w:pPr>
    </w:p>
    <w:p w14:paraId="301CB9A4" w14:textId="77777777" w:rsidR="00741C6E" w:rsidRDefault="00741C6E" w:rsidP="00741C6E">
      <w:pPr>
        <w:ind w:right="434"/>
        <w:jc w:val="center"/>
        <w:rPr>
          <w:b/>
          <w:bCs/>
        </w:rPr>
      </w:pPr>
      <w:r>
        <w:rPr>
          <w:b/>
          <w:bCs/>
        </w:rPr>
        <w:t>prin</w:t>
      </w:r>
      <w:r>
        <w:rPr>
          <w:b/>
          <w:bCs/>
          <w:spacing w:val="-6"/>
        </w:rPr>
        <w:t xml:space="preserve"> </w:t>
      </w:r>
      <w:r>
        <w:rPr>
          <w:b/>
          <w:bCs/>
        </w:rPr>
        <w:t>procedura</w:t>
      </w:r>
      <w:r>
        <w:rPr>
          <w:b/>
          <w:bCs/>
          <w:spacing w:val="-5"/>
        </w:rPr>
        <w:t xml:space="preserve"> </w:t>
      </w:r>
      <w:r>
        <w:rPr>
          <w:b/>
          <w:bCs/>
        </w:rPr>
        <w:t>de</w:t>
      </w:r>
      <w:r>
        <w:rPr>
          <w:b/>
          <w:bCs/>
          <w:spacing w:val="-1"/>
        </w:rPr>
        <w:t xml:space="preserve"> </w:t>
      </w:r>
      <w:r>
        <w:rPr>
          <w:b/>
          <w:bCs/>
          <w:spacing w:val="-2"/>
        </w:rPr>
        <w:t>achiziție</w:t>
      </w:r>
    </w:p>
    <w:p w14:paraId="590AA03E" w14:textId="77777777" w:rsidR="00741C6E" w:rsidRDefault="00741C6E" w:rsidP="00741C6E">
      <w:pPr>
        <w:spacing w:before="224"/>
        <w:jc w:val="center"/>
        <w:rPr>
          <w:b/>
          <w:bCs/>
        </w:rPr>
      </w:pPr>
      <w:bookmarkStart w:id="45" w:name="CEREREA_OFERTELOR_DE_PREȚ"/>
      <w:bookmarkEnd w:id="45"/>
      <w:r>
        <w:rPr>
          <w:b/>
          <w:bCs/>
          <w:lang w:val="en-US"/>
        </w:rPr>
        <w:t>LICITA</w:t>
      </w:r>
      <w:r>
        <w:rPr>
          <w:b/>
          <w:bCs/>
        </w:rPr>
        <w:t>ȚIE PUBLICĂ</w:t>
      </w:r>
    </w:p>
    <w:p w14:paraId="07B2584C" w14:textId="77777777" w:rsidR="00741C6E" w:rsidRDefault="00741C6E" w:rsidP="00741C6E">
      <w:pPr>
        <w:spacing w:before="224"/>
        <w:ind w:left="316"/>
        <w:jc w:val="both"/>
        <w:rPr>
          <w:lang w:val="en-US"/>
        </w:rPr>
      </w:pPr>
    </w:p>
    <w:p w14:paraId="5FF2130E" w14:textId="77777777" w:rsidR="00741C6E" w:rsidRDefault="00741C6E" w:rsidP="00741C6E">
      <w:pPr>
        <w:spacing w:before="224"/>
        <w:ind w:left="316"/>
        <w:jc w:val="both"/>
        <w:rPr>
          <w:b/>
        </w:rPr>
      </w:pPr>
      <w:r>
        <w:t>Procedura</w:t>
      </w:r>
      <w:r>
        <w:rPr>
          <w:spacing w:val="-3"/>
        </w:rPr>
        <w:t xml:space="preserve"> </w:t>
      </w:r>
      <w:r>
        <w:t>a</w:t>
      </w:r>
      <w:r>
        <w:rPr>
          <w:spacing w:val="-6"/>
        </w:rPr>
        <w:t xml:space="preserve"> </w:t>
      </w:r>
      <w:r>
        <w:t>fost</w:t>
      </w:r>
      <w:r>
        <w:rPr>
          <w:spacing w:val="1"/>
        </w:rPr>
        <w:t xml:space="preserve"> </w:t>
      </w:r>
      <w:r>
        <w:t>inclusă</w:t>
      </w:r>
      <w:r>
        <w:rPr>
          <w:spacing w:val="4"/>
        </w:rPr>
        <w:t xml:space="preserve"> </w:t>
      </w:r>
      <w:r>
        <w:t>în</w:t>
      </w:r>
      <w:r>
        <w:rPr>
          <w:spacing w:val="-5"/>
        </w:rPr>
        <w:t xml:space="preserve"> </w:t>
      </w:r>
      <w:r>
        <w:t>planul</w:t>
      </w:r>
      <w:r>
        <w:rPr>
          <w:spacing w:val="-8"/>
        </w:rPr>
        <w:t xml:space="preserve"> </w:t>
      </w:r>
      <w:r>
        <w:t>de</w:t>
      </w:r>
      <w:r>
        <w:rPr>
          <w:spacing w:val="-1"/>
        </w:rPr>
        <w:t xml:space="preserve"> </w:t>
      </w:r>
      <w:r>
        <w:t>achiziții</w:t>
      </w:r>
      <w:r>
        <w:rPr>
          <w:spacing w:val="-3"/>
        </w:rPr>
        <w:t xml:space="preserve"> </w:t>
      </w:r>
      <w:r>
        <w:t>publice</w:t>
      </w:r>
      <w:r>
        <w:rPr>
          <w:spacing w:val="-6"/>
        </w:rPr>
        <w:t xml:space="preserve"> </w:t>
      </w:r>
      <w:r>
        <w:t>a</w:t>
      </w:r>
      <w:r>
        <w:rPr>
          <w:spacing w:val="-1"/>
        </w:rPr>
        <w:t xml:space="preserve"> </w:t>
      </w:r>
      <w:r>
        <w:t>autorității</w:t>
      </w:r>
      <w:r>
        <w:rPr>
          <w:spacing w:val="-8"/>
        </w:rPr>
        <w:t xml:space="preserve"> </w:t>
      </w:r>
      <w:r>
        <w:t>contractante.</w:t>
      </w:r>
      <w:r>
        <w:rPr>
          <w:spacing w:val="-1"/>
        </w:rPr>
        <w:t xml:space="preserve"> </w:t>
      </w:r>
      <w:r>
        <w:rPr>
          <w:b/>
          <w:spacing w:val="-5"/>
        </w:rPr>
        <w:t>Da</w:t>
      </w:r>
    </w:p>
    <w:p w14:paraId="64D1E9CF" w14:textId="77777777" w:rsidR="00741C6E" w:rsidRDefault="00741C6E" w:rsidP="00741C6E">
      <w:pPr>
        <w:pStyle w:val="a"/>
        <w:widowControl w:val="0"/>
        <w:numPr>
          <w:ilvl w:val="0"/>
          <w:numId w:val="9"/>
        </w:numPr>
        <w:tabs>
          <w:tab w:val="clear" w:pos="1134"/>
          <w:tab w:val="left" w:pos="560"/>
        </w:tabs>
        <w:autoSpaceDE w:val="0"/>
        <w:autoSpaceDN w:val="0"/>
        <w:spacing w:before="122"/>
        <w:ind w:left="560" w:hanging="244"/>
        <w:jc w:val="both"/>
        <w:rPr>
          <w:b/>
        </w:rPr>
      </w:pPr>
      <w:proofErr w:type="spellStart"/>
      <w:r>
        <w:rPr>
          <w:b/>
        </w:rPr>
        <w:t>Denumirea</w:t>
      </w:r>
      <w:proofErr w:type="spellEnd"/>
      <w:r>
        <w:rPr>
          <w:b/>
          <w:spacing w:val="47"/>
        </w:rPr>
        <w:t xml:space="preserve"> </w:t>
      </w:r>
      <w:proofErr w:type="spellStart"/>
      <w:r>
        <w:rPr>
          <w:b/>
        </w:rPr>
        <w:t>autorității</w:t>
      </w:r>
      <w:proofErr w:type="spellEnd"/>
      <w:r>
        <w:rPr>
          <w:b/>
          <w:spacing w:val="51"/>
        </w:rPr>
        <w:t xml:space="preserve"> </w:t>
      </w:r>
      <w:proofErr w:type="spellStart"/>
      <w:r>
        <w:rPr>
          <w:b/>
        </w:rPr>
        <w:t>contractante</w:t>
      </w:r>
      <w:proofErr w:type="spellEnd"/>
      <w:r>
        <w:rPr>
          <w:b/>
        </w:rPr>
        <w:t>:</w:t>
      </w:r>
      <w:r>
        <w:rPr>
          <w:b/>
          <w:spacing w:val="48"/>
        </w:rPr>
        <w:t xml:space="preserve"> </w:t>
      </w:r>
      <w:proofErr w:type="spellStart"/>
      <w:r>
        <w:t>Primăria</w:t>
      </w:r>
      <w:proofErr w:type="spellEnd"/>
      <w:r>
        <w:t xml:space="preserve"> s. </w:t>
      </w:r>
      <w:proofErr w:type="spellStart"/>
      <w:r>
        <w:t>Rădenii</w:t>
      </w:r>
      <w:proofErr w:type="spellEnd"/>
      <w:r>
        <w:t xml:space="preserve"> </w:t>
      </w:r>
      <w:proofErr w:type="spellStart"/>
      <w:r>
        <w:t>Vechi</w:t>
      </w:r>
      <w:proofErr w:type="spellEnd"/>
      <w:r>
        <w:t xml:space="preserve">, </w:t>
      </w:r>
      <w:proofErr w:type="spellStart"/>
      <w:r>
        <w:t>rl</w:t>
      </w:r>
      <w:proofErr w:type="spellEnd"/>
      <w:r>
        <w:t xml:space="preserve"> Ungheni</w:t>
      </w:r>
    </w:p>
    <w:p w14:paraId="64038F5A" w14:textId="77777777" w:rsidR="00741C6E" w:rsidRDefault="00741C6E" w:rsidP="00741C6E">
      <w:pPr>
        <w:pStyle w:val="a"/>
        <w:widowControl w:val="0"/>
        <w:numPr>
          <w:ilvl w:val="0"/>
          <w:numId w:val="9"/>
        </w:numPr>
        <w:tabs>
          <w:tab w:val="clear" w:pos="1134"/>
          <w:tab w:val="left" w:pos="344"/>
        </w:tabs>
        <w:autoSpaceDE w:val="0"/>
        <w:autoSpaceDN w:val="0"/>
        <w:spacing w:before="8"/>
        <w:ind w:left="344" w:hanging="244"/>
        <w:jc w:val="left"/>
        <w:rPr>
          <w:b/>
        </w:rPr>
      </w:pPr>
      <w:r>
        <w:rPr>
          <w:b/>
        </w:rPr>
        <w:t>IDNO:</w:t>
      </w:r>
      <w:r>
        <w:rPr>
          <w:b/>
          <w:spacing w:val="-10"/>
        </w:rPr>
        <w:t xml:space="preserve"> 1007601003242</w:t>
      </w:r>
    </w:p>
    <w:p w14:paraId="779F51C6" w14:textId="77777777" w:rsidR="00741C6E" w:rsidRDefault="00741C6E" w:rsidP="00741C6E">
      <w:pPr>
        <w:pStyle w:val="a"/>
        <w:widowControl w:val="0"/>
        <w:numPr>
          <w:ilvl w:val="0"/>
          <w:numId w:val="9"/>
        </w:numPr>
        <w:tabs>
          <w:tab w:val="clear" w:pos="1134"/>
          <w:tab w:val="left" w:pos="604"/>
        </w:tabs>
        <w:autoSpaceDE w:val="0"/>
        <w:autoSpaceDN w:val="0"/>
        <w:spacing w:before="111"/>
        <w:ind w:left="604" w:hanging="288"/>
        <w:jc w:val="both"/>
        <w:rPr>
          <w:b/>
        </w:rPr>
      </w:pPr>
      <w:proofErr w:type="spellStart"/>
      <w:r>
        <w:rPr>
          <w:b/>
        </w:rPr>
        <w:t>Adresa</w:t>
      </w:r>
      <w:proofErr w:type="spellEnd"/>
      <w:r>
        <w:rPr>
          <w:b/>
        </w:rPr>
        <w:t>:</w:t>
      </w:r>
      <w:r>
        <w:rPr>
          <w:b/>
          <w:spacing w:val="-3"/>
        </w:rPr>
        <w:t xml:space="preserve"> </w:t>
      </w:r>
      <w:proofErr w:type="spellStart"/>
      <w:r>
        <w:t>Republica</w:t>
      </w:r>
      <w:proofErr w:type="spellEnd"/>
      <w:r>
        <w:rPr>
          <w:spacing w:val="-9"/>
        </w:rPr>
        <w:t xml:space="preserve"> </w:t>
      </w:r>
      <w:proofErr w:type="gramStart"/>
      <w:r>
        <w:t xml:space="preserve">Moldova, </w:t>
      </w:r>
      <w:r>
        <w:rPr>
          <w:spacing w:val="-1"/>
        </w:rPr>
        <w:t xml:space="preserve"> </w:t>
      </w:r>
      <w:proofErr w:type="spellStart"/>
      <w:r>
        <w:rPr>
          <w:spacing w:val="-1"/>
        </w:rPr>
        <w:t>r</w:t>
      </w:r>
      <w:r>
        <w:t>l</w:t>
      </w:r>
      <w:proofErr w:type="spellEnd"/>
      <w:proofErr w:type="gramEnd"/>
      <w:r>
        <w:t xml:space="preserve"> Ungheni s. </w:t>
      </w:r>
      <w:proofErr w:type="spellStart"/>
      <w:r>
        <w:t>Rădenii</w:t>
      </w:r>
      <w:proofErr w:type="spellEnd"/>
      <w:r>
        <w:t xml:space="preserve"> </w:t>
      </w:r>
      <w:proofErr w:type="spellStart"/>
      <w:r>
        <w:t>Vechi</w:t>
      </w:r>
      <w:proofErr w:type="spellEnd"/>
      <w:r>
        <w:t xml:space="preserve">, Cod </w:t>
      </w:r>
      <w:proofErr w:type="spellStart"/>
      <w:r>
        <w:t>poștal</w:t>
      </w:r>
      <w:proofErr w:type="spellEnd"/>
      <w:r>
        <w:t>: 3642</w:t>
      </w:r>
    </w:p>
    <w:p w14:paraId="36111037" w14:textId="77777777" w:rsidR="00741C6E" w:rsidRDefault="00741C6E" w:rsidP="00741C6E">
      <w:pPr>
        <w:pStyle w:val="a"/>
        <w:widowControl w:val="0"/>
        <w:numPr>
          <w:ilvl w:val="0"/>
          <w:numId w:val="9"/>
        </w:numPr>
        <w:tabs>
          <w:tab w:val="clear" w:pos="1134"/>
          <w:tab w:val="left" w:pos="604"/>
        </w:tabs>
        <w:autoSpaceDE w:val="0"/>
        <w:autoSpaceDN w:val="0"/>
        <w:spacing w:before="123"/>
        <w:ind w:left="604" w:hanging="288"/>
        <w:jc w:val="both"/>
        <w:rPr>
          <w:b/>
          <w:i/>
        </w:rPr>
      </w:pPr>
      <w:proofErr w:type="spellStart"/>
      <w:r>
        <w:rPr>
          <w:b/>
        </w:rPr>
        <w:t>Numărul</w:t>
      </w:r>
      <w:proofErr w:type="spellEnd"/>
      <w:r>
        <w:rPr>
          <w:b/>
          <w:spacing w:val="-5"/>
        </w:rPr>
        <w:t xml:space="preserve"> </w:t>
      </w:r>
      <w:r>
        <w:rPr>
          <w:b/>
        </w:rPr>
        <w:t>de</w:t>
      </w:r>
      <w:r>
        <w:rPr>
          <w:b/>
          <w:spacing w:val="-7"/>
        </w:rPr>
        <w:t xml:space="preserve"> </w:t>
      </w:r>
      <w:proofErr w:type="spellStart"/>
      <w:r>
        <w:rPr>
          <w:b/>
        </w:rPr>
        <w:t>telefon</w:t>
      </w:r>
      <w:proofErr w:type="spellEnd"/>
      <w:r>
        <w:rPr>
          <w:b/>
        </w:rPr>
        <w:t>/fax:</w:t>
      </w:r>
      <w:r>
        <w:rPr>
          <w:b/>
          <w:spacing w:val="1"/>
        </w:rPr>
        <w:t xml:space="preserve"> </w:t>
      </w:r>
      <w:r>
        <w:t>067204024</w:t>
      </w:r>
    </w:p>
    <w:p w14:paraId="47A7EE6A" w14:textId="77777777" w:rsidR="00741C6E" w:rsidRDefault="00741C6E" w:rsidP="00741C6E">
      <w:pPr>
        <w:pStyle w:val="a"/>
        <w:widowControl w:val="0"/>
        <w:numPr>
          <w:ilvl w:val="0"/>
          <w:numId w:val="9"/>
        </w:numPr>
        <w:tabs>
          <w:tab w:val="clear" w:pos="1134"/>
          <w:tab w:val="left" w:pos="604"/>
        </w:tabs>
        <w:autoSpaceDE w:val="0"/>
        <w:autoSpaceDN w:val="0"/>
        <w:spacing w:before="161"/>
        <w:ind w:left="604" w:hanging="288"/>
        <w:jc w:val="both"/>
        <w:rPr>
          <w:b/>
        </w:rPr>
      </w:pPr>
      <w:bookmarkStart w:id="46" w:name="5._Adresa_de_e-mail_și_de_internet_a_aut"/>
      <w:bookmarkEnd w:id="46"/>
      <w:proofErr w:type="spellStart"/>
      <w:r>
        <w:rPr>
          <w:b/>
        </w:rPr>
        <w:t>Adresa</w:t>
      </w:r>
      <w:proofErr w:type="spellEnd"/>
      <w:r>
        <w:rPr>
          <w:b/>
          <w:spacing w:val="-8"/>
        </w:rPr>
        <w:t xml:space="preserve"> </w:t>
      </w:r>
      <w:r>
        <w:rPr>
          <w:b/>
        </w:rPr>
        <w:t>de</w:t>
      </w:r>
      <w:r>
        <w:rPr>
          <w:b/>
          <w:spacing w:val="-6"/>
        </w:rPr>
        <w:t xml:space="preserve"> </w:t>
      </w:r>
      <w:r>
        <w:rPr>
          <w:b/>
        </w:rPr>
        <w:t>e-mail</w:t>
      </w:r>
      <w:r>
        <w:rPr>
          <w:b/>
          <w:spacing w:val="-10"/>
        </w:rPr>
        <w:t xml:space="preserve"> </w:t>
      </w:r>
      <w:proofErr w:type="spellStart"/>
      <w:r>
        <w:rPr>
          <w:b/>
        </w:rPr>
        <w:t>și</w:t>
      </w:r>
      <w:proofErr w:type="spellEnd"/>
      <w:r>
        <w:rPr>
          <w:b/>
        </w:rPr>
        <w:t xml:space="preserve"> de</w:t>
      </w:r>
      <w:r>
        <w:rPr>
          <w:b/>
          <w:spacing w:val="-7"/>
        </w:rPr>
        <w:t xml:space="preserve"> </w:t>
      </w:r>
      <w:r>
        <w:rPr>
          <w:b/>
        </w:rPr>
        <w:t>internet</w:t>
      </w:r>
      <w:r>
        <w:rPr>
          <w:b/>
          <w:spacing w:val="-2"/>
        </w:rPr>
        <w:t xml:space="preserve"> </w:t>
      </w:r>
      <w:proofErr w:type="gramStart"/>
      <w:r>
        <w:rPr>
          <w:b/>
        </w:rPr>
        <w:t>a</w:t>
      </w:r>
      <w:proofErr w:type="gramEnd"/>
      <w:r>
        <w:rPr>
          <w:b/>
          <w:spacing w:val="-6"/>
        </w:rPr>
        <w:t xml:space="preserve"> </w:t>
      </w:r>
      <w:proofErr w:type="spellStart"/>
      <w:r>
        <w:rPr>
          <w:b/>
        </w:rPr>
        <w:t>autorității</w:t>
      </w:r>
      <w:proofErr w:type="spellEnd"/>
      <w:r>
        <w:rPr>
          <w:b/>
          <w:spacing w:val="-3"/>
        </w:rPr>
        <w:t xml:space="preserve"> </w:t>
      </w:r>
      <w:proofErr w:type="spellStart"/>
      <w:r>
        <w:rPr>
          <w:b/>
          <w:spacing w:val="-2"/>
        </w:rPr>
        <w:t>contractante</w:t>
      </w:r>
      <w:proofErr w:type="spellEnd"/>
      <w:r>
        <w:rPr>
          <w:b/>
          <w:spacing w:val="-2"/>
        </w:rPr>
        <w:t>:</w:t>
      </w:r>
    </w:p>
    <w:p w14:paraId="10722995" w14:textId="77777777" w:rsidR="00741C6E" w:rsidRDefault="00741C6E" w:rsidP="00741C6E">
      <w:pPr>
        <w:pStyle w:val="a6"/>
        <w:spacing w:before="7"/>
        <w:jc w:val="both"/>
        <w:rPr>
          <w:i/>
          <w:iCs/>
        </w:rPr>
      </w:pPr>
      <w:r>
        <w:rPr>
          <w:i/>
          <w:iCs/>
        </w:rPr>
        <w:t>www.primariaradeniivechi@gmail.com</w:t>
      </w:r>
    </w:p>
    <w:p w14:paraId="06B20124" w14:textId="77777777" w:rsidR="00741C6E" w:rsidRDefault="00741C6E" w:rsidP="00741C6E">
      <w:pPr>
        <w:pStyle w:val="a"/>
        <w:widowControl w:val="0"/>
        <w:numPr>
          <w:ilvl w:val="0"/>
          <w:numId w:val="9"/>
        </w:numPr>
        <w:tabs>
          <w:tab w:val="clear" w:pos="1134"/>
          <w:tab w:val="left" w:pos="604"/>
        </w:tabs>
        <w:autoSpaceDE w:val="0"/>
        <w:autoSpaceDN w:val="0"/>
        <w:spacing w:before="129" w:line="232" w:lineRule="auto"/>
        <w:ind w:left="316" w:right="739" w:firstLine="0"/>
        <w:jc w:val="both"/>
        <w:rPr>
          <w:b/>
          <w:i/>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6"/>
        </w:rPr>
        <w:t xml:space="preserve"> </w:t>
      </w:r>
      <w:proofErr w:type="spellStart"/>
      <w:r>
        <w:rPr>
          <w:b/>
        </w:rPr>
        <w:t>sau</w:t>
      </w:r>
      <w:proofErr w:type="spellEnd"/>
      <w:r>
        <w:rPr>
          <w:b/>
          <w:spacing w:val="-1"/>
        </w:rPr>
        <w:t xml:space="preserve"> </w:t>
      </w:r>
      <w:r>
        <w:rPr>
          <w:b/>
        </w:rPr>
        <w:t>de</w:t>
      </w:r>
      <w:r>
        <w:rPr>
          <w:b/>
          <w:spacing w:val="-2"/>
        </w:rPr>
        <w:t xml:space="preserve"> </w:t>
      </w:r>
      <w:r>
        <w:rPr>
          <w:b/>
        </w:rPr>
        <w:t>internet de</w:t>
      </w:r>
      <w:r>
        <w:rPr>
          <w:b/>
          <w:spacing w:val="-2"/>
        </w:rPr>
        <w:t xml:space="preserve"> </w:t>
      </w:r>
      <w:r>
        <w:rPr>
          <w:b/>
        </w:rPr>
        <w:t>la</w:t>
      </w:r>
      <w:r>
        <w:rPr>
          <w:b/>
          <w:spacing w:val="-1"/>
        </w:rPr>
        <w:t xml:space="preserve"> </w:t>
      </w:r>
      <w:r>
        <w:rPr>
          <w:b/>
        </w:rPr>
        <w:t>care 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1"/>
        </w:rPr>
        <w:t xml:space="preserve"> </w:t>
      </w:r>
      <w:proofErr w:type="spellStart"/>
      <w:r>
        <w:rPr>
          <w:b/>
        </w:rPr>
        <w:t>obține</w:t>
      </w:r>
      <w:proofErr w:type="spellEnd"/>
      <w:r>
        <w:rPr>
          <w:b/>
          <w:spacing w:val="-2"/>
        </w:rPr>
        <w:t xml:space="preserve"> </w:t>
      </w:r>
      <w:proofErr w:type="spellStart"/>
      <w:r>
        <w:rPr>
          <w:b/>
        </w:rPr>
        <w:t>accesul</w:t>
      </w:r>
      <w:proofErr w:type="spellEnd"/>
      <w:r>
        <w:rPr>
          <w:b/>
          <w:spacing w:val="-1"/>
        </w:rPr>
        <w:t xml:space="preserve"> </w:t>
      </w:r>
      <w:r>
        <w:rPr>
          <w:b/>
        </w:rPr>
        <w:t xml:space="preserve">la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i/>
        </w:rPr>
        <w:t>documentația</w:t>
      </w:r>
      <w:proofErr w:type="spellEnd"/>
      <w:r>
        <w:rPr>
          <w:i/>
        </w:rPr>
        <w:t xml:space="preserve"> de </w:t>
      </w:r>
      <w:proofErr w:type="spellStart"/>
      <w:r>
        <w:rPr>
          <w:i/>
        </w:rPr>
        <w:t>atribuire</w:t>
      </w:r>
      <w:proofErr w:type="spellEnd"/>
      <w:r>
        <w:rPr>
          <w:i/>
        </w:rPr>
        <w:t xml:space="preserve"> </w:t>
      </w:r>
      <w:proofErr w:type="spellStart"/>
      <w:r>
        <w:rPr>
          <w:i/>
        </w:rPr>
        <w:t>este</w:t>
      </w:r>
      <w:proofErr w:type="spellEnd"/>
      <w:r>
        <w:rPr>
          <w:i/>
        </w:rPr>
        <w:t xml:space="preserve"> </w:t>
      </w:r>
      <w:proofErr w:type="spellStart"/>
      <w:r>
        <w:rPr>
          <w:i/>
        </w:rPr>
        <w:t>anexată</w:t>
      </w:r>
      <w:proofErr w:type="spellEnd"/>
      <w:r>
        <w:rPr>
          <w:i/>
        </w:rPr>
        <w:t xml:space="preserve"> </w:t>
      </w:r>
      <w:proofErr w:type="spellStart"/>
      <w:r>
        <w:rPr>
          <w:i/>
        </w:rPr>
        <w:t>în</w:t>
      </w:r>
      <w:proofErr w:type="spellEnd"/>
      <w:r>
        <w:rPr>
          <w:i/>
        </w:rPr>
        <w:t xml:space="preserve"> SIA RSAP</w:t>
      </w:r>
    </w:p>
    <w:p w14:paraId="75E2648B" w14:textId="77777777" w:rsidR="00741C6E" w:rsidRDefault="00741C6E" w:rsidP="00741C6E">
      <w:pPr>
        <w:pStyle w:val="a"/>
        <w:widowControl w:val="0"/>
        <w:numPr>
          <w:ilvl w:val="0"/>
          <w:numId w:val="9"/>
        </w:numPr>
        <w:tabs>
          <w:tab w:val="clear" w:pos="1134"/>
          <w:tab w:val="left" w:pos="604"/>
        </w:tabs>
        <w:autoSpaceDE w:val="0"/>
        <w:autoSpaceDN w:val="0"/>
        <w:spacing w:before="133" w:line="237" w:lineRule="auto"/>
        <w:ind w:left="316" w:right="752" w:firstLine="0"/>
        <w:jc w:val="both"/>
        <w:rPr>
          <w:b/>
        </w:rPr>
      </w:pPr>
      <w:bookmarkStart w:id="47" w:name="7._Tipul_autorității_contractante_și_obi"/>
      <w:bookmarkEnd w:id="47"/>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spacing w:val="80"/>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w:t>
      </w:r>
    </w:p>
    <w:p w14:paraId="0938179E" w14:textId="77777777" w:rsidR="00741C6E" w:rsidRDefault="00741C6E" w:rsidP="00741C6E">
      <w:pPr>
        <w:spacing w:line="275" w:lineRule="exact"/>
        <w:ind w:left="316"/>
        <w:jc w:val="both"/>
      </w:pPr>
      <w:r>
        <w:t>Instituție publică din</w:t>
      </w:r>
      <w:r>
        <w:rPr>
          <w:spacing w:val="-4"/>
        </w:rPr>
        <w:t xml:space="preserve"> </w:t>
      </w:r>
      <w:r>
        <w:t>sfera</w:t>
      </w:r>
      <w:r>
        <w:rPr>
          <w:spacing w:val="-1"/>
        </w:rPr>
        <w:t xml:space="preserve"> </w:t>
      </w:r>
      <w:r>
        <w:t>științei</w:t>
      </w:r>
      <w:r>
        <w:rPr>
          <w:spacing w:val="-3"/>
        </w:rPr>
        <w:t xml:space="preserve"> </w:t>
      </w:r>
      <w:r>
        <w:t>și</w:t>
      </w:r>
      <w:r>
        <w:rPr>
          <w:spacing w:val="1"/>
        </w:rPr>
        <w:t xml:space="preserve"> </w:t>
      </w:r>
      <w:r>
        <w:rPr>
          <w:spacing w:val="-2"/>
        </w:rPr>
        <w:t>inovării.</w:t>
      </w:r>
    </w:p>
    <w:p w14:paraId="47EECA43" w14:textId="77777777" w:rsidR="00741C6E" w:rsidRDefault="00741C6E" w:rsidP="00741C6E">
      <w:pPr>
        <w:spacing w:before="11"/>
      </w:pPr>
    </w:p>
    <w:p w14:paraId="2ED23938" w14:textId="77777777" w:rsidR="00741C6E" w:rsidRDefault="00741C6E" w:rsidP="00741C6E">
      <w:pPr>
        <w:pStyle w:val="a"/>
        <w:widowControl w:val="0"/>
        <w:numPr>
          <w:ilvl w:val="0"/>
          <w:numId w:val="9"/>
        </w:numPr>
        <w:tabs>
          <w:tab w:val="clear" w:pos="1134"/>
          <w:tab w:val="left" w:pos="604"/>
        </w:tabs>
        <w:autoSpaceDE w:val="0"/>
        <w:autoSpaceDN w:val="0"/>
        <w:spacing w:after="3" w:line="237" w:lineRule="auto"/>
        <w:ind w:left="316" w:right="748" w:firstLine="0"/>
        <w:jc w:val="both"/>
        <w:rPr>
          <w:b/>
        </w:rPr>
      </w:pPr>
      <w:bookmarkStart w:id="48" w:name="8._Beneficiarul_invită_operatorii_econom"/>
      <w:bookmarkEnd w:id="48"/>
      <w:proofErr w:type="spellStart"/>
      <w:r>
        <w:rPr>
          <w:b/>
        </w:rPr>
        <w:t>Beneficiarul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economici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8"/>
        <w:gridCol w:w="734"/>
        <w:gridCol w:w="3236"/>
        <w:gridCol w:w="917"/>
        <w:gridCol w:w="705"/>
        <w:gridCol w:w="1988"/>
        <w:gridCol w:w="1978"/>
      </w:tblGrid>
      <w:tr w:rsidR="00741C6E" w14:paraId="22AB78B7" w14:textId="77777777" w:rsidTr="00540358">
        <w:trPr>
          <w:trHeight w:val="1036"/>
        </w:trPr>
        <w:tc>
          <w:tcPr>
            <w:tcW w:w="538" w:type="dxa"/>
            <w:shd w:val="clear" w:color="auto" w:fill="D9D9D9"/>
          </w:tcPr>
          <w:p w14:paraId="51E9DAC1" w14:textId="77777777" w:rsidR="00741C6E" w:rsidRDefault="00741C6E" w:rsidP="00540358">
            <w:pPr>
              <w:pStyle w:val="TableParagraph"/>
              <w:spacing w:before="1"/>
              <w:rPr>
                <w:b/>
                <w:sz w:val="20"/>
              </w:rPr>
            </w:pPr>
          </w:p>
          <w:p w14:paraId="137A0DE9" w14:textId="77777777" w:rsidR="00741C6E" w:rsidRDefault="00741C6E" w:rsidP="00540358">
            <w:pPr>
              <w:pStyle w:val="TableParagraph"/>
              <w:ind w:left="139" w:right="107" w:hanging="10"/>
              <w:rPr>
                <w:b/>
                <w:sz w:val="20"/>
              </w:rPr>
            </w:pPr>
            <w:r>
              <w:rPr>
                <w:b/>
                <w:spacing w:val="-4"/>
                <w:sz w:val="20"/>
              </w:rPr>
              <w:t xml:space="preserve">Nr. </w:t>
            </w:r>
            <w:r>
              <w:rPr>
                <w:b/>
                <w:spacing w:val="-5"/>
                <w:sz w:val="20"/>
              </w:rPr>
              <w:t>d/o</w:t>
            </w:r>
          </w:p>
        </w:tc>
        <w:tc>
          <w:tcPr>
            <w:tcW w:w="734" w:type="dxa"/>
            <w:shd w:val="clear" w:color="auto" w:fill="D9D9D9"/>
          </w:tcPr>
          <w:p w14:paraId="4C74576B" w14:textId="77777777" w:rsidR="00741C6E" w:rsidRDefault="00741C6E" w:rsidP="00540358">
            <w:pPr>
              <w:pStyle w:val="TableParagraph"/>
              <w:spacing w:before="1"/>
              <w:rPr>
                <w:b/>
                <w:sz w:val="20"/>
              </w:rPr>
            </w:pPr>
          </w:p>
          <w:p w14:paraId="264A916B" w14:textId="77777777" w:rsidR="00741C6E" w:rsidRDefault="00741C6E" w:rsidP="00540358">
            <w:pPr>
              <w:pStyle w:val="TableParagraph"/>
              <w:ind w:left="163" w:right="149" w:firstLine="28"/>
              <w:rPr>
                <w:b/>
                <w:sz w:val="20"/>
              </w:rPr>
            </w:pPr>
            <w:r>
              <w:rPr>
                <w:b/>
                <w:spacing w:val="-4"/>
                <w:sz w:val="20"/>
              </w:rPr>
              <w:t xml:space="preserve">Cod </w:t>
            </w:r>
            <w:r>
              <w:rPr>
                <w:b/>
                <w:spacing w:val="-5"/>
                <w:sz w:val="20"/>
              </w:rPr>
              <w:t>CPV</w:t>
            </w:r>
          </w:p>
        </w:tc>
        <w:tc>
          <w:tcPr>
            <w:tcW w:w="3236" w:type="dxa"/>
            <w:shd w:val="clear" w:color="auto" w:fill="D9D9D9"/>
          </w:tcPr>
          <w:p w14:paraId="15B97EC7" w14:textId="77777777" w:rsidR="00741C6E" w:rsidRDefault="00741C6E" w:rsidP="00540358">
            <w:pPr>
              <w:pStyle w:val="TableParagraph"/>
              <w:spacing w:before="1"/>
              <w:rPr>
                <w:b/>
                <w:sz w:val="20"/>
              </w:rPr>
            </w:pPr>
          </w:p>
          <w:p w14:paraId="08416805" w14:textId="77777777" w:rsidR="00741C6E" w:rsidRDefault="00741C6E" w:rsidP="00540358">
            <w:pPr>
              <w:pStyle w:val="TableParagraph"/>
              <w:ind w:left="970" w:right="285" w:hanging="538"/>
              <w:rPr>
                <w:b/>
                <w:sz w:val="20"/>
              </w:rPr>
            </w:pPr>
            <w:r>
              <w:rPr>
                <w:b/>
                <w:spacing w:val="-2"/>
                <w:sz w:val="20"/>
              </w:rPr>
              <w:t>Denumirea</w:t>
            </w:r>
            <w:r>
              <w:rPr>
                <w:b/>
                <w:spacing w:val="-7"/>
                <w:sz w:val="20"/>
              </w:rPr>
              <w:t xml:space="preserve"> </w:t>
            </w:r>
            <w:r>
              <w:rPr>
                <w:b/>
                <w:spacing w:val="-2"/>
                <w:sz w:val="20"/>
              </w:rPr>
              <w:t>lucrărilor solicitate</w:t>
            </w:r>
          </w:p>
        </w:tc>
        <w:tc>
          <w:tcPr>
            <w:tcW w:w="917" w:type="dxa"/>
            <w:shd w:val="clear" w:color="auto" w:fill="D9D9D9"/>
          </w:tcPr>
          <w:p w14:paraId="5040457B" w14:textId="77777777" w:rsidR="00741C6E" w:rsidRDefault="00741C6E" w:rsidP="00540358">
            <w:pPr>
              <w:pStyle w:val="TableParagraph"/>
              <w:spacing w:before="116"/>
              <w:ind w:left="140" w:right="122" w:firstLine="3"/>
              <w:jc w:val="center"/>
              <w:rPr>
                <w:b/>
                <w:sz w:val="20"/>
              </w:rPr>
            </w:pPr>
            <w:r>
              <w:rPr>
                <w:b/>
                <w:spacing w:val="-2"/>
                <w:sz w:val="20"/>
              </w:rPr>
              <w:t xml:space="preserve">Unitate </w:t>
            </w:r>
            <w:r>
              <w:rPr>
                <w:b/>
                <w:sz w:val="20"/>
              </w:rPr>
              <w:t xml:space="preserve">a de </w:t>
            </w:r>
            <w:r>
              <w:rPr>
                <w:b/>
                <w:spacing w:val="-2"/>
                <w:sz w:val="20"/>
              </w:rPr>
              <w:t>măsură</w:t>
            </w:r>
          </w:p>
        </w:tc>
        <w:tc>
          <w:tcPr>
            <w:tcW w:w="705" w:type="dxa"/>
            <w:shd w:val="clear" w:color="auto" w:fill="D9D9D9"/>
          </w:tcPr>
          <w:p w14:paraId="4CB66C54" w14:textId="77777777" w:rsidR="00741C6E" w:rsidRDefault="00741C6E" w:rsidP="00540358">
            <w:pPr>
              <w:pStyle w:val="TableParagraph"/>
              <w:spacing w:before="96"/>
              <w:rPr>
                <w:b/>
                <w:sz w:val="20"/>
              </w:rPr>
            </w:pPr>
          </w:p>
          <w:p w14:paraId="0D66BAE5" w14:textId="77777777" w:rsidR="00741C6E" w:rsidRDefault="00741C6E" w:rsidP="00540358">
            <w:pPr>
              <w:pStyle w:val="TableParagraph"/>
              <w:spacing w:before="1" w:line="230" w:lineRule="atLeast"/>
              <w:ind w:left="140" w:right="130"/>
              <w:jc w:val="center"/>
              <w:rPr>
                <w:b/>
                <w:sz w:val="20"/>
              </w:rPr>
            </w:pPr>
            <w:r>
              <w:rPr>
                <w:b/>
                <w:spacing w:val="-4"/>
                <w:sz w:val="20"/>
              </w:rPr>
              <w:t xml:space="preserve">Cant </w:t>
            </w:r>
            <w:proofErr w:type="spellStart"/>
            <w:r>
              <w:rPr>
                <w:b/>
                <w:spacing w:val="-2"/>
                <w:sz w:val="20"/>
              </w:rPr>
              <w:t>itate</w:t>
            </w:r>
            <w:proofErr w:type="spellEnd"/>
            <w:r>
              <w:rPr>
                <w:b/>
                <w:spacing w:val="-2"/>
                <w:sz w:val="20"/>
              </w:rPr>
              <w:t xml:space="preserve"> </w:t>
            </w:r>
            <w:r>
              <w:rPr>
                <w:b/>
                <w:spacing w:val="-10"/>
                <w:sz w:val="20"/>
              </w:rPr>
              <w:t>a</w:t>
            </w:r>
          </w:p>
        </w:tc>
        <w:tc>
          <w:tcPr>
            <w:tcW w:w="1988" w:type="dxa"/>
            <w:shd w:val="clear" w:color="auto" w:fill="D9D9D9"/>
          </w:tcPr>
          <w:p w14:paraId="391C97A4" w14:textId="77777777" w:rsidR="00741C6E" w:rsidRDefault="00741C6E" w:rsidP="00540358">
            <w:pPr>
              <w:pStyle w:val="TableParagraph"/>
              <w:ind w:left="77" w:right="63"/>
              <w:jc w:val="center"/>
              <w:rPr>
                <w:b/>
                <w:sz w:val="20"/>
              </w:rPr>
            </w:pPr>
            <w:r>
              <w:rPr>
                <w:b/>
                <w:spacing w:val="-2"/>
                <w:sz w:val="20"/>
              </w:rPr>
              <w:t>Specificarea</w:t>
            </w:r>
            <w:r>
              <w:rPr>
                <w:b/>
                <w:spacing w:val="-7"/>
                <w:sz w:val="20"/>
              </w:rPr>
              <w:t xml:space="preserve"> </w:t>
            </w:r>
            <w:r>
              <w:rPr>
                <w:b/>
                <w:spacing w:val="-2"/>
                <w:sz w:val="20"/>
              </w:rPr>
              <w:t xml:space="preserve">tehnică </w:t>
            </w:r>
            <w:r>
              <w:rPr>
                <w:b/>
                <w:sz w:val="20"/>
              </w:rPr>
              <w:t xml:space="preserve">deplină solicitată, Standarde de </w:t>
            </w:r>
            <w:r>
              <w:rPr>
                <w:b/>
                <w:spacing w:val="-2"/>
                <w:sz w:val="20"/>
              </w:rPr>
              <w:t>referință</w:t>
            </w:r>
          </w:p>
        </w:tc>
        <w:tc>
          <w:tcPr>
            <w:tcW w:w="1978" w:type="dxa"/>
            <w:shd w:val="clear" w:color="auto" w:fill="D9D9D9"/>
          </w:tcPr>
          <w:p w14:paraId="18F24E1D" w14:textId="77777777" w:rsidR="00741C6E" w:rsidRDefault="00741C6E" w:rsidP="00540358">
            <w:pPr>
              <w:pStyle w:val="TableParagraph"/>
              <w:ind w:left="160" w:firstLine="57"/>
              <w:rPr>
                <w:b/>
                <w:sz w:val="20"/>
              </w:rPr>
            </w:pPr>
            <w:r>
              <w:rPr>
                <w:b/>
                <w:sz w:val="20"/>
              </w:rPr>
              <w:t>Valoarea estimată (se</w:t>
            </w:r>
            <w:r>
              <w:rPr>
                <w:b/>
                <w:spacing w:val="-13"/>
                <w:sz w:val="20"/>
              </w:rPr>
              <w:t xml:space="preserve"> </w:t>
            </w:r>
            <w:r>
              <w:rPr>
                <w:b/>
                <w:sz w:val="20"/>
              </w:rPr>
              <w:t>va</w:t>
            </w:r>
            <w:r>
              <w:rPr>
                <w:b/>
                <w:spacing w:val="-12"/>
                <w:sz w:val="20"/>
              </w:rPr>
              <w:t xml:space="preserve"> </w:t>
            </w:r>
            <w:r>
              <w:rPr>
                <w:b/>
                <w:sz w:val="20"/>
              </w:rPr>
              <w:t>indica</w:t>
            </w:r>
            <w:r>
              <w:rPr>
                <w:b/>
                <w:spacing w:val="-13"/>
                <w:sz w:val="20"/>
              </w:rPr>
              <w:t xml:space="preserve"> </w:t>
            </w:r>
            <w:r>
              <w:rPr>
                <w:b/>
                <w:sz w:val="20"/>
              </w:rPr>
              <w:t>pentru fiecare</w:t>
            </w:r>
            <w:r>
              <w:rPr>
                <w:b/>
                <w:spacing w:val="-4"/>
                <w:sz w:val="20"/>
              </w:rPr>
              <w:t xml:space="preserve"> </w:t>
            </w:r>
            <w:r>
              <w:rPr>
                <w:b/>
                <w:sz w:val="20"/>
              </w:rPr>
              <w:t>lot</w:t>
            </w:r>
            <w:r>
              <w:rPr>
                <w:b/>
                <w:spacing w:val="-5"/>
                <w:sz w:val="20"/>
              </w:rPr>
              <w:t xml:space="preserve"> </w:t>
            </w:r>
            <w:r>
              <w:rPr>
                <w:b/>
                <w:sz w:val="20"/>
              </w:rPr>
              <w:t>în</w:t>
            </w:r>
            <w:r>
              <w:rPr>
                <w:b/>
                <w:spacing w:val="-6"/>
                <w:sz w:val="20"/>
              </w:rPr>
              <w:t xml:space="preserve"> </w:t>
            </w:r>
            <w:r>
              <w:rPr>
                <w:b/>
                <w:spacing w:val="-2"/>
                <w:sz w:val="20"/>
              </w:rPr>
              <w:t>parte)</w:t>
            </w:r>
          </w:p>
        </w:tc>
      </w:tr>
      <w:tr w:rsidR="00741C6E" w14:paraId="4A550D1A" w14:textId="77777777" w:rsidTr="00540358">
        <w:trPr>
          <w:trHeight w:val="551"/>
        </w:trPr>
        <w:tc>
          <w:tcPr>
            <w:tcW w:w="10096" w:type="dxa"/>
            <w:gridSpan w:val="7"/>
          </w:tcPr>
          <w:p w14:paraId="2742D794" w14:textId="77777777" w:rsidR="00741C6E" w:rsidRDefault="00741C6E" w:rsidP="00540358">
            <w:pPr>
              <w:pStyle w:val="TableParagraph"/>
            </w:pPr>
          </w:p>
        </w:tc>
      </w:tr>
      <w:tr w:rsidR="00741C6E" w14:paraId="7717E990" w14:textId="77777777" w:rsidTr="00540358">
        <w:trPr>
          <w:trHeight w:val="3302"/>
        </w:trPr>
        <w:tc>
          <w:tcPr>
            <w:tcW w:w="538" w:type="dxa"/>
          </w:tcPr>
          <w:p w14:paraId="3BE46B19" w14:textId="77777777" w:rsidR="00741C6E" w:rsidRDefault="00741C6E" w:rsidP="00540358">
            <w:pPr>
              <w:pStyle w:val="TableParagraph"/>
              <w:rPr>
                <w:b/>
                <w:sz w:val="20"/>
              </w:rPr>
            </w:pPr>
          </w:p>
          <w:p w14:paraId="44ED70F4" w14:textId="77777777" w:rsidR="00741C6E" w:rsidRDefault="00741C6E" w:rsidP="00540358">
            <w:pPr>
              <w:pStyle w:val="TableParagraph"/>
              <w:rPr>
                <w:b/>
                <w:sz w:val="20"/>
              </w:rPr>
            </w:pPr>
          </w:p>
          <w:p w14:paraId="6413166F" w14:textId="77777777" w:rsidR="00741C6E" w:rsidRDefault="00741C6E" w:rsidP="00540358">
            <w:pPr>
              <w:pStyle w:val="TableParagraph"/>
              <w:rPr>
                <w:b/>
                <w:sz w:val="20"/>
              </w:rPr>
            </w:pPr>
          </w:p>
          <w:p w14:paraId="4B507957" w14:textId="77777777" w:rsidR="00741C6E" w:rsidRDefault="00741C6E" w:rsidP="00540358">
            <w:pPr>
              <w:pStyle w:val="TableParagraph"/>
              <w:rPr>
                <w:b/>
                <w:sz w:val="20"/>
              </w:rPr>
            </w:pPr>
          </w:p>
          <w:p w14:paraId="694BD05A" w14:textId="77777777" w:rsidR="00741C6E" w:rsidRDefault="00741C6E" w:rsidP="00540358">
            <w:pPr>
              <w:pStyle w:val="TableParagraph"/>
              <w:spacing w:before="122"/>
              <w:rPr>
                <w:b/>
                <w:sz w:val="20"/>
              </w:rPr>
            </w:pPr>
          </w:p>
          <w:p w14:paraId="1C84ED0E" w14:textId="77777777" w:rsidR="00741C6E" w:rsidRDefault="00741C6E" w:rsidP="00540358">
            <w:pPr>
              <w:pStyle w:val="TableParagraph"/>
              <w:spacing w:before="1"/>
              <w:ind w:left="4"/>
              <w:rPr>
                <w:sz w:val="20"/>
              </w:rPr>
            </w:pPr>
            <w:r>
              <w:rPr>
                <w:spacing w:val="-2"/>
                <w:sz w:val="20"/>
              </w:rPr>
              <w:t>Lot.1.</w:t>
            </w:r>
          </w:p>
        </w:tc>
        <w:tc>
          <w:tcPr>
            <w:tcW w:w="734" w:type="dxa"/>
            <w:textDirection w:val="btLr"/>
          </w:tcPr>
          <w:p w14:paraId="3286FC31" w14:textId="77777777" w:rsidR="00741C6E" w:rsidRDefault="00741C6E" w:rsidP="00540358">
            <w:pPr>
              <w:pStyle w:val="TableParagraph"/>
              <w:spacing w:before="63"/>
              <w:rPr>
                <w:b/>
                <w:sz w:val="20"/>
              </w:rPr>
            </w:pPr>
          </w:p>
          <w:p w14:paraId="7F85AFED" w14:textId="77777777" w:rsidR="00741C6E" w:rsidRDefault="00741C6E" w:rsidP="00540358">
            <w:pPr>
              <w:pStyle w:val="TableParagraph"/>
              <w:jc w:val="center"/>
              <w:rPr>
                <w:b/>
                <w:sz w:val="20"/>
              </w:rPr>
            </w:pPr>
            <w:r>
              <w:rPr>
                <w:rFonts w:ascii="Helvetica" w:eastAsia="Helvetica" w:hAnsi="Helvetica" w:cs="Helvetica"/>
                <w:b/>
                <w:bCs/>
                <w:color w:val="333333"/>
                <w:sz w:val="19"/>
                <w:szCs w:val="19"/>
                <w:shd w:val="clear" w:color="auto" w:fill="E8E8E8"/>
              </w:rPr>
              <w:t>45247000-0</w:t>
            </w:r>
            <w:r>
              <w:rPr>
                <w:rFonts w:ascii="Helvetica" w:eastAsia="Helvetica" w:hAnsi="Helvetica" w:cs="Helvetica"/>
                <w:color w:val="333333"/>
                <w:sz w:val="19"/>
                <w:szCs w:val="19"/>
                <w:shd w:val="clear" w:color="auto" w:fill="E8E8E8"/>
              </w:rPr>
              <w:t> </w:t>
            </w:r>
          </w:p>
        </w:tc>
        <w:tc>
          <w:tcPr>
            <w:tcW w:w="3236" w:type="dxa"/>
          </w:tcPr>
          <w:p w14:paraId="46BB05EB" w14:textId="77777777" w:rsidR="00741C6E" w:rsidRDefault="00741C6E" w:rsidP="00540358">
            <w:pPr>
              <w:pStyle w:val="TableParagraph"/>
              <w:spacing w:before="207"/>
              <w:rPr>
                <w:b/>
              </w:rPr>
            </w:pPr>
          </w:p>
          <w:p w14:paraId="0FDED4BA" w14:textId="77777777" w:rsidR="00741C6E" w:rsidRDefault="00741C6E" w:rsidP="00540358">
            <w:pPr>
              <w:jc w:val="center"/>
              <w:rPr>
                <w:b/>
              </w:rPr>
            </w:pPr>
            <w:r>
              <w:t xml:space="preserve">Executarea  lucrărilor de Construire a conductei de aducțiune a apei de la sonda 1446 spre turnurile de apă a s. Rădenii Vechi, </w:t>
            </w:r>
            <w:proofErr w:type="spellStart"/>
            <w:r>
              <w:t>rl</w:t>
            </w:r>
            <w:proofErr w:type="spellEnd"/>
            <w:r>
              <w:t xml:space="preserve"> Ungheni</w:t>
            </w:r>
          </w:p>
        </w:tc>
        <w:tc>
          <w:tcPr>
            <w:tcW w:w="917" w:type="dxa"/>
          </w:tcPr>
          <w:p w14:paraId="72939A91" w14:textId="77777777" w:rsidR="00741C6E" w:rsidRDefault="00741C6E" w:rsidP="00540358">
            <w:pPr>
              <w:pStyle w:val="TableParagraph"/>
              <w:rPr>
                <w:b/>
              </w:rPr>
            </w:pPr>
          </w:p>
          <w:p w14:paraId="239D92F4" w14:textId="77777777" w:rsidR="00741C6E" w:rsidRDefault="00741C6E" w:rsidP="00540358">
            <w:pPr>
              <w:pStyle w:val="TableParagraph"/>
              <w:rPr>
                <w:b/>
              </w:rPr>
            </w:pPr>
          </w:p>
          <w:p w14:paraId="6F1B723B" w14:textId="77777777" w:rsidR="00741C6E" w:rsidRDefault="00741C6E" w:rsidP="00540358">
            <w:pPr>
              <w:pStyle w:val="TableParagraph"/>
              <w:rPr>
                <w:b/>
              </w:rPr>
            </w:pPr>
          </w:p>
          <w:p w14:paraId="0AFA283D" w14:textId="77777777" w:rsidR="00741C6E" w:rsidRDefault="00741C6E" w:rsidP="00540358">
            <w:pPr>
              <w:pStyle w:val="TableParagraph"/>
              <w:spacing w:before="141"/>
              <w:rPr>
                <w:b/>
              </w:rPr>
            </w:pPr>
          </w:p>
          <w:p w14:paraId="39E667BB" w14:textId="77777777" w:rsidR="00741C6E" w:rsidRDefault="00741C6E" w:rsidP="00540358">
            <w:pPr>
              <w:pStyle w:val="TableParagraph"/>
              <w:ind w:left="144"/>
            </w:pPr>
            <w:r>
              <w:rPr>
                <w:spacing w:val="-2"/>
              </w:rPr>
              <w:t>Obiect</w:t>
            </w:r>
          </w:p>
        </w:tc>
        <w:tc>
          <w:tcPr>
            <w:tcW w:w="705" w:type="dxa"/>
          </w:tcPr>
          <w:p w14:paraId="572633EB" w14:textId="77777777" w:rsidR="00741C6E" w:rsidRDefault="00741C6E" w:rsidP="00540358">
            <w:pPr>
              <w:pStyle w:val="TableParagraph"/>
              <w:rPr>
                <w:b/>
              </w:rPr>
            </w:pPr>
          </w:p>
          <w:p w14:paraId="6FA2A70B" w14:textId="77777777" w:rsidR="00741C6E" w:rsidRDefault="00741C6E" w:rsidP="00540358">
            <w:pPr>
              <w:pStyle w:val="TableParagraph"/>
              <w:rPr>
                <w:b/>
              </w:rPr>
            </w:pPr>
          </w:p>
          <w:p w14:paraId="4DEF47AF" w14:textId="77777777" w:rsidR="00741C6E" w:rsidRDefault="00741C6E" w:rsidP="00540358">
            <w:pPr>
              <w:pStyle w:val="TableParagraph"/>
              <w:rPr>
                <w:b/>
              </w:rPr>
            </w:pPr>
          </w:p>
          <w:p w14:paraId="6F9DD39F" w14:textId="77777777" w:rsidR="00741C6E" w:rsidRDefault="00741C6E" w:rsidP="00540358">
            <w:pPr>
              <w:pStyle w:val="TableParagraph"/>
              <w:spacing w:before="141"/>
              <w:rPr>
                <w:b/>
              </w:rPr>
            </w:pPr>
          </w:p>
          <w:p w14:paraId="14CC6CCE" w14:textId="77777777" w:rsidR="00741C6E" w:rsidRDefault="00741C6E" w:rsidP="00540358">
            <w:pPr>
              <w:pStyle w:val="TableParagraph"/>
              <w:ind w:left="3"/>
              <w:jc w:val="center"/>
            </w:pPr>
            <w:r>
              <w:rPr>
                <w:spacing w:val="-10"/>
              </w:rPr>
              <w:t>1</w:t>
            </w:r>
          </w:p>
        </w:tc>
        <w:tc>
          <w:tcPr>
            <w:tcW w:w="1988" w:type="dxa"/>
          </w:tcPr>
          <w:p w14:paraId="0176E000" w14:textId="77777777" w:rsidR="00741C6E" w:rsidRDefault="00741C6E" w:rsidP="00540358">
            <w:pPr>
              <w:pStyle w:val="TableParagraph"/>
              <w:spacing w:before="58"/>
              <w:ind w:left="112" w:right="598"/>
              <w:rPr>
                <w:sz w:val="20"/>
              </w:rPr>
            </w:pPr>
            <w:r>
              <w:rPr>
                <w:sz w:val="20"/>
              </w:rPr>
              <w:t>Lucrările</w:t>
            </w:r>
            <w:r>
              <w:rPr>
                <w:spacing w:val="-13"/>
                <w:sz w:val="20"/>
              </w:rPr>
              <w:t xml:space="preserve"> </w:t>
            </w:r>
            <w:r>
              <w:rPr>
                <w:sz w:val="20"/>
              </w:rPr>
              <w:t>se</w:t>
            </w:r>
            <w:r>
              <w:rPr>
                <w:spacing w:val="-12"/>
                <w:sz w:val="20"/>
              </w:rPr>
              <w:t xml:space="preserve"> </w:t>
            </w:r>
            <w:r>
              <w:rPr>
                <w:sz w:val="20"/>
              </w:rPr>
              <w:t>vor executa în conformitate</w:t>
            </w:r>
            <w:r>
              <w:rPr>
                <w:spacing w:val="-13"/>
                <w:sz w:val="20"/>
              </w:rPr>
              <w:t xml:space="preserve"> </w:t>
            </w:r>
            <w:r>
              <w:rPr>
                <w:sz w:val="20"/>
              </w:rPr>
              <w:t>cu normativele și</w:t>
            </w:r>
          </w:p>
          <w:p w14:paraId="487C0637" w14:textId="77777777" w:rsidR="00741C6E" w:rsidRDefault="00741C6E" w:rsidP="00540358">
            <w:pPr>
              <w:pStyle w:val="TableParagraph"/>
              <w:spacing w:before="2"/>
              <w:ind w:left="112"/>
              <w:rPr>
                <w:sz w:val="20"/>
              </w:rPr>
            </w:pPr>
            <w:r>
              <w:rPr>
                <w:sz w:val="20"/>
              </w:rPr>
              <w:t>standardele</w:t>
            </w:r>
            <w:r>
              <w:rPr>
                <w:spacing w:val="-13"/>
                <w:sz w:val="20"/>
              </w:rPr>
              <w:t xml:space="preserve"> </w:t>
            </w:r>
            <w:r>
              <w:rPr>
                <w:sz w:val="20"/>
              </w:rPr>
              <w:t>în</w:t>
            </w:r>
            <w:r>
              <w:rPr>
                <w:spacing w:val="-12"/>
                <w:sz w:val="20"/>
              </w:rPr>
              <w:t xml:space="preserve"> </w:t>
            </w:r>
            <w:r>
              <w:rPr>
                <w:sz w:val="20"/>
              </w:rPr>
              <w:t>vigoare din domeniul</w:t>
            </w:r>
          </w:p>
          <w:p w14:paraId="590737E2" w14:textId="77777777" w:rsidR="00741C6E" w:rsidRDefault="00741C6E" w:rsidP="00540358">
            <w:pPr>
              <w:pStyle w:val="TableParagraph"/>
              <w:spacing w:before="1"/>
              <w:ind w:left="112" w:right="225"/>
              <w:rPr>
                <w:sz w:val="20"/>
              </w:rPr>
            </w:pPr>
            <w:r>
              <w:rPr>
                <w:spacing w:val="-2"/>
                <w:sz w:val="20"/>
              </w:rPr>
              <w:t>construcțiilor.</w:t>
            </w:r>
            <w:r>
              <w:rPr>
                <w:spacing w:val="40"/>
                <w:sz w:val="20"/>
              </w:rPr>
              <w:t xml:space="preserve"> </w:t>
            </w:r>
            <w:r>
              <w:rPr>
                <w:sz w:val="20"/>
              </w:rPr>
              <w:t>Oferta se</w:t>
            </w:r>
            <w:r>
              <w:rPr>
                <w:spacing w:val="-5"/>
                <w:sz w:val="20"/>
              </w:rPr>
              <w:t xml:space="preserve"> </w:t>
            </w:r>
            <w:r>
              <w:rPr>
                <w:sz w:val="20"/>
              </w:rPr>
              <w:t>va elabora ținând cont de prevederile</w:t>
            </w:r>
            <w:r>
              <w:rPr>
                <w:spacing w:val="-13"/>
                <w:sz w:val="20"/>
              </w:rPr>
              <w:t xml:space="preserve"> </w:t>
            </w:r>
            <w:r>
              <w:rPr>
                <w:sz w:val="20"/>
              </w:rPr>
              <w:t>caietului de sarcini anexat.</w:t>
            </w:r>
          </w:p>
        </w:tc>
        <w:tc>
          <w:tcPr>
            <w:tcW w:w="1978" w:type="dxa"/>
          </w:tcPr>
          <w:p w14:paraId="04F7BE7C" w14:textId="77777777" w:rsidR="00741C6E" w:rsidRDefault="00741C6E" w:rsidP="00540358">
            <w:pPr>
              <w:pStyle w:val="TableParagraph"/>
              <w:rPr>
                <w:b/>
                <w:sz w:val="20"/>
              </w:rPr>
            </w:pPr>
          </w:p>
          <w:p w14:paraId="2F53454F" w14:textId="77777777" w:rsidR="00741C6E" w:rsidRDefault="00741C6E" w:rsidP="00540358">
            <w:pPr>
              <w:pStyle w:val="TableParagraph"/>
              <w:rPr>
                <w:b/>
                <w:sz w:val="20"/>
              </w:rPr>
            </w:pPr>
          </w:p>
          <w:p w14:paraId="2896AC43" w14:textId="77777777" w:rsidR="00741C6E" w:rsidRDefault="00741C6E" w:rsidP="00540358">
            <w:pPr>
              <w:pStyle w:val="TableParagraph"/>
              <w:rPr>
                <w:b/>
                <w:sz w:val="20"/>
              </w:rPr>
            </w:pPr>
          </w:p>
          <w:p w14:paraId="375B4189" w14:textId="77777777" w:rsidR="00741C6E" w:rsidRDefault="00741C6E" w:rsidP="00540358">
            <w:pPr>
              <w:pStyle w:val="TableParagraph"/>
              <w:rPr>
                <w:b/>
                <w:sz w:val="20"/>
              </w:rPr>
            </w:pPr>
          </w:p>
          <w:p w14:paraId="42EDEB47" w14:textId="77777777" w:rsidR="00741C6E" w:rsidRDefault="00741C6E" w:rsidP="00540358">
            <w:pPr>
              <w:pStyle w:val="TableParagraph"/>
              <w:spacing w:before="41"/>
              <w:rPr>
                <w:b/>
                <w:sz w:val="20"/>
              </w:rPr>
            </w:pPr>
          </w:p>
          <w:p w14:paraId="3C67D9B6" w14:textId="77777777" w:rsidR="00741C6E" w:rsidRDefault="00741C6E" w:rsidP="00540358">
            <w:pPr>
              <w:pStyle w:val="TableParagraph"/>
              <w:ind w:right="82"/>
              <w:jc w:val="right"/>
              <w:rPr>
                <w:b/>
                <w:sz w:val="20"/>
              </w:rPr>
            </w:pPr>
            <w:r>
              <w:rPr>
                <w:b/>
                <w:spacing w:val="-5"/>
                <w:sz w:val="20"/>
              </w:rPr>
              <w:t>3 469 860,00 lei</w:t>
            </w:r>
          </w:p>
        </w:tc>
      </w:tr>
      <w:tr w:rsidR="00741C6E" w14:paraId="4DA98D61" w14:textId="77777777" w:rsidTr="00540358">
        <w:trPr>
          <w:trHeight w:val="398"/>
        </w:trPr>
        <w:tc>
          <w:tcPr>
            <w:tcW w:w="8118" w:type="dxa"/>
            <w:gridSpan w:val="6"/>
          </w:tcPr>
          <w:p w14:paraId="6B684055" w14:textId="77777777" w:rsidR="00741C6E" w:rsidRDefault="00741C6E" w:rsidP="00540358">
            <w:pPr>
              <w:pStyle w:val="TableParagraph"/>
              <w:spacing w:before="59"/>
              <w:ind w:left="4201"/>
              <w:rPr>
                <w:b/>
              </w:rPr>
            </w:pPr>
            <w:r>
              <w:rPr>
                <w:b/>
              </w:rPr>
              <w:t>Valoarea</w:t>
            </w:r>
            <w:r>
              <w:rPr>
                <w:b/>
                <w:spacing w:val="-9"/>
              </w:rPr>
              <w:t xml:space="preserve"> </w:t>
            </w:r>
            <w:r>
              <w:rPr>
                <w:b/>
              </w:rPr>
              <w:t>estimativă</w:t>
            </w:r>
            <w:r>
              <w:rPr>
                <w:b/>
                <w:spacing w:val="-1"/>
              </w:rPr>
              <w:t xml:space="preserve"> </w:t>
            </w:r>
            <w:r>
              <w:rPr>
                <w:b/>
              </w:rPr>
              <w:t>totală,</w:t>
            </w:r>
            <w:r>
              <w:rPr>
                <w:b/>
                <w:spacing w:val="-5"/>
              </w:rPr>
              <w:t xml:space="preserve"> </w:t>
            </w:r>
            <w:r>
              <w:rPr>
                <w:b/>
              </w:rPr>
              <w:t>fără</w:t>
            </w:r>
            <w:r>
              <w:rPr>
                <w:b/>
                <w:spacing w:val="-3"/>
              </w:rPr>
              <w:t xml:space="preserve"> </w:t>
            </w:r>
            <w:r>
              <w:rPr>
                <w:b/>
                <w:spacing w:val="-5"/>
              </w:rPr>
              <w:t>TVA</w:t>
            </w:r>
          </w:p>
        </w:tc>
        <w:tc>
          <w:tcPr>
            <w:tcW w:w="1978" w:type="dxa"/>
          </w:tcPr>
          <w:p w14:paraId="1978E302" w14:textId="77777777" w:rsidR="00741C6E" w:rsidRDefault="00741C6E" w:rsidP="00540358">
            <w:pPr>
              <w:pStyle w:val="TableParagraph"/>
              <w:spacing w:before="58"/>
              <w:ind w:right="82"/>
              <w:jc w:val="right"/>
              <w:rPr>
                <w:b/>
                <w:sz w:val="20"/>
              </w:rPr>
            </w:pPr>
            <w:r>
              <w:rPr>
                <w:b/>
                <w:spacing w:val="-5"/>
                <w:sz w:val="20"/>
              </w:rPr>
              <w:t>3 469 860,00 lei</w:t>
            </w:r>
          </w:p>
        </w:tc>
      </w:tr>
    </w:tbl>
    <w:p w14:paraId="7CA1B147" w14:textId="77777777" w:rsidR="00741C6E" w:rsidRDefault="00741C6E" w:rsidP="00741C6E">
      <w:pPr>
        <w:jc w:val="right"/>
        <w:rPr>
          <w:sz w:val="20"/>
        </w:rPr>
        <w:sectPr w:rsidR="00741C6E" w:rsidSect="00741C6E">
          <w:footerReference w:type="default" r:id="rId15"/>
          <w:pgSz w:w="11910" w:h="16840"/>
          <w:pgMar w:top="940" w:right="380" w:bottom="920" w:left="1100" w:header="0" w:footer="724" w:gutter="0"/>
          <w:pgNumType w:start="1"/>
          <w:cols w:space="720"/>
        </w:sectPr>
      </w:pPr>
    </w:p>
    <w:p w14:paraId="621AF856" w14:textId="77777777" w:rsidR="00741C6E" w:rsidRDefault="00741C6E" w:rsidP="00741C6E">
      <w:pPr>
        <w:pStyle w:val="a"/>
        <w:widowControl w:val="0"/>
        <w:numPr>
          <w:ilvl w:val="0"/>
          <w:numId w:val="9"/>
        </w:numPr>
        <w:tabs>
          <w:tab w:val="clear" w:pos="1134"/>
          <w:tab w:val="left" w:pos="744"/>
        </w:tabs>
        <w:autoSpaceDE w:val="0"/>
        <w:autoSpaceDN w:val="0"/>
        <w:spacing w:before="71" w:line="237" w:lineRule="auto"/>
        <w:ind w:left="316" w:right="770" w:firstLine="0"/>
        <w:jc w:val="left"/>
        <w:rPr>
          <w:b/>
          <w:i/>
        </w:rPr>
      </w:pPr>
      <w:proofErr w:type="spellStart"/>
      <w:r>
        <w:rPr>
          <w:b/>
        </w:rPr>
        <w:lastRenderedPageBreak/>
        <w:t>În</w:t>
      </w:r>
      <w:proofErr w:type="spellEnd"/>
      <w:r>
        <w:rPr>
          <w:b/>
        </w:rPr>
        <w:t xml:space="preserve"> </w:t>
      </w:r>
      <w:proofErr w:type="spellStart"/>
      <w:r>
        <w:rPr>
          <w:b/>
        </w:rPr>
        <w:t>cazul</w:t>
      </w:r>
      <w:proofErr w:type="spellEnd"/>
      <w:r>
        <w:rPr>
          <w:b/>
        </w:rPr>
        <w:t xml:space="preserve"> </w:t>
      </w:r>
      <w:proofErr w:type="spellStart"/>
      <w:r>
        <w:rPr>
          <w:b/>
        </w:rPr>
        <w:t>în</w:t>
      </w:r>
      <w:proofErr w:type="spellEnd"/>
      <w:r>
        <w:rPr>
          <w:b/>
        </w:rPr>
        <w:t xml:space="preserve"> care </w:t>
      </w:r>
      <w:proofErr w:type="spellStart"/>
      <w:r>
        <w:rPr>
          <w:b/>
        </w:rPr>
        <w:t>contractul</w:t>
      </w:r>
      <w:proofErr w:type="spellEnd"/>
      <w:r>
        <w:rPr>
          <w:b/>
        </w:rPr>
        <w:t xml:space="preserve"> </w:t>
      </w:r>
      <w:proofErr w:type="spellStart"/>
      <w:r>
        <w:rPr>
          <w:b/>
        </w:rPr>
        <w:t>este</w:t>
      </w:r>
      <w:proofErr w:type="spellEnd"/>
      <w:r>
        <w:rPr>
          <w:b/>
        </w:rPr>
        <w:t xml:space="preserve"> </w:t>
      </w:r>
      <w:proofErr w:type="spellStart"/>
      <w:r>
        <w:rPr>
          <w:b/>
        </w:rPr>
        <w:t>împărțit</w:t>
      </w:r>
      <w:proofErr w:type="spellEnd"/>
      <w:r>
        <w:rPr>
          <w:b/>
        </w:rPr>
        <w:t xml:space="preserve"> pe </w:t>
      </w:r>
      <w:proofErr w:type="spellStart"/>
      <w:r>
        <w:rPr>
          <w:b/>
        </w:rPr>
        <w:t>loturi</w:t>
      </w:r>
      <w:proofErr w:type="spellEnd"/>
      <w:r>
        <w:rPr>
          <w:b/>
        </w:rPr>
        <w:t xml:space="preserve"> un operator economic </w:t>
      </w:r>
      <w:proofErr w:type="spellStart"/>
      <w:r>
        <w:rPr>
          <w:b/>
        </w:rPr>
        <w:t>poate</w:t>
      </w:r>
      <w:proofErr w:type="spellEnd"/>
      <w:r>
        <w:rPr>
          <w:b/>
        </w:rPr>
        <w:t xml:space="preserve"> </w:t>
      </w:r>
      <w:proofErr w:type="spellStart"/>
      <w:r>
        <w:rPr>
          <w:b/>
        </w:rPr>
        <w:t>depune</w:t>
      </w:r>
      <w:proofErr w:type="spellEnd"/>
      <w:r>
        <w:rPr>
          <w:b/>
        </w:rPr>
        <w:t xml:space="preserve"> </w:t>
      </w:r>
      <w:proofErr w:type="spellStart"/>
      <w:r>
        <w:rPr>
          <w:b/>
        </w:rPr>
        <w:t>oferta</w:t>
      </w:r>
      <w:proofErr w:type="spellEnd"/>
      <w:r>
        <w:rPr>
          <w:b/>
        </w:rPr>
        <w:t xml:space="preserve"> (se </w:t>
      </w:r>
      <w:proofErr w:type="spellStart"/>
      <w:r>
        <w:rPr>
          <w:b/>
        </w:rPr>
        <w:t>va</w:t>
      </w:r>
      <w:proofErr w:type="spellEnd"/>
      <w:r>
        <w:rPr>
          <w:b/>
        </w:rPr>
        <w:t xml:space="preserve"> selecta):</w:t>
      </w:r>
      <w:r>
        <w:rPr>
          <w:i/>
        </w:rPr>
        <w:t xml:space="preserve">nu se </w:t>
      </w:r>
      <w:proofErr w:type="spellStart"/>
      <w:r>
        <w:rPr>
          <w:i/>
        </w:rPr>
        <w:t>aplică</w:t>
      </w:r>
      <w:proofErr w:type="spellEnd"/>
    </w:p>
    <w:p w14:paraId="3FB5EBB6" w14:textId="77777777" w:rsidR="00741C6E" w:rsidRDefault="00741C6E" w:rsidP="00741C6E">
      <w:pPr>
        <w:pStyle w:val="a"/>
        <w:widowControl w:val="0"/>
        <w:numPr>
          <w:ilvl w:val="0"/>
          <w:numId w:val="9"/>
        </w:numPr>
        <w:tabs>
          <w:tab w:val="clear" w:pos="1134"/>
          <w:tab w:val="left" w:pos="748"/>
        </w:tabs>
        <w:autoSpaceDE w:val="0"/>
        <w:autoSpaceDN w:val="0"/>
        <w:spacing w:before="119"/>
        <w:ind w:left="748" w:hanging="432"/>
        <w:jc w:val="left"/>
        <w:rPr>
          <w:b/>
          <w:i/>
        </w:rPr>
      </w:pPr>
      <w:proofErr w:type="spellStart"/>
      <w:r>
        <w:rPr>
          <w:b/>
        </w:rPr>
        <w:t>Admiterea</w:t>
      </w:r>
      <w:proofErr w:type="spellEnd"/>
      <w:r>
        <w:rPr>
          <w:b/>
          <w:spacing w:val="-5"/>
        </w:rPr>
        <w:t xml:space="preserve"> </w:t>
      </w:r>
      <w:proofErr w:type="spellStart"/>
      <w:r>
        <w:rPr>
          <w:b/>
        </w:rPr>
        <w:t>sau</w:t>
      </w:r>
      <w:proofErr w:type="spellEnd"/>
      <w:r>
        <w:rPr>
          <w:b/>
          <w:spacing w:val="-2"/>
        </w:rPr>
        <w:t xml:space="preserve"> </w:t>
      </w:r>
      <w:proofErr w:type="spellStart"/>
      <w:r>
        <w:rPr>
          <w:b/>
        </w:rPr>
        <w:t>interzicerea</w:t>
      </w:r>
      <w:proofErr w:type="spellEnd"/>
      <w:r>
        <w:rPr>
          <w:b/>
          <w:spacing w:val="-2"/>
        </w:rPr>
        <w:t xml:space="preserve"> </w:t>
      </w:r>
      <w:proofErr w:type="spellStart"/>
      <w:r>
        <w:rPr>
          <w:b/>
        </w:rPr>
        <w:t>ofertelor</w:t>
      </w:r>
      <w:proofErr w:type="spellEnd"/>
      <w:r>
        <w:rPr>
          <w:b/>
          <w:spacing w:val="-8"/>
        </w:rPr>
        <w:t xml:space="preserve"> </w:t>
      </w:r>
      <w:r>
        <w:rPr>
          <w:b/>
        </w:rPr>
        <w:t>alternative:</w:t>
      </w:r>
      <w:r>
        <w:rPr>
          <w:b/>
          <w:spacing w:val="-1"/>
        </w:rPr>
        <w:t xml:space="preserve"> </w:t>
      </w:r>
      <w:r>
        <w:rPr>
          <w:i/>
        </w:rPr>
        <w:t>se</w:t>
      </w:r>
      <w:r>
        <w:rPr>
          <w:i/>
          <w:spacing w:val="-8"/>
        </w:rPr>
        <w:t xml:space="preserve"> </w:t>
      </w:r>
      <w:proofErr w:type="spellStart"/>
      <w:r>
        <w:rPr>
          <w:i/>
          <w:spacing w:val="-2"/>
        </w:rPr>
        <w:t>interzice</w:t>
      </w:r>
      <w:proofErr w:type="spellEnd"/>
    </w:p>
    <w:p w14:paraId="4120713F" w14:textId="77777777" w:rsidR="00741C6E" w:rsidRDefault="00741C6E" w:rsidP="00741C6E">
      <w:pPr>
        <w:pStyle w:val="a"/>
        <w:widowControl w:val="0"/>
        <w:numPr>
          <w:ilvl w:val="0"/>
          <w:numId w:val="9"/>
        </w:numPr>
        <w:tabs>
          <w:tab w:val="clear" w:pos="1134"/>
          <w:tab w:val="left" w:pos="748"/>
        </w:tabs>
        <w:autoSpaceDE w:val="0"/>
        <w:autoSpaceDN w:val="0"/>
        <w:spacing w:before="132"/>
        <w:ind w:left="748" w:hanging="432"/>
        <w:jc w:val="left"/>
        <w:rPr>
          <w:b/>
          <w:i/>
        </w:rPr>
      </w:pPr>
      <w:proofErr w:type="spellStart"/>
      <w:r>
        <w:rPr>
          <w:b/>
        </w:rPr>
        <w:t>Termenii</w:t>
      </w:r>
      <w:proofErr w:type="spellEnd"/>
      <w:r>
        <w:rPr>
          <w:b/>
          <w:spacing w:val="-1"/>
        </w:rPr>
        <w:t xml:space="preserve"> </w:t>
      </w:r>
      <w:proofErr w:type="spellStart"/>
      <w:r>
        <w:rPr>
          <w:b/>
        </w:rPr>
        <w:t>și</w:t>
      </w:r>
      <w:proofErr w:type="spellEnd"/>
      <w:r>
        <w:rPr>
          <w:b/>
          <w:spacing w:val="-2"/>
        </w:rPr>
        <w:t xml:space="preserve"> </w:t>
      </w:r>
      <w:proofErr w:type="spellStart"/>
      <w:r>
        <w:rPr>
          <w:b/>
        </w:rPr>
        <w:t>condițiile</w:t>
      </w:r>
      <w:proofErr w:type="spellEnd"/>
      <w:r>
        <w:rPr>
          <w:b/>
          <w:spacing w:val="-3"/>
        </w:rPr>
        <w:t xml:space="preserve"> </w:t>
      </w:r>
      <w:r>
        <w:rPr>
          <w:b/>
        </w:rPr>
        <w:t>de</w:t>
      </w:r>
      <w:r>
        <w:rPr>
          <w:b/>
          <w:spacing w:val="-8"/>
        </w:rPr>
        <w:t xml:space="preserve"> </w:t>
      </w:r>
      <w:proofErr w:type="spellStart"/>
      <w:r>
        <w:rPr>
          <w:b/>
        </w:rPr>
        <w:t>executare</w:t>
      </w:r>
      <w:proofErr w:type="spellEnd"/>
      <w:r>
        <w:rPr>
          <w:b/>
          <w:spacing w:val="-2"/>
        </w:rPr>
        <w:t xml:space="preserve"> </w:t>
      </w:r>
      <w:proofErr w:type="spellStart"/>
      <w:r>
        <w:rPr>
          <w:b/>
        </w:rPr>
        <w:t>solicitați</w:t>
      </w:r>
      <w:proofErr w:type="spellEnd"/>
      <w:r>
        <w:rPr>
          <w:b/>
        </w:rPr>
        <w:t>:</w:t>
      </w:r>
      <w:r>
        <w:rPr>
          <w:b/>
          <w:spacing w:val="-5"/>
        </w:rPr>
        <w:t xml:space="preserve"> </w:t>
      </w:r>
      <w:r>
        <w:rPr>
          <w:b/>
        </w:rPr>
        <w:t>60</w:t>
      </w:r>
      <w:r>
        <w:rPr>
          <w:b/>
          <w:i/>
          <w:spacing w:val="-7"/>
        </w:rPr>
        <w:t xml:space="preserve"> </w:t>
      </w:r>
      <w:proofErr w:type="spellStart"/>
      <w:r>
        <w:rPr>
          <w:b/>
          <w:i/>
          <w:spacing w:val="-4"/>
        </w:rPr>
        <w:t>zile</w:t>
      </w:r>
      <w:proofErr w:type="spellEnd"/>
    </w:p>
    <w:p w14:paraId="14A54658" w14:textId="77777777" w:rsidR="00741C6E" w:rsidRDefault="00741C6E" w:rsidP="00741C6E">
      <w:pPr>
        <w:pStyle w:val="a"/>
        <w:widowControl w:val="0"/>
        <w:numPr>
          <w:ilvl w:val="0"/>
          <w:numId w:val="9"/>
        </w:numPr>
        <w:tabs>
          <w:tab w:val="clear" w:pos="1134"/>
          <w:tab w:val="left" w:pos="748"/>
        </w:tabs>
        <w:autoSpaceDE w:val="0"/>
        <w:autoSpaceDN w:val="0"/>
        <w:spacing w:before="113"/>
        <w:ind w:left="748" w:hanging="432"/>
        <w:jc w:val="left"/>
        <w:rPr>
          <w:b/>
          <w:i/>
        </w:rPr>
      </w:pPr>
      <w:proofErr w:type="spellStart"/>
      <w:r>
        <w:rPr>
          <w:b/>
        </w:rPr>
        <w:t>Termenul</w:t>
      </w:r>
      <w:proofErr w:type="spellEnd"/>
      <w:r>
        <w:rPr>
          <w:b/>
          <w:spacing w:val="-5"/>
        </w:rPr>
        <w:t xml:space="preserve"> </w:t>
      </w:r>
      <w:r>
        <w:rPr>
          <w:b/>
        </w:rPr>
        <w:t>de</w:t>
      </w:r>
      <w:r>
        <w:rPr>
          <w:b/>
          <w:spacing w:val="-4"/>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contractului</w:t>
      </w:r>
      <w:proofErr w:type="spellEnd"/>
      <w:r>
        <w:rPr>
          <w:b/>
        </w:rPr>
        <w:t>:</w:t>
      </w:r>
      <w:r>
        <w:rPr>
          <w:b/>
          <w:spacing w:val="2"/>
        </w:rPr>
        <w:t xml:space="preserve"> </w:t>
      </w:r>
      <w:r>
        <w:rPr>
          <w:i/>
        </w:rPr>
        <w:t>31</w:t>
      </w:r>
      <w:r>
        <w:rPr>
          <w:i/>
          <w:spacing w:val="-7"/>
        </w:rPr>
        <w:t xml:space="preserve"> </w:t>
      </w:r>
      <w:proofErr w:type="spellStart"/>
      <w:r>
        <w:rPr>
          <w:i/>
        </w:rPr>
        <w:t>decembrie</w:t>
      </w:r>
      <w:proofErr w:type="spellEnd"/>
      <w:r>
        <w:rPr>
          <w:i/>
          <w:spacing w:val="-2"/>
        </w:rPr>
        <w:t xml:space="preserve"> </w:t>
      </w:r>
      <w:r>
        <w:rPr>
          <w:i/>
          <w:spacing w:val="-4"/>
        </w:rPr>
        <w:t>2026</w:t>
      </w:r>
    </w:p>
    <w:p w14:paraId="23886A3F" w14:textId="77777777" w:rsidR="00741C6E" w:rsidRDefault="00741C6E" w:rsidP="00741C6E">
      <w:pPr>
        <w:pStyle w:val="a"/>
        <w:widowControl w:val="0"/>
        <w:numPr>
          <w:ilvl w:val="0"/>
          <w:numId w:val="9"/>
        </w:numPr>
        <w:tabs>
          <w:tab w:val="clear" w:pos="1134"/>
          <w:tab w:val="left" w:pos="748"/>
        </w:tabs>
        <w:autoSpaceDE w:val="0"/>
        <w:autoSpaceDN w:val="0"/>
        <w:spacing w:before="125" w:line="237" w:lineRule="auto"/>
        <w:ind w:left="316" w:right="778" w:firstLine="0"/>
        <w:jc w:val="left"/>
        <w:rPr>
          <w:b/>
          <w:i/>
        </w:rPr>
      </w:pPr>
      <w:r>
        <w:rPr>
          <w:b/>
        </w:rPr>
        <w:t>Contract</w:t>
      </w:r>
      <w:r>
        <w:rPr>
          <w:b/>
          <w:spacing w:val="40"/>
        </w:rPr>
        <w:t xml:space="preserve"> </w:t>
      </w:r>
      <w:r>
        <w:rPr>
          <w:b/>
        </w:rPr>
        <w:t>de</w:t>
      </w:r>
      <w:r>
        <w:rPr>
          <w:b/>
          <w:spacing w:val="40"/>
        </w:rPr>
        <w:t xml:space="preserve"> </w:t>
      </w:r>
      <w:proofErr w:type="spellStart"/>
      <w:r>
        <w:rPr>
          <w:b/>
        </w:rPr>
        <w:t>achiziție</w:t>
      </w:r>
      <w:proofErr w:type="spellEnd"/>
      <w:r>
        <w:rPr>
          <w:b/>
          <w:spacing w:val="40"/>
        </w:rPr>
        <w:t xml:space="preserve"> </w:t>
      </w:r>
      <w:proofErr w:type="spellStart"/>
      <w:r>
        <w:rPr>
          <w:b/>
        </w:rPr>
        <w:t>rezervat</w:t>
      </w:r>
      <w:proofErr w:type="spellEnd"/>
      <w:r>
        <w:rPr>
          <w:b/>
          <w:spacing w:val="40"/>
        </w:rPr>
        <w:t xml:space="preserve"> </w:t>
      </w:r>
      <w:proofErr w:type="spellStart"/>
      <w:r>
        <w:rPr>
          <w:b/>
        </w:rPr>
        <w:t>atelierelor</w:t>
      </w:r>
      <w:proofErr w:type="spellEnd"/>
      <w:r>
        <w:rPr>
          <w:b/>
          <w:spacing w:val="40"/>
        </w:rPr>
        <w:t xml:space="preserve"> </w:t>
      </w:r>
      <w:proofErr w:type="spellStart"/>
      <w:r>
        <w:rPr>
          <w:b/>
        </w:rPr>
        <w:t>protejate</w:t>
      </w:r>
      <w:proofErr w:type="spellEnd"/>
      <w:r>
        <w:rPr>
          <w:b/>
          <w:spacing w:val="40"/>
        </w:rPr>
        <w:t xml:space="preserve"> </w:t>
      </w:r>
      <w:proofErr w:type="spellStart"/>
      <w:r>
        <w:rPr>
          <w:b/>
        </w:rPr>
        <w:t>sau</w:t>
      </w:r>
      <w:proofErr w:type="spellEnd"/>
      <w:r>
        <w:rPr>
          <w:b/>
          <w:spacing w:val="40"/>
        </w:rPr>
        <w:t xml:space="preserve"> </w:t>
      </w:r>
      <w:proofErr w:type="spellStart"/>
      <w:r>
        <w:rPr>
          <w:b/>
        </w:rPr>
        <w:t>că</w:t>
      </w:r>
      <w:proofErr w:type="spellEnd"/>
      <w:r>
        <w:rPr>
          <w:b/>
          <w:spacing w:val="40"/>
        </w:rPr>
        <w:t xml:space="preserve"> </w:t>
      </w:r>
      <w:proofErr w:type="spellStart"/>
      <w:r>
        <w:rPr>
          <w:b/>
        </w:rPr>
        <w:t>acesta</w:t>
      </w:r>
      <w:proofErr w:type="spellEnd"/>
      <w:r>
        <w:rPr>
          <w:b/>
          <w:spacing w:val="40"/>
        </w:rPr>
        <w:t xml:space="preserve"> </w:t>
      </w:r>
      <w:proofErr w:type="spellStart"/>
      <w:r>
        <w:rPr>
          <w:b/>
        </w:rPr>
        <w:t>poate</w:t>
      </w:r>
      <w:proofErr w:type="spellEnd"/>
      <w:r>
        <w:rPr>
          <w:b/>
          <w:spacing w:val="40"/>
        </w:rPr>
        <w:t xml:space="preserve"> </w:t>
      </w:r>
      <w:r>
        <w:rPr>
          <w:b/>
        </w:rPr>
        <w:t>fi</w:t>
      </w:r>
      <w:r>
        <w:rPr>
          <w:b/>
          <w:spacing w:val="40"/>
        </w:rPr>
        <w:t xml:space="preserve">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xml:space="preserve">): </w:t>
      </w:r>
      <w:r>
        <w:rPr>
          <w:i/>
        </w:rPr>
        <w:t xml:space="preserve">Nu </w:t>
      </w:r>
      <w:proofErr w:type="spellStart"/>
      <w:r>
        <w:rPr>
          <w:i/>
        </w:rPr>
        <w:t>este</w:t>
      </w:r>
      <w:proofErr w:type="spellEnd"/>
      <w:r>
        <w:rPr>
          <w:i/>
        </w:rPr>
        <w:t xml:space="preserve"> </w:t>
      </w:r>
      <w:proofErr w:type="spellStart"/>
      <w:r>
        <w:rPr>
          <w:i/>
        </w:rPr>
        <w:t>cazul</w:t>
      </w:r>
      <w:proofErr w:type="spellEnd"/>
    </w:p>
    <w:p w14:paraId="4360C947" w14:textId="77777777" w:rsidR="00741C6E" w:rsidRDefault="00741C6E" w:rsidP="00741C6E">
      <w:pPr>
        <w:pStyle w:val="a"/>
        <w:widowControl w:val="0"/>
        <w:numPr>
          <w:ilvl w:val="0"/>
          <w:numId w:val="9"/>
        </w:numPr>
        <w:tabs>
          <w:tab w:val="clear" w:pos="1134"/>
          <w:tab w:val="left" w:pos="748"/>
        </w:tabs>
        <w:autoSpaceDE w:val="0"/>
        <w:autoSpaceDN w:val="0"/>
        <w:spacing w:before="130" w:line="232" w:lineRule="auto"/>
        <w:ind w:left="316" w:right="1257" w:firstLine="0"/>
        <w:jc w:val="left"/>
        <w:rPr>
          <w:b/>
          <w:i/>
        </w:rPr>
      </w:pPr>
      <w:proofErr w:type="spellStart"/>
      <w:r>
        <w:rPr>
          <w:b/>
        </w:rPr>
        <w:t>Prestarea</w:t>
      </w:r>
      <w:proofErr w:type="spellEnd"/>
      <w:r>
        <w:rPr>
          <w:b/>
        </w:rPr>
        <w:t xml:space="preserve"> </w:t>
      </w:r>
      <w:proofErr w:type="spellStart"/>
      <w:r>
        <w:rPr>
          <w:b/>
        </w:rPr>
        <w:t>serviciului</w:t>
      </w:r>
      <w:proofErr w:type="spellEnd"/>
      <w:r>
        <w:rPr>
          <w:b/>
        </w:rPr>
        <w:t xml:space="preserve"> </w:t>
      </w:r>
      <w:proofErr w:type="spellStart"/>
      <w:r>
        <w:rPr>
          <w:b/>
        </w:rPr>
        <w:t>este</w:t>
      </w:r>
      <w:proofErr w:type="spellEnd"/>
      <w:r>
        <w:rPr>
          <w:b/>
          <w:spacing w:val="40"/>
        </w:rPr>
        <w:t xml:space="preserve"> </w:t>
      </w:r>
      <w:proofErr w:type="spellStart"/>
      <w:r>
        <w:rPr>
          <w:b/>
        </w:rPr>
        <w:t>rezervată</w:t>
      </w:r>
      <w:proofErr w:type="spellEnd"/>
      <w:r>
        <w:rPr>
          <w:b/>
          <w:spacing w:val="-1"/>
        </w:rPr>
        <w:t xml:space="preserve"> </w:t>
      </w:r>
      <w:proofErr w:type="spellStart"/>
      <w:r>
        <w:rPr>
          <w:b/>
        </w:rPr>
        <w:t>unei</w:t>
      </w:r>
      <w:proofErr w:type="spellEnd"/>
      <w:r>
        <w:rPr>
          <w:b/>
          <w:spacing w:val="-1"/>
        </w:rPr>
        <w:t xml:space="preserve"> </w:t>
      </w:r>
      <w:proofErr w:type="spellStart"/>
      <w:r>
        <w:rPr>
          <w:b/>
        </w:rPr>
        <w:t>anumite</w:t>
      </w:r>
      <w:proofErr w:type="spellEnd"/>
      <w:r>
        <w:rPr>
          <w:b/>
          <w:spacing w:val="40"/>
        </w:rPr>
        <w:t xml:space="preserve"> </w:t>
      </w:r>
      <w:proofErr w:type="spellStart"/>
      <w:r>
        <w:rPr>
          <w:b/>
        </w:rPr>
        <w:t>profesii</w:t>
      </w:r>
      <w:proofErr w:type="spellEnd"/>
      <w:r>
        <w:rPr>
          <w:b/>
        </w:rPr>
        <w:t xml:space="preserve"> </w:t>
      </w:r>
      <w:proofErr w:type="spellStart"/>
      <w:r>
        <w:rPr>
          <w:b/>
        </w:rPr>
        <w:t>în</w:t>
      </w:r>
      <w:proofErr w:type="spellEnd"/>
      <w:r>
        <w:rPr>
          <w:b/>
          <w:spacing w:val="-1"/>
        </w:rPr>
        <w:t xml:space="preserve"> </w:t>
      </w:r>
      <w:proofErr w:type="spellStart"/>
      <w:r>
        <w:rPr>
          <w:b/>
        </w:rPr>
        <w:t>temeiul</w:t>
      </w:r>
      <w:proofErr w:type="spellEnd"/>
      <w:r>
        <w:rPr>
          <w:b/>
          <w:spacing w:val="-5"/>
        </w:rPr>
        <w:t xml:space="preserve"> </w:t>
      </w:r>
      <w:proofErr w:type="spellStart"/>
      <w:r>
        <w:rPr>
          <w:b/>
        </w:rPr>
        <w:t>unor</w:t>
      </w:r>
      <w:proofErr w:type="spellEnd"/>
      <w:r>
        <w:rPr>
          <w:b/>
          <w:spacing w:val="40"/>
        </w:rPr>
        <w:t xml:space="preserve"> </w:t>
      </w:r>
      <w:proofErr w:type="spellStart"/>
      <w:r>
        <w:rPr>
          <w:b/>
        </w:rPr>
        <w:t>acte</w:t>
      </w:r>
      <w:proofErr w:type="spellEnd"/>
      <w:r>
        <w:rPr>
          <w:b/>
          <w:spacing w:val="-2"/>
        </w:rPr>
        <w:t xml:space="preserve"> </w:t>
      </w:r>
      <w:r>
        <w:rPr>
          <w:b/>
        </w:rPr>
        <w:t xml:space="preserve">cu </w:t>
      </w:r>
      <w:proofErr w:type="spellStart"/>
      <w:r>
        <w:rPr>
          <w:b/>
        </w:rPr>
        <w:t>putere</w:t>
      </w:r>
      <w:proofErr w:type="spellEnd"/>
      <w:r>
        <w:rPr>
          <w:b/>
        </w:rPr>
        <w:t xml:space="preserve"> de </w:t>
      </w:r>
      <w:proofErr w:type="spellStart"/>
      <w:r>
        <w:rPr>
          <w:b/>
        </w:rPr>
        <w:t>lege</w:t>
      </w:r>
      <w:proofErr w:type="spellEnd"/>
      <w:r>
        <w:rPr>
          <w:b/>
        </w:rPr>
        <w:t xml:space="preserve"> </w:t>
      </w:r>
      <w:proofErr w:type="spellStart"/>
      <w:r>
        <w:rPr>
          <w:b/>
        </w:rPr>
        <w:t>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proofErr w:type="gramStart"/>
      <w:r>
        <w:rPr>
          <w:b/>
        </w:rPr>
        <w:t>):</w:t>
      </w:r>
      <w:r>
        <w:rPr>
          <w:i/>
        </w:rPr>
        <w:t>Nu</w:t>
      </w:r>
      <w:proofErr w:type="gramEnd"/>
      <w:r>
        <w:rPr>
          <w:i/>
        </w:rPr>
        <w:t xml:space="preserve"> </w:t>
      </w:r>
      <w:proofErr w:type="spellStart"/>
      <w:r>
        <w:rPr>
          <w:i/>
        </w:rPr>
        <w:t>este</w:t>
      </w:r>
      <w:proofErr w:type="spellEnd"/>
      <w:r>
        <w:rPr>
          <w:i/>
        </w:rPr>
        <w:t xml:space="preserve"> </w:t>
      </w:r>
      <w:proofErr w:type="spellStart"/>
      <w:r>
        <w:rPr>
          <w:i/>
        </w:rPr>
        <w:t>cazul</w:t>
      </w:r>
      <w:proofErr w:type="spellEnd"/>
    </w:p>
    <w:p w14:paraId="73169330" w14:textId="77777777" w:rsidR="00741C6E" w:rsidRDefault="00741C6E" w:rsidP="00741C6E">
      <w:pPr>
        <w:pStyle w:val="a"/>
        <w:widowControl w:val="0"/>
        <w:numPr>
          <w:ilvl w:val="0"/>
          <w:numId w:val="9"/>
        </w:numPr>
        <w:tabs>
          <w:tab w:val="clear" w:pos="1134"/>
          <w:tab w:val="left" w:pos="748"/>
        </w:tabs>
        <w:autoSpaceDE w:val="0"/>
        <w:autoSpaceDN w:val="0"/>
        <w:spacing w:before="130"/>
        <w:ind w:left="316" w:right="748" w:firstLine="0"/>
        <w:jc w:val="both"/>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economici care pot </w:t>
      </w:r>
      <w:proofErr w:type="spellStart"/>
      <w:r>
        <w:rPr>
          <w:b/>
        </w:rPr>
        <w:t>determina</w:t>
      </w:r>
      <w:proofErr w:type="spellEnd"/>
      <w:r>
        <w:rPr>
          <w:b/>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xml:space="preserve">; se </w:t>
      </w:r>
      <w:proofErr w:type="spellStart"/>
      <w:r>
        <w:rPr>
          <w:b/>
        </w:rPr>
        <w:t>menționează</w:t>
      </w:r>
      <w:proofErr w:type="spellEnd"/>
      <w:r>
        <w:rPr>
          <w:b/>
        </w:rPr>
        <w:t xml:space="preserve"> </w:t>
      </w:r>
      <w:proofErr w:type="spellStart"/>
      <w:r>
        <w:rPr>
          <w:b/>
        </w:rPr>
        <w:t>informațiile</w:t>
      </w:r>
      <w:proofErr w:type="spellEnd"/>
      <w:r>
        <w:rPr>
          <w:b/>
        </w:rPr>
        <w:t xml:space="preserve"> solicitate (DUAE, </w:t>
      </w:r>
      <w:proofErr w:type="spellStart"/>
      <w:r>
        <w:rPr>
          <w:b/>
          <w:spacing w:val="-2"/>
        </w:rPr>
        <w:t>documentație</w:t>
      </w:r>
      <w:proofErr w:type="spellEnd"/>
      <w:r>
        <w:rPr>
          <w:b/>
          <w:spacing w:val="-2"/>
        </w:rPr>
        <w:t>):</w:t>
      </w:r>
    </w:p>
    <w:p w14:paraId="441995F1" w14:textId="77777777" w:rsidR="00741C6E" w:rsidRDefault="00741C6E" w:rsidP="00741C6E">
      <w:pPr>
        <w:pStyle w:val="a"/>
        <w:widowControl w:val="0"/>
        <w:numPr>
          <w:ilvl w:val="1"/>
          <w:numId w:val="9"/>
        </w:numPr>
        <w:tabs>
          <w:tab w:val="clear" w:pos="1134"/>
          <w:tab w:val="left" w:pos="1218"/>
        </w:tabs>
        <w:autoSpaceDE w:val="0"/>
        <w:autoSpaceDN w:val="0"/>
        <w:spacing w:before="120"/>
        <w:ind w:left="1218" w:hanging="542"/>
        <w:jc w:val="both"/>
        <w:rPr>
          <w:b/>
          <w:i/>
        </w:rPr>
      </w:pPr>
      <w:proofErr w:type="spellStart"/>
      <w:r>
        <w:rPr>
          <w:b/>
          <w:i/>
        </w:rPr>
        <w:t>Criterii</w:t>
      </w:r>
      <w:proofErr w:type="spellEnd"/>
      <w:r>
        <w:rPr>
          <w:b/>
          <w:i/>
          <w:spacing w:val="-6"/>
        </w:rPr>
        <w:t xml:space="preserve"> </w:t>
      </w:r>
      <w:proofErr w:type="spellStart"/>
      <w:r>
        <w:rPr>
          <w:b/>
          <w:i/>
        </w:rPr>
        <w:t>și</w:t>
      </w:r>
      <w:proofErr w:type="spellEnd"/>
      <w:r>
        <w:rPr>
          <w:b/>
          <w:i/>
          <w:spacing w:val="-7"/>
        </w:rPr>
        <w:t xml:space="preserve"> </w:t>
      </w:r>
      <w:proofErr w:type="spellStart"/>
      <w:r>
        <w:rPr>
          <w:b/>
          <w:i/>
        </w:rPr>
        <w:t>cerințe</w:t>
      </w:r>
      <w:proofErr w:type="spellEnd"/>
      <w:r>
        <w:rPr>
          <w:b/>
          <w:i/>
          <w:spacing w:val="-8"/>
        </w:rPr>
        <w:t xml:space="preserve"> </w:t>
      </w:r>
      <w:proofErr w:type="spellStart"/>
      <w:r>
        <w:rPr>
          <w:b/>
          <w:i/>
        </w:rPr>
        <w:t>privind</w:t>
      </w:r>
      <w:proofErr w:type="spellEnd"/>
      <w:r>
        <w:rPr>
          <w:b/>
          <w:i/>
          <w:spacing w:val="-6"/>
        </w:rPr>
        <w:t xml:space="preserve"> </w:t>
      </w:r>
      <w:proofErr w:type="spellStart"/>
      <w:r>
        <w:rPr>
          <w:b/>
          <w:i/>
          <w:spacing w:val="-2"/>
        </w:rPr>
        <w:t>oferta</w:t>
      </w:r>
      <w:proofErr w:type="spellEnd"/>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6"/>
        <w:gridCol w:w="2516"/>
        <w:gridCol w:w="4394"/>
        <w:gridCol w:w="1753"/>
      </w:tblGrid>
      <w:tr w:rsidR="00741C6E" w14:paraId="194C3539" w14:textId="77777777" w:rsidTr="00540358">
        <w:trPr>
          <w:trHeight w:val="557"/>
        </w:trPr>
        <w:tc>
          <w:tcPr>
            <w:tcW w:w="716" w:type="dxa"/>
          </w:tcPr>
          <w:p w14:paraId="249A21FC" w14:textId="77777777" w:rsidR="00741C6E" w:rsidRDefault="00741C6E" w:rsidP="00540358">
            <w:pPr>
              <w:pStyle w:val="TableParagraph"/>
              <w:spacing w:line="273" w:lineRule="exact"/>
              <w:ind w:left="191"/>
              <w:rPr>
                <w:b/>
              </w:rPr>
            </w:pPr>
            <w:r>
              <w:rPr>
                <w:b/>
                <w:spacing w:val="-5"/>
              </w:rPr>
              <w:t>Nr.</w:t>
            </w:r>
          </w:p>
          <w:p w14:paraId="48167572" w14:textId="77777777" w:rsidR="00741C6E" w:rsidRDefault="00741C6E" w:rsidP="00540358">
            <w:pPr>
              <w:pStyle w:val="TableParagraph"/>
              <w:spacing w:before="3" w:line="261" w:lineRule="exact"/>
              <w:ind w:left="201"/>
              <w:rPr>
                <w:b/>
              </w:rPr>
            </w:pPr>
            <w:r>
              <w:rPr>
                <w:b/>
                <w:spacing w:val="-5"/>
              </w:rPr>
              <w:t>d/o</w:t>
            </w:r>
          </w:p>
        </w:tc>
        <w:tc>
          <w:tcPr>
            <w:tcW w:w="2516" w:type="dxa"/>
          </w:tcPr>
          <w:p w14:paraId="20A47966" w14:textId="77777777" w:rsidR="00741C6E" w:rsidRDefault="00741C6E" w:rsidP="00540358">
            <w:pPr>
              <w:pStyle w:val="TableParagraph"/>
              <w:spacing w:before="1" w:line="268" w:lineRule="exact"/>
              <w:ind w:left="7" w:right="1"/>
              <w:jc w:val="center"/>
              <w:rPr>
                <w:b/>
              </w:rPr>
            </w:pPr>
            <w:r>
              <w:rPr>
                <w:b/>
              </w:rPr>
              <w:t>Descrierea</w:t>
            </w:r>
            <w:r>
              <w:rPr>
                <w:b/>
                <w:spacing w:val="-3"/>
              </w:rPr>
              <w:t xml:space="preserve"> </w:t>
            </w:r>
            <w:r>
              <w:rPr>
                <w:b/>
                <w:spacing w:val="-2"/>
              </w:rPr>
              <w:t>criteriului</w:t>
            </w:r>
          </w:p>
          <w:p w14:paraId="60D1EF81" w14:textId="77777777" w:rsidR="00741C6E" w:rsidRDefault="00741C6E" w:rsidP="00540358">
            <w:pPr>
              <w:pStyle w:val="TableParagraph"/>
              <w:spacing w:line="268" w:lineRule="exact"/>
              <w:ind w:left="7"/>
              <w:jc w:val="center"/>
              <w:rPr>
                <w:b/>
              </w:rPr>
            </w:pPr>
            <w:r>
              <w:rPr>
                <w:b/>
              </w:rPr>
              <w:t>/</w:t>
            </w:r>
            <w:r>
              <w:rPr>
                <w:b/>
                <w:spacing w:val="-2"/>
              </w:rPr>
              <w:t xml:space="preserve"> cerinței</w:t>
            </w:r>
          </w:p>
        </w:tc>
        <w:tc>
          <w:tcPr>
            <w:tcW w:w="4394" w:type="dxa"/>
          </w:tcPr>
          <w:p w14:paraId="70DE2391" w14:textId="77777777" w:rsidR="00741C6E" w:rsidRDefault="00741C6E" w:rsidP="00540358">
            <w:pPr>
              <w:pStyle w:val="TableParagraph"/>
              <w:spacing w:line="273" w:lineRule="exact"/>
              <w:ind w:left="5" w:right="3"/>
              <w:jc w:val="center"/>
              <w:rPr>
                <w:b/>
              </w:rPr>
            </w:pPr>
            <w:r>
              <w:rPr>
                <w:b/>
              </w:rPr>
              <w:t>Mod</w:t>
            </w:r>
            <w:r>
              <w:rPr>
                <w:b/>
                <w:spacing w:val="-5"/>
              </w:rPr>
              <w:t xml:space="preserve"> </w:t>
            </w:r>
            <w:r>
              <w:rPr>
                <w:b/>
              </w:rPr>
              <w:t>de</w:t>
            </w:r>
            <w:r>
              <w:rPr>
                <w:b/>
                <w:spacing w:val="-2"/>
              </w:rPr>
              <w:t xml:space="preserve"> </w:t>
            </w:r>
            <w:r>
              <w:rPr>
                <w:b/>
              </w:rPr>
              <w:t>demonstrare</w:t>
            </w:r>
            <w:r>
              <w:rPr>
                <w:b/>
                <w:spacing w:val="-2"/>
              </w:rPr>
              <w:t xml:space="preserve"> </w:t>
            </w:r>
            <w:r>
              <w:rPr>
                <w:b/>
              </w:rPr>
              <w:t>a</w:t>
            </w:r>
            <w:r>
              <w:rPr>
                <w:b/>
                <w:spacing w:val="-1"/>
              </w:rPr>
              <w:t xml:space="preserve"> </w:t>
            </w:r>
            <w:r>
              <w:rPr>
                <w:b/>
                <w:spacing w:val="-2"/>
              </w:rPr>
              <w:t>îndeplinirii</w:t>
            </w:r>
          </w:p>
          <w:p w14:paraId="15076D9C" w14:textId="77777777" w:rsidR="00741C6E" w:rsidRDefault="00741C6E" w:rsidP="00540358">
            <w:pPr>
              <w:pStyle w:val="TableParagraph"/>
              <w:spacing w:before="3" w:line="261" w:lineRule="exact"/>
              <w:ind w:left="5"/>
              <w:jc w:val="center"/>
              <w:rPr>
                <w:b/>
              </w:rPr>
            </w:pPr>
            <w:r>
              <w:rPr>
                <w:b/>
                <w:spacing w:val="-2"/>
              </w:rPr>
              <w:t>criteriului/cerinței</w:t>
            </w:r>
          </w:p>
        </w:tc>
        <w:tc>
          <w:tcPr>
            <w:tcW w:w="1753" w:type="dxa"/>
          </w:tcPr>
          <w:p w14:paraId="5904BDEE" w14:textId="77777777" w:rsidR="00741C6E" w:rsidRDefault="00741C6E" w:rsidP="00540358">
            <w:pPr>
              <w:pStyle w:val="TableParagraph"/>
              <w:spacing w:line="273" w:lineRule="exact"/>
              <w:ind w:left="114"/>
              <w:rPr>
                <w:b/>
              </w:rPr>
            </w:pPr>
            <w:r>
              <w:rPr>
                <w:b/>
              </w:rPr>
              <w:t>Nivelul</w:t>
            </w:r>
            <w:r>
              <w:rPr>
                <w:b/>
                <w:spacing w:val="-4"/>
              </w:rPr>
              <w:t xml:space="preserve"> </w:t>
            </w:r>
            <w:r>
              <w:rPr>
                <w:b/>
                <w:spacing w:val="-2"/>
              </w:rPr>
              <w:t>minim/</w:t>
            </w:r>
          </w:p>
          <w:p w14:paraId="25F73F82" w14:textId="77777777" w:rsidR="00741C6E" w:rsidRDefault="00741C6E" w:rsidP="00540358">
            <w:pPr>
              <w:pStyle w:val="TableParagraph"/>
              <w:spacing w:before="3" w:line="261" w:lineRule="exact"/>
              <w:ind w:left="109"/>
              <w:rPr>
                <w:b/>
              </w:rPr>
            </w:pPr>
            <w:r>
              <w:rPr>
                <w:b/>
                <w:spacing w:val="-2"/>
              </w:rPr>
              <w:t>Obligativitatea</w:t>
            </w:r>
          </w:p>
        </w:tc>
      </w:tr>
      <w:tr w:rsidR="00741C6E" w14:paraId="394DE93E" w14:textId="77777777" w:rsidTr="00540358">
        <w:trPr>
          <w:trHeight w:val="1098"/>
        </w:trPr>
        <w:tc>
          <w:tcPr>
            <w:tcW w:w="716" w:type="dxa"/>
            <w:vMerge w:val="restart"/>
          </w:tcPr>
          <w:p w14:paraId="1BA27AC4" w14:textId="77777777" w:rsidR="00741C6E" w:rsidRDefault="00741C6E" w:rsidP="00540358">
            <w:pPr>
              <w:pStyle w:val="TableParagraph"/>
            </w:pPr>
          </w:p>
        </w:tc>
        <w:tc>
          <w:tcPr>
            <w:tcW w:w="2516" w:type="dxa"/>
            <w:vMerge w:val="restart"/>
          </w:tcPr>
          <w:p w14:paraId="434C6760" w14:textId="77777777" w:rsidR="00741C6E" w:rsidRDefault="00741C6E" w:rsidP="00540358">
            <w:pPr>
              <w:pStyle w:val="TableParagraph"/>
              <w:rPr>
                <w:b/>
                <w:i/>
              </w:rPr>
            </w:pPr>
          </w:p>
          <w:p w14:paraId="6526B43A" w14:textId="77777777" w:rsidR="00741C6E" w:rsidRDefault="00741C6E" w:rsidP="00540358">
            <w:pPr>
              <w:pStyle w:val="TableParagraph"/>
              <w:rPr>
                <w:b/>
                <w:i/>
              </w:rPr>
            </w:pPr>
          </w:p>
          <w:p w14:paraId="18DCF38F" w14:textId="77777777" w:rsidR="00741C6E" w:rsidRDefault="00741C6E" w:rsidP="00540358">
            <w:pPr>
              <w:pStyle w:val="TableParagraph"/>
              <w:rPr>
                <w:b/>
                <w:i/>
              </w:rPr>
            </w:pPr>
          </w:p>
          <w:p w14:paraId="6F786A4C" w14:textId="77777777" w:rsidR="00741C6E" w:rsidRDefault="00741C6E" w:rsidP="00540358">
            <w:pPr>
              <w:pStyle w:val="TableParagraph"/>
              <w:rPr>
                <w:b/>
                <w:i/>
              </w:rPr>
            </w:pPr>
          </w:p>
          <w:p w14:paraId="7992CC08" w14:textId="77777777" w:rsidR="00741C6E" w:rsidRDefault="00741C6E" w:rsidP="00540358">
            <w:pPr>
              <w:pStyle w:val="TableParagraph"/>
              <w:rPr>
                <w:b/>
                <w:i/>
              </w:rPr>
            </w:pPr>
          </w:p>
          <w:p w14:paraId="0FAA5ACD" w14:textId="77777777" w:rsidR="00741C6E" w:rsidRDefault="00741C6E" w:rsidP="00540358">
            <w:pPr>
              <w:pStyle w:val="TableParagraph"/>
              <w:rPr>
                <w:b/>
                <w:i/>
              </w:rPr>
            </w:pPr>
          </w:p>
          <w:p w14:paraId="156A22BF" w14:textId="77777777" w:rsidR="00741C6E" w:rsidRDefault="00741C6E" w:rsidP="00540358">
            <w:pPr>
              <w:pStyle w:val="TableParagraph"/>
              <w:rPr>
                <w:b/>
                <w:i/>
              </w:rPr>
            </w:pPr>
          </w:p>
          <w:p w14:paraId="23C3BCAD" w14:textId="77777777" w:rsidR="00741C6E" w:rsidRDefault="00741C6E" w:rsidP="00540358">
            <w:pPr>
              <w:pStyle w:val="TableParagraph"/>
              <w:spacing w:before="141"/>
              <w:rPr>
                <w:b/>
                <w:i/>
              </w:rPr>
            </w:pPr>
          </w:p>
          <w:p w14:paraId="2729F0AC" w14:textId="77777777" w:rsidR="00741C6E" w:rsidRDefault="00741C6E" w:rsidP="00540358">
            <w:pPr>
              <w:pStyle w:val="TableParagraph"/>
              <w:ind w:left="109"/>
            </w:pPr>
            <w:r>
              <w:t>Propunerea</w:t>
            </w:r>
            <w:r>
              <w:rPr>
                <w:spacing w:val="-9"/>
              </w:rPr>
              <w:t xml:space="preserve"> </w:t>
            </w:r>
            <w:r>
              <w:rPr>
                <w:spacing w:val="-2"/>
              </w:rPr>
              <w:t>tehnică</w:t>
            </w:r>
          </w:p>
        </w:tc>
        <w:tc>
          <w:tcPr>
            <w:tcW w:w="4394" w:type="dxa"/>
          </w:tcPr>
          <w:p w14:paraId="0F02B654" w14:textId="77777777" w:rsidR="00741C6E" w:rsidRDefault="00741C6E" w:rsidP="00540358">
            <w:pPr>
              <w:pStyle w:val="TableParagraph"/>
              <w:spacing w:line="269" w:lineRule="exact"/>
              <w:ind w:left="110"/>
              <w:rPr>
                <w:b/>
              </w:rPr>
            </w:pPr>
            <w:r>
              <w:rPr>
                <w:b/>
              </w:rPr>
              <w:t>Devizul</w:t>
            </w:r>
            <w:r>
              <w:rPr>
                <w:b/>
                <w:spacing w:val="-4"/>
              </w:rPr>
              <w:t xml:space="preserve"> </w:t>
            </w:r>
            <w:r>
              <w:rPr>
                <w:b/>
              </w:rPr>
              <w:t>–</w:t>
            </w:r>
            <w:r>
              <w:rPr>
                <w:b/>
                <w:spacing w:val="1"/>
              </w:rPr>
              <w:t xml:space="preserve"> </w:t>
            </w:r>
            <w:r>
              <w:rPr>
                <w:b/>
                <w:spacing w:val="-2"/>
              </w:rPr>
              <w:t>ofertă</w:t>
            </w:r>
          </w:p>
          <w:p w14:paraId="76195EB3" w14:textId="77777777" w:rsidR="00741C6E" w:rsidRDefault="00741C6E" w:rsidP="00540358">
            <w:pPr>
              <w:pStyle w:val="TableParagraph"/>
              <w:spacing w:line="271" w:lineRule="exact"/>
              <w:ind w:left="110"/>
            </w:pPr>
            <w:r>
              <w:t>Formularele</w:t>
            </w:r>
            <w:r>
              <w:rPr>
                <w:spacing w:val="-4"/>
              </w:rPr>
              <w:t xml:space="preserve"> </w:t>
            </w:r>
            <w:r>
              <w:t>nr.3, nr.5</w:t>
            </w:r>
            <w:r>
              <w:rPr>
                <w:spacing w:val="-2"/>
              </w:rPr>
              <w:t xml:space="preserve"> </w:t>
            </w:r>
            <w:r>
              <w:t>și</w:t>
            </w:r>
            <w:r>
              <w:rPr>
                <w:spacing w:val="-7"/>
              </w:rPr>
              <w:t xml:space="preserve"> </w:t>
            </w:r>
            <w:r>
              <w:rPr>
                <w:spacing w:val="-4"/>
              </w:rPr>
              <w:t>nr.7</w:t>
            </w:r>
          </w:p>
          <w:p w14:paraId="4652DCFB" w14:textId="77777777" w:rsidR="00741C6E" w:rsidRDefault="00741C6E" w:rsidP="00540358">
            <w:pPr>
              <w:pStyle w:val="TableParagraph"/>
              <w:spacing w:line="278" w:lineRule="exact"/>
              <w:ind w:left="110"/>
            </w:pPr>
            <w:r>
              <w:t>Semnate electronic de către operatorul economic</w:t>
            </w:r>
            <w:r>
              <w:rPr>
                <w:spacing w:val="-6"/>
              </w:rPr>
              <w:t xml:space="preserve"> </w:t>
            </w:r>
            <w:r>
              <w:t>și</w:t>
            </w:r>
            <w:r>
              <w:rPr>
                <w:spacing w:val="-14"/>
              </w:rPr>
              <w:t xml:space="preserve"> </w:t>
            </w:r>
            <w:r>
              <w:t>prezentate</w:t>
            </w:r>
            <w:r>
              <w:rPr>
                <w:spacing w:val="-9"/>
              </w:rPr>
              <w:t xml:space="preserve"> </w:t>
            </w:r>
            <w:r>
              <w:t>prin</w:t>
            </w:r>
            <w:r>
              <w:rPr>
                <w:spacing w:val="-10"/>
              </w:rPr>
              <w:t xml:space="preserve"> </w:t>
            </w:r>
            <w:r>
              <w:t>SIA</w:t>
            </w:r>
            <w:r>
              <w:rPr>
                <w:spacing w:val="-11"/>
              </w:rPr>
              <w:t xml:space="preserve"> </w:t>
            </w:r>
            <w:r>
              <w:t>RSAP.</w:t>
            </w:r>
          </w:p>
        </w:tc>
        <w:tc>
          <w:tcPr>
            <w:tcW w:w="1753" w:type="dxa"/>
          </w:tcPr>
          <w:p w14:paraId="73F46F02" w14:textId="77777777" w:rsidR="00741C6E" w:rsidRDefault="00741C6E" w:rsidP="00540358">
            <w:pPr>
              <w:pStyle w:val="TableParagraph"/>
              <w:spacing w:before="123"/>
              <w:rPr>
                <w:b/>
                <w:i/>
              </w:rPr>
            </w:pPr>
          </w:p>
          <w:p w14:paraId="03539A2A" w14:textId="77777777" w:rsidR="00741C6E" w:rsidRDefault="00741C6E" w:rsidP="00540358">
            <w:pPr>
              <w:pStyle w:val="TableParagraph"/>
              <w:ind w:left="13"/>
              <w:jc w:val="center"/>
            </w:pPr>
            <w:r>
              <w:rPr>
                <w:spacing w:val="-5"/>
              </w:rPr>
              <w:t>Da</w:t>
            </w:r>
          </w:p>
        </w:tc>
      </w:tr>
      <w:tr w:rsidR="00741C6E" w14:paraId="7191FCC1" w14:textId="77777777" w:rsidTr="00540358">
        <w:trPr>
          <w:trHeight w:val="1103"/>
        </w:trPr>
        <w:tc>
          <w:tcPr>
            <w:tcW w:w="716" w:type="dxa"/>
            <w:vMerge/>
            <w:tcBorders>
              <w:top w:val="nil"/>
            </w:tcBorders>
          </w:tcPr>
          <w:p w14:paraId="7CF9BAE6" w14:textId="77777777" w:rsidR="00741C6E" w:rsidRDefault="00741C6E" w:rsidP="00540358">
            <w:pPr>
              <w:rPr>
                <w:sz w:val="2"/>
                <w:szCs w:val="2"/>
              </w:rPr>
            </w:pPr>
          </w:p>
        </w:tc>
        <w:tc>
          <w:tcPr>
            <w:tcW w:w="2516" w:type="dxa"/>
            <w:vMerge/>
            <w:tcBorders>
              <w:top w:val="nil"/>
            </w:tcBorders>
          </w:tcPr>
          <w:p w14:paraId="1384166C" w14:textId="77777777" w:rsidR="00741C6E" w:rsidRDefault="00741C6E" w:rsidP="00540358">
            <w:pPr>
              <w:rPr>
                <w:sz w:val="2"/>
                <w:szCs w:val="2"/>
              </w:rPr>
            </w:pPr>
          </w:p>
        </w:tc>
        <w:tc>
          <w:tcPr>
            <w:tcW w:w="4394" w:type="dxa"/>
          </w:tcPr>
          <w:p w14:paraId="4D5CF34B" w14:textId="77777777" w:rsidR="00741C6E" w:rsidRDefault="00741C6E" w:rsidP="00540358">
            <w:pPr>
              <w:pStyle w:val="TableParagraph"/>
              <w:spacing w:before="1" w:line="275" w:lineRule="exact"/>
              <w:ind w:left="110"/>
              <w:rPr>
                <w:b/>
              </w:rPr>
            </w:pPr>
            <w:r>
              <w:rPr>
                <w:b/>
                <w:spacing w:val="-2"/>
              </w:rPr>
              <w:t>Formularul</w:t>
            </w:r>
          </w:p>
          <w:p w14:paraId="01EE57B8" w14:textId="77777777" w:rsidR="00741C6E" w:rsidRDefault="00741C6E" w:rsidP="00540358">
            <w:pPr>
              <w:pStyle w:val="TableParagraph"/>
              <w:spacing w:line="271" w:lineRule="exact"/>
              <w:ind w:left="110"/>
              <w:rPr>
                <w:b/>
              </w:rPr>
            </w:pPr>
            <w:r>
              <w:rPr>
                <w:b/>
              </w:rPr>
              <w:t>Grafic</w:t>
            </w:r>
            <w:r>
              <w:rPr>
                <w:b/>
                <w:spacing w:val="-3"/>
              </w:rPr>
              <w:t xml:space="preserve"> </w:t>
            </w:r>
            <w:r>
              <w:rPr>
                <w:b/>
              </w:rPr>
              <w:t>de</w:t>
            </w:r>
            <w:r>
              <w:rPr>
                <w:b/>
                <w:spacing w:val="-3"/>
              </w:rPr>
              <w:t xml:space="preserve"> </w:t>
            </w:r>
            <w:r>
              <w:rPr>
                <w:b/>
              </w:rPr>
              <w:t>executare</w:t>
            </w:r>
            <w:r>
              <w:rPr>
                <w:b/>
                <w:spacing w:val="-3"/>
              </w:rPr>
              <w:t xml:space="preserve"> </w:t>
            </w:r>
            <w:r>
              <w:rPr>
                <w:b/>
              </w:rPr>
              <w:t>a</w:t>
            </w:r>
            <w:r>
              <w:rPr>
                <w:b/>
                <w:spacing w:val="-1"/>
              </w:rPr>
              <w:t xml:space="preserve"> </w:t>
            </w:r>
            <w:r>
              <w:rPr>
                <w:b/>
                <w:spacing w:val="-2"/>
              </w:rPr>
              <w:t>lucrărilor</w:t>
            </w:r>
          </w:p>
          <w:p w14:paraId="2FA7EEA8" w14:textId="77777777" w:rsidR="00741C6E" w:rsidRDefault="00741C6E" w:rsidP="00540358">
            <w:pPr>
              <w:pStyle w:val="TableParagraph"/>
              <w:spacing w:line="272" w:lineRule="exact"/>
              <w:ind w:left="110"/>
            </w:pPr>
            <w:r>
              <w:t>Semnat</w:t>
            </w:r>
            <w:r>
              <w:rPr>
                <w:spacing w:val="3"/>
              </w:rPr>
              <w:t xml:space="preserve"> </w:t>
            </w:r>
            <w:r>
              <w:t>electronic</w:t>
            </w:r>
            <w:r>
              <w:rPr>
                <w:spacing w:val="-2"/>
              </w:rPr>
              <w:t xml:space="preserve"> </w:t>
            </w:r>
            <w:r>
              <w:t>de</w:t>
            </w:r>
            <w:r>
              <w:rPr>
                <w:spacing w:val="-3"/>
              </w:rPr>
              <w:t xml:space="preserve"> </w:t>
            </w:r>
            <w:r>
              <w:t>către</w:t>
            </w:r>
            <w:r>
              <w:rPr>
                <w:spacing w:val="-11"/>
              </w:rPr>
              <w:t xml:space="preserve"> </w:t>
            </w:r>
            <w:r>
              <w:rPr>
                <w:spacing w:val="-2"/>
              </w:rPr>
              <w:t>operatorul</w:t>
            </w:r>
          </w:p>
          <w:p w14:paraId="587B8171" w14:textId="77777777" w:rsidR="00741C6E" w:rsidRDefault="00741C6E" w:rsidP="00540358">
            <w:pPr>
              <w:pStyle w:val="TableParagraph"/>
              <w:spacing w:before="2" w:line="261" w:lineRule="exact"/>
              <w:ind w:left="110"/>
            </w:pPr>
            <w:r>
              <w:t>economic</w:t>
            </w:r>
            <w:r>
              <w:rPr>
                <w:spacing w:val="-1"/>
              </w:rPr>
              <w:t xml:space="preserve"> </w:t>
            </w:r>
            <w:r>
              <w:t>și</w:t>
            </w:r>
            <w:r>
              <w:rPr>
                <w:spacing w:val="-13"/>
              </w:rPr>
              <w:t xml:space="preserve"> </w:t>
            </w:r>
            <w:r>
              <w:t>prezentat</w:t>
            </w:r>
            <w:r>
              <w:rPr>
                <w:spacing w:val="1"/>
              </w:rPr>
              <w:t xml:space="preserve"> </w:t>
            </w:r>
            <w:r>
              <w:t>prin</w:t>
            </w:r>
            <w:r>
              <w:rPr>
                <w:spacing w:val="-5"/>
              </w:rPr>
              <w:t xml:space="preserve"> </w:t>
            </w:r>
            <w:r>
              <w:t>SIA</w:t>
            </w:r>
            <w:r>
              <w:rPr>
                <w:spacing w:val="-9"/>
              </w:rPr>
              <w:t xml:space="preserve"> </w:t>
            </w:r>
            <w:r>
              <w:rPr>
                <w:spacing w:val="-4"/>
              </w:rPr>
              <w:t>RSAP.</w:t>
            </w:r>
          </w:p>
        </w:tc>
        <w:tc>
          <w:tcPr>
            <w:tcW w:w="1753" w:type="dxa"/>
          </w:tcPr>
          <w:p w14:paraId="1521B7CD" w14:textId="77777777" w:rsidR="00741C6E" w:rsidRDefault="00741C6E" w:rsidP="00540358">
            <w:pPr>
              <w:pStyle w:val="TableParagraph"/>
              <w:spacing w:before="128"/>
              <w:rPr>
                <w:b/>
                <w:i/>
              </w:rPr>
            </w:pPr>
          </w:p>
          <w:p w14:paraId="4994EE97" w14:textId="77777777" w:rsidR="00741C6E" w:rsidRDefault="00741C6E" w:rsidP="00540358">
            <w:pPr>
              <w:pStyle w:val="TableParagraph"/>
              <w:spacing w:before="1"/>
              <w:ind w:left="13"/>
              <w:jc w:val="center"/>
            </w:pPr>
            <w:r>
              <w:rPr>
                <w:spacing w:val="-5"/>
              </w:rPr>
              <w:t>Da</w:t>
            </w:r>
          </w:p>
        </w:tc>
      </w:tr>
      <w:tr w:rsidR="00741C6E" w14:paraId="074C99FA" w14:textId="77777777" w:rsidTr="00540358">
        <w:trPr>
          <w:trHeight w:val="1382"/>
        </w:trPr>
        <w:tc>
          <w:tcPr>
            <w:tcW w:w="716" w:type="dxa"/>
            <w:vMerge/>
            <w:tcBorders>
              <w:top w:val="nil"/>
            </w:tcBorders>
          </w:tcPr>
          <w:p w14:paraId="089A7985" w14:textId="77777777" w:rsidR="00741C6E" w:rsidRDefault="00741C6E" w:rsidP="00540358">
            <w:pPr>
              <w:rPr>
                <w:sz w:val="2"/>
                <w:szCs w:val="2"/>
              </w:rPr>
            </w:pPr>
          </w:p>
        </w:tc>
        <w:tc>
          <w:tcPr>
            <w:tcW w:w="2516" w:type="dxa"/>
            <w:vMerge/>
            <w:tcBorders>
              <w:top w:val="nil"/>
            </w:tcBorders>
          </w:tcPr>
          <w:p w14:paraId="29348B1B" w14:textId="77777777" w:rsidR="00741C6E" w:rsidRDefault="00741C6E" w:rsidP="00540358">
            <w:pPr>
              <w:rPr>
                <w:sz w:val="2"/>
                <w:szCs w:val="2"/>
              </w:rPr>
            </w:pPr>
          </w:p>
        </w:tc>
        <w:tc>
          <w:tcPr>
            <w:tcW w:w="4394" w:type="dxa"/>
          </w:tcPr>
          <w:p w14:paraId="5FC94F97" w14:textId="77777777" w:rsidR="00741C6E" w:rsidRDefault="00741C6E" w:rsidP="00540358">
            <w:pPr>
              <w:pStyle w:val="TableParagraph"/>
              <w:spacing w:line="273" w:lineRule="exact"/>
              <w:ind w:left="110"/>
              <w:rPr>
                <w:b/>
              </w:rPr>
            </w:pPr>
            <w:r>
              <w:rPr>
                <w:b/>
                <w:spacing w:val="-2"/>
              </w:rPr>
              <w:t>Formularul</w:t>
            </w:r>
          </w:p>
          <w:p w14:paraId="48FF4A51" w14:textId="77777777" w:rsidR="00741C6E" w:rsidRDefault="00741C6E" w:rsidP="00540358">
            <w:pPr>
              <w:pStyle w:val="TableParagraph"/>
              <w:tabs>
                <w:tab w:val="left" w:pos="546"/>
                <w:tab w:val="left" w:pos="1545"/>
                <w:tab w:val="left" w:pos="2064"/>
                <w:tab w:val="left" w:pos="2904"/>
                <w:tab w:val="left" w:pos="3236"/>
                <w:tab w:val="left" w:pos="3605"/>
              </w:tabs>
              <w:spacing w:before="4" w:line="237" w:lineRule="auto"/>
              <w:ind w:left="110" w:right="104"/>
            </w:pPr>
            <w:r>
              <w:rPr>
                <w:b/>
              </w:rPr>
              <w:t xml:space="preserve">Declarație privind valabilitatea ofertei. </w:t>
            </w:r>
            <w:r>
              <w:t xml:space="preserve">Prezentat prin SIA </w:t>
            </w:r>
            <w:proofErr w:type="spellStart"/>
            <w:r>
              <w:t>RSAPîn</w:t>
            </w:r>
            <w:proofErr w:type="spellEnd"/>
            <w:r>
              <w:rPr>
                <w:spacing w:val="40"/>
              </w:rPr>
              <w:t xml:space="preserve"> </w:t>
            </w:r>
            <w:r>
              <w:t xml:space="preserve">conformitate </w:t>
            </w:r>
            <w:r>
              <w:rPr>
                <w:spacing w:val="-6"/>
              </w:rPr>
              <w:t>cu</w:t>
            </w:r>
            <w:r>
              <w:tab/>
            </w:r>
            <w:r>
              <w:rPr>
                <w:spacing w:val="-2"/>
              </w:rPr>
              <w:t>modelul</w:t>
            </w:r>
            <w:r>
              <w:tab/>
            </w:r>
            <w:r>
              <w:rPr>
                <w:spacing w:val="-4"/>
              </w:rPr>
              <w:t>din</w:t>
            </w:r>
            <w:r>
              <w:tab/>
            </w:r>
            <w:r>
              <w:rPr>
                <w:spacing w:val="-4"/>
              </w:rPr>
              <w:t>Anexa</w:t>
            </w:r>
            <w:r>
              <w:tab/>
            </w:r>
            <w:r>
              <w:rPr>
                <w:spacing w:val="-10"/>
              </w:rPr>
              <w:t>8</w:t>
            </w:r>
            <w:r>
              <w:tab/>
            </w:r>
            <w:r>
              <w:rPr>
                <w:spacing w:val="-6"/>
              </w:rPr>
              <w:t>și</w:t>
            </w:r>
            <w:r>
              <w:tab/>
            </w:r>
            <w:r>
              <w:rPr>
                <w:spacing w:val="-4"/>
              </w:rPr>
              <w:t>semnat</w:t>
            </w:r>
          </w:p>
          <w:p w14:paraId="04D2E5F0" w14:textId="77777777" w:rsidR="00741C6E" w:rsidRDefault="00741C6E" w:rsidP="00540358">
            <w:pPr>
              <w:pStyle w:val="TableParagraph"/>
              <w:spacing w:line="266" w:lineRule="exact"/>
              <w:ind w:left="110"/>
            </w:pPr>
            <w:r>
              <w:t>electronic de</w:t>
            </w:r>
            <w:r>
              <w:rPr>
                <w:spacing w:val="-2"/>
              </w:rPr>
              <w:t xml:space="preserve"> </w:t>
            </w:r>
            <w:r>
              <w:t>către</w:t>
            </w:r>
            <w:r>
              <w:rPr>
                <w:spacing w:val="-7"/>
              </w:rPr>
              <w:t xml:space="preserve"> </w:t>
            </w:r>
            <w:r>
              <w:t>operatorul</w:t>
            </w:r>
            <w:r>
              <w:rPr>
                <w:spacing w:val="-8"/>
              </w:rPr>
              <w:t xml:space="preserve"> </w:t>
            </w:r>
            <w:r>
              <w:rPr>
                <w:spacing w:val="-2"/>
              </w:rPr>
              <w:t>economic.</w:t>
            </w:r>
          </w:p>
        </w:tc>
        <w:tc>
          <w:tcPr>
            <w:tcW w:w="1753" w:type="dxa"/>
          </w:tcPr>
          <w:p w14:paraId="29CBD9DE" w14:textId="77777777" w:rsidR="00741C6E" w:rsidRDefault="00741C6E" w:rsidP="00540358">
            <w:pPr>
              <w:pStyle w:val="TableParagraph"/>
              <w:spacing w:before="267"/>
              <w:rPr>
                <w:b/>
                <w:i/>
              </w:rPr>
            </w:pPr>
          </w:p>
          <w:p w14:paraId="0C71DD89" w14:textId="77777777" w:rsidR="00741C6E" w:rsidRDefault="00741C6E" w:rsidP="00540358">
            <w:pPr>
              <w:pStyle w:val="TableParagraph"/>
              <w:ind w:left="13"/>
              <w:jc w:val="center"/>
            </w:pPr>
            <w:r>
              <w:rPr>
                <w:spacing w:val="-5"/>
              </w:rPr>
              <w:t>Da</w:t>
            </w:r>
          </w:p>
        </w:tc>
      </w:tr>
      <w:tr w:rsidR="00741C6E" w14:paraId="3AE018E1" w14:textId="77777777" w:rsidTr="00540358">
        <w:trPr>
          <w:trHeight w:val="1377"/>
        </w:trPr>
        <w:tc>
          <w:tcPr>
            <w:tcW w:w="716" w:type="dxa"/>
            <w:vMerge/>
            <w:tcBorders>
              <w:top w:val="nil"/>
            </w:tcBorders>
          </w:tcPr>
          <w:p w14:paraId="20BBD10E" w14:textId="77777777" w:rsidR="00741C6E" w:rsidRDefault="00741C6E" w:rsidP="00540358">
            <w:pPr>
              <w:rPr>
                <w:sz w:val="2"/>
                <w:szCs w:val="2"/>
              </w:rPr>
            </w:pPr>
          </w:p>
        </w:tc>
        <w:tc>
          <w:tcPr>
            <w:tcW w:w="2516" w:type="dxa"/>
            <w:vMerge/>
            <w:tcBorders>
              <w:top w:val="nil"/>
            </w:tcBorders>
          </w:tcPr>
          <w:p w14:paraId="604FD9A1" w14:textId="77777777" w:rsidR="00741C6E" w:rsidRDefault="00741C6E" w:rsidP="00540358">
            <w:pPr>
              <w:rPr>
                <w:sz w:val="2"/>
                <w:szCs w:val="2"/>
              </w:rPr>
            </w:pPr>
          </w:p>
        </w:tc>
        <w:tc>
          <w:tcPr>
            <w:tcW w:w="4394" w:type="dxa"/>
          </w:tcPr>
          <w:p w14:paraId="725CE3A1" w14:textId="77777777" w:rsidR="00741C6E" w:rsidRDefault="00741C6E" w:rsidP="00540358">
            <w:pPr>
              <w:pStyle w:val="TableParagraph"/>
              <w:spacing w:line="271" w:lineRule="exact"/>
              <w:ind w:left="110"/>
              <w:rPr>
                <w:b/>
              </w:rPr>
            </w:pPr>
            <w:r>
              <w:rPr>
                <w:b/>
                <w:spacing w:val="-2"/>
              </w:rPr>
              <w:t>Formularul</w:t>
            </w:r>
          </w:p>
          <w:p w14:paraId="70959823" w14:textId="77777777" w:rsidR="00741C6E" w:rsidRDefault="00741C6E" w:rsidP="00540358">
            <w:pPr>
              <w:pStyle w:val="TableParagraph"/>
              <w:spacing w:line="274" w:lineRule="exact"/>
              <w:ind w:left="110"/>
              <w:rPr>
                <w:b/>
              </w:rPr>
            </w:pPr>
            <w:r>
              <w:rPr>
                <w:b/>
              </w:rPr>
              <w:t>Cererea</w:t>
            </w:r>
            <w:r>
              <w:rPr>
                <w:b/>
                <w:spacing w:val="-1"/>
              </w:rPr>
              <w:t xml:space="preserve"> </w:t>
            </w:r>
            <w:r>
              <w:rPr>
                <w:b/>
              </w:rPr>
              <w:t>de</w:t>
            </w:r>
            <w:r>
              <w:rPr>
                <w:b/>
                <w:spacing w:val="-7"/>
              </w:rPr>
              <w:t xml:space="preserve"> </w:t>
            </w:r>
            <w:r>
              <w:rPr>
                <w:b/>
                <w:spacing w:val="-2"/>
              </w:rPr>
              <w:t>participare.</w:t>
            </w:r>
          </w:p>
          <w:p w14:paraId="35FA7246" w14:textId="77777777" w:rsidR="00741C6E" w:rsidRDefault="00741C6E" w:rsidP="00540358">
            <w:pPr>
              <w:pStyle w:val="TableParagraph"/>
              <w:tabs>
                <w:tab w:val="left" w:pos="551"/>
                <w:tab w:val="left" w:pos="1545"/>
                <w:tab w:val="left" w:pos="2069"/>
                <w:tab w:val="left" w:pos="2904"/>
                <w:tab w:val="left" w:pos="3241"/>
                <w:tab w:val="left" w:pos="3610"/>
              </w:tabs>
              <w:spacing w:before="1" w:line="237" w:lineRule="auto"/>
              <w:ind w:left="110" w:right="95"/>
            </w:pPr>
            <w:r>
              <w:t>Prezentat</w:t>
            </w:r>
            <w:r>
              <w:rPr>
                <w:spacing w:val="36"/>
              </w:rPr>
              <w:t xml:space="preserve"> </w:t>
            </w:r>
            <w:r>
              <w:t>prin</w:t>
            </w:r>
            <w:r>
              <w:rPr>
                <w:spacing w:val="27"/>
              </w:rPr>
              <w:t xml:space="preserve"> </w:t>
            </w:r>
            <w:r>
              <w:t>SIA</w:t>
            </w:r>
            <w:r>
              <w:rPr>
                <w:spacing w:val="27"/>
              </w:rPr>
              <w:t xml:space="preserve"> </w:t>
            </w:r>
            <w:r>
              <w:t>RSAP</w:t>
            </w:r>
            <w:r>
              <w:rPr>
                <w:spacing w:val="37"/>
              </w:rPr>
              <w:t xml:space="preserve"> </w:t>
            </w:r>
            <w:r>
              <w:t>în</w:t>
            </w:r>
            <w:r>
              <w:rPr>
                <w:spacing w:val="31"/>
              </w:rPr>
              <w:t xml:space="preserve"> </w:t>
            </w:r>
            <w:r>
              <w:t xml:space="preserve">conformitate </w:t>
            </w:r>
            <w:r>
              <w:rPr>
                <w:spacing w:val="-5"/>
              </w:rPr>
              <w:t>cu</w:t>
            </w:r>
            <w:r>
              <w:tab/>
            </w:r>
            <w:r>
              <w:rPr>
                <w:spacing w:val="-2"/>
              </w:rPr>
              <w:t>modelul</w:t>
            </w:r>
            <w:r>
              <w:tab/>
            </w:r>
            <w:r>
              <w:rPr>
                <w:spacing w:val="-5"/>
              </w:rPr>
              <w:t>din</w:t>
            </w:r>
            <w:r>
              <w:tab/>
            </w:r>
            <w:r>
              <w:rPr>
                <w:spacing w:val="-4"/>
              </w:rPr>
              <w:t>Anexa</w:t>
            </w:r>
            <w:r>
              <w:tab/>
            </w:r>
            <w:r>
              <w:rPr>
                <w:spacing w:val="-10"/>
              </w:rPr>
              <w:t>7</w:t>
            </w:r>
            <w:r>
              <w:tab/>
            </w:r>
            <w:r>
              <w:rPr>
                <w:spacing w:val="-5"/>
              </w:rPr>
              <w:t>și</w:t>
            </w:r>
            <w:r>
              <w:tab/>
            </w:r>
            <w:r>
              <w:rPr>
                <w:spacing w:val="-2"/>
              </w:rPr>
              <w:t>semnat</w:t>
            </w:r>
          </w:p>
          <w:p w14:paraId="63FEAF22" w14:textId="77777777" w:rsidR="00741C6E" w:rsidRDefault="00741C6E" w:rsidP="00540358">
            <w:pPr>
              <w:pStyle w:val="TableParagraph"/>
              <w:spacing w:before="4" w:line="261" w:lineRule="exact"/>
              <w:ind w:left="110"/>
            </w:pPr>
            <w:r>
              <w:t>electronic de</w:t>
            </w:r>
            <w:r>
              <w:rPr>
                <w:spacing w:val="-2"/>
              </w:rPr>
              <w:t xml:space="preserve"> </w:t>
            </w:r>
            <w:r>
              <w:t>către</w:t>
            </w:r>
            <w:r>
              <w:rPr>
                <w:spacing w:val="-7"/>
              </w:rPr>
              <w:t xml:space="preserve"> </w:t>
            </w:r>
            <w:r>
              <w:t>operatorul</w:t>
            </w:r>
            <w:r>
              <w:rPr>
                <w:spacing w:val="-8"/>
              </w:rPr>
              <w:t xml:space="preserve"> </w:t>
            </w:r>
            <w:r>
              <w:rPr>
                <w:spacing w:val="-2"/>
              </w:rPr>
              <w:t>economic.</w:t>
            </w:r>
          </w:p>
        </w:tc>
        <w:tc>
          <w:tcPr>
            <w:tcW w:w="1753" w:type="dxa"/>
          </w:tcPr>
          <w:p w14:paraId="3C91A509" w14:textId="77777777" w:rsidR="00741C6E" w:rsidRDefault="00741C6E" w:rsidP="00540358">
            <w:pPr>
              <w:pStyle w:val="TableParagraph"/>
              <w:spacing w:before="267"/>
              <w:rPr>
                <w:b/>
                <w:i/>
              </w:rPr>
            </w:pPr>
          </w:p>
          <w:p w14:paraId="3A752383" w14:textId="77777777" w:rsidR="00741C6E" w:rsidRDefault="00741C6E" w:rsidP="00540358">
            <w:pPr>
              <w:pStyle w:val="TableParagraph"/>
              <w:ind w:left="13"/>
              <w:jc w:val="center"/>
            </w:pPr>
            <w:r>
              <w:rPr>
                <w:spacing w:val="-5"/>
              </w:rPr>
              <w:t>Da</w:t>
            </w:r>
          </w:p>
        </w:tc>
      </w:tr>
      <w:tr w:rsidR="00741C6E" w14:paraId="2EFA3C9F" w14:textId="77777777" w:rsidTr="00540358">
        <w:trPr>
          <w:trHeight w:val="3038"/>
        </w:trPr>
        <w:tc>
          <w:tcPr>
            <w:tcW w:w="716" w:type="dxa"/>
          </w:tcPr>
          <w:p w14:paraId="422743BC" w14:textId="77777777" w:rsidR="00741C6E" w:rsidRDefault="00741C6E" w:rsidP="00540358">
            <w:pPr>
              <w:pStyle w:val="TableParagraph"/>
            </w:pPr>
          </w:p>
        </w:tc>
        <w:tc>
          <w:tcPr>
            <w:tcW w:w="2516" w:type="dxa"/>
          </w:tcPr>
          <w:p w14:paraId="775E4E86" w14:textId="77777777" w:rsidR="00741C6E" w:rsidRDefault="00741C6E" w:rsidP="00540358">
            <w:pPr>
              <w:pStyle w:val="TableParagraph"/>
              <w:rPr>
                <w:b/>
                <w:i/>
              </w:rPr>
            </w:pPr>
          </w:p>
          <w:p w14:paraId="77F7529A" w14:textId="77777777" w:rsidR="00741C6E" w:rsidRDefault="00741C6E" w:rsidP="00540358">
            <w:pPr>
              <w:pStyle w:val="TableParagraph"/>
              <w:rPr>
                <w:b/>
                <w:i/>
              </w:rPr>
            </w:pPr>
          </w:p>
          <w:p w14:paraId="6628DBBF" w14:textId="77777777" w:rsidR="00741C6E" w:rsidRDefault="00741C6E" w:rsidP="00540358">
            <w:pPr>
              <w:pStyle w:val="TableParagraph"/>
              <w:rPr>
                <w:b/>
                <w:i/>
              </w:rPr>
            </w:pPr>
          </w:p>
          <w:p w14:paraId="48832DB1" w14:textId="77777777" w:rsidR="00741C6E" w:rsidRDefault="00741C6E" w:rsidP="00540358">
            <w:pPr>
              <w:pStyle w:val="TableParagraph"/>
              <w:spacing w:before="270"/>
              <w:rPr>
                <w:b/>
                <w:i/>
              </w:rPr>
            </w:pPr>
          </w:p>
          <w:p w14:paraId="6B7CAA14" w14:textId="77777777" w:rsidR="00741C6E" w:rsidRDefault="00741C6E" w:rsidP="00540358">
            <w:pPr>
              <w:pStyle w:val="TableParagraph"/>
              <w:ind w:left="109"/>
            </w:pPr>
            <w:r>
              <w:rPr>
                <w:spacing w:val="-4"/>
              </w:rPr>
              <w:t>DUAE</w:t>
            </w:r>
          </w:p>
        </w:tc>
        <w:tc>
          <w:tcPr>
            <w:tcW w:w="4394" w:type="dxa"/>
          </w:tcPr>
          <w:p w14:paraId="2895A5BF" w14:textId="77777777" w:rsidR="00741C6E" w:rsidRDefault="00741C6E" w:rsidP="00540358">
            <w:pPr>
              <w:pStyle w:val="TableParagraph"/>
              <w:ind w:left="110" w:right="87"/>
              <w:jc w:val="both"/>
            </w:pPr>
            <w:r>
              <w:rPr>
                <w:b/>
              </w:rPr>
              <w:t xml:space="preserve">DUAE. </w:t>
            </w:r>
            <w:r>
              <w:t>Completat integral, semnat electronic de operatorul economic și prezentat prin SIA RSAP.</w:t>
            </w:r>
          </w:p>
          <w:p w14:paraId="10045A32" w14:textId="77777777" w:rsidR="00741C6E" w:rsidRDefault="00741C6E" w:rsidP="00540358">
            <w:pPr>
              <w:pStyle w:val="TableParagraph"/>
              <w:ind w:left="110" w:right="87"/>
              <w:jc w:val="both"/>
            </w:pPr>
            <w:r>
              <w:t>În</w:t>
            </w:r>
            <w:r>
              <w:rPr>
                <w:spacing w:val="-3"/>
              </w:rPr>
              <w:t xml:space="preserve"> </w:t>
            </w:r>
            <w:r>
              <w:t>formularul</w:t>
            </w:r>
            <w:r>
              <w:rPr>
                <w:spacing w:val="-11"/>
              </w:rPr>
              <w:t xml:space="preserve"> </w:t>
            </w:r>
            <w:r>
              <w:t>DUAE,</w:t>
            </w:r>
            <w:r>
              <w:rPr>
                <w:spacing w:val="-1"/>
              </w:rPr>
              <w:t xml:space="preserve"> </w:t>
            </w:r>
            <w:r>
              <w:t>operatorul</w:t>
            </w:r>
            <w:r>
              <w:rPr>
                <w:spacing w:val="-11"/>
              </w:rPr>
              <w:t xml:space="preserve"> </w:t>
            </w:r>
            <w:r>
              <w:t>economic, va include informațiile, care demonstrează îndeplinirea criteriilor de calificare și selecție stabilite în pct.15.2 din anunț. Documentele justificative prin care operatorul</w:t>
            </w:r>
            <w:r>
              <w:rPr>
                <w:spacing w:val="13"/>
              </w:rPr>
              <w:t xml:space="preserve"> </w:t>
            </w:r>
            <w:r>
              <w:t>economic</w:t>
            </w:r>
            <w:r>
              <w:rPr>
                <w:spacing w:val="22"/>
              </w:rPr>
              <w:t xml:space="preserve"> </w:t>
            </w:r>
            <w:r>
              <w:t>confirmă</w:t>
            </w:r>
            <w:r>
              <w:rPr>
                <w:spacing w:val="27"/>
              </w:rPr>
              <w:t xml:space="preserve"> </w:t>
            </w:r>
            <w:r>
              <w:rPr>
                <w:spacing w:val="-2"/>
              </w:rPr>
              <w:t>îndeplinirea</w:t>
            </w:r>
          </w:p>
          <w:p w14:paraId="1204E06C" w14:textId="77777777" w:rsidR="00741C6E" w:rsidRDefault="00741C6E" w:rsidP="00540358">
            <w:pPr>
              <w:pStyle w:val="TableParagraph"/>
              <w:spacing w:line="268" w:lineRule="exact"/>
              <w:ind w:left="110" w:right="110"/>
              <w:jc w:val="both"/>
            </w:pPr>
            <w:r>
              <w:t>tuturor</w:t>
            </w:r>
            <w:r>
              <w:rPr>
                <w:spacing w:val="-10"/>
              </w:rPr>
              <w:t xml:space="preserve"> </w:t>
            </w:r>
            <w:r>
              <w:t>criteriilor</w:t>
            </w:r>
            <w:r>
              <w:rPr>
                <w:spacing w:val="-6"/>
              </w:rPr>
              <w:t xml:space="preserve"> </w:t>
            </w:r>
            <w:r>
              <w:t>de</w:t>
            </w:r>
            <w:r>
              <w:rPr>
                <w:spacing w:val="-10"/>
              </w:rPr>
              <w:t xml:space="preserve"> </w:t>
            </w:r>
            <w:r>
              <w:t>calificare</w:t>
            </w:r>
            <w:r>
              <w:rPr>
                <w:spacing w:val="-12"/>
              </w:rPr>
              <w:t xml:space="preserve"> </w:t>
            </w:r>
            <w:r>
              <w:t>și</w:t>
            </w:r>
            <w:r>
              <w:rPr>
                <w:spacing w:val="-12"/>
              </w:rPr>
              <w:t xml:space="preserve"> </w:t>
            </w:r>
            <w:r>
              <w:t>selecție,</w:t>
            </w:r>
            <w:r>
              <w:rPr>
                <w:spacing w:val="-6"/>
              </w:rPr>
              <w:t xml:space="preserve"> </w:t>
            </w:r>
            <w:r>
              <w:t>se vor prezenta la solicitarea autorității.</w:t>
            </w:r>
          </w:p>
        </w:tc>
        <w:tc>
          <w:tcPr>
            <w:tcW w:w="1753" w:type="dxa"/>
          </w:tcPr>
          <w:p w14:paraId="602241CF" w14:textId="77777777" w:rsidR="00741C6E" w:rsidRDefault="00741C6E" w:rsidP="00540358">
            <w:pPr>
              <w:pStyle w:val="TableParagraph"/>
              <w:rPr>
                <w:b/>
                <w:i/>
              </w:rPr>
            </w:pPr>
          </w:p>
          <w:p w14:paraId="1D439358" w14:textId="77777777" w:rsidR="00741C6E" w:rsidRDefault="00741C6E" w:rsidP="00540358">
            <w:pPr>
              <w:pStyle w:val="TableParagraph"/>
              <w:rPr>
                <w:b/>
                <w:i/>
              </w:rPr>
            </w:pPr>
          </w:p>
          <w:p w14:paraId="44785516" w14:textId="77777777" w:rsidR="00741C6E" w:rsidRDefault="00741C6E" w:rsidP="00540358">
            <w:pPr>
              <w:pStyle w:val="TableParagraph"/>
              <w:rPr>
                <w:b/>
                <w:i/>
              </w:rPr>
            </w:pPr>
          </w:p>
          <w:p w14:paraId="5764F6B8" w14:textId="77777777" w:rsidR="00741C6E" w:rsidRDefault="00741C6E" w:rsidP="00540358">
            <w:pPr>
              <w:pStyle w:val="TableParagraph"/>
              <w:spacing w:before="270"/>
              <w:rPr>
                <w:b/>
                <w:i/>
              </w:rPr>
            </w:pPr>
          </w:p>
          <w:p w14:paraId="5759E6DB" w14:textId="77777777" w:rsidR="00741C6E" w:rsidRDefault="00741C6E" w:rsidP="00540358">
            <w:pPr>
              <w:pStyle w:val="TableParagraph"/>
              <w:ind w:left="13"/>
              <w:jc w:val="center"/>
            </w:pPr>
            <w:r>
              <w:rPr>
                <w:spacing w:val="-5"/>
              </w:rPr>
              <w:t>Da</w:t>
            </w:r>
          </w:p>
        </w:tc>
      </w:tr>
      <w:tr w:rsidR="00741C6E" w14:paraId="10CF6878" w14:textId="77777777" w:rsidTr="00540358">
        <w:trPr>
          <w:trHeight w:val="552"/>
        </w:trPr>
        <w:tc>
          <w:tcPr>
            <w:tcW w:w="716" w:type="dxa"/>
          </w:tcPr>
          <w:p w14:paraId="50F46A2A" w14:textId="77777777" w:rsidR="00741C6E" w:rsidRDefault="00741C6E" w:rsidP="00540358">
            <w:pPr>
              <w:pStyle w:val="TableParagraph"/>
            </w:pPr>
          </w:p>
        </w:tc>
        <w:tc>
          <w:tcPr>
            <w:tcW w:w="2516" w:type="dxa"/>
          </w:tcPr>
          <w:p w14:paraId="4B99B542" w14:textId="77777777" w:rsidR="00741C6E" w:rsidRDefault="00741C6E" w:rsidP="00540358">
            <w:pPr>
              <w:pStyle w:val="TableParagraph"/>
              <w:spacing w:line="273" w:lineRule="exact"/>
              <w:ind w:left="109"/>
            </w:pPr>
            <w:r>
              <w:t>Garanția</w:t>
            </w:r>
            <w:r>
              <w:rPr>
                <w:spacing w:val="-10"/>
              </w:rPr>
              <w:t xml:space="preserve"> </w:t>
            </w:r>
            <w:r>
              <w:t>pentru</w:t>
            </w:r>
            <w:r>
              <w:rPr>
                <w:spacing w:val="-13"/>
              </w:rPr>
              <w:t xml:space="preserve"> </w:t>
            </w:r>
            <w:r>
              <w:rPr>
                <w:spacing w:val="-2"/>
              </w:rPr>
              <w:t>ofertă</w:t>
            </w:r>
          </w:p>
          <w:p w14:paraId="62CB834F" w14:textId="77777777" w:rsidR="00741C6E" w:rsidRDefault="00741C6E" w:rsidP="00540358">
            <w:pPr>
              <w:pStyle w:val="TableParagraph"/>
              <w:spacing w:before="2" w:line="257" w:lineRule="exact"/>
              <w:ind w:left="109"/>
            </w:pPr>
            <w:r>
              <w:rPr>
                <w:spacing w:val="-5"/>
              </w:rPr>
              <w:t>1%</w:t>
            </w:r>
          </w:p>
        </w:tc>
        <w:tc>
          <w:tcPr>
            <w:tcW w:w="4394" w:type="dxa"/>
          </w:tcPr>
          <w:p w14:paraId="347961D7" w14:textId="77777777" w:rsidR="00741C6E" w:rsidRDefault="00741C6E" w:rsidP="00540358">
            <w:pPr>
              <w:pStyle w:val="TableParagraph"/>
              <w:spacing w:line="273" w:lineRule="exact"/>
              <w:ind w:left="110"/>
            </w:pPr>
            <w:r>
              <w:t>Scrisoare</w:t>
            </w:r>
            <w:r>
              <w:rPr>
                <w:spacing w:val="29"/>
              </w:rPr>
              <w:t xml:space="preserve"> </w:t>
            </w:r>
            <w:r>
              <w:t>de</w:t>
            </w:r>
            <w:r>
              <w:rPr>
                <w:spacing w:val="28"/>
              </w:rPr>
              <w:t xml:space="preserve"> </w:t>
            </w:r>
            <w:r>
              <w:t>garanție</w:t>
            </w:r>
            <w:r>
              <w:rPr>
                <w:spacing w:val="33"/>
              </w:rPr>
              <w:t xml:space="preserve"> </w:t>
            </w:r>
            <w:r>
              <w:t>emisă</w:t>
            </w:r>
            <w:r>
              <w:rPr>
                <w:spacing w:val="28"/>
              </w:rPr>
              <w:t xml:space="preserve"> </w:t>
            </w:r>
            <w:r>
              <w:t>de</w:t>
            </w:r>
            <w:r>
              <w:rPr>
                <w:spacing w:val="28"/>
              </w:rPr>
              <w:t xml:space="preserve"> </w:t>
            </w:r>
            <w:r>
              <w:t>către</w:t>
            </w:r>
            <w:r>
              <w:rPr>
                <w:spacing w:val="24"/>
              </w:rPr>
              <w:t xml:space="preserve"> </w:t>
            </w:r>
            <w:r>
              <w:rPr>
                <w:spacing w:val="-10"/>
              </w:rPr>
              <w:t>o</w:t>
            </w:r>
          </w:p>
          <w:p w14:paraId="2FAB3D6A" w14:textId="77777777" w:rsidR="00741C6E" w:rsidRDefault="00741C6E" w:rsidP="00540358">
            <w:pPr>
              <w:pStyle w:val="TableParagraph"/>
              <w:spacing w:before="2" w:line="257" w:lineRule="exact"/>
              <w:ind w:left="110"/>
            </w:pPr>
            <w:r>
              <w:t>instituție</w:t>
            </w:r>
            <w:r>
              <w:rPr>
                <w:spacing w:val="-3"/>
              </w:rPr>
              <w:t xml:space="preserve"> </w:t>
            </w:r>
            <w:r>
              <w:rPr>
                <w:spacing w:val="-2"/>
              </w:rPr>
              <w:t>financiară</w:t>
            </w:r>
          </w:p>
        </w:tc>
        <w:tc>
          <w:tcPr>
            <w:tcW w:w="1753" w:type="dxa"/>
          </w:tcPr>
          <w:p w14:paraId="575FC9D9" w14:textId="77777777" w:rsidR="00741C6E" w:rsidRDefault="00741C6E" w:rsidP="00540358">
            <w:pPr>
              <w:pStyle w:val="TableParagraph"/>
              <w:spacing w:before="131"/>
              <w:ind w:left="13"/>
              <w:jc w:val="center"/>
            </w:pPr>
            <w:r>
              <w:rPr>
                <w:spacing w:val="-5"/>
              </w:rPr>
              <w:t>Da</w:t>
            </w:r>
          </w:p>
        </w:tc>
      </w:tr>
    </w:tbl>
    <w:p w14:paraId="7FE786E0" w14:textId="77777777" w:rsidR="00741C6E" w:rsidRDefault="00741C6E" w:rsidP="00741C6E">
      <w:pPr>
        <w:jc w:val="center"/>
        <w:sectPr w:rsidR="00741C6E">
          <w:pgSz w:w="11910" w:h="16840"/>
          <w:pgMar w:top="740" w:right="380" w:bottom="920" w:left="1100" w:header="0" w:footer="724" w:gutter="0"/>
          <w:cols w:space="720"/>
        </w:sectPr>
      </w:pPr>
    </w:p>
    <w:p w14:paraId="702E43EC" w14:textId="77777777" w:rsidR="00741C6E" w:rsidRDefault="00741C6E" w:rsidP="00741C6E">
      <w:pPr>
        <w:pStyle w:val="a"/>
        <w:widowControl w:val="0"/>
        <w:numPr>
          <w:ilvl w:val="1"/>
          <w:numId w:val="9"/>
        </w:numPr>
        <w:tabs>
          <w:tab w:val="clear" w:pos="1134"/>
          <w:tab w:val="left" w:pos="801"/>
        </w:tabs>
        <w:autoSpaceDE w:val="0"/>
        <w:autoSpaceDN w:val="0"/>
        <w:spacing w:before="69" w:after="6"/>
        <w:ind w:left="801" w:hanging="485"/>
        <w:jc w:val="left"/>
        <w:rPr>
          <w:b/>
          <w:i/>
        </w:rPr>
      </w:pPr>
      <w:proofErr w:type="spellStart"/>
      <w:r>
        <w:rPr>
          <w:b/>
          <w:i/>
        </w:rPr>
        <w:lastRenderedPageBreak/>
        <w:t>Criterii</w:t>
      </w:r>
      <w:proofErr w:type="spellEnd"/>
      <w:r>
        <w:rPr>
          <w:b/>
          <w:i/>
          <w:spacing w:val="-6"/>
        </w:rPr>
        <w:t xml:space="preserve"> </w:t>
      </w:r>
      <w:r>
        <w:rPr>
          <w:b/>
          <w:i/>
        </w:rPr>
        <w:t>de</w:t>
      </w:r>
      <w:r>
        <w:rPr>
          <w:b/>
          <w:i/>
          <w:spacing w:val="-7"/>
        </w:rPr>
        <w:t xml:space="preserve"> </w:t>
      </w:r>
      <w:proofErr w:type="spellStart"/>
      <w:r>
        <w:rPr>
          <w:b/>
          <w:i/>
        </w:rPr>
        <w:t>calificare</w:t>
      </w:r>
      <w:proofErr w:type="spellEnd"/>
      <w:r>
        <w:rPr>
          <w:b/>
          <w:i/>
          <w:spacing w:val="-2"/>
        </w:rPr>
        <w:t xml:space="preserve"> </w:t>
      </w:r>
      <w:proofErr w:type="spellStart"/>
      <w:r>
        <w:rPr>
          <w:b/>
          <w:i/>
        </w:rPr>
        <w:t>și</w:t>
      </w:r>
      <w:proofErr w:type="spellEnd"/>
      <w:r>
        <w:rPr>
          <w:b/>
          <w:i/>
          <w:spacing w:val="-6"/>
        </w:rPr>
        <w:t xml:space="preserve"> </w:t>
      </w:r>
      <w:proofErr w:type="spellStart"/>
      <w:r>
        <w:rPr>
          <w:b/>
          <w:i/>
        </w:rPr>
        <w:t>selecție</w:t>
      </w:r>
      <w:proofErr w:type="spellEnd"/>
      <w:r>
        <w:rPr>
          <w:b/>
          <w:i/>
          <w:spacing w:val="-8"/>
        </w:rPr>
        <w:t xml:space="preserve"> </w:t>
      </w:r>
      <w:proofErr w:type="gramStart"/>
      <w:r>
        <w:rPr>
          <w:b/>
          <w:i/>
        </w:rPr>
        <w:t>a</w:t>
      </w:r>
      <w:proofErr w:type="gramEnd"/>
      <w:r>
        <w:rPr>
          <w:b/>
          <w:i/>
          <w:spacing w:val="-2"/>
        </w:rPr>
        <w:t xml:space="preserve"> </w:t>
      </w:r>
      <w:proofErr w:type="spellStart"/>
      <w:r>
        <w:rPr>
          <w:b/>
          <w:i/>
        </w:rPr>
        <w:t>operatorilor</w:t>
      </w:r>
      <w:proofErr w:type="spellEnd"/>
      <w:r>
        <w:rPr>
          <w:b/>
          <w:i/>
          <w:spacing w:val="-7"/>
        </w:rPr>
        <w:t xml:space="preserve"> </w:t>
      </w:r>
      <w:r>
        <w:rPr>
          <w:b/>
          <w:i/>
          <w:spacing w:val="-2"/>
        </w:rPr>
        <w:t>economici</w:t>
      </w: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741C6E" w14:paraId="6A8DD12A" w14:textId="77777777" w:rsidTr="00540358">
        <w:trPr>
          <w:trHeight w:val="695"/>
        </w:trPr>
        <w:tc>
          <w:tcPr>
            <w:tcW w:w="677" w:type="dxa"/>
            <w:shd w:val="clear" w:color="auto" w:fill="D9D9D9"/>
          </w:tcPr>
          <w:p w14:paraId="39F09B03" w14:textId="77777777" w:rsidR="00741C6E" w:rsidRDefault="00741C6E" w:rsidP="00540358">
            <w:pPr>
              <w:pStyle w:val="TableParagraph"/>
              <w:spacing w:before="120"/>
              <w:ind w:left="110" w:right="265"/>
              <w:rPr>
                <w:b/>
                <w:sz w:val="20"/>
              </w:rPr>
            </w:pPr>
            <w:r>
              <w:rPr>
                <w:b/>
                <w:spacing w:val="-4"/>
                <w:sz w:val="20"/>
              </w:rPr>
              <w:t xml:space="preserve">Nr. </w:t>
            </w:r>
            <w:r>
              <w:rPr>
                <w:b/>
                <w:spacing w:val="-5"/>
                <w:sz w:val="20"/>
              </w:rPr>
              <w:t>d/o</w:t>
            </w:r>
          </w:p>
        </w:tc>
        <w:tc>
          <w:tcPr>
            <w:tcW w:w="3294" w:type="dxa"/>
            <w:shd w:val="clear" w:color="auto" w:fill="D9D9D9"/>
          </w:tcPr>
          <w:p w14:paraId="5E7799AE" w14:textId="77777777" w:rsidR="00741C6E" w:rsidRDefault="00741C6E" w:rsidP="00540358">
            <w:pPr>
              <w:pStyle w:val="TableParagraph"/>
              <w:spacing w:before="120"/>
              <w:ind w:left="384"/>
              <w:rPr>
                <w:b/>
                <w:sz w:val="20"/>
              </w:rPr>
            </w:pPr>
            <w:r>
              <w:rPr>
                <w:b/>
                <w:spacing w:val="-2"/>
                <w:sz w:val="20"/>
              </w:rPr>
              <w:t>Descrierea</w:t>
            </w:r>
            <w:r>
              <w:rPr>
                <w:b/>
                <w:spacing w:val="3"/>
                <w:sz w:val="20"/>
              </w:rPr>
              <w:t xml:space="preserve"> </w:t>
            </w:r>
            <w:r>
              <w:rPr>
                <w:b/>
                <w:spacing w:val="-2"/>
                <w:sz w:val="20"/>
              </w:rPr>
              <w:t>criteriului/cerinței</w:t>
            </w:r>
          </w:p>
        </w:tc>
        <w:tc>
          <w:tcPr>
            <w:tcW w:w="4399" w:type="dxa"/>
            <w:shd w:val="clear" w:color="auto" w:fill="D9D9D9"/>
          </w:tcPr>
          <w:p w14:paraId="2D4F8F04" w14:textId="77777777" w:rsidR="00741C6E" w:rsidRDefault="00741C6E" w:rsidP="00540358">
            <w:pPr>
              <w:pStyle w:val="TableParagraph"/>
              <w:spacing w:before="120"/>
              <w:ind w:left="1387" w:right="97" w:hanging="658"/>
              <w:rPr>
                <w:b/>
                <w:sz w:val="20"/>
              </w:rPr>
            </w:pPr>
            <w:r>
              <w:rPr>
                <w:b/>
                <w:sz w:val="20"/>
              </w:rPr>
              <w:t>Mod</w:t>
            </w:r>
            <w:r>
              <w:rPr>
                <w:b/>
                <w:spacing w:val="-13"/>
                <w:sz w:val="20"/>
              </w:rPr>
              <w:t xml:space="preserve"> </w:t>
            </w:r>
            <w:r>
              <w:rPr>
                <w:b/>
                <w:sz w:val="20"/>
              </w:rPr>
              <w:t>de</w:t>
            </w:r>
            <w:r>
              <w:rPr>
                <w:b/>
                <w:spacing w:val="-12"/>
                <w:sz w:val="20"/>
              </w:rPr>
              <w:t xml:space="preserve"> </w:t>
            </w:r>
            <w:r>
              <w:rPr>
                <w:b/>
                <w:sz w:val="20"/>
              </w:rPr>
              <w:t>demonstrare</w:t>
            </w:r>
            <w:r>
              <w:rPr>
                <w:b/>
                <w:spacing w:val="-13"/>
                <w:sz w:val="20"/>
              </w:rPr>
              <w:t xml:space="preserve"> </w:t>
            </w:r>
            <w:r>
              <w:rPr>
                <w:b/>
                <w:sz w:val="20"/>
              </w:rPr>
              <w:t>a</w:t>
            </w:r>
            <w:r>
              <w:rPr>
                <w:b/>
                <w:spacing w:val="-12"/>
                <w:sz w:val="20"/>
              </w:rPr>
              <w:t xml:space="preserve"> </w:t>
            </w:r>
            <w:r>
              <w:rPr>
                <w:b/>
                <w:sz w:val="20"/>
              </w:rPr>
              <w:t xml:space="preserve">îndeplinirii </w:t>
            </w:r>
            <w:r>
              <w:rPr>
                <w:b/>
                <w:spacing w:val="-2"/>
                <w:sz w:val="20"/>
              </w:rPr>
              <w:t>criteriului/cerinței:</w:t>
            </w:r>
          </w:p>
        </w:tc>
        <w:tc>
          <w:tcPr>
            <w:tcW w:w="1494" w:type="dxa"/>
            <w:shd w:val="clear" w:color="auto" w:fill="D9D9D9"/>
          </w:tcPr>
          <w:p w14:paraId="602E4805" w14:textId="77777777" w:rsidR="00741C6E" w:rsidRDefault="00741C6E" w:rsidP="00540358">
            <w:pPr>
              <w:pStyle w:val="TableParagraph"/>
              <w:spacing w:before="120"/>
              <w:ind w:left="109" w:right="91" w:firstLine="4"/>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741C6E" w14:paraId="526A1DDA" w14:textId="77777777" w:rsidTr="00540358">
        <w:trPr>
          <w:trHeight w:val="1070"/>
        </w:trPr>
        <w:tc>
          <w:tcPr>
            <w:tcW w:w="677" w:type="dxa"/>
            <w:vMerge w:val="restart"/>
            <w:textDirection w:val="btLr"/>
          </w:tcPr>
          <w:p w14:paraId="5D9E20EE" w14:textId="77777777" w:rsidR="00741C6E" w:rsidRDefault="00741C6E" w:rsidP="00540358">
            <w:pPr>
              <w:pStyle w:val="TableParagraph"/>
              <w:spacing w:before="266"/>
              <w:ind w:right="118"/>
              <w:jc w:val="center"/>
              <w:rPr>
                <w:b/>
                <w:i/>
              </w:rPr>
            </w:pPr>
            <w:r>
              <w:rPr>
                <w:b/>
                <w:i/>
                <w:spacing w:val="-4"/>
              </w:rPr>
              <w:t>Notă</w:t>
            </w:r>
          </w:p>
        </w:tc>
        <w:tc>
          <w:tcPr>
            <w:tcW w:w="9187" w:type="dxa"/>
            <w:gridSpan w:val="3"/>
          </w:tcPr>
          <w:p w14:paraId="16624126" w14:textId="77777777" w:rsidR="00741C6E" w:rsidRDefault="00741C6E" w:rsidP="00540358">
            <w:pPr>
              <w:pStyle w:val="TableParagraph"/>
              <w:spacing w:before="116"/>
              <w:ind w:left="110" w:right="96"/>
              <w:jc w:val="both"/>
              <w:rPr>
                <w:i/>
              </w:rPr>
            </w:pPr>
            <w:r>
              <w:rPr>
                <w:i/>
              </w:rPr>
              <w:t xml:space="preserve">Mostrele și formulare originale/copie a documentelor menționate în prezentul tabel, vor fi prezentate de către ofertant autorității contractante, în termen de 3 zile de la solicitarea </w:t>
            </w:r>
            <w:r>
              <w:rPr>
                <w:i/>
                <w:spacing w:val="-2"/>
              </w:rPr>
              <w:t>autorității</w:t>
            </w:r>
          </w:p>
        </w:tc>
      </w:tr>
      <w:tr w:rsidR="00741C6E" w14:paraId="4400BB45" w14:textId="77777777" w:rsidTr="00540358">
        <w:trPr>
          <w:trHeight w:val="1382"/>
        </w:trPr>
        <w:tc>
          <w:tcPr>
            <w:tcW w:w="677" w:type="dxa"/>
            <w:vMerge/>
            <w:tcBorders>
              <w:top w:val="nil"/>
            </w:tcBorders>
            <w:textDirection w:val="btLr"/>
          </w:tcPr>
          <w:p w14:paraId="4C08263C" w14:textId="77777777" w:rsidR="00741C6E" w:rsidRDefault="00741C6E" w:rsidP="00540358">
            <w:pPr>
              <w:rPr>
                <w:sz w:val="2"/>
                <w:szCs w:val="2"/>
              </w:rPr>
            </w:pPr>
          </w:p>
        </w:tc>
        <w:tc>
          <w:tcPr>
            <w:tcW w:w="9187" w:type="dxa"/>
            <w:gridSpan w:val="3"/>
          </w:tcPr>
          <w:p w14:paraId="6FAFB72B" w14:textId="77777777" w:rsidR="00741C6E" w:rsidRDefault="00741C6E" w:rsidP="00540358">
            <w:pPr>
              <w:pStyle w:val="TableParagraph"/>
              <w:spacing w:before="1"/>
              <w:ind w:left="110" w:right="88"/>
              <w:jc w:val="both"/>
              <w:rPr>
                <w:i/>
              </w:rPr>
            </w:pPr>
            <w:r>
              <w:rPr>
                <w:i/>
              </w:rPr>
              <w:t>Operatorii economici străini vor prezenta orice documente edificatoare, eliberate de autorități competente din țara în care aceștia sunt rezidenți, prin care să dovedească, forma de înregistrare, autorizarea activității, lipsa datoriilor cu privire la plata</w:t>
            </w:r>
            <w:r>
              <w:rPr>
                <w:i/>
                <w:spacing w:val="40"/>
              </w:rPr>
              <w:t xml:space="preserve"> </w:t>
            </w:r>
            <w:r>
              <w:rPr>
                <w:i/>
              </w:rPr>
              <w:t>impozitelor, taxelor</w:t>
            </w:r>
            <w:r>
              <w:rPr>
                <w:i/>
                <w:spacing w:val="-1"/>
              </w:rPr>
              <w:t xml:space="preserve"> </w:t>
            </w:r>
            <w:r>
              <w:rPr>
                <w:i/>
              </w:rPr>
              <w:t>sau</w:t>
            </w:r>
            <w:r>
              <w:rPr>
                <w:i/>
                <w:spacing w:val="2"/>
              </w:rPr>
              <w:t xml:space="preserve"> </w:t>
            </w:r>
            <w:r>
              <w:rPr>
                <w:i/>
              </w:rPr>
              <w:t>a</w:t>
            </w:r>
            <w:r>
              <w:rPr>
                <w:i/>
                <w:spacing w:val="2"/>
              </w:rPr>
              <w:t xml:space="preserve"> </w:t>
            </w:r>
            <w:r>
              <w:rPr>
                <w:i/>
              </w:rPr>
              <w:t>contribuțiilor</w:t>
            </w:r>
            <w:r>
              <w:rPr>
                <w:i/>
                <w:spacing w:val="-3"/>
              </w:rPr>
              <w:t xml:space="preserve"> </w:t>
            </w:r>
            <w:r>
              <w:rPr>
                <w:i/>
              </w:rPr>
              <w:t>la</w:t>
            </w:r>
            <w:r>
              <w:rPr>
                <w:i/>
                <w:spacing w:val="3"/>
              </w:rPr>
              <w:t xml:space="preserve"> </w:t>
            </w:r>
            <w:r>
              <w:rPr>
                <w:i/>
              </w:rPr>
              <w:t>bugetul general</w:t>
            </w:r>
            <w:r>
              <w:rPr>
                <w:i/>
                <w:spacing w:val="3"/>
              </w:rPr>
              <w:t xml:space="preserve"> </w:t>
            </w:r>
            <w:r>
              <w:rPr>
                <w:i/>
              </w:rPr>
              <w:t>consolidat</w:t>
            </w:r>
            <w:r>
              <w:rPr>
                <w:i/>
                <w:spacing w:val="3"/>
              </w:rPr>
              <w:t xml:space="preserve"> </w:t>
            </w:r>
            <w:r>
              <w:rPr>
                <w:i/>
              </w:rPr>
              <w:t>la</w:t>
            </w:r>
            <w:r>
              <w:rPr>
                <w:i/>
                <w:spacing w:val="-1"/>
              </w:rPr>
              <w:t xml:space="preserve"> </w:t>
            </w:r>
            <w:r>
              <w:rPr>
                <w:i/>
              </w:rPr>
              <w:t>data</w:t>
            </w:r>
            <w:r>
              <w:rPr>
                <w:i/>
                <w:spacing w:val="8"/>
              </w:rPr>
              <w:t xml:space="preserve"> </w:t>
            </w:r>
            <w:r>
              <w:rPr>
                <w:i/>
              </w:rPr>
              <w:t>prezentării,</w:t>
            </w:r>
            <w:r>
              <w:rPr>
                <w:i/>
                <w:spacing w:val="5"/>
              </w:rPr>
              <w:t xml:space="preserve"> </w:t>
            </w:r>
            <w:r>
              <w:rPr>
                <w:i/>
              </w:rPr>
              <w:t>în</w:t>
            </w:r>
            <w:r>
              <w:rPr>
                <w:i/>
                <w:spacing w:val="-1"/>
              </w:rPr>
              <w:t xml:space="preserve"> </w:t>
            </w:r>
            <w:r>
              <w:rPr>
                <w:i/>
                <w:spacing w:val="-2"/>
              </w:rPr>
              <w:t>conformitate</w:t>
            </w:r>
          </w:p>
          <w:p w14:paraId="4312D1A0" w14:textId="77777777" w:rsidR="00741C6E" w:rsidRDefault="00741C6E" w:rsidP="00540358">
            <w:pPr>
              <w:pStyle w:val="TableParagraph"/>
              <w:spacing w:before="1" w:line="257" w:lineRule="exact"/>
              <w:ind w:left="110"/>
              <w:jc w:val="both"/>
              <w:rPr>
                <w:i/>
              </w:rPr>
            </w:pPr>
            <w:r>
              <w:rPr>
                <w:i/>
              </w:rPr>
              <w:t>cu</w:t>
            </w:r>
            <w:r>
              <w:rPr>
                <w:i/>
                <w:spacing w:val="-1"/>
              </w:rPr>
              <w:t xml:space="preserve"> </w:t>
            </w:r>
            <w:r>
              <w:rPr>
                <w:i/>
              </w:rPr>
              <w:t>legislația din</w:t>
            </w:r>
            <w:r>
              <w:rPr>
                <w:i/>
                <w:spacing w:val="-6"/>
              </w:rPr>
              <w:t xml:space="preserve"> </w:t>
            </w:r>
            <w:r>
              <w:rPr>
                <w:i/>
              </w:rPr>
              <w:t>țara de</w:t>
            </w:r>
            <w:r>
              <w:rPr>
                <w:i/>
                <w:spacing w:val="1"/>
              </w:rPr>
              <w:t xml:space="preserve"> </w:t>
            </w:r>
            <w:r>
              <w:rPr>
                <w:i/>
                <w:spacing w:val="-2"/>
              </w:rPr>
              <w:t>rezidență.</w:t>
            </w:r>
          </w:p>
        </w:tc>
      </w:tr>
      <w:tr w:rsidR="00741C6E" w14:paraId="63C017D4" w14:textId="77777777" w:rsidTr="00540358">
        <w:trPr>
          <w:trHeight w:val="1497"/>
        </w:trPr>
        <w:tc>
          <w:tcPr>
            <w:tcW w:w="677" w:type="dxa"/>
            <w:vMerge w:val="restart"/>
          </w:tcPr>
          <w:p w14:paraId="6B1D1F3B" w14:textId="77777777" w:rsidR="00741C6E" w:rsidRDefault="00741C6E" w:rsidP="00540358">
            <w:pPr>
              <w:pStyle w:val="TableParagraph"/>
              <w:rPr>
                <w:b/>
                <w:i/>
              </w:rPr>
            </w:pPr>
          </w:p>
          <w:p w14:paraId="5743FA1E" w14:textId="77777777" w:rsidR="00741C6E" w:rsidRDefault="00741C6E" w:rsidP="00540358">
            <w:pPr>
              <w:pStyle w:val="TableParagraph"/>
              <w:rPr>
                <w:b/>
                <w:i/>
              </w:rPr>
            </w:pPr>
          </w:p>
          <w:p w14:paraId="65DF2916" w14:textId="77777777" w:rsidR="00741C6E" w:rsidRDefault="00741C6E" w:rsidP="00540358">
            <w:pPr>
              <w:pStyle w:val="TableParagraph"/>
              <w:rPr>
                <w:b/>
                <w:i/>
              </w:rPr>
            </w:pPr>
          </w:p>
          <w:p w14:paraId="3D38292D" w14:textId="77777777" w:rsidR="00741C6E" w:rsidRDefault="00741C6E" w:rsidP="00540358">
            <w:pPr>
              <w:pStyle w:val="TableParagraph"/>
              <w:rPr>
                <w:b/>
                <w:i/>
              </w:rPr>
            </w:pPr>
          </w:p>
          <w:p w14:paraId="2E908AAD" w14:textId="77777777" w:rsidR="00741C6E" w:rsidRDefault="00741C6E" w:rsidP="00540358">
            <w:pPr>
              <w:pStyle w:val="TableParagraph"/>
              <w:spacing w:before="42"/>
              <w:rPr>
                <w:b/>
                <w:i/>
              </w:rPr>
            </w:pPr>
          </w:p>
          <w:p w14:paraId="7A24D4D4" w14:textId="77777777" w:rsidR="00741C6E" w:rsidRDefault="00741C6E" w:rsidP="00540358">
            <w:pPr>
              <w:pStyle w:val="TableParagraph"/>
              <w:spacing w:before="1"/>
              <w:ind w:left="11"/>
              <w:jc w:val="center"/>
            </w:pPr>
            <w:r>
              <w:rPr>
                <w:spacing w:val="-5"/>
              </w:rPr>
              <w:t>1.</w:t>
            </w:r>
          </w:p>
        </w:tc>
        <w:tc>
          <w:tcPr>
            <w:tcW w:w="7693" w:type="dxa"/>
            <w:gridSpan w:val="2"/>
          </w:tcPr>
          <w:p w14:paraId="7205BBE1" w14:textId="77777777" w:rsidR="00741C6E" w:rsidRDefault="00741C6E" w:rsidP="00540358">
            <w:pPr>
              <w:pStyle w:val="TableParagraph"/>
              <w:spacing w:before="54"/>
              <w:ind w:left="110" w:right="93"/>
              <w:jc w:val="both"/>
            </w:pPr>
            <w:r>
              <w:t>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p>
        </w:tc>
        <w:tc>
          <w:tcPr>
            <w:tcW w:w="1494" w:type="dxa"/>
          </w:tcPr>
          <w:p w14:paraId="6105921C" w14:textId="77777777" w:rsidR="00741C6E" w:rsidRDefault="00741C6E" w:rsidP="00540358">
            <w:pPr>
              <w:pStyle w:val="TableParagraph"/>
              <w:rPr>
                <w:b/>
                <w:i/>
              </w:rPr>
            </w:pPr>
          </w:p>
          <w:p w14:paraId="2DC32140" w14:textId="77777777" w:rsidR="00741C6E" w:rsidRDefault="00741C6E" w:rsidP="00540358">
            <w:pPr>
              <w:pStyle w:val="TableParagraph"/>
              <w:spacing w:before="49"/>
              <w:rPr>
                <w:b/>
                <w:i/>
              </w:rPr>
            </w:pPr>
          </w:p>
          <w:p w14:paraId="31DF6F5D" w14:textId="77777777" w:rsidR="00741C6E" w:rsidRDefault="00741C6E" w:rsidP="00540358">
            <w:pPr>
              <w:pStyle w:val="TableParagraph"/>
              <w:ind w:left="14"/>
              <w:jc w:val="center"/>
            </w:pPr>
            <w:r>
              <w:rPr>
                <w:spacing w:val="-5"/>
              </w:rPr>
              <w:t>Da</w:t>
            </w:r>
          </w:p>
        </w:tc>
      </w:tr>
      <w:tr w:rsidR="00741C6E" w14:paraId="177A35B6" w14:textId="77777777" w:rsidTr="00540358">
        <w:trPr>
          <w:trHeight w:val="662"/>
        </w:trPr>
        <w:tc>
          <w:tcPr>
            <w:tcW w:w="677" w:type="dxa"/>
            <w:vMerge/>
            <w:tcBorders>
              <w:top w:val="nil"/>
            </w:tcBorders>
          </w:tcPr>
          <w:p w14:paraId="5B5F0013" w14:textId="77777777" w:rsidR="00741C6E" w:rsidRDefault="00741C6E" w:rsidP="00540358">
            <w:pPr>
              <w:rPr>
                <w:sz w:val="2"/>
                <w:szCs w:val="2"/>
              </w:rPr>
            </w:pPr>
          </w:p>
        </w:tc>
        <w:tc>
          <w:tcPr>
            <w:tcW w:w="3294" w:type="dxa"/>
            <w:vMerge w:val="restart"/>
          </w:tcPr>
          <w:p w14:paraId="6692AD7F" w14:textId="77777777" w:rsidR="00741C6E" w:rsidRDefault="00741C6E" w:rsidP="00540358">
            <w:pPr>
              <w:pStyle w:val="TableParagraph"/>
              <w:spacing w:before="117"/>
              <w:ind w:left="110" w:right="232"/>
              <w:jc w:val="both"/>
            </w:pPr>
            <w:r>
              <w:t>Deținerea</w:t>
            </w:r>
            <w:r>
              <w:rPr>
                <w:spacing w:val="-12"/>
              </w:rPr>
              <w:t xml:space="preserve"> </w:t>
            </w:r>
            <w:r>
              <w:t>genului</w:t>
            </w:r>
            <w:r>
              <w:rPr>
                <w:spacing w:val="-15"/>
              </w:rPr>
              <w:t xml:space="preserve"> </w:t>
            </w:r>
            <w:r>
              <w:t>de</w:t>
            </w:r>
            <w:r>
              <w:rPr>
                <w:spacing w:val="-11"/>
              </w:rPr>
              <w:t xml:space="preserve"> </w:t>
            </w:r>
            <w:r>
              <w:t>activitate principal, sau secundar pentru executarea</w:t>
            </w:r>
            <w:r>
              <w:rPr>
                <w:spacing w:val="-2"/>
              </w:rPr>
              <w:t xml:space="preserve"> </w:t>
            </w:r>
            <w:r>
              <w:t>lucrărilor</w:t>
            </w:r>
            <w:r>
              <w:rPr>
                <w:spacing w:val="-2"/>
              </w:rPr>
              <w:t xml:space="preserve"> </w:t>
            </w:r>
            <w:r>
              <w:t>solicitate prin</w:t>
            </w:r>
            <w:r>
              <w:rPr>
                <w:spacing w:val="-2"/>
              </w:rPr>
              <w:t xml:space="preserve"> </w:t>
            </w:r>
            <w:r>
              <w:t xml:space="preserve">prezenta documentație de </w:t>
            </w:r>
            <w:r>
              <w:rPr>
                <w:spacing w:val="-2"/>
              </w:rPr>
              <w:t>atribuire.</w:t>
            </w:r>
          </w:p>
        </w:tc>
        <w:tc>
          <w:tcPr>
            <w:tcW w:w="5893" w:type="dxa"/>
            <w:gridSpan w:val="2"/>
          </w:tcPr>
          <w:p w14:paraId="2416BDC0" w14:textId="77777777" w:rsidR="00741C6E" w:rsidRDefault="00741C6E" w:rsidP="00540358">
            <w:pPr>
              <w:pStyle w:val="TableParagraph"/>
              <w:spacing w:line="237" w:lineRule="auto"/>
              <w:ind w:left="110" w:right="105"/>
              <w:rPr>
                <w:i/>
              </w:rPr>
            </w:pPr>
            <w:r>
              <w:rPr>
                <w:i/>
              </w:rPr>
              <w:t>Pentru demonstrarea capacității de</w:t>
            </w:r>
            <w:r>
              <w:rPr>
                <w:i/>
                <w:spacing w:val="-2"/>
              </w:rPr>
              <w:t xml:space="preserve"> </w:t>
            </w:r>
            <w:r>
              <w:rPr>
                <w:i/>
              </w:rPr>
              <w:t>exercitare</w:t>
            </w:r>
            <w:r>
              <w:rPr>
                <w:i/>
                <w:spacing w:val="-2"/>
              </w:rPr>
              <w:t xml:space="preserve"> </w:t>
            </w:r>
            <w:r>
              <w:rPr>
                <w:i/>
              </w:rPr>
              <w:t>a activității profesionale, se vor prezenta, următoarele documente</w:t>
            </w:r>
          </w:p>
        </w:tc>
      </w:tr>
      <w:tr w:rsidR="00741C6E" w14:paraId="33C78804" w14:textId="77777777" w:rsidTr="00540358">
        <w:trPr>
          <w:trHeight w:val="949"/>
        </w:trPr>
        <w:tc>
          <w:tcPr>
            <w:tcW w:w="677" w:type="dxa"/>
            <w:vMerge/>
            <w:tcBorders>
              <w:top w:val="nil"/>
            </w:tcBorders>
          </w:tcPr>
          <w:p w14:paraId="466B3B1E" w14:textId="77777777" w:rsidR="00741C6E" w:rsidRDefault="00741C6E" w:rsidP="00540358">
            <w:pPr>
              <w:rPr>
                <w:sz w:val="2"/>
                <w:szCs w:val="2"/>
              </w:rPr>
            </w:pPr>
          </w:p>
        </w:tc>
        <w:tc>
          <w:tcPr>
            <w:tcW w:w="3294" w:type="dxa"/>
            <w:vMerge/>
            <w:tcBorders>
              <w:top w:val="nil"/>
            </w:tcBorders>
          </w:tcPr>
          <w:p w14:paraId="1AC7C9FD" w14:textId="77777777" w:rsidR="00741C6E" w:rsidRDefault="00741C6E" w:rsidP="00540358">
            <w:pPr>
              <w:rPr>
                <w:sz w:val="2"/>
                <w:szCs w:val="2"/>
              </w:rPr>
            </w:pPr>
          </w:p>
        </w:tc>
        <w:tc>
          <w:tcPr>
            <w:tcW w:w="4399" w:type="dxa"/>
          </w:tcPr>
          <w:p w14:paraId="7D9CAB73" w14:textId="77777777" w:rsidR="00741C6E" w:rsidRDefault="00741C6E" w:rsidP="00540358">
            <w:pPr>
              <w:pStyle w:val="TableParagraph"/>
              <w:spacing w:before="195" w:line="237" w:lineRule="auto"/>
              <w:ind w:left="110" w:right="97"/>
            </w:pPr>
            <w:r>
              <w:t>Extrasul</w:t>
            </w:r>
            <w:r>
              <w:rPr>
                <w:spacing w:val="-12"/>
              </w:rPr>
              <w:t xml:space="preserve"> </w:t>
            </w:r>
            <w:r>
              <w:t>din</w:t>
            </w:r>
            <w:r>
              <w:rPr>
                <w:spacing w:val="-9"/>
              </w:rPr>
              <w:t xml:space="preserve"> </w:t>
            </w:r>
            <w:r>
              <w:t>Registru</w:t>
            </w:r>
            <w:r>
              <w:rPr>
                <w:spacing w:val="-4"/>
              </w:rPr>
              <w:t xml:space="preserve"> </w:t>
            </w:r>
            <w:r>
              <w:t>de</w:t>
            </w:r>
            <w:r>
              <w:rPr>
                <w:spacing w:val="-5"/>
              </w:rPr>
              <w:t xml:space="preserve"> </w:t>
            </w:r>
            <w:r>
              <w:t>Stat</w:t>
            </w:r>
            <w:r>
              <w:rPr>
                <w:spacing w:val="-4"/>
              </w:rPr>
              <w:t xml:space="preserve"> </w:t>
            </w:r>
            <w:r>
              <w:t>al</w:t>
            </w:r>
            <w:r>
              <w:rPr>
                <w:spacing w:val="-12"/>
              </w:rPr>
              <w:t xml:space="preserve"> </w:t>
            </w:r>
            <w:r>
              <w:t xml:space="preserve">persoanelor </w:t>
            </w:r>
            <w:r>
              <w:rPr>
                <w:spacing w:val="-2"/>
              </w:rPr>
              <w:t>juridice</w:t>
            </w:r>
          </w:p>
        </w:tc>
        <w:tc>
          <w:tcPr>
            <w:tcW w:w="1494" w:type="dxa"/>
          </w:tcPr>
          <w:p w14:paraId="7E6A51FC" w14:textId="77777777" w:rsidR="00741C6E" w:rsidRDefault="00741C6E" w:rsidP="00540358">
            <w:pPr>
              <w:pStyle w:val="TableParagraph"/>
              <w:spacing w:before="51"/>
              <w:rPr>
                <w:b/>
                <w:i/>
              </w:rPr>
            </w:pPr>
          </w:p>
          <w:p w14:paraId="4FD83073" w14:textId="77777777" w:rsidR="00741C6E" w:rsidRDefault="00741C6E" w:rsidP="00540358">
            <w:pPr>
              <w:pStyle w:val="TableParagraph"/>
              <w:ind w:left="14"/>
              <w:jc w:val="center"/>
            </w:pPr>
            <w:r>
              <w:rPr>
                <w:spacing w:val="-5"/>
              </w:rPr>
              <w:t>Da</w:t>
            </w:r>
          </w:p>
        </w:tc>
      </w:tr>
      <w:tr w:rsidR="00741C6E" w14:paraId="4B2EDBEE" w14:textId="77777777" w:rsidTr="00540358">
        <w:trPr>
          <w:trHeight w:val="2448"/>
        </w:trPr>
        <w:tc>
          <w:tcPr>
            <w:tcW w:w="677" w:type="dxa"/>
          </w:tcPr>
          <w:p w14:paraId="08B9CBF0" w14:textId="77777777" w:rsidR="00741C6E" w:rsidRDefault="00741C6E" w:rsidP="00540358">
            <w:pPr>
              <w:pStyle w:val="TableParagraph"/>
              <w:rPr>
                <w:b/>
                <w:i/>
              </w:rPr>
            </w:pPr>
          </w:p>
          <w:p w14:paraId="5AD1586E" w14:textId="77777777" w:rsidR="00741C6E" w:rsidRDefault="00741C6E" w:rsidP="00540358">
            <w:pPr>
              <w:pStyle w:val="TableParagraph"/>
              <w:rPr>
                <w:b/>
                <w:i/>
              </w:rPr>
            </w:pPr>
          </w:p>
          <w:p w14:paraId="2C3A4E2D" w14:textId="77777777" w:rsidR="00741C6E" w:rsidRDefault="00741C6E" w:rsidP="00540358">
            <w:pPr>
              <w:pStyle w:val="TableParagraph"/>
              <w:spacing w:before="249"/>
              <w:rPr>
                <w:b/>
                <w:i/>
              </w:rPr>
            </w:pPr>
          </w:p>
          <w:p w14:paraId="53D5E27F" w14:textId="77777777" w:rsidR="00741C6E" w:rsidRDefault="00741C6E" w:rsidP="00540358">
            <w:pPr>
              <w:pStyle w:val="TableParagraph"/>
              <w:ind w:left="11"/>
              <w:jc w:val="center"/>
            </w:pPr>
            <w:r>
              <w:rPr>
                <w:spacing w:val="-5"/>
              </w:rPr>
              <w:t>2.</w:t>
            </w:r>
          </w:p>
        </w:tc>
        <w:tc>
          <w:tcPr>
            <w:tcW w:w="3294" w:type="dxa"/>
          </w:tcPr>
          <w:p w14:paraId="4F5F0D49" w14:textId="77777777" w:rsidR="00741C6E" w:rsidRDefault="00741C6E" w:rsidP="00540358">
            <w:pPr>
              <w:pStyle w:val="TableParagraph"/>
              <w:spacing w:before="112"/>
              <w:ind w:left="110" w:right="88"/>
              <w:jc w:val="both"/>
            </w:pPr>
            <w:r>
              <w:t>În cazul în care, autoritatea dispune de informații, că operatorul economic se află în una din situațiile menționate în art.19 din Legea nr.131/2015 privind achizițiile publice, acesta va fi exclus de la procedura de achiziție.</w:t>
            </w:r>
          </w:p>
        </w:tc>
        <w:tc>
          <w:tcPr>
            <w:tcW w:w="4399" w:type="dxa"/>
          </w:tcPr>
          <w:p w14:paraId="0C8D799F" w14:textId="77777777" w:rsidR="00741C6E" w:rsidRDefault="00741C6E" w:rsidP="00540358">
            <w:pPr>
              <w:pStyle w:val="TableParagraph"/>
              <w:spacing w:before="114"/>
              <w:rPr>
                <w:b/>
                <w:i/>
              </w:rPr>
            </w:pPr>
          </w:p>
          <w:p w14:paraId="2A7F82E8" w14:textId="77777777" w:rsidR="00741C6E" w:rsidRDefault="00741C6E" w:rsidP="00540358">
            <w:pPr>
              <w:pStyle w:val="TableParagraph"/>
              <w:ind w:left="110" w:right="90"/>
              <w:jc w:val="both"/>
            </w:pPr>
            <w:r>
              <w:t>Declarație privind confirmarea identității beneficiarilor efectivi și neîncadrarea acestora în situația condamnării pentru participarea la</w:t>
            </w:r>
            <w:r>
              <w:rPr>
                <w:spacing w:val="-1"/>
              </w:rPr>
              <w:t xml:space="preserve"> </w:t>
            </w:r>
            <w:r>
              <w:t>activități</w:t>
            </w:r>
            <w:r>
              <w:rPr>
                <w:spacing w:val="-9"/>
              </w:rPr>
              <w:t xml:space="preserve"> </w:t>
            </w:r>
            <w:r>
              <w:t>ale</w:t>
            </w:r>
            <w:r>
              <w:rPr>
                <w:spacing w:val="-1"/>
              </w:rPr>
              <w:t xml:space="preserve"> </w:t>
            </w:r>
            <w:r>
              <w:t>unei</w:t>
            </w:r>
            <w:r>
              <w:rPr>
                <w:spacing w:val="-9"/>
              </w:rPr>
              <w:t xml:space="preserve"> </w:t>
            </w:r>
            <w:r>
              <w:t xml:space="preserve">organizații sau grupări criminale, pentru corupție, fraudă </w:t>
            </w:r>
            <w:proofErr w:type="spellStart"/>
            <w:r>
              <w:t>şi</w:t>
            </w:r>
            <w:proofErr w:type="spellEnd"/>
            <w:r>
              <w:t>/sau spălare de bani</w:t>
            </w:r>
          </w:p>
        </w:tc>
        <w:tc>
          <w:tcPr>
            <w:tcW w:w="1494" w:type="dxa"/>
          </w:tcPr>
          <w:p w14:paraId="78CDD652" w14:textId="77777777" w:rsidR="00741C6E" w:rsidRDefault="00741C6E" w:rsidP="00540358">
            <w:pPr>
              <w:pStyle w:val="TableParagraph"/>
              <w:rPr>
                <w:b/>
                <w:i/>
              </w:rPr>
            </w:pPr>
          </w:p>
          <w:p w14:paraId="0BA3F20A" w14:textId="77777777" w:rsidR="00741C6E" w:rsidRDefault="00741C6E" w:rsidP="00540358">
            <w:pPr>
              <w:pStyle w:val="TableParagraph"/>
              <w:rPr>
                <w:b/>
                <w:i/>
              </w:rPr>
            </w:pPr>
          </w:p>
          <w:p w14:paraId="2B8932FD" w14:textId="77777777" w:rsidR="00741C6E" w:rsidRDefault="00741C6E" w:rsidP="00540358">
            <w:pPr>
              <w:pStyle w:val="TableParagraph"/>
              <w:spacing w:before="249"/>
              <w:rPr>
                <w:b/>
                <w:i/>
              </w:rPr>
            </w:pPr>
          </w:p>
          <w:p w14:paraId="4975E715" w14:textId="77777777" w:rsidR="00741C6E" w:rsidRDefault="00741C6E" w:rsidP="00540358">
            <w:pPr>
              <w:pStyle w:val="TableParagraph"/>
              <w:ind w:left="14"/>
              <w:jc w:val="center"/>
            </w:pPr>
            <w:r>
              <w:rPr>
                <w:spacing w:val="-5"/>
              </w:rPr>
              <w:t>Da</w:t>
            </w:r>
          </w:p>
        </w:tc>
      </w:tr>
      <w:tr w:rsidR="00741C6E" w14:paraId="632146AC" w14:textId="77777777" w:rsidTr="00540358">
        <w:trPr>
          <w:trHeight w:val="2174"/>
        </w:trPr>
        <w:tc>
          <w:tcPr>
            <w:tcW w:w="677" w:type="dxa"/>
          </w:tcPr>
          <w:p w14:paraId="5FB8285A" w14:textId="77777777" w:rsidR="00741C6E" w:rsidRDefault="00741C6E" w:rsidP="00540358">
            <w:pPr>
              <w:pStyle w:val="TableParagraph"/>
              <w:rPr>
                <w:b/>
                <w:i/>
              </w:rPr>
            </w:pPr>
          </w:p>
          <w:p w14:paraId="36F0FE4E" w14:textId="77777777" w:rsidR="00741C6E" w:rsidRDefault="00741C6E" w:rsidP="00540358">
            <w:pPr>
              <w:pStyle w:val="TableParagraph"/>
              <w:rPr>
                <w:b/>
                <w:i/>
              </w:rPr>
            </w:pPr>
          </w:p>
          <w:p w14:paraId="5658C89B" w14:textId="77777777" w:rsidR="00741C6E" w:rsidRDefault="00741C6E" w:rsidP="00540358">
            <w:pPr>
              <w:pStyle w:val="TableParagraph"/>
              <w:spacing w:before="114"/>
              <w:rPr>
                <w:b/>
                <w:i/>
              </w:rPr>
            </w:pPr>
          </w:p>
          <w:p w14:paraId="2714CD15" w14:textId="77777777" w:rsidR="00741C6E" w:rsidRDefault="00741C6E" w:rsidP="00540358">
            <w:pPr>
              <w:pStyle w:val="TableParagraph"/>
              <w:spacing w:before="1"/>
              <w:ind w:left="62" w:right="144"/>
              <w:jc w:val="center"/>
            </w:pPr>
            <w:r>
              <w:rPr>
                <w:spacing w:val="-5"/>
              </w:rPr>
              <w:t>3.</w:t>
            </w:r>
          </w:p>
        </w:tc>
        <w:tc>
          <w:tcPr>
            <w:tcW w:w="3294" w:type="dxa"/>
          </w:tcPr>
          <w:p w14:paraId="640C723F" w14:textId="77777777" w:rsidR="00741C6E" w:rsidRDefault="00741C6E" w:rsidP="00540358">
            <w:pPr>
              <w:pStyle w:val="TableParagraph"/>
              <w:spacing w:before="116"/>
              <w:ind w:left="110" w:right="84"/>
              <w:jc w:val="both"/>
            </w:pPr>
            <w:r>
              <w:t>Realizarea pe parcursul anilor 2023-2025 a unei cifre</w:t>
            </w:r>
            <w:r>
              <w:rPr>
                <w:spacing w:val="40"/>
              </w:rPr>
              <w:t xml:space="preserve"> </w:t>
            </w:r>
            <w:r>
              <w:t>medii</w:t>
            </w:r>
            <w:r>
              <w:rPr>
                <w:spacing w:val="40"/>
              </w:rPr>
              <w:t xml:space="preserve"> </w:t>
            </w:r>
            <w:r>
              <w:t>de afaceri, egală sau mai mare</w:t>
            </w:r>
            <w:r>
              <w:rPr>
                <w:spacing w:val="80"/>
              </w:rPr>
              <w:t xml:space="preserve"> </w:t>
            </w:r>
            <w:r>
              <w:t>– 1 000 000,00</w:t>
            </w:r>
          </w:p>
        </w:tc>
        <w:tc>
          <w:tcPr>
            <w:tcW w:w="4399" w:type="dxa"/>
          </w:tcPr>
          <w:p w14:paraId="4C87D000" w14:textId="77777777" w:rsidR="00741C6E" w:rsidRDefault="00741C6E" w:rsidP="00540358">
            <w:pPr>
              <w:pStyle w:val="TableParagraph"/>
              <w:rPr>
                <w:b/>
                <w:i/>
              </w:rPr>
            </w:pPr>
          </w:p>
          <w:p w14:paraId="1143662C" w14:textId="77777777" w:rsidR="00741C6E" w:rsidRDefault="00741C6E" w:rsidP="00540358">
            <w:pPr>
              <w:pStyle w:val="TableParagraph"/>
              <w:spacing w:before="111"/>
              <w:rPr>
                <w:b/>
                <w:i/>
              </w:rPr>
            </w:pPr>
          </w:p>
          <w:p w14:paraId="61B3551D" w14:textId="77777777" w:rsidR="00741C6E" w:rsidRDefault="00741C6E" w:rsidP="00540358">
            <w:pPr>
              <w:pStyle w:val="TableParagraph"/>
              <w:spacing w:line="242" w:lineRule="auto"/>
              <w:ind w:left="110" w:right="97"/>
            </w:pPr>
            <w:r>
              <w:t>Rapoartele</w:t>
            </w:r>
            <w:r>
              <w:rPr>
                <w:spacing w:val="33"/>
              </w:rPr>
              <w:t xml:space="preserve"> </w:t>
            </w:r>
            <w:r>
              <w:t>financiare</w:t>
            </w:r>
            <w:r>
              <w:rPr>
                <w:spacing w:val="28"/>
              </w:rPr>
              <w:t xml:space="preserve"> </w:t>
            </w:r>
            <w:r>
              <w:t>pentru</w:t>
            </w:r>
            <w:r>
              <w:rPr>
                <w:spacing w:val="30"/>
              </w:rPr>
              <w:t xml:space="preserve"> </w:t>
            </w:r>
            <w:r>
              <w:t>anii 2023- 2025, împreună cu recipisa BNS.</w:t>
            </w:r>
          </w:p>
        </w:tc>
        <w:tc>
          <w:tcPr>
            <w:tcW w:w="1494" w:type="dxa"/>
          </w:tcPr>
          <w:p w14:paraId="37D51D0A" w14:textId="77777777" w:rsidR="00741C6E" w:rsidRDefault="00741C6E" w:rsidP="00540358">
            <w:pPr>
              <w:pStyle w:val="TableParagraph"/>
              <w:rPr>
                <w:b/>
                <w:i/>
              </w:rPr>
            </w:pPr>
          </w:p>
          <w:p w14:paraId="05C7EADE" w14:textId="77777777" w:rsidR="00741C6E" w:rsidRDefault="00741C6E" w:rsidP="00540358">
            <w:pPr>
              <w:pStyle w:val="TableParagraph"/>
              <w:rPr>
                <w:b/>
                <w:i/>
              </w:rPr>
            </w:pPr>
          </w:p>
          <w:p w14:paraId="6189FF25" w14:textId="77777777" w:rsidR="00741C6E" w:rsidRDefault="00741C6E" w:rsidP="00540358">
            <w:pPr>
              <w:pStyle w:val="TableParagraph"/>
              <w:spacing w:before="114"/>
              <w:rPr>
                <w:b/>
                <w:i/>
              </w:rPr>
            </w:pPr>
          </w:p>
          <w:p w14:paraId="060E06A3" w14:textId="77777777" w:rsidR="00741C6E" w:rsidRDefault="00741C6E" w:rsidP="00540358">
            <w:pPr>
              <w:pStyle w:val="TableParagraph"/>
              <w:spacing w:before="1"/>
              <w:ind w:left="14"/>
              <w:jc w:val="center"/>
            </w:pPr>
            <w:r>
              <w:rPr>
                <w:spacing w:val="-5"/>
              </w:rPr>
              <w:t>Da</w:t>
            </w:r>
          </w:p>
        </w:tc>
      </w:tr>
      <w:tr w:rsidR="00741C6E" w14:paraId="6A5DF743" w14:textId="77777777" w:rsidTr="00540358">
        <w:trPr>
          <w:trHeight w:val="1103"/>
        </w:trPr>
        <w:tc>
          <w:tcPr>
            <w:tcW w:w="677" w:type="dxa"/>
          </w:tcPr>
          <w:p w14:paraId="0EA11BD0" w14:textId="77777777" w:rsidR="00741C6E" w:rsidRDefault="00741C6E" w:rsidP="00540358">
            <w:pPr>
              <w:pStyle w:val="TableParagraph"/>
              <w:spacing w:before="128"/>
              <w:rPr>
                <w:b/>
                <w:i/>
              </w:rPr>
            </w:pPr>
          </w:p>
          <w:p w14:paraId="55B4C08B" w14:textId="77777777" w:rsidR="00741C6E" w:rsidRDefault="00741C6E" w:rsidP="00540358">
            <w:pPr>
              <w:pStyle w:val="TableParagraph"/>
              <w:spacing w:before="1"/>
              <w:ind w:left="11"/>
              <w:jc w:val="center"/>
            </w:pPr>
            <w:r>
              <w:rPr>
                <w:spacing w:val="-5"/>
              </w:rPr>
              <w:t>4.</w:t>
            </w:r>
          </w:p>
        </w:tc>
        <w:tc>
          <w:tcPr>
            <w:tcW w:w="3294" w:type="dxa"/>
          </w:tcPr>
          <w:p w14:paraId="124B875D" w14:textId="77777777" w:rsidR="00741C6E" w:rsidRDefault="00741C6E" w:rsidP="00540358">
            <w:pPr>
              <w:pStyle w:val="TableParagraph"/>
              <w:spacing w:before="126"/>
              <w:ind w:left="110" w:right="92"/>
              <w:jc w:val="both"/>
            </w:pPr>
            <w:r>
              <w:t xml:space="preserve">Operatorul economic va demonstra lipsă de restanțe la </w:t>
            </w:r>
            <w:r>
              <w:rPr>
                <w:spacing w:val="-2"/>
              </w:rPr>
              <w:t>buget.</w:t>
            </w:r>
          </w:p>
        </w:tc>
        <w:tc>
          <w:tcPr>
            <w:tcW w:w="4399" w:type="dxa"/>
          </w:tcPr>
          <w:p w14:paraId="7694BFB7" w14:textId="77777777" w:rsidR="00741C6E" w:rsidRDefault="00741C6E" w:rsidP="00540358">
            <w:pPr>
              <w:pStyle w:val="TableParagraph"/>
              <w:ind w:left="110" w:right="97"/>
              <w:jc w:val="both"/>
            </w:pPr>
            <w:r>
              <w:t>Certificat privind lipsa sau existența restanțelor la bugetul public național, eliberat</w:t>
            </w:r>
            <w:r>
              <w:rPr>
                <w:spacing w:val="55"/>
              </w:rPr>
              <w:t xml:space="preserve"> </w:t>
            </w:r>
            <w:r>
              <w:t>de</w:t>
            </w:r>
            <w:r>
              <w:rPr>
                <w:spacing w:val="46"/>
              </w:rPr>
              <w:t xml:space="preserve"> </w:t>
            </w:r>
            <w:r>
              <w:t>către</w:t>
            </w:r>
            <w:r>
              <w:rPr>
                <w:spacing w:val="50"/>
              </w:rPr>
              <w:t xml:space="preserve"> </w:t>
            </w:r>
            <w:r>
              <w:t>Serviciul</w:t>
            </w:r>
            <w:r>
              <w:rPr>
                <w:spacing w:val="46"/>
              </w:rPr>
              <w:t xml:space="preserve"> </w:t>
            </w:r>
            <w:r>
              <w:t>Fiscal</w:t>
            </w:r>
            <w:r>
              <w:rPr>
                <w:spacing w:val="41"/>
              </w:rPr>
              <w:t xml:space="preserve"> </w:t>
            </w:r>
            <w:r>
              <w:t>de</w:t>
            </w:r>
            <w:r>
              <w:rPr>
                <w:spacing w:val="51"/>
              </w:rPr>
              <w:t xml:space="preserve"> </w:t>
            </w:r>
            <w:r>
              <w:rPr>
                <w:spacing w:val="-4"/>
              </w:rPr>
              <w:t>Stat.</w:t>
            </w:r>
          </w:p>
          <w:p w14:paraId="438BD3E1" w14:textId="77777777" w:rsidR="00741C6E" w:rsidRDefault="00741C6E" w:rsidP="00540358">
            <w:pPr>
              <w:pStyle w:val="TableParagraph"/>
              <w:spacing w:line="257" w:lineRule="exact"/>
              <w:ind w:left="110"/>
              <w:jc w:val="both"/>
            </w:pPr>
            <w:r>
              <w:t>Valabil</w:t>
            </w:r>
            <w:r>
              <w:rPr>
                <w:spacing w:val="-5"/>
              </w:rPr>
              <w:t xml:space="preserve"> </w:t>
            </w:r>
            <w:r>
              <w:t>la</w:t>
            </w:r>
            <w:r>
              <w:rPr>
                <w:spacing w:val="-2"/>
              </w:rPr>
              <w:t xml:space="preserve"> </w:t>
            </w:r>
            <w:r>
              <w:t>ziua</w:t>
            </w:r>
            <w:r>
              <w:rPr>
                <w:spacing w:val="-2"/>
              </w:rPr>
              <w:t xml:space="preserve"> </w:t>
            </w:r>
            <w:r>
              <w:t>petrecerii</w:t>
            </w:r>
            <w:r>
              <w:rPr>
                <w:spacing w:val="-3"/>
              </w:rPr>
              <w:t xml:space="preserve"> </w:t>
            </w:r>
            <w:r>
              <w:rPr>
                <w:spacing w:val="-2"/>
              </w:rPr>
              <w:t>concursului.</w:t>
            </w:r>
          </w:p>
        </w:tc>
        <w:tc>
          <w:tcPr>
            <w:tcW w:w="1494" w:type="dxa"/>
          </w:tcPr>
          <w:p w14:paraId="664C3714" w14:textId="77777777" w:rsidR="00741C6E" w:rsidRDefault="00741C6E" w:rsidP="00540358">
            <w:pPr>
              <w:pStyle w:val="TableParagraph"/>
              <w:spacing w:before="128"/>
              <w:rPr>
                <w:b/>
                <w:i/>
              </w:rPr>
            </w:pPr>
          </w:p>
          <w:p w14:paraId="14E9DA07" w14:textId="77777777" w:rsidR="00741C6E" w:rsidRDefault="00741C6E" w:rsidP="00540358">
            <w:pPr>
              <w:pStyle w:val="TableParagraph"/>
              <w:spacing w:before="1"/>
              <w:ind w:left="14"/>
              <w:jc w:val="center"/>
            </w:pPr>
            <w:r>
              <w:rPr>
                <w:spacing w:val="-5"/>
              </w:rPr>
              <w:t>Da</w:t>
            </w:r>
          </w:p>
        </w:tc>
      </w:tr>
    </w:tbl>
    <w:p w14:paraId="31E3B270" w14:textId="77777777" w:rsidR="00741C6E" w:rsidRDefault="00741C6E" w:rsidP="00741C6E">
      <w:pPr>
        <w:jc w:val="center"/>
        <w:sectPr w:rsidR="00741C6E">
          <w:pgSz w:w="11910" w:h="16840"/>
          <w:pgMar w:top="740" w:right="380" w:bottom="920" w:left="1100" w:header="0" w:footer="724"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741C6E" w14:paraId="0D1E7F8E" w14:textId="77777777" w:rsidTr="00540358">
        <w:trPr>
          <w:trHeight w:val="3028"/>
        </w:trPr>
        <w:tc>
          <w:tcPr>
            <w:tcW w:w="677" w:type="dxa"/>
          </w:tcPr>
          <w:p w14:paraId="07413826" w14:textId="77777777" w:rsidR="00741C6E" w:rsidRDefault="00741C6E" w:rsidP="00540358">
            <w:pPr>
              <w:pStyle w:val="TableParagraph"/>
              <w:rPr>
                <w:b/>
                <w:i/>
              </w:rPr>
            </w:pPr>
          </w:p>
          <w:p w14:paraId="6C13CBE4" w14:textId="77777777" w:rsidR="00741C6E" w:rsidRDefault="00741C6E" w:rsidP="00540358">
            <w:pPr>
              <w:pStyle w:val="TableParagraph"/>
              <w:rPr>
                <w:b/>
                <w:i/>
              </w:rPr>
            </w:pPr>
          </w:p>
          <w:p w14:paraId="4E81CB9C" w14:textId="77777777" w:rsidR="00741C6E" w:rsidRDefault="00741C6E" w:rsidP="00540358">
            <w:pPr>
              <w:pStyle w:val="TableParagraph"/>
              <w:rPr>
                <w:b/>
                <w:i/>
              </w:rPr>
            </w:pPr>
          </w:p>
          <w:p w14:paraId="646CFB28" w14:textId="77777777" w:rsidR="00741C6E" w:rsidRDefault="00741C6E" w:rsidP="00540358">
            <w:pPr>
              <w:pStyle w:val="TableParagraph"/>
              <w:spacing w:before="255"/>
              <w:rPr>
                <w:b/>
                <w:i/>
              </w:rPr>
            </w:pPr>
          </w:p>
          <w:p w14:paraId="43EC256B" w14:textId="77777777" w:rsidR="00741C6E" w:rsidRDefault="00741C6E" w:rsidP="00540358">
            <w:pPr>
              <w:pStyle w:val="TableParagraph"/>
              <w:spacing w:before="1"/>
              <w:ind w:left="11"/>
              <w:jc w:val="center"/>
            </w:pPr>
            <w:r>
              <w:rPr>
                <w:spacing w:val="-5"/>
              </w:rPr>
              <w:t>5.</w:t>
            </w:r>
          </w:p>
        </w:tc>
        <w:tc>
          <w:tcPr>
            <w:tcW w:w="3294" w:type="dxa"/>
          </w:tcPr>
          <w:p w14:paraId="55644553" w14:textId="77777777" w:rsidR="00741C6E" w:rsidRDefault="00741C6E" w:rsidP="00540358">
            <w:pPr>
              <w:pStyle w:val="TableParagraph"/>
              <w:spacing w:before="109" w:line="237" w:lineRule="auto"/>
              <w:ind w:left="110" w:hanging="10"/>
            </w:pPr>
            <w:r>
              <w:t>Lipsa încălcărilor privind calitatea</w:t>
            </w:r>
            <w:r>
              <w:rPr>
                <w:spacing w:val="-11"/>
              </w:rPr>
              <w:t xml:space="preserve"> </w:t>
            </w:r>
            <w:r>
              <w:t>lucrărilor</w:t>
            </w:r>
            <w:r>
              <w:rPr>
                <w:spacing w:val="-13"/>
              </w:rPr>
              <w:t xml:space="preserve"> </w:t>
            </w:r>
            <w:r>
              <w:t>executate</w:t>
            </w:r>
            <w:r>
              <w:rPr>
                <w:spacing w:val="-15"/>
              </w:rPr>
              <w:t xml:space="preserve"> </w:t>
            </w:r>
            <w:r>
              <w:t>în procesul de construcție /</w:t>
            </w:r>
          </w:p>
          <w:p w14:paraId="02C457A0" w14:textId="77777777" w:rsidR="00741C6E" w:rsidRDefault="00741C6E" w:rsidP="00540358">
            <w:pPr>
              <w:pStyle w:val="TableParagraph"/>
              <w:spacing w:before="4"/>
              <w:ind w:left="110"/>
            </w:pPr>
            <w:r>
              <w:t>reparație,</w:t>
            </w:r>
            <w:r>
              <w:rPr>
                <w:spacing w:val="37"/>
              </w:rPr>
              <w:t xml:space="preserve"> </w:t>
            </w:r>
            <w:r>
              <w:t>constate</w:t>
            </w:r>
            <w:r>
              <w:rPr>
                <w:spacing w:val="-11"/>
              </w:rPr>
              <w:t xml:space="preserve"> </w:t>
            </w:r>
            <w:r>
              <w:t>prin</w:t>
            </w:r>
            <w:r>
              <w:rPr>
                <w:spacing w:val="-15"/>
              </w:rPr>
              <w:t xml:space="preserve"> </w:t>
            </w:r>
            <w:r>
              <w:t>procese verbale de control, demonstrat prin documente emise de entitățile</w:t>
            </w:r>
            <w:r>
              <w:rPr>
                <w:spacing w:val="-15"/>
              </w:rPr>
              <w:t xml:space="preserve"> </w:t>
            </w:r>
            <w:r>
              <w:t>responsabile,</w:t>
            </w:r>
            <w:r>
              <w:rPr>
                <w:spacing w:val="-15"/>
              </w:rPr>
              <w:t xml:space="preserve"> </w:t>
            </w:r>
            <w:r>
              <w:t>conform țării de origine.</w:t>
            </w:r>
          </w:p>
          <w:p w14:paraId="416239C4" w14:textId="77777777" w:rsidR="00741C6E" w:rsidRDefault="00741C6E" w:rsidP="00540358">
            <w:pPr>
              <w:pStyle w:val="TableParagraph"/>
              <w:spacing w:before="122"/>
              <w:ind w:left="110" w:right="52" w:hanging="130"/>
              <w:rPr>
                <w:i/>
                <w:sz w:val="20"/>
              </w:rPr>
            </w:pPr>
            <w:r>
              <w:rPr>
                <w:i/>
                <w:sz w:val="20"/>
              </w:rPr>
              <w:t>Notă. Operatorii economici pot să invoce</w:t>
            </w:r>
            <w:r>
              <w:rPr>
                <w:i/>
                <w:spacing w:val="-13"/>
                <w:sz w:val="20"/>
              </w:rPr>
              <w:t xml:space="preserve"> </w:t>
            </w:r>
            <w:r>
              <w:rPr>
                <w:i/>
                <w:sz w:val="20"/>
              </w:rPr>
              <w:t>susținerea</w:t>
            </w:r>
            <w:r>
              <w:rPr>
                <w:i/>
                <w:spacing w:val="-12"/>
                <w:sz w:val="20"/>
              </w:rPr>
              <w:t xml:space="preserve"> </w:t>
            </w:r>
            <w:r>
              <w:rPr>
                <w:i/>
                <w:sz w:val="20"/>
              </w:rPr>
              <w:t>unui/unor</w:t>
            </w:r>
            <w:r>
              <w:rPr>
                <w:i/>
                <w:spacing w:val="-13"/>
                <w:sz w:val="20"/>
              </w:rPr>
              <w:t xml:space="preserve"> </w:t>
            </w:r>
            <w:proofErr w:type="spellStart"/>
            <w:r>
              <w:rPr>
                <w:i/>
                <w:sz w:val="20"/>
              </w:rPr>
              <w:t>terţ</w:t>
            </w:r>
            <w:proofErr w:type="spellEnd"/>
            <w:r>
              <w:rPr>
                <w:i/>
                <w:sz w:val="20"/>
              </w:rPr>
              <w:t>/</w:t>
            </w:r>
            <w:proofErr w:type="spellStart"/>
            <w:r>
              <w:rPr>
                <w:i/>
                <w:sz w:val="20"/>
              </w:rPr>
              <w:t>terţi</w:t>
            </w:r>
            <w:proofErr w:type="spellEnd"/>
            <w:r>
              <w:rPr>
                <w:i/>
                <w:sz w:val="20"/>
              </w:rPr>
              <w:t>.</w:t>
            </w:r>
          </w:p>
        </w:tc>
        <w:tc>
          <w:tcPr>
            <w:tcW w:w="4399" w:type="dxa"/>
          </w:tcPr>
          <w:p w14:paraId="704EE739" w14:textId="77777777" w:rsidR="00741C6E" w:rsidRDefault="00741C6E" w:rsidP="00540358">
            <w:pPr>
              <w:pStyle w:val="TableParagraph"/>
              <w:rPr>
                <w:b/>
                <w:i/>
              </w:rPr>
            </w:pPr>
          </w:p>
          <w:p w14:paraId="1E097071" w14:textId="77777777" w:rsidR="00741C6E" w:rsidRDefault="00741C6E" w:rsidP="00540358">
            <w:pPr>
              <w:pStyle w:val="TableParagraph"/>
              <w:rPr>
                <w:b/>
                <w:i/>
              </w:rPr>
            </w:pPr>
          </w:p>
          <w:p w14:paraId="6B2B66E8" w14:textId="77777777" w:rsidR="00741C6E" w:rsidRDefault="00741C6E" w:rsidP="00540358">
            <w:pPr>
              <w:pStyle w:val="TableParagraph"/>
              <w:rPr>
                <w:b/>
                <w:i/>
              </w:rPr>
            </w:pPr>
          </w:p>
          <w:p w14:paraId="7B17B389" w14:textId="77777777" w:rsidR="00741C6E" w:rsidRDefault="00741C6E" w:rsidP="00540358">
            <w:pPr>
              <w:pStyle w:val="TableParagraph"/>
              <w:spacing w:before="121"/>
              <w:rPr>
                <w:b/>
                <w:i/>
              </w:rPr>
            </w:pPr>
          </w:p>
          <w:p w14:paraId="574F8647" w14:textId="77777777" w:rsidR="00741C6E" w:rsidRDefault="00741C6E" w:rsidP="00540358">
            <w:pPr>
              <w:pStyle w:val="TableParagraph"/>
              <w:ind w:left="110" w:right="97"/>
            </w:pPr>
            <w:r>
              <w:t>Aviz pozitiv eliberat de către Inspectoratul Național pentru Supraveghere Tehnică</w:t>
            </w:r>
          </w:p>
        </w:tc>
        <w:tc>
          <w:tcPr>
            <w:tcW w:w="1494" w:type="dxa"/>
          </w:tcPr>
          <w:p w14:paraId="20DF4735" w14:textId="77777777" w:rsidR="00741C6E" w:rsidRDefault="00741C6E" w:rsidP="00540358">
            <w:pPr>
              <w:pStyle w:val="TableParagraph"/>
              <w:rPr>
                <w:b/>
                <w:i/>
              </w:rPr>
            </w:pPr>
          </w:p>
          <w:p w14:paraId="30BB87EF" w14:textId="77777777" w:rsidR="00741C6E" w:rsidRDefault="00741C6E" w:rsidP="00540358">
            <w:pPr>
              <w:pStyle w:val="TableParagraph"/>
              <w:rPr>
                <w:b/>
                <w:i/>
              </w:rPr>
            </w:pPr>
          </w:p>
          <w:p w14:paraId="255AA0D6" w14:textId="77777777" w:rsidR="00741C6E" w:rsidRDefault="00741C6E" w:rsidP="00540358">
            <w:pPr>
              <w:pStyle w:val="TableParagraph"/>
              <w:rPr>
                <w:b/>
                <w:i/>
              </w:rPr>
            </w:pPr>
          </w:p>
          <w:p w14:paraId="20D8F062" w14:textId="77777777" w:rsidR="00741C6E" w:rsidRDefault="00741C6E" w:rsidP="00540358">
            <w:pPr>
              <w:pStyle w:val="TableParagraph"/>
              <w:spacing w:before="255"/>
              <w:rPr>
                <w:b/>
                <w:i/>
              </w:rPr>
            </w:pPr>
          </w:p>
          <w:p w14:paraId="3D8AB3BF" w14:textId="77777777" w:rsidR="00741C6E" w:rsidRDefault="00741C6E" w:rsidP="00540358">
            <w:pPr>
              <w:pStyle w:val="TableParagraph"/>
              <w:spacing w:before="1"/>
              <w:ind w:left="14"/>
              <w:jc w:val="center"/>
            </w:pPr>
            <w:r>
              <w:rPr>
                <w:spacing w:val="-5"/>
              </w:rPr>
              <w:t>Da</w:t>
            </w:r>
          </w:p>
        </w:tc>
      </w:tr>
      <w:tr w:rsidR="00741C6E" w14:paraId="5BB7B827" w14:textId="77777777" w:rsidTr="00540358">
        <w:trPr>
          <w:trHeight w:val="4138"/>
        </w:trPr>
        <w:tc>
          <w:tcPr>
            <w:tcW w:w="677" w:type="dxa"/>
          </w:tcPr>
          <w:p w14:paraId="661023E7" w14:textId="77777777" w:rsidR="00741C6E" w:rsidRDefault="00741C6E" w:rsidP="00540358">
            <w:pPr>
              <w:pStyle w:val="TableParagraph"/>
              <w:rPr>
                <w:b/>
                <w:i/>
              </w:rPr>
            </w:pPr>
          </w:p>
          <w:p w14:paraId="143E5366" w14:textId="77777777" w:rsidR="00741C6E" w:rsidRDefault="00741C6E" w:rsidP="00540358">
            <w:pPr>
              <w:pStyle w:val="TableParagraph"/>
              <w:rPr>
                <w:b/>
                <w:i/>
              </w:rPr>
            </w:pPr>
          </w:p>
          <w:p w14:paraId="36123AE9" w14:textId="77777777" w:rsidR="00741C6E" w:rsidRDefault="00741C6E" w:rsidP="00540358">
            <w:pPr>
              <w:pStyle w:val="TableParagraph"/>
              <w:rPr>
                <w:b/>
                <w:i/>
              </w:rPr>
            </w:pPr>
          </w:p>
          <w:p w14:paraId="746AC1BA" w14:textId="77777777" w:rsidR="00741C6E" w:rsidRDefault="00741C6E" w:rsidP="00540358">
            <w:pPr>
              <w:pStyle w:val="TableParagraph"/>
              <w:rPr>
                <w:b/>
                <w:i/>
              </w:rPr>
            </w:pPr>
          </w:p>
          <w:p w14:paraId="3E96E88B" w14:textId="77777777" w:rsidR="00741C6E" w:rsidRDefault="00741C6E" w:rsidP="00540358">
            <w:pPr>
              <w:pStyle w:val="TableParagraph"/>
              <w:rPr>
                <w:b/>
                <w:i/>
              </w:rPr>
            </w:pPr>
          </w:p>
          <w:p w14:paraId="3E63EC98" w14:textId="77777777" w:rsidR="00741C6E" w:rsidRDefault="00741C6E" w:rsidP="00540358">
            <w:pPr>
              <w:pStyle w:val="TableParagraph"/>
              <w:spacing w:before="261"/>
              <w:rPr>
                <w:b/>
                <w:i/>
              </w:rPr>
            </w:pPr>
          </w:p>
          <w:p w14:paraId="1A7863BB" w14:textId="77777777" w:rsidR="00741C6E" w:rsidRDefault="00741C6E" w:rsidP="00540358">
            <w:pPr>
              <w:pStyle w:val="TableParagraph"/>
              <w:ind w:left="11"/>
              <w:jc w:val="center"/>
            </w:pPr>
            <w:r>
              <w:rPr>
                <w:spacing w:val="-5"/>
              </w:rPr>
              <w:t>6.</w:t>
            </w:r>
          </w:p>
        </w:tc>
        <w:tc>
          <w:tcPr>
            <w:tcW w:w="3294" w:type="dxa"/>
          </w:tcPr>
          <w:p w14:paraId="1796AE9D" w14:textId="77777777" w:rsidR="00741C6E" w:rsidRDefault="00741C6E" w:rsidP="00540358">
            <w:pPr>
              <w:pStyle w:val="TableParagraph"/>
              <w:tabs>
                <w:tab w:val="left" w:pos="1133"/>
                <w:tab w:val="left" w:pos="2391"/>
              </w:tabs>
              <w:spacing w:before="30"/>
              <w:ind w:left="110" w:right="85" w:hanging="130"/>
              <w:jc w:val="both"/>
            </w:pPr>
            <w:r>
              <w:t>Ofertantul va demonstra că în ultimii 5 ani, calculați până la data limită de depunere a ofertelor, a executat l</w:t>
            </w:r>
            <w:r>
              <w:rPr>
                <w:b/>
                <w:bCs/>
              </w:rPr>
              <w:t>ucrări similare,</w:t>
            </w:r>
            <w:r>
              <w:t xml:space="preserve"> însoțite de certificate </w:t>
            </w:r>
            <w:r>
              <w:rPr>
                <w:spacing w:val="-6"/>
              </w:rPr>
              <w:t>de</w:t>
            </w:r>
            <w:r>
              <w:tab/>
            </w:r>
            <w:r>
              <w:rPr>
                <w:spacing w:val="-4"/>
              </w:rPr>
              <w:t>bună</w:t>
            </w:r>
            <w:r>
              <w:tab/>
            </w:r>
            <w:r>
              <w:rPr>
                <w:spacing w:val="-2"/>
              </w:rPr>
              <w:t xml:space="preserve">execuție </w:t>
            </w:r>
            <w:r>
              <w:t>(recomandări), recepționate</w:t>
            </w:r>
            <w:r>
              <w:rPr>
                <w:spacing w:val="80"/>
              </w:rPr>
              <w:t xml:space="preserve"> </w:t>
            </w:r>
            <w:r>
              <w:t xml:space="preserve">fără obiecțiuni, cu o valoare de cel </w:t>
            </w:r>
            <w:proofErr w:type="spellStart"/>
            <w:r>
              <w:t>puţin</w:t>
            </w:r>
            <w:proofErr w:type="spellEnd"/>
            <w:r>
              <w:t xml:space="preserve"> de 75 % din valoarea viitorului contract, la nivel de maxim 2 contracte cumulate.</w:t>
            </w:r>
          </w:p>
          <w:p w14:paraId="0AB580EC" w14:textId="77777777" w:rsidR="00741C6E" w:rsidRDefault="00741C6E" w:rsidP="00540358">
            <w:pPr>
              <w:pStyle w:val="TableParagraph"/>
              <w:spacing w:before="2"/>
              <w:ind w:left="110" w:right="178" w:firstLine="24"/>
              <w:jc w:val="both"/>
              <w:rPr>
                <w:i/>
                <w:sz w:val="20"/>
              </w:rPr>
            </w:pPr>
            <w:r>
              <w:rPr>
                <w:i/>
                <w:sz w:val="20"/>
              </w:rPr>
              <w:t>Notă. Operatorii economici pot să invoce</w:t>
            </w:r>
            <w:r>
              <w:rPr>
                <w:i/>
                <w:spacing w:val="-13"/>
                <w:sz w:val="20"/>
              </w:rPr>
              <w:t xml:space="preserve"> </w:t>
            </w:r>
            <w:r>
              <w:rPr>
                <w:i/>
                <w:sz w:val="20"/>
              </w:rPr>
              <w:t>susținerea</w:t>
            </w:r>
            <w:r>
              <w:rPr>
                <w:i/>
                <w:spacing w:val="-7"/>
                <w:sz w:val="20"/>
              </w:rPr>
              <w:t xml:space="preserve"> </w:t>
            </w:r>
            <w:r>
              <w:rPr>
                <w:i/>
                <w:sz w:val="20"/>
              </w:rPr>
              <w:t>unui/unor</w:t>
            </w:r>
            <w:r>
              <w:rPr>
                <w:i/>
                <w:spacing w:val="-12"/>
                <w:sz w:val="20"/>
              </w:rPr>
              <w:t xml:space="preserve"> </w:t>
            </w:r>
            <w:proofErr w:type="spellStart"/>
            <w:r>
              <w:rPr>
                <w:i/>
                <w:spacing w:val="-2"/>
                <w:sz w:val="20"/>
              </w:rPr>
              <w:t>terţ</w:t>
            </w:r>
            <w:proofErr w:type="spellEnd"/>
            <w:r>
              <w:rPr>
                <w:i/>
                <w:spacing w:val="-2"/>
                <w:sz w:val="20"/>
              </w:rPr>
              <w:t>/</w:t>
            </w:r>
            <w:proofErr w:type="spellStart"/>
            <w:r>
              <w:rPr>
                <w:i/>
                <w:spacing w:val="-2"/>
                <w:sz w:val="20"/>
              </w:rPr>
              <w:t>terţi</w:t>
            </w:r>
            <w:proofErr w:type="spellEnd"/>
            <w:r>
              <w:rPr>
                <w:i/>
                <w:spacing w:val="-2"/>
                <w:sz w:val="20"/>
              </w:rPr>
              <w:t>.</w:t>
            </w:r>
          </w:p>
        </w:tc>
        <w:tc>
          <w:tcPr>
            <w:tcW w:w="4399" w:type="dxa"/>
          </w:tcPr>
          <w:p w14:paraId="701FA6F0" w14:textId="77777777" w:rsidR="00741C6E" w:rsidRDefault="00741C6E" w:rsidP="00540358">
            <w:pPr>
              <w:pStyle w:val="TableParagraph"/>
              <w:ind w:left="110" w:right="90"/>
              <w:jc w:val="both"/>
            </w:pPr>
            <w:r>
              <w:t>Pentru demonstrarea experienței profesională specifică, operatorul</w:t>
            </w:r>
            <w:r>
              <w:rPr>
                <w:spacing w:val="40"/>
              </w:rPr>
              <w:t xml:space="preserve"> </w:t>
            </w:r>
            <w:r>
              <w:t>economic va prezenta autorității.</w:t>
            </w:r>
          </w:p>
          <w:p w14:paraId="095430CA" w14:textId="77777777" w:rsidR="00741C6E" w:rsidRDefault="00741C6E" w:rsidP="00540358">
            <w:pPr>
              <w:pStyle w:val="TableParagraph"/>
              <w:spacing w:before="258"/>
              <w:ind w:left="110" w:right="93"/>
              <w:jc w:val="both"/>
            </w:pPr>
            <w:r>
              <w:t>Declarația privind experiența similară, în conformitate cu modelul din Anexa nr.12, însoțită de:</w:t>
            </w:r>
          </w:p>
          <w:p w14:paraId="7DE06290" w14:textId="77777777" w:rsidR="00741C6E" w:rsidRDefault="00741C6E" w:rsidP="00540358">
            <w:pPr>
              <w:pStyle w:val="TableParagraph"/>
              <w:spacing w:before="3"/>
              <w:ind w:left="110" w:right="98"/>
              <w:jc w:val="both"/>
            </w:pPr>
            <w:r>
              <w:t>- contractele în baza cărora se întrunesc cerințele stabilite. Pentru fiecare dintre acestea</w:t>
            </w:r>
            <w:r>
              <w:rPr>
                <w:spacing w:val="-6"/>
              </w:rPr>
              <w:t xml:space="preserve"> </w:t>
            </w:r>
            <w:r>
              <w:t>prezentându-se</w:t>
            </w:r>
            <w:r>
              <w:rPr>
                <w:spacing w:val="-3"/>
              </w:rPr>
              <w:t xml:space="preserve"> </w:t>
            </w:r>
            <w:r>
              <w:t>informații</w:t>
            </w:r>
            <w:r>
              <w:rPr>
                <w:spacing w:val="-9"/>
              </w:rPr>
              <w:t xml:space="preserve"> </w:t>
            </w:r>
            <w:r>
              <w:t>detaliate, conform următoarelor documente suport:</w:t>
            </w:r>
          </w:p>
          <w:p w14:paraId="24321C76" w14:textId="77777777" w:rsidR="00741C6E" w:rsidRDefault="00741C6E" w:rsidP="00741C6E">
            <w:pPr>
              <w:pStyle w:val="TableParagraph"/>
              <w:widowControl w:val="0"/>
              <w:numPr>
                <w:ilvl w:val="0"/>
                <w:numId w:val="10"/>
              </w:numPr>
              <w:tabs>
                <w:tab w:val="left" w:pos="330"/>
              </w:tabs>
              <w:autoSpaceDE w:val="0"/>
              <w:autoSpaceDN w:val="0"/>
              <w:spacing w:before="3" w:line="237" w:lineRule="auto"/>
              <w:ind w:right="93" w:firstLine="0"/>
              <w:jc w:val="both"/>
            </w:pPr>
            <w:r>
              <w:t xml:space="preserve">recomandare / recomandări din partea </w:t>
            </w:r>
            <w:r>
              <w:rPr>
                <w:spacing w:val="-2"/>
              </w:rPr>
              <w:t>beneficiarului;</w:t>
            </w:r>
          </w:p>
          <w:p w14:paraId="317A8EF2" w14:textId="77777777" w:rsidR="00741C6E" w:rsidRDefault="00741C6E" w:rsidP="00741C6E">
            <w:pPr>
              <w:pStyle w:val="TableParagraph"/>
              <w:widowControl w:val="0"/>
              <w:numPr>
                <w:ilvl w:val="0"/>
                <w:numId w:val="10"/>
              </w:numPr>
              <w:tabs>
                <w:tab w:val="left" w:pos="330"/>
              </w:tabs>
              <w:autoSpaceDE w:val="0"/>
              <w:autoSpaceDN w:val="0"/>
              <w:spacing w:line="274" w:lineRule="exact"/>
              <w:ind w:right="93" w:firstLine="0"/>
              <w:jc w:val="both"/>
            </w:pPr>
            <w:r>
              <w:t xml:space="preserve">procesul verbal de recepție finală a </w:t>
            </w:r>
            <w:r>
              <w:rPr>
                <w:spacing w:val="-2"/>
              </w:rPr>
              <w:t>lucrărilor.</w:t>
            </w:r>
          </w:p>
        </w:tc>
        <w:tc>
          <w:tcPr>
            <w:tcW w:w="1494" w:type="dxa"/>
          </w:tcPr>
          <w:p w14:paraId="45CA969B" w14:textId="77777777" w:rsidR="00741C6E" w:rsidRDefault="00741C6E" w:rsidP="00540358">
            <w:pPr>
              <w:pStyle w:val="TableParagraph"/>
              <w:rPr>
                <w:b/>
                <w:i/>
              </w:rPr>
            </w:pPr>
          </w:p>
          <w:p w14:paraId="08009719" w14:textId="77777777" w:rsidR="00741C6E" w:rsidRDefault="00741C6E" w:rsidP="00540358">
            <w:pPr>
              <w:pStyle w:val="TableParagraph"/>
              <w:rPr>
                <w:b/>
                <w:i/>
              </w:rPr>
            </w:pPr>
          </w:p>
          <w:p w14:paraId="19B144F2" w14:textId="77777777" w:rsidR="00741C6E" w:rsidRDefault="00741C6E" w:rsidP="00540358">
            <w:pPr>
              <w:pStyle w:val="TableParagraph"/>
              <w:rPr>
                <w:b/>
                <w:i/>
              </w:rPr>
            </w:pPr>
          </w:p>
          <w:p w14:paraId="40AEA77E" w14:textId="77777777" w:rsidR="00741C6E" w:rsidRDefault="00741C6E" w:rsidP="00540358">
            <w:pPr>
              <w:pStyle w:val="TableParagraph"/>
              <w:rPr>
                <w:b/>
                <w:i/>
              </w:rPr>
            </w:pPr>
          </w:p>
          <w:p w14:paraId="075C73BB" w14:textId="77777777" w:rsidR="00741C6E" w:rsidRDefault="00741C6E" w:rsidP="00540358">
            <w:pPr>
              <w:pStyle w:val="TableParagraph"/>
              <w:rPr>
                <w:b/>
                <w:i/>
              </w:rPr>
            </w:pPr>
          </w:p>
          <w:p w14:paraId="00D07014" w14:textId="77777777" w:rsidR="00741C6E" w:rsidRDefault="00741C6E" w:rsidP="00540358">
            <w:pPr>
              <w:pStyle w:val="TableParagraph"/>
              <w:spacing w:before="261"/>
              <w:rPr>
                <w:b/>
                <w:i/>
              </w:rPr>
            </w:pPr>
          </w:p>
          <w:p w14:paraId="57686A02" w14:textId="77777777" w:rsidR="00741C6E" w:rsidRDefault="00741C6E" w:rsidP="00540358">
            <w:pPr>
              <w:pStyle w:val="TableParagraph"/>
              <w:ind w:left="14"/>
              <w:jc w:val="center"/>
            </w:pPr>
            <w:r>
              <w:rPr>
                <w:spacing w:val="-5"/>
              </w:rPr>
              <w:t>Da</w:t>
            </w:r>
          </w:p>
        </w:tc>
      </w:tr>
      <w:tr w:rsidR="00741C6E" w14:paraId="1AEE27B4" w14:textId="77777777" w:rsidTr="00540358">
        <w:trPr>
          <w:trHeight w:val="4877"/>
        </w:trPr>
        <w:tc>
          <w:tcPr>
            <w:tcW w:w="677" w:type="dxa"/>
          </w:tcPr>
          <w:p w14:paraId="322084EA" w14:textId="77777777" w:rsidR="00741C6E" w:rsidRDefault="00741C6E" w:rsidP="00540358">
            <w:pPr>
              <w:pStyle w:val="TableParagraph"/>
              <w:rPr>
                <w:b/>
                <w:i/>
              </w:rPr>
            </w:pPr>
          </w:p>
          <w:p w14:paraId="2497C932" w14:textId="77777777" w:rsidR="00741C6E" w:rsidRDefault="00741C6E" w:rsidP="00540358">
            <w:pPr>
              <w:pStyle w:val="TableParagraph"/>
              <w:rPr>
                <w:b/>
                <w:i/>
              </w:rPr>
            </w:pPr>
          </w:p>
          <w:p w14:paraId="6E0E41E0" w14:textId="77777777" w:rsidR="00741C6E" w:rsidRDefault="00741C6E" w:rsidP="00540358">
            <w:pPr>
              <w:pStyle w:val="TableParagraph"/>
              <w:rPr>
                <w:b/>
                <w:i/>
              </w:rPr>
            </w:pPr>
          </w:p>
          <w:p w14:paraId="34022FDA" w14:textId="77777777" w:rsidR="00741C6E" w:rsidRDefault="00741C6E" w:rsidP="00540358">
            <w:pPr>
              <w:pStyle w:val="TableParagraph"/>
              <w:rPr>
                <w:b/>
                <w:i/>
              </w:rPr>
            </w:pPr>
          </w:p>
          <w:p w14:paraId="52F2933D" w14:textId="77777777" w:rsidR="00741C6E" w:rsidRDefault="00741C6E" w:rsidP="00540358">
            <w:pPr>
              <w:pStyle w:val="TableParagraph"/>
              <w:rPr>
                <w:b/>
                <w:i/>
              </w:rPr>
            </w:pPr>
          </w:p>
          <w:p w14:paraId="3F076B38" w14:textId="77777777" w:rsidR="00741C6E" w:rsidRDefault="00741C6E" w:rsidP="00540358">
            <w:pPr>
              <w:pStyle w:val="TableParagraph"/>
              <w:rPr>
                <w:b/>
                <w:i/>
              </w:rPr>
            </w:pPr>
          </w:p>
          <w:p w14:paraId="1AA917F1" w14:textId="77777777" w:rsidR="00741C6E" w:rsidRDefault="00741C6E" w:rsidP="00540358">
            <w:pPr>
              <w:pStyle w:val="TableParagraph"/>
              <w:rPr>
                <w:b/>
                <w:i/>
              </w:rPr>
            </w:pPr>
          </w:p>
          <w:p w14:paraId="64082ECC" w14:textId="77777777" w:rsidR="00741C6E" w:rsidRDefault="00741C6E" w:rsidP="00540358">
            <w:pPr>
              <w:pStyle w:val="TableParagraph"/>
              <w:spacing w:before="78"/>
              <w:rPr>
                <w:b/>
                <w:i/>
              </w:rPr>
            </w:pPr>
          </w:p>
          <w:p w14:paraId="28F8356E" w14:textId="77777777" w:rsidR="00741C6E" w:rsidRDefault="00741C6E" w:rsidP="00540358">
            <w:pPr>
              <w:pStyle w:val="TableParagraph"/>
              <w:ind w:left="11"/>
              <w:jc w:val="center"/>
            </w:pPr>
            <w:r>
              <w:rPr>
                <w:spacing w:val="-5"/>
              </w:rPr>
              <w:t>7.</w:t>
            </w:r>
          </w:p>
        </w:tc>
        <w:tc>
          <w:tcPr>
            <w:tcW w:w="3294" w:type="dxa"/>
          </w:tcPr>
          <w:p w14:paraId="55269753" w14:textId="77777777" w:rsidR="00741C6E" w:rsidRDefault="00741C6E" w:rsidP="00540358">
            <w:pPr>
              <w:pStyle w:val="TableParagraph"/>
              <w:tabs>
                <w:tab w:val="left" w:pos="2189"/>
              </w:tabs>
              <w:ind w:left="110" w:right="77"/>
              <w:jc w:val="both"/>
            </w:pPr>
            <w:r>
              <w:t xml:space="preserve">Operatorul economic va </w:t>
            </w:r>
            <w:r>
              <w:rPr>
                <w:spacing w:val="-2"/>
              </w:rPr>
              <w:t>demonstra</w:t>
            </w:r>
            <w:r>
              <w:tab/>
            </w:r>
            <w:r>
              <w:rPr>
                <w:spacing w:val="-2"/>
              </w:rPr>
              <w:t xml:space="preserve">experiență </w:t>
            </w:r>
            <w:r>
              <w:t>profesională și</w:t>
            </w:r>
            <w:r>
              <w:rPr>
                <w:spacing w:val="-8"/>
              </w:rPr>
              <w:t xml:space="preserve"> </w:t>
            </w:r>
            <w:r>
              <w:t>practică deținută de către specialiștii cheie propuși pentru executarea contractului în cauză. Specialiștii propuși vor avea experiență profesională și practică în execuția lucrărilor, obligatoriu după cum este specificat în Anexa nr.1 din prezentul Anunț.</w:t>
            </w:r>
          </w:p>
          <w:p w14:paraId="4488273D" w14:textId="77777777" w:rsidR="00741C6E" w:rsidRDefault="00741C6E" w:rsidP="00540358">
            <w:pPr>
              <w:pStyle w:val="TableParagraph"/>
              <w:spacing w:before="264" w:line="235" w:lineRule="auto"/>
              <w:ind w:left="110" w:right="96"/>
              <w:jc w:val="both"/>
              <w:rPr>
                <w:b/>
                <w:sz w:val="20"/>
              </w:rPr>
            </w:pPr>
            <w:r>
              <w:rPr>
                <w:b/>
                <w:sz w:val="20"/>
              </w:rPr>
              <w:t>Asociere, și / sau, terț susținător, după caz.</w:t>
            </w:r>
          </w:p>
        </w:tc>
        <w:tc>
          <w:tcPr>
            <w:tcW w:w="4399" w:type="dxa"/>
          </w:tcPr>
          <w:p w14:paraId="36563211" w14:textId="77777777" w:rsidR="00741C6E" w:rsidRDefault="00741C6E" w:rsidP="00540358">
            <w:pPr>
              <w:pStyle w:val="TableParagraph"/>
              <w:rPr>
                <w:b/>
                <w:i/>
              </w:rPr>
            </w:pPr>
          </w:p>
          <w:p w14:paraId="23CB8707" w14:textId="77777777" w:rsidR="00741C6E" w:rsidRDefault="00741C6E" w:rsidP="00540358">
            <w:pPr>
              <w:pStyle w:val="TableParagraph"/>
              <w:spacing w:before="217"/>
              <w:rPr>
                <w:b/>
                <w:i/>
              </w:rPr>
            </w:pPr>
          </w:p>
          <w:p w14:paraId="5207CAA5" w14:textId="77777777" w:rsidR="00741C6E" w:rsidRDefault="00741C6E" w:rsidP="00540358">
            <w:pPr>
              <w:pStyle w:val="TableParagraph"/>
              <w:ind w:left="110" w:right="92"/>
              <w:jc w:val="both"/>
            </w:pPr>
            <w:r>
              <w:t xml:space="preserve">Pentru demonstrarea experienței, vor fi </w:t>
            </w:r>
            <w:r>
              <w:rPr>
                <w:spacing w:val="-2"/>
              </w:rPr>
              <w:t>prezentate:</w:t>
            </w:r>
          </w:p>
          <w:p w14:paraId="0FF5F123" w14:textId="77777777" w:rsidR="00741C6E" w:rsidRDefault="00741C6E" w:rsidP="00741C6E">
            <w:pPr>
              <w:pStyle w:val="TableParagraph"/>
              <w:widowControl w:val="0"/>
              <w:numPr>
                <w:ilvl w:val="0"/>
                <w:numId w:val="11"/>
              </w:numPr>
              <w:tabs>
                <w:tab w:val="left" w:pos="330"/>
              </w:tabs>
              <w:autoSpaceDE w:val="0"/>
              <w:autoSpaceDN w:val="0"/>
              <w:spacing w:before="3" w:line="237" w:lineRule="auto"/>
              <w:ind w:right="88" w:firstLine="0"/>
              <w:jc w:val="both"/>
            </w:pPr>
            <w:r>
              <w:t xml:space="preserve">CV specialiștilor semnat de către </w:t>
            </w:r>
            <w:r>
              <w:rPr>
                <w:spacing w:val="-2"/>
              </w:rPr>
              <w:t>ofertant;</w:t>
            </w:r>
          </w:p>
          <w:p w14:paraId="69309358" w14:textId="77777777" w:rsidR="00741C6E" w:rsidRDefault="00741C6E" w:rsidP="00741C6E">
            <w:pPr>
              <w:pStyle w:val="TableParagraph"/>
              <w:widowControl w:val="0"/>
              <w:numPr>
                <w:ilvl w:val="0"/>
                <w:numId w:val="11"/>
              </w:numPr>
              <w:tabs>
                <w:tab w:val="left" w:pos="330"/>
                <w:tab w:val="left" w:pos="3102"/>
              </w:tabs>
              <w:autoSpaceDE w:val="0"/>
              <w:autoSpaceDN w:val="0"/>
              <w:spacing w:before="3"/>
              <w:ind w:right="94" w:firstLine="0"/>
              <w:jc w:val="both"/>
            </w:pPr>
            <w:r>
              <w:t xml:space="preserve">Certificatul/le de atestare </w:t>
            </w:r>
            <w:proofErr w:type="spellStart"/>
            <w:r>
              <w:t>tehnico</w:t>
            </w:r>
            <w:proofErr w:type="spellEnd"/>
            <w:r>
              <w:t xml:space="preserve"> – profesională, după caz, acte ce confirmă </w:t>
            </w:r>
            <w:r>
              <w:rPr>
                <w:spacing w:val="-2"/>
              </w:rPr>
              <w:t>calificarea/specializarea</w:t>
            </w:r>
            <w:r>
              <w:tab/>
            </w:r>
            <w:r>
              <w:rPr>
                <w:spacing w:val="-2"/>
              </w:rPr>
              <w:t xml:space="preserve">profesională </w:t>
            </w:r>
            <w:r>
              <w:t>(diplome, certificate, etc);</w:t>
            </w:r>
          </w:p>
          <w:p w14:paraId="079189B0" w14:textId="77777777" w:rsidR="00741C6E" w:rsidRDefault="00741C6E" w:rsidP="00741C6E">
            <w:pPr>
              <w:pStyle w:val="TableParagraph"/>
              <w:widowControl w:val="0"/>
              <w:numPr>
                <w:ilvl w:val="0"/>
                <w:numId w:val="11"/>
              </w:numPr>
              <w:tabs>
                <w:tab w:val="left" w:pos="292"/>
              </w:tabs>
              <w:autoSpaceDE w:val="0"/>
              <w:autoSpaceDN w:val="0"/>
              <w:spacing w:before="1"/>
              <w:ind w:right="93" w:firstLine="0"/>
              <w:jc w:val="both"/>
            </w:pPr>
            <w:r>
              <w:t>Declarația privind personalul de specialitate propus pentru implementarea contractului, prezentată în conformitate cu modelul din Anexa nr.15.</w:t>
            </w:r>
          </w:p>
        </w:tc>
        <w:tc>
          <w:tcPr>
            <w:tcW w:w="1494" w:type="dxa"/>
          </w:tcPr>
          <w:p w14:paraId="755BDBEF" w14:textId="77777777" w:rsidR="00741C6E" w:rsidRDefault="00741C6E" w:rsidP="00540358">
            <w:pPr>
              <w:pStyle w:val="TableParagraph"/>
              <w:rPr>
                <w:b/>
                <w:i/>
              </w:rPr>
            </w:pPr>
          </w:p>
          <w:p w14:paraId="6011461A" w14:textId="77777777" w:rsidR="00741C6E" w:rsidRDefault="00741C6E" w:rsidP="00540358">
            <w:pPr>
              <w:pStyle w:val="TableParagraph"/>
              <w:rPr>
                <w:b/>
                <w:i/>
              </w:rPr>
            </w:pPr>
          </w:p>
          <w:p w14:paraId="11BB2B0A" w14:textId="77777777" w:rsidR="00741C6E" w:rsidRDefault="00741C6E" w:rsidP="00540358">
            <w:pPr>
              <w:pStyle w:val="TableParagraph"/>
              <w:rPr>
                <w:b/>
                <w:i/>
              </w:rPr>
            </w:pPr>
          </w:p>
          <w:p w14:paraId="546EDF12" w14:textId="77777777" w:rsidR="00741C6E" w:rsidRDefault="00741C6E" w:rsidP="00540358">
            <w:pPr>
              <w:pStyle w:val="TableParagraph"/>
              <w:rPr>
                <w:b/>
                <w:i/>
              </w:rPr>
            </w:pPr>
          </w:p>
          <w:p w14:paraId="3C709779" w14:textId="77777777" w:rsidR="00741C6E" w:rsidRDefault="00741C6E" w:rsidP="00540358">
            <w:pPr>
              <w:pStyle w:val="TableParagraph"/>
              <w:rPr>
                <w:b/>
                <w:i/>
              </w:rPr>
            </w:pPr>
          </w:p>
          <w:p w14:paraId="466FBFF1" w14:textId="77777777" w:rsidR="00741C6E" w:rsidRDefault="00741C6E" w:rsidP="00540358">
            <w:pPr>
              <w:pStyle w:val="TableParagraph"/>
              <w:rPr>
                <w:b/>
                <w:i/>
              </w:rPr>
            </w:pPr>
          </w:p>
          <w:p w14:paraId="4823693A" w14:textId="77777777" w:rsidR="00741C6E" w:rsidRDefault="00741C6E" w:rsidP="00540358">
            <w:pPr>
              <w:pStyle w:val="TableParagraph"/>
              <w:rPr>
                <w:b/>
                <w:i/>
              </w:rPr>
            </w:pPr>
          </w:p>
          <w:p w14:paraId="1188A666" w14:textId="77777777" w:rsidR="00741C6E" w:rsidRDefault="00741C6E" w:rsidP="00540358">
            <w:pPr>
              <w:pStyle w:val="TableParagraph"/>
              <w:spacing w:before="78"/>
              <w:rPr>
                <w:b/>
                <w:i/>
              </w:rPr>
            </w:pPr>
          </w:p>
          <w:p w14:paraId="42643FBE" w14:textId="77777777" w:rsidR="00741C6E" w:rsidRDefault="00741C6E" w:rsidP="00540358">
            <w:pPr>
              <w:pStyle w:val="TableParagraph"/>
              <w:ind w:left="14"/>
              <w:jc w:val="center"/>
            </w:pPr>
            <w:r>
              <w:rPr>
                <w:spacing w:val="-5"/>
              </w:rPr>
              <w:t>Da</w:t>
            </w:r>
          </w:p>
        </w:tc>
      </w:tr>
      <w:tr w:rsidR="00741C6E" w14:paraId="408B996C" w14:textId="77777777" w:rsidTr="00540358">
        <w:trPr>
          <w:trHeight w:val="2208"/>
        </w:trPr>
        <w:tc>
          <w:tcPr>
            <w:tcW w:w="677" w:type="dxa"/>
          </w:tcPr>
          <w:p w14:paraId="3D75E966" w14:textId="77777777" w:rsidR="00741C6E" w:rsidRDefault="00741C6E" w:rsidP="00540358">
            <w:pPr>
              <w:pStyle w:val="TableParagraph"/>
              <w:rPr>
                <w:b/>
                <w:i/>
              </w:rPr>
            </w:pPr>
          </w:p>
          <w:p w14:paraId="6F87D30E" w14:textId="77777777" w:rsidR="00741C6E" w:rsidRDefault="00741C6E" w:rsidP="00540358">
            <w:pPr>
              <w:pStyle w:val="TableParagraph"/>
              <w:rPr>
                <w:b/>
                <w:i/>
              </w:rPr>
            </w:pPr>
          </w:p>
          <w:p w14:paraId="48B8BA98" w14:textId="77777777" w:rsidR="00741C6E" w:rsidRDefault="00741C6E" w:rsidP="00540358">
            <w:pPr>
              <w:pStyle w:val="TableParagraph"/>
              <w:spacing w:before="128"/>
              <w:rPr>
                <w:b/>
                <w:i/>
              </w:rPr>
            </w:pPr>
          </w:p>
          <w:p w14:paraId="71DB3275" w14:textId="77777777" w:rsidR="00741C6E" w:rsidRDefault="00741C6E" w:rsidP="00540358">
            <w:pPr>
              <w:pStyle w:val="TableParagraph"/>
              <w:ind w:left="11"/>
              <w:jc w:val="center"/>
            </w:pPr>
            <w:r>
              <w:rPr>
                <w:spacing w:val="-5"/>
              </w:rPr>
              <w:t>8.</w:t>
            </w:r>
          </w:p>
        </w:tc>
        <w:tc>
          <w:tcPr>
            <w:tcW w:w="3294" w:type="dxa"/>
          </w:tcPr>
          <w:p w14:paraId="012B9929" w14:textId="77777777" w:rsidR="00741C6E" w:rsidRDefault="00741C6E" w:rsidP="00540358">
            <w:pPr>
              <w:pStyle w:val="TableParagraph"/>
              <w:spacing w:before="260"/>
              <w:ind w:left="110"/>
              <w:jc w:val="both"/>
            </w:pPr>
            <w:r>
              <w:t>Ofertantul</w:t>
            </w:r>
            <w:r>
              <w:rPr>
                <w:spacing w:val="-9"/>
              </w:rPr>
              <w:t xml:space="preserve"> </w:t>
            </w:r>
            <w:r>
              <w:t xml:space="preserve">este </w:t>
            </w:r>
            <w:r>
              <w:rPr>
                <w:spacing w:val="-2"/>
              </w:rPr>
              <w:t>obligat:</w:t>
            </w:r>
          </w:p>
          <w:p w14:paraId="009F67AE" w14:textId="77777777" w:rsidR="00741C6E" w:rsidRDefault="00741C6E" w:rsidP="00540358">
            <w:pPr>
              <w:pStyle w:val="TableParagraph"/>
              <w:spacing w:before="3"/>
              <w:ind w:left="110" w:right="89"/>
              <w:jc w:val="both"/>
            </w:pPr>
            <w:r>
              <w:t>- să examineze și să se familiarizeze la sediul</w:t>
            </w:r>
            <w:r>
              <w:rPr>
                <w:spacing w:val="40"/>
              </w:rPr>
              <w:t xml:space="preserve"> </w:t>
            </w:r>
            <w:r>
              <w:t xml:space="preserve">autorității contractante cu starea tehnică a obiectivului </w:t>
            </w:r>
            <w:proofErr w:type="spellStart"/>
            <w:r>
              <w:t>pentrupregătirea</w:t>
            </w:r>
            <w:proofErr w:type="spellEnd"/>
            <w:r>
              <w:t xml:space="preserve"> Ofertei sale.</w:t>
            </w:r>
          </w:p>
        </w:tc>
        <w:tc>
          <w:tcPr>
            <w:tcW w:w="4399" w:type="dxa"/>
          </w:tcPr>
          <w:p w14:paraId="7E593103" w14:textId="77777777" w:rsidR="00741C6E" w:rsidRDefault="00741C6E" w:rsidP="00540358">
            <w:pPr>
              <w:pStyle w:val="TableParagraph"/>
              <w:ind w:left="110" w:right="90"/>
              <w:jc w:val="both"/>
            </w:pPr>
            <w:r>
              <w:t>Să viziteze, să inspecteze terenul și împrejmuirile acestuia pentru a evalua, pe propria răspundere, cheltuiala și riscul, factorii necesari pentru pregătirea Ofertei sale și semnarea contractului.</w:t>
            </w:r>
          </w:p>
          <w:p w14:paraId="3EBA2B46" w14:textId="77777777" w:rsidR="00741C6E" w:rsidRDefault="00741C6E" w:rsidP="00540358">
            <w:pPr>
              <w:pStyle w:val="TableParagraph"/>
              <w:spacing w:line="237" w:lineRule="auto"/>
              <w:ind w:left="110" w:right="94"/>
              <w:jc w:val="both"/>
            </w:pPr>
            <w:r>
              <w:t>Ca dovada ofertantul va prezenta Certificatul</w:t>
            </w:r>
            <w:r>
              <w:rPr>
                <w:spacing w:val="10"/>
              </w:rPr>
              <w:t xml:space="preserve"> </w:t>
            </w:r>
            <w:r>
              <w:t>de</w:t>
            </w:r>
            <w:r>
              <w:rPr>
                <w:spacing w:val="18"/>
              </w:rPr>
              <w:t xml:space="preserve"> </w:t>
            </w:r>
            <w:r>
              <w:t>vizită</w:t>
            </w:r>
            <w:r>
              <w:rPr>
                <w:spacing w:val="18"/>
              </w:rPr>
              <w:t xml:space="preserve"> </w:t>
            </w:r>
            <w:r>
              <w:t>pe</w:t>
            </w:r>
            <w:r>
              <w:rPr>
                <w:spacing w:val="13"/>
              </w:rPr>
              <w:t xml:space="preserve"> </w:t>
            </w:r>
            <w:r>
              <w:t>teren</w:t>
            </w:r>
            <w:r>
              <w:rPr>
                <w:spacing w:val="14"/>
              </w:rPr>
              <w:t xml:space="preserve"> </w:t>
            </w:r>
            <w:r>
              <w:t>și</w:t>
            </w:r>
            <w:r>
              <w:rPr>
                <w:spacing w:val="11"/>
              </w:rPr>
              <w:t xml:space="preserve"> </w:t>
            </w:r>
            <w:r>
              <w:rPr>
                <w:spacing w:val="-2"/>
              </w:rPr>
              <w:t>examinare</w:t>
            </w:r>
          </w:p>
          <w:p w14:paraId="071AEC3B" w14:textId="77777777" w:rsidR="00741C6E" w:rsidRDefault="00741C6E" w:rsidP="00540358">
            <w:pPr>
              <w:pStyle w:val="TableParagraph"/>
              <w:spacing w:line="261" w:lineRule="exact"/>
              <w:ind w:left="110"/>
              <w:jc w:val="both"/>
            </w:pPr>
            <w:r>
              <w:t>a</w:t>
            </w:r>
            <w:r>
              <w:rPr>
                <w:spacing w:val="-4"/>
              </w:rPr>
              <w:t xml:space="preserve"> </w:t>
            </w:r>
            <w:r>
              <w:t>proiectului</w:t>
            </w:r>
            <w:r>
              <w:rPr>
                <w:spacing w:val="-11"/>
              </w:rPr>
              <w:t xml:space="preserve"> </w:t>
            </w:r>
            <w:r>
              <w:rPr>
                <w:spacing w:val="-2"/>
              </w:rPr>
              <w:t>tehnic.</w:t>
            </w:r>
          </w:p>
        </w:tc>
        <w:tc>
          <w:tcPr>
            <w:tcW w:w="1494" w:type="dxa"/>
          </w:tcPr>
          <w:p w14:paraId="2EE55812" w14:textId="77777777" w:rsidR="00741C6E" w:rsidRDefault="00741C6E" w:rsidP="00540358">
            <w:pPr>
              <w:pStyle w:val="TableParagraph"/>
              <w:rPr>
                <w:b/>
                <w:i/>
              </w:rPr>
            </w:pPr>
          </w:p>
          <w:p w14:paraId="2F706CB4" w14:textId="77777777" w:rsidR="00741C6E" w:rsidRDefault="00741C6E" w:rsidP="00540358">
            <w:pPr>
              <w:pStyle w:val="TableParagraph"/>
              <w:rPr>
                <w:b/>
                <w:i/>
              </w:rPr>
            </w:pPr>
          </w:p>
          <w:p w14:paraId="0706F7C8" w14:textId="77777777" w:rsidR="00741C6E" w:rsidRDefault="00741C6E" w:rsidP="00540358">
            <w:pPr>
              <w:pStyle w:val="TableParagraph"/>
              <w:spacing w:before="128"/>
              <w:rPr>
                <w:b/>
                <w:i/>
              </w:rPr>
            </w:pPr>
          </w:p>
          <w:p w14:paraId="315C6496" w14:textId="77777777" w:rsidR="00741C6E" w:rsidRDefault="00741C6E" w:rsidP="00540358">
            <w:pPr>
              <w:pStyle w:val="TableParagraph"/>
              <w:ind w:left="14"/>
              <w:jc w:val="center"/>
            </w:pPr>
            <w:r>
              <w:rPr>
                <w:spacing w:val="-5"/>
              </w:rPr>
              <w:t>Da</w:t>
            </w:r>
          </w:p>
        </w:tc>
      </w:tr>
      <w:tr w:rsidR="00741C6E" w14:paraId="658D3550" w14:textId="77777777" w:rsidTr="00540358">
        <w:trPr>
          <w:trHeight w:val="551"/>
        </w:trPr>
        <w:tc>
          <w:tcPr>
            <w:tcW w:w="677" w:type="dxa"/>
          </w:tcPr>
          <w:p w14:paraId="46899049" w14:textId="77777777" w:rsidR="00741C6E" w:rsidRDefault="00741C6E" w:rsidP="00540358">
            <w:pPr>
              <w:pStyle w:val="TableParagraph"/>
            </w:pPr>
          </w:p>
        </w:tc>
        <w:tc>
          <w:tcPr>
            <w:tcW w:w="3294" w:type="dxa"/>
          </w:tcPr>
          <w:p w14:paraId="2671285F" w14:textId="77777777" w:rsidR="00741C6E" w:rsidRDefault="00741C6E" w:rsidP="00540358">
            <w:pPr>
              <w:pStyle w:val="TableParagraph"/>
            </w:pPr>
          </w:p>
        </w:tc>
        <w:tc>
          <w:tcPr>
            <w:tcW w:w="4399" w:type="dxa"/>
          </w:tcPr>
          <w:p w14:paraId="5E2694E9" w14:textId="77777777" w:rsidR="00741C6E" w:rsidRDefault="00741C6E" w:rsidP="00540358">
            <w:pPr>
              <w:pStyle w:val="TableParagraph"/>
              <w:tabs>
                <w:tab w:val="left" w:pos="1161"/>
                <w:tab w:val="left" w:pos="1546"/>
                <w:tab w:val="left" w:pos="2718"/>
                <w:tab w:val="left" w:pos="3154"/>
                <w:tab w:val="left" w:pos="4182"/>
              </w:tabs>
              <w:spacing w:line="230" w:lineRule="auto"/>
              <w:ind w:left="110" w:right="97"/>
            </w:pPr>
            <w:r>
              <w:t>În</w:t>
            </w:r>
            <w:r>
              <w:rPr>
                <w:spacing w:val="80"/>
              </w:rPr>
              <w:t xml:space="preserve"> </w:t>
            </w:r>
            <w:r>
              <w:t>cazul,</w:t>
            </w:r>
            <w:r>
              <w:rPr>
                <w:spacing w:val="80"/>
              </w:rPr>
              <w:t xml:space="preserve"> </w:t>
            </w:r>
            <w:r>
              <w:t>în</w:t>
            </w:r>
            <w:r>
              <w:rPr>
                <w:spacing w:val="80"/>
              </w:rPr>
              <w:t xml:space="preserve"> </w:t>
            </w:r>
            <w:r>
              <w:t>care</w:t>
            </w:r>
            <w:r>
              <w:rPr>
                <w:spacing w:val="80"/>
              </w:rPr>
              <w:t xml:space="preserve"> </w:t>
            </w:r>
            <w:r>
              <w:t>operatori</w:t>
            </w:r>
            <w:r>
              <w:rPr>
                <w:spacing w:val="80"/>
              </w:rPr>
              <w:t xml:space="preserve"> </w:t>
            </w:r>
            <w:r>
              <w:t>economici</w:t>
            </w:r>
            <w:r>
              <w:rPr>
                <w:spacing w:val="40"/>
              </w:rPr>
              <w:t xml:space="preserve"> </w:t>
            </w:r>
            <w:r>
              <w:rPr>
                <w:spacing w:val="-2"/>
              </w:rPr>
              <w:t>participă</w:t>
            </w:r>
            <w:r>
              <w:tab/>
            </w:r>
            <w:r>
              <w:rPr>
                <w:spacing w:val="-5"/>
              </w:rPr>
              <w:t>la</w:t>
            </w:r>
            <w:r>
              <w:tab/>
            </w:r>
            <w:r>
              <w:rPr>
                <w:spacing w:val="-2"/>
              </w:rPr>
              <w:t>procedura</w:t>
            </w:r>
            <w:r>
              <w:tab/>
            </w:r>
            <w:r>
              <w:rPr>
                <w:spacing w:val="-5"/>
              </w:rPr>
              <w:t>de</w:t>
            </w:r>
            <w:r>
              <w:tab/>
            </w:r>
            <w:r>
              <w:rPr>
                <w:spacing w:val="-2"/>
              </w:rPr>
              <w:t>atribuire</w:t>
            </w:r>
            <w:r>
              <w:tab/>
            </w:r>
            <w:r>
              <w:rPr>
                <w:spacing w:val="-10"/>
              </w:rPr>
              <w:t>a</w:t>
            </w:r>
          </w:p>
        </w:tc>
        <w:tc>
          <w:tcPr>
            <w:tcW w:w="1494" w:type="dxa"/>
          </w:tcPr>
          <w:p w14:paraId="092B84AA" w14:textId="77777777" w:rsidR="00741C6E" w:rsidRDefault="00741C6E" w:rsidP="00540358">
            <w:pPr>
              <w:pStyle w:val="TableParagraph"/>
            </w:pPr>
          </w:p>
        </w:tc>
      </w:tr>
    </w:tbl>
    <w:p w14:paraId="754329CE" w14:textId="77777777" w:rsidR="00741C6E" w:rsidRDefault="00741C6E" w:rsidP="00741C6E">
      <w:pPr>
        <w:sectPr w:rsidR="00741C6E">
          <w:pgSz w:w="11910" w:h="16840"/>
          <w:pgMar w:top="800" w:right="380" w:bottom="920" w:left="1100" w:header="0" w:footer="724"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7"/>
        <w:gridCol w:w="3294"/>
        <w:gridCol w:w="4399"/>
        <w:gridCol w:w="1494"/>
      </w:tblGrid>
      <w:tr w:rsidR="00741C6E" w14:paraId="2A203FD0" w14:textId="77777777" w:rsidTr="00540358">
        <w:trPr>
          <w:trHeight w:val="2760"/>
        </w:trPr>
        <w:tc>
          <w:tcPr>
            <w:tcW w:w="677" w:type="dxa"/>
            <w:vMerge w:val="restart"/>
          </w:tcPr>
          <w:p w14:paraId="2CA7CBAF" w14:textId="77777777" w:rsidR="00741C6E" w:rsidRDefault="00741C6E" w:rsidP="00540358">
            <w:pPr>
              <w:pStyle w:val="TableParagraph"/>
              <w:rPr>
                <w:b/>
                <w:i/>
              </w:rPr>
            </w:pPr>
          </w:p>
          <w:p w14:paraId="3C3DB830" w14:textId="77777777" w:rsidR="00741C6E" w:rsidRDefault="00741C6E" w:rsidP="00540358">
            <w:pPr>
              <w:pStyle w:val="TableParagraph"/>
              <w:rPr>
                <w:b/>
                <w:i/>
              </w:rPr>
            </w:pPr>
          </w:p>
          <w:p w14:paraId="26CFEB72" w14:textId="77777777" w:rsidR="00741C6E" w:rsidRDefault="00741C6E" w:rsidP="00540358">
            <w:pPr>
              <w:pStyle w:val="TableParagraph"/>
              <w:rPr>
                <w:b/>
                <w:i/>
              </w:rPr>
            </w:pPr>
          </w:p>
          <w:p w14:paraId="11883E5F" w14:textId="77777777" w:rsidR="00741C6E" w:rsidRDefault="00741C6E" w:rsidP="00540358">
            <w:pPr>
              <w:pStyle w:val="TableParagraph"/>
              <w:rPr>
                <w:b/>
                <w:i/>
              </w:rPr>
            </w:pPr>
          </w:p>
          <w:p w14:paraId="32CD80B4" w14:textId="77777777" w:rsidR="00741C6E" w:rsidRDefault="00741C6E" w:rsidP="00540358">
            <w:pPr>
              <w:pStyle w:val="TableParagraph"/>
              <w:rPr>
                <w:b/>
                <w:i/>
              </w:rPr>
            </w:pPr>
          </w:p>
          <w:p w14:paraId="10CF4A17" w14:textId="77777777" w:rsidR="00741C6E" w:rsidRDefault="00741C6E" w:rsidP="00540358">
            <w:pPr>
              <w:pStyle w:val="TableParagraph"/>
              <w:rPr>
                <w:b/>
                <w:i/>
              </w:rPr>
            </w:pPr>
          </w:p>
          <w:p w14:paraId="7B5A1FE1" w14:textId="77777777" w:rsidR="00741C6E" w:rsidRDefault="00741C6E" w:rsidP="00540358">
            <w:pPr>
              <w:pStyle w:val="TableParagraph"/>
              <w:spacing w:before="258"/>
              <w:rPr>
                <w:b/>
                <w:i/>
              </w:rPr>
            </w:pPr>
          </w:p>
          <w:p w14:paraId="4B85FE89" w14:textId="77777777" w:rsidR="00741C6E" w:rsidRDefault="00741C6E" w:rsidP="00540358">
            <w:pPr>
              <w:pStyle w:val="TableParagraph"/>
              <w:spacing w:before="1"/>
              <w:ind w:left="191"/>
            </w:pPr>
            <w:r>
              <w:rPr>
                <w:spacing w:val="-5"/>
              </w:rPr>
              <w:t>9.</w:t>
            </w:r>
          </w:p>
        </w:tc>
        <w:tc>
          <w:tcPr>
            <w:tcW w:w="3294" w:type="dxa"/>
            <w:vMerge w:val="restart"/>
          </w:tcPr>
          <w:p w14:paraId="6E82BB16" w14:textId="77777777" w:rsidR="00741C6E" w:rsidRDefault="00741C6E" w:rsidP="00540358">
            <w:pPr>
              <w:pStyle w:val="TableParagraph"/>
              <w:rPr>
                <w:b/>
                <w:i/>
              </w:rPr>
            </w:pPr>
          </w:p>
          <w:p w14:paraId="28503BB9" w14:textId="77777777" w:rsidR="00741C6E" w:rsidRDefault="00741C6E" w:rsidP="00540358">
            <w:pPr>
              <w:pStyle w:val="TableParagraph"/>
              <w:rPr>
                <w:b/>
                <w:i/>
              </w:rPr>
            </w:pPr>
          </w:p>
          <w:p w14:paraId="290FDE15" w14:textId="77777777" w:rsidR="00741C6E" w:rsidRDefault="00741C6E" w:rsidP="00540358">
            <w:pPr>
              <w:pStyle w:val="TableParagraph"/>
              <w:rPr>
                <w:b/>
                <w:i/>
              </w:rPr>
            </w:pPr>
          </w:p>
          <w:p w14:paraId="60C7961B" w14:textId="77777777" w:rsidR="00741C6E" w:rsidRDefault="00741C6E" w:rsidP="00540358">
            <w:pPr>
              <w:pStyle w:val="TableParagraph"/>
              <w:rPr>
                <w:b/>
                <w:i/>
              </w:rPr>
            </w:pPr>
          </w:p>
          <w:p w14:paraId="63D678C7" w14:textId="77777777" w:rsidR="00741C6E" w:rsidRDefault="00741C6E" w:rsidP="00540358">
            <w:pPr>
              <w:pStyle w:val="TableParagraph"/>
              <w:rPr>
                <w:b/>
                <w:i/>
              </w:rPr>
            </w:pPr>
          </w:p>
          <w:p w14:paraId="35E44482" w14:textId="77777777" w:rsidR="00741C6E" w:rsidRDefault="00741C6E" w:rsidP="00540358">
            <w:pPr>
              <w:pStyle w:val="TableParagraph"/>
              <w:rPr>
                <w:b/>
                <w:i/>
              </w:rPr>
            </w:pPr>
          </w:p>
          <w:p w14:paraId="1124FD61" w14:textId="77777777" w:rsidR="00741C6E" w:rsidRDefault="00741C6E" w:rsidP="00540358">
            <w:pPr>
              <w:pStyle w:val="TableParagraph"/>
              <w:rPr>
                <w:b/>
                <w:i/>
              </w:rPr>
            </w:pPr>
          </w:p>
          <w:p w14:paraId="53193706" w14:textId="77777777" w:rsidR="00741C6E" w:rsidRDefault="00741C6E" w:rsidP="00540358">
            <w:pPr>
              <w:pStyle w:val="TableParagraph"/>
              <w:rPr>
                <w:b/>
                <w:i/>
              </w:rPr>
            </w:pPr>
          </w:p>
          <w:p w14:paraId="0960B148" w14:textId="77777777" w:rsidR="00741C6E" w:rsidRDefault="00741C6E" w:rsidP="00540358">
            <w:pPr>
              <w:pStyle w:val="TableParagraph"/>
              <w:spacing w:before="38"/>
              <w:rPr>
                <w:b/>
                <w:i/>
              </w:rPr>
            </w:pPr>
          </w:p>
          <w:p w14:paraId="5D7DD14D" w14:textId="77777777" w:rsidR="00741C6E" w:rsidRDefault="00741C6E" w:rsidP="00540358">
            <w:pPr>
              <w:pStyle w:val="TableParagraph"/>
              <w:ind w:left="110"/>
              <w:rPr>
                <w:b/>
              </w:rPr>
            </w:pPr>
            <w:r>
              <w:rPr>
                <w:b/>
                <w:spacing w:val="-4"/>
              </w:rPr>
              <w:t>NOTĂ</w:t>
            </w:r>
          </w:p>
        </w:tc>
        <w:tc>
          <w:tcPr>
            <w:tcW w:w="4399" w:type="dxa"/>
          </w:tcPr>
          <w:p w14:paraId="3ED34F04" w14:textId="77777777" w:rsidR="00741C6E" w:rsidRDefault="00741C6E" w:rsidP="00540358">
            <w:pPr>
              <w:pStyle w:val="TableParagraph"/>
              <w:ind w:left="110" w:right="95"/>
              <w:jc w:val="both"/>
            </w:pPr>
            <w:r>
              <w:t>contractului în comun, aceștia vor</w:t>
            </w:r>
            <w:r>
              <w:rPr>
                <w:spacing w:val="40"/>
              </w:rPr>
              <w:t xml:space="preserve"> </w:t>
            </w:r>
            <w:r>
              <w:t>completa și</w:t>
            </w:r>
            <w:r>
              <w:rPr>
                <w:spacing w:val="-3"/>
              </w:rPr>
              <w:t xml:space="preserve"> </w:t>
            </w:r>
            <w:r>
              <w:t>semna un Acord de asociere în conformitate cu modelul prezentat în Anexa nr.17, urmând ca în cazul în care, oferta a fost desemnată câștigătoare să adopte sau să constituie o anumită formă juridică. Ofertantul are obligația de a preciza</w:t>
            </w:r>
            <w:r>
              <w:rPr>
                <w:spacing w:val="13"/>
              </w:rPr>
              <w:t xml:space="preserve"> </w:t>
            </w:r>
            <w:r>
              <w:t>partea</w:t>
            </w:r>
            <w:r>
              <w:rPr>
                <w:spacing w:val="13"/>
              </w:rPr>
              <w:t xml:space="preserve"> </w:t>
            </w:r>
            <w:r>
              <w:t>/</w:t>
            </w:r>
            <w:r>
              <w:rPr>
                <w:spacing w:val="10"/>
              </w:rPr>
              <w:t xml:space="preserve"> </w:t>
            </w:r>
            <w:r>
              <w:t>părțile</w:t>
            </w:r>
            <w:r>
              <w:rPr>
                <w:spacing w:val="14"/>
              </w:rPr>
              <w:t xml:space="preserve"> </w:t>
            </w:r>
            <w:r>
              <w:t>din</w:t>
            </w:r>
            <w:r>
              <w:rPr>
                <w:spacing w:val="9"/>
              </w:rPr>
              <w:t xml:space="preserve"> </w:t>
            </w:r>
            <w:r>
              <w:t>contract</w:t>
            </w:r>
            <w:r>
              <w:rPr>
                <w:spacing w:val="15"/>
              </w:rPr>
              <w:t xml:space="preserve"> </w:t>
            </w:r>
            <w:r>
              <w:t>pe</w:t>
            </w:r>
            <w:r>
              <w:rPr>
                <w:spacing w:val="9"/>
              </w:rPr>
              <w:t xml:space="preserve"> </w:t>
            </w:r>
            <w:r>
              <w:rPr>
                <w:spacing w:val="-4"/>
              </w:rPr>
              <w:t>care</w:t>
            </w:r>
          </w:p>
          <w:p w14:paraId="4B8B1056" w14:textId="77777777" w:rsidR="00741C6E" w:rsidRDefault="00741C6E" w:rsidP="00540358">
            <w:pPr>
              <w:pStyle w:val="TableParagraph"/>
              <w:spacing w:line="268" w:lineRule="exact"/>
              <w:ind w:left="110" w:right="117"/>
              <w:jc w:val="both"/>
            </w:pPr>
            <w:r>
              <w:t>urmează să le subcontracteze și datele de recunoaștere ale acestora.</w:t>
            </w:r>
          </w:p>
        </w:tc>
        <w:tc>
          <w:tcPr>
            <w:tcW w:w="1494" w:type="dxa"/>
          </w:tcPr>
          <w:p w14:paraId="30FEA2D0" w14:textId="77777777" w:rsidR="00741C6E" w:rsidRDefault="00741C6E" w:rsidP="00540358">
            <w:pPr>
              <w:pStyle w:val="TableParagraph"/>
              <w:rPr>
                <w:b/>
                <w:i/>
              </w:rPr>
            </w:pPr>
          </w:p>
          <w:p w14:paraId="33B8CACC" w14:textId="77777777" w:rsidR="00741C6E" w:rsidRDefault="00741C6E" w:rsidP="00540358">
            <w:pPr>
              <w:pStyle w:val="TableParagraph"/>
              <w:spacing w:before="265"/>
              <w:rPr>
                <w:b/>
                <w:i/>
              </w:rPr>
            </w:pPr>
          </w:p>
          <w:p w14:paraId="5348C7A7" w14:textId="77777777" w:rsidR="00741C6E" w:rsidRDefault="00741C6E" w:rsidP="00540358">
            <w:pPr>
              <w:pStyle w:val="TableParagraph"/>
              <w:ind w:left="14"/>
              <w:jc w:val="center"/>
            </w:pPr>
            <w:r>
              <w:rPr>
                <w:spacing w:val="-5"/>
              </w:rPr>
              <w:t>Da</w:t>
            </w:r>
          </w:p>
        </w:tc>
      </w:tr>
      <w:tr w:rsidR="00741C6E" w14:paraId="5194781E" w14:textId="77777777" w:rsidTr="00540358">
        <w:trPr>
          <w:trHeight w:val="3590"/>
        </w:trPr>
        <w:tc>
          <w:tcPr>
            <w:tcW w:w="677" w:type="dxa"/>
            <w:vMerge/>
            <w:tcBorders>
              <w:top w:val="nil"/>
            </w:tcBorders>
          </w:tcPr>
          <w:p w14:paraId="323CE8DA" w14:textId="77777777" w:rsidR="00741C6E" w:rsidRDefault="00741C6E" w:rsidP="00540358">
            <w:pPr>
              <w:rPr>
                <w:sz w:val="2"/>
                <w:szCs w:val="2"/>
              </w:rPr>
            </w:pPr>
          </w:p>
        </w:tc>
        <w:tc>
          <w:tcPr>
            <w:tcW w:w="3294" w:type="dxa"/>
            <w:vMerge/>
            <w:tcBorders>
              <w:top w:val="nil"/>
            </w:tcBorders>
          </w:tcPr>
          <w:p w14:paraId="65BDC850" w14:textId="77777777" w:rsidR="00741C6E" w:rsidRDefault="00741C6E" w:rsidP="00540358">
            <w:pPr>
              <w:rPr>
                <w:sz w:val="2"/>
                <w:szCs w:val="2"/>
              </w:rPr>
            </w:pPr>
          </w:p>
        </w:tc>
        <w:tc>
          <w:tcPr>
            <w:tcW w:w="4399" w:type="dxa"/>
          </w:tcPr>
          <w:p w14:paraId="3CBA8C17" w14:textId="77777777" w:rsidR="00741C6E" w:rsidRDefault="00741C6E" w:rsidP="00540358">
            <w:pPr>
              <w:pStyle w:val="TableParagraph"/>
              <w:ind w:left="110" w:right="90"/>
              <w:jc w:val="both"/>
            </w:pPr>
            <w:r>
              <w:t>În cazul în care ofertantul își</w:t>
            </w:r>
            <w:r>
              <w:rPr>
                <w:spacing w:val="-2"/>
              </w:rPr>
              <w:t xml:space="preserve"> </w:t>
            </w:r>
            <w:r>
              <w:t xml:space="preserve">demonstrează capacitatea economică </w:t>
            </w:r>
            <w:proofErr w:type="spellStart"/>
            <w:r>
              <w:t>şi</w:t>
            </w:r>
            <w:proofErr w:type="spellEnd"/>
            <w:r>
              <w:t xml:space="preserve"> financiară cât și capacitatea tehnică </w:t>
            </w:r>
            <w:proofErr w:type="spellStart"/>
            <w:r>
              <w:t>şi</w:t>
            </w:r>
            <w:proofErr w:type="spellEnd"/>
            <w:r>
              <w:t>/sau profesională invocând susținere acordată de un terț susținător, acesta va dovedi susținerea de care beneficiază prin prezentarea în formă scrisă a unui angajament ferm al persoanei respective, încheiat în formă autentică (conform anexelor nr. 18 - 21), prin care această persoană confirmă faptul că va pune</w:t>
            </w:r>
            <w:r>
              <w:rPr>
                <w:spacing w:val="68"/>
                <w:w w:val="150"/>
              </w:rPr>
              <w:t xml:space="preserve"> </w:t>
            </w:r>
            <w:r>
              <w:t>la</w:t>
            </w:r>
            <w:r>
              <w:rPr>
                <w:spacing w:val="63"/>
                <w:w w:val="150"/>
              </w:rPr>
              <w:t xml:space="preserve"> </w:t>
            </w:r>
            <w:r>
              <w:t>dispoziția</w:t>
            </w:r>
            <w:r>
              <w:rPr>
                <w:spacing w:val="66"/>
                <w:w w:val="150"/>
              </w:rPr>
              <w:t xml:space="preserve"> </w:t>
            </w:r>
            <w:r>
              <w:t>ofertantului</w:t>
            </w:r>
            <w:r>
              <w:rPr>
                <w:spacing w:val="63"/>
                <w:w w:val="150"/>
              </w:rPr>
              <w:t xml:space="preserve"> </w:t>
            </w:r>
            <w:r>
              <w:rPr>
                <w:spacing w:val="-2"/>
              </w:rPr>
              <w:t>resursele</w:t>
            </w:r>
          </w:p>
          <w:p w14:paraId="5B9D1ED4" w14:textId="77777777" w:rsidR="00741C6E" w:rsidRDefault="00741C6E" w:rsidP="00540358">
            <w:pPr>
              <w:pStyle w:val="TableParagraph"/>
              <w:spacing w:line="268" w:lineRule="exact"/>
              <w:ind w:left="110" w:right="706"/>
              <w:jc w:val="both"/>
            </w:pPr>
            <w:r>
              <w:t>financiare, cât și resursele tehnice și profesionale invocate.</w:t>
            </w:r>
          </w:p>
        </w:tc>
        <w:tc>
          <w:tcPr>
            <w:tcW w:w="1494" w:type="dxa"/>
          </w:tcPr>
          <w:p w14:paraId="35B48801" w14:textId="77777777" w:rsidR="00741C6E" w:rsidRDefault="00741C6E" w:rsidP="00540358">
            <w:pPr>
              <w:pStyle w:val="TableParagraph"/>
              <w:rPr>
                <w:b/>
                <w:i/>
              </w:rPr>
            </w:pPr>
          </w:p>
          <w:p w14:paraId="69D251CC" w14:textId="77777777" w:rsidR="00741C6E" w:rsidRDefault="00741C6E" w:rsidP="00540358">
            <w:pPr>
              <w:pStyle w:val="TableParagraph"/>
              <w:rPr>
                <w:b/>
                <w:i/>
              </w:rPr>
            </w:pPr>
          </w:p>
          <w:p w14:paraId="4498EB3B" w14:textId="77777777" w:rsidR="00741C6E" w:rsidRDefault="00741C6E" w:rsidP="00540358">
            <w:pPr>
              <w:pStyle w:val="TableParagraph"/>
              <w:rPr>
                <w:b/>
                <w:i/>
              </w:rPr>
            </w:pPr>
          </w:p>
          <w:p w14:paraId="39851465" w14:textId="77777777" w:rsidR="00741C6E" w:rsidRDefault="00741C6E" w:rsidP="00540358">
            <w:pPr>
              <w:pStyle w:val="TableParagraph"/>
              <w:rPr>
                <w:b/>
                <w:i/>
              </w:rPr>
            </w:pPr>
          </w:p>
          <w:p w14:paraId="416C37FD" w14:textId="77777777" w:rsidR="00741C6E" w:rsidRDefault="00741C6E" w:rsidP="00540358">
            <w:pPr>
              <w:pStyle w:val="TableParagraph"/>
              <w:spacing w:before="263"/>
              <w:rPr>
                <w:b/>
                <w:i/>
              </w:rPr>
            </w:pPr>
          </w:p>
          <w:p w14:paraId="6FACC1D2" w14:textId="77777777" w:rsidR="00741C6E" w:rsidRDefault="00741C6E" w:rsidP="00540358">
            <w:pPr>
              <w:pStyle w:val="TableParagraph"/>
              <w:ind w:left="14"/>
              <w:jc w:val="center"/>
            </w:pPr>
            <w:r>
              <w:rPr>
                <w:spacing w:val="-5"/>
              </w:rPr>
              <w:t>Da</w:t>
            </w:r>
          </w:p>
        </w:tc>
      </w:tr>
      <w:tr w:rsidR="00741C6E" w14:paraId="10ADE147" w14:textId="77777777" w:rsidTr="00540358">
        <w:trPr>
          <w:trHeight w:val="1377"/>
        </w:trPr>
        <w:tc>
          <w:tcPr>
            <w:tcW w:w="677" w:type="dxa"/>
          </w:tcPr>
          <w:p w14:paraId="47D10737" w14:textId="77777777" w:rsidR="00741C6E" w:rsidRDefault="00741C6E" w:rsidP="00540358">
            <w:pPr>
              <w:pStyle w:val="TableParagraph"/>
              <w:spacing w:before="258"/>
              <w:rPr>
                <w:b/>
                <w:i/>
              </w:rPr>
            </w:pPr>
          </w:p>
          <w:p w14:paraId="390EAD89" w14:textId="77777777" w:rsidR="00741C6E" w:rsidRDefault="00741C6E" w:rsidP="00540358">
            <w:pPr>
              <w:pStyle w:val="TableParagraph"/>
              <w:ind w:left="11" w:right="155"/>
              <w:jc w:val="center"/>
            </w:pPr>
            <w:r>
              <w:rPr>
                <w:spacing w:val="-5"/>
              </w:rPr>
              <w:t>10.</w:t>
            </w:r>
          </w:p>
        </w:tc>
        <w:tc>
          <w:tcPr>
            <w:tcW w:w="3294" w:type="dxa"/>
          </w:tcPr>
          <w:p w14:paraId="03243179" w14:textId="77777777" w:rsidR="00741C6E" w:rsidRDefault="00741C6E" w:rsidP="00540358">
            <w:pPr>
              <w:pStyle w:val="TableParagraph"/>
              <w:spacing w:before="126"/>
              <w:rPr>
                <w:b/>
                <w:i/>
              </w:rPr>
            </w:pPr>
          </w:p>
          <w:p w14:paraId="1E8A9420" w14:textId="77777777" w:rsidR="00741C6E" w:rsidRDefault="00741C6E" w:rsidP="00540358">
            <w:pPr>
              <w:pStyle w:val="TableParagraph"/>
              <w:spacing w:line="237" w:lineRule="auto"/>
              <w:ind w:left="110" w:right="185"/>
            </w:pPr>
            <w:r>
              <w:t>Standarde</w:t>
            </w:r>
            <w:r>
              <w:rPr>
                <w:spacing w:val="-15"/>
              </w:rPr>
              <w:t xml:space="preserve"> </w:t>
            </w:r>
            <w:r>
              <w:t>de</w:t>
            </w:r>
            <w:r>
              <w:rPr>
                <w:spacing w:val="-15"/>
              </w:rPr>
              <w:t xml:space="preserve"> </w:t>
            </w:r>
            <w:r>
              <w:t>asigurare</w:t>
            </w:r>
            <w:r>
              <w:rPr>
                <w:spacing w:val="-15"/>
              </w:rPr>
              <w:t xml:space="preserve"> </w:t>
            </w:r>
            <w:r>
              <w:t xml:space="preserve">a </w:t>
            </w:r>
            <w:r>
              <w:rPr>
                <w:spacing w:val="-2"/>
              </w:rPr>
              <w:t>calității</w:t>
            </w:r>
          </w:p>
        </w:tc>
        <w:tc>
          <w:tcPr>
            <w:tcW w:w="4399" w:type="dxa"/>
          </w:tcPr>
          <w:p w14:paraId="456146B3" w14:textId="77777777" w:rsidR="00741C6E" w:rsidRDefault="00741C6E" w:rsidP="00540358">
            <w:pPr>
              <w:pStyle w:val="TableParagraph"/>
              <w:ind w:left="110" w:right="89"/>
              <w:jc w:val="both"/>
            </w:pPr>
            <w:r>
              <w:t>Certificatele de conformitate pentru materialele și utilajul propus se vor prezenta</w:t>
            </w:r>
            <w:r>
              <w:rPr>
                <w:spacing w:val="35"/>
              </w:rPr>
              <w:t xml:space="preserve">  </w:t>
            </w:r>
            <w:r>
              <w:t>de</w:t>
            </w:r>
            <w:r>
              <w:rPr>
                <w:spacing w:val="34"/>
              </w:rPr>
              <w:t xml:space="preserve">  </w:t>
            </w:r>
            <w:r>
              <w:t>către</w:t>
            </w:r>
            <w:r>
              <w:rPr>
                <w:spacing w:val="33"/>
              </w:rPr>
              <w:t xml:space="preserve">  </w:t>
            </w:r>
            <w:r>
              <w:t>operatorul</w:t>
            </w:r>
            <w:r>
              <w:rPr>
                <w:spacing w:val="32"/>
              </w:rPr>
              <w:t xml:space="preserve">  </w:t>
            </w:r>
            <w:r>
              <w:rPr>
                <w:spacing w:val="-2"/>
              </w:rPr>
              <w:t>economic</w:t>
            </w:r>
          </w:p>
          <w:p w14:paraId="3FE21EEA" w14:textId="77777777" w:rsidR="00741C6E" w:rsidRDefault="00741C6E" w:rsidP="00540358">
            <w:pPr>
              <w:pStyle w:val="TableParagraph"/>
              <w:spacing w:line="274" w:lineRule="exact"/>
              <w:ind w:left="110" w:right="351"/>
              <w:jc w:val="both"/>
            </w:pPr>
            <w:r>
              <w:t>selectat</w:t>
            </w:r>
            <w:r>
              <w:rPr>
                <w:spacing w:val="-5"/>
              </w:rPr>
              <w:t xml:space="preserve"> </w:t>
            </w:r>
            <w:r>
              <w:t>pentru</w:t>
            </w:r>
            <w:r>
              <w:rPr>
                <w:spacing w:val="-9"/>
              </w:rPr>
              <w:t xml:space="preserve"> </w:t>
            </w:r>
            <w:r>
              <w:t>executarea</w:t>
            </w:r>
            <w:r>
              <w:rPr>
                <w:spacing w:val="-10"/>
              </w:rPr>
              <w:t xml:space="preserve"> </w:t>
            </w:r>
            <w:r>
              <w:t>contractului</w:t>
            </w:r>
            <w:r>
              <w:rPr>
                <w:spacing w:val="-8"/>
              </w:rPr>
              <w:t xml:space="preserve"> </w:t>
            </w:r>
            <w:r>
              <w:t>la etapa de realizare a lucrărilor.</w:t>
            </w:r>
          </w:p>
        </w:tc>
        <w:tc>
          <w:tcPr>
            <w:tcW w:w="1494" w:type="dxa"/>
          </w:tcPr>
          <w:p w14:paraId="60C8C156" w14:textId="77777777" w:rsidR="00741C6E" w:rsidRDefault="00741C6E" w:rsidP="00540358">
            <w:pPr>
              <w:pStyle w:val="TableParagraph"/>
              <w:spacing w:line="268" w:lineRule="exact"/>
              <w:ind w:left="14" w:right="10"/>
              <w:jc w:val="center"/>
            </w:pPr>
            <w:r>
              <w:rPr>
                <w:spacing w:val="-5"/>
              </w:rPr>
              <w:t>Da</w:t>
            </w:r>
          </w:p>
        </w:tc>
      </w:tr>
      <w:tr w:rsidR="00741C6E" w14:paraId="1E5BC75B" w14:textId="77777777" w:rsidTr="00540358">
        <w:trPr>
          <w:trHeight w:val="1377"/>
        </w:trPr>
        <w:tc>
          <w:tcPr>
            <w:tcW w:w="677" w:type="dxa"/>
          </w:tcPr>
          <w:p w14:paraId="79A81CE2" w14:textId="77777777" w:rsidR="00741C6E" w:rsidRDefault="00741C6E" w:rsidP="00540358">
            <w:pPr>
              <w:pStyle w:val="TableParagraph"/>
              <w:spacing w:line="268" w:lineRule="exact"/>
              <w:ind w:left="11" w:right="155"/>
              <w:jc w:val="center"/>
            </w:pPr>
            <w:r>
              <w:rPr>
                <w:spacing w:val="-5"/>
              </w:rPr>
              <w:t>11.</w:t>
            </w:r>
          </w:p>
        </w:tc>
        <w:tc>
          <w:tcPr>
            <w:tcW w:w="3294" w:type="dxa"/>
          </w:tcPr>
          <w:p w14:paraId="4168FDDE" w14:textId="77777777" w:rsidR="00741C6E" w:rsidRDefault="00741C6E" w:rsidP="00540358">
            <w:pPr>
              <w:pStyle w:val="TableParagraph"/>
              <w:spacing w:line="268" w:lineRule="exact"/>
              <w:ind w:left="4"/>
            </w:pPr>
            <w:r>
              <w:t>Certificat</w:t>
            </w:r>
            <w:r>
              <w:rPr>
                <w:spacing w:val="2"/>
              </w:rPr>
              <w:t xml:space="preserve"> </w:t>
            </w:r>
            <w:r>
              <w:t>ISO</w:t>
            </w:r>
            <w:r>
              <w:rPr>
                <w:spacing w:val="-7"/>
              </w:rPr>
              <w:t xml:space="preserve"> </w:t>
            </w:r>
            <w:r>
              <w:rPr>
                <w:spacing w:val="-2"/>
              </w:rPr>
              <w:t>45001:2018</w:t>
            </w:r>
          </w:p>
        </w:tc>
        <w:tc>
          <w:tcPr>
            <w:tcW w:w="4399" w:type="dxa"/>
          </w:tcPr>
          <w:p w14:paraId="73DFF98C" w14:textId="77777777" w:rsidR="00741C6E" w:rsidRDefault="00741C6E" w:rsidP="00540358">
            <w:pPr>
              <w:pStyle w:val="TableParagraph"/>
              <w:spacing w:line="242" w:lineRule="auto"/>
              <w:ind w:left="509" w:right="97" w:hanging="24"/>
            </w:pPr>
            <w:r>
              <w:rPr>
                <w:color w:val="202020"/>
              </w:rPr>
              <w:t>Confirmat</w:t>
            </w:r>
            <w:r>
              <w:rPr>
                <w:color w:val="202020"/>
                <w:spacing w:val="-8"/>
              </w:rPr>
              <w:t xml:space="preserve"> </w:t>
            </w:r>
            <w:r>
              <w:rPr>
                <w:color w:val="202020"/>
              </w:rPr>
              <w:t>prin</w:t>
            </w:r>
            <w:r>
              <w:rPr>
                <w:color w:val="202020"/>
                <w:spacing w:val="-15"/>
              </w:rPr>
              <w:t xml:space="preserve"> </w:t>
            </w:r>
            <w:r>
              <w:rPr>
                <w:color w:val="202020"/>
              </w:rPr>
              <w:t>aplicarea</w:t>
            </w:r>
            <w:r>
              <w:rPr>
                <w:color w:val="202020"/>
                <w:spacing w:val="-13"/>
              </w:rPr>
              <w:t xml:space="preserve"> </w:t>
            </w:r>
            <w:proofErr w:type="spellStart"/>
            <w:r>
              <w:rPr>
                <w:color w:val="202020"/>
              </w:rPr>
              <w:t>emnăturii</w:t>
            </w:r>
            <w:proofErr w:type="spellEnd"/>
            <w:r>
              <w:rPr>
                <w:color w:val="202020"/>
              </w:rPr>
              <w:t xml:space="preserve"> </w:t>
            </w:r>
            <w:r>
              <w:rPr>
                <w:color w:val="202020"/>
                <w:spacing w:val="-2"/>
              </w:rPr>
              <w:t>electronice.</w:t>
            </w:r>
          </w:p>
        </w:tc>
        <w:tc>
          <w:tcPr>
            <w:tcW w:w="1494" w:type="dxa"/>
          </w:tcPr>
          <w:p w14:paraId="72757022" w14:textId="77777777" w:rsidR="00741C6E" w:rsidRDefault="00741C6E" w:rsidP="00540358">
            <w:pPr>
              <w:pStyle w:val="TableParagraph"/>
              <w:spacing w:line="268" w:lineRule="exact"/>
              <w:ind w:left="14" w:right="10"/>
              <w:jc w:val="center"/>
            </w:pPr>
            <w:r>
              <w:rPr>
                <w:spacing w:val="-5"/>
              </w:rPr>
              <w:t>Da</w:t>
            </w:r>
          </w:p>
        </w:tc>
      </w:tr>
      <w:tr w:rsidR="00741C6E" w14:paraId="3E607134" w14:textId="77777777" w:rsidTr="00540358">
        <w:trPr>
          <w:trHeight w:val="1382"/>
        </w:trPr>
        <w:tc>
          <w:tcPr>
            <w:tcW w:w="677" w:type="dxa"/>
          </w:tcPr>
          <w:p w14:paraId="41FBC367" w14:textId="77777777" w:rsidR="00741C6E" w:rsidRDefault="00741C6E" w:rsidP="00540358">
            <w:pPr>
              <w:pStyle w:val="TableParagraph"/>
              <w:spacing w:line="268" w:lineRule="exact"/>
              <w:ind w:left="11" w:right="155"/>
              <w:jc w:val="center"/>
            </w:pPr>
            <w:r>
              <w:rPr>
                <w:spacing w:val="-5"/>
              </w:rPr>
              <w:t>12.</w:t>
            </w:r>
          </w:p>
        </w:tc>
        <w:tc>
          <w:tcPr>
            <w:tcW w:w="3294" w:type="dxa"/>
          </w:tcPr>
          <w:p w14:paraId="72841BFC" w14:textId="77777777" w:rsidR="00741C6E" w:rsidRDefault="00741C6E" w:rsidP="00540358">
            <w:pPr>
              <w:pStyle w:val="TableParagraph"/>
              <w:spacing w:before="116"/>
              <w:ind w:left="4"/>
            </w:pPr>
            <w:r>
              <w:rPr>
                <w:color w:val="212121"/>
              </w:rPr>
              <w:t>Certificat</w:t>
            </w:r>
            <w:r>
              <w:rPr>
                <w:color w:val="212121"/>
                <w:spacing w:val="-8"/>
              </w:rPr>
              <w:t xml:space="preserve"> </w:t>
            </w:r>
            <w:r>
              <w:rPr>
                <w:color w:val="212121"/>
              </w:rPr>
              <w:t>ISO14001-</w:t>
            </w:r>
            <w:r>
              <w:rPr>
                <w:color w:val="212121"/>
                <w:spacing w:val="-4"/>
              </w:rPr>
              <w:t>2015</w:t>
            </w:r>
          </w:p>
        </w:tc>
        <w:tc>
          <w:tcPr>
            <w:tcW w:w="4399" w:type="dxa"/>
          </w:tcPr>
          <w:p w14:paraId="51327D05" w14:textId="77777777" w:rsidR="00741C6E" w:rsidRDefault="00741C6E" w:rsidP="00540358">
            <w:pPr>
              <w:pStyle w:val="TableParagraph"/>
              <w:spacing w:line="242" w:lineRule="auto"/>
              <w:ind w:left="725" w:right="97" w:firstLine="120"/>
            </w:pPr>
            <w:r>
              <w:rPr>
                <w:color w:val="202020"/>
              </w:rPr>
              <w:t>Confirmat</w:t>
            </w:r>
            <w:r>
              <w:rPr>
                <w:color w:val="202020"/>
                <w:spacing w:val="-11"/>
              </w:rPr>
              <w:t xml:space="preserve"> </w:t>
            </w:r>
            <w:r>
              <w:rPr>
                <w:color w:val="202020"/>
              </w:rPr>
              <w:t>prin</w:t>
            </w:r>
            <w:r>
              <w:rPr>
                <w:color w:val="202020"/>
                <w:spacing w:val="-15"/>
              </w:rPr>
              <w:t xml:space="preserve"> </w:t>
            </w:r>
            <w:r>
              <w:rPr>
                <w:color w:val="202020"/>
              </w:rPr>
              <w:t>aplicarea</w:t>
            </w:r>
            <w:r>
              <w:rPr>
                <w:color w:val="202020"/>
                <w:spacing w:val="-14"/>
              </w:rPr>
              <w:t xml:space="preserve"> </w:t>
            </w:r>
            <w:proofErr w:type="spellStart"/>
            <w:r>
              <w:rPr>
                <w:color w:val="202020"/>
              </w:rPr>
              <w:t>emnăturii</w:t>
            </w:r>
            <w:proofErr w:type="spellEnd"/>
            <w:r>
              <w:rPr>
                <w:color w:val="202020"/>
              </w:rPr>
              <w:t xml:space="preserve"> </w:t>
            </w:r>
            <w:r>
              <w:rPr>
                <w:color w:val="202020"/>
                <w:spacing w:val="-2"/>
              </w:rPr>
              <w:t>electronice.</w:t>
            </w:r>
          </w:p>
        </w:tc>
        <w:tc>
          <w:tcPr>
            <w:tcW w:w="1494" w:type="dxa"/>
          </w:tcPr>
          <w:p w14:paraId="18F30701" w14:textId="77777777" w:rsidR="00741C6E" w:rsidRDefault="00741C6E" w:rsidP="00540358">
            <w:pPr>
              <w:pStyle w:val="TableParagraph"/>
              <w:spacing w:line="268" w:lineRule="exact"/>
              <w:ind w:left="14" w:right="10"/>
              <w:jc w:val="center"/>
            </w:pPr>
            <w:r>
              <w:rPr>
                <w:spacing w:val="-5"/>
              </w:rPr>
              <w:t>Da</w:t>
            </w:r>
          </w:p>
        </w:tc>
      </w:tr>
      <w:tr w:rsidR="00741C6E" w14:paraId="31B5337B" w14:textId="77777777" w:rsidTr="00540358">
        <w:trPr>
          <w:trHeight w:val="1377"/>
        </w:trPr>
        <w:tc>
          <w:tcPr>
            <w:tcW w:w="677" w:type="dxa"/>
          </w:tcPr>
          <w:p w14:paraId="14E3A871" w14:textId="77777777" w:rsidR="00741C6E" w:rsidRDefault="00741C6E" w:rsidP="00540358">
            <w:pPr>
              <w:pStyle w:val="TableParagraph"/>
              <w:spacing w:line="268" w:lineRule="exact"/>
              <w:ind w:left="11" w:right="155"/>
              <w:jc w:val="center"/>
            </w:pPr>
            <w:r>
              <w:rPr>
                <w:spacing w:val="-5"/>
              </w:rPr>
              <w:t>13.</w:t>
            </w:r>
          </w:p>
        </w:tc>
        <w:tc>
          <w:tcPr>
            <w:tcW w:w="3294" w:type="dxa"/>
          </w:tcPr>
          <w:p w14:paraId="7CC1B4A3" w14:textId="77777777" w:rsidR="00741C6E" w:rsidRDefault="00741C6E" w:rsidP="00540358">
            <w:pPr>
              <w:pStyle w:val="TableParagraph"/>
              <w:spacing w:line="237" w:lineRule="auto"/>
              <w:ind w:left="110" w:right="847"/>
            </w:pPr>
            <w:r>
              <w:t>Certificat</w:t>
            </w:r>
            <w:r>
              <w:rPr>
                <w:spacing w:val="-15"/>
              </w:rPr>
              <w:t xml:space="preserve"> </w:t>
            </w:r>
            <w:r>
              <w:t xml:space="preserve">ISO </w:t>
            </w:r>
            <w:r>
              <w:rPr>
                <w:spacing w:val="-2"/>
              </w:rPr>
              <w:t>9001:2015</w:t>
            </w:r>
          </w:p>
        </w:tc>
        <w:tc>
          <w:tcPr>
            <w:tcW w:w="4399" w:type="dxa"/>
          </w:tcPr>
          <w:p w14:paraId="2E3BDD42" w14:textId="77777777" w:rsidR="00741C6E" w:rsidRDefault="00741C6E" w:rsidP="00540358">
            <w:pPr>
              <w:pStyle w:val="TableParagraph"/>
              <w:spacing w:line="237" w:lineRule="auto"/>
              <w:ind w:left="725" w:right="97" w:firstLine="120"/>
            </w:pPr>
            <w:r>
              <w:rPr>
                <w:color w:val="202020"/>
              </w:rPr>
              <w:t>Confirmat</w:t>
            </w:r>
            <w:r>
              <w:rPr>
                <w:color w:val="202020"/>
                <w:spacing w:val="-11"/>
              </w:rPr>
              <w:t xml:space="preserve"> </w:t>
            </w:r>
            <w:r>
              <w:rPr>
                <w:color w:val="202020"/>
              </w:rPr>
              <w:t>prin</w:t>
            </w:r>
            <w:r>
              <w:rPr>
                <w:color w:val="202020"/>
                <w:spacing w:val="-15"/>
              </w:rPr>
              <w:t xml:space="preserve"> </w:t>
            </w:r>
            <w:r>
              <w:rPr>
                <w:color w:val="202020"/>
              </w:rPr>
              <w:t>aplicarea</w:t>
            </w:r>
            <w:r>
              <w:rPr>
                <w:color w:val="202020"/>
                <w:spacing w:val="-14"/>
              </w:rPr>
              <w:t xml:space="preserve"> </w:t>
            </w:r>
            <w:proofErr w:type="spellStart"/>
            <w:r>
              <w:rPr>
                <w:color w:val="202020"/>
              </w:rPr>
              <w:t>emnăturii</w:t>
            </w:r>
            <w:proofErr w:type="spellEnd"/>
            <w:r>
              <w:rPr>
                <w:color w:val="202020"/>
              </w:rPr>
              <w:t xml:space="preserve"> </w:t>
            </w:r>
            <w:r>
              <w:rPr>
                <w:color w:val="202020"/>
                <w:spacing w:val="-2"/>
              </w:rPr>
              <w:t>electronice.</w:t>
            </w:r>
          </w:p>
        </w:tc>
        <w:tc>
          <w:tcPr>
            <w:tcW w:w="1494" w:type="dxa"/>
          </w:tcPr>
          <w:p w14:paraId="49A3F32F" w14:textId="77777777" w:rsidR="00741C6E" w:rsidRDefault="00741C6E" w:rsidP="00540358">
            <w:pPr>
              <w:pStyle w:val="TableParagraph"/>
              <w:spacing w:line="268" w:lineRule="exact"/>
              <w:ind w:left="14" w:right="10"/>
              <w:jc w:val="center"/>
            </w:pPr>
            <w:r>
              <w:rPr>
                <w:spacing w:val="-5"/>
              </w:rPr>
              <w:t>DA</w:t>
            </w:r>
          </w:p>
        </w:tc>
      </w:tr>
    </w:tbl>
    <w:p w14:paraId="0F84D49F" w14:textId="77777777" w:rsidR="00741C6E" w:rsidRDefault="00741C6E" w:rsidP="00741C6E">
      <w:pPr>
        <w:pStyle w:val="a"/>
        <w:widowControl w:val="0"/>
        <w:numPr>
          <w:ilvl w:val="0"/>
          <w:numId w:val="9"/>
        </w:numPr>
        <w:tabs>
          <w:tab w:val="clear" w:pos="1134"/>
          <w:tab w:val="left" w:pos="748"/>
        </w:tabs>
        <w:autoSpaceDE w:val="0"/>
        <w:autoSpaceDN w:val="0"/>
        <w:spacing w:before="134" w:line="237" w:lineRule="auto"/>
        <w:ind w:left="316" w:right="751" w:firstLine="0"/>
        <w:jc w:val="both"/>
        <w:rPr>
          <w:b/>
        </w:rPr>
      </w:pPr>
      <w:proofErr w:type="spellStart"/>
      <w:r>
        <w:rPr>
          <w:b/>
        </w:rPr>
        <w:t>Garanția</w:t>
      </w:r>
      <w:proofErr w:type="spellEnd"/>
      <w:r>
        <w:rPr>
          <w:b/>
        </w:rPr>
        <w:t xml:space="preserve"> </w:t>
      </w:r>
      <w:proofErr w:type="spellStart"/>
      <w:r>
        <w:rPr>
          <w:b/>
        </w:rPr>
        <w:t>pentru</w:t>
      </w:r>
      <w:proofErr w:type="spellEnd"/>
      <w:r>
        <w:rPr>
          <w:b/>
        </w:rPr>
        <w:t xml:space="preserve"> </w:t>
      </w:r>
      <w:proofErr w:type="spellStart"/>
      <w:r>
        <w:rPr>
          <w:b/>
        </w:rPr>
        <w:t>ofertă</w:t>
      </w:r>
      <w:proofErr w:type="spellEnd"/>
      <w:r>
        <w:rPr>
          <w:b/>
        </w:rPr>
        <w:t xml:space="preserve">, </w:t>
      </w:r>
      <w:proofErr w:type="spellStart"/>
      <w:r>
        <w:t>va</w:t>
      </w:r>
      <w:proofErr w:type="spellEnd"/>
      <w:r>
        <w:t xml:space="preserve"> fi</w:t>
      </w:r>
      <w:r>
        <w:rPr>
          <w:spacing w:val="-8"/>
        </w:rPr>
        <w:t xml:space="preserve"> </w:t>
      </w:r>
      <w:proofErr w:type="spellStart"/>
      <w:r>
        <w:t>prezentată</w:t>
      </w:r>
      <w:proofErr w:type="spellEnd"/>
      <w:r>
        <w:rPr>
          <w:spacing w:val="-4"/>
        </w:rPr>
        <w:t xml:space="preserve"> </w:t>
      </w:r>
      <w:proofErr w:type="spellStart"/>
      <w:r>
        <w:t>în</w:t>
      </w:r>
      <w:proofErr w:type="spellEnd"/>
      <w:r>
        <w:t xml:space="preserve"> </w:t>
      </w:r>
      <w:proofErr w:type="spellStart"/>
      <w:r>
        <w:t>formă</w:t>
      </w:r>
      <w:proofErr w:type="spellEnd"/>
      <w:r>
        <w:t xml:space="preserve"> de</w:t>
      </w:r>
      <w:r>
        <w:rPr>
          <w:spacing w:val="-4"/>
        </w:rPr>
        <w:t xml:space="preserve"> </w:t>
      </w:r>
      <w:proofErr w:type="spellStart"/>
      <w:r>
        <w:t>scrisoare</w:t>
      </w:r>
      <w:proofErr w:type="spellEnd"/>
      <w:r>
        <w:t xml:space="preserve"> de</w:t>
      </w:r>
      <w:r>
        <w:rPr>
          <w:spacing w:val="-4"/>
        </w:rPr>
        <w:t xml:space="preserve"> </w:t>
      </w:r>
      <w:proofErr w:type="spellStart"/>
      <w:r>
        <w:t>garanție</w:t>
      </w:r>
      <w:proofErr w:type="spellEnd"/>
      <w:r>
        <w:t xml:space="preserve"> </w:t>
      </w:r>
      <w:proofErr w:type="spellStart"/>
      <w:r>
        <w:t>bancară</w:t>
      </w:r>
      <w:proofErr w:type="spellEnd"/>
      <w:r>
        <w:t xml:space="preserve"> </w:t>
      </w:r>
      <w:proofErr w:type="spellStart"/>
      <w:r>
        <w:t>emisă</w:t>
      </w:r>
      <w:proofErr w:type="spellEnd"/>
      <w:r>
        <w:t xml:space="preserve"> de </w:t>
      </w:r>
      <w:proofErr w:type="spellStart"/>
      <w:r>
        <w:t>către</w:t>
      </w:r>
      <w:proofErr w:type="spellEnd"/>
      <w:r>
        <w:t xml:space="preserve"> o </w:t>
      </w:r>
      <w:proofErr w:type="spellStart"/>
      <w:r>
        <w:t>instituție</w:t>
      </w:r>
      <w:proofErr w:type="spellEnd"/>
      <w:r>
        <w:t xml:space="preserve"> </w:t>
      </w:r>
      <w:proofErr w:type="spellStart"/>
      <w:r>
        <w:t>financiară</w:t>
      </w:r>
      <w:proofErr w:type="spellEnd"/>
      <w:r>
        <w:t xml:space="preserve"> (</w:t>
      </w:r>
      <w:proofErr w:type="spellStart"/>
      <w:r>
        <w:t>anexa</w:t>
      </w:r>
      <w:proofErr w:type="spellEnd"/>
      <w:r>
        <w:t xml:space="preserve"> nr.9), </w:t>
      </w:r>
      <w:proofErr w:type="spellStart"/>
      <w:r>
        <w:rPr>
          <w:b/>
        </w:rPr>
        <w:t>cuantumul</w:t>
      </w:r>
      <w:proofErr w:type="spellEnd"/>
      <w:r>
        <w:rPr>
          <w:b/>
        </w:rPr>
        <w:t xml:space="preserve"> 1 %.</w:t>
      </w:r>
    </w:p>
    <w:p w14:paraId="75DD908E" w14:textId="77777777" w:rsidR="00741C6E" w:rsidRDefault="00741C6E" w:rsidP="00741C6E">
      <w:pPr>
        <w:pStyle w:val="a"/>
        <w:widowControl w:val="0"/>
        <w:numPr>
          <w:ilvl w:val="0"/>
          <w:numId w:val="9"/>
        </w:numPr>
        <w:tabs>
          <w:tab w:val="clear" w:pos="1134"/>
          <w:tab w:val="left" w:pos="681"/>
        </w:tabs>
        <w:autoSpaceDE w:val="0"/>
        <w:autoSpaceDN w:val="0"/>
        <w:spacing w:before="124"/>
        <w:ind w:left="681" w:hanging="365"/>
        <w:jc w:val="both"/>
        <w:rPr>
          <w:b/>
          <w:i/>
        </w:rPr>
      </w:pPr>
      <w:proofErr w:type="spellStart"/>
      <w:r>
        <w:rPr>
          <w:b/>
        </w:rPr>
        <w:t>Termenul</w:t>
      </w:r>
      <w:proofErr w:type="spellEnd"/>
      <w:r>
        <w:rPr>
          <w:b/>
          <w:spacing w:val="-6"/>
        </w:rPr>
        <w:t xml:space="preserve"> </w:t>
      </w:r>
      <w:r>
        <w:rPr>
          <w:b/>
        </w:rPr>
        <w:t>de</w:t>
      </w:r>
      <w:r>
        <w:rPr>
          <w:b/>
          <w:spacing w:val="-2"/>
        </w:rPr>
        <w:t xml:space="preserve"> </w:t>
      </w:r>
      <w:proofErr w:type="spellStart"/>
      <w:r>
        <w:rPr>
          <w:b/>
        </w:rPr>
        <w:t>garanție</w:t>
      </w:r>
      <w:proofErr w:type="spellEnd"/>
      <w:r>
        <w:rPr>
          <w:b/>
          <w:spacing w:val="-6"/>
        </w:rPr>
        <w:t xml:space="preserve"> </w:t>
      </w:r>
      <w:r>
        <w:rPr>
          <w:b/>
        </w:rPr>
        <w:t>a</w:t>
      </w:r>
      <w:r>
        <w:rPr>
          <w:b/>
          <w:spacing w:val="-1"/>
        </w:rPr>
        <w:t xml:space="preserve"> </w:t>
      </w:r>
      <w:proofErr w:type="spellStart"/>
      <w:r>
        <w:rPr>
          <w:b/>
        </w:rPr>
        <w:t>lucrărilor</w:t>
      </w:r>
      <w:proofErr w:type="spellEnd"/>
      <w:r>
        <w:rPr>
          <w:b/>
          <w:spacing w:val="-5"/>
        </w:rPr>
        <w:t xml:space="preserve"> </w:t>
      </w:r>
      <w:r>
        <w:rPr>
          <w:i/>
        </w:rPr>
        <w:t xml:space="preserve">5 </w:t>
      </w:r>
      <w:r>
        <w:rPr>
          <w:i/>
          <w:spacing w:val="-4"/>
        </w:rPr>
        <w:t>ani.</w:t>
      </w:r>
    </w:p>
    <w:p w14:paraId="4FFF8BA6" w14:textId="77777777" w:rsidR="00741C6E" w:rsidRDefault="00741C6E" w:rsidP="00741C6E">
      <w:pPr>
        <w:pStyle w:val="a"/>
        <w:widowControl w:val="0"/>
        <w:numPr>
          <w:ilvl w:val="0"/>
          <w:numId w:val="9"/>
        </w:numPr>
        <w:tabs>
          <w:tab w:val="clear" w:pos="1134"/>
          <w:tab w:val="left" w:pos="748"/>
        </w:tabs>
        <w:autoSpaceDE w:val="0"/>
        <w:autoSpaceDN w:val="0"/>
        <w:spacing w:before="117"/>
        <w:ind w:left="316" w:right="747" w:firstLine="0"/>
        <w:jc w:val="both"/>
        <w:rPr>
          <w:b/>
        </w:rPr>
      </w:pPr>
      <w:proofErr w:type="spellStart"/>
      <w:r>
        <w:rPr>
          <w:b/>
        </w:rPr>
        <w:t>Garanția</w:t>
      </w:r>
      <w:proofErr w:type="spellEnd"/>
      <w:r>
        <w:rPr>
          <w:b/>
        </w:rPr>
        <w:t xml:space="preserve"> de </w:t>
      </w:r>
      <w:proofErr w:type="spellStart"/>
      <w:r>
        <w:rPr>
          <w:b/>
        </w:rPr>
        <w:t>bună</w:t>
      </w:r>
      <w:proofErr w:type="spellEnd"/>
      <w:r>
        <w:rPr>
          <w:b/>
        </w:rPr>
        <w:t xml:space="preserve"> </w:t>
      </w:r>
      <w:proofErr w:type="spellStart"/>
      <w:r>
        <w:rPr>
          <w:b/>
        </w:rPr>
        <w:t>execuție</w:t>
      </w:r>
      <w:proofErr w:type="spellEnd"/>
      <w:r>
        <w:rPr>
          <w:b/>
        </w:rPr>
        <w:t xml:space="preserve"> a </w:t>
      </w:r>
      <w:proofErr w:type="spellStart"/>
      <w:r>
        <w:rPr>
          <w:b/>
        </w:rPr>
        <w:t>contractului</w:t>
      </w:r>
      <w:proofErr w:type="spellEnd"/>
      <w:r>
        <w:rPr>
          <w:b/>
        </w:rPr>
        <w:t xml:space="preserve">, </w:t>
      </w:r>
      <w:proofErr w:type="spellStart"/>
      <w:r>
        <w:t>rețineri</w:t>
      </w:r>
      <w:proofErr w:type="spellEnd"/>
      <w:r>
        <w:t xml:space="preserve"> </w:t>
      </w:r>
      <w:proofErr w:type="spellStart"/>
      <w:r>
        <w:t>succesive</w:t>
      </w:r>
      <w:proofErr w:type="spellEnd"/>
      <w:r>
        <w:t xml:space="preserve"> din </w:t>
      </w:r>
      <w:proofErr w:type="spellStart"/>
      <w:r>
        <w:t>plata</w:t>
      </w:r>
      <w:proofErr w:type="spellEnd"/>
      <w:r>
        <w:t xml:space="preserve"> </w:t>
      </w:r>
      <w:proofErr w:type="spellStart"/>
      <w:r>
        <w:t>cuvenită</w:t>
      </w:r>
      <w:proofErr w:type="spellEnd"/>
      <w:r>
        <w:t xml:space="preserve"> </w:t>
      </w:r>
      <w:proofErr w:type="spellStart"/>
      <w:r>
        <w:t>pentru</w:t>
      </w:r>
      <w:proofErr w:type="spellEnd"/>
      <w:r>
        <w:t xml:space="preserve"> </w:t>
      </w:r>
      <w:proofErr w:type="spellStart"/>
      <w:r>
        <w:t>facturile</w:t>
      </w:r>
      <w:proofErr w:type="spellEnd"/>
      <w:r>
        <w:t xml:space="preserve"> </w:t>
      </w:r>
      <w:proofErr w:type="spellStart"/>
      <w:r>
        <w:t>înaintate</w:t>
      </w:r>
      <w:proofErr w:type="spellEnd"/>
      <w:r>
        <w:t xml:space="preserve">, cu </w:t>
      </w:r>
      <w:proofErr w:type="spellStart"/>
      <w:r>
        <w:t>efectuarea</w:t>
      </w:r>
      <w:proofErr w:type="spellEnd"/>
      <w:r>
        <w:t xml:space="preserve"> </w:t>
      </w:r>
      <w:proofErr w:type="spellStart"/>
      <w:r>
        <w:t>transferului</w:t>
      </w:r>
      <w:proofErr w:type="spellEnd"/>
      <w:r>
        <w:t xml:space="preserve"> </w:t>
      </w:r>
      <w:proofErr w:type="spellStart"/>
      <w:r>
        <w:t>sumei</w:t>
      </w:r>
      <w:proofErr w:type="spellEnd"/>
      <w:r>
        <w:t xml:space="preserve"> respective pe un </w:t>
      </w:r>
      <w:proofErr w:type="spellStart"/>
      <w:r>
        <w:t>cont</w:t>
      </w:r>
      <w:proofErr w:type="spellEnd"/>
      <w:r>
        <w:t xml:space="preserve"> special </w:t>
      </w:r>
      <w:proofErr w:type="spellStart"/>
      <w:r>
        <w:t>deschis</w:t>
      </w:r>
      <w:proofErr w:type="spellEnd"/>
      <w:r>
        <w:t xml:space="preserve"> de </w:t>
      </w:r>
      <w:proofErr w:type="spellStart"/>
      <w:r>
        <w:t>către</w:t>
      </w:r>
      <w:proofErr w:type="spellEnd"/>
      <w:r>
        <w:t xml:space="preserve"> </w:t>
      </w:r>
      <w:proofErr w:type="spellStart"/>
      <w:r>
        <w:t>operatorul</w:t>
      </w:r>
      <w:proofErr w:type="spellEnd"/>
      <w:r>
        <w:t xml:space="preserve"> economic, pus la </w:t>
      </w:r>
      <w:proofErr w:type="spellStart"/>
      <w:r>
        <w:t>dispoziția</w:t>
      </w:r>
      <w:proofErr w:type="spellEnd"/>
      <w:r>
        <w:t xml:space="preserve"> </w:t>
      </w:r>
      <w:proofErr w:type="spellStart"/>
      <w:r>
        <w:t>autorității</w:t>
      </w:r>
      <w:proofErr w:type="spellEnd"/>
      <w:r>
        <w:t xml:space="preserve"> </w:t>
      </w:r>
      <w:proofErr w:type="spellStart"/>
      <w:r>
        <w:t>contractante</w:t>
      </w:r>
      <w:proofErr w:type="spellEnd"/>
      <w:r>
        <w:t xml:space="preserve">, la o </w:t>
      </w:r>
      <w:proofErr w:type="spellStart"/>
      <w:r>
        <w:t>bancă</w:t>
      </w:r>
      <w:proofErr w:type="spellEnd"/>
      <w:r>
        <w:t xml:space="preserve"> </w:t>
      </w:r>
      <w:proofErr w:type="spellStart"/>
      <w:r>
        <w:t>licențiată</w:t>
      </w:r>
      <w:proofErr w:type="spellEnd"/>
      <w:r>
        <w:t xml:space="preserve">, </w:t>
      </w:r>
      <w:proofErr w:type="spellStart"/>
      <w:r>
        <w:t>agreată</w:t>
      </w:r>
      <w:proofErr w:type="spellEnd"/>
      <w:r>
        <w:t xml:space="preserve"> de </w:t>
      </w:r>
      <w:proofErr w:type="spellStart"/>
      <w:r>
        <w:t>ambele</w:t>
      </w:r>
      <w:proofErr w:type="spellEnd"/>
      <w:r>
        <w:t xml:space="preserve"> </w:t>
      </w:r>
      <w:proofErr w:type="spellStart"/>
      <w:r>
        <w:t>părți</w:t>
      </w:r>
      <w:proofErr w:type="spellEnd"/>
      <w:r>
        <w:t xml:space="preserve">, </w:t>
      </w:r>
      <w:proofErr w:type="spellStart"/>
      <w:r>
        <w:rPr>
          <w:b/>
        </w:rPr>
        <w:t>cuantumul</w:t>
      </w:r>
      <w:proofErr w:type="spellEnd"/>
      <w:r>
        <w:rPr>
          <w:b/>
        </w:rPr>
        <w:t xml:space="preserve"> 5 %.</w:t>
      </w:r>
    </w:p>
    <w:p w14:paraId="199D4715" w14:textId="77777777" w:rsidR="00741C6E" w:rsidRDefault="00741C6E" w:rsidP="00741C6E">
      <w:pPr>
        <w:pStyle w:val="a"/>
        <w:widowControl w:val="0"/>
        <w:numPr>
          <w:ilvl w:val="0"/>
          <w:numId w:val="9"/>
        </w:numPr>
        <w:tabs>
          <w:tab w:val="clear" w:pos="1134"/>
          <w:tab w:val="left" w:pos="748"/>
        </w:tabs>
        <w:autoSpaceDE w:val="0"/>
        <w:autoSpaceDN w:val="0"/>
        <w:spacing w:before="126" w:line="242" w:lineRule="auto"/>
        <w:ind w:left="316" w:right="743" w:firstLine="0"/>
        <w:jc w:val="both"/>
        <w:rPr>
          <w:b/>
        </w:rPr>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licitației</w:t>
      </w:r>
      <w:proofErr w:type="spellEnd"/>
      <w:r>
        <w:rPr>
          <w:b/>
        </w:rPr>
        <w:t xml:space="preserve"> </w:t>
      </w:r>
      <w:proofErr w:type="spellStart"/>
      <w:r>
        <w:rPr>
          <w:b/>
        </w:rPr>
        <w:t>deschise</w:t>
      </w:r>
      <w:proofErr w:type="spellEnd"/>
      <w:r>
        <w:rPr>
          <w:b/>
        </w:rPr>
        <w:t xml:space="preserve">, </w:t>
      </w:r>
      <w:proofErr w:type="spellStart"/>
      <w:r>
        <w:rPr>
          <w:b/>
        </w:rPr>
        <w:t>restrânse</w:t>
      </w:r>
      <w:proofErr w:type="spellEnd"/>
      <w:r>
        <w:rPr>
          <w:b/>
        </w:rPr>
        <w:t xml:space="preserve"> </w:t>
      </w:r>
      <w:proofErr w:type="spellStart"/>
      <w:r>
        <w:rPr>
          <w:b/>
        </w:rPr>
        <w:t>și</w:t>
      </w:r>
      <w:proofErr w:type="spellEnd"/>
      <w:r>
        <w:rPr>
          <w:b/>
        </w:rPr>
        <w:t xml:space="preserve"> al </w:t>
      </w:r>
      <w:proofErr w:type="spellStart"/>
      <w:r>
        <w:rPr>
          <w:b/>
        </w:rPr>
        <w:t>procedurii</w:t>
      </w:r>
      <w:proofErr w:type="spellEnd"/>
      <w:r>
        <w:rPr>
          <w:b/>
        </w:rPr>
        <w:t xml:space="preserve"> </w:t>
      </w:r>
      <w:proofErr w:type="spellStart"/>
      <w:r>
        <w:rPr>
          <w:b/>
        </w:rPr>
        <w:t>negociate</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w:t>
      </w:r>
    </w:p>
    <w:p w14:paraId="41BCBA0F" w14:textId="77777777" w:rsidR="00741C6E" w:rsidRDefault="00741C6E" w:rsidP="00741C6E">
      <w:pPr>
        <w:spacing w:line="242" w:lineRule="auto"/>
        <w:jc w:val="both"/>
        <w:sectPr w:rsidR="00741C6E">
          <w:type w:val="continuous"/>
          <w:pgSz w:w="11910" w:h="16840"/>
          <w:pgMar w:top="800" w:right="380" w:bottom="920" w:left="1100" w:header="0" w:footer="724" w:gutter="0"/>
          <w:cols w:space="720"/>
        </w:sectPr>
      </w:pPr>
    </w:p>
    <w:p w14:paraId="003AAB98" w14:textId="77777777" w:rsidR="00741C6E" w:rsidRDefault="00741C6E" w:rsidP="00741C6E">
      <w:pPr>
        <w:pStyle w:val="a"/>
        <w:widowControl w:val="0"/>
        <w:numPr>
          <w:ilvl w:val="0"/>
          <w:numId w:val="9"/>
        </w:numPr>
        <w:tabs>
          <w:tab w:val="clear" w:pos="1134"/>
          <w:tab w:val="left" w:pos="748"/>
        </w:tabs>
        <w:autoSpaceDE w:val="0"/>
        <w:autoSpaceDN w:val="0"/>
        <w:spacing w:before="85" w:line="232" w:lineRule="auto"/>
        <w:ind w:left="316" w:right="757" w:firstLine="0"/>
        <w:jc w:val="left"/>
        <w:rPr>
          <w:b/>
          <w:i/>
        </w:rPr>
      </w:pPr>
      <w:proofErr w:type="spellStart"/>
      <w:r>
        <w:rPr>
          <w:b/>
        </w:rPr>
        <w:lastRenderedPageBreak/>
        <w:t>Tehnici</w:t>
      </w:r>
      <w:proofErr w:type="spellEnd"/>
      <w:r>
        <w:rPr>
          <w:b/>
          <w:spacing w:val="40"/>
        </w:rPr>
        <w:t xml:space="preserve"> </w:t>
      </w:r>
      <w:proofErr w:type="spellStart"/>
      <w:r>
        <w:rPr>
          <w:b/>
        </w:rPr>
        <w:t>și</w:t>
      </w:r>
      <w:proofErr w:type="spellEnd"/>
      <w:r>
        <w:rPr>
          <w:b/>
          <w:spacing w:val="40"/>
        </w:rPr>
        <w:t xml:space="preserve"> </w:t>
      </w:r>
      <w:proofErr w:type="spellStart"/>
      <w:r>
        <w:rPr>
          <w:b/>
        </w:rPr>
        <w:t>instrumente</w:t>
      </w:r>
      <w:proofErr w:type="spellEnd"/>
      <w:r>
        <w:rPr>
          <w:b/>
          <w:spacing w:val="40"/>
        </w:rPr>
        <w:t xml:space="preserve"> </w:t>
      </w:r>
      <w:proofErr w:type="spellStart"/>
      <w:r>
        <w:rPr>
          <w:b/>
        </w:rPr>
        <w:t>specifice</w:t>
      </w:r>
      <w:proofErr w:type="spellEnd"/>
      <w:r>
        <w:rPr>
          <w:b/>
          <w:spacing w:val="40"/>
        </w:rPr>
        <w:t xml:space="preserve"> </w:t>
      </w:r>
      <w:r>
        <w:rPr>
          <w:b/>
        </w:rPr>
        <w:t>de</w:t>
      </w:r>
      <w:r>
        <w:rPr>
          <w:b/>
          <w:spacing w:val="40"/>
        </w:rPr>
        <w:t xml:space="preserve"> </w:t>
      </w:r>
      <w:proofErr w:type="spellStart"/>
      <w:r>
        <w:rPr>
          <w:b/>
        </w:rPr>
        <w:t>atribuire</w:t>
      </w:r>
      <w:proofErr w:type="spellEnd"/>
      <w:r>
        <w:rPr>
          <w:b/>
          <w:spacing w:val="40"/>
        </w:rPr>
        <w:t xml:space="preserve"> </w:t>
      </w:r>
      <w:r>
        <w:rPr>
          <w:b/>
        </w:rPr>
        <w:t>(</w:t>
      </w:r>
      <w:proofErr w:type="spellStart"/>
      <w:r>
        <w:rPr>
          <w:b/>
        </w:rPr>
        <w:t>dacă</w:t>
      </w:r>
      <w:proofErr w:type="spellEnd"/>
      <w:r>
        <w:rPr>
          <w:b/>
          <w:spacing w:val="40"/>
        </w:rPr>
        <w:t xml:space="preserve"> </w:t>
      </w:r>
      <w:proofErr w:type="spellStart"/>
      <w:r>
        <w:rPr>
          <w:b/>
        </w:rPr>
        <w:t>este</w:t>
      </w:r>
      <w:proofErr w:type="spellEnd"/>
      <w:r>
        <w:rPr>
          <w:b/>
          <w:spacing w:val="40"/>
        </w:rPr>
        <w:t xml:space="preserve"> </w:t>
      </w:r>
      <w:proofErr w:type="spellStart"/>
      <w:r>
        <w:rPr>
          <w:b/>
        </w:rPr>
        <w:t>cazul</w:t>
      </w:r>
      <w:proofErr w:type="spellEnd"/>
      <w:r>
        <w:rPr>
          <w:b/>
          <w:spacing w:val="40"/>
        </w:rPr>
        <w:t xml:space="preserve"> </w:t>
      </w:r>
      <w:proofErr w:type="spellStart"/>
      <w:r>
        <w:rPr>
          <w:b/>
        </w:rPr>
        <w:t>specificați</w:t>
      </w:r>
      <w:proofErr w:type="spellEnd"/>
      <w:r>
        <w:rPr>
          <w:b/>
          <w:spacing w:val="40"/>
        </w:rPr>
        <w:t xml:space="preserve"> </w:t>
      </w:r>
      <w:proofErr w:type="spellStart"/>
      <w:r>
        <w:rPr>
          <w:b/>
        </w:rPr>
        <w:t>dacă</w:t>
      </w:r>
      <w:proofErr w:type="spellEnd"/>
      <w:r>
        <w:rPr>
          <w:b/>
          <w:spacing w:val="40"/>
        </w:rPr>
        <w:t xml:space="preserve"> </w:t>
      </w:r>
      <w:r>
        <w:rPr>
          <w:b/>
        </w:rPr>
        <w:t>se</w:t>
      </w:r>
      <w:r>
        <w:rPr>
          <w:b/>
          <w:spacing w:val="40"/>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rPr>
          <w:i/>
        </w:rPr>
        <w:t>Nu</w:t>
      </w:r>
    </w:p>
    <w:p w14:paraId="65D58709" w14:textId="77777777" w:rsidR="00741C6E" w:rsidRDefault="00741C6E" w:rsidP="00741C6E">
      <w:pPr>
        <w:pStyle w:val="a"/>
        <w:widowControl w:val="0"/>
        <w:numPr>
          <w:ilvl w:val="0"/>
          <w:numId w:val="9"/>
        </w:numPr>
        <w:tabs>
          <w:tab w:val="clear" w:pos="1134"/>
          <w:tab w:val="left" w:pos="748"/>
        </w:tabs>
        <w:autoSpaceDE w:val="0"/>
        <w:autoSpaceDN w:val="0"/>
        <w:spacing w:before="125"/>
        <w:ind w:left="748" w:hanging="432"/>
        <w:jc w:val="left"/>
        <w:rPr>
          <w:b/>
        </w:rPr>
      </w:pPr>
      <w:proofErr w:type="spellStart"/>
      <w:r>
        <w:rPr>
          <w:b/>
        </w:rPr>
        <w:t>Condiții</w:t>
      </w:r>
      <w:proofErr w:type="spellEnd"/>
      <w:r>
        <w:rPr>
          <w:b/>
          <w:spacing w:val="-7"/>
        </w:rPr>
        <w:t xml:space="preserve"> </w:t>
      </w:r>
      <w:proofErr w:type="spellStart"/>
      <w:r>
        <w:rPr>
          <w:b/>
        </w:rPr>
        <w:t>speciale</w:t>
      </w:r>
      <w:proofErr w:type="spellEnd"/>
      <w:r>
        <w:rPr>
          <w:b/>
          <w:spacing w:val="-3"/>
        </w:rPr>
        <w:t xml:space="preserve"> </w:t>
      </w:r>
      <w:r>
        <w:rPr>
          <w:b/>
        </w:rPr>
        <w:t>de</w:t>
      </w:r>
      <w:r>
        <w:rPr>
          <w:b/>
          <w:spacing w:val="-3"/>
        </w:rPr>
        <w:t xml:space="preserve"> </w:t>
      </w:r>
      <w:r>
        <w:rPr>
          <w:b/>
        </w:rPr>
        <w:t>care</w:t>
      </w:r>
      <w:r>
        <w:rPr>
          <w:b/>
          <w:spacing w:val="-2"/>
        </w:rPr>
        <w:t xml:space="preserve"> </w:t>
      </w:r>
      <w:proofErr w:type="spellStart"/>
      <w:r>
        <w:rPr>
          <w:b/>
        </w:rPr>
        <w:t>depinde</w:t>
      </w:r>
      <w:proofErr w:type="spellEnd"/>
      <w:r>
        <w:rPr>
          <w:b/>
          <w:spacing w:val="-6"/>
        </w:rPr>
        <w:t xml:space="preserve"> </w:t>
      </w:r>
      <w:proofErr w:type="spellStart"/>
      <w:r>
        <w:rPr>
          <w:b/>
        </w:rPr>
        <w:t>îndeplinirea</w:t>
      </w:r>
      <w:proofErr w:type="spellEnd"/>
      <w:r>
        <w:rPr>
          <w:b/>
          <w:spacing w:val="-2"/>
        </w:rPr>
        <w:t xml:space="preserve"> </w:t>
      </w:r>
      <w:proofErr w:type="spellStart"/>
      <w:r>
        <w:rPr>
          <w:b/>
        </w:rPr>
        <w:t>contractului</w:t>
      </w:r>
      <w:proofErr w:type="spellEnd"/>
      <w:r>
        <w:rPr>
          <w:b/>
          <w:spacing w:val="1"/>
        </w:rPr>
        <w:t xml:space="preserve"> </w:t>
      </w:r>
      <w:r>
        <w:rPr>
          <w:b/>
        </w:rPr>
        <w:t>(</w:t>
      </w:r>
      <w:proofErr w:type="spellStart"/>
      <w:r>
        <w:t>indicați</w:t>
      </w:r>
      <w:proofErr w:type="spellEnd"/>
      <w:r>
        <w:rPr>
          <w:spacing w:val="-11"/>
        </w:rPr>
        <w:t xml:space="preserve"> </w:t>
      </w:r>
      <w:proofErr w:type="spellStart"/>
      <w:r>
        <w:t>după</w:t>
      </w:r>
      <w:proofErr w:type="spellEnd"/>
      <w:r>
        <w:rPr>
          <w:spacing w:val="-7"/>
        </w:rPr>
        <w:t xml:space="preserve"> </w:t>
      </w:r>
      <w:proofErr w:type="spellStart"/>
      <w:r>
        <w:t>caz</w:t>
      </w:r>
      <w:proofErr w:type="spellEnd"/>
      <w:r>
        <w:rPr>
          <w:b/>
        </w:rPr>
        <w:t xml:space="preserve">): </w:t>
      </w:r>
      <w:r>
        <w:rPr>
          <w:b/>
          <w:spacing w:val="-10"/>
        </w:rPr>
        <w:t>-</w:t>
      </w:r>
    </w:p>
    <w:p w14:paraId="4BAA538A" w14:textId="77777777" w:rsidR="00741C6E" w:rsidRDefault="00741C6E" w:rsidP="00741C6E">
      <w:pPr>
        <w:pStyle w:val="a"/>
        <w:widowControl w:val="0"/>
        <w:numPr>
          <w:ilvl w:val="0"/>
          <w:numId w:val="9"/>
        </w:numPr>
        <w:tabs>
          <w:tab w:val="clear" w:pos="1134"/>
          <w:tab w:val="left" w:pos="748"/>
        </w:tabs>
        <w:autoSpaceDE w:val="0"/>
        <w:autoSpaceDN w:val="0"/>
        <w:spacing w:before="118"/>
        <w:ind w:left="748" w:hanging="432"/>
        <w:jc w:val="left"/>
        <w:rPr>
          <w:b/>
        </w:rPr>
      </w:pPr>
      <w:proofErr w:type="spellStart"/>
      <w:r>
        <w:rPr>
          <w:b/>
        </w:rPr>
        <w:t>Ofertele</w:t>
      </w:r>
      <w:proofErr w:type="spellEnd"/>
      <w:r>
        <w:rPr>
          <w:b/>
          <w:spacing w:val="-4"/>
        </w:rPr>
        <w:t xml:space="preserve"> </w:t>
      </w:r>
      <w:r>
        <w:rPr>
          <w:b/>
        </w:rPr>
        <w:t>se</w:t>
      </w:r>
      <w:r>
        <w:rPr>
          <w:b/>
          <w:spacing w:val="-3"/>
        </w:rPr>
        <w:t xml:space="preserve"> </w:t>
      </w:r>
      <w:proofErr w:type="spellStart"/>
      <w:r>
        <w:rPr>
          <w:b/>
        </w:rPr>
        <w:t>prezintă</w:t>
      </w:r>
      <w:proofErr w:type="spellEnd"/>
      <w:r>
        <w:rPr>
          <w:b/>
          <w:spacing w:val="-3"/>
        </w:rPr>
        <w:t xml:space="preserve"> </w:t>
      </w:r>
      <w:proofErr w:type="spellStart"/>
      <w:r>
        <w:rPr>
          <w:b/>
        </w:rPr>
        <w:t>în</w:t>
      </w:r>
      <w:proofErr w:type="spellEnd"/>
      <w:r>
        <w:rPr>
          <w:b/>
          <w:spacing w:val="-2"/>
        </w:rPr>
        <w:t xml:space="preserve"> </w:t>
      </w:r>
      <w:proofErr w:type="spellStart"/>
      <w:r>
        <w:rPr>
          <w:b/>
        </w:rPr>
        <w:t>valută</w:t>
      </w:r>
      <w:proofErr w:type="spellEnd"/>
      <w:r>
        <w:rPr>
          <w:b/>
          <w:spacing w:val="-2"/>
        </w:rPr>
        <w:t xml:space="preserve"> </w:t>
      </w:r>
      <w:r>
        <w:t>lei</w:t>
      </w:r>
      <w:r>
        <w:rPr>
          <w:spacing w:val="-7"/>
        </w:rPr>
        <w:t xml:space="preserve"> </w:t>
      </w:r>
      <w:r>
        <w:rPr>
          <w:spacing w:val="-5"/>
        </w:rPr>
        <w:t>MD.</w:t>
      </w:r>
    </w:p>
    <w:p w14:paraId="6053B33E" w14:textId="77777777" w:rsidR="00741C6E" w:rsidRDefault="00741C6E" w:rsidP="00741C6E">
      <w:pPr>
        <w:pStyle w:val="a"/>
        <w:widowControl w:val="0"/>
        <w:numPr>
          <w:ilvl w:val="0"/>
          <w:numId w:val="9"/>
        </w:numPr>
        <w:tabs>
          <w:tab w:val="clear" w:pos="1134"/>
          <w:tab w:val="left" w:pos="748"/>
        </w:tabs>
        <w:autoSpaceDE w:val="0"/>
        <w:autoSpaceDN w:val="0"/>
        <w:spacing w:before="128"/>
        <w:ind w:left="748" w:hanging="432"/>
        <w:jc w:val="left"/>
        <w:rPr>
          <w:b/>
        </w:rPr>
      </w:pPr>
      <w:proofErr w:type="spellStart"/>
      <w:r>
        <w:rPr>
          <w:b/>
        </w:rPr>
        <w:t>Criteriul</w:t>
      </w:r>
      <w:proofErr w:type="spellEnd"/>
      <w:r>
        <w:rPr>
          <w:b/>
          <w:spacing w:val="-7"/>
        </w:rPr>
        <w:t xml:space="preserve"> </w:t>
      </w:r>
      <w:r>
        <w:rPr>
          <w:b/>
        </w:rPr>
        <w:t>de</w:t>
      </w:r>
      <w:r>
        <w:rPr>
          <w:b/>
          <w:spacing w:val="-2"/>
        </w:rPr>
        <w:t xml:space="preserve"> </w:t>
      </w:r>
      <w:proofErr w:type="spellStart"/>
      <w:r>
        <w:rPr>
          <w:b/>
        </w:rPr>
        <w:t>evaluare</w:t>
      </w:r>
      <w:proofErr w:type="spellEnd"/>
      <w:r>
        <w:rPr>
          <w:b/>
          <w:spacing w:val="-1"/>
        </w:rPr>
        <w:t xml:space="preserve"> </w:t>
      </w:r>
      <w:proofErr w:type="spellStart"/>
      <w:r>
        <w:rPr>
          <w:b/>
        </w:rPr>
        <w:t>aplicat</w:t>
      </w:r>
      <w:proofErr w:type="spellEnd"/>
      <w:r>
        <w:rPr>
          <w:b/>
        </w:rPr>
        <w:t xml:space="preserve"> </w:t>
      </w:r>
      <w:proofErr w:type="spellStart"/>
      <w:r>
        <w:rPr>
          <w:b/>
        </w:rPr>
        <w:t>pentru</w:t>
      </w:r>
      <w:proofErr w:type="spellEnd"/>
      <w:r>
        <w:rPr>
          <w:b/>
          <w:spacing w:val="1"/>
        </w:rPr>
        <w:t xml:space="preserve"> </w:t>
      </w:r>
      <w:proofErr w:type="spellStart"/>
      <w:r>
        <w:rPr>
          <w:b/>
        </w:rPr>
        <w:t>adjudecarea</w:t>
      </w:r>
      <w:proofErr w:type="spellEnd"/>
      <w:r>
        <w:rPr>
          <w:b/>
        </w:rPr>
        <w:t xml:space="preserve"> </w:t>
      </w:r>
      <w:proofErr w:type="spellStart"/>
      <w:r>
        <w:rPr>
          <w:b/>
        </w:rPr>
        <w:t>contractului</w:t>
      </w:r>
      <w:proofErr w:type="spellEnd"/>
      <w:r>
        <w:rPr>
          <w:b/>
        </w:rPr>
        <w:t>:</w:t>
      </w:r>
      <w:r>
        <w:rPr>
          <w:b/>
          <w:i/>
          <w:iCs/>
          <w:spacing w:val="2"/>
        </w:rPr>
        <w:t xml:space="preserve"> </w:t>
      </w:r>
      <w:proofErr w:type="spellStart"/>
      <w:r>
        <w:rPr>
          <w:b/>
          <w:i/>
          <w:iCs/>
        </w:rPr>
        <w:t>cel</w:t>
      </w:r>
      <w:proofErr w:type="spellEnd"/>
      <w:r>
        <w:rPr>
          <w:b/>
          <w:i/>
          <w:iCs/>
          <w:spacing w:val="-5"/>
        </w:rPr>
        <w:t xml:space="preserve"> </w:t>
      </w:r>
      <w:proofErr w:type="spellStart"/>
      <w:r>
        <w:rPr>
          <w:b/>
          <w:i/>
          <w:iCs/>
        </w:rPr>
        <w:t>mai</w:t>
      </w:r>
      <w:proofErr w:type="spellEnd"/>
      <w:r>
        <w:rPr>
          <w:b/>
          <w:i/>
          <w:iCs/>
          <w:spacing w:val="-5"/>
        </w:rPr>
        <w:t xml:space="preserve"> </w:t>
      </w:r>
      <w:proofErr w:type="spellStart"/>
      <w:r>
        <w:rPr>
          <w:b/>
          <w:i/>
          <w:iCs/>
        </w:rPr>
        <w:t>scăzut</w:t>
      </w:r>
      <w:proofErr w:type="spellEnd"/>
      <w:r>
        <w:rPr>
          <w:b/>
          <w:i/>
          <w:iCs/>
          <w:spacing w:val="4"/>
        </w:rPr>
        <w:t xml:space="preserve"> </w:t>
      </w:r>
      <w:proofErr w:type="spellStart"/>
      <w:r>
        <w:rPr>
          <w:b/>
          <w:i/>
          <w:iCs/>
          <w:spacing w:val="-2"/>
        </w:rPr>
        <w:t>preț</w:t>
      </w:r>
      <w:proofErr w:type="spellEnd"/>
      <w:r>
        <w:rPr>
          <w:b/>
          <w:i/>
          <w:iCs/>
          <w:spacing w:val="-2"/>
        </w:rPr>
        <w:t>.</w:t>
      </w:r>
    </w:p>
    <w:p w14:paraId="061030C3" w14:textId="77777777" w:rsidR="00741C6E" w:rsidRDefault="00741C6E" w:rsidP="00741C6E">
      <w:pPr>
        <w:pStyle w:val="a"/>
        <w:widowControl w:val="0"/>
        <w:numPr>
          <w:ilvl w:val="0"/>
          <w:numId w:val="9"/>
        </w:numPr>
        <w:tabs>
          <w:tab w:val="clear" w:pos="1134"/>
          <w:tab w:val="left" w:pos="748"/>
        </w:tabs>
        <w:autoSpaceDE w:val="0"/>
        <w:autoSpaceDN w:val="0"/>
        <w:spacing w:before="124" w:line="237" w:lineRule="auto"/>
        <w:ind w:left="316" w:right="764" w:firstLine="0"/>
        <w:jc w:val="left"/>
        <w:rPr>
          <w:b/>
        </w:rPr>
      </w:pPr>
      <w:proofErr w:type="spellStart"/>
      <w:r>
        <w:rPr>
          <w:b/>
        </w:rPr>
        <w:t>Factorii</w:t>
      </w:r>
      <w:proofErr w:type="spellEnd"/>
      <w:r>
        <w:rPr>
          <w:b/>
          <w:spacing w:val="40"/>
        </w:rPr>
        <w:t xml:space="preserve"> </w:t>
      </w:r>
      <w:r>
        <w:rPr>
          <w:b/>
        </w:rPr>
        <w:t>de</w:t>
      </w:r>
      <w:r>
        <w:rPr>
          <w:b/>
          <w:spacing w:val="40"/>
        </w:rPr>
        <w:t xml:space="preserve"> </w:t>
      </w:r>
      <w:proofErr w:type="spellStart"/>
      <w:r>
        <w:rPr>
          <w:b/>
        </w:rPr>
        <w:t>evaluare</w:t>
      </w:r>
      <w:proofErr w:type="spellEnd"/>
      <w:r>
        <w:rPr>
          <w:b/>
          <w:spacing w:val="40"/>
        </w:rPr>
        <w:t xml:space="preserve"> </w:t>
      </w:r>
      <w:proofErr w:type="gramStart"/>
      <w:r>
        <w:rPr>
          <w:b/>
        </w:rPr>
        <w:t>a</w:t>
      </w:r>
      <w:proofErr w:type="gramEnd"/>
      <w:r>
        <w:rPr>
          <w:b/>
          <w:spacing w:val="40"/>
        </w:rPr>
        <w:t xml:space="preserve"> </w:t>
      </w:r>
      <w:proofErr w:type="spellStart"/>
      <w:r>
        <w:rPr>
          <w:b/>
        </w:rPr>
        <w:t>ofertei</w:t>
      </w:r>
      <w:proofErr w:type="spellEnd"/>
      <w:r>
        <w:rPr>
          <w:b/>
          <w:spacing w:val="40"/>
        </w:rPr>
        <w:t xml:space="preserve"> </w:t>
      </w:r>
      <w:proofErr w:type="spellStart"/>
      <w:r>
        <w:rPr>
          <w:b/>
        </w:rPr>
        <w:t>celei</w:t>
      </w:r>
      <w:proofErr w:type="spellEnd"/>
      <w:r>
        <w:rPr>
          <w:b/>
          <w:spacing w:val="40"/>
        </w:rPr>
        <w:t xml:space="preserve"> </w:t>
      </w:r>
      <w:proofErr w:type="spellStart"/>
      <w:r>
        <w:rPr>
          <w:b/>
        </w:rPr>
        <w:t>mai</w:t>
      </w:r>
      <w:proofErr w:type="spellEnd"/>
      <w:r>
        <w:rPr>
          <w:b/>
          <w:spacing w:val="40"/>
        </w:rPr>
        <w:t xml:space="preserve"> </w:t>
      </w:r>
      <w:proofErr w:type="spellStart"/>
      <w:r>
        <w:rPr>
          <w:b/>
        </w:rPr>
        <w:t>avantajoase</w:t>
      </w:r>
      <w:proofErr w:type="spellEnd"/>
      <w:r>
        <w:rPr>
          <w:b/>
          <w:spacing w:val="40"/>
        </w:rPr>
        <w:t xml:space="preserve"> </w:t>
      </w:r>
      <w:r>
        <w:rPr>
          <w:b/>
        </w:rPr>
        <w:t>din</w:t>
      </w:r>
      <w:r>
        <w:rPr>
          <w:b/>
          <w:spacing w:val="40"/>
        </w:rPr>
        <w:t xml:space="preserve"> </w:t>
      </w:r>
      <w:proofErr w:type="spellStart"/>
      <w:r>
        <w:rPr>
          <w:b/>
        </w:rPr>
        <w:t>punct</w:t>
      </w:r>
      <w:proofErr w:type="spellEnd"/>
      <w:r>
        <w:rPr>
          <w:b/>
          <w:spacing w:val="40"/>
        </w:rPr>
        <w:t xml:space="preserve"> </w:t>
      </w:r>
      <w:r>
        <w:rPr>
          <w:b/>
        </w:rPr>
        <w:t>de</w:t>
      </w:r>
      <w:r>
        <w:rPr>
          <w:b/>
          <w:spacing w:val="40"/>
        </w:rPr>
        <w:t xml:space="preserve"> </w:t>
      </w:r>
      <w:proofErr w:type="spellStart"/>
      <w:r>
        <w:rPr>
          <w:b/>
        </w:rPr>
        <w:t>vedere</w:t>
      </w:r>
      <w:proofErr w:type="spellEnd"/>
      <w:r>
        <w:rPr>
          <w:b/>
          <w:spacing w:val="40"/>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lor:</w:t>
      </w:r>
    </w:p>
    <w:p w14:paraId="362B5725" w14:textId="77777777" w:rsidR="00741C6E" w:rsidRDefault="00741C6E" w:rsidP="00741C6E">
      <w:pPr>
        <w:spacing w:line="237" w:lineRule="auto"/>
        <w:sectPr w:rsidR="00741C6E">
          <w:pgSz w:w="11910" w:h="16840"/>
          <w:pgMar w:top="740" w:right="380" w:bottom="920" w:left="1100" w:header="0" w:footer="724" w:gutter="0"/>
          <w:cols w:space="720"/>
        </w:sectPr>
      </w:pPr>
    </w:p>
    <w:p w14:paraId="37BB0A06" w14:textId="77777777" w:rsidR="00741C6E" w:rsidRDefault="00741C6E" w:rsidP="00741C6E">
      <w:pPr>
        <w:pStyle w:val="a"/>
        <w:widowControl w:val="0"/>
        <w:numPr>
          <w:ilvl w:val="0"/>
          <w:numId w:val="9"/>
        </w:numPr>
        <w:tabs>
          <w:tab w:val="clear" w:pos="1134"/>
          <w:tab w:val="left" w:pos="748"/>
        </w:tabs>
        <w:autoSpaceDE w:val="0"/>
        <w:autoSpaceDN w:val="0"/>
        <w:spacing w:before="124"/>
        <w:ind w:left="748" w:hanging="432"/>
        <w:jc w:val="both"/>
        <w:rPr>
          <w:b/>
        </w:rPr>
      </w:pPr>
      <w:proofErr w:type="spellStart"/>
      <w:r>
        <w:rPr>
          <w:b/>
        </w:rPr>
        <w:lastRenderedPageBreak/>
        <w:t>Termenul</w:t>
      </w:r>
      <w:proofErr w:type="spellEnd"/>
      <w:r>
        <w:rPr>
          <w:b/>
          <w:spacing w:val="-6"/>
        </w:rPr>
        <w:t xml:space="preserve"> </w:t>
      </w:r>
      <w:proofErr w:type="spellStart"/>
      <w:r>
        <w:rPr>
          <w:b/>
        </w:rPr>
        <w:t>limită</w:t>
      </w:r>
      <w:proofErr w:type="spellEnd"/>
      <w:r>
        <w:rPr>
          <w:b/>
          <w:spacing w:val="-6"/>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6"/>
        </w:rPr>
        <w:t xml:space="preserve"> </w:t>
      </w:r>
      <w:proofErr w:type="gramStart"/>
      <w:r>
        <w:rPr>
          <w:b/>
        </w:rPr>
        <w:t>a</w:t>
      </w:r>
      <w:proofErr w:type="gramEnd"/>
      <w:r>
        <w:rPr>
          <w:b/>
          <w:spacing w:val="-2"/>
        </w:rPr>
        <w:t xml:space="preserve"> </w:t>
      </w:r>
      <w:proofErr w:type="spellStart"/>
      <w:r>
        <w:rPr>
          <w:b/>
          <w:spacing w:val="-2"/>
        </w:rPr>
        <w:t>ofertelor</w:t>
      </w:r>
      <w:proofErr w:type="spellEnd"/>
      <w:r>
        <w:rPr>
          <w:b/>
          <w:spacing w:val="-2"/>
        </w:rPr>
        <w:t>:</w:t>
      </w:r>
    </w:p>
    <w:p w14:paraId="1D7C4B05" w14:textId="77777777" w:rsidR="00741C6E" w:rsidRDefault="00741C6E" w:rsidP="00741C6E">
      <w:pPr>
        <w:spacing w:before="113"/>
        <w:ind w:left="676"/>
        <w:jc w:val="both"/>
        <w:rPr>
          <w:i/>
        </w:rPr>
      </w:pPr>
      <w:r>
        <w:rPr>
          <w:i/>
        </w:rPr>
        <w:t>-</w:t>
      </w:r>
      <w:r>
        <w:rPr>
          <w:i/>
          <w:spacing w:val="48"/>
          <w:w w:val="150"/>
        </w:rPr>
        <w:t xml:space="preserve">  </w:t>
      </w:r>
      <w:r>
        <w:rPr>
          <w:i/>
        </w:rPr>
        <w:t>SIA</w:t>
      </w:r>
      <w:r>
        <w:rPr>
          <w:i/>
          <w:spacing w:val="1"/>
        </w:rPr>
        <w:t xml:space="preserve"> </w:t>
      </w:r>
      <w:r>
        <w:rPr>
          <w:i/>
          <w:spacing w:val="-4"/>
        </w:rPr>
        <w:t>RSAP</w:t>
      </w:r>
    </w:p>
    <w:p w14:paraId="4456B331" w14:textId="77777777" w:rsidR="00741C6E" w:rsidRDefault="00741C6E" w:rsidP="00741C6E">
      <w:pPr>
        <w:pStyle w:val="a"/>
        <w:widowControl w:val="0"/>
        <w:numPr>
          <w:ilvl w:val="0"/>
          <w:numId w:val="9"/>
        </w:numPr>
        <w:tabs>
          <w:tab w:val="clear" w:pos="1134"/>
          <w:tab w:val="left" w:pos="748"/>
        </w:tabs>
        <w:autoSpaceDE w:val="0"/>
        <w:autoSpaceDN w:val="0"/>
        <w:spacing w:before="127"/>
        <w:ind w:left="748" w:hanging="432"/>
        <w:jc w:val="both"/>
        <w:rPr>
          <w:b/>
        </w:rPr>
      </w:pPr>
      <w:proofErr w:type="spellStart"/>
      <w:r>
        <w:rPr>
          <w:b/>
        </w:rPr>
        <w:t>Adresa</w:t>
      </w:r>
      <w:proofErr w:type="spellEnd"/>
      <w:r>
        <w:rPr>
          <w:b/>
          <w:spacing w:val="-5"/>
        </w:rPr>
        <w:t xml:space="preserve"> </w:t>
      </w:r>
      <w:r>
        <w:rPr>
          <w:b/>
        </w:rPr>
        <w:t>la</w:t>
      </w:r>
      <w:r>
        <w:rPr>
          <w:b/>
          <w:spacing w:val="-3"/>
        </w:rPr>
        <w:t xml:space="preserve"> </w:t>
      </w:r>
      <w:r>
        <w:rPr>
          <w:b/>
        </w:rPr>
        <w:t>care</w:t>
      </w:r>
      <w:r>
        <w:rPr>
          <w:b/>
          <w:spacing w:val="-3"/>
        </w:rPr>
        <w:t xml:space="preserve"> </w:t>
      </w:r>
      <w:proofErr w:type="spellStart"/>
      <w:r>
        <w:rPr>
          <w:b/>
        </w:rPr>
        <w:t>trebuie</w:t>
      </w:r>
      <w:proofErr w:type="spellEnd"/>
      <w:r>
        <w:rPr>
          <w:b/>
          <w:spacing w:val="-1"/>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2"/>
        </w:rPr>
        <w:t xml:space="preserve"> </w:t>
      </w:r>
      <w:r>
        <w:rPr>
          <w:b/>
        </w:rPr>
        <w:t>de</w:t>
      </w:r>
      <w:r>
        <w:rPr>
          <w:b/>
          <w:spacing w:val="-8"/>
        </w:rPr>
        <w:t xml:space="preserve"> </w:t>
      </w:r>
      <w:proofErr w:type="spellStart"/>
      <w:r>
        <w:rPr>
          <w:b/>
          <w:spacing w:val="-2"/>
        </w:rPr>
        <w:t>participare</w:t>
      </w:r>
      <w:proofErr w:type="spellEnd"/>
      <w:r>
        <w:rPr>
          <w:b/>
          <w:spacing w:val="-2"/>
        </w:rPr>
        <w:t>:</w:t>
      </w:r>
    </w:p>
    <w:p w14:paraId="4D25375E" w14:textId="77777777" w:rsidR="00741C6E" w:rsidRDefault="00741C6E" w:rsidP="00741C6E">
      <w:pPr>
        <w:spacing w:before="113"/>
        <w:ind w:left="772"/>
        <w:jc w:val="both"/>
        <w:rPr>
          <w:i/>
        </w:rPr>
      </w:pPr>
      <w:r>
        <w:rPr>
          <w:i/>
        </w:rPr>
        <w:t>Ofertele</w:t>
      </w:r>
      <w:r>
        <w:rPr>
          <w:i/>
          <w:spacing w:val="-2"/>
        </w:rPr>
        <w:t xml:space="preserve"> </w:t>
      </w:r>
      <w:r>
        <w:rPr>
          <w:i/>
        </w:rPr>
        <w:t>sau</w:t>
      </w:r>
      <w:r>
        <w:rPr>
          <w:i/>
          <w:spacing w:val="-1"/>
        </w:rPr>
        <w:t xml:space="preserve"> </w:t>
      </w:r>
      <w:r>
        <w:rPr>
          <w:i/>
        </w:rPr>
        <w:t>cererile de</w:t>
      </w:r>
      <w:r>
        <w:rPr>
          <w:i/>
          <w:spacing w:val="-1"/>
        </w:rPr>
        <w:t xml:space="preserve"> </w:t>
      </w:r>
      <w:r>
        <w:rPr>
          <w:i/>
        </w:rPr>
        <w:t>participare</w:t>
      </w:r>
      <w:r>
        <w:rPr>
          <w:i/>
          <w:spacing w:val="-2"/>
        </w:rPr>
        <w:t xml:space="preserve"> </w:t>
      </w:r>
      <w:r>
        <w:rPr>
          <w:i/>
        </w:rPr>
        <w:t>vor</w:t>
      </w:r>
      <w:r>
        <w:rPr>
          <w:i/>
          <w:spacing w:val="-7"/>
        </w:rPr>
        <w:t xml:space="preserve"> </w:t>
      </w:r>
      <w:r>
        <w:rPr>
          <w:i/>
        </w:rPr>
        <w:t>fi</w:t>
      </w:r>
      <w:r>
        <w:rPr>
          <w:i/>
          <w:spacing w:val="-3"/>
        </w:rPr>
        <w:t xml:space="preserve"> </w:t>
      </w:r>
      <w:r>
        <w:rPr>
          <w:i/>
        </w:rPr>
        <w:t>depuse</w:t>
      </w:r>
      <w:r>
        <w:rPr>
          <w:i/>
          <w:spacing w:val="-2"/>
        </w:rPr>
        <w:t xml:space="preserve"> </w:t>
      </w:r>
      <w:r>
        <w:rPr>
          <w:i/>
        </w:rPr>
        <w:t>electronic</w:t>
      </w:r>
      <w:r>
        <w:rPr>
          <w:i/>
          <w:spacing w:val="-1"/>
        </w:rPr>
        <w:t xml:space="preserve"> </w:t>
      </w:r>
      <w:r>
        <w:rPr>
          <w:i/>
        </w:rPr>
        <w:t>prin intermediul</w:t>
      </w:r>
      <w:r>
        <w:rPr>
          <w:i/>
          <w:spacing w:val="2"/>
        </w:rPr>
        <w:t xml:space="preserve"> </w:t>
      </w:r>
      <w:r>
        <w:rPr>
          <w:i/>
        </w:rPr>
        <w:t>SIA</w:t>
      </w:r>
      <w:r>
        <w:rPr>
          <w:i/>
          <w:spacing w:val="-7"/>
        </w:rPr>
        <w:t xml:space="preserve"> </w:t>
      </w:r>
      <w:r>
        <w:rPr>
          <w:i/>
          <w:spacing w:val="-4"/>
        </w:rPr>
        <w:t>RSAP</w:t>
      </w:r>
    </w:p>
    <w:p w14:paraId="27C9DF73" w14:textId="77777777" w:rsidR="00741C6E" w:rsidRDefault="00741C6E" w:rsidP="00741C6E">
      <w:pPr>
        <w:pStyle w:val="a"/>
        <w:widowControl w:val="0"/>
        <w:numPr>
          <w:ilvl w:val="0"/>
          <w:numId w:val="9"/>
        </w:numPr>
        <w:tabs>
          <w:tab w:val="clear" w:pos="1134"/>
          <w:tab w:val="left" w:pos="748"/>
        </w:tabs>
        <w:autoSpaceDE w:val="0"/>
        <w:autoSpaceDN w:val="0"/>
        <w:spacing w:before="122"/>
        <w:ind w:left="748" w:hanging="432"/>
        <w:jc w:val="both"/>
        <w:rPr>
          <w:b/>
        </w:rPr>
      </w:pPr>
      <w:proofErr w:type="spellStart"/>
      <w:r>
        <w:rPr>
          <w:b/>
        </w:rPr>
        <w:t>Termenul</w:t>
      </w:r>
      <w:proofErr w:type="spellEnd"/>
      <w:r>
        <w:rPr>
          <w:b/>
          <w:spacing w:val="-6"/>
        </w:rPr>
        <w:t xml:space="preserve"> </w:t>
      </w:r>
      <w:r>
        <w:rPr>
          <w:b/>
        </w:rPr>
        <w:t>de</w:t>
      </w:r>
      <w:r>
        <w:rPr>
          <w:b/>
          <w:spacing w:val="-4"/>
        </w:rPr>
        <w:t xml:space="preserve"> </w:t>
      </w:r>
      <w:proofErr w:type="spellStart"/>
      <w:r>
        <w:rPr>
          <w:b/>
        </w:rPr>
        <w:t>valabilitate</w:t>
      </w:r>
      <w:proofErr w:type="spellEnd"/>
      <w:r>
        <w:rPr>
          <w:b/>
          <w:spacing w:val="-3"/>
        </w:rPr>
        <w:t xml:space="preserve"> </w:t>
      </w:r>
      <w:proofErr w:type="gramStart"/>
      <w:r>
        <w:rPr>
          <w:b/>
        </w:rPr>
        <w:t>a</w:t>
      </w:r>
      <w:proofErr w:type="gramEnd"/>
      <w:r>
        <w:rPr>
          <w:b/>
          <w:spacing w:val="-3"/>
        </w:rPr>
        <w:t xml:space="preserve"> </w:t>
      </w:r>
      <w:proofErr w:type="spellStart"/>
      <w:r>
        <w:rPr>
          <w:b/>
        </w:rPr>
        <w:t>ofertelor</w:t>
      </w:r>
      <w:proofErr w:type="spellEnd"/>
      <w:r>
        <w:rPr>
          <w:b/>
        </w:rPr>
        <w:t>: 6</w:t>
      </w:r>
      <w:r>
        <w:rPr>
          <w:b/>
          <w:bCs/>
        </w:rPr>
        <w:t>0</w:t>
      </w:r>
      <w:r>
        <w:rPr>
          <w:spacing w:val="-3"/>
        </w:rPr>
        <w:t xml:space="preserve"> </w:t>
      </w:r>
      <w:proofErr w:type="spellStart"/>
      <w:r>
        <w:rPr>
          <w:spacing w:val="-4"/>
        </w:rPr>
        <w:t>zile</w:t>
      </w:r>
      <w:proofErr w:type="spellEnd"/>
    </w:p>
    <w:p w14:paraId="068E1181" w14:textId="77777777" w:rsidR="00741C6E" w:rsidRDefault="00741C6E" w:rsidP="00741C6E">
      <w:pPr>
        <w:pStyle w:val="a"/>
        <w:widowControl w:val="0"/>
        <w:numPr>
          <w:ilvl w:val="0"/>
          <w:numId w:val="9"/>
        </w:numPr>
        <w:tabs>
          <w:tab w:val="clear" w:pos="1134"/>
          <w:tab w:val="left" w:pos="748"/>
        </w:tabs>
        <w:autoSpaceDE w:val="0"/>
        <w:autoSpaceDN w:val="0"/>
        <w:spacing w:before="119"/>
        <w:ind w:left="748" w:hanging="432"/>
        <w:jc w:val="both"/>
        <w:rPr>
          <w:b/>
        </w:rPr>
      </w:pPr>
      <w:proofErr w:type="spellStart"/>
      <w:r>
        <w:rPr>
          <w:b/>
        </w:rPr>
        <w:t>Locul</w:t>
      </w:r>
      <w:proofErr w:type="spellEnd"/>
      <w:r>
        <w:rPr>
          <w:b/>
          <w:spacing w:val="-7"/>
        </w:rPr>
        <w:t xml:space="preserve"> </w:t>
      </w:r>
      <w:proofErr w:type="spellStart"/>
      <w:r>
        <w:rPr>
          <w:b/>
        </w:rPr>
        <w:t>deschiderii</w:t>
      </w:r>
      <w:proofErr w:type="spellEnd"/>
      <w:r>
        <w:rPr>
          <w:b/>
          <w:spacing w:val="-1"/>
        </w:rPr>
        <w:t xml:space="preserve"> </w:t>
      </w:r>
      <w:proofErr w:type="spellStart"/>
      <w:r>
        <w:rPr>
          <w:b/>
        </w:rPr>
        <w:t>ofertelor</w:t>
      </w:r>
      <w:proofErr w:type="spellEnd"/>
      <w:r>
        <w:rPr>
          <w:b/>
        </w:rPr>
        <w:t xml:space="preserve">: </w:t>
      </w:r>
      <w:r>
        <w:t>SIA</w:t>
      </w:r>
      <w:r>
        <w:rPr>
          <w:spacing w:val="-12"/>
        </w:rPr>
        <w:t xml:space="preserve"> </w:t>
      </w:r>
      <w:r>
        <w:rPr>
          <w:spacing w:val="-4"/>
        </w:rPr>
        <w:t>RSAP</w:t>
      </w:r>
    </w:p>
    <w:p w14:paraId="1342235C" w14:textId="77777777" w:rsidR="00741C6E" w:rsidRDefault="00741C6E" w:rsidP="00741C6E">
      <w:pPr>
        <w:spacing w:before="2"/>
        <w:ind w:left="676"/>
        <w:jc w:val="both"/>
        <w:rPr>
          <w:i/>
        </w:rPr>
      </w:pPr>
      <w:r>
        <w:rPr>
          <w:i/>
        </w:rPr>
        <w:t>Ofertele întârziate</w:t>
      </w:r>
      <w:r>
        <w:rPr>
          <w:i/>
          <w:spacing w:val="1"/>
        </w:rPr>
        <w:t xml:space="preserve"> </w:t>
      </w:r>
      <w:r>
        <w:rPr>
          <w:i/>
        </w:rPr>
        <w:t>vor</w:t>
      </w:r>
      <w:r>
        <w:rPr>
          <w:i/>
          <w:spacing w:val="-5"/>
        </w:rPr>
        <w:t xml:space="preserve"> </w:t>
      </w:r>
      <w:r>
        <w:rPr>
          <w:i/>
        </w:rPr>
        <w:t>fi</w:t>
      </w:r>
      <w:r>
        <w:rPr>
          <w:i/>
          <w:spacing w:val="-1"/>
        </w:rPr>
        <w:t xml:space="preserve"> </w:t>
      </w:r>
      <w:r>
        <w:rPr>
          <w:i/>
          <w:spacing w:val="-2"/>
        </w:rPr>
        <w:t>respinse.</w:t>
      </w:r>
    </w:p>
    <w:p w14:paraId="6B533B50" w14:textId="77777777" w:rsidR="00741C6E" w:rsidRDefault="00741C6E" w:rsidP="00741C6E">
      <w:pPr>
        <w:pStyle w:val="a"/>
        <w:widowControl w:val="0"/>
        <w:numPr>
          <w:ilvl w:val="0"/>
          <w:numId w:val="9"/>
        </w:numPr>
        <w:tabs>
          <w:tab w:val="clear" w:pos="1134"/>
          <w:tab w:val="left" w:pos="748"/>
          <w:tab w:val="left" w:pos="6016"/>
          <w:tab w:val="left" w:pos="6852"/>
          <w:tab w:val="left" w:pos="8710"/>
        </w:tabs>
        <w:autoSpaceDE w:val="0"/>
        <w:autoSpaceDN w:val="0"/>
        <w:spacing w:before="125" w:line="237" w:lineRule="auto"/>
        <w:ind w:left="316" w:right="752" w:firstLine="0"/>
        <w:jc w:val="both"/>
        <w:rPr>
          <w:b/>
          <w:i/>
        </w:rPr>
      </w:pPr>
      <w:proofErr w:type="spellStart"/>
      <w:r>
        <w:rPr>
          <w:b/>
        </w:rPr>
        <w:t>Persoanele</w:t>
      </w:r>
      <w:proofErr w:type="spellEnd"/>
      <w:r>
        <w:rPr>
          <w:b/>
          <w:spacing w:val="80"/>
        </w:rPr>
        <w:t xml:space="preserve">   </w:t>
      </w:r>
      <w:proofErr w:type="spellStart"/>
      <w:r>
        <w:rPr>
          <w:b/>
        </w:rPr>
        <w:t>autorizate</w:t>
      </w:r>
      <w:proofErr w:type="spellEnd"/>
      <w:r>
        <w:rPr>
          <w:b/>
          <w:spacing w:val="80"/>
        </w:rPr>
        <w:t xml:space="preserve">   </w:t>
      </w:r>
      <w:proofErr w:type="spellStart"/>
      <w:r>
        <w:rPr>
          <w:b/>
        </w:rPr>
        <w:t>să</w:t>
      </w:r>
      <w:proofErr w:type="spellEnd"/>
      <w:r>
        <w:rPr>
          <w:b/>
          <w:spacing w:val="80"/>
        </w:rPr>
        <w:t xml:space="preserve">   </w:t>
      </w:r>
      <w:proofErr w:type="spellStart"/>
      <w:r>
        <w:rPr>
          <w:b/>
        </w:rPr>
        <w:t>asiste</w:t>
      </w:r>
      <w:proofErr w:type="spellEnd"/>
      <w:r>
        <w:rPr>
          <w:b/>
        </w:rPr>
        <w:tab/>
      </w:r>
      <w:r>
        <w:rPr>
          <w:b/>
          <w:spacing w:val="-6"/>
        </w:rPr>
        <w:t>la</w:t>
      </w:r>
      <w:r>
        <w:rPr>
          <w:b/>
        </w:rPr>
        <w:tab/>
      </w:r>
      <w:proofErr w:type="spellStart"/>
      <w:r>
        <w:rPr>
          <w:b/>
          <w:spacing w:val="-2"/>
        </w:rPr>
        <w:t>deschiderea</w:t>
      </w:r>
      <w:proofErr w:type="spellEnd"/>
      <w:r>
        <w:rPr>
          <w:b/>
        </w:rPr>
        <w:tab/>
      </w:r>
      <w:proofErr w:type="spellStart"/>
      <w:r>
        <w:rPr>
          <w:b/>
          <w:spacing w:val="-2"/>
        </w:rPr>
        <w:t>ofertelor</w:t>
      </w:r>
      <w:proofErr w:type="spellEnd"/>
      <w:r>
        <w:rPr>
          <w:b/>
          <w:spacing w:val="-2"/>
        </w:rPr>
        <w:t xml:space="preserve">: </w:t>
      </w:r>
      <w:proofErr w:type="spellStart"/>
      <w:r>
        <w:rPr>
          <w:i/>
        </w:rPr>
        <w:t>Ofertanții</w:t>
      </w:r>
      <w:proofErr w:type="spellEnd"/>
      <w:r>
        <w:rPr>
          <w:i/>
        </w:rPr>
        <w:t xml:space="preserve"> </w:t>
      </w:r>
      <w:proofErr w:type="spellStart"/>
      <w:r>
        <w:rPr>
          <w:i/>
        </w:rPr>
        <w:t>sau</w:t>
      </w:r>
      <w:proofErr w:type="spellEnd"/>
      <w:r>
        <w:rPr>
          <w:i/>
        </w:rPr>
        <w:t xml:space="preserve"> </w:t>
      </w:r>
      <w:proofErr w:type="spellStart"/>
      <w:r>
        <w:rPr>
          <w:i/>
        </w:rPr>
        <w:t>reprezentanții</w:t>
      </w:r>
      <w:proofErr w:type="spellEnd"/>
      <w:r>
        <w:rPr>
          <w:i/>
        </w:rPr>
        <w:t xml:space="preserve"> </w:t>
      </w:r>
      <w:proofErr w:type="spellStart"/>
      <w:r>
        <w:rPr>
          <w:i/>
        </w:rPr>
        <w:t>acestora</w:t>
      </w:r>
      <w:proofErr w:type="spellEnd"/>
      <w:r>
        <w:rPr>
          <w:i/>
        </w:rPr>
        <w:t xml:space="preserve"> au </w:t>
      </w:r>
      <w:proofErr w:type="spellStart"/>
      <w:r>
        <w:rPr>
          <w:i/>
        </w:rPr>
        <w:t>dreptul</w:t>
      </w:r>
      <w:proofErr w:type="spellEnd"/>
      <w:r>
        <w:rPr>
          <w:i/>
        </w:rPr>
        <w:t xml:space="preserve"> </w:t>
      </w:r>
      <w:proofErr w:type="spellStart"/>
      <w:r>
        <w:rPr>
          <w:i/>
        </w:rPr>
        <w:t>să</w:t>
      </w:r>
      <w:proofErr w:type="spellEnd"/>
      <w:r>
        <w:rPr>
          <w:i/>
        </w:rPr>
        <w:t xml:space="preserve"> </w:t>
      </w:r>
      <w:proofErr w:type="spellStart"/>
      <w:r>
        <w:rPr>
          <w:i/>
        </w:rPr>
        <w:t>participe</w:t>
      </w:r>
      <w:proofErr w:type="spellEnd"/>
      <w:r>
        <w:rPr>
          <w:i/>
        </w:rPr>
        <w:t xml:space="preserve"> la </w:t>
      </w:r>
      <w:proofErr w:type="spellStart"/>
      <w:r>
        <w:rPr>
          <w:i/>
        </w:rPr>
        <w:t>deschiderea</w:t>
      </w:r>
      <w:proofErr w:type="spellEnd"/>
      <w:r>
        <w:rPr>
          <w:i/>
        </w:rPr>
        <w:t xml:space="preserve"> </w:t>
      </w:r>
      <w:proofErr w:type="spellStart"/>
      <w:r>
        <w:rPr>
          <w:i/>
        </w:rPr>
        <w:t>ofertelor</w:t>
      </w:r>
      <w:proofErr w:type="spellEnd"/>
      <w:r>
        <w:rPr>
          <w:i/>
        </w:rPr>
        <w:t xml:space="preserve">, cu </w:t>
      </w:r>
      <w:proofErr w:type="spellStart"/>
      <w:r>
        <w:rPr>
          <w:i/>
        </w:rPr>
        <w:t>excepția</w:t>
      </w:r>
      <w:proofErr w:type="spellEnd"/>
      <w:r>
        <w:rPr>
          <w:i/>
        </w:rPr>
        <w:t xml:space="preserve"> </w:t>
      </w:r>
      <w:proofErr w:type="spellStart"/>
      <w:r>
        <w:rPr>
          <w:i/>
        </w:rPr>
        <w:t>cazului</w:t>
      </w:r>
      <w:proofErr w:type="spellEnd"/>
      <w:r>
        <w:rPr>
          <w:i/>
        </w:rPr>
        <w:t xml:space="preserve"> </w:t>
      </w:r>
      <w:proofErr w:type="spellStart"/>
      <w:r>
        <w:rPr>
          <w:i/>
        </w:rPr>
        <w:t>când</w:t>
      </w:r>
      <w:proofErr w:type="spellEnd"/>
      <w:r>
        <w:rPr>
          <w:i/>
        </w:rPr>
        <w:t xml:space="preserve"> </w:t>
      </w:r>
      <w:proofErr w:type="spellStart"/>
      <w:r>
        <w:rPr>
          <w:i/>
        </w:rPr>
        <w:t>ofertele</w:t>
      </w:r>
      <w:proofErr w:type="spellEnd"/>
      <w:r>
        <w:rPr>
          <w:i/>
        </w:rPr>
        <w:t xml:space="preserve"> au </w:t>
      </w:r>
      <w:proofErr w:type="spellStart"/>
      <w:r>
        <w:rPr>
          <w:i/>
        </w:rPr>
        <w:t>fost</w:t>
      </w:r>
      <w:proofErr w:type="spellEnd"/>
      <w:r>
        <w:rPr>
          <w:i/>
        </w:rPr>
        <w:t xml:space="preserve"> </w:t>
      </w:r>
      <w:proofErr w:type="spellStart"/>
      <w:r>
        <w:rPr>
          <w:i/>
        </w:rPr>
        <w:t>depuse</w:t>
      </w:r>
      <w:proofErr w:type="spellEnd"/>
      <w:r>
        <w:rPr>
          <w:i/>
        </w:rPr>
        <w:t xml:space="preserve"> </w:t>
      </w:r>
      <w:proofErr w:type="spellStart"/>
      <w:r>
        <w:rPr>
          <w:i/>
        </w:rPr>
        <w:t>prin</w:t>
      </w:r>
      <w:proofErr w:type="spellEnd"/>
      <w:r>
        <w:rPr>
          <w:i/>
        </w:rPr>
        <w:t xml:space="preserve"> SIA “RSAP”.</w:t>
      </w:r>
    </w:p>
    <w:p w14:paraId="7317636C" w14:textId="77777777" w:rsidR="00741C6E" w:rsidRDefault="00741C6E" w:rsidP="00741C6E">
      <w:pPr>
        <w:pStyle w:val="a"/>
        <w:widowControl w:val="0"/>
        <w:numPr>
          <w:ilvl w:val="0"/>
          <w:numId w:val="9"/>
        </w:numPr>
        <w:tabs>
          <w:tab w:val="clear" w:pos="1134"/>
          <w:tab w:val="left" w:pos="748"/>
        </w:tabs>
        <w:autoSpaceDE w:val="0"/>
        <w:autoSpaceDN w:val="0"/>
        <w:spacing w:before="134" w:line="272" w:lineRule="exact"/>
        <w:ind w:left="748" w:hanging="432"/>
        <w:jc w:val="both"/>
        <w:rPr>
          <w:b/>
        </w:rPr>
      </w:pPr>
      <w:proofErr w:type="spellStart"/>
      <w:r>
        <w:rPr>
          <w:b/>
        </w:rPr>
        <w:t>Limba</w:t>
      </w:r>
      <w:proofErr w:type="spellEnd"/>
      <w:r>
        <w:rPr>
          <w:b/>
          <w:spacing w:val="12"/>
        </w:rPr>
        <w:t xml:space="preserve"> </w:t>
      </w:r>
      <w:proofErr w:type="spellStart"/>
      <w:r>
        <w:rPr>
          <w:b/>
        </w:rPr>
        <w:t>sau</w:t>
      </w:r>
      <w:proofErr w:type="spellEnd"/>
      <w:r>
        <w:rPr>
          <w:b/>
          <w:spacing w:val="76"/>
        </w:rPr>
        <w:t xml:space="preserve"> </w:t>
      </w:r>
      <w:proofErr w:type="spellStart"/>
      <w:r>
        <w:rPr>
          <w:b/>
        </w:rPr>
        <w:t>limbile</w:t>
      </w:r>
      <w:proofErr w:type="spellEnd"/>
      <w:r>
        <w:rPr>
          <w:b/>
          <w:spacing w:val="70"/>
        </w:rPr>
        <w:t xml:space="preserve"> </w:t>
      </w:r>
      <w:proofErr w:type="spellStart"/>
      <w:r>
        <w:rPr>
          <w:b/>
        </w:rPr>
        <w:t>în</w:t>
      </w:r>
      <w:proofErr w:type="spellEnd"/>
      <w:r>
        <w:rPr>
          <w:b/>
          <w:spacing w:val="71"/>
        </w:rPr>
        <w:t xml:space="preserve"> </w:t>
      </w:r>
      <w:r>
        <w:rPr>
          <w:b/>
        </w:rPr>
        <w:t>care</w:t>
      </w:r>
      <w:r>
        <w:rPr>
          <w:b/>
          <w:spacing w:val="69"/>
        </w:rPr>
        <w:t xml:space="preserve"> </w:t>
      </w:r>
      <w:proofErr w:type="spellStart"/>
      <w:r>
        <w:rPr>
          <w:b/>
        </w:rPr>
        <w:t>trebuie</w:t>
      </w:r>
      <w:proofErr w:type="spellEnd"/>
      <w:r>
        <w:rPr>
          <w:b/>
          <w:spacing w:val="75"/>
        </w:rPr>
        <w:t xml:space="preserve"> </w:t>
      </w:r>
      <w:proofErr w:type="spellStart"/>
      <w:r>
        <w:rPr>
          <w:b/>
        </w:rPr>
        <w:t>redactate</w:t>
      </w:r>
      <w:proofErr w:type="spellEnd"/>
      <w:r>
        <w:rPr>
          <w:b/>
          <w:spacing w:val="75"/>
        </w:rPr>
        <w:t xml:space="preserve"> </w:t>
      </w:r>
      <w:proofErr w:type="spellStart"/>
      <w:r>
        <w:rPr>
          <w:b/>
        </w:rPr>
        <w:t>ofertele</w:t>
      </w:r>
      <w:proofErr w:type="spellEnd"/>
      <w:r>
        <w:rPr>
          <w:b/>
          <w:spacing w:val="75"/>
        </w:rPr>
        <w:t xml:space="preserve"> </w:t>
      </w:r>
      <w:proofErr w:type="spellStart"/>
      <w:r>
        <w:rPr>
          <w:b/>
        </w:rPr>
        <w:t>sau</w:t>
      </w:r>
      <w:proofErr w:type="spellEnd"/>
      <w:r>
        <w:rPr>
          <w:b/>
          <w:spacing w:val="76"/>
        </w:rPr>
        <w:t xml:space="preserve"> </w:t>
      </w:r>
      <w:proofErr w:type="spellStart"/>
      <w:r>
        <w:rPr>
          <w:b/>
        </w:rPr>
        <w:t>cererile</w:t>
      </w:r>
      <w:proofErr w:type="spellEnd"/>
      <w:r>
        <w:rPr>
          <w:b/>
          <w:spacing w:val="74"/>
        </w:rPr>
        <w:t xml:space="preserve"> </w:t>
      </w:r>
      <w:r>
        <w:rPr>
          <w:b/>
        </w:rPr>
        <w:t>de</w:t>
      </w:r>
      <w:r>
        <w:rPr>
          <w:b/>
          <w:spacing w:val="70"/>
        </w:rPr>
        <w:t xml:space="preserve"> </w:t>
      </w:r>
      <w:proofErr w:type="spellStart"/>
      <w:r>
        <w:rPr>
          <w:b/>
          <w:spacing w:val="-2"/>
        </w:rPr>
        <w:t>participare</w:t>
      </w:r>
      <w:proofErr w:type="spellEnd"/>
      <w:r>
        <w:rPr>
          <w:b/>
          <w:spacing w:val="-2"/>
        </w:rPr>
        <w:t>:</w:t>
      </w:r>
    </w:p>
    <w:p w14:paraId="634E0DB5" w14:textId="77777777" w:rsidR="00741C6E" w:rsidRDefault="00741C6E" w:rsidP="00741C6E">
      <w:pPr>
        <w:spacing w:line="272" w:lineRule="exact"/>
        <w:ind w:left="316"/>
        <w:jc w:val="both"/>
        <w:rPr>
          <w:i/>
        </w:rPr>
      </w:pPr>
      <w:r>
        <w:rPr>
          <w:i/>
        </w:rPr>
        <w:t>română,</w:t>
      </w:r>
      <w:r>
        <w:rPr>
          <w:i/>
          <w:spacing w:val="-3"/>
        </w:rPr>
        <w:t xml:space="preserve"> </w:t>
      </w:r>
      <w:r>
        <w:rPr>
          <w:i/>
          <w:spacing w:val="-2"/>
        </w:rPr>
        <w:t>engleză.</w:t>
      </w:r>
    </w:p>
    <w:p w14:paraId="4470D31D" w14:textId="77777777" w:rsidR="00741C6E" w:rsidRDefault="00741C6E" w:rsidP="00741C6E">
      <w:pPr>
        <w:pStyle w:val="a"/>
        <w:widowControl w:val="0"/>
        <w:numPr>
          <w:ilvl w:val="0"/>
          <w:numId w:val="9"/>
        </w:numPr>
        <w:tabs>
          <w:tab w:val="clear" w:pos="1134"/>
          <w:tab w:val="left" w:pos="748"/>
        </w:tabs>
        <w:autoSpaceDE w:val="0"/>
        <w:autoSpaceDN w:val="0"/>
        <w:spacing w:before="124" w:line="237" w:lineRule="auto"/>
        <w:ind w:left="316" w:right="758" w:firstLine="0"/>
        <w:jc w:val="both"/>
        <w:rPr>
          <w:b/>
          <w:bCs/>
          <w:iCs/>
        </w:rPr>
      </w:pPr>
      <w:proofErr w:type="spellStart"/>
      <w:r>
        <w:rPr>
          <w:b/>
        </w:rPr>
        <w:t>Respectivul</w:t>
      </w:r>
      <w:proofErr w:type="spellEnd"/>
      <w:r>
        <w:rPr>
          <w:b/>
        </w:rPr>
        <w:t xml:space="preserve"> contract se </w:t>
      </w:r>
      <w:proofErr w:type="spellStart"/>
      <w:r>
        <w:rPr>
          <w:b/>
        </w:rPr>
        <w:t>referă</w:t>
      </w:r>
      <w:proofErr w:type="spellEnd"/>
      <w:r>
        <w:rPr>
          <w:b/>
        </w:rPr>
        <w:t xml:space="preserve"> la un </w:t>
      </w:r>
      <w:proofErr w:type="spellStart"/>
      <w:r>
        <w:rPr>
          <w:b/>
        </w:rPr>
        <w:t>proiect</w:t>
      </w:r>
      <w:proofErr w:type="spellEnd"/>
      <w:r>
        <w:rPr>
          <w:b/>
        </w:rPr>
        <w:t xml:space="preserve"> </w:t>
      </w:r>
      <w:proofErr w:type="spellStart"/>
      <w:r>
        <w:rPr>
          <w:b/>
        </w:rPr>
        <w:t>și</w:t>
      </w:r>
      <w:proofErr w:type="spellEnd"/>
      <w:r>
        <w:rPr>
          <w:b/>
        </w:rPr>
        <w:t>/</w:t>
      </w:r>
      <w:proofErr w:type="spellStart"/>
      <w:r>
        <w:rPr>
          <w:b/>
        </w:rPr>
        <w:t>sau</w:t>
      </w:r>
      <w:proofErr w:type="spellEnd"/>
      <w:r>
        <w:rPr>
          <w:b/>
        </w:rPr>
        <w:t xml:space="preserve"> program </w:t>
      </w:r>
      <w:proofErr w:type="spellStart"/>
      <w:r>
        <w:rPr>
          <w:b/>
        </w:rPr>
        <w:t>finanțat</w:t>
      </w:r>
      <w:proofErr w:type="spellEnd"/>
      <w:r>
        <w:rPr>
          <w:b/>
        </w:rPr>
        <w:t xml:space="preserve"> din </w:t>
      </w:r>
      <w:proofErr w:type="spellStart"/>
      <w:r>
        <w:rPr>
          <w:b/>
        </w:rPr>
        <w:t>fonduri</w:t>
      </w:r>
      <w:proofErr w:type="spellEnd"/>
      <w:r>
        <w:rPr>
          <w:b/>
        </w:rPr>
        <w:t xml:space="preserve"> ale </w:t>
      </w:r>
      <w:proofErr w:type="spellStart"/>
      <w:r>
        <w:rPr>
          <w:b/>
        </w:rPr>
        <w:t>Uniunii</w:t>
      </w:r>
      <w:proofErr w:type="spellEnd"/>
      <w:r>
        <w:rPr>
          <w:b/>
        </w:rPr>
        <w:t xml:space="preserve"> </w:t>
      </w:r>
      <w:proofErr w:type="spellStart"/>
      <w:r>
        <w:rPr>
          <w:b/>
        </w:rPr>
        <w:t>Europene</w:t>
      </w:r>
      <w:proofErr w:type="spellEnd"/>
      <w:r>
        <w:rPr>
          <w:b/>
        </w:rPr>
        <w:t>: D</w:t>
      </w:r>
      <w:r>
        <w:rPr>
          <w:b/>
          <w:bCs/>
          <w:iCs/>
        </w:rPr>
        <w:t>a</w:t>
      </w:r>
    </w:p>
    <w:p w14:paraId="375FCAC4" w14:textId="77777777" w:rsidR="00741C6E" w:rsidRDefault="00741C6E" w:rsidP="00741C6E">
      <w:pPr>
        <w:spacing w:line="237" w:lineRule="auto"/>
        <w:jc w:val="both"/>
        <w:rPr>
          <w:lang w:val="en-US"/>
        </w:rPr>
        <w:sectPr w:rsidR="00741C6E">
          <w:pgSz w:w="11910" w:h="16840"/>
          <w:pgMar w:top="1520" w:right="380" w:bottom="920" w:left="1100" w:header="0" w:footer="724" w:gutter="0"/>
          <w:cols w:space="720"/>
        </w:sectPr>
      </w:pPr>
    </w:p>
    <w:p w14:paraId="70F282C3" w14:textId="77777777" w:rsidR="00741C6E" w:rsidRDefault="00741C6E" w:rsidP="00741C6E">
      <w:pPr>
        <w:pStyle w:val="a"/>
        <w:widowControl w:val="0"/>
        <w:numPr>
          <w:ilvl w:val="0"/>
          <w:numId w:val="9"/>
        </w:numPr>
        <w:tabs>
          <w:tab w:val="clear" w:pos="1134"/>
          <w:tab w:val="left" w:pos="748"/>
        </w:tabs>
        <w:autoSpaceDE w:val="0"/>
        <w:autoSpaceDN w:val="0"/>
        <w:spacing w:before="69" w:line="275" w:lineRule="exact"/>
        <w:ind w:left="748" w:hanging="432"/>
        <w:jc w:val="left"/>
        <w:rPr>
          <w:b/>
        </w:rPr>
      </w:pPr>
      <w:proofErr w:type="spellStart"/>
      <w:r>
        <w:rPr>
          <w:b/>
        </w:rPr>
        <w:lastRenderedPageBreak/>
        <w:t>Denumirea</w:t>
      </w:r>
      <w:proofErr w:type="spellEnd"/>
      <w:r>
        <w:rPr>
          <w:b/>
          <w:spacing w:val="-10"/>
        </w:rPr>
        <w:t xml:space="preserve"> </w:t>
      </w:r>
      <w:proofErr w:type="spellStart"/>
      <w:r>
        <w:rPr>
          <w:b/>
        </w:rPr>
        <w:t>și</w:t>
      </w:r>
      <w:proofErr w:type="spellEnd"/>
      <w:r>
        <w:rPr>
          <w:b/>
          <w:spacing w:val="-4"/>
        </w:rPr>
        <w:t xml:space="preserve"> </w:t>
      </w:r>
      <w:proofErr w:type="spellStart"/>
      <w:r>
        <w:rPr>
          <w:b/>
        </w:rPr>
        <w:t>adresa</w:t>
      </w:r>
      <w:proofErr w:type="spellEnd"/>
      <w:r>
        <w:rPr>
          <w:b/>
          <w:spacing w:val="-7"/>
        </w:rPr>
        <w:t xml:space="preserve"> </w:t>
      </w:r>
      <w:proofErr w:type="spellStart"/>
      <w:r>
        <w:rPr>
          <w:b/>
        </w:rPr>
        <w:t>organismului</w:t>
      </w:r>
      <w:proofErr w:type="spellEnd"/>
      <w:r>
        <w:rPr>
          <w:b/>
          <w:spacing w:val="-2"/>
        </w:rPr>
        <w:t xml:space="preserve"> </w:t>
      </w:r>
      <w:r>
        <w:rPr>
          <w:b/>
        </w:rPr>
        <w:t>competent</w:t>
      </w:r>
      <w:r>
        <w:rPr>
          <w:b/>
          <w:spacing w:val="-1"/>
        </w:rPr>
        <w:t xml:space="preserve"> </w:t>
      </w:r>
      <w:r>
        <w:rPr>
          <w:b/>
        </w:rPr>
        <w:t>de</w:t>
      </w:r>
      <w:r>
        <w:rPr>
          <w:b/>
          <w:spacing w:val="-9"/>
        </w:rPr>
        <w:t xml:space="preserve"> </w:t>
      </w:r>
      <w:proofErr w:type="spellStart"/>
      <w:r>
        <w:rPr>
          <w:b/>
        </w:rPr>
        <w:t>soluționare</w:t>
      </w:r>
      <w:proofErr w:type="spellEnd"/>
      <w:r>
        <w:rPr>
          <w:b/>
          <w:spacing w:val="-8"/>
        </w:rPr>
        <w:t xml:space="preserve"> </w:t>
      </w:r>
      <w:r>
        <w:rPr>
          <w:b/>
        </w:rPr>
        <w:t>a</w:t>
      </w:r>
      <w:r>
        <w:rPr>
          <w:b/>
          <w:spacing w:val="-3"/>
        </w:rPr>
        <w:t xml:space="preserve"> </w:t>
      </w:r>
      <w:proofErr w:type="spellStart"/>
      <w:r>
        <w:rPr>
          <w:b/>
          <w:spacing w:val="-2"/>
        </w:rPr>
        <w:t>contestațiilor</w:t>
      </w:r>
      <w:proofErr w:type="spellEnd"/>
      <w:r>
        <w:rPr>
          <w:b/>
          <w:spacing w:val="-2"/>
        </w:rPr>
        <w:t>:</w:t>
      </w:r>
    </w:p>
    <w:p w14:paraId="228F7092" w14:textId="77777777" w:rsidR="00741C6E" w:rsidRDefault="00741C6E" w:rsidP="00741C6E">
      <w:pPr>
        <w:spacing w:line="274" w:lineRule="exact"/>
        <w:ind w:left="316"/>
        <w:rPr>
          <w:i/>
        </w:rPr>
      </w:pPr>
      <w:r>
        <w:rPr>
          <w:i/>
        </w:rPr>
        <w:t>Agenția</w:t>
      </w:r>
      <w:r>
        <w:rPr>
          <w:i/>
          <w:spacing w:val="-1"/>
        </w:rPr>
        <w:t xml:space="preserve"> </w:t>
      </w:r>
      <w:r>
        <w:rPr>
          <w:i/>
        </w:rPr>
        <w:t>Națională</w:t>
      </w:r>
      <w:r>
        <w:rPr>
          <w:i/>
          <w:spacing w:val="-5"/>
        </w:rPr>
        <w:t xml:space="preserve"> </w:t>
      </w:r>
      <w:r>
        <w:rPr>
          <w:i/>
        </w:rPr>
        <w:t>pentru</w:t>
      </w:r>
      <w:r>
        <w:rPr>
          <w:i/>
          <w:spacing w:val="-5"/>
        </w:rPr>
        <w:t xml:space="preserve"> </w:t>
      </w:r>
      <w:r>
        <w:rPr>
          <w:i/>
        </w:rPr>
        <w:t xml:space="preserve">Soluționarea </w:t>
      </w:r>
      <w:r>
        <w:rPr>
          <w:i/>
          <w:spacing w:val="-2"/>
        </w:rPr>
        <w:t>Contestațiilor</w:t>
      </w:r>
    </w:p>
    <w:p w14:paraId="73DE6315" w14:textId="77777777" w:rsidR="00741C6E" w:rsidRDefault="00741C6E" w:rsidP="00741C6E">
      <w:pPr>
        <w:spacing w:line="242" w:lineRule="auto"/>
        <w:ind w:left="316" w:right="2736"/>
        <w:rPr>
          <w:i/>
        </w:rPr>
      </w:pPr>
      <w:r>
        <w:rPr>
          <w:i/>
        </w:rPr>
        <w:t>Adresa:</w:t>
      </w:r>
      <w:r>
        <w:rPr>
          <w:i/>
          <w:spacing w:val="-6"/>
        </w:rPr>
        <w:t xml:space="preserve"> </w:t>
      </w:r>
      <w:r>
        <w:rPr>
          <w:i/>
        </w:rPr>
        <w:t>mun.</w:t>
      </w:r>
      <w:r>
        <w:rPr>
          <w:i/>
          <w:spacing w:val="-6"/>
        </w:rPr>
        <w:t xml:space="preserve"> </w:t>
      </w:r>
      <w:r>
        <w:rPr>
          <w:i/>
        </w:rPr>
        <w:t>Chișinău,</w:t>
      </w:r>
      <w:r>
        <w:rPr>
          <w:i/>
          <w:spacing w:val="-5"/>
        </w:rPr>
        <w:t xml:space="preserve"> </w:t>
      </w:r>
      <w:r>
        <w:rPr>
          <w:i/>
        </w:rPr>
        <w:t>bd.</w:t>
      </w:r>
      <w:r>
        <w:rPr>
          <w:i/>
          <w:spacing w:val="-6"/>
        </w:rPr>
        <w:t xml:space="preserve"> </w:t>
      </w:r>
      <w:proofErr w:type="spellStart"/>
      <w:r>
        <w:rPr>
          <w:i/>
        </w:rPr>
        <w:t>Çtefan</w:t>
      </w:r>
      <w:proofErr w:type="spellEnd"/>
      <w:r>
        <w:rPr>
          <w:i/>
          <w:spacing w:val="-7"/>
        </w:rPr>
        <w:t xml:space="preserve"> </w:t>
      </w:r>
      <w:r>
        <w:rPr>
          <w:i/>
        </w:rPr>
        <w:t>cel</w:t>
      </w:r>
      <w:r>
        <w:rPr>
          <w:i/>
          <w:spacing w:val="-7"/>
        </w:rPr>
        <w:t xml:space="preserve"> </w:t>
      </w:r>
      <w:r>
        <w:rPr>
          <w:i/>
        </w:rPr>
        <w:t>Mare</w:t>
      </w:r>
      <w:r>
        <w:rPr>
          <w:i/>
          <w:spacing w:val="-8"/>
        </w:rPr>
        <w:t xml:space="preserve"> </w:t>
      </w:r>
      <w:r>
        <w:rPr>
          <w:i/>
        </w:rPr>
        <w:t>și</w:t>
      </w:r>
      <w:r>
        <w:rPr>
          <w:i/>
          <w:spacing w:val="-7"/>
        </w:rPr>
        <w:t xml:space="preserve"> </w:t>
      </w:r>
      <w:r>
        <w:rPr>
          <w:i/>
        </w:rPr>
        <w:t>Sfânt</w:t>
      </w:r>
      <w:r>
        <w:rPr>
          <w:i/>
          <w:spacing w:val="-3"/>
        </w:rPr>
        <w:t xml:space="preserve"> </w:t>
      </w:r>
      <w:r>
        <w:rPr>
          <w:i/>
        </w:rPr>
        <w:t>nr.124</w:t>
      </w:r>
      <w:r>
        <w:rPr>
          <w:i/>
          <w:spacing w:val="-7"/>
        </w:rPr>
        <w:t xml:space="preserve"> </w:t>
      </w:r>
      <w:r>
        <w:rPr>
          <w:i/>
        </w:rPr>
        <w:t>(et.4),</w:t>
      </w:r>
      <w:r>
        <w:rPr>
          <w:i/>
          <w:spacing w:val="-9"/>
        </w:rPr>
        <w:t xml:space="preserve"> </w:t>
      </w:r>
      <w:r>
        <w:rPr>
          <w:i/>
        </w:rPr>
        <w:t>MD</w:t>
      </w:r>
      <w:r>
        <w:rPr>
          <w:i/>
          <w:spacing w:val="-8"/>
        </w:rPr>
        <w:t xml:space="preserve"> </w:t>
      </w:r>
      <w:r>
        <w:rPr>
          <w:i/>
        </w:rPr>
        <w:t xml:space="preserve">2001; Tel/Fax/email:022-820 652, 022 820-651, </w:t>
      </w:r>
      <w:hyperlink r:id="rId16">
        <w:r>
          <w:rPr>
            <w:i/>
          </w:rPr>
          <w:t>contestatii@ansc.md</w:t>
        </w:r>
      </w:hyperlink>
    </w:p>
    <w:p w14:paraId="358C18DC" w14:textId="77777777" w:rsidR="00741C6E" w:rsidRDefault="00741C6E" w:rsidP="00741C6E">
      <w:pPr>
        <w:pStyle w:val="a"/>
        <w:widowControl w:val="0"/>
        <w:numPr>
          <w:ilvl w:val="0"/>
          <w:numId w:val="9"/>
        </w:numPr>
        <w:tabs>
          <w:tab w:val="clear" w:pos="1134"/>
          <w:tab w:val="left" w:pos="748"/>
        </w:tabs>
        <w:autoSpaceDE w:val="0"/>
        <w:autoSpaceDN w:val="0"/>
        <w:spacing w:before="123"/>
        <w:ind w:left="316" w:right="747" w:firstLine="0"/>
        <w:jc w:val="both"/>
        <w:rPr>
          <w:b/>
        </w:rPr>
      </w:pPr>
      <w:r>
        <w:rPr>
          <w:b/>
        </w:rPr>
        <w:t>Data (</w:t>
      </w:r>
      <w:proofErr w:type="spellStart"/>
      <w:r>
        <w:rPr>
          <w:b/>
        </w:rPr>
        <w:t>datele</w:t>
      </w:r>
      <w:proofErr w:type="spellEnd"/>
      <w:r>
        <w:rPr>
          <w:b/>
        </w:rPr>
        <w:t xml:space="preserve">) </w:t>
      </w:r>
      <w:proofErr w:type="spellStart"/>
      <w:r>
        <w:rPr>
          <w:b/>
        </w:rPr>
        <w:t>și</w:t>
      </w:r>
      <w:proofErr w:type="spellEnd"/>
      <w:r>
        <w:rPr>
          <w:b/>
        </w:rPr>
        <w:t xml:space="preserve"> </w:t>
      </w:r>
      <w:proofErr w:type="spellStart"/>
      <w:r>
        <w:rPr>
          <w:b/>
        </w:rPr>
        <w:t>referința</w:t>
      </w:r>
      <w:proofErr w:type="spellEnd"/>
      <w:r>
        <w:rPr>
          <w:b/>
        </w:rPr>
        <w:t xml:space="preserve"> (</w:t>
      </w:r>
      <w:proofErr w:type="spellStart"/>
      <w:r>
        <w:rPr>
          <w:b/>
        </w:rPr>
        <w:t>referințele</w:t>
      </w:r>
      <w:proofErr w:type="spellEnd"/>
      <w:r>
        <w:rPr>
          <w:b/>
        </w:rPr>
        <w:t xml:space="preserve">) </w:t>
      </w:r>
      <w:proofErr w:type="spellStart"/>
      <w:r>
        <w:rPr>
          <w:b/>
        </w:rPr>
        <w:t>publicărilor</w:t>
      </w:r>
      <w:proofErr w:type="spellEnd"/>
      <w:r>
        <w:rPr>
          <w:b/>
        </w:rPr>
        <w:t xml:space="preserve"> </w:t>
      </w:r>
      <w:proofErr w:type="spellStart"/>
      <w:r>
        <w:rPr>
          <w:b/>
        </w:rPr>
        <w:t>anterioare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spacing w:val="40"/>
        </w:rPr>
        <w:t xml:space="preserve"> </w:t>
      </w:r>
      <w:r>
        <w:rPr>
          <w:b/>
        </w:rPr>
        <w:t>respective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p>
    <w:p w14:paraId="5AA2900E" w14:textId="77777777" w:rsidR="00741C6E" w:rsidRDefault="00741C6E" w:rsidP="00741C6E">
      <w:pPr>
        <w:pStyle w:val="a"/>
        <w:widowControl w:val="0"/>
        <w:numPr>
          <w:ilvl w:val="0"/>
          <w:numId w:val="9"/>
        </w:numPr>
        <w:tabs>
          <w:tab w:val="clear" w:pos="1134"/>
          <w:tab w:val="left" w:pos="748"/>
        </w:tabs>
        <w:autoSpaceDE w:val="0"/>
        <w:autoSpaceDN w:val="0"/>
        <w:spacing w:before="120" w:line="237" w:lineRule="auto"/>
        <w:ind w:left="316" w:right="744" w:firstLine="0"/>
        <w:jc w:val="both"/>
        <w:rPr>
          <w:b/>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achizițiilor</w:t>
      </w:r>
      <w:proofErr w:type="spellEnd"/>
      <w:r>
        <w:rPr>
          <w:b/>
        </w:rPr>
        <w:t xml:space="preserve"> </w:t>
      </w:r>
      <w:proofErr w:type="spellStart"/>
      <w:r>
        <w:rPr>
          <w:b/>
        </w:rPr>
        <w:t>periodice</w:t>
      </w:r>
      <w:proofErr w:type="spellEnd"/>
      <w:r>
        <w:rPr>
          <w:b/>
        </w:rPr>
        <w:t xml:space="preserve">, </w:t>
      </w:r>
      <w:proofErr w:type="spellStart"/>
      <w:r>
        <w:rPr>
          <w:b/>
        </w:rPr>
        <w:t>calendarul</w:t>
      </w:r>
      <w:proofErr w:type="spellEnd"/>
      <w:r>
        <w:rPr>
          <w:b/>
        </w:rPr>
        <w:t xml:space="preserve"> </w:t>
      </w:r>
      <w:proofErr w:type="spellStart"/>
      <w:r>
        <w:rPr>
          <w:b/>
        </w:rPr>
        <w:t>estimat</w:t>
      </w:r>
      <w:proofErr w:type="spellEnd"/>
      <w:r>
        <w:rPr>
          <w:b/>
        </w:rPr>
        <w:t xml:space="preserve"> </w:t>
      </w:r>
      <w:proofErr w:type="spellStart"/>
      <w:r>
        <w:rPr>
          <w:b/>
        </w:rPr>
        <w:t>pentru</w:t>
      </w:r>
      <w:proofErr w:type="spellEnd"/>
      <w:r>
        <w:rPr>
          <w:b/>
        </w:rPr>
        <w:t xml:space="preserve"> </w:t>
      </w:r>
      <w:proofErr w:type="spellStart"/>
      <w:r>
        <w:rPr>
          <w:b/>
        </w:rPr>
        <w:t>publicarea</w:t>
      </w:r>
      <w:proofErr w:type="spellEnd"/>
      <w:r>
        <w:rPr>
          <w:b/>
        </w:rPr>
        <w:t xml:space="preserve"> </w:t>
      </w:r>
      <w:proofErr w:type="spellStart"/>
      <w:r>
        <w:rPr>
          <w:b/>
        </w:rPr>
        <w:t>anunțurilor</w:t>
      </w:r>
      <w:proofErr w:type="spellEnd"/>
      <w:r>
        <w:rPr>
          <w:b/>
        </w:rPr>
        <w:t xml:space="preserve"> </w:t>
      </w:r>
      <w:proofErr w:type="spellStart"/>
      <w:r>
        <w:rPr>
          <w:b/>
        </w:rPr>
        <w:t>viitoare</w:t>
      </w:r>
      <w:proofErr w:type="spellEnd"/>
      <w:r>
        <w:rPr>
          <w:b/>
        </w:rPr>
        <w:t>: -</w:t>
      </w:r>
    </w:p>
    <w:p w14:paraId="297D44A6" w14:textId="77777777" w:rsidR="00741C6E" w:rsidRDefault="00741C6E" w:rsidP="00741C6E">
      <w:pPr>
        <w:pStyle w:val="a"/>
        <w:widowControl w:val="0"/>
        <w:numPr>
          <w:ilvl w:val="0"/>
          <w:numId w:val="9"/>
        </w:numPr>
        <w:tabs>
          <w:tab w:val="clear" w:pos="1134"/>
          <w:tab w:val="left" w:pos="748"/>
        </w:tabs>
        <w:autoSpaceDE w:val="0"/>
        <w:autoSpaceDN w:val="0"/>
        <w:spacing w:before="124"/>
        <w:ind w:left="316" w:right="759" w:firstLine="0"/>
        <w:jc w:val="left"/>
        <w:rPr>
          <w:b/>
        </w:rPr>
      </w:pPr>
      <w:r>
        <w:rPr>
          <w:b/>
        </w:rPr>
        <w:t xml:space="preserve">Data </w:t>
      </w:r>
      <w:proofErr w:type="spellStart"/>
      <w:r>
        <w:rPr>
          <w:b/>
        </w:rPr>
        <w:t>publicării</w:t>
      </w:r>
      <w:proofErr w:type="spellEnd"/>
      <w:r>
        <w:rPr>
          <w:b/>
        </w:rPr>
        <w:t xml:space="preserve"> </w:t>
      </w:r>
      <w:proofErr w:type="spellStart"/>
      <w:r>
        <w:rPr>
          <w:b/>
        </w:rPr>
        <w:t>anunțului</w:t>
      </w:r>
      <w:proofErr w:type="spellEnd"/>
      <w:r>
        <w:rPr>
          <w:b/>
        </w:rPr>
        <w:t xml:space="preserve"> de </w:t>
      </w:r>
      <w:proofErr w:type="spellStart"/>
      <w:r>
        <w:rPr>
          <w:b/>
        </w:rPr>
        <w:t>intenție</w:t>
      </w:r>
      <w:proofErr w:type="spellEnd"/>
      <w:r>
        <w:rPr>
          <w:b/>
        </w:rPr>
        <w:t xml:space="preserve"> </w:t>
      </w:r>
      <w:proofErr w:type="spellStart"/>
      <w:r>
        <w:rPr>
          <w:b/>
        </w:rPr>
        <w:t>sau</w:t>
      </w:r>
      <w:proofErr w:type="spellEnd"/>
      <w:r>
        <w:rPr>
          <w:b/>
        </w:rPr>
        <w:t xml:space="preserve">, </w:t>
      </w:r>
      <w:proofErr w:type="spellStart"/>
      <w:r>
        <w:rPr>
          <w:b/>
        </w:rPr>
        <w:t>după</w:t>
      </w:r>
      <w:proofErr w:type="spellEnd"/>
      <w:r>
        <w:rPr>
          <w:b/>
          <w:spacing w:val="-2"/>
        </w:rPr>
        <w:t xml:space="preserve"> </w:t>
      </w:r>
      <w:proofErr w:type="spellStart"/>
      <w:r>
        <w:rPr>
          <w:b/>
        </w:rPr>
        <w:t>caz</w:t>
      </w:r>
      <w:proofErr w:type="spellEnd"/>
      <w:r>
        <w:rPr>
          <w:b/>
        </w:rPr>
        <w:t xml:space="preserve">, </w:t>
      </w:r>
      <w:proofErr w:type="spellStart"/>
      <w:r>
        <w:rPr>
          <w:b/>
        </w:rPr>
        <w:t>precizarea</w:t>
      </w:r>
      <w:proofErr w:type="spellEnd"/>
      <w:r>
        <w:rPr>
          <w:b/>
        </w:rPr>
        <w:t xml:space="preserve"> </w:t>
      </w:r>
      <w:proofErr w:type="spellStart"/>
      <w:r>
        <w:rPr>
          <w:b/>
        </w:rPr>
        <w:t>că</w:t>
      </w:r>
      <w:proofErr w:type="spellEnd"/>
      <w:r>
        <w:rPr>
          <w:b/>
        </w:rPr>
        <w:t xml:space="preserve"> nu a </w:t>
      </w:r>
      <w:proofErr w:type="spellStart"/>
      <w:r>
        <w:rPr>
          <w:b/>
        </w:rPr>
        <w:t>fost</w:t>
      </w:r>
      <w:proofErr w:type="spellEnd"/>
      <w:r>
        <w:rPr>
          <w:b/>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anunț</w:t>
      </w:r>
      <w:proofErr w:type="spellEnd"/>
      <w:r>
        <w:rPr>
          <w:b/>
        </w:rPr>
        <w:t>:</w:t>
      </w:r>
    </w:p>
    <w:p w14:paraId="45BF6CCC" w14:textId="77777777" w:rsidR="00741C6E" w:rsidRDefault="00741C6E" w:rsidP="00741C6E">
      <w:pPr>
        <w:pStyle w:val="a"/>
        <w:widowControl w:val="0"/>
        <w:numPr>
          <w:ilvl w:val="0"/>
          <w:numId w:val="9"/>
        </w:numPr>
        <w:tabs>
          <w:tab w:val="clear" w:pos="1134"/>
          <w:tab w:val="left" w:pos="748"/>
        </w:tabs>
        <w:autoSpaceDE w:val="0"/>
        <w:autoSpaceDN w:val="0"/>
        <w:spacing w:before="115"/>
        <w:ind w:left="748" w:hanging="432"/>
        <w:jc w:val="left"/>
        <w:rPr>
          <w:b/>
        </w:rPr>
      </w:pPr>
      <w:r>
        <w:rPr>
          <w:b/>
        </w:rPr>
        <w:t>Data</w:t>
      </w:r>
      <w:r>
        <w:rPr>
          <w:b/>
          <w:spacing w:val="-11"/>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4"/>
        </w:rPr>
        <w:t xml:space="preserve"> </w:t>
      </w:r>
      <w:proofErr w:type="gramStart"/>
      <w:r>
        <w:rPr>
          <w:b/>
        </w:rPr>
        <w:t>a</w:t>
      </w:r>
      <w:proofErr w:type="gramEnd"/>
      <w:r>
        <w:rPr>
          <w:b/>
          <w:spacing w:val="-4"/>
        </w:rPr>
        <w:t xml:space="preserve"> </w:t>
      </w:r>
      <w:proofErr w:type="spellStart"/>
      <w:r>
        <w:rPr>
          <w:b/>
        </w:rPr>
        <w:t>anunțului</w:t>
      </w:r>
      <w:proofErr w:type="spellEnd"/>
      <w:r>
        <w:rPr>
          <w:b/>
          <w:spacing w:val="-5"/>
        </w:rPr>
        <w:t xml:space="preserve"> </w:t>
      </w:r>
      <w:r>
        <w:rPr>
          <w:b/>
        </w:rPr>
        <w:t>de</w:t>
      </w:r>
      <w:r>
        <w:rPr>
          <w:b/>
          <w:spacing w:val="-13"/>
        </w:rPr>
        <w:t xml:space="preserve"> </w:t>
      </w:r>
      <w:proofErr w:type="spellStart"/>
      <w:r>
        <w:rPr>
          <w:b/>
        </w:rPr>
        <w:t>participare</w:t>
      </w:r>
      <w:proofErr w:type="spellEnd"/>
      <w:r>
        <w:rPr>
          <w:b/>
        </w:rPr>
        <w:t>:</w:t>
      </w:r>
      <w:r>
        <w:rPr>
          <w:b/>
          <w:spacing w:val="-1"/>
        </w:rPr>
        <w:t xml:space="preserve"> </w:t>
      </w:r>
      <w:proofErr w:type="spellStart"/>
      <w:r>
        <w:rPr>
          <w:b/>
        </w:rPr>
        <w:t>confrom</w:t>
      </w:r>
      <w:proofErr w:type="spellEnd"/>
      <w:r>
        <w:rPr>
          <w:b/>
          <w:spacing w:val="-6"/>
        </w:rPr>
        <w:t xml:space="preserve"> </w:t>
      </w:r>
      <w:r>
        <w:rPr>
          <w:b/>
        </w:rPr>
        <w:t>SIA</w:t>
      </w:r>
      <w:r>
        <w:rPr>
          <w:b/>
          <w:spacing w:val="44"/>
        </w:rPr>
        <w:t xml:space="preserve"> </w:t>
      </w:r>
      <w:r>
        <w:rPr>
          <w:b/>
          <w:spacing w:val="-4"/>
        </w:rPr>
        <w:t>RSAP</w:t>
      </w:r>
    </w:p>
    <w:p w14:paraId="5BBD9571" w14:textId="77777777" w:rsidR="00741C6E" w:rsidRDefault="00741C6E" w:rsidP="00741C6E">
      <w:pPr>
        <w:pStyle w:val="a"/>
        <w:widowControl w:val="0"/>
        <w:numPr>
          <w:ilvl w:val="0"/>
          <w:numId w:val="9"/>
        </w:numPr>
        <w:tabs>
          <w:tab w:val="clear" w:pos="1134"/>
          <w:tab w:val="left" w:pos="748"/>
        </w:tabs>
        <w:autoSpaceDE w:val="0"/>
        <w:autoSpaceDN w:val="0"/>
        <w:spacing w:before="123"/>
        <w:ind w:left="748" w:hanging="432"/>
        <w:jc w:val="left"/>
        <w:rPr>
          <w:b/>
        </w:rPr>
      </w:pPr>
      <w:proofErr w:type="spellStart"/>
      <w:r>
        <w:rPr>
          <w:b/>
        </w:rPr>
        <w:t>În</w:t>
      </w:r>
      <w:proofErr w:type="spellEnd"/>
      <w:r>
        <w:rPr>
          <w:b/>
          <w:spacing w:val="-2"/>
        </w:rPr>
        <w:t xml:space="preserve"> </w:t>
      </w:r>
      <w:proofErr w:type="spellStart"/>
      <w:r>
        <w:rPr>
          <w:b/>
        </w:rPr>
        <w:t>cadrul</w:t>
      </w:r>
      <w:proofErr w:type="spellEnd"/>
      <w:r>
        <w:rPr>
          <w:b/>
          <w:spacing w:val="-6"/>
        </w:rPr>
        <w:t xml:space="preserve"> </w:t>
      </w:r>
      <w:proofErr w:type="spellStart"/>
      <w:r>
        <w:rPr>
          <w:b/>
        </w:rPr>
        <w:t>procedurii</w:t>
      </w:r>
      <w:proofErr w:type="spellEnd"/>
      <w:r>
        <w:rPr>
          <w:b/>
        </w:rPr>
        <w:t xml:space="preserve"> de</w:t>
      </w:r>
      <w:r>
        <w:rPr>
          <w:b/>
          <w:spacing w:val="-7"/>
        </w:rPr>
        <w:t xml:space="preserve"> </w:t>
      </w:r>
      <w:proofErr w:type="spellStart"/>
      <w:r>
        <w:rPr>
          <w:b/>
        </w:rPr>
        <w:t>achiziție</w:t>
      </w:r>
      <w:proofErr w:type="spellEnd"/>
      <w:r>
        <w:rPr>
          <w:b/>
          <w:spacing w:val="-7"/>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2"/>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131AE6E5" w14:textId="77777777" w:rsidR="00741C6E" w:rsidRDefault="00741C6E" w:rsidP="00741C6E">
      <w:pPr>
        <w:spacing w:before="169"/>
        <w:rPr>
          <w:b/>
          <w:sz w:val="20"/>
        </w:rPr>
      </w:pPr>
    </w:p>
    <w:tbl>
      <w:tblPr>
        <w:tblW w:w="0" w:type="auto"/>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306"/>
        <w:gridCol w:w="3789"/>
      </w:tblGrid>
      <w:tr w:rsidR="00741C6E" w14:paraId="2F6D64F2" w14:textId="77777777" w:rsidTr="00540358">
        <w:trPr>
          <w:trHeight w:val="278"/>
        </w:trPr>
        <w:tc>
          <w:tcPr>
            <w:tcW w:w="5306" w:type="dxa"/>
            <w:shd w:val="clear" w:color="auto" w:fill="E7E6E6"/>
          </w:tcPr>
          <w:p w14:paraId="0A18A6AD" w14:textId="77777777" w:rsidR="00741C6E" w:rsidRDefault="00741C6E" w:rsidP="00540358">
            <w:pPr>
              <w:pStyle w:val="TableParagraph"/>
              <w:spacing w:line="258" w:lineRule="exact"/>
              <w:ind w:left="110"/>
              <w:rPr>
                <w:b/>
              </w:rPr>
            </w:pPr>
            <w:r>
              <w:rPr>
                <w:b/>
              </w:rPr>
              <w:t>Denumirea</w:t>
            </w:r>
            <w:r>
              <w:rPr>
                <w:b/>
                <w:spacing w:val="-11"/>
              </w:rPr>
              <w:t xml:space="preserve"> </w:t>
            </w:r>
            <w:r>
              <w:rPr>
                <w:b/>
              </w:rPr>
              <w:t>instrumentului</w:t>
            </w:r>
            <w:r>
              <w:rPr>
                <w:b/>
                <w:spacing w:val="-10"/>
              </w:rPr>
              <w:t xml:space="preserve"> </w:t>
            </w:r>
            <w:r>
              <w:rPr>
                <w:b/>
                <w:spacing w:val="-2"/>
              </w:rPr>
              <w:t>electronic</w:t>
            </w:r>
          </w:p>
        </w:tc>
        <w:tc>
          <w:tcPr>
            <w:tcW w:w="3789" w:type="dxa"/>
            <w:shd w:val="clear" w:color="auto" w:fill="E7E6E6"/>
          </w:tcPr>
          <w:p w14:paraId="6EBEF943" w14:textId="77777777" w:rsidR="00741C6E" w:rsidRDefault="00741C6E" w:rsidP="00540358">
            <w:pPr>
              <w:pStyle w:val="TableParagraph"/>
              <w:spacing w:line="258" w:lineRule="exact"/>
              <w:ind w:left="110"/>
              <w:rPr>
                <w:b/>
              </w:rPr>
            </w:pPr>
            <w:r>
              <w:rPr>
                <w:b/>
              </w:rPr>
              <w:t>Se</w:t>
            </w:r>
            <w:r>
              <w:rPr>
                <w:b/>
                <w:spacing w:val="-3"/>
              </w:rPr>
              <w:t xml:space="preserve"> </w:t>
            </w:r>
            <w:r>
              <w:rPr>
                <w:b/>
              </w:rPr>
              <w:t>va</w:t>
            </w:r>
            <w:r>
              <w:rPr>
                <w:b/>
                <w:spacing w:val="-6"/>
              </w:rPr>
              <w:t xml:space="preserve"> </w:t>
            </w:r>
            <w:r>
              <w:rPr>
                <w:b/>
              </w:rPr>
              <w:t>utiliza/accepta sau</w:t>
            </w:r>
            <w:r>
              <w:rPr>
                <w:b/>
                <w:spacing w:val="-1"/>
              </w:rPr>
              <w:t xml:space="preserve"> </w:t>
            </w:r>
            <w:r>
              <w:rPr>
                <w:b/>
                <w:spacing w:val="-5"/>
              </w:rPr>
              <w:t>nu</w:t>
            </w:r>
          </w:p>
        </w:tc>
      </w:tr>
      <w:tr w:rsidR="00741C6E" w14:paraId="74DFB42F" w14:textId="77777777" w:rsidTr="00540358">
        <w:trPr>
          <w:trHeight w:val="552"/>
        </w:trPr>
        <w:tc>
          <w:tcPr>
            <w:tcW w:w="5306" w:type="dxa"/>
          </w:tcPr>
          <w:p w14:paraId="12C65715" w14:textId="77777777" w:rsidR="00741C6E" w:rsidRDefault="00741C6E" w:rsidP="00540358">
            <w:pPr>
              <w:pStyle w:val="TableParagraph"/>
              <w:spacing w:line="273" w:lineRule="exact"/>
              <w:ind w:left="110"/>
            </w:pPr>
            <w:r>
              <w:t>depunerea</w:t>
            </w:r>
            <w:r>
              <w:rPr>
                <w:spacing w:val="-10"/>
              </w:rPr>
              <w:t xml:space="preserve"> </w:t>
            </w:r>
            <w:r>
              <w:t>electronică</w:t>
            </w:r>
            <w:r>
              <w:rPr>
                <w:spacing w:val="-2"/>
              </w:rPr>
              <w:t xml:space="preserve"> </w:t>
            </w:r>
            <w:r>
              <w:t>a</w:t>
            </w:r>
            <w:r>
              <w:rPr>
                <w:spacing w:val="-8"/>
              </w:rPr>
              <w:t xml:space="preserve"> </w:t>
            </w:r>
            <w:r>
              <w:t>ofertelor</w:t>
            </w:r>
            <w:r>
              <w:rPr>
                <w:spacing w:val="-4"/>
              </w:rPr>
              <w:t xml:space="preserve"> </w:t>
            </w:r>
            <w:r>
              <w:t>sau</w:t>
            </w:r>
            <w:r>
              <w:rPr>
                <w:spacing w:val="-3"/>
              </w:rPr>
              <w:t xml:space="preserve"> </w:t>
            </w:r>
            <w:r>
              <w:t>a</w:t>
            </w:r>
            <w:r>
              <w:rPr>
                <w:spacing w:val="-8"/>
              </w:rPr>
              <w:t xml:space="preserve"> </w:t>
            </w:r>
            <w:r>
              <w:t>cererilor</w:t>
            </w:r>
            <w:r>
              <w:rPr>
                <w:spacing w:val="-4"/>
              </w:rPr>
              <w:t xml:space="preserve"> </w:t>
            </w:r>
            <w:r>
              <w:rPr>
                <w:spacing w:val="-7"/>
              </w:rPr>
              <w:t>de</w:t>
            </w:r>
          </w:p>
          <w:p w14:paraId="5E0778D3" w14:textId="77777777" w:rsidR="00741C6E" w:rsidRDefault="00741C6E" w:rsidP="00540358">
            <w:pPr>
              <w:pStyle w:val="TableParagraph"/>
              <w:spacing w:before="2" w:line="257" w:lineRule="exact"/>
              <w:ind w:left="110"/>
            </w:pPr>
            <w:r>
              <w:rPr>
                <w:spacing w:val="-2"/>
              </w:rPr>
              <w:t>participare</w:t>
            </w:r>
          </w:p>
        </w:tc>
        <w:tc>
          <w:tcPr>
            <w:tcW w:w="3789" w:type="dxa"/>
          </w:tcPr>
          <w:p w14:paraId="5FB31955" w14:textId="77777777" w:rsidR="00741C6E" w:rsidRDefault="00741C6E" w:rsidP="00540358">
            <w:pPr>
              <w:pStyle w:val="TableParagraph"/>
              <w:spacing w:before="131"/>
              <w:ind w:left="110"/>
            </w:pPr>
            <w:r>
              <w:t>Se</w:t>
            </w:r>
            <w:r>
              <w:rPr>
                <w:spacing w:val="-4"/>
              </w:rPr>
              <w:t xml:space="preserve"> </w:t>
            </w:r>
            <w:r>
              <w:t xml:space="preserve">va </w:t>
            </w:r>
            <w:r>
              <w:rPr>
                <w:spacing w:val="-2"/>
              </w:rPr>
              <w:t>utiliza</w:t>
            </w:r>
          </w:p>
        </w:tc>
      </w:tr>
      <w:tr w:rsidR="00741C6E" w14:paraId="7A0D9CF9" w14:textId="77777777" w:rsidTr="00540358">
        <w:trPr>
          <w:trHeight w:val="273"/>
        </w:trPr>
        <w:tc>
          <w:tcPr>
            <w:tcW w:w="5306" w:type="dxa"/>
          </w:tcPr>
          <w:p w14:paraId="451054E7" w14:textId="77777777" w:rsidR="00741C6E" w:rsidRDefault="00741C6E" w:rsidP="00540358">
            <w:pPr>
              <w:pStyle w:val="TableParagraph"/>
              <w:spacing w:line="253" w:lineRule="exact"/>
              <w:ind w:left="110"/>
            </w:pPr>
            <w:r>
              <w:t>sistemul</w:t>
            </w:r>
            <w:r>
              <w:rPr>
                <w:spacing w:val="-8"/>
              </w:rPr>
              <w:t xml:space="preserve"> </w:t>
            </w:r>
            <w:r>
              <w:t>de</w:t>
            </w:r>
            <w:r>
              <w:rPr>
                <w:spacing w:val="-1"/>
              </w:rPr>
              <w:t xml:space="preserve"> </w:t>
            </w:r>
            <w:r>
              <w:t>comenzi</w:t>
            </w:r>
            <w:r>
              <w:rPr>
                <w:spacing w:val="-7"/>
              </w:rPr>
              <w:t xml:space="preserve"> </w:t>
            </w:r>
            <w:r>
              <w:rPr>
                <w:spacing w:val="-2"/>
              </w:rPr>
              <w:t>electronice</w:t>
            </w:r>
          </w:p>
        </w:tc>
        <w:tc>
          <w:tcPr>
            <w:tcW w:w="3789" w:type="dxa"/>
          </w:tcPr>
          <w:p w14:paraId="1E95F611" w14:textId="77777777" w:rsidR="00741C6E" w:rsidRDefault="00741C6E" w:rsidP="00540358">
            <w:pPr>
              <w:pStyle w:val="TableParagraph"/>
              <w:rPr>
                <w:sz w:val="20"/>
              </w:rPr>
            </w:pPr>
          </w:p>
        </w:tc>
      </w:tr>
      <w:tr w:rsidR="00741C6E" w14:paraId="0294D5FD" w14:textId="77777777" w:rsidTr="00540358">
        <w:trPr>
          <w:trHeight w:val="278"/>
        </w:trPr>
        <w:tc>
          <w:tcPr>
            <w:tcW w:w="5306" w:type="dxa"/>
          </w:tcPr>
          <w:p w14:paraId="774C0280" w14:textId="77777777" w:rsidR="00741C6E" w:rsidRDefault="00741C6E" w:rsidP="00540358">
            <w:pPr>
              <w:pStyle w:val="TableParagraph"/>
              <w:spacing w:line="258" w:lineRule="exact"/>
              <w:ind w:left="110"/>
            </w:pPr>
            <w:r>
              <w:t>facturarea</w:t>
            </w:r>
            <w:r>
              <w:rPr>
                <w:spacing w:val="-4"/>
              </w:rPr>
              <w:t xml:space="preserve"> </w:t>
            </w:r>
            <w:r>
              <w:rPr>
                <w:spacing w:val="-2"/>
              </w:rPr>
              <w:t>electronică</w:t>
            </w:r>
          </w:p>
        </w:tc>
        <w:tc>
          <w:tcPr>
            <w:tcW w:w="3789" w:type="dxa"/>
          </w:tcPr>
          <w:p w14:paraId="3A08E70E" w14:textId="77777777" w:rsidR="00741C6E" w:rsidRDefault="00741C6E" w:rsidP="00540358">
            <w:pPr>
              <w:pStyle w:val="TableParagraph"/>
              <w:spacing w:line="258" w:lineRule="exact"/>
              <w:ind w:left="110"/>
            </w:pPr>
            <w:r>
              <w:t>Se</w:t>
            </w:r>
            <w:r>
              <w:rPr>
                <w:spacing w:val="-4"/>
              </w:rPr>
              <w:t xml:space="preserve"> </w:t>
            </w:r>
            <w:r>
              <w:t xml:space="preserve">va </w:t>
            </w:r>
            <w:r>
              <w:rPr>
                <w:spacing w:val="-2"/>
              </w:rPr>
              <w:t>utiliza</w:t>
            </w:r>
          </w:p>
        </w:tc>
      </w:tr>
      <w:tr w:rsidR="00741C6E" w14:paraId="59349ABD" w14:textId="77777777" w:rsidTr="00540358">
        <w:trPr>
          <w:trHeight w:val="273"/>
        </w:trPr>
        <w:tc>
          <w:tcPr>
            <w:tcW w:w="5306" w:type="dxa"/>
          </w:tcPr>
          <w:p w14:paraId="22E1EC7B" w14:textId="77777777" w:rsidR="00741C6E" w:rsidRDefault="00741C6E" w:rsidP="00540358">
            <w:pPr>
              <w:pStyle w:val="TableParagraph"/>
              <w:spacing w:line="253" w:lineRule="exact"/>
              <w:ind w:left="110"/>
            </w:pPr>
            <w:r>
              <w:t>plățile</w:t>
            </w:r>
            <w:r>
              <w:rPr>
                <w:spacing w:val="-4"/>
              </w:rPr>
              <w:t xml:space="preserve"> </w:t>
            </w:r>
            <w:r>
              <w:rPr>
                <w:spacing w:val="-2"/>
              </w:rPr>
              <w:t>electronice</w:t>
            </w:r>
          </w:p>
        </w:tc>
        <w:tc>
          <w:tcPr>
            <w:tcW w:w="3789" w:type="dxa"/>
          </w:tcPr>
          <w:p w14:paraId="5039EC8C" w14:textId="77777777" w:rsidR="00741C6E" w:rsidRDefault="00741C6E" w:rsidP="00540358">
            <w:pPr>
              <w:pStyle w:val="TableParagraph"/>
              <w:spacing w:line="253" w:lineRule="exact"/>
              <w:ind w:left="110"/>
            </w:pPr>
            <w:r>
              <w:t>Se</w:t>
            </w:r>
            <w:r>
              <w:rPr>
                <w:spacing w:val="-4"/>
              </w:rPr>
              <w:t xml:space="preserve"> </w:t>
            </w:r>
            <w:r>
              <w:t xml:space="preserve">va </w:t>
            </w:r>
            <w:r>
              <w:rPr>
                <w:spacing w:val="-2"/>
              </w:rPr>
              <w:t>utiliza</w:t>
            </w:r>
          </w:p>
        </w:tc>
      </w:tr>
    </w:tbl>
    <w:p w14:paraId="5221235E" w14:textId="77777777" w:rsidR="00741C6E" w:rsidRDefault="00741C6E" w:rsidP="00741C6E">
      <w:pPr>
        <w:spacing w:before="244"/>
        <w:rPr>
          <w:b/>
        </w:rPr>
      </w:pPr>
    </w:p>
    <w:p w14:paraId="5C56BDC4" w14:textId="77777777" w:rsidR="00741C6E" w:rsidRDefault="00741C6E" w:rsidP="00741C6E">
      <w:pPr>
        <w:pStyle w:val="a"/>
        <w:widowControl w:val="0"/>
        <w:numPr>
          <w:ilvl w:val="0"/>
          <w:numId w:val="9"/>
        </w:numPr>
        <w:tabs>
          <w:tab w:val="clear" w:pos="1134"/>
          <w:tab w:val="left" w:pos="748"/>
        </w:tabs>
        <w:autoSpaceDE w:val="0"/>
        <w:autoSpaceDN w:val="0"/>
        <w:spacing w:line="235" w:lineRule="auto"/>
        <w:ind w:left="316" w:right="737" w:firstLine="0"/>
        <w:jc w:val="both"/>
        <w:rPr>
          <w:b/>
          <w:i/>
        </w:rPr>
      </w:pPr>
      <w:proofErr w:type="spellStart"/>
      <w:r>
        <w:rPr>
          <w:b/>
        </w:rPr>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 </w:t>
      </w:r>
      <w:proofErr w:type="spellStart"/>
      <w:r>
        <w:rPr>
          <w:b/>
        </w:rPr>
        <w:t>Organizației</w:t>
      </w:r>
      <w:proofErr w:type="spellEnd"/>
      <w:r>
        <w:rPr>
          <w:b/>
        </w:rPr>
        <w:t xml:space="preserve"> Mondiale a </w:t>
      </w:r>
      <w:proofErr w:type="spellStart"/>
      <w:r>
        <w:rPr>
          <w:b/>
        </w:rPr>
        <w:t>Comerțului</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anunțurilor</w:t>
      </w:r>
      <w:proofErr w:type="spellEnd"/>
      <w:r>
        <w:rPr>
          <w:b/>
        </w:rPr>
        <w:t xml:space="preserve"> </w:t>
      </w:r>
      <w:proofErr w:type="spellStart"/>
      <w:r>
        <w:rPr>
          <w:b/>
        </w:rPr>
        <w:t>transmise</w:t>
      </w:r>
      <w:proofErr w:type="spellEnd"/>
      <w:r>
        <w:rPr>
          <w:b/>
        </w:rPr>
        <w:t xml:space="preserve"> </w:t>
      </w:r>
      <w:proofErr w:type="spellStart"/>
      <w:r>
        <w:rPr>
          <w:b/>
        </w:rPr>
        <w:t>spre</w:t>
      </w:r>
      <w:proofErr w:type="spellEnd"/>
      <w:r>
        <w:rPr>
          <w:b/>
        </w:rPr>
        <w:t xml:space="preserve"> </w:t>
      </w:r>
      <w:proofErr w:type="spellStart"/>
      <w:r>
        <w:rPr>
          <w:b/>
        </w:rPr>
        <w:t>publicare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w:t>
      </w:r>
      <w:r>
        <w:rPr>
          <w:i/>
        </w:rPr>
        <w:t>Da</w:t>
      </w:r>
    </w:p>
    <w:p w14:paraId="06BAE245" w14:textId="77777777" w:rsidR="00741C6E" w:rsidRDefault="00741C6E" w:rsidP="00741C6E">
      <w:pPr>
        <w:pStyle w:val="a"/>
        <w:widowControl w:val="0"/>
        <w:numPr>
          <w:ilvl w:val="0"/>
          <w:numId w:val="9"/>
        </w:numPr>
        <w:tabs>
          <w:tab w:val="clear" w:pos="1134"/>
          <w:tab w:val="left" w:pos="748"/>
        </w:tabs>
        <w:autoSpaceDE w:val="0"/>
        <w:autoSpaceDN w:val="0"/>
        <w:spacing w:before="130"/>
        <w:ind w:left="748" w:hanging="432"/>
        <w:jc w:val="both"/>
        <w:rPr>
          <w:b/>
        </w:rPr>
      </w:pPr>
      <w:r>
        <w:rPr>
          <w:b/>
        </w:rPr>
        <w:t>Alte</w:t>
      </w:r>
      <w:r>
        <w:rPr>
          <w:b/>
          <w:spacing w:val="-8"/>
        </w:rPr>
        <w:t xml:space="preserve"> </w:t>
      </w:r>
      <w:proofErr w:type="spellStart"/>
      <w:r>
        <w:rPr>
          <w:b/>
        </w:rPr>
        <w:t>informații</w:t>
      </w:r>
      <w:proofErr w:type="spellEnd"/>
      <w:r>
        <w:rPr>
          <w:b/>
        </w:rPr>
        <w:t xml:space="preserve"> </w:t>
      </w:r>
      <w:proofErr w:type="spellStart"/>
      <w:r>
        <w:rPr>
          <w:b/>
          <w:spacing w:val="-2"/>
        </w:rPr>
        <w:t>relevante</w:t>
      </w:r>
      <w:proofErr w:type="spellEnd"/>
      <w:r>
        <w:rPr>
          <w:b/>
          <w:spacing w:val="-2"/>
        </w:rPr>
        <w:t>:</w:t>
      </w:r>
    </w:p>
    <w:p w14:paraId="4A873148" w14:textId="77777777" w:rsidR="00741C6E" w:rsidRDefault="00741C6E" w:rsidP="00741C6E">
      <w:pPr>
        <w:jc w:val="both"/>
        <w:sectPr w:rsidR="00741C6E">
          <w:pgSz w:w="11910" w:h="16840"/>
          <w:pgMar w:top="740" w:right="380" w:bottom="920" w:left="1100" w:header="0" w:footer="724" w:gutter="0"/>
          <w:cols w:space="720"/>
        </w:sectPr>
      </w:pPr>
    </w:p>
    <w:p w14:paraId="3F7A642F" w14:textId="77777777" w:rsidR="00741C6E" w:rsidRDefault="00741C6E" w:rsidP="00741C6E">
      <w:pPr>
        <w:pStyle w:val="a6"/>
        <w:spacing w:before="77"/>
        <w:ind w:left="100"/>
        <w:sectPr w:rsidR="00741C6E">
          <w:pgSz w:w="11910" w:h="16840"/>
          <w:pgMar w:top="660" w:right="380" w:bottom="920" w:left="1100" w:header="0" w:footer="724" w:gutter="0"/>
          <w:cols w:space="720"/>
        </w:sectPr>
      </w:pPr>
      <w:r>
        <w:lastRenderedPageBreak/>
        <w:t>Președintele</w:t>
      </w:r>
      <w:r>
        <w:rPr>
          <w:spacing w:val="-10"/>
        </w:rPr>
        <w:t xml:space="preserve"> </w:t>
      </w:r>
      <w:r>
        <w:t>grupului</w:t>
      </w:r>
      <w:r>
        <w:rPr>
          <w:spacing w:val="-2"/>
        </w:rPr>
        <w:t xml:space="preserve"> </w:t>
      </w:r>
      <w:r>
        <w:t>de</w:t>
      </w:r>
      <w:r>
        <w:rPr>
          <w:spacing w:val="-9"/>
        </w:rPr>
        <w:t xml:space="preserve"> </w:t>
      </w:r>
      <w:r>
        <w:t>lucru</w:t>
      </w:r>
      <w:r>
        <w:rPr>
          <w:lang w:val="en-US"/>
        </w:rPr>
        <w:t xml:space="preserve">, </w:t>
      </w:r>
      <w:proofErr w:type="spellStart"/>
      <w:r>
        <w:t>Țîcu</w:t>
      </w:r>
      <w:proofErr w:type="spellEnd"/>
      <w:r>
        <w:t xml:space="preserve"> Valeriu</w:t>
      </w:r>
    </w:p>
    <w:p w14:paraId="55622E6C" w14:textId="77777777" w:rsidR="00741C6E" w:rsidRDefault="00741C6E" w:rsidP="00741C6E">
      <w:pPr>
        <w:spacing w:before="4"/>
        <w:rPr>
          <w:b/>
          <w:sz w:val="17"/>
        </w:rPr>
      </w:pPr>
    </w:p>
    <w:p w14:paraId="6D617935" w14:textId="09299A36" w:rsidR="001573DD" w:rsidRPr="00741C6E" w:rsidRDefault="001573DD">
      <w:pPr>
        <w:pStyle w:val="Style3"/>
        <w:tabs>
          <w:tab w:val="left" w:pos="567"/>
        </w:tabs>
        <w:spacing w:before="0" w:beforeAutospacing="0" w:after="0"/>
        <w:ind w:left="0" w:firstLine="0"/>
        <w:jc w:val="both"/>
        <w:rPr>
          <w:rFonts w:eastAsia="PMingLiU"/>
          <w:lang w:val="ro-RO" w:eastAsia="zh-CN"/>
        </w:rPr>
      </w:pPr>
    </w:p>
    <w:p w14:paraId="1C0DBA2C" w14:textId="77777777" w:rsidR="00741C6E" w:rsidRDefault="00741C6E">
      <w:pPr>
        <w:pStyle w:val="Style3"/>
        <w:tabs>
          <w:tab w:val="left" w:pos="567"/>
        </w:tabs>
        <w:spacing w:before="0" w:beforeAutospacing="0" w:after="0"/>
        <w:ind w:left="0" w:firstLine="0"/>
        <w:jc w:val="both"/>
        <w:rPr>
          <w:rFonts w:eastAsia="PMingLiU"/>
          <w:lang w:val="fr-FR" w:eastAsia="zh-CN"/>
        </w:rPr>
      </w:pPr>
    </w:p>
    <w:p w14:paraId="4F73E136" w14:textId="77777777" w:rsidR="001573DD" w:rsidRDefault="001573DD">
      <w:pPr>
        <w:pStyle w:val="Style3"/>
        <w:tabs>
          <w:tab w:val="left" w:pos="567"/>
        </w:tabs>
        <w:spacing w:before="0" w:beforeAutospacing="0" w:after="0"/>
        <w:ind w:left="0" w:firstLine="0"/>
        <w:jc w:val="center"/>
        <w:rPr>
          <w:rFonts w:eastAsia="PMingLiU"/>
          <w:lang w:val="fr-FR" w:eastAsia="zh-CN"/>
        </w:rPr>
      </w:pPr>
    </w:p>
    <w:p w14:paraId="2B93B14E" w14:textId="77777777" w:rsidR="001573DD" w:rsidRDefault="001573DD">
      <w:pPr>
        <w:pStyle w:val="Style3"/>
        <w:tabs>
          <w:tab w:val="left" w:pos="567"/>
        </w:tabs>
        <w:spacing w:before="0" w:beforeAutospacing="0" w:after="0"/>
        <w:ind w:left="0" w:firstLine="0"/>
        <w:rPr>
          <w:rFonts w:eastAsia="PMingLiU"/>
          <w:lang w:val="fr-FR" w:eastAsia="zh-CN"/>
        </w:rPr>
      </w:pPr>
    </w:p>
    <w:p w14:paraId="5C05CB43" w14:textId="77777777" w:rsidR="001573DD" w:rsidRDefault="00BA1BD5">
      <w:pPr>
        <w:jc w:val="right"/>
        <w:rPr>
          <w:sz w:val="22"/>
          <w:szCs w:val="22"/>
        </w:rPr>
      </w:pPr>
      <w:r>
        <w:t>Anexa nr. 3</w:t>
      </w:r>
    </w:p>
    <w:p w14:paraId="65539F95" w14:textId="77777777" w:rsidR="001573DD" w:rsidRDefault="00BA1BD5">
      <w:pPr>
        <w:jc w:val="right"/>
      </w:pPr>
      <w:r>
        <w:t>la Documentația standard nr._____</w:t>
      </w:r>
    </w:p>
    <w:p w14:paraId="541DF397" w14:textId="77777777" w:rsidR="001573DD" w:rsidRDefault="00BA1BD5">
      <w:pPr>
        <w:jc w:val="right"/>
      </w:pPr>
      <w:r>
        <w:t>din “____” ________ 20___</w:t>
      </w:r>
    </w:p>
    <w:p w14:paraId="1C16C73E" w14:textId="77777777" w:rsidR="001573DD" w:rsidRDefault="001573DD">
      <w:pPr>
        <w:pStyle w:val="Style3"/>
        <w:tabs>
          <w:tab w:val="left" w:pos="567"/>
        </w:tabs>
        <w:spacing w:before="0" w:beforeAutospacing="0" w:after="0"/>
        <w:ind w:left="0" w:firstLine="0"/>
        <w:jc w:val="right"/>
        <w:rPr>
          <w:rFonts w:eastAsia="PMingLiU"/>
          <w:lang w:val="fr-FR" w:eastAsia="zh-CN"/>
        </w:rPr>
      </w:pPr>
    </w:p>
    <w:p w14:paraId="30E651C4" w14:textId="77777777" w:rsidR="001573DD" w:rsidRDefault="001573DD">
      <w:pPr>
        <w:pStyle w:val="Style3"/>
        <w:tabs>
          <w:tab w:val="left" w:pos="567"/>
        </w:tabs>
        <w:spacing w:before="0" w:beforeAutospacing="0" w:after="0"/>
        <w:ind w:left="0" w:firstLine="0"/>
        <w:jc w:val="center"/>
        <w:rPr>
          <w:rFonts w:eastAsia="PMingLiU"/>
          <w:lang w:val="fr-FR" w:eastAsia="zh-CN"/>
        </w:rPr>
      </w:pPr>
    </w:p>
    <w:p w14:paraId="0EDBA78B" w14:textId="77777777" w:rsidR="001573DD" w:rsidRDefault="00BA1BD5">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1BB74315" w14:textId="77777777" w:rsidR="001573DD" w:rsidRDefault="001573DD">
      <w:pPr>
        <w:shd w:val="clear" w:color="auto" w:fill="FFFFFF" w:themeFill="background1"/>
        <w:spacing w:before="120"/>
        <w:rPr>
          <w:b/>
          <w:lang w:eastAsia="ru-RU"/>
        </w:rPr>
      </w:pPr>
    </w:p>
    <w:p w14:paraId="60955052" w14:textId="77777777" w:rsidR="001573DD" w:rsidRDefault="00BA1BD5">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w:t>
      </w:r>
      <w:r>
        <w:rPr>
          <w:b/>
          <w:lang w:eastAsia="ru-RU"/>
        </w:rPr>
        <w:t>___________________</w:t>
      </w:r>
      <w:r>
        <w:rPr>
          <w:b/>
          <w:lang w:eastAsia="ru-RU"/>
        </w:rPr>
        <w:br/>
      </w:r>
      <w:r>
        <w:rPr>
          <w:sz w:val="20"/>
          <w:lang w:eastAsia="ru-RU"/>
        </w:rPr>
        <w:t xml:space="preserve">                                                             (tipul procedurii de achiziție)</w:t>
      </w:r>
    </w:p>
    <w:p w14:paraId="5B3755DE" w14:textId="77777777" w:rsidR="001573DD" w:rsidRDefault="001573DD">
      <w:pPr>
        <w:shd w:val="clear" w:color="auto" w:fill="FFFFFF" w:themeFill="background1"/>
        <w:rPr>
          <w:sz w:val="20"/>
          <w:szCs w:val="20"/>
          <w:lang w:eastAsia="ru-RU"/>
        </w:rPr>
      </w:pPr>
    </w:p>
    <w:p w14:paraId="74E61E0E" w14:textId="77777777" w:rsidR="001573DD" w:rsidRDefault="00BA1BD5">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Pr>
          <w:b/>
          <w:lang w:eastAsia="ru-RU"/>
        </w:rPr>
        <w:t>Denumirea</w:t>
      </w:r>
      <w:proofErr w:type="spellEnd"/>
      <w:r>
        <w:rPr>
          <w:b/>
          <w:lang w:eastAsia="ru-RU"/>
        </w:rPr>
        <w:t xml:space="preserve"> </w:t>
      </w:r>
      <w:proofErr w:type="spellStart"/>
      <w:r>
        <w:rPr>
          <w:b/>
          <w:lang w:eastAsia="ru-RU"/>
        </w:rPr>
        <w:t>autorității</w:t>
      </w:r>
      <w:proofErr w:type="spellEnd"/>
      <w:r>
        <w:rPr>
          <w:b/>
          <w:lang w:eastAsia="ru-RU"/>
        </w:rPr>
        <w:t xml:space="preserve"> </w:t>
      </w:r>
      <w:proofErr w:type="spellStart"/>
      <w:r>
        <w:rPr>
          <w:b/>
          <w:lang w:eastAsia="ru-RU"/>
        </w:rPr>
        <w:t>contractante</w:t>
      </w:r>
      <w:proofErr w:type="spellEnd"/>
      <w:r>
        <w:rPr>
          <w:b/>
          <w:lang w:eastAsia="ru-RU"/>
        </w:rPr>
        <w:t>: ___________________________________________</w:t>
      </w:r>
    </w:p>
    <w:p w14:paraId="3B1BFB51" w14:textId="77777777" w:rsidR="001573DD" w:rsidRDefault="00BA1BD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3B85328F" w14:textId="77777777" w:rsidR="001573DD" w:rsidRDefault="00BA1BD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7FF17382" w14:textId="77777777" w:rsidR="001573DD" w:rsidRDefault="00BA1BD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CE94114" w14:textId="77777777" w:rsidR="001573DD" w:rsidRDefault="00BA1BD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w:t>
      </w:r>
      <w:r>
        <w:rPr>
          <w:b/>
          <w:lang w:eastAsia="ru-RU"/>
        </w:rPr>
        <w:t xml:space="preserve">oficială a autorității contractante: </w:t>
      </w:r>
      <w:r>
        <w:rPr>
          <w:b/>
          <w:shd w:val="clear" w:color="auto" w:fill="FFFFFF" w:themeFill="background1"/>
          <w:lang w:eastAsia="ru-RU"/>
        </w:rPr>
        <w:t>___________________</w:t>
      </w:r>
    </w:p>
    <w:p w14:paraId="4B728A09" w14:textId="77777777" w:rsidR="001573DD" w:rsidRDefault="00BA1BD5">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04265929" w14:textId="77777777" w:rsidR="001573DD" w:rsidRDefault="00BA1BD5">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 xml:space="preserve">Anunțul </w:t>
      </w:r>
      <w:r>
        <w:rPr>
          <w:b/>
          <w:lang w:eastAsia="ro-RO"/>
        </w:rPr>
        <w:t>de participare: Nr._________, Data publicării____________, Link___________</w:t>
      </w:r>
    </w:p>
    <w:p w14:paraId="4E371DDC" w14:textId="77777777" w:rsidR="001573DD" w:rsidRDefault="00BA1BD5">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 xml:space="preserve">Cumpărătorul invită </w:t>
      </w:r>
      <w:proofErr w:type="spellStart"/>
      <w:r>
        <w:rPr>
          <w:b/>
          <w:lang w:eastAsia="ru-RU"/>
        </w:rPr>
        <w:t>candidațiiselectați</w:t>
      </w:r>
      <w:proofErr w:type="spellEnd"/>
      <w:r>
        <w:rPr>
          <w:b/>
          <w:lang w:eastAsia="ru-RU"/>
        </w:rPr>
        <w:t xml:space="preserve"> ________________, să participe la procedura de achiziție privind prestarea/executarea următoarelor servicii de proiectare/lucrări:</w:t>
      </w:r>
    </w:p>
    <w:p w14:paraId="338161F5" w14:textId="77777777" w:rsidR="001573DD" w:rsidRDefault="00BA1BD5">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w:t>
      </w:r>
      <w:r>
        <w:rPr>
          <w:b/>
          <w:lang w:eastAsia="ru-RU"/>
        </w:rPr>
        <w:t xml:space="preserve">e suplimentare pe care operatorii economici trebuie să le prezinte în scopul verificării </w:t>
      </w:r>
      <w:proofErr w:type="spellStart"/>
      <w:r>
        <w:rPr>
          <w:b/>
          <w:lang w:eastAsia="ru-RU"/>
        </w:rPr>
        <w:t>declaraţiilor</w:t>
      </w:r>
      <w:proofErr w:type="spellEnd"/>
      <w:r>
        <w:rPr>
          <w:b/>
          <w:lang w:eastAsia="ru-RU"/>
        </w:rPr>
        <w:t xml:space="preserve"> sau completării documentelor prezentate în prima etapă pentru demonstrarea </w:t>
      </w:r>
      <w:proofErr w:type="spellStart"/>
      <w:r>
        <w:rPr>
          <w:b/>
          <w:lang w:eastAsia="ru-RU"/>
        </w:rPr>
        <w:t>capacităţii</w:t>
      </w:r>
      <w:proofErr w:type="spellEnd"/>
      <w:r>
        <w:rPr>
          <w:b/>
          <w:lang w:eastAsia="ru-RU"/>
        </w:rPr>
        <w:t xml:space="preserve"> tehnice și/sau profesionale </w:t>
      </w:r>
      <w:proofErr w:type="spellStart"/>
      <w:r>
        <w:rPr>
          <w:b/>
          <w:lang w:eastAsia="ru-RU"/>
        </w:rPr>
        <w:t>şi</w:t>
      </w:r>
      <w:proofErr w:type="spellEnd"/>
      <w:r>
        <w:rPr>
          <w:b/>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573DD" w14:paraId="36A4A052" w14:textId="77777777">
        <w:trPr>
          <w:jc w:val="center"/>
        </w:trPr>
        <w:tc>
          <w:tcPr>
            <w:tcW w:w="576" w:type="dxa"/>
            <w:shd w:val="clear" w:color="auto" w:fill="auto"/>
          </w:tcPr>
          <w:p w14:paraId="0597B01A" w14:textId="77777777" w:rsidR="001573DD" w:rsidRDefault="00BA1BD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14:paraId="274B7C7C" w14:textId="77777777" w:rsidR="001573DD" w:rsidRDefault="00BA1BD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15F36CE1" w14:textId="77777777" w:rsidR="001573DD" w:rsidRDefault="00BA1BD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1573DD" w14:paraId="449A8DA7" w14:textId="77777777">
        <w:trPr>
          <w:jc w:val="center"/>
        </w:trPr>
        <w:tc>
          <w:tcPr>
            <w:tcW w:w="576" w:type="dxa"/>
            <w:shd w:val="clear" w:color="auto" w:fill="auto"/>
          </w:tcPr>
          <w:p w14:paraId="64A7468C" w14:textId="77777777" w:rsidR="001573DD" w:rsidRDefault="001573DD">
            <w:pPr>
              <w:shd w:val="clear" w:color="auto" w:fill="FFFFFF" w:themeFill="background1"/>
              <w:tabs>
                <w:tab w:val="left" w:pos="612"/>
              </w:tabs>
              <w:spacing w:before="120" w:after="120"/>
              <w:rPr>
                <w:iCs/>
                <w:lang w:eastAsia="ru-RU"/>
              </w:rPr>
            </w:pPr>
          </w:p>
        </w:tc>
        <w:tc>
          <w:tcPr>
            <w:tcW w:w="3810" w:type="dxa"/>
            <w:shd w:val="clear" w:color="auto" w:fill="auto"/>
          </w:tcPr>
          <w:p w14:paraId="004A641F" w14:textId="77777777" w:rsidR="001573DD" w:rsidRDefault="001573DD">
            <w:pPr>
              <w:shd w:val="clear" w:color="auto" w:fill="FFFFFF" w:themeFill="background1"/>
              <w:tabs>
                <w:tab w:val="left" w:pos="612"/>
              </w:tabs>
              <w:spacing w:before="120" w:after="120"/>
              <w:rPr>
                <w:iCs/>
                <w:lang w:eastAsia="ru-RU"/>
              </w:rPr>
            </w:pPr>
          </w:p>
        </w:tc>
        <w:tc>
          <w:tcPr>
            <w:tcW w:w="3563" w:type="dxa"/>
            <w:shd w:val="clear" w:color="auto" w:fill="auto"/>
          </w:tcPr>
          <w:p w14:paraId="40EFA505" w14:textId="77777777" w:rsidR="001573DD" w:rsidRDefault="001573DD">
            <w:pPr>
              <w:shd w:val="clear" w:color="auto" w:fill="FFFFFF" w:themeFill="background1"/>
              <w:tabs>
                <w:tab w:val="left" w:pos="612"/>
              </w:tabs>
              <w:spacing w:before="120" w:after="120"/>
              <w:rPr>
                <w:iCs/>
                <w:lang w:eastAsia="ru-RU"/>
              </w:rPr>
            </w:pPr>
          </w:p>
        </w:tc>
      </w:tr>
      <w:tr w:rsidR="001573DD" w14:paraId="3BA9C76B" w14:textId="77777777">
        <w:trPr>
          <w:jc w:val="center"/>
        </w:trPr>
        <w:tc>
          <w:tcPr>
            <w:tcW w:w="576" w:type="dxa"/>
            <w:shd w:val="clear" w:color="auto" w:fill="auto"/>
          </w:tcPr>
          <w:p w14:paraId="783929EA" w14:textId="77777777" w:rsidR="001573DD" w:rsidRDefault="001573DD">
            <w:pPr>
              <w:shd w:val="clear" w:color="auto" w:fill="FFFFFF" w:themeFill="background1"/>
              <w:tabs>
                <w:tab w:val="left" w:pos="612"/>
              </w:tabs>
              <w:spacing w:before="120" w:after="120"/>
              <w:rPr>
                <w:iCs/>
                <w:lang w:eastAsia="ru-RU"/>
              </w:rPr>
            </w:pPr>
          </w:p>
        </w:tc>
        <w:tc>
          <w:tcPr>
            <w:tcW w:w="3810" w:type="dxa"/>
            <w:shd w:val="clear" w:color="auto" w:fill="auto"/>
          </w:tcPr>
          <w:p w14:paraId="4409E593" w14:textId="77777777" w:rsidR="001573DD" w:rsidRDefault="001573DD">
            <w:pPr>
              <w:shd w:val="clear" w:color="auto" w:fill="FFFFFF" w:themeFill="background1"/>
              <w:tabs>
                <w:tab w:val="left" w:pos="612"/>
              </w:tabs>
              <w:spacing w:before="120" w:after="120"/>
              <w:rPr>
                <w:iCs/>
                <w:lang w:eastAsia="ru-RU"/>
              </w:rPr>
            </w:pPr>
          </w:p>
        </w:tc>
        <w:tc>
          <w:tcPr>
            <w:tcW w:w="3563" w:type="dxa"/>
            <w:shd w:val="clear" w:color="auto" w:fill="auto"/>
          </w:tcPr>
          <w:p w14:paraId="4AB92413" w14:textId="77777777" w:rsidR="001573DD" w:rsidRDefault="001573DD">
            <w:pPr>
              <w:shd w:val="clear" w:color="auto" w:fill="FFFFFF" w:themeFill="background1"/>
              <w:tabs>
                <w:tab w:val="left" w:pos="612"/>
              </w:tabs>
              <w:spacing w:before="120" w:after="120"/>
              <w:rPr>
                <w:iCs/>
                <w:lang w:eastAsia="ru-RU"/>
              </w:rPr>
            </w:pPr>
          </w:p>
        </w:tc>
      </w:tr>
    </w:tbl>
    <w:p w14:paraId="7B541787" w14:textId="77777777" w:rsidR="001573DD" w:rsidRDefault="00BA1BD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64179711" w14:textId="77777777" w:rsidR="001573DD" w:rsidRDefault="00BA1BD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780B5F48" w14:textId="77777777" w:rsidR="001573DD" w:rsidRDefault="00BA1BD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 xml:space="preserve">Garanția de </w:t>
      </w:r>
      <w:r>
        <w:rPr>
          <w:b/>
          <w:lang w:eastAsia="ru-RU"/>
        </w:rPr>
        <w:t>bună execuție a contractului, după caz______________,  cuantumul__.</w:t>
      </w:r>
    </w:p>
    <w:p w14:paraId="675353E0" w14:textId="77777777" w:rsidR="001573DD" w:rsidRDefault="00BA1BD5">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02C5A8FF" w14:textId="77777777" w:rsidR="001573DD" w:rsidRDefault="00BA1BD5">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73F0F256" w14:textId="77777777" w:rsidR="001573DD" w:rsidRDefault="00BA1BD5">
      <w:pPr>
        <w:numPr>
          <w:ilvl w:val="0"/>
          <w:numId w:val="13"/>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7D8DB3D1" w14:textId="77777777" w:rsidR="001573DD" w:rsidRDefault="00BA1BD5">
      <w:pPr>
        <w:numPr>
          <w:ilvl w:val="0"/>
          <w:numId w:val="13"/>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0386352" w14:textId="77777777" w:rsidR="001573DD" w:rsidRDefault="00BA1BD5">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4E470725" w14:textId="77777777" w:rsidR="001573DD" w:rsidRDefault="00BA1BD5">
      <w:pPr>
        <w:shd w:val="clear" w:color="auto" w:fill="FFFFFF" w:themeFill="background1"/>
        <w:tabs>
          <w:tab w:val="right" w:pos="426"/>
        </w:tabs>
        <w:spacing w:before="120"/>
        <w:ind w:left="450"/>
        <w:rPr>
          <w:b/>
          <w:lang w:eastAsia="ru-RU"/>
        </w:rPr>
      </w:pPr>
      <w:r>
        <w:rPr>
          <w:b/>
          <w:i/>
          <w:lang w:eastAsia="ru-RU"/>
        </w:rPr>
        <w:lastRenderedPageBreak/>
        <w:t>Ofertele vor fi depuse electronic prin intermediul SIA RSAP(după caz)</w:t>
      </w:r>
    </w:p>
    <w:p w14:paraId="15EA05CA" w14:textId="77777777" w:rsidR="001573DD" w:rsidRDefault="00BA1BD5">
      <w:pPr>
        <w:numPr>
          <w:ilvl w:val="0"/>
          <w:numId w:val="12"/>
        </w:numPr>
        <w:tabs>
          <w:tab w:val="right" w:pos="426"/>
        </w:tabs>
        <w:spacing w:before="120"/>
        <w:ind w:left="0" w:firstLine="0"/>
        <w:rPr>
          <w:b/>
          <w:lang w:eastAsia="ru-RU"/>
        </w:rPr>
      </w:pPr>
      <w:r>
        <w:rPr>
          <w:b/>
          <w:lang w:eastAsia="ru-RU"/>
        </w:rPr>
        <w:t>Termenul de v</w:t>
      </w:r>
      <w:r>
        <w:rPr>
          <w:b/>
          <w:lang w:eastAsia="ru-RU"/>
        </w:rPr>
        <w:t>alabilitate a ofertelor: __________________________________________</w:t>
      </w:r>
    </w:p>
    <w:p w14:paraId="4DECC6B6" w14:textId="77777777" w:rsidR="001573DD" w:rsidRDefault="00BA1BD5">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14:paraId="0F901407" w14:textId="77777777" w:rsidR="001573DD" w:rsidRDefault="00BA1BD5">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255D1734" w14:textId="77777777" w:rsidR="001573DD" w:rsidRDefault="00BA1BD5">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7F4FE461" w14:textId="77777777" w:rsidR="001573DD" w:rsidRDefault="00BA1BD5">
      <w:pPr>
        <w:numPr>
          <w:ilvl w:val="0"/>
          <w:numId w:val="12"/>
        </w:numPr>
        <w:shd w:val="clear" w:color="auto" w:fill="FFFFFF" w:themeFill="background1"/>
        <w:tabs>
          <w:tab w:val="right" w:pos="426"/>
        </w:tabs>
        <w:spacing w:before="120"/>
        <w:ind w:left="450" w:hanging="450"/>
        <w:rPr>
          <w:b/>
          <w:lang w:eastAsia="ru-RU"/>
        </w:rPr>
      </w:pPr>
      <w:r>
        <w:rPr>
          <w:b/>
          <w:lang w:eastAsia="ru-RU"/>
        </w:rPr>
        <w:t>Persoanele autorizate să asiste la d</w:t>
      </w:r>
      <w:r>
        <w:rPr>
          <w:b/>
          <w:lang w:eastAsia="ru-RU"/>
        </w:rPr>
        <w:t xml:space="preserve">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36F949CF" w14:textId="77777777" w:rsidR="001573DD" w:rsidRDefault="00BA1BD5">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w:t>
      </w:r>
      <w:r>
        <w:rPr>
          <w:b/>
          <w:lang w:eastAsia="ru-RU"/>
        </w:rPr>
        <w:t>__________________________________________________________________________</w:t>
      </w:r>
    </w:p>
    <w:p w14:paraId="14916BAF" w14:textId="77777777" w:rsidR="001573DD" w:rsidRDefault="00BA1BD5">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29DCD81D" w14:textId="77777777" w:rsidR="001573DD" w:rsidRDefault="00BA1BD5">
      <w:pPr>
        <w:shd w:val="clear" w:color="auto" w:fill="FFFFFF" w:themeFill="background1"/>
        <w:tabs>
          <w:tab w:val="right" w:pos="426"/>
        </w:tabs>
        <w:ind w:left="1980"/>
        <w:contextualSpacing/>
        <w:jc w:val="center"/>
        <w:rPr>
          <w:sz w:val="20"/>
          <w:lang w:eastAsia="ru-RU"/>
        </w:rPr>
      </w:pPr>
      <w:r>
        <w:rPr>
          <w:sz w:val="20"/>
          <w:lang w:eastAsia="ru-RU"/>
        </w:rPr>
        <w:t>(se</w:t>
      </w:r>
      <w:r>
        <w:rPr>
          <w:sz w:val="20"/>
          <w:lang w:eastAsia="ru-RU"/>
        </w:rPr>
        <w:t xml:space="preserve"> specifică denumirea proiectului și/sau programului)</w:t>
      </w:r>
    </w:p>
    <w:p w14:paraId="185BAB93" w14:textId="77777777" w:rsidR="001573DD" w:rsidRDefault="00BA1BD5">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w:t>
      </w:r>
      <w:r>
        <w:rPr>
          <w:b/>
          <w:lang w:eastAsia="ru-RU"/>
        </w:rPr>
        <w:t>_________________________________________________</w:t>
      </w:r>
    </w:p>
    <w:p w14:paraId="0FD1F47B" w14:textId="77777777" w:rsidR="001573DD" w:rsidRDefault="00BA1BD5">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049CD081" w14:textId="77777777" w:rsidR="001573DD" w:rsidRDefault="001573DD">
      <w:pPr>
        <w:shd w:val="clear" w:color="auto" w:fill="FFFFFF" w:themeFill="background1"/>
        <w:spacing w:before="120" w:after="120"/>
        <w:rPr>
          <w:b/>
          <w:lang w:eastAsia="ru-RU"/>
        </w:rPr>
      </w:pPr>
    </w:p>
    <w:p w14:paraId="0EF792B9" w14:textId="77777777" w:rsidR="001573DD" w:rsidRDefault="001573DD">
      <w:pPr>
        <w:shd w:val="clear" w:color="auto" w:fill="FFFFFF" w:themeFill="background1"/>
        <w:spacing w:before="120" w:after="120"/>
        <w:rPr>
          <w:b/>
          <w:lang w:eastAsia="ru-RU"/>
        </w:rPr>
      </w:pPr>
    </w:p>
    <w:p w14:paraId="4AC47CFA" w14:textId="77777777" w:rsidR="001573DD" w:rsidRDefault="00BA1BD5">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6EFB5E61" w14:textId="77777777" w:rsidR="001573DD" w:rsidRDefault="001573DD">
      <w:pPr>
        <w:tabs>
          <w:tab w:val="decimal" w:pos="8364"/>
        </w:tabs>
        <w:spacing w:line="276" w:lineRule="auto"/>
        <w:ind w:right="-144"/>
        <w:jc w:val="center"/>
        <w:rPr>
          <w:b/>
          <w:bCs/>
          <w:color w:val="000000"/>
        </w:rPr>
      </w:pPr>
    </w:p>
    <w:p w14:paraId="3C60AE18" w14:textId="77777777" w:rsidR="001573DD" w:rsidRDefault="001573DD">
      <w:pPr>
        <w:tabs>
          <w:tab w:val="decimal" w:pos="8364"/>
        </w:tabs>
        <w:spacing w:line="276" w:lineRule="auto"/>
        <w:ind w:right="-144"/>
        <w:jc w:val="center"/>
        <w:rPr>
          <w:b/>
          <w:bCs/>
          <w:color w:val="000000"/>
        </w:rPr>
      </w:pPr>
    </w:p>
    <w:p w14:paraId="64039620" w14:textId="77777777" w:rsidR="001573DD" w:rsidRDefault="001573DD">
      <w:pPr>
        <w:pStyle w:val="Style3"/>
        <w:tabs>
          <w:tab w:val="left" w:pos="567"/>
        </w:tabs>
        <w:spacing w:before="0" w:beforeAutospacing="0" w:after="0"/>
        <w:ind w:left="0" w:firstLine="0"/>
        <w:jc w:val="center"/>
        <w:rPr>
          <w:rFonts w:eastAsia="PMingLiU"/>
          <w:lang w:eastAsia="zh-CN"/>
        </w:rPr>
      </w:pPr>
    </w:p>
    <w:p w14:paraId="78A3276F" w14:textId="77777777" w:rsidR="001573DD" w:rsidRDefault="001573DD">
      <w:pPr>
        <w:pStyle w:val="Style3"/>
        <w:tabs>
          <w:tab w:val="left" w:pos="567"/>
        </w:tabs>
        <w:spacing w:before="0" w:beforeAutospacing="0" w:after="0"/>
        <w:ind w:left="0" w:firstLine="0"/>
        <w:jc w:val="center"/>
        <w:rPr>
          <w:rFonts w:eastAsia="PMingLiU"/>
          <w:lang w:eastAsia="zh-CN"/>
        </w:rPr>
      </w:pPr>
    </w:p>
    <w:p w14:paraId="262CB70D" w14:textId="77777777" w:rsidR="001573DD" w:rsidRDefault="001573DD">
      <w:pPr>
        <w:pStyle w:val="Style3"/>
        <w:tabs>
          <w:tab w:val="left" w:pos="567"/>
        </w:tabs>
        <w:spacing w:before="0" w:beforeAutospacing="0" w:after="0"/>
        <w:ind w:left="0" w:firstLine="0"/>
        <w:jc w:val="center"/>
        <w:rPr>
          <w:rFonts w:eastAsia="PMingLiU"/>
          <w:lang w:eastAsia="zh-CN"/>
        </w:rPr>
      </w:pPr>
    </w:p>
    <w:p w14:paraId="1C772C97" w14:textId="77777777" w:rsidR="001573DD" w:rsidRDefault="001573DD">
      <w:pPr>
        <w:pStyle w:val="Style3"/>
        <w:tabs>
          <w:tab w:val="left" w:pos="567"/>
        </w:tabs>
        <w:spacing w:before="0" w:beforeAutospacing="0" w:after="0"/>
        <w:ind w:left="0" w:firstLine="0"/>
        <w:jc w:val="center"/>
        <w:rPr>
          <w:rFonts w:eastAsia="PMingLiU"/>
          <w:lang w:eastAsia="zh-CN"/>
        </w:rPr>
      </w:pPr>
    </w:p>
    <w:p w14:paraId="22F65F8B" w14:textId="77777777" w:rsidR="001573DD" w:rsidRDefault="001573DD">
      <w:pPr>
        <w:pStyle w:val="Style3"/>
        <w:tabs>
          <w:tab w:val="left" w:pos="567"/>
        </w:tabs>
        <w:spacing w:before="0" w:beforeAutospacing="0" w:after="0"/>
        <w:ind w:left="0" w:firstLine="0"/>
        <w:jc w:val="center"/>
        <w:rPr>
          <w:rFonts w:eastAsia="PMingLiU"/>
          <w:lang w:eastAsia="zh-CN"/>
        </w:rPr>
      </w:pPr>
    </w:p>
    <w:p w14:paraId="60BC244C" w14:textId="77777777" w:rsidR="001573DD" w:rsidRDefault="001573DD">
      <w:pPr>
        <w:pStyle w:val="Style3"/>
        <w:tabs>
          <w:tab w:val="left" w:pos="567"/>
        </w:tabs>
        <w:spacing w:before="0" w:beforeAutospacing="0" w:after="0"/>
        <w:ind w:left="0" w:firstLine="0"/>
        <w:jc w:val="center"/>
        <w:rPr>
          <w:rFonts w:eastAsia="PMingLiU"/>
          <w:lang w:eastAsia="zh-CN"/>
        </w:rPr>
      </w:pPr>
    </w:p>
    <w:p w14:paraId="2CC9586B" w14:textId="77777777" w:rsidR="001573DD" w:rsidRDefault="001573DD">
      <w:pPr>
        <w:pStyle w:val="Style3"/>
        <w:tabs>
          <w:tab w:val="left" w:pos="567"/>
        </w:tabs>
        <w:spacing w:before="0" w:beforeAutospacing="0" w:after="0"/>
        <w:ind w:left="0" w:firstLine="0"/>
        <w:jc w:val="center"/>
        <w:rPr>
          <w:rFonts w:eastAsia="PMingLiU"/>
          <w:lang w:eastAsia="zh-CN"/>
        </w:rPr>
      </w:pPr>
    </w:p>
    <w:p w14:paraId="4351CE6C" w14:textId="77777777" w:rsidR="001573DD" w:rsidRDefault="001573DD">
      <w:pPr>
        <w:pStyle w:val="Style3"/>
        <w:tabs>
          <w:tab w:val="left" w:pos="567"/>
        </w:tabs>
        <w:spacing w:before="0" w:beforeAutospacing="0" w:after="0"/>
        <w:ind w:left="0" w:firstLine="0"/>
        <w:jc w:val="center"/>
        <w:rPr>
          <w:rFonts w:eastAsia="PMingLiU"/>
          <w:lang w:eastAsia="zh-CN"/>
        </w:rPr>
      </w:pPr>
    </w:p>
    <w:p w14:paraId="3468DF00" w14:textId="77777777" w:rsidR="001573DD" w:rsidRDefault="001573DD">
      <w:pPr>
        <w:pStyle w:val="Style3"/>
        <w:tabs>
          <w:tab w:val="left" w:pos="567"/>
        </w:tabs>
        <w:spacing w:before="0" w:beforeAutospacing="0" w:after="0"/>
        <w:ind w:left="0" w:firstLine="0"/>
        <w:jc w:val="center"/>
        <w:rPr>
          <w:rFonts w:eastAsia="PMingLiU"/>
          <w:lang w:eastAsia="zh-CN"/>
        </w:rPr>
      </w:pPr>
    </w:p>
    <w:p w14:paraId="363FCDB4" w14:textId="77777777" w:rsidR="001573DD" w:rsidRDefault="001573DD">
      <w:pPr>
        <w:pStyle w:val="Style3"/>
        <w:tabs>
          <w:tab w:val="left" w:pos="567"/>
        </w:tabs>
        <w:spacing w:before="0" w:beforeAutospacing="0" w:after="0"/>
        <w:ind w:left="0" w:firstLine="0"/>
        <w:jc w:val="center"/>
        <w:rPr>
          <w:rFonts w:eastAsia="PMingLiU"/>
          <w:lang w:eastAsia="zh-CN"/>
        </w:rPr>
      </w:pPr>
    </w:p>
    <w:p w14:paraId="48C34FE7" w14:textId="77777777" w:rsidR="001573DD" w:rsidRDefault="001573DD">
      <w:pPr>
        <w:pStyle w:val="Style3"/>
        <w:tabs>
          <w:tab w:val="left" w:pos="567"/>
        </w:tabs>
        <w:spacing w:before="0" w:beforeAutospacing="0" w:after="0"/>
        <w:ind w:left="0" w:firstLine="0"/>
        <w:jc w:val="center"/>
        <w:rPr>
          <w:rFonts w:eastAsia="PMingLiU"/>
          <w:lang w:eastAsia="zh-CN"/>
        </w:rPr>
      </w:pPr>
    </w:p>
    <w:p w14:paraId="07DD1EC6" w14:textId="77777777" w:rsidR="001573DD" w:rsidRDefault="001573DD">
      <w:pPr>
        <w:pStyle w:val="Style3"/>
        <w:tabs>
          <w:tab w:val="left" w:pos="567"/>
        </w:tabs>
        <w:spacing w:before="0" w:beforeAutospacing="0" w:after="0"/>
        <w:ind w:left="0" w:firstLine="0"/>
        <w:jc w:val="center"/>
        <w:rPr>
          <w:rFonts w:eastAsia="PMingLiU"/>
          <w:lang w:eastAsia="zh-CN"/>
        </w:rPr>
      </w:pPr>
    </w:p>
    <w:p w14:paraId="48F23AD7" w14:textId="77777777" w:rsidR="001573DD" w:rsidRDefault="001573DD">
      <w:pPr>
        <w:pStyle w:val="Style3"/>
        <w:tabs>
          <w:tab w:val="left" w:pos="567"/>
        </w:tabs>
        <w:spacing w:before="0" w:beforeAutospacing="0" w:after="0"/>
        <w:ind w:left="0" w:firstLine="0"/>
        <w:jc w:val="center"/>
        <w:rPr>
          <w:rFonts w:eastAsia="PMingLiU"/>
          <w:lang w:eastAsia="zh-CN"/>
        </w:rPr>
      </w:pPr>
    </w:p>
    <w:p w14:paraId="0FC82AB1" w14:textId="77777777" w:rsidR="001573DD" w:rsidRDefault="001573DD">
      <w:pPr>
        <w:pStyle w:val="Style3"/>
        <w:tabs>
          <w:tab w:val="left" w:pos="567"/>
        </w:tabs>
        <w:spacing w:before="0" w:beforeAutospacing="0" w:after="0"/>
        <w:ind w:left="0" w:firstLine="0"/>
        <w:jc w:val="center"/>
        <w:rPr>
          <w:rFonts w:eastAsia="PMingLiU"/>
          <w:lang w:eastAsia="zh-CN"/>
        </w:rPr>
      </w:pPr>
    </w:p>
    <w:p w14:paraId="0D1A80F3" w14:textId="77777777" w:rsidR="001573DD" w:rsidRDefault="001573DD">
      <w:pPr>
        <w:pStyle w:val="Style3"/>
        <w:tabs>
          <w:tab w:val="left" w:pos="567"/>
        </w:tabs>
        <w:spacing w:before="0" w:beforeAutospacing="0" w:after="0"/>
        <w:ind w:left="0" w:firstLine="0"/>
        <w:jc w:val="center"/>
        <w:rPr>
          <w:rFonts w:eastAsia="PMingLiU"/>
          <w:lang w:eastAsia="zh-CN"/>
        </w:rPr>
      </w:pPr>
    </w:p>
    <w:p w14:paraId="4CD1AA0A" w14:textId="77777777" w:rsidR="001573DD" w:rsidRDefault="001573DD">
      <w:pPr>
        <w:pStyle w:val="Style3"/>
        <w:tabs>
          <w:tab w:val="left" w:pos="567"/>
        </w:tabs>
        <w:spacing w:before="0" w:beforeAutospacing="0" w:after="0"/>
        <w:ind w:left="0" w:firstLine="0"/>
        <w:jc w:val="center"/>
        <w:rPr>
          <w:rFonts w:eastAsia="PMingLiU"/>
          <w:lang w:eastAsia="zh-CN"/>
        </w:rPr>
      </w:pPr>
    </w:p>
    <w:p w14:paraId="22753194" w14:textId="77777777" w:rsidR="001573DD" w:rsidRDefault="001573DD">
      <w:pPr>
        <w:pStyle w:val="Style3"/>
        <w:tabs>
          <w:tab w:val="left" w:pos="567"/>
        </w:tabs>
        <w:spacing w:before="0" w:beforeAutospacing="0" w:after="0"/>
        <w:ind w:left="0" w:firstLine="0"/>
        <w:jc w:val="center"/>
        <w:rPr>
          <w:rFonts w:eastAsia="PMingLiU"/>
          <w:lang w:eastAsia="zh-CN"/>
        </w:rPr>
      </w:pPr>
    </w:p>
    <w:p w14:paraId="04FBBC7B" w14:textId="77777777" w:rsidR="001573DD" w:rsidRDefault="001573DD">
      <w:pPr>
        <w:pStyle w:val="Style3"/>
        <w:tabs>
          <w:tab w:val="left" w:pos="567"/>
        </w:tabs>
        <w:spacing w:before="0" w:beforeAutospacing="0" w:after="0"/>
        <w:ind w:left="0" w:firstLine="0"/>
        <w:jc w:val="center"/>
        <w:rPr>
          <w:rFonts w:eastAsia="PMingLiU"/>
          <w:lang w:eastAsia="zh-CN"/>
        </w:rPr>
      </w:pPr>
    </w:p>
    <w:p w14:paraId="487A79A0" w14:textId="77777777" w:rsidR="001573DD" w:rsidRDefault="001573DD">
      <w:pPr>
        <w:pStyle w:val="Style3"/>
        <w:tabs>
          <w:tab w:val="left" w:pos="567"/>
        </w:tabs>
        <w:spacing w:before="0" w:beforeAutospacing="0" w:after="0"/>
        <w:ind w:left="0" w:firstLine="0"/>
        <w:jc w:val="center"/>
        <w:rPr>
          <w:rFonts w:eastAsia="PMingLiU"/>
          <w:lang w:eastAsia="zh-CN"/>
        </w:rPr>
      </w:pPr>
    </w:p>
    <w:p w14:paraId="1D98B8C8" w14:textId="77777777" w:rsidR="001573DD" w:rsidRDefault="001573DD">
      <w:pPr>
        <w:pStyle w:val="Style3"/>
        <w:tabs>
          <w:tab w:val="left" w:pos="567"/>
        </w:tabs>
        <w:spacing w:before="0" w:beforeAutospacing="0" w:after="0"/>
        <w:ind w:left="0" w:firstLine="0"/>
        <w:jc w:val="center"/>
        <w:rPr>
          <w:rFonts w:eastAsia="PMingLiU"/>
          <w:lang w:eastAsia="zh-CN"/>
        </w:rPr>
      </w:pPr>
    </w:p>
    <w:p w14:paraId="06F59957" w14:textId="77777777" w:rsidR="001573DD" w:rsidRDefault="001573DD">
      <w:pPr>
        <w:pStyle w:val="Style3"/>
        <w:tabs>
          <w:tab w:val="left" w:pos="567"/>
        </w:tabs>
        <w:spacing w:before="0" w:beforeAutospacing="0" w:after="0"/>
        <w:ind w:left="0" w:firstLine="0"/>
        <w:jc w:val="center"/>
        <w:rPr>
          <w:rFonts w:eastAsia="PMingLiU"/>
          <w:lang w:eastAsia="zh-CN"/>
        </w:rPr>
      </w:pPr>
    </w:p>
    <w:p w14:paraId="1708596D" w14:textId="77777777" w:rsidR="001573DD" w:rsidRDefault="001573DD">
      <w:pPr>
        <w:pStyle w:val="Style3"/>
        <w:tabs>
          <w:tab w:val="left" w:pos="567"/>
        </w:tabs>
        <w:spacing w:before="0" w:beforeAutospacing="0" w:after="0"/>
        <w:ind w:left="0" w:firstLine="0"/>
        <w:jc w:val="center"/>
        <w:rPr>
          <w:rFonts w:eastAsia="PMingLiU"/>
          <w:lang w:eastAsia="zh-CN"/>
        </w:rPr>
      </w:pPr>
    </w:p>
    <w:p w14:paraId="365B74A1" w14:textId="77777777" w:rsidR="001573DD" w:rsidRDefault="001573DD">
      <w:pPr>
        <w:pStyle w:val="Style3"/>
        <w:tabs>
          <w:tab w:val="left" w:pos="567"/>
        </w:tabs>
        <w:spacing w:before="0" w:beforeAutospacing="0" w:after="0"/>
        <w:ind w:left="0" w:firstLine="0"/>
        <w:jc w:val="center"/>
        <w:rPr>
          <w:rFonts w:eastAsia="PMingLiU"/>
          <w:lang w:eastAsia="zh-CN"/>
        </w:rPr>
      </w:pPr>
    </w:p>
    <w:p w14:paraId="6D9609A5" w14:textId="77777777" w:rsidR="001573DD" w:rsidRDefault="001573DD">
      <w:pPr>
        <w:pStyle w:val="Style3"/>
        <w:tabs>
          <w:tab w:val="left" w:pos="567"/>
        </w:tabs>
        <w:spacing w:before="0" w:beforeAutospacing="0" w:after="0"/>
        <w:ind w:left="0" w:firstLine="0"/>
        <w:jc w:val="center"/>
        <w:rPr>
          <w:rFonts w:eastAsia="PMingLiU"/>
          <w:lang w:eastAsia="zh-CN"/>
        </w:rPr>
      </w:pPr>
    </w:p>
    <w:p w14:paraId="2FFCF1E2" w14:textId="77777777" w:rsidR="001573DD" w:rsidRDefault="001573DD">
      <w:pPr>
        <w:pStyle w:val="Style3"/>
        <w:tabs>
          <w:tab w:val="left" w:pos="567"/>
        </w:tabs>
        <w:spacing w:before="0" w:beforeAutospacing="0" w:after="0"/>
        <w:ind w:left="0" w:firstLine="0"/>
        <w:jc w:val="center"/>
        <w:rPr>
          <w:rFonts w:eastAsia="PMingLiU"/>
          <w:lang w:eastAsia="zh-CN"/>
        </w:rPr>
      </w:pPr>
    </w:p>
    <w:p w14:paraId="15D83728" w14:textId="77777777" w:rsidR="001573DD" w:rsidRDefault="001573DD">
      <w:pPr>
        <w:pStyle w:val="Style3"/>
        <w:tabs>
          <w:tab w:val="left" w:pos="567"/>
        </w:tabs>
        <w:spacing w:before="0" w:beforeAutospacing="0" w:after="0"/>
        <w:ind w:left="0" w:firstLine="0"/>
        <w:jc w:val="center"/>
        <w:rPr>
          <w:rFonts w:eastAsia="PMingLiU"/>
          <w:lang w:eastAsia="zh-CN"/>
        </w:rPr>
      </w:pPr>
    </w:p>
    <w:p w14:paraId="22C8BB05" w14:textId="77777777" w:rsidR="001573DD" w:rsidRDefault="001573DD">
      <w:pPr>
        <w:pStyle w:val="Style3"/>
        <w:tabs>
          <w:tab w:val="left" w:pos="567"/>
        </w:tabs>
        <w:spacing w:before="0" w:beforeAutospacing="0" w:after="0"/>
        <w:ind w:left="0" w:firstLine="0"/>
        <w:jc w:val="center"/>
        <w:rPr>
          <w:rFonts w:eastAsia="PMingLiU"/>
          <w:lang w:eastAsia="zh-CN"/>
        </w:rPr>
      </w:pPr>
    </w:p>
    <w:p w14:paraId="09BB7F38" w14:textId="77777777" w:rsidR="001573DD" w:rsidRDefault="001573DD">
      <w:pPr>
        <w:pStyle w:val="Style3"/>
        <w:tabs>
          <w:tab w:val="left" w:pos="567"/>
        </w:tabs>
        <w:spacing w:before="0" w:beforeAutospacing="0" w:after="0"/>
        <w:ind w:left="0" w:firstLine="0"/>
        <w:jc w:val="center"/>
        <w:rPr>
          <w:rFonts w:eastAsia="PMingLiU"/>
          <w:lang w:eastAsia="zh-CN"/>
        </w:rPr>
      </w:pPr>
    </w:p>
    <w:p w14:paraId="790C36FF" w14:textId="77777777" w:rsidR="001573DD" w:rsidRDefault="001573DD">
      <w:pPr>
        <w:pStyle w:val="Style3"/>
        <w:tabs>
          <w:tab w:val="left" w:pos="567"/>
        </w:tabs>
        <w:spacing w:before="0" w:beforeAutospacing="0" w:after="0"/>
        <w:ind w:left="0" w:firstLine="0"/>
        <w:jc w:val="center"/>
        <w:rPr>
          <w:rFonts w:eastAsia="PMingLiU"/>
          <w:lang w:eastAsia="zh-CN"/>
        </w:rPr>
      </w:pPr>
    </w:p>
    <w:p w14:paraId="64A6C28E" w14:textId="77777777" w:rsidR="001573DD" w:rsidRDefault="001573DD">
      <w:pPr>
        <w:pStyle w:val="Style3"/>
        <w:tabs>
          <w:tab w:val="left" w:pos="567"/>
        </w:tabs>
        <w:spacing w:before="0" w:beforeAutospacing="0" w:after="0"/>
        <w:ind w:left="0" w:firstLine="0"/>
        <w:jc w:val="center"/>
        <w:rPr>
          <w:rFonts w:eastAsia="PMingLiU"/>
          <w:lang w:eastAsia="zh-CN"/>
        </w:rPr>
      </w:pPr>
    </w:p>
    <w:p w14:paraId="6C82AD68" w14:textId="77777777" w:rsidR="001573DD" w:rsidRDefault="001573DD">
      <w:pPr>
        <w:pStyle w:val="Style3"/>
        <w:tabs>
          <w:tab w:val="left" w:pos="567"/>
        </w:tabs>
        <w:spacing w:before="0" w:beforeAutospacing="0" w:after="0"/>
        <w:ind w:left="0" w:firstLine="0"/>
        <w:jc w:val="center"/>
        <w:rPr>
          <w:rFonts w:eastAsia="PMingLiU"/>
          <w:lang w:eastAsia="zh-CN"/>
        </w:rPr>
      </w:pPr>
    </w:p>
    <w:p w14:paraId="6C43573B" w14:textId="77777777" w:rsidR="001573DD" w:rsidRDefault="001573DD">
      <w:pPr>
        <w:pStyle w:val="Style3"/>
        <w:tabs>
          <w:tab w:val="left" w:pos="567"/>
        </w:tabs>
        <w:spacing w:before="0" w:beforeAutospacing="0" w:after="0"/>
        <w:ind w:left="0" w:firstLine="0"/>
        <w:jc w:val="center"/>
        <w:rPr>
          <w:rFonts w:eastAsia="PMingLiU"/>
          <w:lang w:eastAsia="zh-CN"/>
        </w:rPr>
      </w:pPr>
    </w:p>
    <w:p w14:paraId="6E76545D" w14:textId="77777777" w:rsidR="001573DD" w:rsidRDefault="00BA1BD5">
      <w:pPr>
        <w:jc w:val="right"/>
        <w:rPr>
          <w:sz w:val="22"/>
          <w:szCs w:val="22"/>
        </w:rPr>
      </w:pPr>
      <w:r>
        <w:t>Anexa nr. 4</w:t>
      </w:r>
    </w:p>
    <w:p w14:paraId="4C8F5D35" w14:textId="77777777" w:rsidR="001573DD" w:rsidRDefault="00BA1BD5">
      <w:pPr>
        <w:jc w:val="right"/>
      </w:pPr>
      <w:r>
        <w:t xml:space="preserve">la </w:t>
      </w:r>
      <w:r>
        <w:t>Documentația standard nr._____</w:t>
      </w:r>
    </w:p>
    <w:p w14:paraId="32F7A9F9" w14:textId="77777777" w:rsidR="001573DD" w:rsidRDefault="00BA1BD5">
      <w:pPr>
        <w:jc w:val="right"/>
      </w:pPr>
      <w:r>
        <w:t>din “____” ________ 20___</w:t>
      </w:r>
    </w:p>
    <w:p w14:paraId="624088A0" w14:textId="77777777" w:rsidR="001573DD" w:rsidRDefault="001573DD">
      <w:pPr>
        <w:pStyle w:val="Style3"/>
        <w:tabs>
          <w:tab w:val="left" w:pos="567"/>
        </w:tabs>
        <w:spacing w:before="0" w:beforeAutospacing="0" w:after="0"/>
        <w:ind w:left="0" w:firstLine="0"/>
        <w:jc w:val="center"/>
        <w:rPr>
          <w:rFonts w:eastAsia="PMingLiU"/>
          <w:lang w:eastAsia="zh-CN"/>
        </w:rPr>
      </w:pPr>
    </w:p>
    <w:p w14:paraId="60C653CA" w14:textId="77777777" w:rsidR="001573DD" w:rsidRDefault="001573DD">
      <w:pPr>
        <w:pStyle w:val="Style3"/>
        <w:tabs>
          <w:tab w:val="left" w:pos="567"/>
        </w:tabs>
        <w:spacing w:before="0" w:beforeAutospacing="0" w:after="0"/>
        <w:ind w:left="0" w:firstLine="0"/>
        <w:jc w:val="center"/>
        <w:rPr>
          <w:rFonts w:eastAsia="PMingLiU"/>
          <w:lang w:eastAsia="zh-CN"/>
        </w:rPr>
      </w:pPr>
    </w:p>
    <w:p w14:paraId="33895B47" w14:textId="77777777" w:rsidR="001573DD" w:rsidRDefault="001573DD">
      <w:pPr>
        <w:pStyle w:val="Style3"/>
        <w:tabs>
          <w:tab w:val="left" w:pos="567"/>
        </w:tabs>
        <w:spacing w:before="0" w:beforeAutospacing="0" w:after="0"/>
        <w:ind w:left="0" w:firstLine="0"/>
        <w:jc w:val="center"/>
        <w:rPr>
          <w:rFonts w:eastAsia="PMingLiU"/>
          <w:lang w:eastAsia="zh-CN"/>
        </w:rPr>
      </w:pPr>
    </w:p>
    <w:p w14:paraId="377F860A" w14:textId="77777777" w:rsidR="001573DD" w:rsidRDefault="00BA1BD5">
      <w:pPr>
        <w:pStyle w:val="Style3"/>
        <w:tabs>
          <w:tab w:val="left" w:pos="567"/>
        </w:tabs>
        <w:spacing w:before="0" w:beforeAutospacing="0" w:after="0"/>
        <w:ind w:left="0" w:firstLine="0"/>
        <w:jc w:val="center"/>
        <w:rPr>
          <w:rFonts w:eastAsia="PMingLiU"/>
          <w:sz w:val="28"/>
          <w:szCs w:val="28"/>
          <w:lang w:val="fr-FR" w:eastAsia="zh-CN"/>
        </w:rPr>
      </w:pPr>
      <w:r>
        <w:rPr>
          <w:rFonts w:eastAsia="PMingLiU"/>
          <w:sz w:val="28"/>
          <w:szCs w:val="28"/>
          <w:lang w:val="fr-FR" w:eastAsia="zh-CN"/>
        </w:rPr>
        <w:t>PROCES-VERBAL CU PRIVIRE LA REZULTATELE PRESELECȚIEI CANDIDAȚILOR</w:t>
      </w:r>
    </w:p>
    <w:p w14:paraId="3245FFE8" w14:textId="77777777" w:rsidR="001573DD" w:rsidRDefault="001573DD">
      <w:pPr>
        <w:pStyle w:val="Style3"/>
        <w:tabs>
          <w:tab w:val="left" w:pos="567"/>
        </w:tabs>
        <w:spacing w:before="0" w:beforeAutospacing="0" w:after="0"/>
        <w:ind w:left="0" w:firstLine="0"/>
        <w:jc w:val="center"/>
        <w:rPr>
          <w:rFonts w:eastAsia="PMingLiU"/>
          <w:sz w:val="28"/>
          <w:szCs w:val="28"/>
          <w:lang w:val="fr-FR" w:eastAsia="zh-CN"/>
        </w:rPr>
      </w:pPr>
    </w:p>
    <w:p w14:paraId="42772BB1" w14:textId="77777777" w:rsidR="001573DD" w:rsidRDefault="00BA1BD5">
      <w:pPr>
        <w:pStyle w:val="Style3"/>
        <w:tabs>
          <w:tab w:val="left" w:pos="567"/>
        </w:tabs>
        <w:spacing w:before="0" w:beforeAutospacing="0" w:after="0"/>
        <w:ind w:left="0" w:firstLine="0"/>
        <w:jc w:val="center"/>
        <w:rPr>
          <w:rFonts w:eastAsia="PMingLiU"/>
          <w:b w:val="0"/>
          <w:lang w:eastAsia="zh-CN"/>
        </w:rPr>
      </w:pPr>
      <w:r>
        <w:rPr>
          <w:b w:val="0"/>
          <w:color w:val="000000"/>
        </w:rPr>
        <w:t>Nr. ___________</w:t>
      </w:r>
      <w:proofErr w:type="gramStart"/>
      <w:r>
        <w:rPr>
          <w:b w:val="0"/>
          <w:color w:val="000000"/>
        </w:rPr>
        <w:t>_ ,</w:t>
      </w:r>
      <w:proofErr w:type="gramEnd"/>
      <w:r>
        <w:rPr>
          <w:b w:val="0"/>
          <w:color w:val="000000"/>
        </w:rPr>
        <w:t xml:space="preserve"> </w:t>
      </w:r>
      <w:proofErr w:type="spellStart"/>
      <w:r>
        <w:rPr>
          <w:b w:val="0"/>
          <w:color w:val="000000"/>
        </w:rPr>
        <w:t>aprobat</w:t>
      </w:r>
      <w:proofErr w:type="spellEnd"/>
      <w:r>
        <w:rPr>
          <w:b w:val="0"/>
          <w:color w:val="000000"/>
        </w:rPr>
        <w:t xml:space="preserve"> la ___________</w:t>
      </w:r>
    </w:p>
    <w:p w14:paraId="70D3F8EB" w14:textId="77777777" w:rsidR="001573DD" w:rsidRDefault="001573DD">
      <w:pPr>
        <w:pStyle w:val="Style3"/>
        <w:tabs>
          <w:tab w:val="left" w:pos="567"/>
        </w:tabs>
        <w:spacing w:before="0" w:beforeAutospacing="0" w:after="0"/>
        <w:ind w:left="0" w:firstLine="0"/>
        <w:jc w:val="center"/>
        <w:rPr>
          <w:rFonts w:eastAsia="PMingLiU"/>
          <w:lang w:eastAsia="zh-CN"/>
        </w:rPr>
      </w:pPr>
    </w:p>
    <w:p w14:paraId="0F01447D" w14:textId="77777777" w:rsidR="001573DD" w:rsidRDefault="001573DD">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573DD" w14:paraId="1296365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EAD1F4A" w14:textId="77777777" w:rsidR="001573DD" w:rsidRDefault="00BA1BD5">
            <w:pPr>
              <w:rPr>
                <w:b/>
                <w:bCs/>
              </w:rPr>
            </w:pPr>
            <w:r>
              <w:rPr>
                <w:b/>
                <w:bCs/>
              </w:rPr>
              <w:t>Autoritatea contractantă:________________________________________________________</w:t>
            </w:r>
          </w:p>
        </w:tc>
      </w:tr>
      <w:tr w:rsidR="001573DD" w14:paraId="199A384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7AFAD5B" w14:textId="77777777" w:rsidR="001573DD" w:rsidRDefault="00BA1BD5">
            <w:pPr>
              <w:ind w:right="129"/>
              <w:rPr>
                <w:b/>
                <w:bCs/>
              </w:rPr>
            </w:pPr>
            <w:r>
              <w:rPr>
                <w:b/>
                <w:bCs/>
              </w:rPr>
              <w:t>IDNO:________________________________________________________________________</w:t>
            </w:r>
          </w:p>
        </w:tc>
      </w:tr>
      <w:tr w:rsidR="001573DD" w14:paraId="4F6169A6"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6EBD4F" w14:textId="77777777" w:rsidR="001573DD" w:rsidRDefault="001573DD">
            <w:pPr>
              <w:rPr>
                <w:b/>
                <w:bCs/>
              </w:rPr>
            </w:pPr>
          </w:p>
        </w:tc>
      </w:tr>
      <w:tr w:rsidR="001573DD" w14:paraId="2577AAB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71ED8FF" w14:textId="77777777" w:rsidR="001573DD" w:rsidRDefault="00BA1BD5">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1573DD" w14:paraId="1129CEB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ADD26E3" w14:textId="77777777" w:rsidR="001573DD" w:rsidRDefault="00BA1BD5">
            <w:pPr>
              <w:rPr>
                <w:b/>
                <w:bCs/>
              </w:rPr>
            </w:pPr>
            <w:r>
              <w:rPr>
                <w:b/>
                <w:bCs/>
              </w:rPr>
              <w:t>Nr.:__________________________________________________________________________</w:t>
            </w:r>
          </w:p>
        </w:tc>
      </w:tr>
      <w:tr w:rsidR="001573DD" w14:paraId="603A07A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B62CD" w14:textId="77777777" w:rsidR="001573DD" w:rsidRDefault="00BA1BD5">
            <w:pPr>
              <w:rPr>
                <w:b/>
                <w:bCs/>
              </w:rPr>
            </w:pPr>
            <w:r>
              <w:rPr>
                <w:b/>
                <w:bCs/>
              </w:rPr>
              <w:t>publicată î</w:t>
            </w:r>
            <w:r>
              <w:rPr>
                <w:b/>
                <w:bCs/>
              </w:rPr>
              <w:t>n ___________link:___________________________________________________</w:t>
            </w:r>
          </w:p>
        </w:tc>
      </w:tr>
      <w:tr w:rsidR="001573DD" w14:paraId="51682327"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D4529FA" w14:textId="77777777" w:rsidR="001573DD" w:rsidRDefault="001573DD">
            <w:pPr>
              <w:rPr>
                <w:b/>
                <w:bCs/>
              </w:rPr>
            </w:pPr>
          </w:p>
        </w:tc>
      </w:tr>
      <w:tr w:rsidR="001573DD" w14:paraId="206B489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3196603" w14:textId="77777777" w:rsidR="001573DD" w:rsidRDefault="00BA1BD5">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1573DD" w14:paraId="006F508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ECBEDD1" w14:textId="77777777" w:rsidR="001573DD" w:rsidRDefault="00BA1BD5">
            <w:pPr>
              <w:ind w:right="129"/>
              <w:rPr>
                <w:b/>
                <w:bCs/>
              </w:rPr>
            </w:pPr>
            <w:r>
              <w:rPr>
                <w:b/>
                <w:bCs/>
              </w:rPr>
              <w:t xml:space="preserve">Obiectul </w:t>
            </w:r>
            <w:r>
              <w:rPr>
                <w:b/>
                <w:bCs/>
              </w:rPr>
              <w:t>achiziţiei:_____________________________________________________________</w:t>
            </w:r>
          </w:p>
        </w:tc>
      </w:tr>
      <w:tr w:rsidR="001573DD" w14:paraId="16612F9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9713092" w14:textId="77777777" w:rsidR="001573DD" w:rsidRDefault="00BA1BD5">
            <w:pPr>
              <w:rPr>
                <w:b/>
                <w:bCs/>
              </w:rPr>
            </w:pPr>
            <w:r>
              <w:rPr>
                <w:b/>
                <w:bCs/>
              </w:rPr>
              <w:t>Cod CPV:____________________________________________________________________</w:t>
            </w:r>
          </w:p>
        </w:tc>
      </w:tr>
      <w:tr w:rsidR="001573DD" w14:paraId="2CB22FD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6BEEBA" w14:textId="77777777" w:rsidR="001573DD" w:rsidRDefault="001573DD">
            <w:pPr>
              <w:rPr>
                <w:b/>
                <w:bCs/>
              </w:rPr>
            </w:pPr>
          </w:p>
        </w:tc>
      </w:tr>
    </w:tbl>
    <w:p w14:paraId="4AE2E00A" w14:textId="77777777" w:rsidR="001573DD" w:rsidRDefault="001573DD">
      <w:pPr>
        <w:pStyle w:val="Style3"/>
        <w:tabs>
          <w:tab w:val="left" w:pos="567"/>
        </w:tabs>
        <w:spacing w:before="0" w:beforeAutospacing="0" w:after="0"/>
        <w:ind w:left="0" w:firstLine="0"/>
        <w:rPr>
          <w:rFonts w:eastAsia="PMingLiU"/>
          <w:b w:val="0"/>
          <w:lang w:eastAsia="zh-CN"/>
        </w:rPr>
      </w:pPr>
    </w:p>
    <w:p w14:paraId="7CB9C6A8" w14:textId="77777777" w:rsidR="001573DD" w:rsidRDefault="00BA1BD5">
      <w:pPr>
        <w:pStyle w:val="Style3"/>
        <w:tabs>
          <w:tab w:val="left" w:pos="567"/>
        </w:tabs>
        <w:ind w:left="0" w:firstLine="0"/>
        <w:rPr>
          <w:rFonts w:eastAsia="PMingLiU"/>
          <w:b w:val="0"/>
          <w:lang w:eastAsia="zh-CN"/>
        </w:rPr>
      </w:pPr>
      <w:proofErr w:type="spellStart"/>
      <w:r>
        <w:rPr>
          <w:rFonts w:eastAsia="PMingLiU"/>
          <w:b w:val="0"/>
          <w:lang w:eastAsia="zh-CN"/>
        </w:rPr>
        <w:t>Grupul</w:t>
      </w:r>
      <w:proofErr w:type="spellEnd"/>
      <w:r>
        <w:rPr>
          <w:rFonts w:eastAsia="PMingLiU"/>
          <w:b w:val="0"/>
          <w:lang w:eastAsia="zh-CN"/>
        </w:rPr>
        <w:t xml:space="preserve"> de </w:t>
      </w:r>
      <w:proofErr w:type="spellStart"/>
      <w:r>
        <w:rPr>
          <w:rFonts w:eastAsia="PMingLiU"/>
          <w:b w:val="0"/>
          <w:lang w:eastAsia="zh-CN"/>
        </w:rPr>
        <w:t>lucru</w:t>
      </w:r>
      <w:proofErr w:type="spellEnd"/>
      <w:r>
        <w:rPr>
          <w:rFonts w:eastAsia="PMingLiU"/>
          <w:b w:val="0"/>
          <w:lang w:eastAsia="zh-CN"/>
        </w:rPr>
        <w:t xml:space="preserve"> </w:t>
      </w:r>
      <w:proofErr w:type="spellStart"/>
      <w:r>
        <w:rPr>
          <w:rFonts w:eastAsia="PMingLiU"/>
          <w:b w:val="0"/>
          <w:lang w:eastAsia="zh-CN"/>
        </w:rPr>
        <w:t>numit</w:t>
      </w:r>
      <w:proofErr w:type="spellEnd"/>
      <w:r>
        <w:rPr>
          <w:rFonts w:eastAsia="PMingLiU"/>
          <w:b w:val="0"/>
          <w:lang w:eastAsia="zh-CN"/>
        </w:rPr>
        <w:t xml:space="preserve"> </w:t>
      </w:r>
      <w:proofErr w:type="spellStart"/>
      <w:r>
        <w:rPr>
          <w:rFonts w:eastAsia="PMingLiU"/>
          <w:b w:val="0"/>
          <w:lang w:eastAsia="zh-CN"/>
        </w:rPr>
        <w:t>prin</w:t>
      </w:r>
      <w:proofErr w:type="spellEnd"/>
      <w:r>
        <w:rPr>
          <w:rFonts w:eastAsia="PMingLiU"/>
          <w:b w:val="0"/>
          <w:lang w:eastAsia="zh-CN"/>
        </w:rPr>
        <w:t xml:space="preserve"> </w:t>
      </w:r>
      <w:proofErr w:type="spellStart"/>
      <w:r>
        <w:rPr>
          <w:rFonts w:eastAsia="PMingLiU"/>
          <w:lang w:eastAsia="zh-CN"/>
        </w:rPr>
        <w:t>Ordinul</w:t>
      </w:r>
      <w:proofErr w:type="spellEnd"/>
      <w:r>
        <w:rPr>
          <w:rFonts w:eastAsia="PMingLiU"/>
          <w:lang w:eastAsia="zh-CN"/>
        </w:rPr>
        <w:t xml:space="preserve"> (</w:t>
      </w:r>
      <w:proofErr w:type="spellStart"/>
      <w:proofErr w:type="gramStart"/>
      <w:r>
        <w:rPr>
          <w:rFonts w:eastAsia="PMingLiU"/>
          <w:lang w:eastAsia="zh-CN"/>
        </w:rPr>
        <w:t>Decizia</w:t>
      </w:r>
      <w:proofErr w:type="spellEnd"/>
      <w:r>
        <w:rPr>
          <w:rFonts w:eastAsia="PMingLiU"/>
          <w:lang w:eastAsia="zh-CN"/>
        </w:rPr>
        <w:t>)</w:t>
      </w:r>
      <w:r>
        <w:rPr>
          <w:rFonts w:eastAsia="PMingLiU"/>
          <w:b w:val="0"/>
          <w:lang w:eastAsia="zh-CN"/>
        </w:rPr>
        <w:t xml:space="preserve">   </w:t>
      </w:r>
      <w:proofErr w:type="gramEnd"/>
      <w:r>
        <w:rPr>
          <w:rFonts w:eastAsia="PMingLiU"/>
          <w:b w:val="0"/>
          <w:lang w:eastAsia="zh-CN"/>
        </w:rPr>
        <w:t xml:space="preserve">nr.______ </w:t>
      </w:r>
      <w:proofErr w:type="spellStart"/>
      <w:r>
        <w:rPr>
          <w:rFonts w:eastAsia="PMingLiU"/>
          <w:b w:val="0"/>
          <w:lang w:eastAsia="zh-CN"/>
        </w:rPr>
        <w:t>din__________________________a</w:t>
      </w:r>
      <w:proofErr w:type="spellEnd"/>
      <w:r>
        <w:rPr>
          <w:rFonts w:eastAsia="PMingLiU"/>
          <w:b w:val="0"/>
          <w:lang w:eastAsia="zh-CN"/>
        </w:rPr>
        <w:t xml:space="preserve"> _____________</w:t>
      </w:r>
      <w:r>
        <w:rPr>
          <w:rFonts w:eastAsia="PMingLiU"/>
          <w:b w:val="0"/>
          <w:lang w:eastAsia="zh-CN"/>
        </w:rPr>
        <w:t>_____________________________________</w:t>
      </w:r>
      <w:proofErr w:type="spellStart"/>
      <w:r>
        <w:rPr>
          <w:rFonts w:eastAsia="PMingLiU"/>
          <w:b w:val="0"/>
          <w:lang w:eastAsia="zh-CN"/>
        </w:rPr>
        <w:t>având</w:t>
      </w:r>
      <w:proofErr w:type="spellEnd"/>
      <w:r>
        <w:rPr>
          <w:rFonts w:eastAsia="PMingLiU"/>
          <w:b w:val="0"/>
          <w:lang w:eastAsia="zh-CN"/>
        </w:rPr>
        <w:t xml:space="preserve"> </w:t>
      </w:r>
      <w:proofErr w:type="spellStart"/>
      <w:r>
        <w:rPr>
          <w:rFonts w:eastAsia="PMingLiU"/>
          <w:b w:val="0"/>
          <w:lang w:eastAsia="zh-CN"/>
        </w:rPr>
        <w:t>următoarea</w:t>
      </w:r>
      <w:proofErr w:type="spellEnd"/>
      <w:r>
        <w:rPr>
          <w:rFonts w:eastAsia="PMingLiU"/>
          <w:b w:val="0"/>
          <w:lang w:eastAsia="zh-CN"/>
        </w:rPr>
        <w:t xml:space="preserve"> </w:t>
      </w:r>
      <w:proofErr w:type="spellStart"/>
      <w:r>
        <w:rPr>
          <w:rFonts w:eastAsia="PMingLiU"/>
          <w:b w:val="0"/>
          <w:lang w:eastAsia="zh-CN"/>
        </w:rPr>
        <w:t>componenţă</w:t>
      </w:r>
      <w:proofErr w:type="spellEnd"/>
      <w:r>
        <w:rPr>
          <w:rFonts w:eastAsia="PMingLiU"/>
          <w:b w:val="0"/>
          <w:lang w:eastAsia="zh-CN"/>
        </w:rPr>
        <w:t>:</w:t>
      </w:r>
    </w:p>
    <w:p w14:paraId="7E0711DD" w14:textId="77777777" w:rsidR="001573DD" w:rsidRDefault="001573DD">
      <w:pPr>
        <w:pStyle w:val="Style3"/>
        <w:tabs>
          <w:tab w:val="clear" w:pos="360"/>
          <w:tab w:val="left" w:pos="0"/>
        </w:tabs>
        <w:ind w:left="0" w:firstLine="0"/>
        <w:rPr>
          <w:rFonts w:eastAsia="PMingLiU"/>
          <w:b w:val="0"/>
          <w:lang w:eastAsia="zh-CN"/>
        </w:rPr>
      </w:pPr>
    </w:p>
    <w:p w14:paraId="70454EC8"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1._________________________ </w:t>
      </w:r>
      <w:proofErr w:type="spellStart"/>
      <w:r>
        <w:rPr>
          <w:rFonts w:eastAsia="PMingLiU"/>
          <w:b w:val="0"/>
          <w:lang w:eastAsia="zh-CN"/>
        </w:rPr>
        <w:t>preşedinte</w:t>
      </w:r>
      <w:proofErr w:type="spellEnd"/>
      <w:r>
        <w:rPr>
          <w:rFonts w:eastAsia="PMingLiU"/>
          <w:b w:val="0"/>
          <w:lang w:eastAsia="zh-CN"/>
        </w:rPr>
        <w:t xml:space="preserve"> _____________________________</w:t>
      </w:r>
    </w:p>
    <w:p w14:paraId="2DEC4678"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w:t>
      </w:r>
      <w:proofErr w:type="spellStart"/>
      <w:r>
        <w:rPr>
          <w:rFonts w:eastAsia="PMingLiU"/>
          <w:b w:val="0"/>
          <w:lang w:eastAsia="zh-CN"/>
        </w:rPr>
        <w:t>membru</w:t>
      </w:r>
      <w:proofErr w:type="spellEnd"/>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14:paraId="5C582E27"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3._________________________ </w:t>
      </w:r>
      <w:proofErr w:type="spellStart"/>
      <w:r>
        <w:rPr>
          <w:rFonts w:eastAsia="PMingLiU"/>
          <w:b w:val="0"/>
          <w:lang w:eastAsia="zh-CN"/>
        </w:rPr>
        <w:t>membru</w:t>
      </w:r>
      <w:proofErr w:type="spellEnd"/>
      <w:r>
        <w:rPr>
          <w:rFonts w:eastAsia="PMingLiU"/>
          <w:b w:val="0"/>
          <w:lang w:eastAsia="zh-CN"/>
        </w:rPr>
        <w:t>______________________________</w:t>
      </w:r>
    </w:p>
    <w:p w14:paraId="3DEF6FBA"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4._________________________ </w:t>
      </w:r>
      <w:proofErr w:type="spellStart"/>
      <w:r>
        <w:rPr>
          <w:rFonts w:eastAsia="PMingLiU"/>
          <w:b w:val="0"/>
          <w:lang w:eastAsia="zh-CN"/>
        </w:rPr>
        <w:t>membru</w:t>
      </w:r>
      <w:proofErr w:type="spellEnd"/>
      <w:r>
        <w:rPr>
          <w:rFonts w:eastAsia="PMingLiU"/>
          <w:b w:val="0"/>
          <w:lang w:eastAsia="zh-CN"/>
        </w:rPr>
        <w:t>______________________________</w:t>
      </w:r>
    </w:p>
    <w:p w14:paraId="259DF914" w14:textId="77777777" w:rsidR="001573DD" w:rsidRDefault="00BA1BD5">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w:t>
      </w:r>
      <w:proofErr w:type="spellStart"/>
      <w:r>
        <w:rPr>
          <w:rFonts w:eastAsia="PMingLiU"/>
          <w:b w:val="0"/>
          <w:lang w:eastAsia="zh-CN"/>
        </w:rPr>
        <w:t>membru</w:t>
      </w:r>
      <w:proofErr w:type="spellEnd"/>
      <w:r>
        <w:rPr>
          <w:rFonts w:eastAsia="PMingLiU"/>
          <w:b w:val="0"/>
          <w:lang w:eastAsia="zh-CN"/>
        </w:rPr>
        <w:t xml:space="preserve">______________________________                   </w:t>
      </w:r>
    </w:p>
    <w:p w14:paraId="38694B2F" w14:textId="77777777" w:rsidR="001573DD" w:rsidRDefault="00BA1BD5">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14:paraId="3A761886" w14:textId="77777777" w:rsidR="001573DD" w:rsidRDefault="00BA1BD5">
      <w:pPr>
        <w:pStyle w:val="Style3"/>
        <w:tabs>
          <w:tab w:val="left" w:pos="567"/>
        </w:tabs>
        <w:ind w:left="0" w:firstLine="0"/>
        <w:rPr>
          <w:rFonts w:eastAsia="PMingLiU"/>
          <w:b w:val="0"/>
          <w:lang w:val="fr-FR" w:eastAsia="zh-CN"/>
        </w:rPr>
      </w:pPr>
      <w:proofErr w:type="spellStart"/>
      <w:r>
        <w:rPr>
          <w:rFonts w:eastAsia="PMingLiU"/>
          <w:b w:val="0"/>
          <w:lang w:val="fr-FR" w:eastAsia="zh-CN"/>
        </w:rPr>
        <w:t>Până</w:t>
      </w:r>
      <w:proofErr w:type="spellEnd"/>
      <w:r>
        <w:rPr>
          <w:rFonts w:eastAsia="PMingLiU"/>
          <w:b w:val="0"/>
          <w:lang w:val="fr-FR" w:eastAsia="zh-CN"/>
        </w:rPr>
        <w:t xml:space="preserve"> la data </w:t>
      </w:r>
      <w:proofErr w:type="spellStart"/>
      <w:r>
        <w:rPr>
          <w:rFonts w:eastAsia="PMingLiU"/>
          <w:b w:val="0"/>
          <w:lang w:val="fr-FR" w:eastAsia="zh-CN"/>
        </w:rPr>
        <w:t>limită</w:t>
      </w:r>
      <w:proofErr w:type="spellEnd"/>
      <w:r>
        <w:rPr>
          <w:rFonts w:eastAsia="PMingLiU"/>
          <w:b w:val="0"/>
          <w:lang w:val="fr-FR" w:eastAsia="zh-CN"/>
        </w:rPr>
        <w:t xml:space="preserve"> de </w:t>
      </w:r>
      <w:proofErr w:type="spellStart"/>
      <w:r>
        <w:rPr>
          <w:rFonts w:eastAsia="PMingLiU"/>
          <w:b w:val="0"/>
          <w:lang w:val="fr-FR" w:eastAsia="zh-CN"/>
        </w:rPr>
        <w:t>depunere</w:t>
      </w:r>
      <w:proofErr w:type="spellEnd"/>
      <w:r>
        <w:rPr>
          <w:rFonts w:eastAsia="PMingLiU"/>
          <w:b w:val="0"/>
          <w:lang w:val="fr-FR" w:eastAsia="zh-CN"/>
        </w:rPr>
        <w:t xml:space="preserve"> a </w:t>
      </w:r>
      <w:proofErr w:type="spellStart"/>
      <w:r>
        <w:rPr>
          <w:rFonts w:eastAsia="PMingLiU"/>
          <w:b w:val="0"/>
          <w:lang w:val="fr-FR" w:eastAsia="zh-CN"/>
        </w:rPr>
        <w:t>ofe</w:t>
      </w:r>
      <w:r>
        <w:rPr>
          <w:rFonts w:eastAsia="PMingLiU"/>
          <w:b w:val="0"/>
          <w:lang w:val="fr-FR" w:eastAsia="zh-CN"/>
        </w:rPr>
        <w:t>rtelor</w:t>
      </w:r>
      <w:proofErr w:type="spellEnd"/>
      <w:r>
        <w:rPr>
          <w:rFonts w:eastAsia="PMingLiU"/>
          <w:b w:val="0"/>
          <w:lang w:val="fr-FR" w:eastAsia="zh-CN"/>
        </w:rPr>
        <w:t xml:space="preserve"> s-au </w:t>
      </w:r>
      <w:proofErr w:type="spellStart"/>
      <w:r>
        <w:rPr>
          <w:rFonts w:eastAsia="PMingLiU"/>
          <w:b w:val="0"/>
          <w:lang w:val="fr-FR" w:eastAsia="zh-CN"/>
        </w:rPr>
        <w:t>depus</w:t>
      </w:r>
      <w:proofErr w:type="spellEnd"/>
      <w:r>
        <w:rPr>
          <w:rFonts w:eastAsia="PMingLiU"/>
          <w:b w:val="0"/>
          <w:lang w:val="fr-FR" w:eastAsia="zh-CN"/>
        </w:rPr>
        <w:t xml:space="preserve"> la </w:t>
      </w:r>
      <w:proofErr w:type="spellStart"/>
      <w:r>
        <w:rPr>
          <w:rFonts w:eastAsia="PMingLiU"/>
          <w:b w:val="0"/>
          <w:lang w:val="fr-FR" w:eastAsia="zh-CN"/>
        </w:rPr>
        <w:t>sediul</w:t>
      </w:r>
      <w:proofErr w:type="spellEnd"/>
      <w:r>
        <w:rPr>
          <w:rFonts w:eastAsia="PMingLiU"/>
          <w:b w:val="0"/>
          <w:lang w:val="fr-FR" w:eastAsia="zh-CN"/>
        </w:rPr>
        <w:t xml:space="preserve"> </w:t>
      </w:r>
      <w:proofErr w:type="spellStart"/>
      <w:r>
        <w:rPr>
          <w:rFonts w:eastAsia="PMingLiU"/>
          <w:b w:val="0"/>
          <w:lang w:val="fr-FR" w:eastAsia="zh-CN"/>
        </w:rPr>
        <w:t>organizatorului</w:t>
      </w:r>
      <w:proofErr w:type="spellEnd"/>
      <w:r>
        <w:rPr>
          <w:rFonts w:eastAsia="PMingLiU"/>
          <w:b w:val="0"/>
          <w:lang w:val="fr-FR" w:eastAsia="zh-CN"/>
        </w:rPr>
        <w:t xml:space="preserve"> </w:t>
      </w:r>
      <w:proofErr w:type="spellStart"/>
      <w:r>
        <w:rPr>
          <w:rFonts w:eastAsia="PMingLiU"/>
          <w:b w:val="0"/>
          <w:lang w:val="fr-FR" w:eastAsia="zh-CN"/>
        </w:rPr>
        <w:t>concursului</w:t>
      </w:r>
      <w:proofErr w:type="spellEnd"/>
      <w:r>
        <w:rPr>
          <w:rFonts w:eastAsia="PMingLiU"/>
          <w:b w:val="0"/>
          <w:lang w:val="fr-FR" w:eastAsia="zh-CN"/>
        </w:rPr>
        <w:t xml:space="preserve">/SIA RSAP </w:t>
      </w:r>
      <w:proofErr w:type="spellStart"/>
      <w:r>
        <w:rPr>
          <w:rFonts w:eastAsia="PMingLiU"/>
          <w:b w:val="0"/>
          <w:lang w:val="fr-FR" w:eastAsia="zh-CN"/>
        </w:rPr>
        <w:t>oferte</w:t>
      </w:r>
      <w:proofErr w:type="spellEnd"/>
      <w:r>
        <w:rPr>
          <w:rFonts w:eastAsia="PMingLiU"/>
          <w:b w:val="0"/>
          <w:lang w:val="fr-FR" w:eastAsia="zh-CN"/>
        </w:rPr>
        <w:t xml:space="preserve">, </w:t>
      </w:r>
      <w:proofErr w:type="spellStart"/>
      <w:r>
        <w:rPr>
          <w:rFonts w:eastAsia="PMingLiU"/>
          <w:b w:val="0"/>
          <w:lang w:val="fr-FR" w:eastAsia="zh-CN"/>
        </w:rPr>
        <w:t>după</w:t>
      </w:r>
      <w:proofErr w:type="spellEnd"/>
      <w:r>
        <w:rPr>
          <w:rFonts w:eastAsia="PMingLiU"/>
          <w:b w:val="0"/>
          <w:lang w:val="fr-FR" w:eastAsia="zh-CN"/>
        </w:rPr>
        <w:t xml:space="preserve"> cum </w:t>
      </w:r>
      <w:proofErr w:type="spellStart"/>
      <w:proofErr w:type="gramStart"/>
      <w:r>
        <w:rPr>
          <w:rFonts w:eastAsia="PMingLiU"/>
          <w:b w:val="0"/>
          <w:lang w:val="fr-FR" w:eastAsia="zh-CN"/>
        </w:rPr>
        <w:t>urmează</w:t>
      </w:r>
      <w:proofErr w:type="spellEnd"/>
      <w:r>
        <w:rPr>
          <w:rFonts w:eastAsia="PMingLiU"/>
          <w:b w:val="0"/>
          <w:lang w:val="fr-FR" w:eastAsia="zh-CN"/>
        </w:rPr>
        <w:t>:</w:t>
      </w:r>
      <w:proofErr w:type="gramEnd"/>
    </w:p>
    <w:p w14:paraId="5F97AD56"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1._________________________________________</w:t>
      </w:r>
    </w:p>
    <w:p w14:paraId="58E1A238"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2._________________________________________</w:t>
      </w:r>
    </w:p>
    <w:p w14:paraId="63192059"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3._________________________________________</w:t>
      </w:r>
    </w:p>
    <w:p w14:paraId="55FAE6A6"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4._______________________________</w:t>
      </w:r>
      <w:r>
        <w:rPr>
          <w:rFonts w:eastAsia="PMingLiU"/>
          <w:b w:val="0"/>
          <w:lang w:val="fr-FR" w:eastAsia="zh-CN"/>
        </w:rPr>
        <w:t>__________</w:t>
      </w:r>
    </w:p>
    <w:p w14:paraId="156F52DD" w14:textId="77777777" w:rsidR="001573DD" w:rsidRDefault="00BA1BD5">
      <w:pPr>
        <w:pStyle w:val="Style3"/>
        <w:tabs>
          <w:tab w:val="left" w:pos="567"/>
        </w:tabs>
        <w:spacing w:before="0" w:beforeAutospacing="0" w:after="0"/>
        <w:ind w:left="913" w:hanging="913"/>
        <w:rPr>
          <w:rFonts w:eastAsia="PMingLiU"/>
          <w:b w:val="0"/>
          <w:lang w:val="fr-FR" w:eastAsia="zh-CN"/>
        </w:rPr>
      </w:pPr>
      <w:r>
        <w:rPr>
          <w:rFonts w:eastAsia="PMingLiU"/>
          <w:b w:val="0"/>
          <w:lang w:val="fr-FR" w:eastAsia="zh-CN"/>
        </w:rPr>
        <w:t>etc.</w:t>
      </w:r>
    </w:p>
    <w:p w14:paraId="6ACA929E" w14:textId="77777777" w:rsidR="001573DD" w:rsidRDefault="001573DD">
      <w:pPr>
        <w:pStyle w:val="Style3"/>
        <w:tabs>
          <w:tab w:val="left" w:pos="567"/>
        </w:tabs>
        <w:spacing w:before="0" w:beforeAutospacing="0" w:after="0"/>
        <w:ind w:left="0" w:firstLine="0"/>
        <w:rPr>
          <w:rFonts w:eastAsia="PMingLiU"/>
          <w:b w:val="0"/>
          <w:lang w:val="fr-FR" w:eastAsia="zh-CN"/>
        </w:rPr>
      </w:pPr>
    </w:p>
    <w:p w14:paraId="7867A949"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Informaţia</w:t>
      </w:r>
      <w:proofErr w:type="spellEnd"/>
      <w:r>
        <w:rPr>
          <w:rFonts w:eastAsia="PMingLiU"/>
          <w:lang w:val="fr-FR" w:eastAsia="zh-CN"/>
        </w:rPr>
        <w:t xml:space="preserve"> </w:t>
      </w:r>
      <w:proofErr w:type="spellStart"/>
      <w:r>
        <w:rPr>
          <w:rFonts w:eastAsia="PMingLiU"/>
          <w:lang w:val="fr-FR" w:eastAsia="zh-CN"/>
        </w:rPr>
        <w:t>privind</w:t>
      </w:r>
      <w:proofErr w:type="spellEnd"/>
      <w:r>
        <w:rPr>
          <w:rFonts w:eastAsia="PMingLiU"/>
          <w:lang w:val="fr-FR" w:eastAsia="zh-CN"/>
        </w:rPr>
        <w:t xml:space="preserve"> </w:t>
      </w:r>
      <w:proofErr w:type="spellStart"/>
      <w:r>
        <w:rPr>
          <w:rFonts w:eastAsia="PMingLiU"/>
          <w:lang w:val="fr-FR" w:eastAsia="zh-CN"/>
        </w:rPr>
        <w:t>întrunirea</w:t>
      </w:r>
      <w:proofErr w:type="spellEnd"/>
      <w:r>
        <w:rPr>
          <w:rFonts w:eastAsia="PMingLiU"/>
          <w:lang w:val="fr-FR" w:eastAsia="zh-CN"/>
        </w:rPr>
        <w:t xml:space="preserve"> </w:t>
      </w:r>
      <w:proofErr w:type="spellStart"/>
      <w:r>
        <w:rPr>
          <w:rFonts w:eastAsia="PMingLiU"/>
          <w:lang w:val="fr-FR" w:eastAsia="zh-CN"/>
        </w:rPr>
        <w:t>condițiilor</w:t>
      </w:r>
      <w:proofErr w:type="spellEnd"/>
      <w:r>
        <w:rPr>
          <w:rFonts w:eastAsia="PMingLiU"/>
          <w:lang w:val="fr-FR" w:eastAsia="zh-CN"/>
        </w:rPr>
        <w:t xml:space="preserve"> de </w:t>
      </w:r>
      <w:proofErr w:type="spellStart"/>
      <w:r>
        <w:rPr>
          <w:rFonts w:eastAsia="PMingLiU"/>
          <w:lang w:val="fr-FR" w:eastAsia="zh-CN"/>
        </w:rPr>
        <w:t>calificare</w:t>
      </w:r>
      <w:proofErr w:type="spellEnd"/>
      <w:r>
        <w:rPr>
          <w:rFonts w:eastAsia="PMingLiU"/>
          <w:lang w:val="fr-FR" w:eastAsia="zh-CN"/>
        </w:rPr>
        <w:t xml:space="preserve"> </w:t>
      </w:r>
      <w:proofErr w:type="spellStart"/>
      <w:r>
        <w:rPr>
          <w:rFonts w:eastAsia="PMingLiU"/>
          <w:lang w:val="fr-FR" w:eastAsia="zh-CN"/>
        </w:rPr>
        <w:t>și</w:t>
      </w:r>
      <w:proofErr w:type="spellEnd"/>
      <w:r>
        <w:rPr>
          <w:rFonts w:eastAsia="PMingLiU"/>
          <w:lang w:val="fr-FR" w:eastAsia="zh-CN"/>
        </w:rPr>
        <w:t xml:space="preserve"> de </w:t>
      </w:r>
      <w:proofErr w:type="spellStart"/>
      <w:r>
        <w:rPr>
          <w:rFonts w:eastAsia="PMingLiU"/>
          <w:lang w:val="fr-FR" w:eastAsia="zh-CN"/>
        </w:rPr>
        <w:t>selecție</w:t>
      </w:r>
      <w:proofErr w:type="spellEnd"/>
      <w:r>
        <w:rPr>
          <w:rFonts w:eastAsia="PMingLiU"/>
          <w:lang w:val="fr-FR" w:eastAsia="zh-CN"/>
        </w:rPr>
        <w:t xml:space="preserve"> a </w:t>
      </w:r>
      <w:proofErr w:type="spellStart"/>
      <w:proofErr w:type="gramStart"/>
      <w:r>
        <w:rPr>
          <w:rFonts w:eastAsia="PMingLiU"/>
          <w:lang w:val="fr-FR" w:eastAsia="zh-CN"/>
        </w:rPr>
        <w:t>candidaților</w:t>
      </w:r>
      <w:proofErr w:type="spellEnd"/>
      <w:r>
        <w:rPr>
          <w:rFonts w:eastAsia="PMingLiU"/>
          <w:lang w:val="fr-FR" w:eastAsia="zh-CN"/>
        </w:rPr>
        <w:t>:</w:t>
      </w:r>
      <w:proofErr w:type="gramEnd"/>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573DD" w14:paraId="292D65BF"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BD65952" w14:textId="77777777" w:rsidR="001573DD" w:rsidRDefault="00BA1BD5">
            <w:pPr>
              <w:rPr>
                <w:bCs/>
                <w:color w:val="000000" w:themeColor="text1"/>
              </w:rPr>
            </w:pPr>
            <w:r>
              <w:rPr>
                <w:bCs/>
                <w:color w:val="000000" w:themeColor="text1"/>
              </w:rPr>
              <w:t>CANDIDAT</w:t>
            </w:r>
          </w:p>
        </w:tc>
      </w:tr>
      <w:tr w:rsidR="001573DD" w14:paraId="63E26BA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DA52AC0" w14:textId="77777777" w:rsidR="001573DD" w:rsidRDefault="00BA1BD5">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465E3D6" w14:textId="77777777" w:rsidR="001573DD" w:rsidRDefault="00BA1BD5">
            <w:pPr>
              <w:jc w:val="center"/>
              <w:rPr>
                <w:bCs/>
                <w:color w:val="000000" w:themeColor="text1"/>
              </w:rPr>
            </w:pPr>
            <w:r>
              <w:rPr>
                <w:bCs/>
                <w:color w:val="000000" w:themeColor="text1"/>
              </w:rPr>
              <w:t xml:space="preserve">Corespundere                                  </w:t>
            </w:r>
          </w:p>
        </w:tc>
      </w:tr>
      <w:tr w:rsidR="001573DD" w14:paraId="727E790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0489028" w14:textId="77777777" w:rsidR="001573DD" w:rsidRDefault="001573D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ACF01A1" w14:textId="77777777" w:rsidR="001573DD" w:rsidRDefault="001573DD">
            <w:pPr>
              <w:jc w:val="center"/>
              <w:rPr>
                <w:bCs/>
                <w:color w:val="000000" w:themeColor="text1"/>
              </w:rPr>
            </w:pPr>
          </w:p>
        </w:tc>
      </w:tr>
      <w:tr w:rsidR="001573DD" w14:paraId="2058405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8F69773" w14:textId="77777777" w:rsidR="001573DD" w:rsidRDefault="001573D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71D0BBE" w14:textId="77777777" w:rsidR="001573DD" w:rsidRDefault="001573DD">
            <w:pPr>
              <w:jc w:val="center"/>
              <w:rPr>
                <w:bCs/>
                <w:color w:val="000000" w:themeColor="text1"/>
              </w:rPr>
            </w:pPr>
          </w:p>
        </w:tc>
      </w:tr>
      <w:tr w:rsidR="001573DD" w14:paraId="49412D8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4A8BB37" w14:textId="77777777" w:rsidR="001573DD" w:rsidRDefault="001573D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82331FB" w14:textId="77777777" w:rsidR="001573DD" w:rsidRDefault="001573DD">
            <w:pPr>
              <w:jc w:val="center"/>
              <w:rPr>
                <w:bCs/>
                <w:color w:val="000000" w:themeColor="text1"/>
              </w:rPr>
            </w:pPr>
          </w:p>
        </w:tc>
      </w:tr>
    </w:tbl>
    <w:p w14:paraId="647D12A6" w14:textId="77777777" w:rsidR="001573DD" w:rsidRDefault="001573DD">
      <w:pPr>
        <w:pStyle w:val="Style3"/>
        <w:tabs>
          <w:tab w:val="left" w:pos="567"/>
        </w:tabs>
        <w:spacing w:before="0" w:beforeAutospacing="0" w:after="0"/>
        <w:ind w:left="0" w:firstLine="0"/>
        <w:rPr>
          <w:rFonts w:eastAsia="PMingLiU"/>
          <w:lang w:eastAsia="zh-CN"/>
        </w:rPr>
      </w:pPr>
    </w:p>
    <w:p w14:paraId="2D414C63"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Constatări</w:t>
      </w:r>
      <w:proofErr w:type="spellEnd"/>
      <w:r>
        <w:rPr>
          <w:rFonts w:eastAsia="PMingLiU"/>
          <w:lang w:val="fr-FR" w:eastAsia="zh-CN"/>
        </w:rPr>
        <w:t>/</w:t>
      </w:r>
      <w:proofErr w:type="spellStart"/>
      <w:r>
        <w:rPr>
          <w:rFonts w:eastAsia="PMingLiU"/>
          <w:lang w:val="fr-FR" w:eastAsia="zh-CN"/>
        </w:rPr>
        <w:t>Comentarii</w:t>
      </w:r>
      <w:proofErr w:type="spellEnd"/>
      <w:r>
        <w:rPr>
          <w:rFonts w:eastAsia="PMingLiU"/>
          <w:lang w:val="fr-FR" w:eastAsia="zh-CN"/>
        </w:rPr>
        <w:t xml:space="preserve"> </w:t>
      </w:r>
      <w:proofErr w:type="spellStart"/>
      <w:r>
        <w:rPr>
          <w:rFonts w:eastAsia="PMingLiU"/>
          <w:lang w:val="fr-FR" w:eastAsia="zh-CN"/>
        </w:rPr>
        <w:t>privind</w:t>
      </w:r>
      <w:proofErr w:type="spellEnd"/>
      <w:r>
        <w:rPr>
          <w:rFonts w:eastAsia="PMingLiU"/>
          <w:lang w:val="fr-FR" w:eastAsia="zh-CN"/>
        </w:rPr>
        <w:t xml:space="preserve"> </w:t>
      </w:r>
      <w:proofErr w:type="spellStart"/>
      <w:r>
        <w:rPr>
          <w:rFonts w:eastAsia="PMingLiU"/>
          <w:lang w:val="fr-FR" w:eastAsia="zh-CN"/>
        </w:rPr>
        <w:t>documentele</w:t>
      </w:r>
      <w:proofErr w:type="spellEnd"/>
      <w:r>
        <w:rPr>
          <w:rFonts w:eastAsia="PMingLiU"/>
          <w:lang w:val="fr-FR" w:eastAsia="zh-CN"/>
        </w:rPr>
        <w:t xml:space="preserve"> de </w:t>
      </w:r>
      <w:proofErr w:type="spellStart"/>
      <w:proofErr w:type="gramStart"/>
      <w:r>
        <w:rPr>
          <w:rFonts w:eastAsia="PMingLiU"/>
          <w:lang w:val="fr-FR" w:eastAsia="zh-CN"/>
        </w:rPr>
        <w:t>calificare</w:t>
      </w:r>
      <w:proofErr w:type="spellEnd"/>
      <w:r>
        <w:rPr>
          <w:rFonts w:eastAsia="PMingLiU"/>
          <w:lang w:val="fr-FR" w:eastAsia="zh-CN"/>
        </w:rPr>
        <w:t>:</w:t>
      </w:r>
      <w:proofErr w:type="gramEnd"/>
    </w:p>
    <w:p w14:paraId="3D1C42E3"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003EDEE7" w14:textId="77777777" w:rsidR="001573DD" w:rsidRDefault="001573DD">
      <w:pPr>
        <w:pStyle w:val="Style3"/>
        <w:tabs>
          <w:tab w:val="left" w:pos="567"/>
        </w:tabs>
        <w:spacing w:before="0" w:beforeAutospacing="0" w:after="0"/>
        <w:ind w:left="0" w:firstLine="0"/>
        <w:rPr>
          <w:rFonts w:eastAsia="PMingLiU"/>
          <w:lang w:val="fr-FR" w:eastAsia="zh-CN"/>
        </w:rPr>
      </w:pPr>
    </w:p>
    <w:p w14:paraId="06F9EEA2"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Candidați</w:t>
      </w:r>
      <w:proofErr w:type="spellEnd"/>
      <w:r>
        <w:rPr>
          <w:rFonts w:eastAsia="PMingLiU"/>
          <w:lang w:val="fr-FR" w:eastAsia="zh-CN"/>
        </w:rPr>
        <w:t xml:space="preserve"> </w:t>
      </w:r>
      <w:proofErr w:type="spellStart"/>
      <w:r>
        <w:rPr>
          <w:rFonts w:eastAsia="PMingLiU"/>
          <w:lang w:val="fr-FR" w:eastAsia="zh-CN"/>
        </w:rPr>
        <w:t>respinși</w:t>
      </w:r>
      <w:proofErr w:type="spellEnd"/>
      <w:r>
        <w:rPr>
          <w:rFonts w:eastAsia="PMingLiU"/>
          <w:lang w:val="fr-FR" w:eastAsia="zh-CN"/>
        </w:rPr>
        <w:t>/</w:t>
      </w:r>
      <w:proofErr w:type="spellStart"/>
      <w:proofErr w:type="gramStart"/>
      <w:r>
        <w:rPr>
          <w:rFonts w:eastAsia="PMingLiU"/>
          <w:lang w:val="fr-FR" w:eastAsia="zh-CN"/>
        </w:rPr>
        <w:t>descalificaţi</w:t>
      </w:r>
      <w:proofErr w:type="spellEnd"/>
      <w:r>
        <w:rPr>
          <w:rFonts w:eastAsia="PMingLiU"/>
          <w:lang w:val="fr-FR" w:eastAsia="zh-CN"/>
        </w:rPr>
        <w:t>:</w:t>
      </w:r>
      <w:proofErr w:type="gramEnd"/>
    </w:p>
    <w:p w14:paraId="3D445E7F"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02EA0559" w14:textId="77777777" w:rsidR="001573DD" w:rsidRDefault="001573DD">
      <w:pPr>
        <w:pStyle w:val="Style3"/>
        <w:tabs>
          <w:tab w:val="left" w:pos="567"/>
        </w:tabs>
        <w:spacing w:before="0" w:beforeAutospacing="0" w:after="0"/>
        <w:ind w:left="0" w:firstLine="0"/>
        <w:rPr>
          <w:rFonts w:eastAsia="PMingLiU"/>
          <w:lang w:val="fr-FR" w:eastAsia="zh-CN"/>
        </w:rPr>
      </w:pPr>
    </w:p>
    <w:p w14:paraId="66DBDC01" w14:textId="77777777" w:rsidR="001573DD" w:rsidRDefault="001573DD">
      <w:pPr>
        <w:pStyle w:val="Style3"/>
        <w:tabs>
          <w:tab w:val="left" w:pos="567"/>
        </w:tabs>
        <w:spacing w:before="0" w:beforeAutospacing="0" w:after="0"/>
        <w:ind w:left="0" w:firstLine="0"/>
        <w:rPr>
          <w:rFonts w:eastAsia="PMingLiU"/>
          <w:lang w:val="fr-FR" w:eastAsia="zh-CN"/>
        </w:rPr>
      </w:pPr>
    </w:p>
    <w:p w14:paraId="1B9406CF"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Candidații</w:t>
      </w:r>
      <w:proofErr w:type="spellEnd"/>
      <w:r>
        <w:rPr>
          <w:rFonts w:eastAsia="PMingLiU"/>
          <w:lang w:val="fr-FR" w:eastAsia="zh-CN"/>
        </w:rPr>
        <w:t xml:space="preserve"> </w:t>
      </w:r>
      <w:proofErr w:type="spellStart"/>
      <w:r>
        <w:rPr>
          <w:rFonts w:eastAsia="PMingLiU"/>
          <w:lang w:val="fr-FR" w:eastAsia="zh-CN"/>
        </w:rPr>
        <w:t>respinși</w:t>
      </w:r>
      <w:proofErr w:type="spellEnd"/>
      <w:r>
        <w:rPr>
          <w:rFonts w:eastAsia="PMingLiU"/>
          <w:lang w:val="fr-FR" w:eastAsia="zh-CN"/>
        </w:rPr>
        <w:t xml:space="preserve"> </w:t>
      </w:r>
      <w:proofErr w:type="spellStart"/>
      <w:r>
        <w:rPr>
          <w:rFonts w:eastAsia="PMingLiU"/>
          <w:lang w:val="fr-FR" w:eastAsia="zh-CN"/>
        </w:rPr>
        <w:t>din</w:t>
      </w:r>
      <w:proofErr w:type="spellEnd"/>
      <w:r>
        <w:rPr>
          <w:rFonts w:eastAsia="PMingLiU"/>
          <w:lang w:val="fr-FR" w:eastAsia="zh-CN"/>
        </w:rPr>
        <w:t xml:space="preserve"> </w:t>
      </w:r>
      <w:proofErr w:type="spellStart"/>
      <w:r>
        <w:rPr>
          <w:rFonts w:eastAsia="PMingLiU"/>
          <w:lang w:val="fr-FR" w:eastAsia="zh-CN"/>
        </w:rPr>
        <w:t>cauza</w:t>
      </w:r>
      <w:proofErr w:type="spellEnd"/>
      <w:r>
        <w:rPr>
          <w:rFonts w:eastAsia="PMingLiU"/>
          <w:lang w:val="fr-FR" w:eastAsia="zh-CN"/>
        </w:rPr>
        <w:t xml:space="preserve"> </w:t>
      </w:r>
      <w:proofErr w:type="spellStart"/>
      <w:r>
        <w:rPr>
          <w:rFonts w:eastAsia="PMingLiU"/>
          <w:lang w:val="fr-FR" w:eastAsia="zh-CN"/>
        </w:rPr>
        <w:t>neprezentării</w:t>
      </w:r>
      <w:proofErr w:type="spellEnd"/>
      <w:r>
        <w:rPr>
          <w:rFonts w:eastAsia="PMingLiU"/>
          <w:lang w:val="fr-FR" w:eastAsia="zh-CN"/>
        </w:rPr>
        <w:t>/</w:t>
      </w:r>
      <w:proofErr w:type="spellStart"/>
      <w:r>
        <w:rPr>
          <w:rFonts w:eastAsia="PMingLiU"/>
          <w:lang w:val="fr-FR" w:eastAsia="zh-CN"/>
        </w:rPr>
        <w:t>necorespunderii</w:t>
      </w:r>
      <w:proofErr w:type="spellEnd"/>
      <w:r>
        <w:rPr>
          <w:rFonts w:eastAsia="PMingLiU"/>
          <w:lang w:val="fr-FR" w:eastAsia="zh-CN"/>
        </w:rPr>
        <w:t xml:space="preserve"> </w:t>
      </w:r>
      <w:proofErr w:type="spellStart"/>
      <w:r>
        <w:rPr>
          <w:rFonts w:eastAsia="PMingLiU"/>
          <w:lang w:val="fr-FR" w:eastAsia="zh-CN"/>
        </w:rPr>
        <w:t>documentelor</w:t>
      </w:r>
      <w:proofErr w:type="spellEnd"/>
      <w:r>
        <w:rPr>
          <w:rFonts w:eastAsia="PMingLiU"/>
          <w:lang w:val="fr-FR" w:eastAsia="zh-CN"/>
        </w:rPr>
        <w:t xml:space="preserve"> de </w:t>
      </w:r>
      <w:proofErr w:type="spellStart"/>
      <w:r>
        <w:rPr>
          <w:rFonts w:eastAsia="PMingLiU"/>
          <w:lang w:val="fr-FR" w:eastAsia="zh-CN"/>
        </w:rPr>
        <w:t>calificare</w:t>
      </w:r>
      <w:proofErr w:type="spellEnd"/>
      <w:r>
        <w:rPr>
          <w:rFonts w:eastAsia="PMingLiU"/>
          <w:lang w:val="fr-FR" w:eastAsia="zh-CN"/>
        </w:rPr>
        <w:t xml:space="preserve"> </w:t>
      </w:r>
      <w:proofErr w:type="spellStart"/>
      <w:r>
        <w:rPr>
          <w:rFonts w:eastAsia="PMingLiU"/>
          <w:lang w:val="fr-FR" w:eastAsia="zh-CN"/>
        </w:rPr>
        <w:t>și</w:t>
      </w:r>
      <w:proofErr w:type="spellEnd"/>
      <w:r>
        <w:rPr>
          <w:rFonts w:eastAsia="PMingLiU"/>
          <w:lang w:val="fr-FR" w:eastAsia="zh-CN"/>
        </w:rPr>
        <w:t xml:space="preserve"> de </w:t>
      </w:r>
      <w:proofErr w:type="spellStart"/>
      <w:proofErr w:type="gramStart"/>
      <w:r>
        <w:rPr>
          <w:rFonts w:eastAsia="PMingLiU"/>
          <w:lang w:val="fr-FR" w:eastAsia="zh-CN"/>
        </w:rPr>
        <w:t>selecție</w:t>
      </w:r>
      <w:proofErr w:type="spellEnd"/>
      <w:r>
        <w:rPr>
          <w:rFonts w:eastAsia="PMingLiU"/>
          <w:lang w:val="fr-FR" w:eastAsia="zh-CN"/>
        </w:rPr>
        <w:t>:</w:t>
      </w:r>
      <w:proofErr w:type="gramEnd"/>
    </w:p>
    <w:p w14:paraId="18D5E1A8"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603EB52F" w14:textId="77777777" w:rsidR="001573DD" w:rsidRDefault="001573DD">
      <w:pPr>
        <w:pStyle w:val="Style3"/>
        <w:tabs>
          <w:tab w:val="left" w:pos="567"/>
        </w:tabs>
        <w:spacing w:before="0" w:beforeAutospacing="0" w:after="0"/>
        <w:ind w:left="0" w:firstLine="0"/>
        <w:rPr>
          <w:rFonts w:eastAsia="PMingLiU"/>
          <w:lang w:val="fr-FR" w:eastAsia="zh-CN"/>
        </w:rPr>
      </w:pPr>
    </w:p>
    <w:p w14:paraId="60B9AD08"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Rezultatele</w:t>
      </w:r>
      <w:proofErr w:type="spellEnd"/>
      <w:r>
        <w:rPr>
          <w:rFonts w:eastAsia="PMingLiU"/>
          <w:lang w:val="fr-FR" w:eastAsia="zh-CN"/>
        </w:rPr>
        <w:t xml:space="preserve"> </w:t>
      </w:r>
      <w:proofErr w:type="spellStart"/>
      <w:proofErr w:type="gramStart"/>
      <w:r>
        <w:rPr>
          <w:rFonts w:eastAsia="PMingLiU"/>
          <w:lang w:val="fr-FR" w:eastAsia="zh-CN"/>
        </w:rPr>
        <w:t>preselecției</w:t>
      </w:r>
      <w:proofErr w:type="spellEnd"/>
      <w:r>
        <w:rPr>
          <w:rFonts w:eastAsia="PMingLiU"/>
          <w:lang w:val="fr-FR" w:eastAsia="zh-CN"/>
        </w:rPr>
        <w:t>:</w:t>
      </w:r>
      <w:proofErr w:type="gramEnd"/>
    </w:p>
    <w:p w14:paraId="4E2FE765"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1ECCDF37" w14:textId="77777777" w:rsidR="001573DD" w:rsidRDefault="00BA1BD5">
      <w:pPr>
        <w:pStyle w:val="Style3"/>
        <w:tabs>
          <w:tab w:val="left" w:pos="567"/>
        </w:tabs>
        <w:ind w:left="0" w:firstLine="0"/>
        <w:jc w:val="both"/>
        <w:rPr>
          <w:rFonts w:eastAsia="PMingLiU"/>
          <w:b w:val="0"/>
          <w:lang w:val="fr-FR" w:eastAsia="zh-CN"/>
        </w:rPr>
      </w:pPr>
      <w:r>
        <w:rPr>
          <w:rFonts w:eastAsia="PMingLiU"/>
          <w:b w:val="0"/>
          <w:lang w:val="fr-FR" w:eastAsia="zh-CN"/>
        </w:rPr>
        <w:t xml:space="preserve">De </w:t>
      </w:r>
      <w:proofErr w:type="spellStart"/>
      <w:r>
        <w:rPr>
          <w:rFonts w:eastAsia="PMingLiU"/>
          <w:b w:val="0"/>
          <w:lang w:val="fr-FR" w:eastAsia="zh-CN"/>
        </w:rPr>
        <w:t>asemenea</w:t>
      </w:r>
      <w:proofErr w:type="spellEnd"/>
      <w:r>
        <w:rPr>
          <w:rFonts w:eastAsia="PMingLiU"/>
          <w:b w:val="0"/>
          <w:lang w:val="fr-FR" w:eastAsia="zh-CN"/>
        </w:rPr>
        <w:t xml:space="preserve">, </w:t>
      </w:r>
      <w:proofErr w:type="spellStart"/>
      <w:r>
        <w:rPr>
          <w:rFonts w:eastAsia="PMingLiU"/>
          <w:b w:val="0"/>
          <w:lang w:val="fr-FR" w:eastAsia="zh-CN"/>
        </w:rPr>
        <w:t>autoritatea</w:t>
      </w:r>
      <w:proofErr w:type="spellEnd"/>
      <w:r>
        <w:rPr>
          <w:rFonts w:eastAsia="PMingLiU"/>
          <w:b w:val="0"/>
          <w:lang w:val="fr-FR" w:eastAsia="zh-CN"/>
        </w:rPr>
        <w:t xml:space="preserve"> </w:t>
      </w:r>
      <w:proofErr w:type="spellStart"/>
      <w:r>
        <w:rPr>
          <w:rFonts w:eastAsia="PMingLiU"/>
          <w:b w:val="0"/>
          <w:lang w:val="fr-FR" w:eastAsia="zh-CN"/>
        </w:rPr>
        <w:t>contractantă</w:t>
      </w:r>
      <w:proofErr w:type="spellEnd"/>
      <w:r>
        <w:rPr>
          <w:rFonts w:eastAsia="PMingLiU"/>
          <w:b w:val="0"/>
          <w:lang w:val="fr-FR" w:eastAsia="zh-CN"/>
        </w:rPr>
        <w:t xml:space="preserve"> va informa </w:t>
      </w:r>
      <w:proofErr w:type="spellStart"/>
      <w:r>
        <w:rPr>
          <w:rFonts w:eastAsia="PMingLiU"/>
          <w:b w:val="0"/>
          <w:lang w:val="fr-FR" w:eastAsia="zh-CN"/>
        </w:rPr>
        <w:t>ceilalți</w:t>
      </w:r>
      <w:proofErr w:type="spellEnd"/>
      <w:r>
        <w:rPr>
          <w:rFonts w:eastAsia="PMingLiU"/>
          <w:b w:val="0"/>
          <w:lang w:val="fr-FR" w:eastAsia="zh-CN"/>
        </w:rPr>
        <w:t xml:space="preserve"> </w:t>
      </w:r>
      <w:proofErr w:type="spellStart"/>
      <w:r>
        <w:rPr>
          <w:rFonts w:eastAsia="PMingLiU"/>
          <w:b w:val="0"/>
          <w:lang w:val="fr-FR" w:eastAsia="zh-CN"/>
        </w:rPr>
        <w:t>candidați</w:t>
      </w:r>
      <w:proofErr w:type="spellEnd"/>
      <w:r>
        <w:rPr>
          <w:rFonts w:eastAsia="PMingLiU"/>
          <w:b w:val="0"/>
          <w:lang w:val="fr-FR" w:eastAsia="zh-CN"/>
        </w:rPr>
        <w:t xml:space="preserve"> </w:t>
      </w:r>
      <w:proofErr w:type="spellStart"/>
      <w:r>
        <w:rPr>
          <w:rFonts w:eastAsia="PMingLiU"/>
          <w:b w:val="0"/>
          <w:lang w:val="fr-FR" w:eastAsia="zh-CN"/>
        </w:rPr>
        <w:t>neselectați</w:t>
      </w:r>
      <w:proofErr w:type="spellEnd"/>
      <w:r>
        <w:rPr>
          <w:rFonts w:eastAsia="PMingLiU"/>
          <w:b w:val="0"/>
          <w:lang w:val="fr-FR" w:eastAsia="zh-CN"/>
        </w:rPr>
        <w:t xml:space="preserve"> </w:t>
      </w:r>
      <w:proofErr w:type="spellStart"/>
      <w:r>
        <w:rPr>
          <w:rFonts w:eastAsia="PMingLiU"/>
          <w:b w:val="0"/>
          <w:lang w:val="fr-FR" w:eastAsia="zh-CN"/>
        </w:rPr>
        <w:t>despre</w:t>
      </w:r>
      <w:proofErr w:type="spellEnd"/>
      <w:r>
        <w:rPr>
          <w:rFonts w:eastAsia="PMingLiU"/>
          <w:b w:val="0"/>
          <w:lang w:val="fr-FR" w:eastAsia="zh-CN"/>
        </w:rPr>
        <w:t xml:space="preserve"> </w:t>
      </w:r>
      <w:proofErr w:type="spellStart"/>
      <w:r>
        <w:rPr>
          <w:rFonts w:eastAsia="PMingLiU"/>
          <w:b w:val="0"/>
          <w:lang w:val="fr-FR" w:eastAsia="zh-CN"/>
        </w:rPr>
        <w:t>rezultatele</w:t>
      </w:r>
      <w:proofErr w:type="spellEnd"/>
      <w:r>
        <w:rPr>
          <w:rFonts w:eastAsia="PMingLiU"/>
          <w:b w:val="0"/>
          <w:lang w:val="fr-FR" w:eastAsia="zh-CN"/>
        </w:rPr>
        <w:t xml:space="preserve"> </w:t>
      </w:r>
      <w:proofErr w:type="spellStart"/>
      <w:r>
        <w:rPr>
          <w:rFonts w:eastAsia="PMingLiU"/>
          <w:b w:val="0"/>
          <w:lang w:val="fr-FR" w:eastAsia="zh-CN"/>
        </w:rPr>
        <w:t>preselecției</w:t>
      </w:r>
      <w:proofErr w:type="spellEnd"/>
      <w:r>
        <w:rPr>
          <w:rFonts w:eastAsia="PMingLiU"/>
          <w:b w:val="0"/>
          <w:lang w:val="fr-FR" w:eastAsia="zh-CN"/>
        </w:rPr>
        <w:t>.</w:t>
      </w:r>
    </w:p>
    <w:p w14:paraId="349C0C6F" w14:textId="77777777" w:rsidR="001573DD" w:rsidRDefault="001573DD">
      <w:pPr>
        <w:pStyle w:val="Style3"/>
        <w:tabs>
          <w:tab w:val="left" w:pos="567"/>
        </w:tabs>
        <w:spacing w:before="0" w:beforeAutospacing="0" w:after="0"/>
        <w:ind w:left="0" w:firstLine="0"/>
        <w:rPr>
          <w:rFonts w:eastAsia="PMingLiU"/>
          <w:lang w:val="fr-FR" w:eastAsia="zh-CN"/>
        </w:rPr>
      </w:pPr>
    </w:p>
    <w:p w14:paraId="6195D4CA" w14:textId="77777777" w:rsidR="001573DD" w:rsidRDefault="00BA1BD5">
      <w:pPr>
        <w:pStyle w:val="Style3"/>
        <w:tabs>
          <w:tab w:val="left" w:pos="567"/>
        </w:tabs>
        <w:spacing w:before="0" w:beforeAutospacing="0" w:after="0"/>
        <w:ind w:left="0" w:firstLine="0"/>
        <w:rPr>
          <w:rFonts w:eastAsia="PMingLiU"/>
          <w:lang w:val="fr-FR" w:eastAsia="zh-CN"/>
        </w:rPr>
      </w:pPr>
      <w:proofErr w:type="spellStart"/>
      <w:r>
        <w:rPr>
          <w:rFonts w:eastAsia="PMingLiU"/>
          <w:lang w:val="fr-FR" w:eastAsia="zh-CN"/>
        </w:rPr>
        <w:t>Candidații</w:t>
      </w:r>
      <w:proofErr w:type="spellEnd"/>
      <w:r>
        <w:rPr>
          <w:rFonts w:eastAsia="PMingLiU"/>
          <w:lang w:val="fr-FR" w:eastAsia="zh-CN"/>
        </w:rPr>
        <w:t xml:space="preserve"> </w:t>
      </w:r>
      <w:proofErr w:type="spellStart"/>
      <w:proofErr w:type="gramStart"/>
      <w:r>
        <w:rPr>
          <w:rFonts w:eastAsia="PMingLiU"/>
          <w:lang w:val="fr-FR" w:eastAsia="zh-CN"/>
        </w:rPr>
        <w:t>preselectați</w:t>
      </w:r>
      <w:proofErr w:type="spellEnd"/>
      <w:r>
        <w:rPr>
          <w:rFonts w:eastAsia="PMingLiU"/>
          <w:lang w:val="fr-FR" w:eastAsia="zh-CN"/>
        </w:rPr>
        <w:t>:</w:t>
      </w:r>
      <w:proofErr w:type="gramEnd"/>
    </w:p>
    <w:p w14:paraId="4C113AC0"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1.</w:t>
      </w:r>
    </w:p>
    <w:p w14:paraId="4C07AAC5"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2.</w:t>
      </w:r>
    </w:p>
    <w:p w14:paraId="5D2F2B4B"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3.</w:t>
      </w:r>
    </w:p>
    <w:p w14:paraId="759CD361"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etc.</w:t>
      </w:r>
    </w:p>
    <w:p w14:paraId="1C66291A" w14:textId="77777777" w:rsidR="001573DD" w:rsidRDefault="001573DD">
      <w:pPr>
        <w:pStyle w:val="Style3"/>
        <w:tabs>
          <w:tab w:val="left" w:pos="567"/>
        </w:tabs>
        <w:spacing w:before="0" w:beforeAutospacing="0" w:after="0"/>
        <w:ind w:left="0" w:firstLine="0"/>
        <w:rPr>
          <w:rFonts w:eastAsia="PMingLiU"/>
          <w:lang w:val="fr-FR" w:eastAsia="zh-CN"/>
        </w:rPr>
      </w:pPr>
    </w:p>
    <w:p w14:paraId="16437D79" w14:textId="77777777" w:rsidR="001573DD" w:rsidRDefault="00BA1BD5">
      <w:pPr>
        <w:pStyle w:val="Style3"/>
        <w:tabs>
          <w:tab w:val="left" w:pos="567"/>
        </w:tabs>
        <w:spacing w:before="0" w:beforeAutospacing="0" w:after="0"/>
        <w:ind w:left="0" w:firstLine="0"/>
        <w:jc w:val="both"/>
        <w:rPr>
          <w:rFonts w:eastAsia="PMingLiU"/>
          <w:lang w:val="fr-FR" w:eastAsia="zh-CN"/>
        </w:rPr>
      </w:pPr>
      <w:proofErr w:type="spellStart"/>
      <w:r>
        <w:rPr>
          <w:rFonts w:eastAsia="PMingLiU"/>
          <w:lang w:val="fr-FR" w:eastAsia="zh-CN"/>
        </w:rPr>
        <w:t>Organizatorul</w:t>
      </w:r>
      <w:proofErr w:type="spellEnd"/>
      <w:r>
        <w:rPr>
          <w:rFonts w:eastAsia="PMingLiU"/>
          <w:lang w:val="fr-FR" w:eastAsia="zh-CN"/>
        </w:rPr>
        <w:t xml:space="preserve"> </w:t>
      </w:r>
      <w:proofErr w:type="spellStart"/>
      <w:r>
        <w:rPr>
          <w:rFonts w:eastAsia="PMingLiU"/>
          <w:lang w:val="fr-FR" w:eastAsia="zh-CN"/>
        </w:rPr>
        <w:t>procedur</w:t>
      </w:r>
      <w:r>
        <w:rPr>
          <w:rFonts w:eastAsia="PMingLiU"/>
          <w:lang w:val="fr-FR" w:eastAsia="zh-CN"/>
        </w:rPr>
        <w:t>ii</w:t>
      </w:r>
      <w:proofErr w:type="spellEnd"/>
      <w:r>
        <w:rPr>
          <w:rFonts w:eastAsia="PMingLiU"/>
          <w:lang w:val="fr-FR" w:eastAsia="zh-CN"/>
        </w:rPr>
        <w:t xml:space="preserve"> de </w:t>
      </w:r>
      <w:proofErr w:type="spellStart"/>
      <w:r>
        <w:rPr>
          <w:rFonts w:eastAsia="PMingLiU"/>
          <w:lang w:val="fr-FR" w:eastAsia="zh-CN"/>
        </w:rPr>
        <w:t>preselecție</w:t>
      </w:r>
      <w:proofErr w:type="spellEnd"/>
      <w:r>
        <w:rPr>
          <w:rFonts w:eastAsia="PMingLiU"/>
          <w:lang w:val="fr-FR" w:eastAsia="zh-CN"/>
        </w:rPr>
        <w:t xml:space="preserve"> de </w:t>
      </w:r>
      <w:proofErr w:type="spellStart"/>
      <w:r>
        <w:rPr>
          <w:rFonts w:eastAsia="PMingLiU"/>
          <w:lang w:val="fr-FR" w:eastAsia="zh-CN"/>
        </w:rPr>
        <w:t>achiziţie</w:t>
      </w:r>
      <w:proofErr w:type="spellEnd"/>
      <w:r>
        <w:rPr>
          <w:rFonts w:eastAsia="PMingLiU"/>
          <w:lang w:val="fr-FR" w:eastAsia="zh-CN"/>
        </w:rPr>
        <w:t xml:space="preserve"> </w:t>
      </w:r>
      <w:proofErr w:type="spellStart"/>
      <w:r>
        <w:rPr>
          <w:rFonts w:eastAsia="PMingLiU"/>
          <w:lang w:val="fr-FR" w:eastAsia="zh-CN"/>
        </w:rPr>
        <w:t>publică</w:t>
      </w:r>
      <w:proofErr w:type="spellEnd"/>
      <w:r>
        <w:rPr>
          <w:rFonts w:eastAsia="PMingLiU"/>
          <w:lang w:val="fr-FR" w:eastAsia="zh-CN"/>
        </w:rPr>
        <w:t xml:space="preserve"> va </w:t>
      </w:r>
      <w:proofErr w:type="spellStart"/>
      <w:r>
        <w:rPr>
          <w:rFonts w:eastAsia="PMingLiU"/>
          <w:lang w:val="fr-FR" w:eastAsia="zh-CN"/>
        </w:rPr>
        <w:t>anunţa</w:t>
      </w:r>
      <w:proofErr w:type="spellEnd"/>
      <w:r>
        <w:rPr>
          <w:rFonts w:eastAsia="PMingLiU"/>
          <w:lang w:val="fr-FR" w:eastAsia="zh-CN"/>
        </w:rPr>
        <w:t xml:space="preserve"> </w:t>
      </w:r>
      <w:proofErr w:type="spellStart"/>
      <w:r>
        <w:rPr>
          <w:rFonts w:eastAsia="PMingLiU"/>
          <w:lang w:val="fr-FR" w:eastAsia="zh-CN"/>
        </w:rPr>
        <w:t>şi</w:t>
      </w:r>
      <w:proofErr w:type="spellEnd"/>
      <w:r>
        <w:rPr>
          <w:rFonts w:eastAsia="PMingLiU"/>
          <w:lang w:val="fr-FR" w:eastAsia="zh-CN"/>
        </w:rPr>
        <w:t xml:space="preserve"> va invita </w:t>
      </w:r>
      <w:proofErr w:type="spellStart"/>
      <w:r>
        <w:rPr>
          <w:rFonts w:eastAsia="PMingLiU"/>
          <w:lang w:val="fr-FR" w:eastAsia="zh-CN"/>
        </w:rPr>
        <w:t>în</w:t>
      </w:r>
      <w:proofErr w:type="spellEnd"/>
      <w:r>
        <w:rPr>
          <w:rFonts w:eastAsia="PMingLiU"/>
          <w:lang w:val="fr-FR" w:eastAsia="zh-CN"/>
        </w:rPr>
        <w:t xml:space="preserve"> </w:t>
      </w:r>
      <w:proofErr w:type="spellStart"/>
      <w:r>
        <w:rPr>
          <w:rFonts w:eastAsia="PMingLiU"/>
          <w:lang w:val="fr-FR" w:eastAsia="zh-CN"/>
        </w:rPr>
        <w:t>scris</w:t>
      </w:r>
      <w:proofErr w:type="spellEnd"/>
      <w:r>
        <w:rPr>
          <w:rFonts w:eastAsia="PMingLiU"/>
          <w:lang w:val="fr-FR" w:eastAsia="zh-CN"/>
        </w:rPr>
        <w:t>/</w:t>
      </w:r>
      <w:proofErr w:type="spellStart"/>
      <w:r>
        <w:rPr>
          <w:rFonts w:eastAsia="PMingLiU"/>
          <w:lang w:val="fr-FR" w:eastAsia="zh-CN"/>
        </w:rPr>
        <w:t>prin</w:t>
      </w:r>
      <w:proofErr w:type="spellEnd"/>
      <w:r>
        <w:rPr>
          <w:rFonts w:eastAsia="PMingLiU"/>
          <w:lang w:val="fr-FR" w:eastAsia="zh-CN"/>
        </w:rPr>
        <w:t xml:space="preserve"> </w:t>
      </w:r>
      <w:proofErr w:type="spellStart"/>
      <w:r>
        <w:rPr>
          <w:rFonts w:eastAsia="PMingLiU"/>
          <w:lang w:val="fr-FR" w:eastAsia="zh-CN"/>
        </w:rPr>
        <w:t>mijloace</w:t>
      </w:r>
      <w:proofErr w:type="spellEnd"/>
      <w:r>
        <w:rPr>
          <w:rFonts w:eastAsia="PMingLiU"/>
          <w:lang w:val="fr-FR" w:eastAsia="zh-CN"/>
        </w:rPr>
        <w:t xml:space="preserve"> </w:t>
      </w:r>
      <w:proofErr w:type="spellStart"/>
      <w:r>
        <w:rPr>
          <w:rFonts w:eastAsia="PMingLiU"/>
          <w:lang w:val="fr-FR" w:eastAsia="zh-CN"/>
        </w:rPr>
        <w:t>electronice</w:t>
      </w:r>
      <w:proofErr w:type="spellEnd"/>
      <w:r>
        <w:rPr>
          <w:rFonts w:eastAsia="PMingLiU"/>
          <w:lang w:val="fr-FR" w:eastAsia="zh-CN"/>
        </w:rPr>
        <w:t xml:space="preserve"> </w:t>
      </w:r>
      <w:proofErr w:type="spellStart"/>
      <w:r>
        <w:rPr>
          <w:rFonts w:eastAsia="PMingLiU"/>
          <w:lang w:val="fr-FR" w:eastAsia="zh-CN"/>
        </w:rPr>
        <w:t>candidații</w:t>
      </w:r>
      <w:proofErr w:type="spellEnd"/>
      <w:r>
        <w:rPr>
          <w:rFonts w:eastAsia="PMingLiU"/>
          <w:lang w:val="fr-FR" w:eastAsia="zh-CN"/>
        </w:rPr>
        <w:t xml:space="preserve"> </w:t>
      </w:r>
      <w:proofErr w:type="spellStart"/>
      <w:proofErr w:type="gramStart"/>
      <w:r>
        <w:rPr>
          <w:rFonts w:eastAsia="PMingLiU"/>
          <w:lang w:val="fr-FR" w:eastAsia="zh-CN"/>
        </w:rPr>
        <w:t>selectați</w:t>
      </w:r>
      <w:proofErr w:type="spellEnd"/>
      <w:r>
        <w:rPr>
          <w:rFonts w:eastAsia="PMingLiU"/>
          <w:lang w:val="fr-FR" w:eastAsia="zh-CN"/>
        </w:rPr>
        <w:t>:</w:t>
      </w:r>
      <w:proofErr w:type="gramEnd"/>
    </w:p>
    <w:p w14:paraId="3631592F"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_______________________________________________________________________________</w:t>
      </w:r>
    </w:p>
    <w:p w14:paraId="1E372BD4" w14:textId="77777777" w:rsidR="001573DD" w:rsidRDefault="001573DD">
      <w:pPr>
        <w:pStyle w:val="Style3"/>
        <w:tabs>
          <w:tab w:val="left" w:pos="567"/>
        </w:tabs>
        <w:spacing w:before="0" w:beforeAutospacing="0" w:after="0"/>
        <w:ind w:left="0" w:firstLine="0"/>
        <w:jc w:val="both"/>
        <w:rPr>
          <w:rFonts w:eastAsia="PMingLiU"/>
          <w:b w:val="0"/>
          <w:i/>
          <w:lang w:val="fr-FR" w:eastAsia="zh-CN"/>
        </w:rPr>
      </w:pPr>
    </w:p>
    <w:p w14:paraId="45992FFE" w14:textId="77777777" w:rsidR="001573DD" w:rsidRDefault="00BA1BD5">
      <w:pPr>
        <w:pStyle w:val="Style3"/>
        <w:tabs>
          <w:tab w:val="left" w:pos="567"/>
        </w:tabs>
        <w:spacing w:before="0" w:beforeAutospacing="0" w:after="0"/>
        <w:ind w:left="0" w:firstLine="0"/>
        <w:jc w:val="both"/>
        <w:rPr>
          <w:rFonts w:eastAsia="PMingLiU"/>
          <w:b w:val="0"/>
          <w:lang w:val="fr-FR" w:eastAsia="zh-CN"/>
        </w:rPr>
      </w:pPr>
      <w:proofErr w:type="spellStart"/>
      <w:r>
        <w:rPr>
          <w:rFonts w:eastAsia="PMingLiU"/>
          <w:b w:val="0"/>
          <w:i/>
          <w:lang w:val="fr-FR" w:eastAsia="zh-CN"/>
        </w:rPr>
        <w:t>Rezultatele</w:t>
      </w:r>
      <w:proofErr w:type="spellEnd"/>
      <w:r>
        <w:rPr>
          <w:rFonts w:eastAsia="PMingLiU"/>
          <w:b w:val="0"/>
          <w:i/>
          <w:lang w:val="fr-FR" w:eastAsia="zh-CN"/>
        </w:rPr>
        <w:t xml:space="preserve"> </w:t>
      </w:r>
      <w:proofErr w:type="spellStart"/>
      <w:r>
        <w:rPr>
          <w:rFonts w:eastAsia="PMingLiU"/>
          <w:b w:val="0"/>
          <w:i/>
          <w:lang w:val="fr-FR" w:eastAsia="zh-CN"/>
        </w:rPr>
        <w:t>în</w:t>
      </w:r>
      <w:proofErr w:type="spellEnd"/>
      <w:r>
        <w:rPr>
          <w:rFonts w:eastAsia="PMingLiU"/>
          <w:b w:val="0"/>
          <w:i/>
          <w:lang w:val="fr-FR" w:eastAsia="zh-CN"/>
        </w:rPr>
        <w:t xml:space="preserve"> </w:t>
      </w:r>
      <w:proofErr w:type="spellStart"/>
      <w:r>
        <w:rPr>
          <w:rFonts w:eastAsia="PMingLiU"/>
          <w:b w:val="0"/>
          <w:i/>
          <w:lang w:val="fr-FR" w:eastAsia="zh-CN"/>
        </w:rPr>
        <w:t>urma</w:t>
      </w:r>
      <w:proofErr w:type="spellEnd"/>
      <w:r>
        <w:rPr>
          <w:rFonts w:eastAsia="PMingLiU"/>
          <w:b w:val="0"/>
          <w:i/>
          <w:lang w:val="fr-FR" w:eastAsia="zh-CN"/>
        </w:rPr>
        <w:t xml:space="preserve"> </w:t>
      </w:r>
      <w:proofErr w:type="spellStart"/>
      <w:r>
        <w:rPr>
          <w:rFonts w:eastAsia="PMingLiU"/>
          <w:b w:val="0"/>
          <w:i/>
          <w:lang w:val="fr-FR" w:eastAsia="zh-CN"/>
        </w:rPr>
        <w:t>dialogului</w:t>
      </w:r>
      <w:proofErr w:type="spellEnd"/>
      <w:r>
        <w:rPr>
          <w:rFonts w:eastAsia="PMingLiU"/>
          <w:b w:val="0"/>
          <w:i/>
          <w:lang w:val="fr-FR" w:eastAsia="zh-CN"/>
        </w:rPr>
        <w:t xml:space="preserve"> </w:t>
      </w:r>
      <w:proofErr w:type="spellStart"/>
      <w:r>
        <w:rPr>
          <w:rFonts w:eastAsia="PMingLiU"/>
          <w:b w:val="0"/>
          <w:i/>
          <w:lang w:val="fr-FR" w:eastAsia="zh-CN"/>
        </w:rPr>
        <w:t>cu</w:t>
      </w:r>
      <w:proofErr w:type="spellEnd"/>
      <w:r>
        <w:rPr>
          <w:rFonts w:eastAsia="PMingLiU"/>
          <w:b w:val="0"/>
          <w:i/>
          <w:lang w:val="fr-FR" w:eastAsia="zh-CN"/>
        </w:rPr>
        <w:t xml:space="preserve"> </w:t>
      </w:r>
      <w:proofErr w:type="spellStart"/>
      <w:r>
        <w:rPr>
          <w:rFonts w:eastAsia="PMingLiU"/>
          <w:b w:val="0"/>
          <w:i/>
          <w:lang w:val="fr-FR" w:eastAsia="zh-CN"/>
        </w:rPr>
        <w:t>candidaţii</w:t>
      </w:r>
      <w:proofErr w:type="spellEnd"/>
      <w:r>
        <w:rPr>
          <w:rFonts w:eastAsia="PMingLiU"/>
          <w:b w:val="0"/>
          <w:i/>
          <w:lang w:val="fr-FR" w:eastAsia="zh-CN"/>
        </w:rPr>
        <w:t xml:space="preserve"> </w:t>
      </w:r>
      <w:proofErr w:type="spellStart"/>
      <w:r>
        <w:rPr>
          <w:rFonts w:eastAsia="PMingLiU"/>
          <w:b w:val="0"/>
          <w:i/>
          <w:lang w:val="fr-FR" w:eastAsia="zh-CN"/>
        </w:rPr>
        <w:t>admişi</w:t>
      </w:r>
      <w:proofErr w:type="spellEnd"/>
      <w:r>
        <w:rPr>
          <w:rFonts w:eastAsia="PMingLiU"/>
          <w:b w:val="0"/>
          <w:i/>
          <w:lang w:val="fr-FR" w:eastAsia="zh-CN"/>
        </w:rPr>
        <w:t xml:space="preserve"> </w:t>
      </w:r>
      <w:proofErr w:type="spellStart"/>
      <w:r>
        <w:rPr>
          <w:rFonts w:eastAsia="PMingLiU"/>
          <w:b w:val="0"/>
          <w:i/>
          <w:lang w:val="fr-FR" w:eastAsia="zh-CN"/>
        </w:rPr>
        <w:t>în</w:t>
      </w:r>
      <w:proofErr w:type="spellEnd"/>
      <w:r>
        <w:rPr>
          <w:rFonts w:eastAsia="PMingLiU"/>
          <w:b w:val="0"/>
          <w:i/>
          <w:lang w:val="fr-FR" w:eastAsia="zh-CN"/>
        </w:rPr>
        <w:t xml:space="preserve"> </w:t>
      </w:r>
      <w:proofErr w:type="spellStart"/>
      <w:r>
        <w:rPr>
          <w:rFonts w:eastAsia="PMingLiU"/>
          <w:b w:val="0"/>
          <w:i/>
          <w:lang w:val="fr-FR" w:eastAsia="zh-CN"/>
        </w:rPr>
        <w:t>u</w:t>
      </w:r>
      <w:r>
        <w:rPr>
          <w:rFonts w:eastAsia="PMingLiU"/>
          <w:b w:val="0"/>
          <w:i/>
          <w:lang w:val="fr-FR" w:eastAsia="zh-CN"/>
        </w:rPr>
        <w:t>rma</w:t>
      </w:r>
      <w:proofErr w:type="spellEnd"/>
      <w:r>
        <w:rPr>
          <w:rFonts w:eastAsia="PMingLiU"/>
          <w:b w:val="0"/>
          <w:i/>
          <w:lang w:val="fr-FR" w:eastAsia="zh-CN"/>
        </w:rPr>
        <w:t xml:space="preserve"> </w:t>
      </w:r>
      <w:proofErr w:type="spellStart"/>
      <w:proofErr w:type="gramStart"/>
      <w:r>
        <w:rPr>
          <w:rFonts w:eastAsia="PMingLiU"/>
          <w:b w:val="0"/>
          <w:i/>
          <w:lang w:val="fr-FR" w:eastAsia="zh-CN"/>
        </w:rPr>
        <w:t>preselecţiei</w:t>
      </w:r>
      <w:proofErr w:type="spellEnd"/>
      <w:r>
        <w:rPr>
          <w:rFonts w:eastAsia="PMingLiU"/>
          <w:b w:val="0"/>
          <w:i/>
          <w:lang w:val="fr-FR" w:eastAsia="zh-CN"/>
        </w:rPr>
        <w:t>(</w:t>
      </w:r>
      <w:proofErr w:type="spellStart"/>
      <w:proofErr w:type="gramEnd"/>
      <w:r>
        <w:rPr>
          <w:rFonts w:eastAsia="PMingLiU"/>
          <w:b w:val="0"/>
          <w:i/>
          <w:lang w:val="fr-FR" w:eastAsia="zh-CN"/>
        </w:rPr>
        <w:t>Dialog</w:t>
      </w:r>
      <w:proofErr w:type="spellEnd"/>
      <w:r>
        <w:rPr>
          <w:rFonts w:eastAsia="PMingLiU"/>
          <w:b w:val="0"/>
          <w:i/>
          <w:lang w:val="fr-FR" w:eastAsia="zh-CN"/>
        </w:rPr>
        <w:t xml:space="preserve"> </w:t>
      </w:r>
      <w:proofErr w:type="spellStart"/>
      <w:r>
        <w:rPr>
          <w:rFonts w:eastAsia="PMingLiU"/>
          <w:b w:val="0"/>
          <w:i/>
          <w:lang w:val="fr-FR" w:eastAsia="zh-CN"/>
        </w:rPr>
        <w:t>competitiv</w:t>
      </w:r>
      <w:proofErr w:type="spellEnd"/>
      <w:r>
        <w:rPr>
          <w:rFonts w:eastAsia="PMingLiU"/>
          <w:b w:val="0"/>
          <w:i/>
          <w:lang w:val="fr-FR" w:eastAsia="zh-CN"/>
        </w:rPr>
        <w:t xml:space="preserve">), </w:t>
      </w:r>
      <w:proofErr w:type="spellStart"/>
      <w:r>
        <w:rPr>
          <w:rFonts w:eastAsia="PMingLiU"/>
          <w:b w:val="0"/>
          <w:i/>
          <w:lang w:val="fr-FR" w:eastAsia="zh-CN"/>
        </w:rPr>
        <w:t>pentru</w:t>
      </w:r>
      <w:proofErr w:type="spellEnd"/>
      <w:r>
        <w:rPr>
          <w:rFonts w:eastAsia="PMingLiU"/>
          <w:b w:val="0"/>
          <w:i/>
          <w:lang w:val="fr-FR" w:eastAsia="zh-CN"/>
        </w:rPr>
        <w:t xml:space="preserve"> </w:t>
      </w:r>
      <w:proofErr w:type="spellStart"/>
      <w:r>
        <w:rPr>
          <w:rFonts w:eastAsia="PMingLiU"/>
          <w:b w:val="0"/>
          <w:i/>
          <w:lang w:val="fr-FR" w:eastAsia="zh-CN"/>
        </w:rPr>
        <w:t>identificarea</w:t>
      </w:r>
      <w:proofErr w:type="spellEnd"/>
      <w:r>
        <w:rPr>
          <w:rFonts w:eastAsia="PMingLiU"/>
          <w:b w:val="0"/>
          <w:i/>
          <w:lang w:val="fr-FR" w:eastAsia="zh-CN"/>
        </w:rPr>
        <w:t xml:space="preserve"> </w:t>
      </w:r>
      <w:proofErr w:type="spellStart"/>
      <w:r>
        <w:rPr>
          <w:rFonts w:eastAsia="PMingLiU"/>
          <w:b w:val="0"/>
          <w:i/>
          <w:lang w:val="fr-FR" w:eastAsia="zh-CN"/>
        </w:rPr>
        <w:t>soluţiei</w:t>
      </w:r>
      <w:proofErr w:type="spellEnd"/>
      <w:r>
        <w:rPr>
          <w:rFonts w:eastAsia="PMingLiU"/>
          <w:b w:val="0"/>
          <w:i/>
          <w:lang w:val="fr-FR" w:eastAsia="zh-CN"/>
        </w:rPr>
        <w:t>/</w:t>
      </w:r>
      <w:proofErr w:type="spellStart"/>
      <w:r>
        <w:rPr>
          <w:rFonts w:eastAsia="PMingLiU"/>
          <w:b w:val="0"/>
          <w:i/>
          <w:lang w:val="fr-FR" w:eastAsia="zh-CN"/>
        </w:rPr>
        <w:t>soluţiilor</w:t>
      </w:r>
      <w:proofErr w:type="spellEnd"/>
      <w:r>
        <w:rPr>
          <w:rFonts w:eastAsia="PMingLiU"/>
          <w:b w:val="0"/>
          <w:i/>
          <w:lang w:val="fr-FR" w:eastAsia="zh-CN"/>
        </w:rPr>
        <w:t xml:space="preserve"> care </w:t>
      </w:r>
      <w:proofErr w:type="spellStart"/>
      <w:r>
        <w:rPr>
          <w:rFonts w:eastAsia="PMingLiU"/>
          <w:b w:val="0"/>
          <w:i/>
          <w:lang w:val="fr-FR" w:eastAsia="zh-CN"/>
        </w:rPr>
        <w:t>să</w:t>
      </w:r>
      <w:proofErr w:type="spellEnd"/>
      <w:r>
        <w:rPr>
          <w:rFonts w:eastAsia="PMingLiU"/>
          <w:b w:val="0"/>
          <w:i/>
          <w:lang w:val="fr-FR" w:eastAsia="zh-CN"/>
        </w:rPr>
        <w:t xml:space="preserve"> </w:t>
      </w:r>
      <w:proofErr w:type="spellStart"/>
      <w:r>
        <w:rPr>
          <w:rFonts w:eastAsia="PMingLiU"/>
          <w:b w:val="0"/>
          <w:i/>
          <w:lang w:val="fr-FR" w:eastAsia="zh-CN"/>
        </w:rPr>
        <w:t>răspundă</w:t>
      </w:r>
      <w:proofErr w:type="spellEnd"/>
      <w:r>
        <w:rPr>
          <w:rFonts w:eastAsia="PMingLiU"/>
          <w:b w:val="0"/>
          <w:i/>
          <w:lang w:val="fr-FR" w:eastAsia="zh-CN"/>
        </w:rPr>
        <w:t xml:space="preserve"> </w:t>
      </w:r>
      <w:proofErr w:type="spellStart"/>
      <w:r>
        <w:rPr>
          <w:rFonts w:eastAsia="PMingLiU"/>
          <w:b w:val="0"/>
          <w:i/>
          <w:lang w:val="fr-FR" w:eastAsia="zh-CN"/>
        </w:rPr>
        <w:t>necesităţilor</w:t>
      </w:r>
      <w:proofErr w:type="spellEnd"/>
      <w:r>
        <w:rPr>
          <w:rFonts w:eastAsia="PMingLiU"/>
          <w:b w:val="0"/>
          <w:i/>
          <w:lang w:val="fr-FR" w:eastAsia="zh-CN"/>
        </w:rPr>
        <w:t xml:space="preserve"> </w:t>
      </w:r>
      <w:proofErr w:type="spellStart"/>
      <w:r>
        <w:rPr>
          <w:rFonts w:eastAsia="PMingLiU"/>
          <w:b w:val="0"/>
          <w:i/>
          <w:lang w:val="fr-FR" w:eastAsia="zh-CN"/>
        </w:rPr>
        <w:t>autorităţii</w:t>
      </w:r>
      <w:proofErr w:type="spellEnd"/>
      <w:r>
        <w:rPr>
          <w:rFonts w:eastAsia="PMingLiU"/>
          <w:b w:val="0"/>
          <w:i/>
          <w:lang w:val="fr-FR" w:eastAsia="zh-CN"/>
        </w:rPr>
        <w:t xml:space="preserve"> contractante </w:t>
      </w:r>
      <w:proofErr w:type="spellStart"/>
      <w:r>
        <w:rPr>
          <w:rFonts w:eastAsia="PMingLiU"/>
          <w:b w:val="0"/>
          <w:i/>
          <w:lang w:val="fr-FR" w:eastAsia="zh-CN"/>
        </w:rPr>
        <w:t>şi</w:t>
      </w:r>
      <w:proofErr w:type="spellEnd"/>
      <w:r>
        <w:rPr>
          <w:rFonts w:eastAsia="PMingLiU"/>
          <w:b w:val="0"/>
          <w:i/>
          <w:lang w:val="fr-FR" w:eastAsia="zh-CN"/>
        </w:rPr>
        <w:t xml:space="preserve"> </w:t>
      </w:r>
      <w:proofErr w:type="spellStart"/>
      <w:r>
        <w:rPr>
          <w:rFonts w:eastAsia="PMingLiU"/>
          <w:b w:val="0"/>
          <w:i/>
          <w:lang w:val="fr-FR" w:eastAsia="zh-CN"/>
        </w:rPr>
        <w:t>în</w:t>
      </w:r>
      <w:proofErr w:type="spellEnd"/>
      <w:r>
        <w:rPr>
          <w:rFonts w:eastAsia="PMingLiU"/>
          <w:b w:val="0"/>
          <w:i/>
          <w:lang w:val="fr-FR" w:eastAsia="zh-CN"/>
        </w:rPr>
        <w:t xml:space="preserve"> </w:t>
      </w:r>
      <w:proofErr w:type="spellStart"/>
      <w:r>
        <w:rPr>
          <w:rFonts w:eastAsia="PMingLiU"/>
          <w:b w:val="0"/>
          <w:i/>
          <w:lang w:val="fr-FR" w:eastAsia="zh-CN"/>
        </w:rPr>
        <w:t>baza</w:t>
      </w:r>
      <w:proofErr w:type="spellEnd"/>
      <w:r>
        <w:rPr>
          <w:rFonts w:eastAsia="PMingLiU"/>
          <w:b w:val="0"/>
          <w:i/>
          <w:lang w:val="fr-FR" w:eastAsia="zh-CN"/>
        </w:rPr>
        <w:t xml:space="preserve"> </w:t>
      </w:r>
      <w:proofErr w:type="spellStart"/>
      <w:r>
        <w:rPr>
          <w:rFonts w:eastAsia="PMingLiU"/>
          <w:b w:val="0"/>
          <w:i/>
          <w:lang w:val="fr-FR" w:eastAsia="zh-CN"/>
        </w:rPr>
        <w:t>căreia</w:t>
      </w:r>
      <w:proofErr w:type="spellEnd"/>
      <w:r>
        <w:rPr>
          <w:rFonts w:eastAsia="PMingLiU"/>
          <w:b w:val="0"/>
          <w:i/>
          <w:lang w:val="fr-FR" w:eastAsia="zh-CN"/>
        </w:rPr>
        <w:t>/</w:t>
      </w:r>
      <w:proofErr w:type="spellStart"/>
      <w:r>
        <w:rPr>
          <w:rFonts w:eastAsia="PMingLiU"/>
          <w:b w:val="0"/>
          <w:i/>
          <w:lang w:val="fr-FR" w:eastAsia="zh-CN"/>
        </w:rPr>
        <w:t>cărora</w:t>
      </w:r>
      <w:proofErr w:type="spellEnd"/>
      <w:r>
        <w:rPr>
          <w:rFonts w:eastAsia="PMingLiU"/>
          <w:b w:val="0"/>
          <w:i/>
          <w:lang w:val="fr-FR" w:eastAsia="zh-CN"/>
        </w:rPr>
        <w:t xml:space="preserve"> </w:t>
      </w:r>
      <w:proofErr w:type="spellStart"/>
      <w:r>
        <w:rPr>
          <w:rFonts w:eastAsia="PMingLiU"/>
          <w:b w:val="0"/>
          <w:i/>
          <w:lang w:val="fr-FR" w:eastAsia="zh-CN"/>
        </w:rPr>
        <w:t>candidaţii</w:t>
      </w:r>
      <w:proofErr w:type="spellEnd"/>
      <w:r>
        <w:rPr>
          <w:rFonts w:eastAsia="PMingLiU"/>
          <w:b w:val="0"/>
          <w:i/>
          <w:lang w:val="fr-FR" w:eastAsia="zh-CN"/>
        </w:rPr>
        <w:t xml:space="preserve"> vor </w:t>
      </w:r>
      <w:proofErr w:type="spellStart"/>
      <w:r>
        <w:rPr>
          <w:rFonts w:eastAsia="PMingLiU"/>
          <w:b w:val="0"/>
          <w:i/>
          <w:lang w:val="fr-FR" w:eastAsia="zh-CN"/>
        </w:rPr>
        <w:t>elabora</w:t>
      </w:r>
      <w:proofErr w:type="spellEnd"/>
      <w:r>
        <w:rPr>
          <w:rFonts w:eastAsia="PMingLiU"/>
          <w:b w:val="0"/>
          <w:i/>
          <w:lang w:val="fr-FR" w:eastAsia="zh-CN"/>
        </w:rPr>
        <w:t xml:space="preserve"> </w:t>
      </w:r>
      <w:proofErr w:type="spellStart"/>
      <w:r>
        <w:rPr>
          <w:rFonts w:eastAsia="PMingLiU"/>
          <w:b w:val="0"/>
          <w:i/>
          <w:lang w:val="fr-FR" w:eastAsia="zh-CN"/>
        </w:rPr>
        <w:t>şi</w:t>
      </w:r>
      <w:proofErr w:type="spellEnd"/>
      <w:r>
        <w:rPr>
          <w:rFonts w:eastAsia="PMingLiU"/>
          <w:b w:val="0"/>
          <w:i/>
          <w:lang w:val="fr-FR" w:eastAsia="zh-CN"/>
        </w:rPr>
        <w:t xml:space="preserve"> vor </w:t>
      </w:r>
      <w:proofErr w:type="spellStart"/>
      <w:r>
        <w:rPr>
          <w:rFonts w:eastAsia="PMingLiU"/>
          <w:b w:val="0"/>
          <w:i/>
          <w:lang w:val="fr-FR" w:eastAsia="zh-CN"/>
        </w:rPr>
        <w:t>depune</w:t>
      </w:r>
      <w:proofErr w:type="spellEnd"/>
      <w:r>
        <w:rPr>
          <w:rFonts w:eastAsia="PMingLiU"/>
          <w:b w:val="0"/>
          <w:i/>
          <w:lang w:val="fr-FR" w:eastAsia="zh-CN"/>
        </w:rPr>
        <w:t xml:space="preserve"> </w:t>
      </w:r>
      <w:proofErr w:type="spellStart"/>
      <w:r>
        <w:rPr>
          <w:rFonts w:eastAsia="PMingLiU"/>
          <w:b w:val="0"/>
          <w:i/>
          <w:lang w:val="fr-FR" w:eastAsia="zh-CN"/>
        </w:rPr>
        <w:t>oferta</w:t>
      </w:r>
      <w:proofErr w:type="spellEnd"/>
      <w:r>
        <w:rPr>
          <w:rFonts w:eastAsia="PMingLiU"/>
          <w:b w:val="0"/>
          <w:i/>
          <w:lang w:val="fr-FR" w:eastAsia="zh-CN"/>
        </w:rPr>
        <w:t xml:space="preserve"> </w:t>
      </w:r>
      <w:proofErr w:type="spellStart"/>
      <w:r>
        <w:rPr>
          <w:rFonts w:eastAsia="PMingLiU"/>
          <w:b w:val="0"/>
          <w:i/>
          <w:lang w:val="fr-FR" w:eastAsia="zh-CN"/>
        </w:rPr>
        <w:t>finală</w:t>
      </w:r>
      <w:proofErr w:type="spellEnd"/>
      <w:r>
        <w:rPr>
          <w:rFonts w:eastAsia="PMingLiU"/>
          <w:b w:val="0"/>
          <w:lang w:val="fr-FR" w:eastAsia="zh-CN"/>
        </w:rPr>
        <w:t>:</w:t>
      </w:r>
    </w:p>
    <w:p w14:paraId="20D30428" w14:textId="77777777" w:rsidR="001573DD" w:rsidRDefault="00BA1BD5">
      <w:pPr>
        <w:pStyle w:val="Style3"/>
        <w:tabs>
          <w:tab w:val="left" w:pos="567"/>
        </w:tabs>
        <w:spacing w:before="0" w:beforeAutospacing="0" w:after="0"/>
        <w:ind w:left="0" w:right="-144" w:firstLine="0"/>
        <w:rPr>
          <w:rFonts w:eastAsia="PMingLiU"/>
          <w:lang w:val="fr-FR" w:eastAsia="zh-CN"/>
        </w:rPr>
      </w:pPr>
      <w:r>
        <w:rPr>
          <w:rFonts w:eastAsia="PMingLiU"/>
          <w:lang w:val="fr-FR" w:eastAsia="zh-CN"/>
        </w:rPr>
        <w:t>_____________________________________________</w:t>
      </w:r>
      <w:r>
        <w:rPr>
          <w:rFonts w:eastAsia="PMingLiU"/>
          <w:lang w:val="fr-FR" w:eastAsia="zh-CN"/>
        </w:rPr>
        <w:t>__________________________________</w:t>
      </w:r>
    </w:p>
    <w:p w14:paraId="5A53470D" w14:textId="77777777" w:rsidR="001573DD" w:rsidRDefault="001573DD">
      <w:pPr>
        <w:pStyle w:val="Style3"/>
        <w:tabs>
          <w:tab w:val="left" w:pos="567"/>
        </w:tabs>
        <w:spacing w:before="0" w:beforeAutospacing="0" w:after="0"/>
        <w:ind w:left="0" w:firstLine="0"/>
        <w:jc w:val="both"/>
        <w:rPr>
          <w:rFonts w:eastAsia="PMingLiU"/>
          <w:b w:val="0"/>
          <w:lang w:val="fr-FR" w:eastAsia="zh-CN"/>
        </w:rPr>
      </w:pPr>
    </w:p>
    <w:p w14:paraId="47D9935E" w14:textId="77777777" w:rsidR="001573DD" w:rsidRDefault="00BA1BD5">
      <w:pPr>
        <w:pStyle w:val="Style3"/>
        <w:tabs>
          <w:tab w:val="left" w:pos="567"/>
        </w:tabs>
        <w:ind w:hanging="1338"/>
        <w:jc w:val="both"/>
        <w:rPr>
          <w:rFonts w:eastAsia="PMingLiU"/>
          <w:lang w:val="fr-FR" w:eastAsia="zh-CN"/>
        </w:rPr>
      </w:pPr>
      <w:proofErr w:type="spellStart"/>
      <w:r>
        <w:rPr>
          <w:rFonts w:eastAsia="PMingLiU"/>
          <w:lang w:val="fr-FR" w:eastAsia="zh-CN"/>
        </w:rPr>
        <w:t>Semnăturile</w:t>
      </w:r>
      <w:proofErr w:type="spellEnd"/>
      <w:r>
        <w:rPr>
          <w:rFonts w:eastAsia="PMingLiU"/>
          <w:lang w:val="fr-FR" w:eastAsia="zh-CN"/>
        </w:rPr>
        <w:t xml:space="preserve"> </w:t>
      </w:r>
      <w:proofErr w:type="spellStart"/>
      <w:r>
        <w:rPr>
          <w:rFonts w:eastAsia="PMingLiU"/>
          <w:lang w:val="fr-FR" w:eastAsia="zh-CN"/>
        </w:rPr>
        <w:t>membrilor</w:t>
      </w:r>
      <w:proofErr w:type="spellEnd"/>
      <w:r>
        <w:rPr>
          <w:rFonts w:eastAsia="PMingLiU"/>
          <w:lang w:val="fr-FR" w:eastAsia="zh-CN"/>
        </w:rPr>
        <w:t xml:space="preserve"> </w:t>
      </w:r>
      <w:proofErr w:type="spellStart"/>
      <w:r>
        <w:rPr>
          <w:rFonts w:eastAsia="PMingLiU"/>
          <w:lang w:val="fr-FR" w:eastAsia="zh-CN"/>
        </w:rPr>
        <w:t>grupului</w:t>
      </w:r>
      <w:proofErr w:type="spellEnd"/>
      <w:r>
        <w:rPr>
          <w:rFonts w:eastAsia="PMingLiU"/>
          <w:lang w:val="fr-FR" w:eastAsia="zh-CN"/>
        </w:rPr>
        <w:t xml:space="preserve"> de </w:t>
      </w:r>
      <w:proofErr w:type="spellStart"/>
      <w:proofErr w:type="gramStart"/>
      <w:r>
        <w:rPr>
          <w:rFonts w:eastAsia="PMingLiU"/>
          <w:lang w:val="fr-FR" w:eastAsia="zh-CN"/>
        </w:rPr>
        <w:t>lucru</w:t>
      </w:r>
      <w:proofErr w:type="spellEnd"/>
      <w:r>
        <w:rPr>
          <w:rFonts w:eastAsia="PMingLiU"/>
          <w:lang w:val="fr-FR" w:eastAsia="zh-CN"/>
        </w:rPr>
        <w:t>:</w:t>
      </w:r>
      <w:proofErr w:type="gramEnd"/>
    </w:p>
    <w:p w14:paraId="00F7483B" w14:textId="77777777" w:rsidR="001573DD" w:rsidRDefault="00BA1BD5">
      <w:pPr>
        <w:pStyle w:val="Style3"/>
        <w:tabs>
          <w:tab w:val="left" w:pos="567"/>
        </w:tabs>
        <w:spacing w:before="0" w:beforeAutospacing="0" w:after="0"/>
        <w:ind w:hanging="1338"/>
        <w:rPr>
          <w:rFonts w:eastAsia="PMingLiU"/>
          <w:lang w:val="fr-FR" w:eastAsia="zh-CN"/>
        </w:rPr>
      </w:pPr>
      <w:r>
        <w:rPr>
          <w:rFonts w:eastAsia="PMingLiU"/>
          <w:lang w:val="fr-FR" w:eastAsia="zh-CN"/>
        </w:rPr>
        <w:t>1.</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p>
    <w:p w14:paraId="299AB310" w14:textId="77777777" w:rsidR="001573DD" w:rsidRDefault="00BA1BD5">
      <w:pPr>
        <w:pStyle w:val="Style3"/>
        <w:tabs>
          <w:tab w:val="left" w:pos="567"/>
        </w:tabs>
        <w:spacing w:before="0" w:beforeAutospacing="0" w:after="0"/>
        <w:ind w:hanging="1338"/>
        <w:rPr>
          <w:rFonts w:eastAsia="PMingLiU"/>
          <w:lang w:val="fr-FR" w:eastAsia="zh-CN"/>
        </w:rPr>
      </w:pPr>
      <w:r>
        <w:rPr>
          <w:rFonts w:eastAsia="PMingLiU"/>
          <w:lang w:val="fr-FR" w:eastAsia="zh-CN"/>
        </w:rPr>
        <w:t>2.</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p>
    <w:p w14:paraId="2ED4260F" w14:textId="77777777" w:rsidR="001573DD" w:rsidRDefault="00BA1BD5">
      <w:pPr>
        <w:pStyle w:val="Style3"/>
        <w:tabs>
          <w:tab w:val="left" w:pos="567"/>
        </w:tabs>
        <w:spacing w:before="0" w:beforeAutospacing="0" w:after="0"/>
        <w:ind w:hanging="1338"/>
        <w:jc w:val="both"/>
        <w:rPr>
          <w:rFonts w:eastAsia="PMingLiU"/>
          <w:lang w:val="fr-FR" w:eastAsia="zh-CN"/>
        </w:rPr>
      </w:pPr>
      <w:r>
        <w:rPr>
          <w:rFonts w:eastAsia="PMingLiU"/>
          <w:lang w:val="fr-FR" w:eastAsia="zh-CN"/>
        </w:rPr>
        <w:t>3.</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p>
    <w:p w14:paraId="1BC4EA1A" w14:textId="77777777" w:rsidR="001573DD" w:rsidRDefault="00BA1BD5">
      <w:pPr>
        <w:pStyle w:val="Style3"/>
        <w:tabs>
          <w:tab w:val="left" w:pos="567"/>
        </w:tabs>
        <w:spacing w:before="0" w:beforeAutospacing="0" w:after="0"/>
        <w:ind w:hanging="1338"/>
        <w:rPr>
          <w:rFonts w:eastAsia="PMingLiU"/>
          <w:lang w:val="fr-FR" w:eastAsia="zh-CN"/>
        </w:rPr>
      </w:pPr>
      <w:r>
        <w:rPr>
          <w:rFonts w:eastAsia="PMingLiU"/>
          <w:lang w:val="fr-FR" w:eastAsia="zh-CN"/>
        </w:rPr>
        <w:t>4.</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p>
    <w:p w14:paraId="6C559EB4"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5.</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t>____________________</w:t>
      </w:r>
      <w:r>
        <w:rPr>
          <w:rFonts w:eastAsia="PMingLiU"/>
          <w:lang w:val="fr-FR" w:eastAsia="zh-CN"/>
        </w:rPr>
        <w:tab/>
      </w:r>
    </w:p>
    <w:p w14:paraId="2BB64AE0" w14:textId="77777777" w:rsidR="001573DD" w:rsidRDefault="00BA1BD5">
      <w:pPr>
        <w:pStyle w:val="Style3"/>
        <w:tabs>
          <w:tab w:val="left" w:pos="567"/>
        </w:tabs>
        <w:spacing w:before="0" w:beforeAutospacing="0" w:after="0"/>
        <w:ind w:left="0" w:firstLine="0"/>
        <w:rPr>
          <w:rFonts w:eastAsia="PMingLiU"/>
          <w:lang w:val="fr-FR" w:eastAsia="zh-CN"/>
        </w:rPr>
      </w:pPr>
      <w:r>
        <w:rPr>
          <w:rFonts w:eastAsia="PMingLiU"/>
          <w:lang w:val="fr-FR" w:eastAsia="zh-CN"/>
        </w:rPr>
        <w:t>etc.</w:t>
      </w:r>
      <w:r>
        <w:rPr>
          <w:rFonts w:eastAsia="PMingLiU"/>
          <w:lang w:val="fr-FR" w:eastAsia="zh-CN"/>
        </w:rPr>
        <w:tab/>
      </w:r>
      <w:r>
        <w:rPr>
          <w:rFonts w:eastAsia="PMingLiU"/>
          <w:lang w:val="fr-FR" w:eastAsia="zh-CN"/>
        </w:rPr>
        <w:tab/>
      </w:r>
      <w:r>
        <w:rPr>
          <w:rFonts w:eastAsia="PMingLiU"/>
          <w:lang w:val="fr-FR" w:eastAsia="zh-CN"/>
        </w:rPr>
        <w:tab/>
      </w:r>
      <w:r>
        <w:rPr>
          <w:rFonts w:eastAsia="PMingLiU"/>
          <w:lang w:val="fr-FR" w:eastAsia="zh-CN"/>
        </w:rPr>
        <w:tab/>
      </w:r>
    </w:p>
    <w:p w14:paraId="0B634FC4" w14:textId="77777777" w:rsidR="001573DD" w:rsidRDefault="001573DD">
      <w:pPr>
        <w:pStyle w:val="Style3"/>
        <w:tabs>
          <w:tab w:val="left" w:pos="567"/>
        </w:tabs>
        <w:spacing w:before="0" w:beforeAutospacing="0" w:after="0"/>
        <w:ind w:left="0" w:firstLine="0"/>
        <w:rPr>
          <w:rFonts w:eastAsia="PMingLiU"/>
          <w:lang w:val="fr-FR" w:eastAsia="zh-CN"/>
        </w:rPr>
      </w:pPr>
    </w:p>
    <w:p w14:paraId="7BF7C440" w14:textId="77777777" w:rsidR="001573DD" w:rsidRDefault="001573DD">
      <w:pPr>
        <w:pStyle w:val="Style3"/>
        <w:tabs>
          <w:tab w:val="left" w:pos="567"/>
        </w:tabs>
        <w:spacing w:before="0" w:beforeAutospacing="0" w:after="0"/>
        <w:ind w:left="0" w:firstLine="0"/>
        <w:rPr>
          <w:rFonts w:eastAsia="PMingLiU"/>
          <w:lang w:val="fr-FR" w:eastAsia="zh-CN"/>
        </w:rPr>
      </w:pPr>
    </w:p>
    <w:p w14:paraId="6B30D856" w14:textId="77777777" w:rsidR="001573DD" w:rsidRDefault="001573DD">
      <w:pPr>
        <w:pStyle w:val="Style3"/>
        <w:tabs>
          <w:tab w:val="left" w:pos="567"/>
        </w:tabs>
        <w:spacing w:before="0" w:beforeAutospacing="0" w:after="0"/>
        <w:ind w:left="0" w:firstLine="0"/>
        <w:rPr>
          <w:rFonts w:eastAsia="PMingLiU"/>
          <w:lang w:val="fr-FR" w:eastAsia="zh-CN"/>
        </w:rPr>
      </w:pPr>
    </w:p>
    <w:p w14:paraId="4BE85CA5" w14:textId="77777777" w:rsidR="001573DD" w:rsidRDefault="001573DD">
      <w:pPr>
        <w:pStyle w:val="Style3"/>
        <w:tabs>
          <w:tab w:val="left" w:pos="567"/>
        </w:tabs>
        <w:spacing w:before="0" w:beforeAutospacing="0" w:after="0"/>
        <w:ind w:left="0" w:firstLine="0"/>
        <w:rPr>
          <w:rFonts w:eastAsia="PMingLiU"/>
          <w:lang w:val="fr-FR" w:eastAsia="zh-CN"/>
        </w:rPr>
      </w:pPr>
    </w:p>
    <w:p w14:paraId="2C36F418" w14:textId="77777777" w:rsidR="001573DD" w:rsidRDefault="001573DD">
      <w:pPr>
        <w:pStyle w:val="Style3"/>
        <w:tabs>
          <w:tab w:val="left" w:pos="567"/>
        </w:tabs>
        <w:spacing w:before="0" w:beforeAutospacing="0" w:after="0"/>
        <w:ind w:left="0" w:firstLine="0"/>
        <w:rPr>
          <w:rFonts w:eastAsia="PMingLiU"/>
          <w:lang w:val="fr-FR" w:eastAsia="zh-CN"/>
        </w:rPr>
      </w:pPr>
    </w:p>
    <w:p w14:paraId="533F0181" w14:textId="77777777" w:rsidR="001573DD" w:rsidRDefault="001573DD">
      <w:pPr>
        <w:pStyle w:val="Style3"/>
        <w:tabs>
          <w:tab w:val="left" w:pos="567"/>
        </w:tabs>
        <w:spacing w:before="0" w:beforeAutospacing="0" w:after="0"/>
        <w:ind w:left="0" w:firstLine="0"/>
        <w:rPr>
          <w:rFonts w:eastAsia="PMingLiU"/>
          <w:lang w:val="fr-FR" w:eastAsia="zh-CN"/>
        </w:rPr>
      </w:pPr>
    </w:p>
    <w:p w14:paraId="332981F6" w14:textId="77777777" w:rsidR="001573DD" w:rsidRDefault="001573DD">
      <w:pPr>
        <w:pStyle w:val="Style3"/>
        <w:tabs>
          <w:tab w:val="left" w:pos="567"/>
        </w:tabs>
        <w:spacing w:before="0" w:beforeAutospacing="0" w:after="0"/>
        <w:ind w:left="0" w:firstLine="0"/>
        <w:rPr>
          <w:rFonts w:eastAsia="PMingLiU"/>
          <w:lang w:val="fr-FR" w:eastAsia="zh-CN"/>
        </w:rPr>
      </w:pPr>
    </w:p>
    <w:p w14:paraId="5A6B9AE0" w14:textId="77777777" w:rsidR="001573DD" w:rsidRDefault="001573DD">
      <w:pPr>
        <w:pStyle w:val="Style3"/>
        <w:tabs>
          <w:tab w:val="left" w:pos="567"/>
        </w:tabs>
        <w:spacing w:before="0" w:beforeAutospacing="0" w:after="0"/>
        <w:ind w:left="0" w:firstLine="0"/>
        <w:rPr>
          <w:rFonts w:eastAsia="PMingLiU"/>
          <w:lang w:val="fr-FR" w:eastAsia="zh-CN"/>
        </w:rPr>
      </w:pPr>
    </w:p>
    <w:p w14:paraId="6D215B6A" w14:textId="77777777" w:rsidR="001573DD" w:rsidRDefault="001573DD">
      <w:pPr>
        <w:pStyle w:val="Style3"/>
        <w:tabs>
          <w:tab w:val="left" w:pos="567"/>
        </w:tabs>
        <w:spacing w:before="0" w:beforeAutospacing="0" w:after="0"/>
        <w:ind w:left="0" w:firstLine="0"/>
        <w:rPr>
          <w:rFonts w:eastAsia="PMingLiU"/>
          <w:lang w:val="fr-FR" w:eastAsia="zh-CN"/>
        </w:rPr>
      </w:pPr>
    </w:p>
    <w:p w14:paraId="33BCDBC2" w14:textId="77777777" w:rsidR="001573DD" w:rsidRDefault="001573DD">
      <w:pPr>
        <w:pStyle w:val="Style3"/>
        <w:tabs>
          <w:tab w:val="left" w:pos="567"/>
        </w:tabs>
        <w:spacing w:before="0" w:beforeAutospacing="0" w:after="0"/>
        <w:ind w:left="0" w:firstLine="0"/>
        <w:rPr>
          <w:rFonts w:eastAsia="PMingLiU"/>
          <w:lang w:val="fr-FR" w:eastAsia="zh-CN"/>
        </w:rPr>
      </w:pPr>
    </w:p>
    <w:p w14:paraId="6F476AD4" w14:textId="77777777" w:rsidR="001573DD" w:rsidRDefault="001573DD">
      <w:pPr>
        <w:pStyle w:val="Style3"/>
        <w:tabs>
          <w:tab w:val="left" w:pos="567"/>
        </w:tabs>
        <w:spacing w:before="0" w:beforeAutospacing="0" w:after="0"/>
        <w:ind w:left="0" w:firstLine="0"/>
        <w:rPr>
          <w:rFonts w:eastAsia="PMingLiU"/>
          <w:lang w:val="fr-FR" w:eastAsia="zh-CN"/>
        </w:rPr>
      </w:pPr>
    </w:p>
    <w:p w14:paraId="21DA408D" w14:textId="77777777" w:rsidR="001573DD" w:rsidRDefault="001573DD">
      <w:pPr>
        <w:pStyle w:val="Style3"/>
        <w:tabs>
          <w:tab w:val="left" w:pos="567"/>
        </w:tabs>
        <w:spacing w:before="0" w:beforeAutospacing="0" w:after="0"/>
        <w:ind w:left="0" w:firstLine="0"/>
        <w:rPr>
          <w:rFonts w:eastAsia="PMingLiU"/>
          <w:lang w:val="fr-FR" w:eastAsia="zh-CN"/>
        </w:rPr>
      </w:pPr>
    </w:p>
    <w:p w14:paraId="4CEB2CAD" w14:textId="77777777" w:rsidR="001573DD" w:rsidRDefault="001573DD">
      <w:pPr>
        <w:pStyle w:val="Style3"/>
        <w:tabs>
          <w:tab w:val="left" w:pos="567"/>
        </w:tabs>
        <w:spacing w:before="0" w:beforeAutospacing="0" w:after="0"/>
        <w:ind w:left="0" w:firstLine="0"/>
        <w:rPr>
          <w:rFonts w:eastAsia="PMingLiU"/>
          <w:lang w:val="fr-FR" w:eastAsia="zh-CN"/>
        </w:rPr>
      </w:pPr>
    </w:p>
    <w:p w14:paraId="751DBF50" w14:textId="77777777" w:rsidR="001573DD" w:rsidRDefault="001573DD">
      <w:pPr>
        <w:pStyle w:val="Style3"/>
        <w:tabs>
          <w:tab w:val="left" w:pos="567"/>
        </w:tabs>
        <w:spacing w:before="0" w:beforeAutospacing="0" w:after="0"/>
        <w:ind w:left="0" w:firstLine="0"/>
        <w:rPr>
          <w:rFonts w:eastAsia="PMingLiU"/>
          <w:lang w:val="fr-FR" w:eastAsia="zh-CN"/>
        </w:rPr>
      </w:pPr>
    </w:p>
    <w:p w14:paraId="1141516F" w14:textId="77777777" w:rsidR="001573DD" w:rsidRDefault="00BA1BD5">
      <w:pPr>
        <w:jc w:val="right"/>
        <w:rPr>
          <w:sz w:val="22"/>
          <w:szCs w:val="22"/>
        </w:rPr>
      </w:pPr>
      <w:r>
        <w:t>Anexa nr. 5</w:t>
      </w:r>
    </w:p>
    <w:p w14:paraId="11DDBC0F" w14:textId="77777777" w:rsidR="001573DD" w:rsidRDefault="00BA1BD5">
      <w:pPr>
        <w:jc w:val="right"/>
      </w:pPr>
      <w:r>
        <w:t>la Documentația standard nr._____</w:t>
      </w:r>
    </w:p>
    <w:p w14:paraId="02844FCA" w14:textId="77777777" w:rsidR="001573DD" w:rsidRDefault="00BA1BD5">
      <w:pPr>
        <w:jc w:val="right"/>
      </w:pPr>
      <w:r>
        <w:t>din “____” ________ 20___</w:t>
      </w:r>
    </w:p>
    <w:p w14:paraId="28F59EAC" w14:textId="77777777" w:rsidR="001573DD" w:rsidRDefault="001573DD">
      <w:pPr>
        <w:pStyle w:val="Style3"/>
        <w:tabs>
          <w:tab w:val="left" w:pos="567"/>
        </w:tabs>
        <w:spacing w:before="0" w:beforeAutospacing="0" w:after="0"/>
        <w:ind w:left="0" w:firstLine="0"/>
        <w:rPr>
          <w:rFonts w:eastAsia="PMingLiU"/>
          <w:lang w:eastAsia="zh-CN"/>
        </w:rPr>
      </w:pPr>
    </w:p>
    <w:p w14:paraId="71D4FF5B" w14:textId="77777777" w:rsidR="001573DD" w:rsidRDefault="001573DD">
      <w:pPr>
        <w:pStyle w:val="Style3"/>
        <w:tabs>
          <w:tab w:val="left" w:pos="567"/>
        </w:tabs>
        <w:spacing w:before="0" w:beforeAutospacing="0" w:after="0"/>
        <w:ind w:left="0" w:firstLine="0"/>
        <w:rPr>
          <w:rFonts w:eastAsia="PMingLiU"/>
          <w:lang w:eastAsia="zh-CN"/>
        </w:rPr>
      </w:pPr>
    </w:p>
    <w:p w14:paraId="135532DC" w14:textId="77777777" w:rsidR="001573DD" w:rsidRDefault="00BA1BD5">
      <w:pPr>
        <w:spacing w:before="240" w:after="160"/>
        <w:jc w:val="center"/>
        <w:rPr>
          <w:rFonts w:eastAsia="Calibri"/>
          <w:b/>
          <w:sz w:val="28"/>
          <w:szCs w:val="28"/>
        </w:rPr>
      </w:pPr>
      <w:r>
        <w:rPr>
          <w:rFonts w:eastAsia="Calibri"/>
          <w:b/>
          <w:sz w:val="28"/>
          <w:szCs w:val="28"/>
        </w:rPr>
        <w:t>ANUNȚ DE ATRIBUIRE</w:t>
      </w:r>
    </w:p>
    <w:p w14:paraId="468CCB82" w14:textId="77777777" w:rsidR="001573DD" w:rsidRDefault="00BA1BD5">
      <w:pPr>
        <w:spacing w:after="160"/>
        <w:jc w:val="center"/>
        <w:rPr>
          <w:rFonts w:eastAsia="Calibri"/>
          <w:u w:val="single"/>
        </w:rPr>
      </w:pPr>
      <w:proofErr w:type="spellStart"/>
      <w:r>
        <w:rPr>
          <w:rFonts w:eastAsia="Cambria"/>
        </w:rPr>
        <w:t>Nr.din</w:t>
      </w:r>
      <w:proofErr w:type="spellEnd"/>
      <w:r>
        <w:rPr>
          <w:rFonts w:eastAsia="Cambria"/>
        </w:rPr>
        <w:t>___________</w:t>
      </w:r>
    </w:p>
    <w:p w14:paraId="22680CCD" w14:textId="77777777" w:rsidR="001573DD" w:rsidRDefault="00BA1BD5">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573DD" w14:paraId="67FB8443" w14:textId="77777777">
        <w:tc>
          <w:tcPr>
            <w:tcW w:w="4248" w:type="dxa"/>
            <w:shd w:val="clear" w:color="auto" w:fill="FFFFFF" w:themeFill="background1"/>
          </w:tcPr>
          <w:p w14:paraId="0CBFCE65" w14:textId="77777777" w:rsidR="001573DD" w:rsidRDefault="00BA1BD5">
            <w:pPr>
              <w:ind w:right="-1"/>
              <w:jc w:val="both"/>
              <w:rPr>
                <w:rFonts w:eastAsia="Cambria"/>
              </w:rPr>
            </w:pPr>
            <w:r>
              <w:rPr>
                <w:rFonts w:eastAsia="Calibri"/>
              </w:rPr>
              <w:t>Denumirea autorității contractante</w:t>
            </w:r>
          </w:p>
        </w:tc>
        <w:tc>
          <w:tcPr>
            <w:tcW w:w="5528" w:type="dxa"/>
          </w:tcPr>
          <w:p w14:paraId="355DBBD4" w14:textId="77777777" w:rsidR="001573DD" w:rsidRDefault="001573DD">
            <w:pPr>
              <w:ind w:right="-1"/>
              <w:jc w:val="both"/>
              <w:rPr>
                <w:rFonts w:eastAsia="Cambria"/>
              </w:rPr>
            </w:pPr>
          </w:p>
        </w:tc>
      </w:tr>
      <w:tr w:rsidR="001573DD" w14:paraId="6E42FEEC" w14:textId="77777777">
        <w:tc>
          <w:tcPr>
            <w:tcW w:w="4248" w:type="dxa"/>
            <w:shd w:val="clear" w:color="auto" w:fill="FFFFFF" w:themeFill="background1"/>
          </w:tcPr>
          <w:p w14:paraId="370DECC9" w14:textId="77777777" w:rsidR="001573DD" w:rsidRDefault="00BA1BD5">
            <w:pPr>
              <w:ind w:right="-1"/>
              <w:jc w:val="both"/>
              <w:rPr>
                <w:rFonts w:eastAsia="Calibri"/>
              </w:rPr>
            </w:pPr>
            <w:r>
              <w:rPr>
                <w:rFonts w:eastAsia="Cambria"/>
              </w:rPr>
              <w:t>Localitate</w:t>
            </w:r>
          </w:p>
        </w:tc>
        <w:tc>
          <w:tcPr>
            <w:tcW w:w="5528" w:type="dxa"/>
          </w:tcPr>
          <w:p w14:paraId="2C41AAD2" w14:textId="77777777" w:rsidR="001573DD" w:rsidRDefault="001573DD">
            <w:pPr>
              <w:ind w:right="-1"/>
              <w:jc w:val="both"/>
              <w:rPr>
                <w:rFonts w:eastAsia="Cambria"/>
              </w:rPr>
            </w:pPr>
          </w:p>
        </w:tc>
      </w:tr>
      <w:tr w:rsidR="001573DD" w14:paraId="630F9EBB" w14:textId="77777777">
        <w:tc>
          <w:tcPr>
            <w:tcW w:w="4248" w:type="dxa"/>
            <w:shd w:val="clear" w:color="auto" w:fill="FFFFFF" w:themeFill="background1"/>
          </w:tcPr>
          <w:p w14:paraId="1B3A8C43" w14:textId="77777777" w:rsidR="001573DD" w:rsidRDefault="00BA1BD5">
            <w:pPr>
              <w:ind w:right="-1"/>
              <w:jc w:val="both"/>
              <w:rPr>
                <w:rFonts w:eastAsia="Cambria"/>
              </w:rPr>
            </w:pPr>
            <w:r>
              <w:rPr>
                <w:rFonts w:eastAsia="Calibri"/>
              </w:rPr>
              <w:t>IDNO</w:t>
            </w:r>
          </w:p>
        </w:tc>
        <w:tc>
          <w:tcPr>
            <w:tcW w:w="5528" w:type="dxa"/>
          </w:tcPr>
          <w:p w14:paraId="3023A8CD" w14:textId="77777777" w:rsidR="001573DD" w:rsidRDefault="001573DD">
            <w:pPr>
              <w:ind w:right="-1"/>
              <w:jc w:val="both"/>
              <w:rPr>
                <w:rFonts w:eastAsia="Cambria"/>
              </w:rPr>
            </w:pPr>
          </w:p>
        </w:tc>
      </w:tr>
      <w:tr w:rsidR="001573DD" w14:paraId="28903B21" w14:textId="77777777">
        <w:tc>
          <w:tcPr>
            <w:tcW w:w="4248" w:type="dxa"/>
            <w:shd w:val="clear" w:color="auto" w:fill="FFFFFF" w:themeFill="background1"/>
          </w:tcPr>
          <w:p w14:paraId="6949591A" w14:textId="77777777" w:rsidR="001573DD" w:rsidRDefault="00BA1BD5">
            <w:pPr>
              <w:ind w:right="-1"/>
              <w:jc w:val="both"/>
              <w:rPr>
                <w:rFonts w:eastAsia="Calibri"/>
              </w:rPr>
            </w:pPr>
            <w:r>
              <w:rPr>
                <w:rFonts w:eastAsia="Calibri"/>
              </w:rPr>
              <w:t>Adresa</w:t>
            </w:r>
          </w:p>
        </w:tc>
        <w:tc>
          <w:tcPr>
            <w:tcW w:w="5528" w:type="dxa"/>
          </w:tcPr>
          <w:p w14:paraId="3DEC2D3C" w14:textId="77777777" w:rsidR="001573DD" w:rsidRDefault="001573DD">
            <w:pPr>
              <w:ind w:right="-1"/>
              <w:jc w:val="both"/>
              <w:rPr>
                <w:rFonts w:eastAsia="Cambria"/>
              </w:rPr>
            </w:pPr>
          </w:p>
        </w:tc>
      </w:tr>
      <w:tr w:rsidR="001573DD" w14:paraId="4F12632C" w14:textId="77777777">
        <w:tc>
          <w:tcPr>
            <w:tcW w:w="4248" w:type="dxa"/>
            <w:shd w:val="clear" w:color="auto" w:fill="FFFFFF" w:themeFill="background1"/>
          </w:tcPr>
          <w:p w14:paraId="40391CC8" w14:textId="77777777" w:rsidR="001573DD" w:rsidRDefault="00BA1BD5">
            <w:pPr>
              <w:ind w:right="-1"/>
              <w:jc w:val="both"/>
              <w:rPr>
                <w:rFonts w:eastAsia="Calibri"/>
              </w:rPr>
            </w:pPr>
            <w:r>
              <w:rPr>
                <w:rFonts w:eastAsia="Calibri"/>
              </w:rPr>
              <w:t>Număr de telefon/fax</w:t>
            </w:r>
          </w:p>
        </w:tc>
        <w:tc>
          <w:tcPr>
            <w:tcW w:w="5528" w:type="dxa"/>
          </w:tcPr>
          <w:p w14:paraId="6A11FC8B" w14:textId="77777777" w:rsidR="001573DD" w:rsidRDefault="001573DD">
            <w:pPr>
              <w:ind w:right="-1"/>
              <w:jc w:val="both"/>
              <w:rPr>
                <w:rFonts w:eastAsia="Cambria"/>
              </w:rPr>
            </w:pPr>
          </w:p>
        </w:tc>
      </w:tr>
      <w:tr w:rsidR="001573DD" w14:paraId="41744DCA" w14:textId="77777777">
        <w:tc>
          <w:tcPr>
            <w:tcW w:w="4248" w:type="dxa"/>
            <w:shd w:val="clear" w:color="auto" w:fill="FFFFFF" w:themeFill="background1"/>
          </w:tcPr>
          <w:p w14:paraId="0F73606F" w14:textId="77777777" w:rsidR="001573DD" w:rsidRDefault="00BA1BD5">
            <w:pPr>
              <w:ind w:right="-1"/>
              <w:jc w:val="both"/>
              <w:rPr>
                <w:rFonts w:eastAsia="Calibri"/>
              </w:rPr>
            </w:pPr>
            <w:r>
              <w:rPr>
                <w:rFonts w:eastAsia="Calibri"/>
              </w:rPr>
              <w:t>E-mail</w:t>
            </w:r>
          </w:p>
        </w:tc>
        <w:tc>
          <w:tcPr>
            <w:tcW w:w="5528" w:type="dxa"/>
          </w:tcPr>
          <w:p w14:paraId="584746CF" w14:textId="77777777" w:rsidR="001573DD" w:rsidRDefault="001573DD">
            <w:pPr>
              <w:ind w:right="-1"/>
              <w:jc w:val="both"/>
              <w:rPr>
                <w:rFonts w:eastAsia="Cambria"/>
              </w:rPr>
            </w:pPr>
          </w:p>
        </w:tc>
      </w:tr>
      <w:tr w:rsidR="001573DD" w14:paraId="11DBAED4" w14:textId="77777777">
        <w:tc>
          <w:tcPr>
            <w:tcW w:w="4248" w:type="dxa"/>
            <w:shd w:val="clear" w:color="auto" w:fill="FFFFFF" w:themeFill="background1"/>
          </w:tcPr>
          <w:p w14:paraId="25D90903" w14:textId="77777777" w:rsidR="001573DD" w:rsidRDefault="00BA1BD5">
            <w:pPr>
              <w:ind w:right="-1"/>
              <w:jc w:val="both"/>
              <w:rPr>
                <w:rFonts w:eastAsia="Calibri"/>
              </w:rPr>
            </w:pPr>
            <w:r>
              <w:rPr>
                <w:rFonts w:eastAsia="Calibri"/>
              </w:rPr>
              <w:t xml:space="preserve">Pagina web </w:t>
            </w:r>
            <w:r>
              <w:rPr>
                <w:rFonts w:eastAsia="Calibri"/>
              </w:rPr>
              <w:t>oficială</w:t>
            </w:r>
          </w:p>
        </w:tc>
        <w:tc>
          <w:tcPr>
            <w:tcW w:w="5528" w:type="dxa"/>
          </w:tcPr>
          <w:p w14:paraId="123B8EA3" w14:textId="77777777" w:rsidR="001573DD" w:rsidRDefault="001573DD">
            <w:pPr>
              <w:ind w:right="-1"/>
              <w:jc w:val="both"/>
              <w:rPr>
                <w:rFonts w:eastAsia="Cambria"/>
              </w:rPr>
            </w:pPr>
          </w:p>
        </w:tc>
      </w:tr>
      <w:tr w:rsidR="001573DD" w14:paraId="5BC82FC4" w14:textId="77777777">
        <w:tc>
          <w:tcPr>
            <w:tcW w:w="4248" w:type="dxa"/>
            <w:shd w:val="clear" w:color="auto" w:fill="FFFFFF" w:themeFill="background1"/>
          </w:tcPr>
          <w:p w14:paraId="33CEA38E" w14:textId="77777777" w:rsidR="001573DD" w:rsidRDefault="00BA1BD5">
            <w:pPr>
              <w:ind w:right="-1"/>
              <w:jc w:val="both"/>
              <w:rPr>
                <w:rFonts w:eastAsia="Calibri"/>
              </w:rPr>
            </w:pPr>
            <w:r>
              <w:rPr>
                <w:rFonts w:eastAsia="Calibri"/>
              </w:rPr>
              <w:t>Persoana de contact</w:t>
            </w:r>
          </w:p>
        </w:tc>
        <w:tc>
          <w:tcPr>
            <w:tcW w:w="5528" w:type="dxa"/>
          </w:tcPr>
          <w:p w14:paraId="19653C54" w14:textId="77777777" w:rsidR="001573DD" w:rsidRDefault="001573DD">
            <w:pPr>
              <w:ind w:right="-1"/>
              <w:jc w:val="both"/>
              <w:rPr>
                <w:rFonts w:eastAsia="Cambria"/>
              </w:rPr>
            </w:pPr>
          </w:p>
        </w:tc>
      </w:tr>
      <w:tr w:rsidR="001573DD" w14:paraId="0668DC01" w14:textId="77777777">
        <w:tc>
          <w:tcPr>
            <w:tcW w:w="4248" w:type="dxa"/>
            <w:shd w:val="clear" w:color="auto" w:fill="FFFFFF" w:themeFill="background1"/>
          </w:tcPr>
          <w:p w14:paraId="29DD5675" w14:textId="77777777" w:rsidR="001573DD" w:rsidRDefault="00BA1BD5">
            <w:pPr>
              <w:ind w:right="-1"/>
              <w:jc w:val="both"/>
              <w:rPr>
                <w:rFonts w:eastAsia="Calibri"/>
              </w:rPr>
            </w:pPr>
            <w:r>
              <w:rPr>
                <w:rFonts w:eastAsia="Calibri"/>
              </w:rPr>
              <w:t xml:space="preserve">Tipul autorității contractante și obiectul principal de activitate </w:t>
            </w:r>
          </w:p>
          <w:p w14:paraId="2B4AA1B1" w14:textId="77777777" w:rsidR="001573DD" w:rsidRDefault="00BA1BD5">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929DF4F" w14:textId="77777777" w:rsidR="001573DD" w:rsidRDefault="001573DD">
            <w:pPr>
              <w:ind w:right="-1"/>
              <w:jc w:val="both"/>
              <w:rPr>
                <w:rFonts w:eastAsia="Cambria"/>
              </w:rPr>
            </w:pPr>
          </w:p>
        </w:tc>
      </w:tr>
    </w:tbl>
    <w:p w14:paraId="7FCCC0F7" w14:textId="77777777" w:rsidR="001573DD" w:rsidRDefault="00BA1BD5">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1573DD" w14:paraId="1D949391" w14:textId="77777777">
        <w:tc>
          <w:tcPr>
            <w:tcW w:w="4248" w:type="dxa"/>
            <w:shd w:val="clear" w:color="auto" w:fill="FFFFFF" w:themeFill="background1"/>
          </w:tcPr>
          <w:p w14:paraId="6D13C32E" w14:textId="77777777" w:rsidR="001573DD" w:rsidRDefault="00BA1BD5">
            <w:pPr>
              <w:spacing w:after="160" w:line="259" w:lineRule="auto"/>
              <w:ind w:right="-1"/>
              <w:jc w:val="both"/>
              <w:rPr>
                <w:lang w:eastAsia="ro-RO"/>
              </w:rPr>
            </w:pPr>
            <w:r>
              <w:rPr>
                <w:lang w:eastAsia="ro-RO"/>
              </w:rPr>
              <w:t>Tipul procedurii de atribuire aplicate</w:t>
            </w:r>
          </w:p>
        </w:tc>
        <w:tc>
          <w:tcPr>
            <w:tcW w:w="5570" w:type="dxa"/>
          </w:tcPr>
          <w:p w14:paraId="2A33BADE" w14:textId="77777777" w:rsidR="001573DD" w:rsidRDefault="001573DD">
            <w:pPr>
              <w:spacing w:after="160" w:line="259" w:lineRule="auto"/>
              <w:ind w:right="-1"/>
              <w:jc w:val="both"/>
              <w:rPr>
                <w:i/>
                <w:lang w:eastAsia="ro-RO"/>
              </w:rPr>
            </w:pPr>
          </w:p>
        </w:tc>
      </w:tr>
      <w:tr w:rsidR="001573DD" w14:paraId="2155F352" w14:textId="77777777">
        <w:tc>
          <w:tcPr>
            <w:tcW w:w="4248" w:type="dxa"/>
            <w:shd w:val="clear" w:color="auto" w:fill="FFFFFF" w:themeFill="background1"/>
          </w:tcPr>
          <w:p w14:paraId="67EDEF00" w14:textId="77777777" w:rsidR="001573DD" w:rsidRDefault="00BA1BD5">
            <w:pPr>
              <w:spacing w:after="160" w:line="259" w:lineRule="auto"/>
              <w:ind w:right="-1"/>
              <w:jc w:val="both"/>
              <w:rPr>
                <w:lang w:eastAsia="ro-RO"/>
              </w:rPr>
            </w:pPr>
            <w:r>
              <w:rPr>
                <w:lang w:eastAsia="ro-RO"/>
              </w:rPr>
              <w:t xml:space="preserve">Justificarea alegerii procedurii de atribuire </w:t>
            </w:r>
          </w:p>
          <w:p w14:paraId="2DF6BE39" w14:textId="77777777" w:rsidR="001573DD" w:rsidRDefault="00BA1BD5">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6DEC67C5" w14:textId="77777777" w:rsidR="001573DD" w:rsidRDefault="001573DD">
            <w:pPr>
              <w:spacing w:after="160" w:line="259" w:lineRule="auto"/>
              <w:ind w:right="-1"/>
              <w:jc w:val="both"/>
              <w:rPr>
                <w:i/>
                <w:lang w:eastAsia="ro-RO"/>
              </w:rPr>
            </w:pPr>
          </w:p>
        </w:tc>
      </w:tr>
      <w:tr w:rsidR="001573DD" w14:paraId="43260D47" w14:textId="77777777">
        <w:tc>
          <w:tcPr>
            <w:tcW w:w="4248" w:type="dxa"/>
            <w:shd w:val="clear" w:color="auto" w:fill="FFFFFF" w:themeFill="background1"/>
          </w:tcPr>
          <w:p w14:paraId="796442EA" w14:textId="77777777" w:rsidR="001573DD" w:rsidRDefault="00BA1BD5">
            <w:pPr>
              <w:spacing w:after="160" w:line="259" w:lineRule="auto"/>
              <w:ind w:right="-1"/>
              <w:jc w:val="both"/>
              <w:rPr>
                <w:lang w:eastAsia="ro-RO"/>
              </w:rPr>
            </w:pPr>
            <w:r>
              <w:rPr>
                <w:lang w:eastAsia="ro-RO"/>
              </w:rPr>
              <w:t xml:space="preserve">Tipul obiectului </w:t>
            </w:r>
            <w:r>
              <w:rPr>
                <w:lang w:eastAsia="ro-RO"/>
              </w:rPr>
              <w:t>contractului de achiziție/acordului-cadru</w:t>
            </w:r>
          </w:p>
        </w:tc>
        <w:tc>
          <w:tcPr>
            <w:tcW w:w="5570" w:type="dxa"/>
          </w:tcPr>
          <w:p w14:paraId="1667F8B5" w14:textId="77777777" w:rsidR="001573DD" w:rsidRDefault="00BA1BD5">
            <w:pPr>
              <w:spacing w:after="160" w:line="259" w:lineRule="auto"/>
              <w:ind w:right="-1"/>
              <w:jc w:val="both"/>
              <w:rPr>
                <w:lang w:eastAsia="ro-RO"/>
              </w:rPr>
            </w:pPr>
            <w:r>
              <w:rPr>
                <w:lang w:eastAsia="ro-RO"/>
              </w:rPr>
              <w:t xml:space="preserve">Servicii de proiectare □  </w:t>
            </w:r>
          </w:p>
          <w:p w14:paraId="2DBCE83C" w14:textId="77777777" w:rsidR="001573DD" w:rsidRDefault="00BA1BD5">
            <w:pPr>
              <w:spacing w:after="160" w:line="259" w:lineRule="auto"/>
              <w:ind w:right="-1"/>
              <w:jc w:val="both"/>
              <w:rPr>
                <w:lang w:eastAsia="ro-RO"/>
              </w:rPr>
            </w:pPr>
            <w:r>
              <w:rPr>
                <w:lang w:eastAsia="ro-RO"/>
              </w:rPr>
              <w:t>Lucrări □</w:t>
            </w:r>
          </w:p>
        </w:tc>
      </w:tr>
      <w:tr w:rsidR="001573DD" w14:paraId="7DF3701A" w14:textId="77777777">
        <w:tc>
          <w:tcPr>
            <w:tcW w:w="4248" w:type="dxa"/>
            <w:shd w:val="clear" w:color="auto" w:fill="FFFFFF" w:themeFill="background1"/>
          </w:tcPr>
          <w:p w14:paraId="25D84193" w14:textId="77777777" w:rsidR="001573DD" w:rsidRDefault="00BA1BD5">
            <w:pPr>
              <w:spacing w:after="160" w:line="259" w:lineRule="auto"/>
              <w:ind w:right="-1"/>
              <w:jc w:val="both"/>
              <w:rPr>
                <w:lang w:eastAsia="ro-RO"/>
              </w:rPr>
            </w:pPr>
            <w:r>
              <w:rPr>
                <w:lang w:eastAsia="ro-RO"/>
              </w:rPr>
              <w:t>Obiectul de achiziție</w:t>
            </w:r>
          </w:p>
        </w:tc>
        <w:tc>
          <w:tcPr>
            <w:tcW w:w="5570" w:type="dxa"/>
          </w:tcPr>
          <w:p w14:paraId="745863A4" w14:textId="77777777" w:rsidR="001573DD" w:rsidRDefault="001573DD">
            <w:pPr>
              <w:spacing w:after="160" w:line="259" w:lineRule="auto"/>
              <w:ind w:right="-1"/>
              <w:jc w:val="both"/>
              <w:rPr>
                <w:lang w:eastAsia="ro-RO"/>
              </w:rPr>
            </w:pPr>
          </w:p>
        </w:tc>
      </w:tr>
      <w:tr w:rsidR="001573DD" w14:paraId="27E92E95" w14:textId="77777777">
        <w:trPr>
          <w:trHeight w:val="255"/>
        </w:trPr>
        <w:tc>
          <w:tcPr>
            <w:tcW w:w="4248" w:type="dxa"/>
            <w:vMerge w:val="restart"/>
            <w:shd w:val="clear" w:color="auto" w:fill="FFFFFF" w:themeFill="background1"/>
          </w:tcPr>
          <w:p w14:paraId="7F209A71" w14:textId="77777777" w:rsidR="001573DD" w:rsidRDefault="00BA1BD5">
            <w:pPr>
              <w:spacing w:after="160" w:line="259" w:lineRule="auto"/>
              <w:ind w:right="-1"/>
              <w:jc w:val="both"/>
              <w:rPr>
                <w:lang w:eastAsia="ro-RO"/>
              </w:rPr>
            </w:pPr>
            <w:r>
              <w:rPr>
                <w:lang w:eastAsia="ro-RO"/>
              </w:rPr>
              <w:t>Anunțul de participare</w:t>
            </w:r>
          </w:p>
          <w:p w14:paraId="20D1CAC7" w14:textId="77777777" w:rsidR="001573DD" w:rsidRDefault="001573DD">
            <w:pPr>
              <w:spacing w:after="160" w:line="259" w:lineRule="auto"/>
              <w:ind w:right="-1"/>
              <w:jc w:val="both"/>
              <w:rPr>
                <w:i/>
                <w:lang w:eastAsia="ro-RO"/>
              </w:rPr>
            </w:pPr>
          </w:p>
        </w:tc>
        <w:tc>
          <w:tcPr>
            <w:tcW w:w="5570" w:type="dxa"/>
          </w:tcPr>
          <w:p w14:paraId="2B5CF329" w14:textId="77777777" w:rsidR="001573DD" w:rsidRDefault="00BA1BD5">
            <w:pPr>
              <w:spacing w:after="160" w:line="259" w:lineRule="auto"/>
              <w:ind w:right="-1"/>
              <w:jc w:val="both"/>
              <w:rPr>
                <w:rFonts w:eastAsia="Cambria"/>
              </w:rPr>
            </w:pPr>
            <w:r>
              <w:rPr>
                <w:rFonts w:eastAsia="Cambria"/>
              </w:rPr>
              <w:t>Nr.:</w:t>
            </w:r>
          </w:p>
        </w:tc>
      </w:tr>
      <w:tr w:rsidR="001573DD" w14:paraId="2B0DA99E" w14:textId="77777777">
        <w:trPr>
          <w:trHeight w:val="255"/>
        </w:trPr>
        <w:tc>
          <w:tcPr>
            <w:tcW w:w="4248" w:type="dxa"/>
            <w:vMerge/>
            <w:shd w:val="clear" w:color="auto" w:fill="FFFFFF" w:themeFill="background1"/>
          </w:tcPr>
          <w:p w14:paraId="37ACD6EE" w14:textId="77777777" w:rsidR="001573DD" w:rsidRDefault="001573DD">
            <w:pPr>
              <w:spacing w:after="160" w:line="259" w:lineRule="auto"/>
              <w:ind w:right="-1"/>
              <w:jc w:val="both"/>
              <w:rPr>
                <w:lang w:eastAsia="ro-RO"/>
              </w:rPr>
            </w:pPr>
          </w:p>
        </w:tc>
        <w:tc>
          <w:tcPr>
            <w:tcW w:w="5570" w:type="dxa"/>
          </w:tcPr>
          <w:p w14:paraId="7CBE4944" w14:textId="77777777" w:rsidR="001573DD" w:rsidRDefault="00BA1BD5">
            <w:pPr>
              <w:spacing w:after="160" w:line="259" w:lineRule="auto"/>
              <w:ind w:right="-1"/>
              <w:jc w:val="both"/>
              <w:rPr>
                <w:rFonts w:eastAsia="Cambria"/>
              </w:rPr>
            </w:pPr>
            <w:r>
              <w:rPr>
                <w:rFonts w:eastAsia="Cambria"/>
              </w:rPr>
              <w:t>Data publicării:</w:t>
            </w:r>
          </w:p>
        </w:tc>
      </w:tr>
      <w:tr w:rsidR="001573DD" w14:paraId="032A11C6" w14:textId="77777777">
        <w:trPr>
          <w:trHeight w:val="255"/>
        </w:trPr>
        <w:tc>
          <w:tcPr>
            <w:tcW w:w="4248" w:type="dxa"/>
            <w:vMerge/>
            <w:shd w:val="clear" w:color="auto" w:fill="FFFFFF" w:themeFill="background1"/>
          </w:tcPr>
          <w:p w14:paraId="4630EC3D" w14:textId="77777777" w:rsidR="001573DD" w:rsidRDefault="001573DD">
            <w:pPr>
              <w:spacing w:after="160" w:line="259" w:lineRule="auto"/>
              <w:ind w:right="-1"/>
              <w:jc w:val="both"/>
              <w:rPr>
                <w:lang w:eastAsia="ro-RO"/>
              </w:rPr>
            </w:pPr>
          </w:p>
        </w:tc>
        <w:tc>
          <w:tcPr>
            <w:tcW w:w="5570" w:type="dxa"/>
          </w:tcPr>
          <w:p w14:paraId="5DE3B1D5" w14:textId="77777777" w:rsidR="001573DD" w:rsidRDefault="00BA1BD5">
            <w:pPr>
              <w:spacing w:after="160" w:line="259" w:lineRule="auto"/>
              <w:ind w:right="-1"/>
              <w:jc w:val="both"/>
              <w:rPr>
                <w:rFonts w:eastAsia="Cambria"/>
              </w:rPr>
            </w:pPr>
            <w:r>
              <w:rPr>
                <w:rFonts w:eastAsia="Cambria"/>
              </w:rPr>
              <w:t>Link:</w:t>
            </w:r>
          </w:p>
        </w:tc>
      </w:tr>
      <w:tr w:rsidR="001573DD" w14:paraId="412266EE" w14:textId="77777777">
        <w:trPr>
          <w:trHeight w:val="281"/>
        </w:trPr>
        <w:tc>
          <w:tcPr>
            <w:tcW w:w="4248" w:type="dxa"/>
            <w:shd w:val="clear" w:color="auto" w:fill="FFFFFF" w:themeFill="background1"/>
          </w:tcPr>
          <w:p w14:paraId="7FF880CA" w14:textId="77777777" w:rsidR="001573DD" w:rsidRDefault="00BA1BD5">
            <w:pPr>
              <w:spacing w:after="160" w:line="259" w:lineRule="auto"/>
              <w:ind w:right="-1"/>
              <w:jc w:val="both"/>
              <w:rPr>
                <w:lang w:eastAsia="ro-RO"/>
              </w:rPr>
            </w:pPr>
            <w:r>
              <w:rPr>
                <w:lang w:eastAsia="ro-RO"/>
              </w:rPr>
              <w:t>Criteriul de atribuire utilizat</w:t>
            </w:r>
          </w:p>
        </w:tc>
        <w:tc>
          <w:tcPr>
            <w:tcW w:w="5570" w:type="dxa"/>
          </w:tcPr>
          <w:p w14:paraId="7B71B77F" w14:textId="77777777" w:rsidR="001573DD" w:rsidRDefault="00BA1BD5">
            <w:pPr>
              <w:spacing w:after="160" w:line="259" w:lineRule="auto"/>
              <w:ind w:right="-1"/>
              <w:jc w:val="both"/>
              <w:rPr>
                <w:lang w:eastAsia="ro-RO"/>
              </w:rPr>
            </w:pPr>
            <w:r>
              <w:rPr>
                <w:lang w:eastAsia="ro-RO"/>
              </w:rPr>
              <w:t>Prețul cel mai scăzut □</w:t>
            </w:r>
          </w:p>
          <w:p w14:paraId="54998C7B" w14:textId="77777777" w:rsidR="001573DD" w:rsidRDefault="00BA1BD5">
            <w:pPr>
              <w:spacing w:after="160" w:line="259" w:lineRule="auto"/>
              <w:ind w:right="-1"/>
              <w:jc w:val="both"/>
              <w:rPr>
                <w:lang w:eastAsia="ro-RO"/>
              </w:rPr>
            </w:pPr>
            <w:r>
              <w:rPr>
                <w:lang w:eastAsia="ro-RO"/>
              </w:rPr>
              <w:t>Costul cel mai scăzut □</w:t>
            </w:r>
          </w:p>
          <w:p w14:paraId="21AF2294" w14:textId="77777777" w:rsidR="001573DD" w:rsidRDefault="00BA1BD5">
            <w:pPr>
              <w:spacing w:after="160" w:line="259" w:lineRule="auto"/>
              <w:ind w:right="-1"/>
              <w:jc w:val="both"/>
              <w:rPr>
                <w:lang w:eastAsia="ro-RO"/>
              </w:rPr>
            </w:pPr>
            <w:r>
              <w:rPr>
                <w:lang w:eastAsia="ro-RO"/>
              </w:rPr>
              <w:t xml:space="preserve">Cel mai bun </w:t>
            </w:r>
            <w:r>
              <w:rPr>
                <w:lang w:eastAsia="ro-RO"/>
              </w:rPr>
              <w:t>raport calitate-preț □</w:t>
            </w:r>
          </w:p>
          <w:p w14:paraId="56CE3DB7" w14:textId="77777777" w:rsidR="001573DD" w:rsidRDefault="00BA1BD5">
            <w:pPr>
              <w:spacing w:after="160" w:line="259" w:lineRule="auto"/>
              <w:ind w:right="-1"/>
              <w:jc w:val="both"/>
              <w:rPr>
                <w:lang w:eastAsia="ro-RO"/>
              </w:rPr>
            </w:pPr>
            <w:r>
              <w:rPr>
                <w:lang w:eastAsia="ro-RO"/>
              </w:rPr>
              <w:t>Cel mai bun raport calitate-cost □</w:t>
            </w:r>
          </w:p>
        </w:tc>
      </w:tr>
      <w:tr w:rsidR="001573DD" w14:paraId="42FBF666" w14:textId="77777777">
        <w:trPr>
          <w:trHeight w:val="281"/>
        </w:trPr>
        <w:tc>
          <w:tcPr>
            <w:tcW w:w="4248" w:type="dxa"/>
            <w:shd w:val="clear" w:color="auto" w:fill="FFFFFF" w:themeFill="background1"/>
          </w:tcPr>
          <w:p w14:paraId="5FD37CF2" w14:textId="77777777" w:rsidR="001573DD" w:rsidRDefault="00BA1BD5">
            <w:pPr>
              <w:spacing w:after="160" w:line="259" w:lineRule="auto"/>
              <w:ind w:right="-1"/>
              <w:jc w:val="both"/>
              <w:rPr>
                <w:lang w:eastAsia="ro-RO"/>
              </w:rPr>
            </w:pPr>
            <w:r>
              <w:t>Tehnici și instrumente specifice de atribuire utilizate</w:t>
            </w:r>
          </w:p>
        </w:tc>
        <w:tc>
          <w:tcPr>
            <w:tcW w:w="5570" w:type="dxa"/>
          </w:tcPr>
          <w:p w14:paraId="4F6D2A80" w14:textId="77777777" w:rsidR="001573DD" w:rsidRDefault="00BA1BD5">
            <w:pPr>
              <w:spacing w:after="160" w:line="259" w:lineRule="auto"/>
              <w:ind w:right="-1"/>
              <w:jc w:val="both"/>
              <w:rPr>
                <w:lang w:eastAsia="ro-RO"/>
              </w:rPr>
            </w:pPr>
            <w:r>
              <w:rPr>
                <w:lang w:eastAsia="ro-RO"/>
              </w:rPr>
              <w:t xml:space="preserve">Acord-cadru □ </w:t>
            </w:r>
          </w:p>
          <w:p w14:paraId="2A04617E" w14:textId="77777777" w:rsidR="001573DD" w:rsidRDefault="00BA1BD5">
            <w:pPr>
              <w:spacing w:after="160" w:line="259" w:lineRule="auto"/>
              <w:ind w:right="-1"/>
              <w:jc w:val="both"/>
              <w:rPr>
                <w:lang w:eastAsia="ro-RO"/>
              </w:rPr>
            </w:pPr>
            <w:r>
              <w:t xml:space="preserve">Sistem dinamic de achiziții </w:t>
            </w:r>
            <w:r>
              <w:rPr>
                <w:lang w:eastAsia="ro-RO"/>
              </w:rPr>
              <w:t xml:space="preserve">□ </w:t>
            </w:r>
          </w:p>
          <w:p w14:paraId="051CF552" w14:textId="77777777" w:rsidR="001573DD" w:rsidRDefault="00BA1BD5">
            <w:pPr>
              <w:spacing w:after="160" w:line="259" w:lineRule="auto"/>
              <w:ind w:right="-1"/>
              <w:jc w:val="both"/>
              <w:rPr>
                <w:lang w:eastAsia="ro-RO"/>
              </w:rPr>
            </w:pPr>
            <w:r>
              <w:rPr>
                <w:lang w:eastAsia="ro-RO"/>
              </w:rPr>
              <w:lastRenderedPageBreak/>
              <w:t xml:space="preserve">Licitație electronică □ </w:t>
            </w:r>
          </w:p>
        </w:tc>
      </w:tr>
      <w:tr w:rsidR="001573DD" w14:paraId="6B7D6DA3" w14:textId="77777777">
        <w:trPr>
          <w:trHeight w:val="281"/>
        </w:trPr>
        <w:tc>
          <w:tcPr>
            <w:tcW w:w="4248" w:type="dxa"/>
            <w:vMerge w:val="restart"/>
            <w:shd w:val="clear" w:color="auto" w:fill="FFFFFF" w:themeFill="background1"/>
          </w:tcPr>
          <w:p w14:paraId="572875F4" w14:textId="77777777" w:rsidR="001573DD" w:rsidRDefault="00BA1BD5">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14:paraId="4641F5BF" w14:textId="77777777" w:rsidR="001573DD" w:rsidRDefault="00BA1BD5">
            <w:pPr>
              <w:tabs>
                <w:tab w:val="left" w:pos="1134"/>
                <w:tab w:val="left" w:pos="2694"/>
              </w:tabs>
              <w:spacing w:after="160" w:line="259" w:lineRule="auto"/>
              <w:jc w:val="both"/>
              <w:rPr>
                <w:rFonts w:eastAsia="Calibri"/>
              </w:rPr>
            </w:pPr>
            <w:r>
              <w:rPr>
                <w:rFonts w:eastAsia="Calibri"/>
              </w:rPr>
              <w:t>Total:</w:t>
            </w:r>
          </w:p>
        </w:tc>
      </w:tr>
      <w:tr w:rsidR="001573DD" w14:paraId="42DD0C69" w14:textId="77777777">
        <w:trPr>
          <w:trHeight w:val="281"/>
        </w:trPr>
        <w:tc>
          <w:tcPr>
            <w:tcW w:w="4248" w:type="dxa"/>
            <w:vMerge/>
            <w:shd w:val="clear" w:color="auto" w:fill="FFFFFF" w:themeFill="background1"/>
          </w:tcPr>
          <w:p w14:paraId="45E3EA78" w14:textId="77777777" w:rsidR="001573DD" w:rsidRDefault="001573DD">
            <w:pPr>
              <w:spacing w:after="160" w:line="259" w:lineRule="auto"/>
              <w:ind w:right="-1"/>
              <w:jc w:val="both"/>
            </w:pPr>
          </w:p>
        </w:tc>
        <w:tc>
          <w:tcPr>
            <w:tcW w:w="5570" w:type="dxa"/>
          </w:tcPr>
          <w:p w14:paraId="53A6D8EE" w14:textId="77777777" w:rsidR="001573DD" w:rsidRDefault="00BA1BD5">
            <w:pPr>
              <w:spacing w:after="160" w:line="259" w:lineRule="auto"/>
              <w:ind w:right="-1"/>
              <w:jc w:val="both"/>
              <w:rPr>
                <w:lang w:eastAsia="ro-RO"/>
              </w:rPr>
            </w:pPr>
            <w:r>
              <w:rPr>
                <w:rFonts w:eastAsia="Calibri"/>
              </w:rPr>
              <w:t xml:space="preserve">De la operatori economici care sunt </w:t>
            </w:r>
            <w:r>
              <w:rPr>
                <w:rFonts w:eastAsia="Calibri"/>
              </w:rPr>
              <w:t>întreprinderi mici și mijlocii:</w:t>
            </w:r>
          </w:p>
        </w:tc>
      </w:tr>
      <w:tr w:rsidR="001573DD" w14:paraId="1E28ACB4" w14:textId="77777777">
        <w:trPr>
          <w:trHeight w:val="281"/>
        </w:trPr>
        <w:tc>
          <w:tcPr>
            <w:tcW w:w="4248" w:type="dxa"/>
            <w:vMerge/>
            <w:shd w:val="clear" w:color="auto" w:fill="FFFFFF" w:themeFill="background1"/>
          </w:tcPr>
          <w:p w14:paraId="3531EBD7" w14:textId="77777777" w:rsidR="001573DD" w:rsidRDefault="001573DD">
            <w:pPr>
              <w:spacing w:after="160" w:line="259" w:lineRule="auto"/>
              <w:ind w:right="-1"/>
              <w:jc w:val="both"/>
            </w:pPr>
          </w:p>
        </w:tc>
        <w:tc>
          <w:tcPr>
            <w:tcW w:w="5570" w:type="dxa"/>
          </w:tcPr>
          <w:p w14:paraId="57316CD3" w14:textId="77777777" w:rsidR="001573DD" w:rsidRDefault="00BA1BD5">
            <w:pPr>
              <w:spacing w:after="160" w:line="259" w:lineRule="auto"/>
              <w:ind w:right="-1"/>
              <w:jc w:val="both"/>
              <w:rPr>
                <w:lang w:eastAsia="ro-RO"/>
              </w:rPr>
            </w:pPr>
            <w:r>
              <w:rPr>
                <w:rFonts w:eastAsia="Calibri"/>
              </w:rPr>
              <w:t>De la operatori economici dintr-un alt stat:</w:t>
            </w:r>
          </w:p>
        </w:tc>
      </w:tr>
      <w:tr w:rsidR="001573DD" w14:paraId="0ED49CFA" w14:textId="77777777">
        <w:trPr>
          <w:trHeight w:val="281"/>
        </w:trPr>
        <w:tc>
          <w:tcPr>
            <w:tcW w:w="4248" w:type="dxa"/>
            <w:vMerge/>
            <w:shd w:val="clear" w:color="auto" w:fill="FFFFFF" w:themeFill="background1"/>
          </w:tcPr>
          <w:p w14:paraId="197624E6" w14:textId="77777777" w:rsidR="001573DD" w:rsidRDefault="001573DD">
            <w:pPr>
              <w:spacing w:after="160" w:line="259" w:lineRule="auto"/>
              <w:ind w:right="-1"/>
              <w:jc w:val="both"/>
            </w:pPr>
          </w:p>
        </w:tc>
        <w:tc>
          <w:tcPr>
            <w:tcW w:w="5570" w:type="dxa"/>
          </w:tcPr>
          <w:p w14:paraId="6472452C" w14:textId="77777777" w:rsidR="001573DD" w:rsidRDefault="00BA1BD5">
            <w:pPr>
              <w:spacing w:after="160" w:line="259" w:lineRule="auto"/>
              <w:ind w:right="-1"/>
              <w:jc w:val="both"/>
              <w:rPr>
                <w:lang w:eastAsia="ro-RO"/>
              </w:rPr>
            </w:pPr>
            <w:r>
              <w:rPr>
                <w:rFonts w:eastAsia="Calibri"/>
              </w:rPr>
              <w:t>Pe cale electronică:</w:t>
            </w:r>
          </w:p>
        </w:tc>
      </w:tr>
    </w:tbl>
    <w:p w14:paraId="0D96DD31" w14:textId="77777777" w:rsidR="001573DD" w:rsidRDefault="00BA1BD5">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6FB06761" w14:textId="77777777" w:rsidR="001573DD" w:rsidRDefault="00BA1BD5">
      <w:pPr>
        <w:tabs>
          <w:tab w:val="left" w:pos="1134"/>
          <w:tab w:val="left" w:pos="2694"/>
        </w:tabs>
        <w:spacing w:before="240" w:after="160"/>
        <w:jc w:val="both"/>
        <w:rPr>
          <w:rFonts w:ascii="Calibri" w:eastAsia="Calibri" w:hAnsi="Calibri"/>
          <w:sz w:val="22"/>
          <w:szCs w:val="22"/>
        </w:rPr>
      </w:pPr>
      <w:r>
        <w:rPr>
          <w:rFonts w:eastAsia="Calibri"/>
        </w:rPr>
        <w:t xml:space="preserve">În urma examinării și evaluării ofertelor depuse în cadrul proceduri de </w:t>
      </w:r>
      <w:r>
        <w:rPr>
          <w:rFonts w:eastAsia="Calibri"/>
        </w:rPr>
        <w:t>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1573DD" w14:paraId="5A021C90" w14:textId="77777777">
        <w:trPr>
          <w:trHeight w:val="269"/>
        </w:trPr>
        <w:tc>
          <w:tcPr>
            <w:tcW w:w="4253" w:type="dxa"/>
            <w:shd w:val="clear" w:color="auto" w:fill="FFFFFF" w:themeFill="background1"/>
          </w:tcPr>
          <w:p w14:paraId="5D7AF87C" w14:textId="77777777" w:rsidR="001573DD" w:rsidRDefault="00BA1BD5">
            <w:pPr>
              <w:tabs>
                <w:tab w:val="left" w:pos="1134"/>
                <w:tab w:val="left" w:pos="2694"/>
              </w:tabs>
              <w:jc w:val="both"/>
              <w:rPr>
                <w:rFonts w:eastAsia="Calibri"/>
              </w:rPr>
            </w:pPr>
            <w:r>
              <w:rPr>
                <w:rFonts w:eastAsia="Calibri"/>
              </w:rPr>
              <w:t>Denumire</w:t>
            </w:r>
          </w:p>
        </w:tc>
        <w:tc>
          <w:tcPr>
            <w:tcW w:w="5528" w:type="dxa"/>
          </w:tcPr>
          <w:p w14:paraId="519B9DD0" w14:textId="77777777" w:rsidR="001573DD" w:rsidRDefault="001573DD">
            <w:pPr>
              <w:tabs>
                <w:tab w:val="left" w:pos="1134"/>
                <w:tab w:val="left" w:pos="2694"/>
              </w:tabs>
              <w:jc w:val="both"/>
              <w:rPr>
                <w:rFonts w:eastAsia="Calibri"/>
              </w:rPr>
            </w:pPr>
          </w:p>
        </w:tc>
      </w:tr>
      <w:tr w:rsidR="001573DD" w14:paraId="55B431EF" w14:textId="77777777">
        <w:trPr>
          <w:trHeight w:val="269"/>
        </w:trPr>
        <w:tc>
          <w:tcPr>
            <w:tcW w:w="4253" w:type="dxa"/>
            <w:shd w:val="clear" w:color="auto" w:fill="FFFFFF" w:themeFill="background1"/>
          </w:tcPr>
          <w:p w14:paraId="1E0E9EA6" w14:textId="77777777" w:rsidR="001573DD" w:rsidRDefault="00BA1BD5">
            <w:pPr>
              <w:tabs>
                <w:tab w:val="left" w:pos="1134"/>
                <w:tab w:val="left" w:pos="2694"/>
              </w:tabs>
              <w:jc w:val="both"/>
              <w:rPr>
                <w:rFonts w:eastAsia="Calibri"/>
              </w:rPr>
            </w:pPr>
            <w:r>
              <w:rPr>
                <w:rFonts w:eastAsia="Calibri"/>
              </w:rPr>
              <w:t>IDNO</w:t>
            </w:r>
          </w:p>
        </w:tc>
        <w:tc>
          <w:tcPr>
            <w:tcW w:w="5528" w:type="dxa"/>
          </w:tcPr>
          <w:p w14:paraId="31E91415" w14:textId="77777777" w:rsidR="001573DD" w:rsidRDefault="001573DD">
            <w:pPr>
              <w:tabs>
                <w:tab w:val="left" w:pos="1134"/>
                <w:tab w:val="left" w:pos="2694"/>
              </w:tabs>
              <w:jc w:val="both"/>
              <w:rPr>
                <w:rFonts w:eastAsia="Calibri"/>
              </w:rPr>
            </w:pPr>
          </w:p>
        </w:tc>
      </w:tr>
      <w:tr w:rsidR="001573DD" w14:paraId="7BA2AF30" w14:textId="77777777">
        <w:trPr>
          <w:trHeight w:val="269"/>
        </w:trPr>
        <w:tc>
          <w:tcPr>
            <w:tcW w:w="4253" w:type="dxa"/>
            <w:shd w:val="clear" w:color="auto" w:fill="FFFFFF" w:themeFill="background1"/>
          </w:tcPr>
          <w:p w14:paraId="7CEC8286" w14:textId="77777777" w:rsidR="001573DD" w:rsidRDefault="00BA1BD5">
            <w:pPr>
              <w:tabs>
                <w:tab w:val="left" w:pos="1134"/>
                <w:tab w:val="left" w:pos="2694"/>
              </w:tabs>
              <w:jc w:val="both"/>
              <w:rPr>
                <w:rFonts w:eastAsia="Calibri"/>
              </w:rPr>
            </w:pPr>
            <w:r>
              <w:rPr>
                <w:rFonts w:eastAsia="Calibri"/>
              </w:rPr>
              <w:t xml:space="preserve">Date de contact </w:t>
            </w:r>
          </w:p>
          <w:p w14:paraId="185853AE" w14:textId="77777777" w:rsidR="001573DD" w:rsidRDefault="00BA1BD5">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0F8EFD93" w14:textId="77777777" w:rsidR="001573DD" w:rsidRDefault="001573DD">
            <w:pPr>
              <w:tabs>
                <w:tab w:val="left" w:pos="1134"/>
                <w:tab w:val="left" w:pos="2694"/>
              </w:tabs>
              <w:jc w:val="both"/>
              <w:rPr>
                <w:rFonts w:eastAsia="Calibri"/>
              </w:rPr>
            </w:pPr>
          </w:p>
        </w:tc>
      </w:tr>
      <w:tr w:rsidR="001573DD" w14:paraId="60DB657B" w14:textId="77777777">
        <w:trPr>
          <w:trHeight w:val="269"/>
        </w:trPr>
        <w:tc>
          <w:tcPr>
            <w:tcW w:w="4253" w:type="dxa"/>
            <w:shd w:val="clear" w:color="auto" w:fill="FFFFFF" w:themeFill="background1"/>
          </w:tcPr>
          <w:p w14:paraId="2B27CCE2" w14:textId="77777777" w:rsidR="001573DD" w:rsidRDefault="00BA1BD5">
            <w:pPr>
              <w:ind w:right="-1"/>
              <w:jc w:val="both"/>
              <w:rPr>
                <w:rFonts w:eastAsia="Calibri"/>
              </w:rPr>
            </w:pPr>
            <w:r>
              <w:rPr>
                <w:lang w:eastAsia="ro-RO"/>
              </w:rPr>
              <w:t xml:space="preserve">Întreprindere mică sau mijlocie </w:t>
            </w:r>
          </w:p>
        </w:tc>
        <w:tc>
          <w:tcPr>
            <w:tcW w:w="5528" w:type="dxa"/>
          </w:tcPr>
          <w:p w14:paraId="30EBCB1A" w14:textId="77777777" w:rsidR="001573DD" w:rsidRDefault="00BA1BD5">
            <w:pPr>
              <w:ind w:right="-1"/>
              <w:jc w:val="both"/>
              <w:rPr>
                <w:lang w:eastAsia="ro-RO"/>
              </w:rPr>
            </w:pPr>
            <w:r>
              <w:rPr>
                <w:lang w:eastAsia="ro-RO"/>
              </w:rPr>
              <w:t xml:space="preserve">Da □       Nu □       </w:t>
            </w:r>
          </w:p>
        </w:tc>
      </w:tr>
      <w:tr w:rsidR="001573DD" w14:paraId="7BB5D87F" w14:textId="77777777">
        <w:trPr>
          <w:trHeight w:val="269"/>
        </w:trPr>
        <w:tc>
          <w:tcPr>
            <w:tcW w:w="4253" w:type="dxa"/>
            <w:shd w:val="clear" w:color="auto" w:fill="FFFFFF" w:themeFill="background1"/>
          </w:tcPr>
          <w:p w14:paraId="5BD112FF" w14:textId="77777777" w:rsidR="001573DD" w:rsidRDefault="00BA1BD5">
            <w:pPr>
              <w:tabs>
                <w:tab w:val="left" w:pos="1134"/>
                <w:tab w:val="left" w:pos="2694"/>
              </w:tabs>
              <w:jc w:val="both"/>
              <w:rPr>
                <w:lang w:eastAsia="ro-RO"/>
              </w:rPr>
            </w:pPr>
            <w:r>
              <w:rPr>
                <w:rFonts w:eastAsia="Calibri"/>
              </w:rPr>
              <w:t xml:space="preserve">Asociație de operatori economici </w:t>
            </w:r>
          </w:p>
          <w:p w14:paraId="7ED2AF61" w14:textId="77777777" w:rsidR="001573DD" w:rsidRDefault="00BA1BD5">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739F07E8" w14:textId="77777777" w:rsidR="001573DD" w:rsidRDefault="00BA1BD5">
            <w:pPr>
              <w:tabs>
                <w:tab w:val="left" w:pos="1134"/>
                <w:tab w:val="left" w:pos="2694"/>
              </w:tabs>
              <w:jc w:val="both"/>
              <w:rPr>
                <w:lang w:eastAsia="ro-RO"/>
              </w:rPr>
            </w:pPr>
            <w:r>
              <w:rPr>
                <w:lang w:eastAsia="ro-RO"/>
              </w:rPr>
              <w:t xml:space="preserve">Da □       Nu □       </w:t>
            </w:r>
          </w:p>
          <w:p w14:paraId="36FF503C" w14:textId="77777777" w:rsidR="001573DD" w:rsidRDefault="001573DD">
            <w:pPr>
              <w:tabs>
                <w:tab w:val="left" w:pos="1134"/>
                <w:tab w:val="left" w:pos="2694"/>
              </w:tabs>
              <w:jc w:val="both"/>
              <w:rPr>
                <w:rFonts w:eastAsia="Calibri"/>
              </w:rPr>
            </w:pPr>
          </w:p>
        </w:tc>
      </w:tr>
      <w:tr w:rsidR="001573DD" w14:paraId="2DF84FCF" w14:textId="77777777">
        <w:trPr>
          <w:trHeight w:val="604"/>
        </w:trPr>
        <w:tc>
          <w:tcPr>
            <w:tcW w:w="4253" w:type="dxa"/>
            <w:shd w:val="clear" w:color="auto" w:fill="FFFFFF" w:themeFill="background1"/>
          </w:tcPr>
          <w:p w14:paraId="0A3F8404" w14:textId="77777777" w:rsidR="001573DD" w:rsidRDefault="00BA1BD5">
            <w:pPr>
              <w:tabs>
                <w:tab w:val="left" w:pos="1134"/>
                <w:tab w:val="left" w:pos="2694"/>
              </w:tabs>
              <w:jc w:val="both"/>
              <w:rPr>
                <w:rFonts w:eastAsia="Calibri"/>
              </w:rPr>
            </w:pPr>
            <w:r>
              <w:rPr>
                <w:rFonts w:eastAsia="Calibri"/>
              </w:rPr>
              <w:t>Subcontractanți</w:t>
            </w:r>
          </w:p>
          <w:p w14:paraId="41B834F1" w14:textId="77777777" w:rsidR="001573DD" w:rsidRDefault="00BA1BD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2D3D0D3" w14:textId="77777777" w:rsidR="001573DD" w:rsidRDefault="00BA1BD5">
            <w:pPr>
              <w:tabs>
                <w:tab w:val="left" w:pos="1134"/>
                <w:tab w:val="left" w:pos="2694"/>
              </w:tabs>
              <w:jc w:val="both"/>
              <w:rPr>
                <w:lang w:eastAsia="ro-RO"/>
              </w:rPr>
            </w:pPr>
            <w:r>
              <w:rPr>
                <w:lang w:eastAsia="ro-RO"/>
              </w:rPr>
              <w:t xml:space="preserve">Da □       Nu □      </w:t>
            </w:r>
          </w:p>
          <w:p w14:paraId="22FF0F3D" w14:textId="77777777" w:rsidR="001573DD" w:rsidRDefault="001573DD">
            <w:pPr>
              <w:tabs>
                <w:tab w:val="left" w:pos="1134"/>
                <w:tab w:val="left" w:pos="2694"/>
              </w:tabs>
              <w:jc w:val="both"/>
              <w:rPr>
                <w:lang w:eastAsia="ro-RO"/>
              </w:rPr>
            </w:pPr>
          </w:p>
        </w:tc>
      </w:tr>
    </w:tbl>
    <w:p w14:paraId="2A1A77F7" w14:textId="77777777" w:rsidR="001573DD" w:rsidRDefault="00BA1BD5">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1573DD" w14:paraId="16E02CFD" w14:textId="77777777">
        <w:tc>
          <w:tcPr>
            <w:tcW w:w="562" w:type="dxa"/>
            <w:shd w:val="clear" w:color="auto" w:fill="F2F2F2"/>
          </w:tcPr>
          <w:p w14:paraId="5479084F" w14:textId="77777777" w:rsidR="001573DD" w:rsidRDefault="00BA1BD5">
            <w:pPr>
              <w:tabs>
                <w:tab w:val="left" w:pos="1134"/>
                <w:tab w:val="left" w:pos="2694"/>
              </w:tabs>
              <w:jc w:val="center"/>
              <w:rPr>
                <w:rFonts w:eastAsia="Calibri"/>
              </w:rPr>
            </w:pPr>
            <w:r>
              <w:rPr>
                <w:rFonts w:eastAsia="Calibri"/>
              </w:rPr>
              <w:t>Nr. crt.</w:t>
            </w:r>
          </w:p>
        </w:tc>
        <w:tc>
          <w:tcPr>
            <w:tcW w:w="3402" w:type="dxa"/>
            <w:shd w:val="clear" w:color="auto" w:fill="F2F2F2"/>
          </w:tcPr>
          <w:p w14:paraId="4240A6C6" w14:textId="77777777" w:rsidR="001573DD" w:rsidRDefault="00BA1BD5">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454ADF3C" w14:textId="77777777" w:rsidR="001573DD" w:rsidRDefault="00BA1BD5">
            <w:pPr>
              <w:tabs>
                <w:tab w:val="left" w:pos="1134"/>
                <w:tab w:val="left" w:pos="2694"/>
              </w:tabs>
              <w:jc w:val="center"/>
              <w:rPr>
                <w:rFonts w:eastAsia="Calibri"/>
              </w:rPr>
            </w:pPr>
            <w:r>
              <w:rPr>
                <w:rFonts w:eastAsia="Calibri"/>
              </w:rPr>
              <w:t>Cod CPV</w:t>
            </w:r>
          </w:p>
        </w:tc>
        <w:tc>
          <w:tcPr>
            <w:tcW w:w="1417" w:type="dxa"/>
            <w:shd w:val="clear" w:color="auto" w:fill="F2F2F2"/>
          </w:tcPr>
          <w:p w14:paraId="6462CA73" w14:textId="77777777" w:rsidR="001573DD" w:rsidRDefault="00BA1BD5">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CFD8CD2" w14:textId="77777777" w:rsidR="001573DD" w:rsidRDefault="00BA1BD5">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6103578" w14:textId="77777777" w:rsidR="001573DD" w:rsidRDefault="00BA1BD5">
            <w:pPr>
              <w:tabs>
                <w:tab w:val="left" w:pos="1134"/>
                <w:tab w:val="left" w:pos="2694"/>
              </w:tabs>
              <w:jc w:val="center"/>
              <w:rPr>
                <w:rFonts w:eastAsia="Calibri"/>
              </w:rPr>
            </w:pPr>
            <w:r>
              <w:rPr>
                <w:rFonts w:eastAsia="Calibri"/>
              </w:rPr>
              <w:t>Suma, inclusiv TVA</w:t>
            </w:r>
          </w:p>
        </w:tc>
      </w:tr>
      <w:tr w:rsidR="001573DD" w14:paraId="212C975E" w14:textId="77777777">
        <w:tc>
          <w:tcPr>
            <w:tcW w:w="562" w:type="dxa"/>
          </w:tcPr>
          <w:p w14:paraId="312AAB12" w14:textId="77777777" w:rsidR="001573DD" w:rsidRDefault="00BA1BD5">
            <w:pPr>
              <w:tabs>
                <w:tab w:val="left" w:pos="1134"/>
                <w:tab w:val="left" w:pos="2694"/>
              </w:tabs>
              <w:spacing w:before="240"/>
              <w:jc w:val="center"/>
              <w:rPr>
                <w:rFonts w:eastAsia="Calibri"/>
              </w:rPr>
            </w:pPr>
            <w:r>
              <w:rPr>
                <w:rFonts w:eastAsia="Calibri"/>
              </w:rPr>
              <w:t>1</w:t>
            </w:r>
          </w:p>
        </w:tc>
        <w:tc>
          <w:tcPr>
            <w:tcW w:w="3402" w:type="dxa"/>
          </w:tcPr>
          <w:p w14:paraId="4CF19E1E" w14:textId="77777777" w:rsidR="001573DD" w:rsidRDefault="00BA1BD5">
            <w:pPr>
              <w:tabs>
                <w:tab w:val="left" w:pos="1134"/>
                <w:tab w:val="left" w:pos="2694"/>
              </w:tabs>
              <w:spacing w:before="240"/>
              <w:jc w:val="both"/>
              <w:rPr>
                <w:rFonts w:eastAsia="Calibri"/>
              </w:rPr>
            </w:pPr>
            <w:r>
              <w:rPr>
                <w:rFonts w:eastAsia="Calibri"/>
              </w:rPr>
              <w:t>Denumire lot nr. 1</w:t>
            </w:r>
          </w:p>
        </w:tc>
        <w:tc>
          <w:tcPr>
            <w:tcW w:w="1418" w:type="dxa"/>
          </w:tcPr>
          <w:p w14:paraId="6C4BB0CC" w14:textId="77777777" w:rsidR="001573DD" w:rsidRDefault="001573DD">
            <w:pPr>
              <w:tabs>
                <w:tab w:val="left" w:pos="1134"/>
                <w:tab w:val="left" w:pos="2694"/>
              </w:tabs>
              <w:spacing w:before="240"/>
              <w:jc w:val="center"/>
              <w:rPr>
                <w:rFonts w:eastAsia="Calibri"/>
              </w:rPr>
            </w:pPr>
          </w:p>
        </w:tc>
        <w:tc>
          <w:tcPr>
            <w:tcW w:w="1417" w:type="dxa"/>
          </w:tcPr>
          <w:p w14:paraId="2ECA8263" w14:textId="77777777" w:rsidR="001573DD" w:rsidRDefault="001573DD">
            <w:pPr>
              <w:tabs>
                <w:tab w:val="left" w:pos="1134"/>
                <w:tab w:val="left" w:pos="2694"/>
              </w:tabs>
              <w:spacing w:before="240"/>
              <w:jc w:val="center"/>
              <w:rPr>
                <w:rFonts w:eastAsia="Calibri"/>
              </w:rPr>
            </w:pPr>
          </w:p>
        </w:tc>
        <w:tc>
          <w:tcPr>
            <w:tcW w:w="1560" w:type="dxa"/>
          </w:tcPr>
          <w:p w14:paraId="29F8E89B" w14:textId="77777777" w:rsidR="001573DD" w:rsidRDefault="001573DD">
            <w:pPr>
              <w:tabs>
                <w:tab w:val="left" w:pos="1134"/>
                <w:tab w:val="left" w:pos="2694"/>
              </w:tabs>
              <w:spacing w:before="240"/>
              <w:jc w:val="center"/>
              <w:rPr>
                <w:rFonts w:eastAsia="Calibri"/>
              </w:rPr>
            </w:pPr>
          </w:p>
        </w:tc>
        <w:tc>
          <w:tcPr>
            <w:tcW w:w="1417" w:type="dxa"/>
          </w:tcPr>
          <w:p w14:paraId="4D005794" w14:textId="77777777" w:rsidR="001573DD" w:rsidRDefault="001573DD">
            <w:pPr>
              <w:tabs>
                <w:tab w:val="left" w:pos="1134"/>
                <w:tab w:val="left" w:pos="2694"/>
              </w:tabs>
              <w:spacing w:before="240"/>
              <w:jc w:val="center"/>
              <w:rPr>
                <w:rFonts w:eastAsia="Calibri"/>
              </w:rPr>
            </w:pPr>
          </w:p>
        </w:tc>
      </w:tr>
      <w:tr w:rsidR="001573DD" w14:paraId="7E1806A7" w14:textId="77777777">
        <w:tc>
          <w:tcPr>
            <w:tcW w:w="562" w:type="dxa"/>
          </w:tcPr>
          <w:p w14:paraId="46B7B961" w14:textId="77777777" w:rsidR="001573DD" w:rsidRDefault="00BA1BD5">
            <w:pPr>
              <w:tabs>
                <w:tab w:val="left" w:pos="1134"/>
                <w:tab w:val="left" w:pos="2694"/>
              </w:tabs>
              <w:spacing w:before="240"/>
              <w:jc w:val="center"/>
              <w:rPr>
                <w:rFonts w:eastAsia="Calibri"/>
              </w:rPr>
            </w:pPr>
            <w:r>
              <w:rPr>
                <w:rFonts w:eastAsia="Calibri"/>
              </w:rPr>
              <w:t>N</w:t>
            </w:r>
          </w:p>
        </w:tc>
        <w:tc>
          <w:tcPr>
            <w:tcW w:w="3402" w:type="dxa"/>
          </w:tcPr>
          <w:p w14:paraId="114F9BFA" w14:textId="77777777" w:rsidR="001573DD" w:rsidRDefault="00BA1BD5">
            <w:pPr>
              <w:tabs>
                <w:tab w:val="left" w:pos="1134"/>
                <w:tab w:val="left" w:pos="2694"/>
              </w:tabs>
              <w:spacing w:before="240"/>
              <w:jc w:val="both"/>
              <w:rPr>
                <w:rFonts w:eastAsia="Calibri"/>
              </w:rPr>
            </w:pPr>
            <w:r>
              <w:rPr>
                <w:rFonts w:eastAsia="Calibri"/>
              </w:rPr>
              <w:t>Denumire lot nr. n</w:t>
            </w:r>
          </w:p>
        </w:tc>
        <w:tc>
          <w:tcPr>
            <w:tcW w:w="1418" w:type="dxa"/>
          </w:tcPr>
          <w:p w14:paraId="361F8237" w14:textId="77777777" w:rsidR="001573DD" w:rsidRDefault="001573DD">
            <w:pPr>
              <w:tabs>
                <w:tab w:val="left" w:pos="1134"/>
                <w:tab w:val="left" w:pos="2694"/>
              </w:tabs>
              <w:spacing w:before="240"/>
              <w:jc w:val="center"/>
              <w:rPr>
                <w:rFonts w:eastAsia="Calibri"/>
              </w:rPr>
            </w:pPr>
          </w:p>
        </w:tc>
        <w:tc>
          <w:tcPr>
            <w:tcW w:w="1417" w:type="dxa"/>
          </w:tcPr>
          <w:p w14:paraId="71D33AE4" w14:textId="77777777" w:rsidR="001573DD" w:rsidRDefault="001573DD">
            <w:pPr>
              <w:tabs>
                <w:tab w:val="left" w:pos="1134"/>
                <w:tab w:val="left" w:pos="2694"/>
              </w:tabs>
              <w:spacing w:before="240"/>
              <w:jc w:val="center"/>
              <w:rPr>
                <w:rFonts w:eastAsia="Calibri"/>
              </w:rPr>
            </w:pPr>
          </w:p>
        </w:tc>
        <w:tc>
          <w:tcPr>
            <w:tcW w:w="1560" w:type="dxa"/>
          </w:tcPr>
          <w:p w14:paraId="4F871E89" w14:textId="77777777" w:rsidR="001573DD" w:rsidRDefault="001573DD">
            <w:pPr>
              <w:tabs>
                <w:tab w:val="left" w:pos="1134"/>
                <w:tab w:val="left" w:pos="2694"/>
              </w:tabs>
              <w:spacing w:before="240"/>
              <w:jc w:val="center"/>
              <w:rPr>
                <w:rFonts w:eastAsia="Calibri"/>
              </w:rPr>
            </w:pPr>
          </w:p>
        </w:tc>
        <w:tc>
          <w:tcPr>
            <w:tcW w:w="1417" w:type="dxa"/>
          </w:tcPr>
          <w:p w14:paraId="0DAB4238" w14:textId="77777777" w:rsidR="001573DD" w:rsidRDefault="001573DD">
            <w:pPr>
              <w:tabs>
                <w:tab w:val="left" w:pos="1134"/>
                <w:tab w:val="left" w:pos="2694"/>
              </w:tabs>
              <w:spacing w:before="240"/>
              <w:jc w:val="center"/>
              <w:rPr>
                <w:rFonts w:eastAsia="Calibri"/>
              </w:rPr>
            </w:pPr>
          </w:p>
        </w:tc>
      </w:tr>
    </w:tbl>
    <w:p w14:paraId="7AC42A3A" w14:textId="77777777" w:rsidR="001573DD" w:rsidRDefault="00BA1BD5">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5294F31F" w14:textId="77777777" w:rsidR="001573DD" w:rsidRDefault="00BA1BD5">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1573DD" w14:paraId="0B9AB651" w14:textId="77777777">
        <w:tc>
          <w:tcPr>
            <w:tcW w:w="5524" w:type="dxa"/>
            <w:shd w:val="clear" w:color="auto" w:fill="FFFFFF" w:themeFill="background1"/>
          </w:tcPr>
          <w:p w14:paraId="373FD670" w14:textId="77777777" w:rsidR="001573DD" w:rsidRDefault="00BA1BD5">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271248ED" w14:textId="77777777" w:rsidR="001573DD" w:rsidRDefault="00BA1BD5">
            <w:pPr>
              <w:ind w:right="-1"/>
              <w:jc w:val="both"/>
              <w:rPr>
                <w:lang w:eastAsia="ro-RO"/>
              </w:rPr>
            </w:pPr>
            <w:r>
              <w:rPr>
                <w:lang w:eastAsia="ro-RO"/>
              </w:rPr>
              <w:t xml:space="preserve">Nu □        </w:t>
            </w:r>
          </w:p>
          <w:p w14:paraId="03847575" w14:textId="77777777" w:rsidR="001573DD" w:rsidRDefault="00BA1BD5">
            <w:pPr>
              <w:ind w:right="-1"/>
              <w:jc w:val="both"/>
              <w:rPr>
                <w:lang w:eastAsia="ro-RO"/>
              </w:rPr>
            </w:pPr>
            <w:r>
              <w:rPr>
                <w:lang w:eastAsia="ro-RO"/>
              </w:rPr>
              <w:t xml:space="preserve">Da □        </w:t>
            </w:r>
          </w:p>
        </w:tc>
      </w:tr>
      <w:tr w:rsidR="001573DD" w14:paraId="55302275" w14:textId="77777777">
        <w:tc>
          <w:tcPr>
            <w:tcW w:w="5524" w:type="dxa"/>
            <w:vMerge w:val="restart"/>
            <w:shd w:val="clear" w:color="auto" w:fill="FFFFFF" w:themeFill="background1"/>
          </w:tcPr>
          <w:p w14:paraId="4950E65D" w14:textId="77777777" w:rsidR="001573DD" w:rsidRDefault="00BA1BD5">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3FA26CAE" w14:textId="77777777" w:rsidR="001573DD" w:rsidRDefault="00BA1BD5">
            <w:pPr>
              <w:ind w:right="-1"/>
              <w:jc w:val="both"/>
              <w:rPr>
                <w:lang w:eastAsia="ro-RO"/>
              </w:rPr>
            </w:pPr>
            <w:r>
              <w:rPr>
                <w:lang w:eastAsia="ro-RO"/>
              </w:rPr>
              <w:t xml:space="preserve">Nu □        </w:t>
            </w:r>
          </w:p>
        </w:tc>
      </w:tr>
      <w:tr w:rsidR="001573DD" w14:paraId="6FAB9F02" w14:textId="77777777">
        <w:tc>
          <w:tcPr>
            <w:tcW w:w="5524" w:type="dxa"/>
            <w:vMerge/>
            <w:shd w:val="clear" w:color="auto" w:fill="FFFFFF" w:themeFill="background1"/>
          </w:tcPr>
          <w:p w14:paraId="32A6B4C7" w14:textId="77777777" w:rsidR="001573DD" w:rsidRDefault="001573DD">
            <w:pPr>
              <w:jc w:val="both"/>
              <w:rPr>
                <w:rFonts w:eastAsia="Calibri"/>
              </w:rPr>
            </w:pPr>
          </w:p>
        </w:tc>
        <w:tc>
          <w:tcPr>
            <w:tcW w:w="4394" w:type="dxa"/>
          </w:tcPr>
          <w:p w14:paraId="4071FAB4" w14:textId="77777777" w:rsidR="001573DD" w:rsidRDefault="00BA1BD5">
            <w:pPr>
              <w:jc w:val="both"/>
              <w:rPr>
                <w:rFonts w:eastAsia="Calibri"/>
              </w:rPr>
            </w:pPr>
            <w:r>
              <w:rPr>
                <w:lang w:eastAsia="ro-RO"/>
              </w:rPr>
              <w:t>Data (datele) și referința (referințele) publicărilor:</w:t>
            </w:r>
          </w:p>
        </w:tc>
      </w:tr>
      <w:tr w:rsidR="001573DD" w14:paraId="6C1C6C4B" w14:textId="77777777">
        <w:tc>
          <w:tcPr>
            <w:tcW w:w="5524" w:type="dxa"/>
            <w:shd w:val="clear" w:color="auto" w:fill="FFFFFF" w:themeFill="background1"/>
          </w:tcPr>
          <w:p w14:paraId="260004D7" w14:textId="77777777" w:rsidR="001573DD" w:rsidRDefault="00BA1BD5">
            <w:pPr>
              <w:jc w:val="both"/>
              <w:rPr>
                <w:rFonts w:eastAsia="Calibri"/>
              </w:rPr>
            </w:pPr>
            <w:r>
              <w:rPr>
                <w:rFonts w:eastAsia="Calibri"/>
              </w:rPr>
              <w:t xml:space="preserve">Agenția Națională pentru Soluționarea </w:t>
            </w:r>
            <w:r>
              <w:rPr>
                <w:rFonts w:eastAsia="Calibri"/>
              </w:rPr>
              <w:t>Contestațiilor</w:t>
            </w:r>
          </w:p>
          <w:p w14:paraId="69C68259" w14:textId="77777777" w:rsidR="001573DD" w:rsidRDefault="001573DD">
            <w:pPr>
              <w:contextualSpacing/>
              <w:jc w:val="both"/>
              <w:rPr>
                <w:lang w:eastAsia="zh-CN"/>
              </w:rPr>
            </w:pPr>
          </w:p>
        </w:tc>
        <w:tc>
          <w:tcPr>
            <w:tcW w:w="4394" w:type="dxa"/>
          </w:tcPr>
          <w:p w14:paraId="7F836CCA" w14:textId="77777777" w:rsidR="001573DD" w:rsidRDefault="00BA1BD5">
            <w:pPr>
              <w:jc w:val="both"/>
              <w:rPr>
                <w:rFonts w:eastAsia="Calibri"/>
              </w:rPr>
            </w:pPr>
            <w:r>
              <w:rPr>
                <w:rFonts w:eastAsia="Calibri"/>
              </w:rPr>
              <w:t>mun. Chișinău, bd. Ștefan cel Mare și Sfânt, 124, MD-2001;</w:t>
            </w:r>
          </w:p>
          <w:p w14:paraId="6FF18721" w14:textId="77777777" w:rsidR="001573DD" w:rsidRDefault="00BA1BD5">
            <w:pPr>
              <w:jc w:val="both"/>
              <w:rPr>
                <w:rFonts w:eastAsia="Calibri"/>
              </w:rPr>
            </w:pPr>
            <w:r>
              <w:rPr>
                <w:rFonts w:eastAsia="Calibri"/>
              </w:rPr>
              <w:t xml:space="preserve">tel/fax: (022) 820 652, 820-651 </w:t>
            </w:r>
          </w:p>
          <w:p w14:paraId="1FD9DFAC" w14:textId="77777777" w:rsidR="001573DD" w:rsidRDefault="00BA1BD5">
            <w:pPr>
              <w:jc w:val="both"/>
              <w:rPr>
                <w:rFonts w:eastAsia="Calibri"/>
                <w:color w:val="0563C1"/>
                <w:u w:val="single"/>
              </w:rPr>
            </w:pPr>
            <w:r>
              <w:rPr>
                <w:rFonts w:eastAsia="Calibri"/>
              </w:rPr>
              <w:t xml:space="preserve">e-mail: </w:t>
            </w:r>
            <w:hyperlink r:id="rId17" w:history="1">
              <w:r>
                <w:rPr>
                  <w:rFonts w:eastAsia="Calibri"/>
                  <w:color w:val="0563C1"/>
                  <w:u w:val="single"/>
                </w:rPr>
                <w:t>contestatii@ansc.md</w:t>
              </w:r>
            </w:hyperlink>
          </w:p>
          <w:p w14:paraId="04668582" w14:textId="77777777" w:rsidR="001573DD" w:rsidRDefault="00BA1BD5">
            <w:pPr>
              <w:jc w:val="both"/>
              <w:rPr>
                <w:rFonts w:eastAsia="Calibri"/>
              </w:rPr>
            </w:pPr>
            <w:r>
              <w:rPr>
                <w:rFonts w:eastAsia="Calibri"/>
              </w:rPr>
              <w:t xml:space="preserve">pagina web: </w:t>
            </w:r>
            <w:r>
              <w:rPr>
                <w:rFonts w:eastAsia="Calibri"/>
                <w:color w:val="0563C1"/>
                <w:u w:val="single"/>
              </w:rPr>
              <w:t>www.ansc.md</w:t>
            </w:r>
          </w:p>
        </w:tc>
      </w:tr>
      <w:tr w:rsidR="001573DD" w14:paraId="11AA1579" w14:textId="77777777">
        <w:tc>
          <w:tcPr>
            <w:tcW w:w="5524" w:type="dxa"/>
            <w:shd w:val="clear" w:color="auto" w:fill="FFFFFF" w:themeFill="background1"/>
          </w:tcPr>
          <w:p w14:paraId="19736F90" w14:textId="77777777" w:rsidR="001573DD" w:rsidRDefault="00BA1BD5">
            <w:pPr>
              <w:jc w:val="both"/>
              <w:rPr>
                <w:rFonts w:eastAsia="Calibri"/>
              </w:rPr>
            </w:pPr>
            <w:r>
              <w:rPr>
                <w:rFonts w:eastAsia="Calibri"/>
              </w:rPr>
              <w:t>Alte informații relevante</w:t>
            </w:r>
          </w:p>
        </w:tc>
        <w:tc>
          <w:tcPr>
            <w:tcW w:w="4394" w:type="dxa"/>
          </w:tcPr>
          <w:p w14:paraId="7C8B9397" w14:textId="77777777" w:rsidR="001573DD" w:rsidRDefault="001573DD">
            <w:pPr>
              <w:jc w:val="both"/>
              <w:rPr>
                <w:rFonts w:eastAsia="Calibri"/>
              </w:rPr>
            </w:pPr>
          </w:p>
        </w:tc>
      </w:tr>
    </w:tbl>
    <w:p w14:paraId="4506821F" w14:textId="77777777" w:rsidR="001573DD" w:rsidRDefault="001573DD">
      <w:pPr>
        <w:jc w:val="both"/>
        <w:rPr>
          <w:rFonts w:eastAsia="Calibri"/>
        </w:rPr>
      </w:pPr>
    </w:p>
    <w:p w14:paraId="25BABDD3" w14:textId="77777777" w:rsidR="001573DD" w:rsidRDefault="00BA1BD5">
      <w:pPr>
        <w:spacing w:before="120"/>
        <w:ind w:firstLine="567"/>
        <w:rPr>
          <w:rFonts w:eastAsia="Calibri"/>
          <w:b/>
        </w:rPr>
      </w:pPr>
      <w:r>
        <w:rPr>
          <w:rFonts w:eastAsia="Calibri"/>
          <w:b/>
        </w:rPr>
        <w:t>Conducătorul grupului d</w:t>
      </w:r>
      <w:r>
        <w:rPr>
          <w:rFonts w:eastAsia="Calibri"/>
          <w:b/>
        </w:rPr>
        <w:t xml:space="preserve">e lucru:  ___________________________                </w:t>
      </w:r>
    </w:p>
    <w:p w14:paraId="081103F9" w14:textId="77777777" w:rsidR="001573DD" w:rsidRDefault="001573DD">
      <w:pPr>
        <w:jc w:val="both"/>
        <w:rPr>
          <w:rFonts w:eastAsia="Calibri"/>
        </w:rPr>
      </w:pPr>
    </w:p>
    <w:p w14:paraId="0FD22367" w14:textId="77777777" w:rsidR="001573DD" w:rsidRDefault="00BA1BD5">
      <w:pPr>
        <w:jc w:val="both"/>
        <w:rPr>
          <w:rFonts w:eastAsia="Calibri"/>
        </w:rPr>
      </w:pPr>
      <w:r>
        <w:rPr>
          <w:rFonts w:eastAsia="Calibri"/>
          <w:b/>
          <w:i/>
          <w:color w:val="FF0000"/>
        </w:rPr>
        <w:lastRenderedPageBreak/>
        <w:t xml:space="preserve">Notă: </w:t>
      </w:r>
      <w:r>
        <w:rPr>
          <w:rFonts w:eastAsia="Calibri"/>
          <w:i/>
        </w:rPr>
        <w:t>A</w:t>
      </w:r>
      <w:r>
        <w:rPr>
          <w:rFonts w:eastAsia="Calibri"/>
          <w:i/>
          <w:shd w:val="clear" w:color="auto" w:fill="FFFFFF"/>
        </w:rPr>
        <w:t xml:space="preserve">nunțurile de atribuire se publică în Buletinul </w:t>
      </w:r>
      <w:proofErr w:type="spellStart"/>
      <w:r>
        <w:rPr>
          <w:rFonts w:eastAsia="Calibri"/>
          <w:i/>
          <w:shd w:val="clear" w:color="auto" w:fill="FFFFFF"/>
        </w:rPr>
        <w:t>achiziţiilor</w:t>
      </w:r>
      <w:proofErr w:type="spellEnd"/>
      <w:r>
        <w:rPr>
          <w:rFonts w:eastAsia="Calibri"/>
          <w:i/>
          <w:shd w:val="clear" w:color="auto" w:fill="FFFFFF"/>
        </w:rPr>
        <w:t xml:space="preserve"> publice în cel mult 30 de zile de la data la care se va remite informația cu privire la </w:t>
      </w:r>
      <w:r>
        <w:rPr>
          <w:i/>
        </w:rPr>
        <w:t xml:space="preserve">finalizarea procedurii de achiziție publică prin atribuirea contractului de </w:t>
      </w:r>
      <w:proofErr w:type="spellStart"/>
      <w:r>
        <w:rPr>
          <w:i/>
        </w:rPr>
        <w:t>achiziţii</w:t>
      </w:r>
      <w:proofErr w:type="spellEnd"/>
      <w:r>
        <w:rPr>
          <w:i/>
        </w:rPr>
        <w:t xml:space="preserve"> publice sau prin înche</w:t>
      </w:r>
      <w:r>
        <w:rPr>
          <w:i/>
        </w:rPr>
        <w:t xml:space="preserve">ierea acordului-cadru, finalizarea unui concurs de soluții prin stabilirea concurentului câștigător, atribuirea unui contract de </w:t>
      </w:r>
      <w:proofErr w:type="spellStart"/>
      <w:r>
        <w:rPr>
          <w:i/>
        </w:rPr>
        <w:t>achiziţii</w:t>
      </w:r>
      <w:proofErr w:type="spellEnd"/>
      <w:r>
        <w:rPr>
          <w:i/>
        </w:rPr>
        <w:t xml:space="preserve"> publice printr-un sistem dinamic de </w:t>
      </w:r>
      <w:proofErr w:type="spellStart"/>
      <w:r>
        <w:rPr>
          <w:i/>
        </w:rPr>
        <w:t>achiziţie</w:t>
      </w:r>
      <w:proofErr w:type="spellEnd"/>
      <w:r>
        <w:rPr>
          <w:rFonts w:eastAsia="Calibri"/>
          <w:i/>
          <w:shd w:val="clear" w:color="auto" w:fill="FFFFFF"/>
        </w:rPr>
        <w:t xml:space="preserve"> (art. 30 al Legii nr. 131/2015 privind achizițiile publice).</w:t>
      </w:r>
    </w:p>
    <w:p w14:paraId="0BA4E5E3" w14:textId="77777777" w:rsidR="001573DD" w:rsidRDefault="00BA1BD5">
      <w:pPr>
        <w:jc w:val="right"/>
        <w:rPr>
          <w:sz w:val="22"/>
          <w:szCs w:val="22"/>
        </w:rPr>
      </w:pPr>
      <w:r>
        <w:t xml:space="preserve">Anexa nr. </w:t>
      </w:r>
      <w:r>
        <w:t>6</w:t>
      </w:r>
    </w:p>
    <w:p w14:paraId="5013E32C" w14:textId="77777777" w:rsidR="001573DD" w:rsidRDefault="00BA1BD5">
      <w:pPr>
        <w:jc w:val="right"/>
      </w:pPr>
      <w:r>
        <w:t>la Documentația standard nr._____</w:t>
      </w:r>
    </w:p>
    <w:p w14:paraId="25FEE12F" w14:textId="77777777" w:rsidR="001573DD" w:rsidRDefault="00BA1BD5">
      <w:pPr>
        <w:jc w:val="right"/>
      </w:pPr>
      <w:r>
        <w:t>din “____” ________ 20___</w:t>
      </w:r>
    </w:p>
    <w:p w14:paraId="3E118584" w14:textId="77777777" w:rsidR="001573DD" w:rsidRDefault="001573DD">
      <w:pPr>
        <w:jc w:val="right"/>
        <w:rPr>
          <w:sz w:val="22"/>
          <w:szCs w:val="22"/>
        </w:rPr>
      </w:pPr>
    </w:p>
    <w:p w14:paraId="413BF0B2" w14:textId="77777777" w:rsidR="001573DD" w:rsidRDefault="001573DD">
      <w:pPr>
        <w:jc w:val="right"/>
        <w:rPr>
          <w:i/>
          <w:sz w:val="22"/>
          <w:szCs w:val="22"/>
        </w:rPr>
      </w:pPr>
    </w:p>
    <w:p w14:paraId="338DAB0A" w14:textId="77777777" w:rsidR="001573DD" w:rsidRDefault="001573DD">
      <w:pPr>
        <w:ind w:right="-1"/>
        <w:jc w:val="center"/>
        <w:rPr>
          <w:b/>
          <w:bCs/>
          <w:color w:val="000000"/>
          <w:sz w:val="22"/>
          <w:szCs w:val="22"/>
        </w:rPr>
      </w:pPr>
    </w:p>
    <w:p w14:paraId="5CE77852" w14:textId="77777777" w:rsidR="001573DD" w:rsidRDefault="00BA1BD5">
      <w:pPr>
        <w:ind w:right="-1"/>
        <w:jc w:val="center"/>
        <w:rPr>
          <w:b/>
          <w:bCs/>
          <w:color w:val="000000"/>
          <w:sz w:val="28"/>
          <w:szCs w:val="28"/>
        </w:rPr>
      </w:pPr>
      <w:r>
        <w:rPr>
          <w:b/>
          <w:bCs/>
          <w:color w:val="000000"/>
          <w:sz w:val="28"/>
          <w:szCs w:val="28"/>
        </w:rPr>
        <w:t>ANUNȚ</w:t>
      </w:r>
    </w:p>
    <w:p w14:paraId="36FFCBE3" w14:textId="77777777" w:rsidR="001573DD" w:rsidRDefault="00BA1BD5">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14:paraId="0E3DA51A" w14:textId="77777777" w:rsidR="001573DD" w:rsidRDefault="00BA1BD5">
      <w:pPr>
        <w:spacing w:before="240" w:after="240"/>
        <w:ind w:right="-1"/>
        <w:jc w:val="center"/>
        <w:rPr>
          <w:rFonts w:eastAsia="Cambria"/>
          <w:sz w:val="22"/>
          <w:szCs w:val="22"/>
        </w:rPr>
      </w:pPr>
      <w:r>
        <w:rPr>
          <w:rFonts w:eastAsia="Cambria"/>
          <w:sz w:val="22"/>
          <w:szCs w:val="22"/>
        </w:rPr>
        <w:t>Nr. ___________ din _____________</w:t>
      </w:r>
    </w:p>
    <w:p w14:paraId="6DF37D8E" w14:textId="77777777" w:rsidR="001573DD" w:rsidRDefault="00BA1BD5">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573DD" w14:paraId="5D067B9F" w14:textId="77777777">
        <w:tc>
          <w:tcPr>
            <w:tcW w:w="5353" w:type="dxa"/>
            <w:shd w:val="clear" w:color="auto" w:fill="FFFFFF" w:themeFill="background1"/>
          </w:tcPr>
          <w:p w14:paraId="3124A9BF" w14:textId="77777777" w:rsidR="001573DD" w:rsidRDefault="00BA1BD5">
            <w:pPr>
              <w:jc w:val="both"/>
              <w:rPr>
                <w:rFonts w:eastAsia="Cambria"/>
                <w:b/>
              </w:rPr>
            </w:pPr>
            <w:r>
              <w:rPr>
                <w:b/>
              </w:rPr>
              <w:t xml:space="preserve">Denumirea autorității </w:t>
            </w:r>
            <w:r>
              <w:rPr>
                <w:b/>
              </w:rPr>
              <w:t>contractante</w:t>
            </w:r>
          </w:p>
        </w:tc>
        <w:tc>
          <w:tcPr>
            <w:tcW w:w="4218" w:type="dxa"/>
          </w:tcPr>
          <w:p w14:paraId="6690D349" w14:textId="77777777" w:rsidR="001573DD" w:rsidRDefault="001573DD">
            <w:pPr>
              <w:jc w:val="both"/>
              <w:rPr>
                <w:rFonts w:eastAsia="Cambria"/>
              </w:rPr>
            </w:pPr>
          </w:p>
        </w:tc>
      </w:tr>
      <w:tr w:rsidR="001573DD" w14:paraId="32883E2D" w14:textId="77777777">
        <w:tc>
          <w:tcPr>
            <w:tcW w:w="5353" w:type="dxa"/>
            <w:shd w:val="clear" w:color="auto" w:fill="FFFFFF" w:themeFill="background1"/>
          </w:tcPr>
          <w:p w14:paraId="5CC17660" w14:textId="77777777" w:rsidR="001573DD" w:rsidRDefault="00BA1BD5">
            <w:pPr>
              <w:jc w:val="both"/>
              <w:rPr>
                <w:b/>
              </w:rPr>
            </w:pPr>
            <w:r>
              <w:rPr>
                <w:rFonts w:eastAsia="Cambria"/>
                <w:b/>
              </w:rPr>
              <w:t>Localitate</w:t>
            </w:r>
          </w:p>
        </w:tc>
        <w:tc>
          <w:tcPr>
            <w:tcW w:w="4218" w:type="dxa"/>
          </w:tcPr>
          <w:p w14:paraId="04E72522" w14:textId="77777777" w:rsidR="001573DD" w:rsidRDefault="001573DD">
            <w:pPr>
              <w:jc w:val="both"/>
              <w:rPr>
                <w:rFonts w:eastAsia="Cambria"/>
              </w:rPr>
            </w:pPr>
          </w:p>
        </w:tc>
      </w:tr>
      <w:tr w:rsidR="001573DD" w14:paraId="1075AF65" w14:textId="77777777">
        <w:tc>
          <w:tcPr>
            <w:tcW w:w="5353" w:type="dxa"/>
            <w:shd w:val="clear" w:color="auto" w:fill="FFFFFF" w:themeFill="background1"/>
          </w:tcPr>
          <w:p w14:paraId="2FC6205C" w14:textId="77777777" w:rsidR="001573DD" w:rsidRDefault="00BA1BD5">
            <w:pPr>
              <w:jc w:val="both"/>
              <w:rPr>
                <w:rFonts w:eastAsia="Cambria"/>
                <w:b/>
              </w:rPr>
            </w:pPr>
            <w:r>
              <w:rPr>
                <w:b/>
              </w:rPr>
              <w:t>IDNO</w:t>
            </w:r>
          </w:p>
        </w:tc>
        <w:tc>
          <w:tcPr>
            <w:tcW w:w="4218" w:type="dxa"/>
          </w:tcPr>
          <w:p w14:paraId="5ED4455B" w14:textId="77777777" w:rsidR="001573DD" w:rsidRDefault="001573DD">
            <w:pPr>
              <w:jc w:val="both"/>
              <w:rPr>
                <w:rFonts w:eastAsia="Cambria"/>
              </w:rPr>
            </w:pPr>
          </w:p>
        </w:tc>
      </w:tr>
      <w:tr w:rsidR="001573DD" w14:paraId="7E26BBBA" w14:textId="77777777">
        <w:tc>
          <w:tcPr>
            <w:tcW w:w="5353" w:type="dxa"/>
            <w:shd w:val="clear" w:color="auto" w:fill="FFFFFF" w:themeFill="background1"/>
          </w:tcPr>
          <w:p w14:paraId="0DD6686C" w14:textId="77777777" w:rsidR="001573DD" w:rsidRDefault="00BA1BD5">
            <w:pPr>
              <w:jc w:val="both"/>
              <w:rPr>
                <w:b/>
              </w:rPr>
            </w:pPr>
            <w:r>
              <w:rPr>
                <w:b/>
              </w:rPr>
              <w:t>Adresa</w:t>
            </w:r>
          </w:p>
        </w:tc>
        <w:tc>
          <w:tcPr>
            <w:tcW w:w="4218" w:type="dxa"/>
          </w:tcPr>
          <w:p w14:paraId="7570A995" w14:textId="77777777" w:rsidR="001573DD" w:rsidRDefault="001573DD">
            <w:pPr>
              <w:jc w:val="both"/>
              <w:rPr>
                <w:rFonts w:eastAsia="Cambria"/>
              </w:rPr>
            </w:pPr>
          </w:p>
        </w:tc>
      </w:tr>
      <w:tr w:rsidR="001573DD" w14:paraId="229B9283" w14:textId="77777777">
        <w:tc>
          <w:tcPr>
            <w:tcW w:w="5353" w:type="dxa"/>
            <w:shd w:val="clear" w:color="auto" w:fill="FFFFFF" w:themeFill="background1"/>
          </w:tcPr>
          <w:p w14:paraId="2EFCBF7D" w14:textId="77777777" w:rsidR="001573DD" w:rsidRDefault="00BA1BD5">
            <w:pPr>
              <w:jc w:val="both"/>
              <w:rPr>
                <w:b/>
              </w:rPr>
            </w:pPr>
            <w:r>
              <w:rPr>
                <w:b/>
              </w:rPr>
              <w:t>Număr de telefon</w:t>
            </w:r>
          </w:p>
        </w:tc>
        <w:tc>
          <w:tcPr>
            <w:tcW w:w="4218" w:type="dxa"/>
          </w:tcPr>
          <w:p w14:paraId="314AEE0F" w14:textId="77777777" w:rsidR="001573DD" w:rsidRDefault="001573DD">
            <w:pPr>
              <w:jc w:val="both"/>
              <w:rPr>
                <w:rFonts w:eastAsia="Cambria"/>
              </w:rPr>
            </w:pPr>
          </w:p>
        </w:tc>
      </w:tr>
      <w:tr w:rsidR="001573DD" w14:paraId="2AF850C4" w14:textId="77777777">
        <w:tc>
          <w:tcPr>
            <w:tcW w:w="5353" w:type="dxa"/>
            <w:shd w:val="clear" w:color="auto" w:fill="FFFFFF" w:themeFill="background1"/>
          </w:tcPr>
          <w:p w14:paraId="455075FE" w14:textId="77777777" w:rsidR="001573DD" w:rsidRDefault="00BA1BD5">
            <w:pPr>
              <w:jc w:val="both"/>
              <w:rPr>
                <w:b/>
              </w:rPr>
            </w:pPr>
            <w:r>
              <w:rPr>
                <w:b/>
              </w:rPr>
              <w:t>Număr de fax</w:t>
            </w:r>
          </w:p>
        </w:tc>
        <w:tc>
          <w:tcPr>
            <w:tcW w:w="4218" w:type="dxa"/>
          </w:tcPr>
          <w:p w14:paraId="3ACB7946" w14:textId="77777777" w:rsidR="001573DD" w:rsidRDefault="001573DD">
            <w:pPr>
              <w:jc w:val="both"/>
              <w:rPr>
                <w:rFonts w:eastAsia="Cambria"/>
              </w:rPr>
            </w:pPr>
          </w:p>
        </w:tc>
      </w:tr>
      <w:tr w:rsidR="001573DD" w14:paraId="075E6D1E" w14:textId="77777777">
        <w:tc>
          <w:tcPr>
            <w:tcW w:w="5353" w:type="dxa"/>
            <w:shd w:val="clear" w:color="auto" w:fill="FFFFFF" w:themeFill="background1"/>
          </w:tcPr>
          <w:p w14:paraId="133F3CFB" w14:textId="77777777" w:rsidR="001573DD" w:rsidRDefault="00BA1BD5">
            <w:pPr>
              <w:jc w:val="both"/>
              <w:rPr>
                <w:b/>
              </w:rPr>
            </w:pPr>
            <w:r>
              <w:rPr>
                <w:b/>
              </w:rPr>
              <w:t xml:space="preserve">E-mail </w:t>
            </w:r>
          </w:p>
        </w:tc>
        <w:tc>
          <w:tcPr>
            <w:tcW w:w="4218" w:type="dxa"/>
          </w:tcPr>
          <w:p w14:paraId="7C13317C" w14:textId="77777777" w:rsidR="001573DD" w:rsidRDefault="001573DD">
            <w:pPr>
              <w:jc w:val="both"/>
              <w:rPr>
                <w:rFonts w:eastAsia="Cambria"/>
              </w:rPr>
            </w:pPr>
          </w:p>
        </w:tc>
      </w:tr>
      <w:tr w:rsidR="001573DD" w14:paraId="10C09441" w14:textId="77777777">
        <w:tc>
          <w:tcPr>
            <w:tcW w:w="5353" w:type="dxa"/>
            <w:shd w:val="clear" w:color="auto" w:fill="FFFFFF" w:themeFill="background1"/>
          </w:tcPr>
          <w:p w14:paraId="4C8CD02B" w14:textId="77777777" w:rsidR="001573DD" w:rsidRDefault="00BA1BD5">
            <w:pPr>
              <w:jc w:val="both"/>
              <w:rPr>
                <w:b/>
              </w:rPr>
            </w:pPr>
            <w:r>
              <w:rPr>
                <w:b/>
              </w:rPr>
              <w:t>Pagina web oficială</w:t>
            </w:r>
          </w:p>
        </w:tc>
        <w:tc>
          <w:tcPr>
            <w:tcW w:w="4218" w:type="dxa"/>
          </w:tcPr>
          <w:p w14:paraId="511AEB45" w14:textId="77777777" w:rsidR="001573DD" w:rsidRDefault="001573DD">
            <w:pPr>
              <w:jc w:val="both"/>
              <w:rPr>
                <w:rFonts w:eastAsia="Cambria"/>
              </w:rPr>
            </w:pPr>
          </w:p>
        </w:tc>
      </w:tr>
      <w:tr w:rsidR="001573DD" w14:paraId="78E0EE81" w14:textId="77777777">
        <w:tc>
          <w:tcPr>
            <w:tcW w:w="5353" w:type="dxa"/>
            <w:shd w:val="clear" w:color="auto" w:fill="FFFFFF" w:themeFill="background1"/>
          </w:tcPr>
          <w:p w14:paraId="47044174" w14:textId="77777777" w:rsidR="001573DD" w:rsidRDefault="00BA1BD5">
            <w:pPr>
              <w:jc w:val="both"/>
              <w:rPr>
                <w:b/>
              </w:rPr>
            </w:pPr>
            <w:r>
              <w:rPr>
                <w:b/>
              </w:rPr>
              <w:t xml:space="preserve">Persoana de contact </w:t>
            </w:r>
          </w:p>
          <w:p w14:paraId="094FCFB1" w14:textId="77777777" w:rsidR="001573DD" w:rsidRDefault="00BA1BD5">
            <w:pPr>
              <w:jc w:val="both"/>
              <w:rPr>
                <w:b/>
              </w:rPr>
            </w:pPr>
            <w:r>
              <w:rPr>
                <w:i/>
              </w:rPr>
              <w:t>(nume, prenume, telefon, e-mail)</w:t>
            </w:r>
          </w:p>
        </w:tc>
        <w:tc>
          <w:tcPr>
            <w:tcW w:w="4218" w:type="dxa"/>
          </w:tcPr>
          <w:p w14:paraId="55DF76E4" w14:textId="77777777" w:rsidR="001573DD" w:rsidRDefault="001573DD">
            <w:pPr>
              <w:jc w:val="both"/>
              <w:rPr>
                <w:rFonts w:eastAsia="Cambria"/>
              </w:rPr>
            </w:pPr>
          </w:p>
        </w:tc>
      </w:tr>
    </w:tbl>
    <w:p w14:paraId="682AB75B" w14:textId="77777777" w:rsidR="001573DD" w:rsidRDefault="00BA1BD5">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573DD" w14:paraId="165AAC89" w14:textId="77777777">
        <w:tc>
          <w:tcPr>
            <w:tcW w:w="5353" w:type="dxa"/>
            <w:shd w:val="clear" w:color="auto" w:fill="FFFFFF" w:themeFill="background1"/>
          </w:tcPr>
          <w:p w14:paraId="49C91EDC" w14:textId="77777777" w:rsidR="001573DD" w:rsidRDefault="00BA1BD5">
            <w:pPr>
              <w:jc w:val="both"/>
              <w:rPr>
                <w:b/>
                <w:lang w:eastAsia="ro-RO"/>
              </w:rPr>
            </w:pPr>
            <w:r>
              <w:rPr>
                <w:b/>
                <w:lang w:eastAsia="ro-RO"/>
              </w:rPr>
              <w:t>Tipul procedurii de achiziție</w:t>
            </w:r>
          </w:p>
        </w:tc>
        <w:tc>
          <w:tcPr>
            <w:tcW w:w="4218" w:type="dxa"/>
          </w:tcPr>
          <w:p w14:paraId="43B1C0FA" w14:textId="77777777" w:rsidR="001573DD" w:rsidRDefault="00BA1BD5">
            <w:pPr>
              <w:jc w:val="both"/>
              <w:rPr>
                <w:lang w:eastAsia="ro-RO"/>
              </w:rPr>
            </w:pPr>
            <w:r>
              <w:rPr>
                <w:lang w:eastAsia="ro-RO"/>
              </w:rPr>
              <w:t xml:space="preserve">Cererea ofertelor de prețuri □  </w:t>
            </w:r>
          </w:p>
          <w:p w14:paraId="1545159C" w14:textId="77777777" w:rsidR="001573DD" w:rsidRDefault="00BA1BD5">
            <w:pPr>
              <w:jc w:val="both"/>
              <w:rPr>
                <w:i/>
                <w:lang w:eastAsia="ro-RO"/>
              </w:rPr>
            </w:pPr>
            <w:r>
              <w:rPr>
                <w:lang w:eastAsia="ro-RO"/>
              </w:rPr>
              <w:t xml:space="preserve">Licitație deschisă □  Altele: </w:t>
            </w:r>
            <w:r>
              <w:rPr>
                <w:i/>
                <w:lang w:eastAsia="ro-RO"/>
              </w:rPr>
              <w:t>[Indicați]</w:t>
            </w:r>
          </w:p>
        </w:tc>
      </w:tr>
      <w:tr w:rsidR="001573DD" w14:paraId="3E826E06" w14:textId="77777777">
        <w:tc>
          <w:tcPr>
            <w:tcW w:w="5353" w:type="dxa"/>
            <w:shd w:val="clear" w:color="auto" w:fill="FFFFFF" w:themeFill="background1"/>
          </w:tcPr>
          <w:p w14:paraId="2F99B35A" w14:textId="77777777" w:rsidR="001573DD" w:rsidRDefault="00BA1BD5">
            <w:pPr>
              <w:jc w:val="both"/>
              <w:rPr>
                <w:b/>
                <w:lang w:eastAsia="ro-RO"/>
              </w:rPr>
            </w:pPr>
            <w:r>
              <w:rPr>
                <w:b/>
                <w:lang w:eastAsia="ro-RO"/>
              </w:rPr>
              <w:t>Obiectul achiziției</w:t>
            </w:r>
          </w:p>
        </w:tc>
        <w:tc>
          <w:tcPr>
            <w:tcW w:w="4218" w:type="dxa"/>
          </w:tcPr>
          <w:p w14:paraId="36824449" w14:textId="77777777" w:rsidR="001573DD" w:rsidRDefault="001573DD">
            <w:pPr>
              <w:jc w:val="both"/>
              <w:rPr>
                <w:lang w:eastAsia="ro-RO"/>
              </w:rPr>
            </w:pPr>
          </w:p>
        </w:tc>
      </w:tr>
      <w:tr w:rsidR="001573DD" w14:paraId="28494732" w14:textId="77777777">
        <w:tc>
          <w:tcPr>
            <w:tcW w:w="5353" w:type="dxa"/>
            <w:shd w:val="clear" w:color="auto" w:fill="FFFFFF" w:themeFill="background1"/>
          </w:tcPr>
          <w:p w14:paraId="2CC3BD4A" w14:textId="77777777" w:rsidR="001573DD" w:rsidRDefault="00BA1BD5">
            <w:pPr>
              <w:jc w:val="both"/>
              <w:rPr>
                <w:b/>
                <w:lang w:eastAsia="ro-RO"/>
              </w:rPr>
            </w:pPr>
            <w:r>
              <w:rPr>
                <w:b/>
                <w:lang w:eastAsia="ro-RO"/>
              </w:rPr>
              <w:t>Cod CPV</w:t>
            </w:r>
          </w:p>
        </w:tc>
        <w:tc>
          <w:tcPr>
            <w:tcW w:w="4218" w:type="dxa"/>
          </w:tcPr>
          <w:p w14:paraId="6C4182F1" w14:textId="77777777" w:rsidR="001573DD" w:rsidRDefault="001573DD">
            <w:pPr>
              <w:jc w:val="both"/>
              <w:rPr>
                <w:lang w:eastAsia="ro-RO"/>
              </w:rPr>
            </w:pPr>
          </w:p>
        </w:tc>
      </w:tr>
      <w:tr w:rsidR="001573DD" w14:paraId="4FE95157" w14:textId="77777777">
        <w:tc>
          <w:tcPr>
            <w:tcW w:w="5353" w:type="dxa"/>
            <w:shd w:val="clear" w:color="auto" w:fill="FFFFFF" w:themeFill="background1"/>
          </w:tcPr>
          <w:p w14:paraId="1E3D1585" w14:textId="77777777" w:rsidR="001573DD" w:rsidRDefault="00BA1BD5">
            <w:pPr>
              <w:jc w:val="both"/>
              <w:rPr>
                <w:b/>
                <w:lang w:eastAsia="ro-RO"/>
              </w:rPr>
            </w:pPr>
            <w:r>
              <w:rPr>
                <w:b/>
                <w:lang w:eastAsia="ro-RO"/>
              </w:rPr>
              <w:t xml:space="preserve">Valoarea estimată a achiziției </w:t>
            </w:r>
          </w:p>
        </w:tc>
        <w:tc>
          <w:tcPr>
            <w:tcW w:w="4218" w:type="dxa"/>
          </w:tcPr>
          <w:p w14:paraId="286F4651" w14:textId="77777777" w:rsidR="001573DD" w:rsidRDefault="001573DD">
            <w:pPr>
              <w:jc w:val="both"/>
              <w:rPr>
                <w:rFonts w:eastAsia="Cambria"/>
              </w:rPr>
            </w:pPr>
          </w:p>
        </w:tc>
      </w:tr>
      <w:tr w:rsidR="001573DD" w14:paraId="65710DC5" w14:textId="77777777">
        <w:tc>
          <w:tcPr>
            <w:tcW w:w="5353" w:type="dxa"/>
            <w:vMerge w:val="restart"/>
            <w:shd w:val="clear" w:color="auto" w:fill="FFFFFF" w:themeFill="background1"/>
          </w:tcPr>
          <w:p w14:paraId="44E24E1F" w14:textId="77777777" w:rsidR="001573DD" w:rsidRDefault="00BA1BD5">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8" w:history="1">
              <w:r>
                <w:rPr>
                  <w:i/>
                  <w:color w:val="0000FF"/>
                  <w:u w:val="single"/>
                  <w:lang w:eastAsia="ro-RO"/>
                </w:rPr>
                <w:t>www.mtender.gov.md</w:t>
              </w:r>
            </w:hyperlink>
            <w:r>
              <w:rPr>
                <w:i/>
                <w:lang w:eastAsia="ro-RO"/>
              </w:rPr>
              <w:t>)</w:t>
            </w:r>
          </w:p>
        </w:tc>
        <w:tc>
          <w:tcPr>
            <w:tcW w:w="4218" w:type="dxa"/>
          </w:tcPr>
          <w:p w14:paraId="38DBDB19" w14:textId="77777777" w:rsidR="001573DD" w:rsidRDefault="00BA1BD5">
            <w:pPr>
              <w:jc w:val="both"/>
              <w:rPr>
                <w:rFonts w:eastAsia="Cambria"/>
              </w:rPr>
            </w:pPr>
            <w:r>
              <w:rPr>
                <w:rFonts w:eastAsia="Cambria"/>
              </w:rPr>
              <w:t>Nr:</w:t>
            </w:r>
          </w:p>
        </w:tc>
      </w:tr>
      <w:tr w:rsidR="001573DD" w14:paraId="310E0C72" w14:textId="77777777">
        <w:tc>
          <w:tcPr>
            <w:tcW w:w="5353" w:type="dxa"/>
            <w:vMerge/>
            <w:shd w:val="clear" w:color="auto" w:fill="FFFFFF" w:themeFill="background1"/>
          </w:tcPr>
          <w:p w14:paraId="3D2A278B" w14:textId="77777777" w:rsidR="001573DD" w:rsidRDefault="001573DD">
            <w:pPr>
              <w:jc w:val="both"/>
              <w:rPr>
                <w:b/>
                <w:lang w:eastAsia="ro-RO"/>
              </w:rPr>
            </w:pPr>
          </w:p>
        </w:tc>
        <w:tc>
          <w:tcPr>
            <w:tcW w:w="4218" w:type="dxa"/>
          </w:tcPr>
          <w:p w14:paraId="153BC555" w14:textId="77777777" w:rsidR="001573DD" w:rsidRDefault="00BA1BD5">
            <w:pPr>
              <w:jc w:val="both"/>
              <w:rPr>
                <w:rFonts w:eastAsia="Cambria"/>
              </w:rPr>
            </w:pPr>
            <w:r>
              <w:rPr>
                <w:rFonts w:eastAsia="Cambria"/>
              </w:rPr>
              <w:t>Link:</w:t>
            </w:r>
          </w:p>
        </w:tc>
      </w:tr>
      <w:tr w:rsidR="001573DD" w14:paraId="06A1B865" w14:textId="77777777">
        <w:tc>
          <w:tcPr>
            <w:tcW w:w="5353" w:type="dxa"/>
            <w:shd w:val="clear" w:color="auto" w:fill="FFFFFF" w:themeFill="background1"/>
          </w:tcPr>
          <w:p w14:paraId="03003E98" w14:textId="77777777" w:rsidR="001573DD" w:rsidRDefault="00BA1BD5">
            <w:pPr>
              <w:jc w:val="both"/>
              <w:rPr>
                <w:b/>
              </w:rPr>
            </w:pPr>
            <w:r>
              <w:rPr>
                <w:b/>
                <w:lang w:eastAsia="ro-RO"/>
              </w:rPr>
              <w:t>Data publicării anunțului de participare</w:t>
            </w:r>
          </w:p>
        </w:tc>
        <w:tc>
          <w:tcPr>
            <w:tcW w:w="4218" w:type="dxa"/>
          </w:tcPr>
          <w:p w14:paraId="3B6E0424" w14:textId="77777777" w:rsidR="001573DD" w:rsidRDefault="001573DD">
            <w:pPr>
              <w:jc w:val="both"/>
              <w:rPr>
                <w:rFonts w:eastAsia="Cambria"/>
              </w:rPr>
            </w:pPr>
          </w:p>
        </w:tc>
      </w:tr>
      <w:tr w:rsidR="001573DD" w14:paraId="76022D6C" w14:textId="77777777">
        <w:trPr>
          <w:trHeight w:val="1040"/>
        </w:trPr>
        <w:tc>
          <w:tcPr>
            <w:tcW w:w="5353" w:type="dxa"/>
            <w:shd w:val="clear" w:color="auto" w:fill="FFFFFF" w:themeFill="background1"/>
          </w:tcPr>
          <w:p w14:paraId="052BA09C" w14:textId="77777777" w:rsidR="001573DD" w:rsidRDefault="00BA1BD5">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5BD30B3" w14:textId="77777777" w:rsidR="001573DD" w:rsidRDefault="001573DD">
            <w:pPr>
              <w:jc w:val="both"/>
              <w:rPr>
                <w:rFonts w:eastAsia="Cambria"/>
              </w:rPr>
            </w:pPr>
          </w:p>
        </w:tc>
      </w:tr>
    </w:tbl>
    <w:p w14:paraId="4C9585BD" w14:textId="77777777" w:rsidR="001573DD" w:rsidRDefault="00BA1BD5">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 xml:space="preserve">Date cu privire la contractul de </w:t>
      </w:r>
      <w:r>
        <w:rPr>
          <w:rFonts w:eastAsia="Cambria"/>
          <w:b/>
          <w:sz w:val="22"/>
          <w:szCs w:val="22"/>
          <w:lang w:eastAsia="zh-CN"/>
        </w:rPr>
        <w:t>achiziție/acordul-cadru:</w:t>
      </w:r>
    </w:p>
    <w:tbl>
      <w:tblPr>
        <w:tblStyle w:val="Grigliatabella4"/>
        <w:tblW w:w="0" w:type="auto"/>
        <w:tblLook w:val="04A0" w:firstRow="1" w:lastRow="0" w:firstColumn="1" w:lastColumn="0" w:noHBand="0" w:noVBand="1"/>
      </w:tblPr>
      <w:tblGrid>
        <w:gridCol w:w="5353"/>
        <w:gridCol w:w="4218"/>
      </w:tblGrid>
      <w:tr w:rsidR="001573DD" w14:paraId="538B8861" w14:textId="77777777">
        <w:trPr>
          <w:trHeight w:val="304"/>
        </w:trPr>
        <w:tc>
          <w:tcPr>
            <w:tcW w:w="5353" w:type="dxa"/>
            <w:shd w:val="clear" w:color="auto" w:fill="FFFFFF" w:themeFill="background1"/>
          </w:tcPr>
          <w:p w14:paraId="1F388718" w14:textId="77777777" w:rsidR="001573DD" w:rsidRDefault="00BA1BD5">
            <w:pPr>
              <w:jc w:val="both"/>
              <w:rPr>
                <w:b/>
                <w:lang w:eastAsia="ro-RO"/>
              </w:rPr>
            </w:pPr>
            <w:r>
              <w:rPr>
                <w:b/>
                <w:lang w:eastAsia="ro-RO"/>
              </w:rPr>
              <w:t>Tipul contractului de achiziție/acordului-cadru</w:t>
            </w:r>
          </w:p>
        </w:tc>
        <w:tc>
          <w:tcPr>
            <w:tcW w:w="4218" w:type="dxa"/>
          </w:tcPr>
          <w:p w14:paraId="56A3589E" w14:textId="77777777" w:rsidR="001573DD" w:rsidRDefault="00BA1BD5">
            <w:pPr>
              <w:jc w:val="both"/>
              <w:rPr>
                <w:lang w:eastAsia="ro-RO"/>
              </w:rPr>
            </w:pPr>
            <w:r>
              <w:rPr>
                <w:lang w:eastAsia="ro-RO"/>
              </w:rPr>
              <w:t xml:space="preserve"> Servicii de proiectare □      Lucrări □</w:t>
            </w:r>
          </w:p>
        </w:tc>
      </w:tr>
      <w:tr w:rsidR="001573DD" w14:paraId="40F39888" w14:textId="77777777">
        <w:trPr>
          <w:trHeight w:val="315"/>
        </w:trPr>
        <w:tc>
          <w:tcPr>
            <w:tcW w:w="5353" w:type="dxa"/>
            <w:shd w:val="clear" w:color="auto" w:fill="FFFFFF" w:themeFill="background1"/>
          </w:tcPr>
          <w:p w14:paraId="2AFBC90E" w14:textId="77777777" w:rsidR="001573DD" w:rsidRDefault="00BA1BD5">
            <w:pPr>
              <w:jc w:val="both"/>
              <w:rPr>
                <w:b/>
                <w:lang w:eastAsia="ro-RO"/>
              </w:rPr>
            </w:pPr>
            <w:r>
              <w:rPr>
                <w:b/>
                <w:color w:val="000000"/>
              </w:rPr>
              <w:t>Contractul de achiziție/acordul-cadru se referă la un proiect și/sau program finanțat din fonduri ale Uniunii Europene</w:t>
            </w:r>
          </w:p>
        </w:tc>
        <w:tc>
          <w:tcPr>
            <w:tcW w:w="4218" w:type="dxa"/>
          </w:tcPr>
          <w:p w14:paraId="185CF36F" w14:textId="77777777" w:rsidR="001573DD" w:rsidRDefault="00BA1BD5">
            <w:pPr>
              <w:jc w:val="both"/>
              <w:rPr>
                <w:lang w:eastAsia="ro-RO"/>
              </w:rPr>
            </w:pPr>
            <w:r>
              <w:rPr>
                <w:lang w:eastAsia="ro-RO"/>
              </w:rPr>
              <w:t>Nu □    Da □</w:t>
            </w:r>
          </w:p>
        </w:tc>
      </w:tr>
      <w:tr w:rsidR="001573DD" w14:paraId="679BC51F" w14:textId="77777777">
        <w:trPr>
          <w:trHeight w:val="525"/>
        </w:trPr>
        <w:tc>
          <w:tcPr>
            <w:tcW w:w="5353" w:type="dxa"/>
            <w:shd w:val="clear" w:color="auto" w:fill="FFFFFF" w:themeFill="background1"/>
          </w:tcPr>
          <w:p w14:paraId="5C2F5D84" w14:textId="77777777" w:rsidR="001573DD" w:rsidRDefault="00BA1BD5">
            <w:pPr>
              <w:jc w:val="both"/>
              <w:rPr>
                <w:b/>
                <w:lang w:eastAsia="ro-RO"/>
              </w:rPr>
            </w:pPr>
            <w:r>
              <w:rPr>
                <w:b/>
                <w:lang w:eastAsia="ro-RO"/>
              </w:rPr>
              <w:t>Sursa de finanțare</w:t>
            </w:r>
          </w:p>
        </w:tc>
        <w:tc>
          <w:tcPr>
            <w:tcW w:w="4218" w:type="dxa"/>
          </w:tcPr>
          <w:p w14:paraId="20236F11" w14:textId="77777777" w:rsidR="001573DD" w:rsidRDefault="00BA1BD5">
            <w:pPr>
              <w:jc w:val="both"/>
              <w:rPr>
                <w:lang w:eastAsia="ro-RO"/>
              </w:rPr>
            </w:pPr>
            <w:r>
              <w:rPr>
                <w:lang w:eastAsia="ro-RO"/>
              </w:rPr>
              <w:t xml:space="preserve">Bugetul de stat □     FAOAM □ </w:t>
            </w:r>
          </w:p>
          <w:p w14:paraId="0A68980D" w14:textId="77777777" w:rsidR="001573DD" w:rsidRDefault="00BA1BD5">
            <w:pPr>
              <w:jc w:val="both"/>
              <w:rPr>
                <w:lang w:eastAsia="ro-RO"/>
              </w:rPr>
            </w:pPr>
            <w:r>
              <w:rPr>
                <w:lang w:eastAsia="ro-RO"/>
              </w:rPr>
              <w:t xml:space="preserve">BASS □     Surse externe □ </w:t>
            </w:r>
          </w:p>
          <w:p w14:paraId="699DD907" w14:textId="77777777" w:rsidR="001573DD" w:rsidRDefault="00BA1BD5">
            <w:pPr>
              <w:jc w:val="both"/>
              <w:rPr>
                <w:lang w:eastAsia="ro-RO"/>
              </w:rPr>
            </w:pPr>
            <w:r>
              <w:rPr>
                <w:lang w:eastAsia="ro-RO"/>
              </w:rPr>
              <w:t xml:space="preserve">Alte surse: </w:t>
            </w:r>
            <w:r>
              <w:rPr>
                <w:i/>
                <w:lang w:eastAsia="ro-RO"/>
              </w:rPr>
              <w:t>[Indicați]</w:t>
            </w:r>
          </w:p>
        </w:tc>
      </w:tr>
      <w:tr w:rsidR="001573DD" w14:paraId="3D232EE0" w14:textId="77777777">
        <w:trPr>
          <w:trHeight w:val="353"/>
        </w:trPr>
        <w:tc>
          <w:tcPr>
            <w:tcW w:w="5353" w:type="dxa"/>
            <w:shd w:val="clear" w:color="auto" w:fill="FFFFFF" w:themeFill="background1"/>
          </w:tcPr>
          <w:p w14:paraId="5DE61F76" w14:textId="77777777" w:rsidR="001573DD" w:rsidRDefault="00BA1BD5">
            <w:pPr>
              <w:jc w:val="both"/>
              <w:rPr>
                <w:b/>
                <w:lang w:eastAsia="ro-RO"/>
              </w:rPr>
            </w:pPr>
            <w:r>
              <w:rPr>
                <w:b/>
                <w:lang w:eastAsia="ro-RO"/>
              </w:rPr>
              <w:t xml:space="preserve">Data deciziei de atribuire a contractului de </w:t>
            </w:r>
            <w:r>
              <w:rPr>
                <w:b/>
                <w:lang w:eastAsia="ro-RO"/>
              </w:rPr>
              <w:lastRenderedPageBreak/>
              <w:t>achiziție/ acordului-cadru</w:t>
            </w:r>
          </w:p>
        </w:tc>
        <w:tc>
          <w:tcPr>
            <w:tcW w:w="4218" w:type="dxa"/>
          </w:tcPr>
          <w:p w14:paraId="6051CC9B" w14:textId="77777777" w:rsidR="001573DD" w:rsidRDefault="001573DD">
            <w:pPr>
              <w:jc w:val="both"/>
              <w:rPr>
                <w:lang w:eastAsia="ro-RO"/>
              </w:rPr>
            </w:pPr>
          </w:p>
        </w:tc>
      </w:tr>
      <w:tr w:rsidR="001573DD" w14:paraId="44BB88E5" w14:textId="77777777">
        <w:trPr>
          <w:trHeight w:val="140"/>
        </w:trPr>
        <w:tc>
          <w:tcPr>
            <w:tcW w:w="5353" w:type="dxa"/>
            <w:shd w:val="clear" w:color="auto" w:fill="FFFFFF" w:themeFill="background1"/>
          </w:tcPr>
          <w:p w14:paraId="09CA15AE" w14:textId="77777777" w:rsidR="001573DD" w:rsidRDefault="00BA1BD5">
            <w:pPr>
              <w:jc w:val="both"/>
              <w:rPr>
                <w:b/>
                <w:lang w:eastAsia="ro-RO"/>
              </w:rPr>
            </w:pPr>
            <w:r>
              <w:rPr>
                <w:b/>
                <w:lang w:eastAsia="ro-RO"/>
              </w:rPr>
              <w:t>Denumirea operatorului economic</w:t>
            </w:r>
          </w:p>
        </w:tc>
        <w:tc>
          <w:tcPr>
            <w:tcW w:w="4218" w:type="dxa"/>
          </w:tcPr>
          <w:p w14:paraId="28AE6092" w14:textId="77777777" w:rsidR="001573DD" w:rsidRDefault="001573DD">
            <w:pPr>
              <w:jc w:val="both"/>
              <w:rPr>
                <w:i/>
                <w:lang w:eastAsia="ro-RO"/>
              </w:rPr>
            </w:pPr>
          </w:p>
        </w:tc>
      </w:tr>
      <w:tr w:rsidR="001573DD" w14:paraId="5ABED954" w14:textId="77777777">
        <w:trPr>
          <w:trHeight w:val="188"/>
        </w:trPr>
        <w:tc>
          <w:tcPr>
            <w:tcW w:w="5353" w:type="dxa"/>
            <w:vMerge w:val="restart"/>
            <w:shd w:val="clear" w:color="auto" w:fill="FFFFFF" w:themeFill="background1"/>
          </w:tcPr>
          <w:p w14:paraId="697F9A72" w14:textId="77777777" w:rsidR="001573DD" w:rsidRDefault="00BA1BD5">
            <w:pPr>
              <w:jc w:val="both"/>
              <w:rPr>
                <w:b/>
                <w:lang w:eastAsia="ro-RO"/>
              </w:rPr>
            </w:pPr>
            <w:r>
              <w:rPr>
                <w:b/>
                <w:lang w:eastAsia="ro-RO"/>
              </w:rPr>
              <w:t xml:space="preserve">Nr. și data contractului de </w:t>
            </w:r>
            <w:r>
              <w:rPr>
                <w:b/>
                <w:lang w:eastAsia="ro-RO"/>
              </w:rPr>
              <w:t>achiziție/acordului-cadru</w:t>
            </w:r>
          </w:p>
        </w:tc>
        <w:tc>
          <w:tcPr>
            <w:tcW w:w="4218" w:type="dxa"/>
          </w:tcPr>
          <w:p w14:paraId="5F54FEC6" w14:textId="77777777" w:rsidR="001573DD" w:rsidRDefault="00BA1BD5">
            <w:pPr>
              <w:jc w:val="both"/>
              <w:rPr>
                <w:lang w:eastAsia="ro-RO"/>
              </w:rPr>
            </w:pPr>
            <w:r>
              <w:rPr>
                <w:lang w:eastAsia="ro-RO"/>
              </w:rPr>
              <w:t>Nr:</w:t>
            </w:r>
          </w:p>
        </w:tc>
      </w:tr>
      <w:tr w:rsidR="001573DD" w14:paraId="2F6CD326" w14:textId="77777777">
        <w:trPr>
          <w:trHeight w:val="219"/>
        </w:trPr>
        <w:tc>
          <w:tcPr>
            <w:tcW w:w="5353" w:type="dxa"/>
            <w:vMerge/>
            <w:shd w:val="clear" w:color="auto" w:fill="FFFFFF" w:themeFill="background1"/>
          </w:tcPr>
          <w:p w14:paraId="66A45ED4" w14:textId="77777777" w:rsidR="001573DD" w:rsidRDefault="001573DD">
            <w:pPr>
              <w:jc w:val="both"/>
              <w:rPr>
                <w:b/>
                <w:lang w:eastAsia="ro-RO"/>
              </w:rPr>
            </w:pPr>
          </w:p>
        </w:tc>
        <w:tc>
          <w:tcPr>
            <w:tcW w:w="4218" w:type="dxa"/>
          </w:tcPr>
          <w:p w14:paraId="4AD6D9C2" w14:textId="77777777" w:rsidR="001573DD" w:rsidRDefault="00BA1BD5">
            <w:pPr>
              <w:jc w:val="both"/>
              <w:rPr>
                <w:lang w:eastAsia="ro-RO"/>
              </w:rPr>
            </w:pPr>
            <w:r>
              <w:rPr>
                <w:lang w:eastAsia="ro-RO"/>
              </w:rPr>
              <w:t>Data:</w:t>
            </w:r>
          </w:p>
        </w:tc>
      </w:tr>
      <w:tr w:rsidR="001573DD" w14:paraId="6D09DA83" w14:textId="77777777">
        <w:trPr>
          <w:trHeight w:val="207"/>
        </w:trPr>
        <w:tc>
          <w:tcPr>
            <w:tcW w:w="5353" w:type="dxa"/>
            <w:vMerge w:val="restart"/>
            <w:shd w:val="clear" w:color="auto" w:fill="FFFFFF" w:themeFill="background1"/>
          </w:tcPr>
          <w:p w14:paraId="7CED3351" w14:textId="77777777" w:rsidR="001573DD" w:rsidRDefault="00BA1BD5">
            <w:pPr>
              <w:jc w:val="both"/>
              <w:rPr>
                <w:b/>
                <w:lang w:eastAsia="ro-RO"/>
              </w:rPr>
            </w:pPr>
            <w:r>
              <w:rPr>
                <w:b/>
                <w:lang w:eastAsia="ro-RO"/>
              </w:rPr>
              <w:t>Valoarea contractului de achiziție/acordului-cadru</w:t>
            </w:r>
          </w:p>
        </w:tc>
        <w:tc>
          <w:tcPr>
            <w:tcW w:w="4218" w:type="dxa"/>
          </w:tcPr>
          <w:p w14:paraId="32D69473" w14:textId="77777777" w:rsidR="001573DD" w:rsidRDefault="00BA1BD5">
            <w:pPr>
              <w:jc w:val="both"/>
              <w:rPr>
                <w:lang w:eastAsia="ro-RO"/>
              </w:rPr>
            </w:pPr>
            <w:r>
              <w:rPr>
                <w:lang w:eastAsia="ro-RO"/>
              </w:rPr>
              <w:t>Fără TVA:</w:t>
            </w:r>
          </w:p>
        </w:tc>
      </w:tr>
      <w:tr w:rsidR="001573DD" w14:paraId="16356DDD" w14:textId="77777777">
        <w:trPr>
          <w:trHeight w:val="207"/>
        </w:trPr>
        <w:tc>
          <w:tcPr>
            <w:tcW w:w="5353" w:type="dxa"/>
            <w:vMerge/>
            <w:shd w:val="clear" w:color="auto" w:fill="FFFFFF" w:themeFill="background1"/>
          </w:tcPr>
          <w:p w14:paraId="2E10D285" w14:textId="77777777" w:rsidR="001573DD" w:rsidRDefault="001573DD">
            <w:pPr>
              <w:jc w:val="both"/>
              <w:rPr>
                <w:b/>
                <w:lang w:eastAsia="ro-RO"/>
              </w:rPr>
            </w:pPr>
          </w:p>
        </w:tc>
        <w:tc>
          <w:tcPr>
            <w:tcW w:w="4218" w:type="dxa"/>
          </w:tcPr>
          <w:p w14:paraId="566906C4" w14:textId="77777777" w:rsidR="001573DD" w:rsidRDefault="00BA1BD5">
            <w:pPr>
              <w:jc w:val="both"/>
              <w:rPr>
                <w:lang w:eastAsia="ro-RO"/>
              </w:rPr>
            </w:pPr>
            <w:r>
              <w:rPr>
                <w:lang w:eastAsia="ro-RO"/>
              </w:rPr>
              <w:t>Inclusiv TVA:</w:t>
            </w:r>
          </w:p>
        </w:tc>
      </w:tr>
      <w:tr w:rsidR="001573DD" w14:paraId="1BEA5945" w14:textId="77777777">
        <w:trPr>
          <w:trHeight w:val="115"/>
        </w:trPr>
        <w:tc>
          <w:tcPr>
            <w:tcW w:w="5353" w:type="dxa"/>
            <w:shd w:val="clear" w:color="auto" w:fill="FFFFFF" w:themeFill="background1"/>
          </w:tcPr>
          <w:p w14:paraId="1AC476E7" w14:textId="77777777" w:rsidR="001573DD" w:rsidRDefault="00BA1BD5">
            <w:pPr>
              <w:jc w:val="both"/>
              <w:rPr>
                <w:b/>
                <w:lang w:eastAsia="ro-RO"/>
              </w:rPr>
            </w:pPr>
            <w:r>
              <w:rPr>
                <w:b/>
                <w:lang w:eastAsia="ro-RO"/>
              </w:rPr>
              <w:t>Termen de valabilitate</w:t>
            </w:r>
          </w:p>
        </w:tc>
        <w:tc>
          <w:tcPr>
            <w:tcW w:w="4218" w:type="dxa"/>
          </w:tcPr>
          <w:p w14:paraId="7E12378F" w14:textId="77777777" w:rsidR="001573DD" w:rsidRDefault="001573DD">
            <w:pPr>
              <w:jc w:val="both"/>
              <w:rPr>
                <w:lang w:eastAsia="ro-RO"/>
              </w:rPr>
            </w:pPr>
          </w:p>
        </w:tc>
      </w:tr>
      <w:tr w:rsidR="001573DD" w14:paraId="3620C044" w14:textId="77777777">
        <w:trPr>
          <w:trHeight w:val="70"/>
        </w:trPr>
        <w:tc>
          <w:tcPr>
            <w:tcW w:w="5353" w:type="dxa"/>
            <w:shd w:val="clear" w:color="auto" w:fill="FFFFFF" w:themeFill="background1"/>
          </w:tcPr>
          <w:p w14:paraId="086F6A56" w14:textId="77777777" w:rsidR="001573DD" w:rsidRDefault="00BA1BD5">
            <w:pPr>
              <w:jc w:val="both"/>
              <w:rPr>
                <w:b/>
                <w:lang w:eastAsia="ro-RO"/>
              </w:rPr>
            </w:pPr>
            <w:r>
              <w:rPr>
                <w:b/>
                <w:lang w:eastAsia="ro-RO"/>
              </w:rPr>
              <w:t>Termen de execuție</w:t>
            </w:r>
          </w:p>
        </w:tc>
        <w:tc>
          <w:tcPr>
            <w:tcW w:w="4218" w:type="dxa"/>
          </w:tcPr>
          <w:p w14:paraId="354F168C" w14:textId="77777777" w:rsidR="001573DD" w:rsidRDefault="001573DD">
            <w:pPr>
              <w:jc w:val="both"/>
              <w:rPr>
                <w:lang w:eastAsia="ro-RO"/>
              </w:rPr>
            </w:pPr>
          </w:p>
        </w:tc>
      </w:tr>
    </w:tbl>
    <w:p w14:paraId="217CCE84" w14:textId="77777777" w:rsidR="001573DD" w:rsidRDefault="00BA1BD5">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573DD" w14:paraId="199DB85F" w14:textId="77777777">
        <w:tc>
          <w:tcPr>
            <w:tcW w:w="4785" w:type="dxa"/>
            <w:shd w:val="clear" w:color="auto" w:fill="FFFFFF" w:themeFill="background1"/>
          </w:tcPr>
          <w:p w14:paraId="4C0B6150" w14:textId="77777777" w:rsidR="001573DD" w:rsidRDefault="00BA1BD5">
            <w:pPr>
              <w:ind w:right="-1"/>
              <w:jc w:val="both"/>
              <w:rPr>
                <w:b/>
                <w:lang w:eastAsia="ro-RO"/>
              </w:rPr>
            </w:pPr>
            <w:r>
              <w:rPr>
                <w:b/>
                <w:lang w:eastAsia="ro-RO"/>
              </w:rPr>
              <w:t xml:space="preserve">Tipul modificărilor </w:t>
            </w:r>
          </w:p>
        </w:tc>
        <w:tc>
          <w:tcPr>
            <w:tcW w:w="4786" w:type="dxa"/>
          </w:tcPr>
          <w:p w14:paraId="6BA11F37" w14:textId="77777777" w:rsidR="001573DD" w:rsidRDefault="00BA1BD5">
            <w:pPr>
              <w:ind w:right="-1"/>
              <w:jc w:val="both"/>
            </w:pPr>
            <w:proofErr w:type="spellStart"/>
            <w:r>
              <w:t>Micşorarea</w:t>
            </w:r>
            <w:proofErr w:type="spellEnd"/>
            <w:r>
              <w:t xml:space="preserve"> valorii contractului </w:t>
            </w:r>
            <w:r>
              <w:rPr>
                <w:lang w:eastAsia="ro-RO"/>
              </w:rPr>
              <w:t xml:space="preserve"> □</w:t>
            </w:r>
          </w:p>
          <w:p w14:paraId="1F376310" w14:textId="77777777" w:rsidR="001573DD" w:rsidRDefault="00BA1BD5">
            <w:pPr>
              <w:ind w:right="-1"/>
              <w:jc w:val="both"/>
            </w:pPr>
            <w:r>
              <w:t xml:space="preserve">Majorarea valorii contractului </w:t>
            </w:r>
            <w:r>
              <w:rPr>
                <w:lang w:eastAsia="ro-RO"/>
              </w:rPr>
              <w:t xml:space="preserve"> □</w:t>
            </w:r>
          </w:p>
          <w:p w14:paraId="2AE02DD0" w14:textId="77777777" w:rsidR="001573DD" w:rsidRDefault="00BA1BD5">
            <w:pPr>
              <w:ind w:right="-1"/>
            </w:pPr>
            <w:r>
              <w:t xml:space="preserve">Modificarea termenului de executare/ prestare </w:t>
            </w:r>
            <w:r>
              <w:rPr>
                <w:lang w:eastAsia="ro-RO"/>
              </w:rPr>
              <w:t xml:space="preserve"> □</w:t>
            </w:r>
          </w:p>
          <w:p w14:paraId="754A4599" w14:textId="77777777" w:rsidR="001573DD" w:rsidRDefault="00BA1BD5">
            <w:pPr>
              <w:ind w:right="-1"/>
              <w:jc w:val="both"/>
            </w:pPr>
            <w:r>
              <w:t xml:space="preserve">Modificarea termenului de valabilitate </w:t>
            </w:r>
            <w:r>
              <w:rPr>
                <w:lang w:eastAsia="ro-RO"/>
              </w:rPr>
              <w:t xml:space="preserve"> □</w:t>
            </w:r>
          </w:p>
          <w:p w14:paraId="3D5CF1E6" w14:textId="77777777" w:rsidR="001573DD" w:rsidRDefault="00BA1BD5">
            <w:pPr>
              <w:ind w:right="-1"/>
              <w:jc w:val="both"/>
              <w:rPr>
                <w:lang w:eastAsia="ro-RO"/>
              </w:rPr>
            </w:pPr>
            <w:r>
              <w:t xml:space="preserve">Rezoluțiunea contractului </w:t>
            </w:r>
            <w:r>
              <w:rPr>
                <w:lang w:eastAsia="ro-RO"/>
              </w:rPr>
              <w:t xml:space="preserve"> □</w:t>
            </w:r>
          </w:p>
          <w:p w14:paraId="31B8CD03" w14:textId="77777777" w:rsidR="001573DD" w:rsidRDefault="00BA1BD5">
            <w:pPr>
              <w:ind w:right="-1"/>
              <w:jc w:val="both"/>
              <w:rPr>
                <w:lang w:eastAsia="ro-RO"/>
              </w:rPr>
            </w:pPr>
            <w:r>
              <w:rPr>
                <w:lang w:eastAsia="ro-RO"/>
              </w:rPr>
              <w:t xml:space="preserve">Altele:  </w:t>
            </w:r>
            <w:r>
              <w:rPr>
                <w:i/>
                <w:lang w:eastAsia="ro-RO"/>
              </w:rPr>
              <w:t>[Indicați]</w:t>
            </w:r>
          </w:p>
        </w:tc>
      </w:tr>
      <w:tr w:rsidR="001573DD" w14:paraId="0F19548D" w14:textId="77777777">
        <w:tc>
          <w:tcPr>
            <w:tcW w:w="4785" w:type="dxa"/>
            <w:shd w:val="clear" w:color="auto" w:fill="FFFFFF" w:themeFill="background1"/>
          </w:tcPr>
          <w:p w14:paraId="52B6C48A" w14:textId="77777777" w:rsidR="001573DD" w:rsidRDefault="00BA1BD5">
            <w:pPr>
              <w:ind w:right="-1"/>
              <w:jc w:val="both"/>
              <w:rPr>
                <w:b/>
                <w:lang w:eastAsia="ro-RO"/>
              </w:rPr>
            </w:pPr>
            <w:r>
              <w:rPr>
                <w:b/>
                <w:lang w:eastAsia="ro-RO"/>
              </w:rPr>
              <w:t>Temeiul juridic</w:t>
            </w:r>
          </w:p>
        </w:tc>
        <w:tc>
          <w:tcPr>
            <w:tcW w:w="4786" w:type="dxa"/>
          </w:tcPr>
          <w:p w14:paraId="489ECC88" w14:textId="77777777" w:rsidR="001573DD" w:rsidRDefault="00BA1BD5">
            <w:pPr>
              <w:ind w:right="-1"/>
              <w:jc w:val="both"/>
            </w:pPr>
            <w:r>
              <w:rPr>
                <w:i/>
                <w:lang w:eastAsia="ro-RO"/>
              </w:rPr>
              <w:t xml:space="preserve">[Indicați actul </w:t>
            </w:r>
            <w:r>
              <w:rPr>
                <w:i/>
                <w:lang w:eastAsia="ro-RO"/>
              </w:rPr>
              <w:t>normativ, articol, alineat]</w:t>
            </w:r>
          </w:p>
        </w:tc>
      </w:tr>
      <w:tr w:rsidR="001573DD" w14:paraId="5406E088" w14:textId="77777777">
        <w:tc>
          <w:tcPr>
            <w:tcW w:w="4785" w:type="dxa"/>
            <w:shd w:val="clear" w:color="auto" w:fill="FFFFFF" w:themeFill="background1"/>
          </w:tcPr>
          <w:p w14:paraId="59CD6237" w14:textId="77777777" w:rsidR="001573DD" w:rsidRDefault="00BA1BD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373DAC47" w14:textId="77777777" w:rsidR="001573DD" w:rsidRDefault="00BA1BD5">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1573DD" w14:paraId="74FFB7D6" w14:textId="77777777">
        <w:tc>
          <w:tcPr>
            <w:tcW w:w="4785" w:type="dxa"/>
            <w:shd w:val="clear" w:color="auto" w:fill="FFFFFF" w:themeFill="background1"/>
          </w:tcPr>
          <w:p w14:paraId="26E098D9" w14:textId="77777777" w:rsidR="001573DD" w:rsidRDefault="00BA1BD5">
            <w:pPr>
              <w:ind w:right="-1"/>
              <w:jc w:val="both"/>
              <w:rPr>
                <w:b/>
                <w:lang w:eastAsia="ro-RO"/>
              </w:rPr>
            </w:pPr>
            <w:r>
              <w:rPr>
                <w:b/>
                <w:lang w:eastAsia="ro-RO"/>
              </w:rPr>
              <w:t>Modificarea anterioară a contractului de achiziții publice/acordului-ca</w:t>
            </w:r>
            <w:r>
              <w:rPr>
                <w:b/>
                <w:lang w:eastAsia="ro-RO"/>
              </w:rPr>
              <w:t xml:space="preserve">dru </w:t>
            </w:r>
            <w:r>
              <w:rPr>
                <w:i/>
                <w:lang w:eastAsia="ro-RO"/>
              </w:rPr>
              <w:t>(după caz)</w:t>
            </w:r>
          </w:p>
        </w:tc>
        <w:tc>
          <w:tcPr>
            <w:tcW w:w="4786" w:type="dxa"/>
          </w:tcPr>
          <w:p w14:paraId="115495B3" w14:textId="77777777" w:rsidR="001573DD" w:rsidRDefault="00BA1BD5">
            <w:pPr>
              <w:ind w:right="-1"/>
              <w:jc w:val="both"/>
              <w:rPr>
                <w:i/>
                <w:lang w:eastAsia="ro-RO"/>
              </w:rPr>
            </w:pPr>
            <w:r>
              <w:rPr>
                <w:i/>
                <w:lang w:eastAsia="ro-RO"/>
              </w:rPr>
              <w:t>[Se vor indica toate modificările operate anterior și valoarea acestora]</w:t>
            </w:r>
          </w:p>
        </w:tc>
      </w:tr>
      <w:tr w:rsidR="001573DD" w14:paraId="44579553" w14:textId="77777777">
        <w:tc>
          <w:tcPr>
            <w:tcW w:w="4785" w:type="dxa"/>
            <w:shd w:val="clear" w:color="auto" w:fill="FFFFFF" w:themeFill="background1"/>
          </w:tcPr>
          <w:p w14:paraId="113C7558" w14:textId="77777777" w:rsidR="001573DD" w:rsidRDefault="00BA1BD5">
            <w:pPr>
              <w:ind w:right="-1"/>
              <w:jc w:val="both"/>
              <w:rPr>
                <w:b/>
                <w:lang w:eastAsia="ro-RO"/>
              </w:rPr>
            </w:pPr>
            <w:r>
              <w:rPr>
                <w:b/>
                <w:lang w:eastAsia="ro-RO"/>
              </w:rPr>
              <w:t>Alte informații relevante</w:t>
            </w:r>
          </w:p>
        </w:tc>
        <w:tc>
          <w:tcPr>
            <w:tcW w:w="4786" w:type="dxa"/>
          </w:tcPr>
          <w:p w14:paraId="576E7A53" w14:textId="77777777" w:rsidR="001573DD" w:rsidRDefault="001573DD">
            <w:pPr>
              <w:ind w:right="-1"/>
              <w:jc w:val="both"/>
              <w:rPr>
                <w:lang w:eastAsia="ro-RO"/>
              </w:rPr>
            </w:pPr>
          </w:p>
        </w:tc>
      </w:tr>
    </w:tbl>
    <w:p w14:paraId="6F085C74" w14:textId="77777777" w:rsidR="001573DD" w:rsidRDefault="00BA1BD5">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ECFBD09" w14:textId="77777777" w:rsidR="001573DD" w:rsidRDefault="00BA1BD5">
      <w:pPr>
        <w:ind w:right="-1"/>
        <w:jc w:val="both"/>
        <w:rPr>
          <w:i/>
          <w:color w:val="000000"/>
          <w:sz w:val="22"/>
          <w:szCs w:val="22"/>
        </w:rPr>
      </w:pPr>
      <w:r>
        <w:rPr>
          <w:i/>
          <w:color w:val="000000"/>
          <w:sz w:val="22"/>
          <w:szCs w:val="22"/>
        </w:rPr>
        <w:t xml:space="preserve">(Se vor indica natura și amploarea lucrărilor, natura și amploarea serviciilor de </w:t>
      </w:r>
      <w:r>
        <w:rPr>
          <w:i/>
          <w:color w:val="000000"/>
          <w:sz w:val="22"/>
          <w:szCs w:val="22"/>
        </w:rPr>
        <w:t>proiectare)</w:t>
      </w:r>
    </w:p>
    <w:p w14:paraId="7293D583" w14:textId="77777777" w:rsidR="001573DD" w:rsidRDefault="00BA1BD5">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w:t>
      </w:r>
    </w:p>
    <w:p w14:paraId="2C72FB3A" w14:textId="77777777" w:rsidR="001573DD" w:rsidRDefault="00BA1BD5">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521CA4A1" w14:textId="77777777" w:rsidR="001573DD" w:rsidRDefault="00BA1BD5">
      <w:pPr>
        <w:ind w:right="-1"/>
        <w:jc w:val="both"/>
        <w:rPr>
          <w:color w:val="000000"/>
          <w:sz w:val="22"/>
          <w:szCs w:val="22"/>
        </w:rPr>
      </w:pPr>
      <w:r>
        <w:rPr>
          <w:i/>
          <w:color w:val="000000"/>
          <w:sz w:val="22"/>
          <w:szCs w:val="22"/>
        </w:rPr>
        <w:t>(Se vor indica motivele/argumentele modificării contractului de achiziție/acordului-cadru)</w:t>
      </w:r>
    </w:p>
    <w:p w14:paraId="2FE4960C" w14:textId="77777777" w:rsidR="001573DD" w:rsidRDefault="00BA1BD5">
      <w:pPr>
        <w:ind w:right="-1"/>
        <w:jc w:val="both"/>
        <w:rPr>
          <w:color w:val="000000"/>
          <w:sz w:val="22"/>
          <w:szCs w:val="22"/>
        </w:rPr>
      </w:pPr>
      <w:r>
        <w:rPr>
          <w:color w:val="000000"/>
          <w:sz w:val="22"/>
          <w:szCs w:val="22"/>
        </w:rPr>
        <w:t>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w:t>
      </w:r>
    </w:p>
    <w:p w14:paraId="6F5D10DD" w14:textId="77777777" w:rsidR="001573DD" w:rsidRDefault="00BA1BD5">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05CEB90" w14:textId="77777777" w:rsidR="001573DD" w:rsidRDefault="00BA1BD5">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573DD" w14:paraId="73C67E5B" w14:textId="77777777">
        <w:tc>
          <w:tcPr>
            <w:tcW w:w="2093" w:type="dxa"/>
            <w:vMerge w:val="restart"/>
            <w:shd w:val="clear" w:color="auto" w:fill="FFFFFF" w:themeFill="background1"/>
            <w:vAlign w:val="center"/>
          </w:tcPr>
          <w:p w14:paraId="67C5E820" w14:textId="77777777" w:rsidR="001573DD" w:rsidRDefault="00BA1BD5">
            <w:pPr>
              <w:ind w:right="-1"/>
              <w:jc w:val="center"/>
              <w:rPr>
                <w:b/>
              </w:rPr>
            </w:pPr>
            <w:r>
              <w:rPr>
                <w:b/>
              </w:rPr>
              <w:t>Denumire operator economic</w:t>
            </w:r>
          </w:p>
        </w:tc>
        <w:tc>
          <w:tcPr>
            <w:tcW w:w="3402" w:type="dxa"/>
            <w:gridSpan w:val="2"/>
            <w:vMerge w:val="restart"/>
            <w:shd w:val="clear" w:color="auto" w:fill="FFFFFF" w:themeFill="background1"/>
            <w:vAlign w:val="center"/>
          </w:tcPr>
          <w:p w14:paraId="2E66F449" w14:textId="77777777" w:rsidR="001573DD" w:rsidRDefault="00BA1BD5">
            <w:pPr>
              <w:ind w:right="-1"/>
              <w:jc w:val="center"/>
              <w:rPr>
                <w:b/>
              </w:rPr>
            </w:pPr>
            <w:r>
              <w:rPr>
                <w:b/>
              </w:rPr>
              <w:t>Nr. și data acordului adițional</w:t>
            </w:r>
          </w:p>
        </w:tc>
        <w:tc>
          <w:tcPr>
            <w:tcW w:w="4076" w:type="dxa"/>
            <w:gridSpan w:val="2"/>
            <w:shd w:val="clear" w:color="auto" w:fill="FFFFFF" w:themeFill="background1"/>
            <w:vAlign w:val="center"/>
          </w:tcPr>
          <w:p w14:paraId="3EB65422" w14:textId="77777777" w:rsidR="001573DD" w:rsidRDefault="00BA1BD5">
            <w:pPr>
              <w:ind w:right="-1"/>
              <w:jc w:val="center"/>
              <w:rPr>
                <w:b/>
              </w:rPr>
            </w:pPr>
            <w:r>
              <w:rPr>
                <w:b/>
              </w:rPr>
              <w:t xml:space="preserve">Valoarea modificărilor </w:t>
            </w:r>
            <w:r>
              <w:t>(după caz)</w:t>
            </w:r>
          </w:p>
        </w:tc>
      </w:tr>
      <w:tr w:rsidR="001573DD" w14:paraId="6808295F" w14:textId="77777777">
        <w:tc>
          <w:tcPr>
            <w:tcW w:w="2093" w:type="dxa"/>
            <w:vMerge/>
            <w:shd w:val="clear" w:color="auto" w:fill="FFFFFF" w:themeFill="background1"/>
            <w:vAlign w:val="center"/>
          </w:tcPr>
          <w:p w14:paraId="20EA5961" w14:textId="77777777" w:rsidR="001573DD" w:rsidRDefault="001573DD">
            <w:pPr>
              <w:ind w:right="-1"/>
              <w:jc w:val="center"/>
              <w:rPr>
                <w:b/>
              </w:rPr>
            </w:pPr>
          </w:p>
        </w:tc>
        <w:tc>
          <w:tcPr>
            <w:tcW w:w="3402" w:type="dxa"/>
            <w:gridSpan w:val="2"/>
            <w:vMerge/>
            <w:shd w:val="clear" w:color="auto" w:fill="FFFFFF" w:themeFill="background1"/>
            <w:vAlign w:val="center"/>
          </w:tcPr>
          <w:p w14:paraId="59739C81" w14:textId="77777777" w:rsidR="001573DD" w:rsidRDefault="001573DD">
            <w:pPr>
              <w:ind w:right="-1"/>
              <w:jc w:val="center"/>
              <w:rPr>
                <w:b/>
              </w:rPr>
            </w:pPr>
          </w:p>
        </w:tc>
        <w:tc>
          <w:tcPr>
            <w:tcW w:w="2161" w:type="dxa"/>
            <w:shd w:val="clear" w:color="auto" w:fill="FFFFFF" w:themeFill="background1"/>
            <w:vAlign w:val="center"/>
          </w:tcPr>
          <w:p w14:paraId="4347D888" w14:textId="77777777" w:rsidR="001573DD" w:rsidRDefault="00BA1BD5">
            <w:pPr>
              <w:ind w:right="-1"/>
              <w:jc w:val="center"/>
              <w:rPr>
                <w:b/>
              </w:rPr>
            </w:pPr>
            <w:r>
              <w:rPr>
                <w:b/>
              </w:rPr>
              <w:t>Fără TVA</w:t>
            </w:r>
          </w:p>
        </w:tc>
        <w:tc>
          <w:tcPr>
            <w:tcW w:w="1915" w:type="dxa"/>
            <w:shd w:val="clear" w:color="auto" w:fill="FFFFFF" w:themeFill="background1"/>
            <w:vAlign w:val="center"/>
          </w:tcPr>
          <w:p w14:paraId="364AA0D0" w14:textId="77777777" w:rsidR="001573DD" w:rsidRDefault="00BA1BD5">
            <w:pPr>
              <w:ind w:right="-1"/>
              <w:jc w:val="center"/>
              <w:rPr>
                <w:b/>
              </w:rPr>
            </w:pPr>
            <w:r>
              <w:rPr>
                <w:b/>
              </w:rPr>
              <w:t>Inclusiv TVA</w:t>
            </w:r>
          </w:p>
        </w:tc>
      </w:tr>
      <w:tr w:rsidR="001573DD" w14:paraId="70D1277D" w14:textId="77777777">
        <w:tc>
          <w:tcPr>
            <w:tcW w:w="2093" w:type="dxa"/>
          </w:tcPr>
          <w:p w14:paraId="1C280B3D" w14:textId="77777777" w:rsidR="001573DD" w:rsidRDefault="001573DD">
            <w:pPr>
              <w:jc w:val="both"/>
            </w:pPr>
          </w:p>
        </w:tc>
        <w:tc>
          <w:tcPr>
            <w:tcW w:w="1735" w:type="dxa"/>
          </w:tcPr>
          <w:p w14:paraId="4743E1F3" w14:textId="77777777" w:rsidR="001573DD" w:rsidRDefault="001573DD">
            <w:pPr>
              <w:jc w:val="both"/>
            </w:pPr>
          </w:p>
        </w:tc>
        <w:tc>
          <w:tcPr>
            <w:tcW w:w="1667" w:type="dxa"/>
          </w:tcPr>
          <w:p w14:paraId="1240095D" w14:textId="77777777" w:rsidR="001573DD" w:rsidRDefault="001573DD">
            <w:pPr>
              <w:jc w:val="both"/>
            </w:pPr>
          </w:p>
        </w:tc>
        <w:tc>
          <w:tcPr>
            <w:tcW w:w="2161" w:type="dxa"/>
          </w:tcPr>
          <w:p w14:paraId="3DB3DF58" w14:textId="77777777" w:rsidR="001573DD" w:rsidRDefault="001573DD">
            <w:pPr>
              <w:jc w:val="both"/>
            </w:pPr>
          </w:p>
        </w:tc>
        <w:tc>
          <w:tcPr>
            <w:tcW w:w="1915" w:type="dxa"/>
          </w:tcPr>
          <w:p w14:paraId="388C1367" w14:textId="77777777" w:rsidR="001573DD" w:rsidRDefault="001573DD">
            <w:pPr>
              <w:jc w:val="both"/>
            </w:pPr>
          </w:p>
        </w:tc>
      </w:tr>
    </w:tbl>
    <w:p w14:paraId="22E4D4C8" w14:textId="77777777" w:rsidR="001573DD" w:rsidRDefault="00BA1BD5">
      <w:pPr>
        <w:spacing w:before="240"/>
        <w:ind w:right="-1"/>
        <w:jc w:val="both"/>
        <w:rPr>
          <w:b/>
          <w:sz w:val="22"/>
          <w:szCs w:val="22"/>
        </w:rPr>
      </w:pPr>
      <w:r>
        <w:rPr>
          <w:b/>
          <w:sz w:val="22"/>
          <w:szCs w:val="22"/>
        </w:rPr>
        <w:t>Conducătorul grupului de lucru:</w:t>
      </w:r>
    </w:p>
    <w:p w14:paraId="3FC3C590" w14:textId="77777777" w:rsidR="001573DD" w:rsidRDefault="00BA1BD5">
      <w:pPr>
        <w:tabs>
          <w:tab w:val="left" w:pos="567"/>
        </w:tabs>
        <w:spacing w:before="240"/>
        <w:ind w:right="-1"/>
        <w:jc w:val="both"/>
        <w:rPr>
          <w:sz w:val="22"/>
          <w:szCs w:val="22"/>
        </w:rPr>
      </w:pPr>
      <w:r>
        <w:rPr>
          <w:sz w:val="22"/>
          <w:szCs w:val="22"/>
        </w:rPr>
        <w:lastRenderedPageBreak/>
        <w:t xml:space="preserve">______________________________________                               </w:t>
      </w:r>
      <w:r>
        <w:rPr>
          <w:sz w:val="22"/>
          <w:szCs w:val="22"/>
        </w:rPr>
        <w:tab/>
        <w:t>____________________</w:t>
      </w:r>
    </w:p>
    <w:p w14:paraId="547EF509" w14:textId="77777777" w:rsidR="001573DD" w:rsidRDefault="00BA1BD5">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258B3E4D" w14:textId="77777777" w:rsidR="001573DD" w:rsidRDefault="001573DD">
      <w:pPr>
        <w:keepNext/>
        <w:tabs>
          <w:tab w:val="left" w:pos="1134"/>
        </w:tabs>
        <w:suppressAutoHyphens/>
        <w:ind w:right="-1"/>
        <w:jc w:val="both"/>
        <w:outlineLvl w:val="1"/>
        <w:rPr>
          <w:b/>
          <w:iCs/>
          <w:color w:val="000000"/>
          <w:sz w:val="22"/>
          <w:szCs w:val="22"/>
          <w:lang w:eastAsia="zh-CN"/>
        </w:rPr>
      </w:pPr>
    </w:p>
    <w:p w14:paraId="69E1D641" w14:textId="77777777" w:rsidR="001573DD" w:rsidRDefault="001573DD">
      <w:pPr>
        <w:keepNext/>
        <w:tabs>
          <w:tab w:val="left" w:pos="1134"/>
        </w:tabs>
        <w:suppressAutoHyphens/>
        <w:ind w:right="-1"/>
        <w:jc w:val="center"/>
        <w:outlineLvl w:val="1"/>
        <w:rPr>
          <w:b/>
          <w:iCs/>
          <w:color w:val="000000"/>
          <w:sz w:val="22"/>
          <w:szCs w:val="22"/>
          <w:lang w:eastAsia="zh-CN"/>
        </w:rPr>
      </w:pPr>
    </w:p>
    <w:p w14:paraId="17E563FE" w14:textId="77777777" w:rsidR="001573DD" w:rsidRDefault="001573DD">
      <w:pPr>
        <w:rPr>
          <w:lang w:eastAsia="zh-CN"/>
        </w:rPr>
      </w:pPr>
    </w:p>
    <w:p w14:paraId="5639BBB9" w14:textId="77777777" w:rsidR="001573DD" w:rsidRDefault="001573DD">
      <w:pPr>
        <w:tabs>
          <w:tab w:val="decimal" w:pos="8364"/>
        </w:tabs>
        <w:spacing w:line="276" w:lineRule="auto"/>
        <w:ind w:right="-144"/>
        <w:jc w:val="center"/>
        <w:rPr>
          <w:b/>
          <w:bCs/>
          <w:color w:val="000000"/>
        </w:rPr>
      </w:pPr>
    </w:p>
    <w:p w14:paraId="7FE387BD" w14:textId="77777777" w:rsidR="001573DD" w:rsidRDefault="001573DD">
      <w:pPr>
        <w:tabs>
          <w:tab w:val="decimal" w:pos="8364"/>
        </w:tabs>
        <w:spacing w:line="276" w:lineRule="auto"/>
        <w:ind w:right="-144"/>
        <w:jc w:val="center"/>
        <w:rPr>
          <w:b/>
          <w:bCs/>
          <w:color w:val="000000"/>
        </w:rPr>
      </w:pPr>
    </w:p>
    <w:p w14:paraId="56DB4E34" w14:textId="77777777" w:rsidR="001573DD" w:rsidRDefault="00BA1BD5">
      <w:pPr>
        <w:jc w:val="right"/>
        <w:rPr>
          <w:sz w:val="22"/>
          <w:szCs w:val="22"/>
        </w:rPr>
      </w:pPr>
      <w:bookmarkStart w:id="49" w:name="_Toc449692095"/>
      <w:r>
        <w:t>Anexa nr. 7</w:t>
      </w:r>
    </w:p>
    <w:p w14:paraId="3653F423" w14:textId="77777777" w:rsidR="001573DD" w:rsidRDefault="00BA1BD5">
      <w:pPr>
        <w:jc w:val="right"/>
      </w:pPr>
      <w:r>
        <w:t>la Documentația standard nr._____</w:t>
      </w:r>
    </w:p>
    <w:p w14:paraId="4DC9B4FC" w14:textId="77777777" w:rsidR="001573DD" w:rsidRDefault="00BA1BD5">
      <w:pPr>
        <w:jc w:val="right"/>
      </w:pPr>
      <w:r>
        <w:t>din “_</w:t>
      </w:r>
      <w:r>
        <w:t>___” ________ 20___</w:t>
      </w:r>
    </w:p>
    <w:p w14:paraId="4E311252" w14:textId="77777777" w:rsidR="001573DD" w:rsidRDefault="001573DD">
      <w:pPr>
        <w:pStyle w:val="Style3"/>
        <w:tabs>
          <w:tab w:val="left" w:pos="567"/>
        </w:tabs>
        <w:spacing w:before="0" w:beforeAutospacing="0" w:after="0"/>
        <w:ind w:left="0" w:firstLine="0"/>
        <w:rPr>
          <w:rFonts w:eastAsia="PMingLiU"/>
          <w:lang w:eastAsia="zh-CN"/>
        </w:rPr>
      </w:pPr>
    </w:p>
    <w:p w14:paraId="4B98A769" w14:textId="77777777" w:rsidR="001573DD" w:rsidRDefault="001573DD">
      <w:pPr>
        <w:pStyle w:val="Style3"/>
        <w:tabs>
          <w:tab w:val="left" w:pos="567"/>
        </w:tabs>
        <w:spacing w:before="0" w:beforeAutospacing="0" w:after="0"/>
        <w:ind w:left="0" w:firstLine="0"/>
        <w:jc w:val="center"/>
        <w:rPr>
          <w:rFonts w:eastAsia="PMingLiU"/>
          <w:lang w:eastAsia="zh-CN"/>
        </w:rPr>
      </w:pPr>
    </w:p>
    <w:p w14:paraId="3A5B35E5" w14:textId="77777777" w:rsidR="001573DD" w:rsidRDefault="001573DD">
      <w:pPr>
        <w:pStyle w:val="a6"/>
        <w:tabs>
          <w:tab w:val="left" w:pos="567"/>
        </w:tabs>
        <w:rPr>
          <w:rFonts w:asciiTheme="majorHAnsi" w:hAnsiTheme="majorHAnsi" w:cstheme="majorHAnsi"/>
          <w:b/>
          <w:szCs w:val="24"/>
        </w:rPr>
      </w:pPr>
      <w:bookmarkStart w:id="50" w:name="_Toc449692096"/>
      <w:bookmarkEnd w:id="49"/>
    </w:p>
    <w:p w14:paraId="582F685C" w14:textId="77777777" w:rsidR="001573DD" w:rsidRDefault="00BA1BD5">
      <w:pPr>
        <w:pStyle w:val="a6"/>
        <w:tabs>
          <w:tab w:val="left" w:pos="567"/>
        </w:tabs>
        <w:jc w:val="center"/>
        <w:rPr>
          <w:rFonts w:ascii="Times New Roman" w:hAnsi="Times New Roman"/>
          <w:sz w:val="28"/>
          <w:szCs w:val="28"/>
        </w:rPr>
      </w:pPr>
      <w:r>
        <w:rPr>
          <w:rFonts w:ascii="Times New Roman" w:hAnsi="Times New Roman"/>
          <w:b/>
          <w:sz w:val="28"/>
          <w:szCs w:val="28"/>
        </w:rPr>
        <w:t>CERERE DE PARTICIPARE</w:t>
      </w:r>
    </w:p>
    <w:p w14:paraId="2DC366EB" w14:textId="77777777" w:rsidR="001573DD" w:rsidRDefault="001573DD">
      <w:pPr>
        <w:pStyle w:val="a6"/>
        <w:tabs>
          <w:tab w:val="left" w:pos="-142"/>
        </w:tabs>
        <w:spacing w:before="240"/>
        <w:jc w:val="center"/>
        <w:rPr>
          <w:rFonts w:asciiTheme="majorHAnsi" w:hAnsiTheme="majorHAnsi" w:cstheme="majorHAnsi"/>
          <w:szCs w:val="24"/>
        </w:rPr>
      </w:pPr>
    </w:p>
    <w:p w14:paraId="3C500283" w14:textId="77777777" w:rsidR="001573DD" w:rsidRDefault="00BA1BD5">
      <w:pPr>
        <w:pStyle w:val="a6"/>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 </w:t>
      </w:r>
      <w:proofErr w:type="spellStart"/>
      <w:r>
        <w:rPr>
          <w:rFonts w:ascii="Times New Roman" w:hAnsi="Times New Roman"/>
          <w:szCs w:val="24"/>
        </w:rPr>
        <w:t>şi</w:t>
      </w:r>
      <w:proofErr w:type="spellEnd"/>
      <w:r>
        <w:rPr>
          <w:rFonts w:ascii="Times New Roman" w:hAnsi="Times New Roman"/>
          <w:szCs w:val="24"/>
        </w:rPr>
        <w:t xml:space="preserve"> adresa completă)</w:t>
      </w:r>
    </w:p>
    <w:p w14:paraId="647D3DD2" w14:textId="77777777" w:rsidR="001573DD" w:rsidRDefault="001573DD">
      <w:pPr>
        <w:pStyle w:val="a6"/>
        <w:tabs>
          <w:tab w:val="left" w:pos="567"/>
        </w:tabs>
        <w:spacing w:line="360" w:lineRule="auto"/>
        <w:jc w:val="both"/>
        <w:rPr>
          <w:rFonts w:ascii="Times New Roman" w:hAnsi="Times New Roman"/>
          <w:szCs w:val="24"/>
        </w:rPr>
      </w:pPr>
    </w:p>
    <w:p w14:paraId="33B98026" w14:textId="77777777" w:rsidR="001573DD" w:rsidRDefault="00BA1BD5">
      <w:pPr>
        <w:pStyle w:val="a6"/>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E7609FE" w14:textId="77777777" w:rsidR="001573DD" w:rsidRDefault="00BA1BD5">
      <w:pPr>
        <w:pStyle w:val="a6"/>
        <w:tabs>
          <w:tab w:val="left" w:pos="567"/>
        </w:tabs>
        <w:spacing w:line="360" w:lineRule="auto"/>
        <w:jc w:val="both"/>
        <w:rPr>
          <w:rFonts w:ascii="Times New Roman" w:hAnsi="Times New Roman"/>
          <w:szCs w:val="24"/>
        </w:rPr>
      </w:pPr>
      <w:r>
        <w:rPr>
          <w:rFonts w:ascii="Times New Roman" w:hAnsi="Times New Roman"/>
          <w:szCs w:val="24"/>
        </w:rPr>
        <w:t xml:space="preserve">Ca urmare a anunțului/invitației de participare/de preselecție apărut în Buletinul achizițiilor publice și/sau Jurnalul </w:t>
      </w:r>
      <w:r>
        <w:rPr>
          <w:rFonts w:ascii="Times New Roman" w:hAnsi="Times New Roman"/>
          <w:szCs w:val="24"/>
        </w:rPr>
        <w:t>Oficial al Uniunii Europene,  nr. . . . . din . . . . . . . . . . . . . . (ziua/luna/anul),  privind aplicarea procedurii pentru atribuirea contractului . . . . . . . . . . . . . . . . . . . . . . . . . . . . . . . . (denumirea contractului de achiziție pu</w:t>
      </w:r>
      <w:r>
        <w:rPr>
          <w:rFonts w:ascii="Times New Roman" w:hAnsi="Times New Roman"/>
          <w:szCs w:val="24"/>
        </w:rPr>
        <w:t>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exprimăm,  prin prezenta,  interesul de a participa, în calita</w:t>
      </w:r>
      <w:r>
        <w:rPr>
          <w:rFonts w:ascii="Times New Roman" w:hAnsi="Times New Roman"/>
        </w:rPr>
        <w:t xml:space="preserve">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416A4D75" w14:textId="77777777" w:rsidR="001573DD" w:rsidRDefault="001573DD">
      <w:pPr>
        <w:pStyle w:val="a6"/>
        <w:tabs>
          <w:tab w:val="left" w:pos="567"/>
        </w:tabs>
        <w:spacing w:line="360" w:lineRule="auto"/>
        <w:rPr>
          <w:rFonts w:ascii="Times New Roman" w:hAnsi="Times New Roman"/>
          <w:szCs w:val="24"/>
        </w:rPr>
      </w:pPr>
    </w:p>
    <w:p w14:paraId="262A68D5" w14:textId="77777777" w:rsidR="001573DD" w:rsidRDefault="00BA1BD5">
      <w:pPr>
        <w:pStyle w:val="a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404795D"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Ofertant/candidat</w:t>
      </w:r>
    </w:p>
    <w:p w14:paraId="7AB0B149"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78E28D1"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C0B7F6" w14:textId="77777777" w:rsidR="001573DD" w:rsidRDefault="001573DD">
      <w:pPr>
        <w:pStyle w:val="a6"/>
        <w:tabs>
          <w:tab w:val="left" w:pos="567"/>
        </w:tabs>
        <w:spacing w:line="360" w:lineRule="auto"/>
        <w:rPr>
          <w:rFonts w:ascii="Times New Roman" w:hAnsi="Times New Roman"/>
          <w:szCs w:val="24"/>
        </w:rPr>
      </w:pPr>
    </w:p>
    <w:p w14:paraId="235E30A3" w14:textId="77777777" w:rsidR="001573DD" w:rsidRDefault="001573DD">
      <w:pPr>
        <w:pStyle w:val="a6"/>
        <w:tabs>
          <w:tab w:val="left" w:pos="567"/>
        </w:tabs>
        <w:spacing w:line="360" w:lineRule="auto"/>
        <w:rPr>
          <w:rFonts w:ascii="Times New Roman" w:hAnsi="Times New Roman"/>
          <w:szCs w:val="24"/>
        </w:rPr>
      </w:pPr>
    </w:p>
    <w:p w14:paraId="6F7C8FA4" w14:textId="77777777" w:rsidR="001573DD" w:rsidRDefault="001573DD">
      <w:pPr>
        <w:pStyle w:val="a6"/>
        <w:tabs>
          <w:tab w:val="left" w:pos="567"/>
        </w:tabs>
        <w:spacing w:line="360" w:lineRule="auto"/>
        <w:rPr>
          <w:rFonts w:ascii="Times New Roman" w:hAnsi="Times New Roman"/>
          <w:szCs w:val="24"/>
        </w:rPr>
      </w:pPr>
    </w:p>
    <w:p w14:paraId="189F69C9" w14:textId="77777777" w:rsidR="001573DD" w:rsidRDefault="001573DD">
      <w:pPr>
        <w:pStyle w:val="a6"/>
        <w:tabs>
          <w:tab w:val="left" w:pos="567"/>
        </w:tabs>
        <w:spacing w:line="360" w:lineRule="auto"/>
        <w:rPr>
          <w:rFonts w:ascii="Times New Roman" w:hAnsi="Times New Roman"/>
          <w:szCs w:val="24"/>
        </w:rPr>
      </w:pPr>
    </w:p>
    <w:p w14:paraId="36AA0A61" w14:textId="77777777" w:rsidR="001573DD" w:rsidRDefault="001573DD">
      <w:pPr>
        <w:pStyle w:val="a6"/>
        <w:tabs>
          <w:tab w:val="left" w:pos="567"/>
        </w:tabs>
        <w:spacing w:line="360" w:lineRule="auto"/>
        <w:rPr>
          <w:rFonts w:ascii="Times New Roman" w:hAnsi="Times New Roman"/>
          <w:szCs w:val="24"/>
        </w:rPr>
      </w:pPr>
    </w:p>
    <w:p w14:paraId="345CF438" w14:textId="77777777" w:rsidR="001573DD" w:rsidRDefault="001573DD">
      <w:pPr>
        <w:pStyle w:val="a6"/>
        <w:tabs>
          <w:tab w:val="left" w:pos="567"/>
        </w:tabs>
        <w:spacing w:line="360" w:lineRule="auto"/>
        <w:rPr>
          <w:rFonts w:ascii="Times New Roman" w:hAnsi="Times New Roman"/>
          <w:szCs w:val="24"/>
        </w:rPr>
      </w:pPr>
    </w:p>
    <w:p w14:paraId="6D11DF09" w14:textId="77777777" w:rsidR="001573DD" w:rsidRDefault="001573DD">
      <w:pPr>
        <w:pStyle w:val="a6"/>
        <w:tabs>
          <w:tab w:val="left" w:pos="567"/>
        </w:tabs>
        <w:spacing w:line="360" w:lineRule="auto"/>
        <w:rPr>
          <w:rFonts w:ascii="Times New Roman" w:hAnsi="Times New Roman"/>
          <w:szCs w:val="24"/>
        </w:rPr>
      </w:pPr>
    </w:p>
    <w:p w14:paraId="61A63C2D" w14:textId="77777777" w:rsidR="001573DD" w:rsidRDefault="001573DD">
      <w:pPr>
        <w:pStyle w:val="a6"/>
        <w:tabs>
          <w:tab w:val="left" w:pos="567"/>
        </w:tabs>
        <w:spacing w:line="360" w:lineRule="auto"/>
        <w:rPr>
          <w:rFonts w:ascii="Times New Roman" w:hAnsi="Times New Roman"/>
          <w:szCs w:val="24"/>
        </w:rPr>
      </w:pPr>
    </w:p>
    <w:p w14:paraId="415F775E" w14:textId="77777777" w:rsidR="001573DD" w:rsidRDefault="001573DD">
      <w:pPr>
        <w:pStyle w:val="a6"/>
        <w:tabs>
          <w:tab w:val="left" w:pos="567"/>
        </w:tabs>
        <w:spacing w:line="360" w:lineRule="auto"/>
        <w:rPr>
          <w:rFonts w:ascii="Times New Roman" w:hAnsi="Times New Roman"/>
          <w:szCs w:val="24"/>
        </w:rPr>
      </w:pPr>
    </w:p>
    <w:p w14:paraId="06733601" w14:textId="77777777" w:rsidR="001573DD" w:rsidRDefault="001573DD">
      <w:pPr>
        <w:pStyle w:val="a6"/>
        <w:tabs>
          <w:tab w:val="left" w:pos="567"/>
        </w:tabs>
        <w:spacing w:line="360" w:lineRule="auto"/>
        <w:rPr>
          <w:rFonts w:ascii="Times New Roman" w:hAnsi="Times New Roman"/>
          <w:szCs w:val="24"/>
        </w:rPr>
      </w:pPr>
    </w:p>
    <w:p w14:paraId="0CEB8A93" w14:textId="77777777" w:rsidR="001573DD" w:rsidRDefault="001573DD">
      <w:pPr>
        <w:pStyle w:val="a6"/>
        <w:tabs>
          <w:tab w:val="left" w:pos="567"/>
        </w:tabs>
        <w:spacing w:line="360" w:lineRule="auto"/>
        <w:rPr>
          <w:rFonts w:ascii="Times New Roman" w:hAnsi="Times New Roman"/>
          <w:szCs w:val="24"/>
        </w:rPr>
      </w:pPr>
    </w:p>
    <w:p w14:paraId="432FE472" w14:textId="77777777" w:rsidR="001573DD" w:rsidRDefault="001573DD">
      <w:pPr>
        <w:pStyle w:val="a6"/>
        <w:tabs>
          <w:tab w:val="left" w:pos="567"/>
        </w:tabs>
        <w:spacing w:line="360" w:lineRule="auto"/>
        <w:rPr>
          <w:rFonts w:ascii="Times New Roman" w:hAnsi="Times New Roman"/>
          <w:szCs w:val="24"/>
        </w:rPr>
      </w:pPr>
    </w:p>
    <w:p w14:paraId="1F5BC85A" w14:textId="77777777" w:rsidR="001573DD" w:rsidRDefault="001573DD">
      <w:pPr>
        <w:pStyle w:val="a6"/>
        <w:tabs>
          <w:tab w:val="left" w:pos="567"/>
        </w:tabs>
        <w:spacing w:line="360" w:lineRule="auto"/>
        <w:rPr>
          <w:rFonts w:ascii="Times New Roman" w:hAnsi="Times New Roman"/>
          <w:szCs w:val="24"/>
        </w:rPr>
      </w:pPr>
    </w:p>
    <w:p w14:paraId="1F21DD7E" w14:textId="77777777" w:rsidR="001573DD" w:rsidRDefault="001573DD">
      <w:pPr>
        <w:pStyle w:val="a6"/>
        <w:tabs>
          <w:tab w:val="left" w:pos="567"/>
        </w:tabs>
        <w:spacing w:line="360" w:lineRule="auto"/>
        <w:rPr>
          <w:rFonts w:ascii="Times New Roman" w:hAnsi="Times New Roman"/>
          <w:szCs w:val="24"/>
        </w:rPr>
      </w:pPr>
    </w:p>
    <w:p w14:paraId="713AF879" w14:textId="77777777" w:rsidR="001573DD" w:rsidRDefault="001573DD">
      <w:pPr>
        <w:pStyle w:val="a6"/>
        <w:tabs>
          <w:tab w:val="left" w:pos="567"/>
        </w:tabs>
        <w:spacing w:line="360" w:lineRule="auto"/>
        <w:rPr>
          <w:rFonts w:ascii="Times New Roman" w:hAnsi="Times New Roman"/>
          <w:szCs w:val="24"/>
        </w:rPr>
      </w:pPr>
    </w:p>
    <w:p w14:paraId="7E5B21A8" w14:textId="77777777" w:rsidR="001573DD" w:rsidRDefault="00BA1BD5">
      <w:pPr>
        <w:jc w:val="right"/>
        <w:rPr>
          <w:sz w:val="22"/>
          <w:szCs w:val="22"/>
        </w:rPr>
      </w:pPr>
      <w:r>
        <w:t>Anexa nr. 8</w:t>
      </w:r>
    </w:p>
    <w:p w14:paraId="092712DC" w14:textId="77777777" w:rsidR="001573DD" w:rsidRDefault="00BA1BD5">
      <w:pPr>
        <w:jc w:val="right"/>
      </w:pPr>
      <w:r>
        <w:t xml:space="preserve">la </w:t>
      </w:r>
      <w:r>
        <w:t>Documentația standard nr._____</w:t>
      </w:r>
    </w:p>
    <w:p w14:paraId="3B0B39E5" w14:textId="77777777" w:rsidR="001573DD" w:rsidRDefault="00BA1BD5">
      <w:pPr>
        <w:jc w:val="right"/>
      </w:pPr>
      <w:r>
        <w:t>din “____” ________ 20___</w:t>
      </w:r>
    </w:p>
    <w:p w14:paraId="38B8D3F8" w14:textId="77777777" w:rsidR="001573DD" w:rsidRDefault="001573DD">
      <w:pPr>
        <w:pStyle w:val="a6"/>
        <w:tabs>
          <w:tab w:val="left" w:pos="567"/>
        </w:tabs>
        <w:spacing w:line="360" w:lineRule="auto"/>
        <w:rPr>
          <w:rFonts w:ascii="Times New Roman" w:hAnsi="Times New Roman"/>
          <w:szCs w:val="24"/>
        </w:rPr>
      </w:pPr>
    </w:p>
    <w:p w14:paraId="25A89967" w14:textId="77777777" w:rsidR="001573DD" w:rsidRDefault="001573DD">
      <w:pPr>
        <w:pStyle w:val="a6"/>
        <w:tabs>
          <w:tab w:val="left" w:pos="567"/>
        </w:tabs>
        <w:spacing w:line="360" w:lineRule="auto"/>
        <w:rPr>
          <w:rFonts w:ascii="Times New Roman" w:hAnsi="Times New Roman"/>
          <w:szCs w:val="24"/>
        </w:rPr>
      </w:pPr>
    </w:p>
    <w:p w14:paraId="5011C2C2" w14:textId="77777777" w:rsidR="001573DD" w:rsidRDefault="00BA1BD5">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4696B1C" w14:textId="77777777" w:rsidR="001573DD" w:rsidRDefault="00BA1BD5">
      <w:pPr>
        <w:pStyle w:val="a6"/>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6B3EFAD2" w14:textId="77777777" w:rsidR="001573DD" w:rsidRDefault="001573DD">
      <w:pPr>
        <w:pStyle w:val="a6"/>
        <w:tabs>
          <w:tab w:val="left" w:pos="567"/>
        </w:tabs>
        <w:spacing w:line="360" w:lineRule="auto"/>
        <w:rPr>
          <w:rFonts w:ascii="Times New Roman" w:hAnsi="Times New Roman"/>
          <w:szCs w:val="24"/>
        </w:rPr>
      </w:pPr>
    </w:p>
    <w:p w14:paraId="6A292879" w14:textId="77777777" w:rsidR="001573DD" w:rsidRDefault="00BA1BD5">
      <w:pPr>
        <w:pStyle w:val="a6"/>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4802903C" w14:textId="77777777" w:rsidR="001573DD" w:rsidRDefault="001573DD">
      <w:pPr>
        <w:pStyle w:val="a6"/>
        <w:tabs>
          <w:tab w:val="left" w:pos="567"/>
        </w:tabs>
        <w:spacing w:line="360" w:lineRule="auto"/>
        <w:jc w:val="both"/>
        <w:rPr>
          <w:rFonts w:ascii="Times New Roman" w:hAnsi="Times New Roman"/>
          <w:szCs w:val="24"/>
        </w:rPr>
      </w:pPr>
    </w:p>
    <w:p w14:paraId="25642551" w14:textId="77777777" w:rsidR="001573DD" w:rsidRDefault="001573DD">
      <w:pPr>
        <w:pStyle w:val="a6"/>
        <w:tabs>
          <w:tab w:val="left" w:pos="567"/>
        </w:tabs>
        <w:spacing w:line="360" w:lineRule="auto"/>
        <w:jc w:val="both"/>
        <w:rPr>
          <w:rFonts w:ascii="Times New Roman" w:hAnsi="Times New Roman"/>
          <w:szCs w:val="24"/>
        </w:rPr>
      </w:pPr>
    </w:p>
    <w:p w14:paraId="0DF84DE6" w14:textId="77777777" w:rsidR="001573DD" w:rsidRDefault="00BA1BD5">
      <w:pPr>
        <w:pStyle w:val="a6"/>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w:t>
      </w:r>
      <w:r>
        <w:rPr>
          <w:rFonts w:ascii="Times New Roman" w:hAnsi="Times New Roman"/>
          <w:b/>
          <w:szCs w:val="24"/>
        </w:rPr>
        <w:t>domni</w:t>
      </w:r>
      <w:r>
        <w:rPr>
          <w:rFonts w:ascii="Times New Roman" w:hAnsi="Times New Roman"/>
          <w:szCs w:val="24"/>
        </w:rPr>
        <w:t>,</w:t>
      </w:r>
    </w:p>
    <w:p w14:paraId="09D1303F" w14:textId="77777777" w:rsidR="001573DD" w:rsidRDefault="001573DD">
      <w:pPr>
        <w:pStyle w:val="a6"/>
        <w:tabs>
          <w:tab w:val="left" w:pos="567"/>
        </w:tabs>
        <w:spacing w:line="360" w:lineRule="auto"/>
        <w:rPr>
          <w:rFonts w:ascii="Times New Roman" w:hAnsi="Times New Roman"/>
          <w:szCs w:val="24"/>
        </w:rPr>
      </w:pPr>
    </w:p>
    <w:p w14:paraId="3934A380" w14:textId="77777777" w:rsidR="001573DD" w:rsidRDefault="00BA1BD5">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w:t>
      </w:r>
      <w:r>
        <w:rPr>
          <w:sz w:val="20"/>
          <w:lang w:eastAsia="ru-RU"/>
        </w:rPr>
        <w:t>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33712B56" w14:textId="77777777" w:rsidR="001573DD" w:rsidRDefault="00BA1BD5">
      <w:pPr>
        <w:autoSpaceDN w:val="0"/>
        <w:adjustRightInd w:val="0"/>
        <w:jc w:val="both"/>
        <w:rPr>
          <w:rFonts w:eastAsia="Calibri"/>
        </w:rPr>
      </w:pPr>
      <w:r>
        <w:rPr>
          <w:rFonts w:eastAsia="Calibri"/>
        </w:rPr>
        <w:t xml:space="preserve">pentru o durată de _____________ zile, (durata în litere și cifre), </w:t>
      </w:r>
      <w:r>
        <w:rPr>
          <w:rFonts w:eastAsia="Calibri"/>
        </w:rPr>
        <w:t>respectiv până la data de ___________________ (ziua/luna/anul), și ea va rămâne obligatorie pentru noi și poate fi acceptată oricând înainte de expirarea perioadei de valabilitate.</w:t>
      </w:r>
    </w:p>
    <w:p w14:paraId="179840CF" w14:textId="77777777" w:rsidR="001573DD" w:rsidRDefault="001573DD">
      <w:pPr>
        <w:pStyle w:val="a6"/>
        <w:tabs>
          <w:tab w:val="left" w:pos="567"/>
        </w:tabs>
        <w:spacing w:line="360" w:lineRule="auto"/>
        <w:rPr>
          <w:rFonts w:ascii="Times New Roman" w:hAnsi="Times New Roman"/>
          <w:szCs w:val="24"/>
        </w:rPr>
      </w:pPr>
    </w:p>
    <w:p w14:paraId="46FB1260" w14:textId="77777777" w:rsidR="001573DD" w:rsidRDefault="001573DD">
      <w:pPr>
        <w:pStyle w:val="a6"/>
        <w:tabs>
          <w:tab w:val="left" w:pos="567"/>
        </w:tabs>
        <w:spacing w:line="360" w:lineRule="auto"/>
        <w:rPr>
          <w:rFonts w:ascii="Times New Roman" w:hAnsi="Times New Roman"/>
          <w:szCs w:val="24"/>
        </w:rPr>
      </w:pPr>
    </w:p>
    <w:p w14:paraId="28FCCA2A" w14:textId="77777777" w:rsidR="001573DD" w:rsidRDefault="001573DD">
      <w:pPr>
        <w:pStyle w:val="a6"/>
        <w:tabs>
          <w:tab w:val="left" w:pos="567"/>
        </w:tabs>
        <w:spacing w:line="360" w:lineRule="auto"/>
        <w:rPr>
          <w:rFonts w:ascii="Times New Roman" w:hAnsi="Times New Roman"/>
          <w:szCs w:val="24"/>
        </w:rPr>
      </w:pPr>
    </w:p>
    <w:p w14:paraId="04E46635" w14:textId="77777777" w:rsidR="001573DD" w:rsidRDefault="001573DD">
      <w:pPr>
        <w:pStyle w:val="a6"/>
        <w:tabs>
          <w:tab w:val="left" w:pos="567"/>
        </w:tabs>
        <w:spacing w:line="360" w:lineRule="auto"/>
        <w:rPr>
          <w:rFonts w:ascii="Times New Roman" w:hAnsi="Times New Roman"/>
          <w:szCs w:val="24"/>
        </w:rPr>
      </w:pPr>
    </w:p>
    <w:p w14:paraId="4931B487" w14:textId="77777777" w:rsidR="001573DD" w:rsidRDefault="001573DD">
      <w:pPr>
        <w:pStyle w:val="a6"/>
        <w:tabs>
          <w:tab w:val="left" w:pos="567"/>
        </w:tabs>
        <w:spacing w:line="360" w:lineRule="auto"/>
        <w:rPr>
          <w:rFonts w:ascii="Times New Roman" w:hAnsi="Times New Roman"/>
          <w:szCs w:val="24"/>
        </w:rPr>
      </w:pPr>
    </w:p>
    <w:p w14:paraId="12E77E81" w14:textId="77777777" w:rsidR="001573DD" w:rsidRDefault="001573DD">
      <w:pPr>
        <w:pStyle w:val="a6"/>
        <w:tabs>
          <w:tab w:val="left" w:pos="567"/>
        </w:tabs>
        <w:spacing w:line="360" w:lineRule="auto"/>
        <w:rPr>
          <w:rFonts w:ascii="Times New Roman" w:hAnsi="Times New Roman"/>
          <w:szCs w:val="24"/>
        </w:rPr>
      </w:pPr>
    </w:p>
    <w:p w14:paraId="55ECDE13" w14:textId="77777777" w:rsidR="001573DD" w:rsidRDefault="00BA1BD5">
      <w:pPr>
        <w:pStyle w:val="a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B10561E"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Ofertant/candida</w:t>
      </w:r>
      <w:r>
        <w:rPr>
          <w:rFonts w:ascii="Times New Roman" w:hAnsi="Times New Roman"/>
          <w:szCs w:val="24"/>
        </w:rPr>
        <w:t>t</w:t>
      </w:r>
    </w:p>
    <w:p w14:paraId="3CC4A739"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F5005F4" w14:textId="77777777" w:rsidR="001573DD" w:rsidRDefault="00BA1BD5">
      <w:pPr>
        <w:pStyle w:val="a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C015016" w14:textId="77777777" w:rsidR="001573DD" w:rsidRDefault="001573DD">
      <w:pPr>
        <w:pStyle w:val="a6"/>
        <w:tabs>
          <w:tab w:val="left" w:pos="567"/>
        </w:tabs>
        <w:spacing w:line="360" w:lineRule="auto"/>
        <w:rPr>
          <w:rFonts w:ascii="Times New Roman" w:hAnsi="Times New Roman"/>
          <w:szCs w:val="24"/>
        </w:rPr>
      </w:pPr>
    </w:p>
    <w:p w14:paraId="796A2BCA" w14:textId="77777777" w:rsidR="001573DD" w:rsidRDefault="001573DD">
      <w:pPr>
        <w:pStyle w:val="a6"/>
        <w:tabs>
          <w:tab w:val="left" w:pos="567"/>
        </w:tabs>
        <w:spacing w:line="360" w:lineRule="auto"/>
        <w:rPr>
          <w:rFonts w:ascii="Times New Roman" w:hAnsi="Times New Roman"/>
          <w:szCs w:val="24"/>
        </w:rPr>
      </w:pPr>
    </w:p>
    <w:p w14:paraId="791ECF61" w14:textId="77777777" w:rsidR="001573DD" w:rsidRDefault="001573DD">
      <w:pPr>
        <w:pStyle w:val="a6"/>
        <w:tabs>
          <w:tab w:val="left" w:pos="567"/>
        </w:tabs>
        <w:spacing w:line="360" w:lineRule="auto"/>
        <w:rPr>
          <w:rFonts w:ascii="Times New Roman" w:hAnsi="Times New Roman"/>
          <w:szCs w:val="24"/>
        </w:rPr>
      </w:pPr>
    </w:p>
    <w:p w14:paraId="2E06A4C4" w14:textId="77777777" w:rsidR="001573DD" w:rsidRDefault="001573DD">
      <w:pPr>
        <w:pStyle w:val="a6"/>
        <w:tabs>
          <w:tab w:val="left" w:pos="567"/>
        </w:tabs>
        <w:spacing w:line="360" w:lineRule="auto"/>
        <w:rPr>
          <w:rFonts w:ascii="Times New Roman" w:hAnsi="Times New Roman"/>
          <w:szCs w:val="24"/>
        </w:rPr>
      </w:pPr>
    </w:p>
    <w:p w14:paraId="4FEBB5AA" w14:textId="77777777" w:rsidR="001573DD" w:rsidRDefault="001573DD">
      <w:pPr>
        <w:pStyle w:val="a6"/>
        <w:tabs>
          <w:tab w:val="left" w:pos="567"/>
        </w:tabs>
        <w:spacing w:line="360" w:lineRule="auto"/>
        <w:rPr>
          <w:rFonts w:ascii="Times New Roman" w:hAnsi="Times New Roman"/>
          <w:szCs w:val="24"/>
        </w:rPr>
      </w:pPr>
    </w:p>
    <w:p w14:paraId="20A51905" w14:textId="77777777" w:rsidR="001573DD" w:rsidRDefault="001573DD">
      <w:pPr>
        <w:pStyle w:val="a6"/>
        <w:tabs>
          <w:tab w:val="left" w:pos="567"/>
        </w:tabs>
        <w:spacing w:line="360" w:lineRule="auto"/>
        <w:rPr>
          <w:rFonts w:ascii="Times New Roman" w:hAnsi="Times New Roman"/>
          <w:szCs w:val="24"/>
        </w:rPr>
      </w:pPr>
    </w:p>
    <w:p w14:paraId="78BD9B9F" w14:textId="77777777" w:rsidR="001573DD" w:rsidRDefault="001573DD">
      <w:pPr>
        <w:pStyle w:val="a6"/>
        <w:tabs>
          <w:tab w:val="left" w:pos="567"/>
        </w:tabs>
        <w:spacing w:line="360" w:lineRule="auto"/>
        <w:rPr>
          <w:rFonts w:ascii="Times New Roman" w:hAnsi="Times New Roman"/>
          <w:szCs w:val="24"/>
        </w:rPr>
      </w:pPr>
    </w:p>
    <w:p w14:paraId="1D08158E" w14:textId="77777777" w:rsidR="001573DD" w:rsidRDefault="001573DD">
      <w:pPr>
        <w:pStyle w:val="a6"/>
        <w:tabs>
          <w:tab w:val="left" w:pos="567"/>
        </w:tabs>
        <w:spacing w:line="360" w:lineRule="auto"/>
        <w:rPr>
          <w:rFonts w:ascii="Times New Roman" w:hAnsi="Times New Roman"/>
          <w:szCs w:val="24"/>
        </w:rPr>
      </w:pPr>
    </w:p>
    <w:p w14:paraId="5A2FA68D" w14:textId="77777777" w:rsidR="001573DD" w:rsidRDefault="001573DD">
      <w:pPr>
        <w:pStyle w:val="a6"/>
        <w:tabs>
          <w:tab w:val="left" w:pos="567"/>
        </w:tabs>
        <w:spacing w:line="360" w:lineRule="auto"/>
        <w:rPr>
          <w:rFonts w:ascii="Times New Roman" w:hAnsi="Times New Roman"/>
          <w:szCs w:val="24"/>
        </w:rPr>
      </w:pPr>
    </w:p>
    <w:p w14:paraId="71155160" w14:textId="77777777" w:rsidR="001573DD" w:rsidRDefault="001573DD">
      <w:pPr>
        <w:pStyle w:val="a6"/>
        <w:tabs>
          <w:tab w:val="left" w:pos="567"/>
        </w:tabs>
        <w:spacing w:line="360" w:lineRule="auto"/>
        <w:rPr>
          <w:rFonts w:ascii="Times New Roman" w:hAnsi="Times New Roman"/>
          <w:szCs w:val="24"/>
        </w:rPr>
      </w:pPr>
    </w:p>
    <w:p w14:paraId="59DFCE21" w14:textId="77777777" w:rsidR="001573DD" w:rsidRDefault="00BA1BD5">
      <w:pPr>
        <w:jc w:val="right"/>
        <w:rPr>
          <w:sz w:val="22"/>
          <w:szCs w:val="22"/>
        </w:rPr>
      </w:pPr>
      <w:r>
        <w:t>Anexa nr. 9</w:t>
      </w:r>
    </w:p>
    <w:p w14:paraId="79F3A45F" w14:textId="77777777" w:rsidR="001573DD" w:rsidRDefault="00BA1BD5">
      <w:pPr>
        <w:jc w:val="right"/>
      </w:pPr>
      <w:r>
        <w:t>la Documentația standard nr._____</w:t>
      </w:r>
    </w:p>
    <w:p w14:paraId="12F5CF4B" w14:textId="77777777" w:rsidR="001573DD" w:rsidRDefault="00BA1BD5">
      <w:pPr>
        <w:jc w:val="right"/>
      </w:pPr>
      <w:r>
        <w:t>din “____” ________ 20___</w:t>
      </w:r>
    </w:p>
    <w:p w14:paraId="7B1E309B" w14:textId="77777777" w:rsidR="001573DD" w:rsidRDefault="001573DD">
      <w:pPr>
        <w:pStyle w:val="a6"/>
        <w:tabs>
          <w:tab w:val="left" w:pos="567"/>
        </w:tabs>
        <w:spacing w:line="360" w:lineRule="auto"/>
        <w:rPr>
          <w:rFonts w:ascii="Times New Roman" w:hAnsi="Times New Roman"/>
          <w:szCs w:val="24"/>
        </w:rPr>
      </w:pPr>
    </w:p>
    <w:bookmarkEnd w:id="50"/>
    <w:p w14:paraId="503BABA2" w14:textId="77777777" w:rsidR="001573DD" w:rsidRDefault="001573DD">
      <w:pPr>
        <w:pStyle w:val="a6"/>
        <w:tabs>
          <w:tab w:val="left" w:pos="567"/>
        </w:tabs>
        <w:rPr>
          <w:rFonts w:ascii="Times New Roman" w:hAnsi="Times New Roman"/>
          <w:b/>
          <w:szCs w:val="24"/>
        </w:rPr>
      </w:pPr>
    </w:p>
    <w:p w14:paraId="1C345379" w14:textId="77777777" w:rsidR="001573DD" w:rsidRDefault="00BA1BD5">
      <w:pPr>
        <w:pStyle w:val="a6"/>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E7318D5"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w:t>
      </w:r>
    </w:p>
    <w:p w14:paraId="408C6EFB"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(denumirea)</w:t>
      </w:r>
    </w:p>
    <w:p w14:paraId="668A7796" w14:textId="77777777" w:rsidR="001573DD" w:rsidRDefault="001573DD">
      <w:pPr>
        <w:pStyle w:val="a6"/>
        <w:tabs>
          <w:tab w:val="left" w:pos="567"/>
        </w:tabs>
        <w:rPr>
          <w:rFonts w:ascii="Times New Roman" w:hAnsi="Times New Roman"/>
          <w:b/>
          <w:szCs w:val="24"/>
        </w:rPr>
      </w:pPr>
    </w:p>
    <w:p w14:paraId="691A9E9D" w14:textId="77777777" w:rsidR="001573DD" w:rsidRDefault="00BA1BD5">
      <w:pPr>
        <w:pStyle w:val="a6"/>
        <w:tabs>
          <w:tab w:val="left" w:pos="567"/>
        </w:tabs>
        <w:jc w:val="center"/>
        <w:rPr>
          <w:rFonts w:ascii="Times New Roman" w:hAnsi="Times New Roman"/>
          <w:szCs w:val="24"/>
        </w:rPr>
      </w:pPr>
      <w:r>
        <w:rPr>
          <w:rFonts w:ascii="Times New Roman" w:hAnsi="Times New Roman"/>
          <w:b/>
          <w:szCs w:val="24"/>
        </w:rPr>
        <w:t>SCRISOARE  DE  GARANŢIE  BANCARĂ</w:t>
      </w:r>
    </w:p>
    <w:p w14:paraId="3D43E72B"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7108394E" w14:textId="77777777" w:rsidR="001573DD" w:rsidRDefault="001573DD">
      <w:pPr>
        <w:pStyle w:val="a6"/>
        <w:tabs>
          <w:tab w:val="left" w:pos="567"/>
        </w:tabs>
        <w:rPr>
          <w:rFonts w:ascii="Times New Roman" w:hAnsi="Times New Roman"/>
          <w:szCs w:val="24"/>
        </w:rPr>
      </w:pPr>
    </w:p>
    <w:p w14:paraId="638B599F" w14:textId="77777777" w:rsidR="001573DD" w:rsidRDefault="001573DD">
      <w:pPr>
        <w:pStyle w:val="a6"/>
        <w:tabs>
          <w:tab w:val="left" w:pos="567"/>
        </w:tabs>
        <w:rPr>
          <w:rFonts w:ascii="Times New Roman" w:hAnsi="Times New Roman"/>
          <w:szCs w:val="24"/>
        </w:rPr>
      </w:pPr>
    </w:p>
    <w:p w14:paraId="73FA255D" w14:textId="77777777" w:rsidR="001573DD" w:rsidRDefault="00BA1BD5">
      <w:pPr>
        <w:pStyle w:val="a6"/>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5E78639C" w14:textId="77777777" w:rsidR="001573DD" w:rsidRDefault="00BA1BD5">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 </w:t>
      </w:r>
      <w:proofErr w:type="spellStart"/>
      <w:r>
        <w:rPr>
          <w:rFonts w:ascii="Times New Roman" w:hAnsi="Times New Roman"/>
          <w:szCs w:val="24"/>
        </w:rPr>
        <w:t>şi</w:t>
      </w:r>
      <w:proofErr w:type="spellEnd"/>
      <w:r>
        <w:rPr>
          <w:rFonts w:ascii="Times New Roman" w:hAnsi="Times New Roman"/>
          <w:szCs w:val="24"/>
        </w:rPr>
        <w:t xml:space="preserve"> adresa completă)</w:t>
      </w:r>
    </w:p>
    <w:p w14:paraId="4B923734"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435CB66F" w14:textId="77777777" w:rsidR="001573DD" w:rsidRDefault="00BA1BD5">
      <w:pPr>
        <w:pStyle w:val="a6"/>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w:t>
      </w:r>
      <w:r>
        <w:rPr>
          <w:rFonts w:ascii="Times New Roman" w:hAnsi="Times New Roman"/>
          <w:szCs w:val="24"/>
        </w:rPr>
        <w:t>__________________,</w:t>
      </w:r>
    </w:p>
    <w:p w14:paraId="56CF936B" w14:textId="77777777" w:rsidR="001573DD" w:rsidRDefault="00BA1BD5">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74575A91"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563A5FB1"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 xml:space="preserve"> (denumirea băncii)</w:t>
      </w:r>
    </w:p>
    <w:p w14:paraId="1875DC40"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w:t>
      </w:r>
      <w:r>
        <w:rPr>
          <w:rFonts w:ascii="Times New Roman" w:hAnsi="Times New Roman"/>
          <w:szCs w:val="24"/>
        </w:rPr>
        <w:t>________,</w:t>
      </w:r>
    </w:p>
    <w:p w14:paraId="7C8F39A5"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(adresa băncii)</w:t>
      </w:r>
    </w:p>
    <w:p w14:paraId="1DA36A33"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___________________________________________________________ să </w:t>
      </w:r>
    </w:p>
    <w:p w14:paraId="212DF8BA"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w:t>
      </w:r>
    </w:p>
    <w:p w14:paraId="7BABB502"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plătim suma de__________________________________________, la pri</w:t>
      </w:r>
      <w:r>
        <w:rPr>
          <w:rFonts w:ascii="Times New Roman" w:hAnsi="Times New Roman"/>
          <w:szCs w:val="24"/>
        </w:rPr>
        <w:t xml:space="preserve">ma sa cerere scrisă </w:t>
      </w:r>
      <w:proofErr w:type="spellStart"/>
      <w:r>
        <w:rPr>
          <w:rFonts w:ascii="Times New Roman" w:hAnsi="Times New Roman"/>
          <w:szCs w:val="24"/>
        </w:rPr>
        <w:t>şi</w:t>
      </w:r>
      <w:proofErr w:type="spellEnd"/>
      <w:r>
        <w:rPr>
          <w:rFonts w:ascii="Times New Roman" w:hAnsi="Times New Roman"/>
          <w:szCs w:val="24"/>
        </w:rPr>
        <w:t xml:space="preserve">                                                                                    (suma în litere </w:t>
      </w:r>
      <w:proofErr w:type="spellStart"/>
      <w:r>
        <w:rPr>
          <w:rFonts w:ascii="Times New Roman" w:hAnsi="Times New Roman"/>
          <w:szCs w:val="24"/>
        </w:rPr>
        <w:t>şi</w:t>
      </w:r>
      <w:proofErr w:type="spellEnd"/>
      <w:r>
        <w:rPr>
          <w:rFonts w:ascii="Times New Roman" w:hAnsi="Times New Roman"/>
          <w:szCs w:val="24"/>
        </w:rPr>
        <w:t xml:space="preserve"> în cifre)</w:t>
      </w:r>
    </w:p>
    <w:p w14:paraId="054C0BD6" w14:textId="77777777" w:rsidR="001573DD" w:rsidRDefault="00BA1BD5">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16EB8D4" w14:textId="77777777" w:rsidR="001573DD" w:rsidRDefault="00BA1BD5">
      <w:pPr>
        <w:pStyle w:val="a6"/>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w:t>
      </w:r>
      <w:r>
        <w:rPr>
          <w:rFonts w:ascii="Times New Roman" w:hAnsi="Times New Roman"/>
          <w:szCs w:val="24"/>
        </w:rPr>
        <w:t xml:space="preserve">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1FB57DAD" w14:textId="77777777" w:rsidR="001573DD" w:rsidRDefault="00BA1BD5">
      <w:pPr>
        <w:pStyle w:val="a6"/>
        <w:numPr>
          <w:ilvl w:val="0"/>
          <w:numId w:val="16"/>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10A31577" w14:textId="77777777" w:rsidR="001573DD" w:rsidRDefault="00BA1BD5">
      <w:pPr>
        <w:pStyle w:val="a6"/>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(denumirea ofertantul</w:t>
      </w:r>
      <w:r>
        <w:rPr>
          <w:rFonts w:ascii="Times New Roman" w:hAnsi="Times New Roman"/>
          <w:szCs w:val="24"/>
        </w:rPr>
        <w:t xml:space="preserve">ui)                                </w:t>
      </w:r>
    </w:p>
    <w:p w14:paraId="5B7B31DF" w14:textId="77777777" w:rsidR="001573DD" w:rsidRDefault="00BA1BD5">
      <w:pPr>
        <w:pStyle w:val="a6"/>
        <w:tabs>
          <w:tab w:val="left" w:pos="567"/>
        </w:tabs>
        <w:ind w:hanging="349"/>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0352855" w14:textId="77777777" w:rsidR="001573DD" w:rsidRDefault="00BA1BD5">
      <w:pPr>
        <w:pStyle w:val="a6"/>
        <w:tabs>
          <w:tab w:val="left" w:pos="567"/>
        </w:tabs>
        <w:ind w:left="-284"/>
        <w:jc w:val="both"/>
        <w:rPr>
          <w:rFonts w:ascii="Times New Roman" w:hAnsi="Times New Roman"/>
          <w:szCs w:val="24"/>
        </w:rPr>
      </w:pPr>
      <w:r>
        <w:rPr>
          <w:rFonts w:ascii="Times New Roman" w:hAnsi="Times New Roman"/>
          <w:szCs w:val="24"/>
        </w:rPr>
        <w:t xml:space="preserve">Prezenta ofertă rămâne valabilă pentru perioada de timp specificată în Anunțul de participare (anexa nr.2),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w:t>
      </w:r>
      <w:r>
        <w:rPr>
          <w:rFonts w:ascii="Times New Roman" w:hAnsi="Times New Roman"/>
          <w:szCs w:val="24"/>
        </w:rPr>
        <w:t xml:space="preserve">ea ofertei, în conformitate cu Anunțul de participare (anexa nr.2)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32590312" w14:textId="77777777" w:rsidR="001573DD" w:rsidRDefault="00BA1BD5">
      <w:pPr>
        <w:pStyle w:val="a6"/>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_______________________________________</w:t>
      </w:r>
    </w:p>
    <w:p w14:paraId="1BD79A3D"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                                                                                       (denumirea ofertantului)</w:t>
      </w:r>
    </w:p>
    <w:p w14:paraId="3944E1B0" w14:textId="77777777" w:rsidR="001573DD" w:rsidRDefault="00BA1BD5">
      <w:pPr>
        <w:pStyle w:val="a6"/>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2292FA60" w14:textId="77777777" w:rsidR="001573DD" w:rsidRDefault="00BA1BD5">
      <w:pPr>
        <w:pStyle w:val="a6"/>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_______________________________________</w:t>
      </w:r>
    </w:p>
    <w:p w14:paraId="7B9BFBC1" w14:textId="77777777" w:rsidR="001573DD" w:rsidRDefault="00BA1BD5">
      <w:pPr>
        <w:pStyle w:val="a6"/>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 xml:space="preserve">                                                                      (denumirea ofertantului) </w:t>
      </w:r>
    </w:p>
    <w:p w14:paraId="2A1614E0" w14:textId="77777777" w:rsidR="001573DD" w:rsidRDefault="00BA1BD5">
      <w:pPr>
        <w:pStyle w:val="a6"/>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lucrări;</w:t>
      </w:r>
    </w:p>
    <w:p w14:paraId="2C2B8F4C" w14:textId="77777777" w:rsidR="001573DD" w:rsidRDefault="001573DD">
      <w:pPr>
        <w:pStyle w:val="a6"/>
        <w:tabs>
          <w:tab w:val="left" w:pos="567"/>
        </w:tabs>
        <w:ind w:hanging="502"/>
        <w:rPr>
          <w:rFonts w:ascii="Times New Roman" w:hAnsi="Times New Roman"/>
          <w:szCs w:val="24"/>
        </w:rPr>
      </w:pPr>
    </w:p>
    <w:p w14:paraId="1E2519BF" w14:textId="77777777" w:rsidR="001573DD" w:rsidRDefault="00BA1BD5">
      <w:pPr>
        <w:pStyle w:val="a6"/>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w:t>
      </w:r>
      <w:r>
        <w:rPr>
          <w:rFonts w:ascii="Times New Roman" w:hAnsi="Times New Roman"/>
          <w:szCs w:val="24"/>
        </w:rPr>
        <w:t xml:space="preserve"> contractului de </w:t>
      </w:r>
      <w:proofErr w:type="spellStart"/>
      <w:r>
        <w:rPr>
          <w:rFonts w:ascii="Times New Roman" w:hAnsi="Times New Roman"/>
          <w:szCs w:val="24"/>
        </w:rPr>
        <w:t>achiziţie</w:t>
      </w:r>
      <w:proofErr w:type="spellEnd"/>
      <w:r>
        <w:rPr>
          <w:rFonts w:ascii="Times New Roman" w:hAnsi="Times New Roman"/>
          <w:szCs w:val="24"/>
        </w:rPr>
        <w:t xml:space="preserve"> publică de lucrări.</w:t>
      </w:r>
    </w:p>
    <w:p w14:paraId="105984A3"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_______________________________________</w:t>
      </w:r>
    </w:p>
    <w:p w14:paraId="5542294B"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Parafată de Banca___________________________________ în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66371868" w14:textId="77777777" w:rsidR="001573DD" w:rsidRDefault="00BA1BD5">
      <w:pPr>
        <w:pStyle w:val="a6"/>
        <w:tabs>
          <w:tab w:val="left" w:pos="567"/>
        </w:tabs>
        <w:rPr>
          <w:rFonts w:ascii="Times New Roman" w:hAnsi="Times New Roman"/>
          <w:szCs w:val="24"/>
        </w:rPr>
      </w:pPr>
      <w:r>
        <w:rPr>
          <w:rFonts w:ascii="Times New Roman" w:hAnsi="Times New Roman"/>
          <w:szCs w:val="24"/>
        </w:rPr>
        <w:lastRenderedPageBreak/>
        <w:t xml:space="preserve">                                          (semnătura autorizată)</w:t>
      </w:r>
    </w:p>
    <w:p w14:paraId="6AB038C7" w14:textId="77777777" w:rsidR="001573DD" w:rsidRDefault="001573DD">
      <w:pPr>
        <w:spacing w:after="200" w:line="276" w:lineRule="auto"/>
        <w:jc w:val="center"/>
        <w:rPr>
          <w:lang w:eastAsia="zh-CN"/>
        </w:rPr>
      </w:pPr>
      <w:bookmarkStart w:id="51" w:name="_Toc449692097"/>
    </w:p>
    <w:p w14:paraId="057F12D2" w14:textId="77777777" w:rsidR="001573DD" w:rsidRDefault="001573DD">
      <w:pPr>
        <w:spacing w:after="200" w:line="276" w:lineRule="auto"/>
        <w:jc w:val="center"/>
        <w:rPr>
          <w:lang w:eastAsia="zh-CN"/>
        </w:rPr>
      </w:pPr>
    </w:p>
    <w:p w14:paraId="7701C4AC" w14:textId="77777777" w:rsidR="001573DD" w:rsidRDefault="001573DD">
      <w:pPr>
        <w:spacing w:after="200" w:line="276" w:lineRule="auto"/>
        <w:jc w:val="center"/>
        <w:rPr>
          <w:lang w:eastAsia="zh-CN"/>
        </w:rPr>
      </w:pPr>
    </w:p>
    <w:p w14:paraId="19E2F824" w14:textId="77777777" w:rsidR="001573DD" w:rsidRDefault="00BA1BD5">
      <w:pPr>
        <w:jc w:val="right"/>
        <w:rPr>
          <w:sz w:val="22"/>
          <w:szCs w:val="22"/>
        </w:rPr>
      </w:pPr>
      <w:r>
        <w:t>Anexa nr. 10</w:t>
      </w:r>
    </w:p>
    <w:p w14:paraId="33564815" w14:textId="77777777" w:rsidR="001573DD" w:rsidRDefault="00BA1BD5">
      <w:pPr>
        <w:jc w:val="right"/>
      </w:pPr>
      <w:r>
        <w:t>la Documentația standard nr._____</w:t>
      </w:r>
    </w:p>
    <w:p w14:paraId="101820A7" w14:textId="77777777" w:rsidR="001573DD" w:rsidRDefault="00BA1BD5">
      <w:pPr>
        <w:jc w:val="right"/>
      </w:pPr>
      <w:r>
        <w:t>din “____” ________ 20___</w:t>
      </w:r>
    </w:p>
    <w:p w14:paraId="08A9640A" w14:textId="77777777" w:rsidR="001573DD" w:rsidRDefault="001573DD">
      <w:pPr>
        <w:spacing w:after="200" w:line="276" w:lineRule="auto"/>
        <w:jc w:val="center"/>
        <w:rPr>
          <w:lang w:eastAsia="zh-CN"/>
        </w:rPr>
      </w:pPr>
    </w:p>
    <w:p w14:paraId="656F7E0A" w14:textId="77777777" w:rsidR="001573DD" w:rsidRDefault="001573DD">
      <w:pPr>
        <w:rPr>
          <w:lang w:eastAsia="zh-CN"/>
        </w:rPr>
      </w:pPr>
    </w:p>
    <w:bookmarkEnd w:id="51"/>
    <w:p w14:paraId="01433E7F" w14:textId="77777777" w:rsidR="001573DD" w:rsidRDefault="001573DD">
      <w:pPr>
        <w:jc w:val="center"/>
        <w:rPr>
          <w:b/>
        </w:rPr>
      </w:pPr>
    </w:p>
    <w:p w14:paraId="0BC14117" w14:textId="77777777" w:rsidR="001573DD" w:rsidRDefault="00BA1BD5">
      <w:pPr>
        <w:pStyle w:val="a6"/>
        <w:tabs>
          <w:tab w:val="left" w:pos="567"/>
        </w:tabs>
        <w:jc w:val="center"/>
        <w:rPr>
          <w:rFonts w:ascii="Times New Roman" w:hAnsi="Times New Roman"/>
          <w:b/>
          <w:szCs w:val="24"/>
        </w:rPr>
      </w:pPr>
      <w:r>
        <w:rPr>
          <w:rFonts w:ascii="Times New Roman" w:hAnsi="Times New Roman"/>
          <w:b/>
          <w:szCs w:val="24"/>
        </w:rPr>
        <w:t xml:space="preserve">GRAFIC DE  </w:t>
      </w:r>
      <w:r>
        <w:rPr>
          <w:rFonts w:ascii="Times New Roman" w:hAnsi="Times New Roman"/>
          <w:b/>
          <w:szCs w:val="24"/>
        </w:rPr>
        <w:t>EXECUTARE A LUCRĂRILOR</w:t>
      </w:r>
    </w:p>
    <w:p w14:paraId="0FEAD69E"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F382069"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(denumirea lucrărilor)</w:t>
      </w:r>
    </w:p>
    <w:p w14:paraId="67403665" w14:textId="77777777" w:rsidR="001573DD" w:rsidRDefault="001573DD">
      <w:pPr>
        <w:pStyle w:val="a6"/>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1573DD" w14:paraId="173DF63C" w14:textId="77777777">
        <w:trPr>
          <w:cantSplit/>
          <w:trHeight w:val="300"/>
        </w:trPr>
        <w:tc>
          <w:tcPr>
            <w:tcW w:w="709" w:type="dxa"/>
            <w:vMerge w:val="restart"/>
          </w:tcPr>
          <w:p w14:paraId="2573A58C" w14:textId="77777777" w:rsidR="001573DD" w:rsidRDefault="00BA1BD5">
            <w:pPr>
              <w:pStyle w:val="a6"/>
              <w:tabs>
                <w:tab w:val="left" w:pos="567"/>
              </w:tabs>
              <w:rPr>
                <w:rFonts w:ascii="Times New Roman" w:hAnsi="Times New Roman"/>
                <w:b/>
                <w:szCs w:val="24"/>
              </w:rPr>
            </w:pPr>
            <w:r>
              <w:rPr>
                <w:rFonts w:ascii="Times New Roman" w:hAnsi="Times New Roman"/>
                <w:b/>
                <w:szCs w:val="24"/>
              </w:rPr>
              <w:t>Nr.</w:t>
            </w:r>
          </w:p>
          <w:p w14:paraId="60A2B211" w14:textId="77777777" w:rsidR="001573DD" w:rsidRDefault="00BA1BD5">
            <w:pPr>
              <w:pStyle w:val="a6"/>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5C961795" w14:textId="77777777" w:rsidR="001573DD" w:rsidRDefault="00BA1BD5">
            <w:pPr>
              <w:pStyle w:val="a6"/>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5138E11" w14:textId="77777777" w:rsidR="001573DD" w:rsidRDefault="00BA1BD5">
            <w:pPr>
              <w:pStyle w:val="a6"/>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5A3DDAF8" w14:textId="77777777" w:rsidR="001573DD" w:rsidRDefault="00BA1BD5">
            <w:pPr>
              <w:pStyle w:val="a6"/>
              <w:tabs>
                <w:tab w:val="left" w:pos="567"/>
              </w:tabs>
              <w:rPr>
                <w:rFonts w:ascii="Times New Roman" w:hAnsi="Times New Roman"/>
                <w:b/>
                <w:szCs w:val="24"/>
              </w:rPr>
            </w:pPr>
            <w:r>
              <w:rPr>
                <w:rFonts w:ascii="Times New Roman" w:hAnsi="Times New Roman"/>
                <w:b/>
                <w:szCs w:val="24"/>
              </w:rPr>
              <w:t>…</w:t>
            </w:r>
          </w:p>
        </w:tc>
        <w:tc>
          <w:tcPr>
            <w:tcW w:w="1320" w:type="dxa"/>
            <w:gridSpan w:val="2"/>
          </w:tcPr>
          <w:p w14:paraId="12065029" w14:textId="77777777" w:rsidR="001573DD" w:rsidRDefault="00BA1BD5">
            <w:pPr>
              <w:pStyle w:val="a6"/>
              <w:tabs>
                <w:tab w:val="left" w:pos="567"/>
              </w:tabs>
              <w:rPr>
                <w:rFonts w:ascii="Times New Roman" w:hAnsi="Times New Roman"/>
                <w:b/>
                <w:szCs w:val="24"/>
              </w:rPr>
            </w:pPr>
            <w:r>
              <w:rPr>
                <w:rFonts w:ascii="Times New Roman" w:hAnsi="Times New Roman"/>
                <w:b/>
                <w:szCs w:val="24"/>
              </w:rPr>
              <w:t>Anul (n)</w:t>
            </w:r>
          </w:p>
        </w:tc>
      </w:tr>
      <w:tr w:rsidR="001573DD" w14:paraId="6FF8E085" w14:textId="77777777">
        <w:trPr>
          <w:cantSplit/>
          <w:trHeight w:val="240"/>
        </w:trPr>
        <w:tc>
          <w:tcPr>
            <w:tcW w:w="709" w:type="dxa"/>
            <w:vMerge/>
          </w:tcPr>
          <w:p w14:paraId="3F1C1E42" w14:textId="77777777" w:rsidR="001573DD" w:rsidRDefault="001573DD">
            <w:pPr>
              <w:pStyle w:val="a6"/>
              <w:tabs>
                <w:tab w:val="left" w:pos="567"/>
              </w:tabs>
              <w:rPr>
                <w:rFonts w:ascii="Times New Roman" w:hAnsi="Times New Roman"/>
                <w:b/>
                <w:szCs w:val="24"/>
              </w:rPr>
            </w:pPr>
          </w:p>
        </w:tc>
        <w:tc>
          <w:tcPr>
            <w:tcW w:w="2825" w:type="dxa"/>
            <w:vMerge/>
          </w:tcPr>
          <w:p w14:paraId="34C1A83D" w14:textId="77777777" w:rsidR="001573DD" w:rsidRDefault="001573DD">
            <w:pPr>
              <w:pStyle w:val="a6"/>
              <w:tabs>
                <w:tab w:val="left" w:pos="567"/>
              </w:tabs>
              <w:rPr>
                <w:rFonts w:ascii="Times New Roman" w:hAnsi="Times New Roman"/>
                <w:b/>
                <w:szCs w:val="24"/>
              </w:rPr>
            </w:pPr>
          </w:p>
        </w:tc>
        <w:tc>
          <w:tcPr>
            <w:tcW w:w="5490" w:type="dxa"/>
            <w:gridSpan w:val="7"/>
          </w:tcPr>
          <w:p w14:paraId="045FF2F9" w14:textId="77777777" w:rsidR="001573DD" w:rsidRDefault="00BA1BD5">
            <w:pPr>
              <w:pStyle w:val="a6"/>
              <w:tabs>
                <w:tab w:val="left" w:pos="567"/>
              </w:tabs>
              <w:rPr>
                <w:rFonts w:ascii="Times New Roman" w:hAnsi="Times New Roman"/>
                <w:b/>
                <w:szCs w:val="24"/>
              </w:rPr>
            </w:pPr>
            <w:r>
              <w:rPr>
                <w:rFonts w:ascii="Times New Roman" w:hAnsi="Times New Roman"/>
                <w:b/>
                <w:szCs w:val="24"/>
              </w:rPr>
              <w:t>Luna</w:t>
            </w:r>
          </w:p>
        </w:tc>
      </w:tr>
      <w:tr w:rsidR="001573DD" w14:paraId="1CC9A042" w14:textId="77777777">
        <w:trPr>
          <w:cantSplit/>
          <w:trHeight w:val="120"/>
        </w:trPr>
        <w:tc>
          <w:tcPr>
            <w:tcW w:w="709" w:type="dxa"/>
            <w:vMerge/>
          </w:tcPr>
          <w:p w14:paraId="39CA32A5" w14:textId="77777777" w:rsidR="001573DD" w:rsidRDefault="001573DD">
            <w:pPr>
              <w:pStyle w:val="a6"/>
              <w:tabs>
                <w:tab w:val="left" w:pos="567"/>
              </w:tabs>
              <w:rPr>
                <w:rFonts w:ascii="Times New Roman" w:hAnsi="Times New Roman"/>
                <w:b/>
                <w:szCs w:val="24"/>
              </w:rPr>
            </w:pPr>
          </w:p>
        </w:tc>
        <w:tc>
          <w:tcPr>
            <w:tcW w:w="2825" w:type="dxa"/>
            <w:vMerge/>
          </w:tcPr>
          <w:p w14:paraId="1D05C62D" w14:textId="77777777" w:rsidR="001573DD" w:rsidRDefault="001573DD">
            <w:pPr>
              <w:pStyle w:val="a6"/>
              <w:tabs>
                <w:tab w:val="left" w:pos="567"/>
              </w:tabs>
              <w:rPr>
                <w:rFonts w:ascii="Times New Roman" w:hAnsi="Times New Roman"/>
                <w:b/>
                <w:szCs w:val="24"/>
              </w:rPr>
            </w:pPr>
          </w:p>
        </w:tc>
        <w:tc>
          <w:tcPr>
            <w:tcW w:w="1035" w:type="dxa"/>
          </w:tcPr>
          <w:p w14:paraId="019064D9" w14:textId="77777777" w:rsidR="001573DD" w:rsidRDefault="00BA1BD5">
            <w:pPr>
              <w:pStyle w:val="a6"/>
              <w:tabs>
                <w:tab w:val="left" w:pos="567"/>
              </w:tabs>
              <w:rPr>
                <w:rFonts w:ascii="Times New Roman" w:hAnsi="Times New Roman"/>
                <w:b/>
                <w:szCs w:val="24"/>
              </w:rPr>
            </w:pPr>
            <w:r>
              <w:rPr>
                <w:rFonts w:ascii="Times New Roman" w:hAnsi="Times New Roman"/>
                <w:b/>
                <w:szCs w:val="24"/>
              </w:rPr>
              <w:t>1</w:t>
            </w:r>
          </w:p>
        </w:tc>
        <w:tc>
          <w:tcPr>
            <w:tcW w:w="1215" w:type="dxa"/>
          </w:tcPr>
          <w:p w14:paraId="1B798AA9" w14:textId="77777777" w:rsidR="001573DD" w:rsidRDefault="00BA1BD5">
            <w:pPr>
              <w:pStyle w:val="a6"/>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0C94738" w14:textId="77777777" w:rsidR="001573DD" w:rsidRDefault="00BA1BD5">
            <w:pPr>
              <w:pStyle w:val="a6"/>
              <w:tabs>
                <w:tab w:val="left" w:pos="567"/>
              </w:tabs>
              <w:rPr>
                <w:rFonts w:ascii="Times New Roman" w:hAnsi="Times New Roman"/>
                <w:b/>
                <w:szCs w:val="24"/>
              </w:rPr>
            </w:pPr>
            <w:r>
              <w:rPr>
                <w:rFonts w:ascii="Times New Roman" w:hAnsi="Times New Roman"/>
                <w:b/>
                <w:szCs w:val="24"/>
              </w:rPr>
              <w:t>3</w:t>
            </w:r>
          </w:p>
        </w:tc>
        <w:tc>
          <w:tcPr>
            <w:tcW w:w="990" w:type="dxa"/>
            <w:gridSpan w:val="2"/>
          </w:tcPr>
          <w:p w14:paraId="64BDFBCE" w14:textId="77777777" w:rsidR="001573DD" w:rsidRDefault="00BA1BD5">
            <w:pPr>
              <w:pStyle w:val="a6"/>
              <w:tabs>
                <w:tab w:val="left" w:pos="567"/>
              </w:tabs>
              <w:rPr>
                <w:rFonts w:ascii="Times New Roman" w:hAnsi="Times New Roman"/>
                <w:b/>
                <w:szCs w:val="24"/>
              </w:rPr>
            </w:pPr>
            <w:r>
              <w:rPr>
                <w:rFonts w:ascii="Times New Roman" w:hAnsi="Times New Roman"/>
                <w:b/>
                <w:szCs w:val="24"/>
              </w:rPr>
              <w:t>…</w:t>
            </w:r>
          </w:p>
        </w:tc>
        <w:tc>
          <w:tcPr>
            <w:tcW w:w="1245" w:type="dxa"/>
          </w:tcPr>
          <w:p w14:paraId="677208D4" w14:textId="77777777" w:rsidR="001573DD" w:rsidRDefault="00BA1BD5">
            <w:pPr>
              <w:pStyle w:val="a6"/>
              <w:tabs>
                <w:tab w:val="left" w:pos="567"/>
              </w:tabs>
              <w:rPr>
                <w:rFonts w:ascii="Times New Roman" w:hAnsi="Times New Roman"/>
                <w:b/>
                <w:szCs w:val="24"/>
              </w:rPr>
            </w:pPr>
            <w:r>
              <w:rPr>
                <w:rFonts w:ascii="Times New Roman" w:hAnsi="Times New Roman"/>
                <w:b/>
                <w:szCs w:val="24"/>
              </w:rPr>
              <w:t>n</w:t>
            </w:r>
          </w:p>
        </w:tc>
      </w:tr>
      <w:tr w:rsidR="001573DD" w14:paraId="3CB8A99F" w14:textId="77777777">
        <w:trPr>
          <w:cantSplit/>
          <w:trHeight w:val="180"/>
        </w:trPr>
        <w:tc>
          <w:tcPr>
            <w:tcW w:w="709" w:type="dxa"/>
          </w:tcPr>
          <w:p w14:paraId="7E15C563" w14:textId="77777777" w:rsidR="001573DD" w:rsidRDefault="00BA1BD5">
            <w:pPr>
              <w:pStyle w:val="a6"/>
              <w:tabs>
                <w:tab w:val="left" w:pos="567"/>
              </w:tabs>
              <w:rPr>
                <w:rFonts w:ascii="Times New Roman" w:hAnsi="Times New Roman"/>
                <w:szCs w:val="24"/>
              </w:rPr>
            </w:pPr>
            <w:r>
              <w:rPr>
                <w:rFonts w:ascii="Times New Roman" w:hAnsi="Times New Roman"/>
                <w:szCs w:val="24"/>
              </w:rPr>
              <w:t>1.</w:t>
            </w:r>
          </w:p>
        </w:tc>
        <w:tc>
          <w:tcPr>
            <w:tcW w:w="2825" w:type="dxa"/>
          </w:tcPr>
          <w:p w14:paraId="244256C3"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Organizare de </w:t>
            </w:r>
            <w:proofErr w:type="spellStart"/>
            <w:r>
              <w:rPr>
                <w:rFonts w:ascii="Times New Roman" w:hAnsi="Times New Roman"/>
                <w:szCs w:val="24"/>
              </w:rPr>
              <w:t>şantier</w:t>
            </w:r>
            <w:proofErr w:type="spellEnd"/>
          </w:p>
        </w:tc>
        <w:tc>
          <w:tcPr>
            <w:tcW w:w="1035" w:type="dxa"/>
          </w:tcPr>
          <w:p w14:paraId="20072A9E" w14:textId="77777777" w:rsidR="001573DD" w:rsidRDefault="001573DD">
            <w:pPr>
              <w:pStyle w:val="a6"/>
              <w:tabs>
                <w:tab w:val="left" w:pos="567"/>
              </w:tabs>
              <w:rPr>
                <w:rFonts w:ascii="Times New Roman" w:hAnsi="Times New Roman"/>
                <w:szCs w:val="24"/>
              </w:rPr>
            </w:pPr>
          </w:p>
        </w:tc>
        <w:tc>
          <w:tcPr>
            <w:tcW w:w="1215" w:type="dxa"/>
          </w:tcPr>
          <w:p w14:paraId="4DFAB694" w14:textId="77777777" w:rsidR="001573DD" w:rsidRDefault="001573DD">
            <w:pPr>
              <w:pStyle w:val="a6"/>
              <w:tabs>
                <w:tab w:val="left" w:pos="567"/>
              </w:tabs>
              <w:rPr>
                <w:rFonts w:ascii="Times New Roman" w:hAnsi="Times New Roman"/>
                <w:szCs w:val="24"/>
              </w:rPr>
            </w:pPr>
          </w:p>
        </w:tc>
        <w:tc>
          <w:tcPr>
            <w:tcW w:w="1005" w:type="dxa"/>
            <w:gridSpan w:val="2"/>
          </w:tcPr>
          <w:p w14:paraId="263B3B09" w14:textId="77777777" w:rsidR="001573DD" w:rsidRDefault="001573DD">
            <w:pPr>
              <w:pStyle w:val="a6"/>
              <w:tabs>
                <w:tab w:val="left" w:pos="567"/>
              </w:tabs>
              <w:rPr>
                <w:rFonts w:ascii="Times New Roman" w:hAnsi="Times New Roman"/>
                <w:szCs w:val="24"/>
              </w:rPr>
            </w:pPr>
          </w:p>
        </w:tc>
        <w:tc>
          <w:tcPr>
            <w:tcW w:w="990" w:type="dxa"/>
            <w:gridSpan w:val="2"/>
          </w:tcPr>
          <w:p w14:paraId="495497FE" w14:textId="77777777" w:rsidR="001573DD" w:rsidRDefault="001573DD">
            <w:pPr>
              <w:pStyle w:val="a6"/>
              <w:tabs>
                <w:tab w:val="left" w:pos="567"/>
              </w:tabs>
              <w:rPr>
                <w:rFonts w:ascii="Times New Roman" w:hAnsi="Times New Roman"/>
                <w:szCs w:val="24"/>
              </w:rPr>
            </w:pPr>
          </w:p>
        </w:tc>
        <w:tc>
          <w:tcPr>
            <w:tcW w:w="1245" w:type="dxa"/>
          </w:tcPr>
          <w:p w14:paraId="4D57CF4D" w14:textId="77777777" w:rsidR="001573DD" w:rsidRDefault="001573DD">
            <w:pPr>
              <w:pStyle w:val="a6"/>
              <w:tabs>
                <w:tab w:val="left" w:pos="567"/>
              </w:tabs>
              <w:rPr>
                <w:rFonts w:ascii="Times New Roman" w:hAnsi="Times New Roman"/>
                <w:szCs w:val="24"/>
              </w:rPr>
            </w:pPr>
          </w:p>
        </w:tc>
      </w:tr>
      <w:tr w:rsidR="001573DD" w14:paraId="52771BE1" w14:textId="77777777">
        <w:trPr>
          <w:cantSplit/>
          <w:trHeight w:val="1372"/>
        </w:trPr>
        <w:tc>
          <w:tcPr>
            <w:tcW w:w="709" w:type="dxa"/>
          </w:tcPr>
          <w:p w14:paraId="134FFAC7"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2. </w:t>
            </w:r>
          </w:p>
          <w:p w14:paraId="7E5458BD" w14:textId="77777777" w:rsidR="001573DD" w:rsidRDefault="001573DD">
            <w:pPr>
              <w:pStyle w:val="a6"/>
              <w:tabs>
                <w:tab w:val="left" w:pos="567"/>
              </w:tabs>
              <w:rPr>
                <w:rFonts w:ascii="Times New Roman" w:hAnsi="Times New Roman"/>
                <w:szCs w:val="24"/>
              </w:rPr>
            </w:pPr>
          </w:p>
          <w:p w14:paraId="04DD5090" w14:textId="77777777" w:rsidR="001573DD" w:rsidRDefault="001573DD">
            <w:pPr>
              <w:pStyle w:val="a6"/>
              <w:tabs>
                <w:tab w:val="left" w:pos="567"/>
              </w:tabs>
              <w:rPr>
                <w:rFonts w:ascii="Times New Roman" w:hAnsi="Times New Roman"/>
                <w:szCs w:val="24"/>
              </w:rPr>
            </w:pPr>
          </w:p>
          <w:p w14:paraId="39684834" w14:textId="77777777" w:rsidR="001573DD" w:rsidRDefault="001573DD">
            <w:pPr>
              <w:pStyle w:val="a6"/>
              <w:tabs>
                <w:tab w:val="left" w:pos="567"/>
              </w:tabs>
              <w:rPr>
                <w:rFonts w:ascii="Times New Roman" w:hAnsi="Times New Roman"/>
                <w:szCs w:val="24"/>
              </w:rPr>
            </w:pPr>
          </w:p>
          <w:p w14:paraId="70A6CCF4" w14:textId="77777777" w:rsidR="001573DD" w:rsidRDefault="001573DD">
            <w:pPr>
              <w:pStyle w:val="a6"/>
              <w:tabs>
                <w:tab w:val="left" w:pos="567"/>
              </w:tabs>
              <w:rPr>
                <w:rFonts w:ascii="Times New Roman" w:hAnsi="Times New Roman"/>
                <w:szCs w:val="24"/>
              </w:rPr>
            </w:pPr>
          </w:p>
        </w:tc>
        <w:tc>
          <w:tcPr>
            <w:tcW w:w="2825" w:type="dxa"/>
          </w:tcPr>
          <w:p w14:paraId="4A119338" w14:textId="77777777" w:rsidR="001573DD" w:rsidRDefault="00BA1BD5">
            <w:pPr>
              <w:pStyle w:val="a6"/>
              <w:tabs>
                <w:tab w:val="left" w:pos="567"/>
              </w:tabs>
              <w:rPr>
                <w:rFonts w:ascii="Times New Roman" w:hAnsi="Times New Roman"/>
                <w:szCs w:val="24"/>
              </w:rPr>
            </w:pPr>
            <w:r>
              <w:rPr>
                <w:rFonts w:ascii="Times New Roman" w:hAnsi="Times New Roman"/>
                <w:szCs w:val="24"/>
              </w:rPr>
              <w:t>Obiect 01</w:t>
            </w:r>
          </w:p>
          <w:p w14:paraId="1F499873" w14:textId="77777777" w:rsidR="001573DD" w:rsidRDefault="00BA1BD5">
            <w:pPr>
              <w:pStyle w:val="a6"/>
              <w:tabs>
                <w:tab w:val="left" w:pos="567"/>
              </w:tabs>
              <w:rPr>
                <w:rFonts w:ascii="Times New Roman" w:hAnsi="Times New Roman"/>
                <w:szCs w:val="24"/>
              </w:rPr>
            </w:pPr>
            <w:r>
              <w:rPr>
                <w:rFonts w:ascii="Times New Roman" w:hAnsi="Times New Roman"/>
                <w:szCs w:val="24"/>
              </w:rPr>
              <w:t>Categoria de lucrări:</w:t>
            </w:r>
          </w:p>
          <w:p w14:paraId="656A23BB"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33E9A05D"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24B9EB0D" w14:textId="77777777" w:rsidR="001573DD" w:rsidRDefault="001573DD">
            <w:pPr>
              <w:pStyle w:val="a6"/>
              <w:tabs>
                <w:tab w:val="left" w:pos="567"/>
              </w:tabs>
              <w:rPr>
                <w:rFonts w:ascii="Times New Roman" w:hAnsi="Times New Roman"/>
                <w:szCs w:val="24"/>
              </w:rPr>
            </w:pPr>
          </w:p>
        </w:tc>
        <w:tc>
          <w:tcPr>
            <w:tcW w:w="1035" w:type="dxa"/>
          </w:tcPr>
          <w:p w14:paraId="0B7B0E58" w14:textId="77777777" w:rsidR="001573DD" w:rsidRDefault="001573DD">
            <w:pPr>
              <w:pStyle w:val="a6"/>
              <w:tabs>
                <w:tab w:val="left" w:pos="567"/>
              </w:tabs>
              <w:rPr>
                <w:rFonts w:ascii="Times New Roman" w:hAnsi="Times New Roman"/>
                <w:szCs w:val="24"/>
              </w:rPr>
            </w:pPr>
          </w:p>
        </w:tc>
        <w:tc>
          <w:tcPr>
            <w:tcW w:w="1215" w:type="dxa"/>
          </w:tcPr>
          <w:p w14:paraId="0AE1F76D" w14:textId="77777777" w:rsidR="001573DD" w:rsidRDefault="001573DD">
            <w:pPr>
              <w:pStyle w:val="a6"/>
              <w:tabs>
                <w:tab w:val="left" w:pos="567"/>
              </w:tabs>
              <w:rPr>
                <w:rFonts w:ascii="Times New Roman" w:hAnsi="Times New Roman"/>
                <w:szCs w:val="24"/>
              </w:rPr>
            </w:pPr>
          </w:p>
        </w:tc>
        <w:tc>
          <w:tcPr>
            <w:tcW w:w="1005" w:type="dxa"/>
            <w:gridSpan w:val="2"/>
          </w:tcPr>
          <w:p w14:paraId="19DDBF95" w14:textId="77777777" w:rsidR="001573DD" w:rsidRDefault="001573DD">
            <w:pPr>
              <w:pStyle w:val="a6"/>
              <w:tabs>
                <w:tab w:val="left" w:pos="567"/>
              </w:tabs>
              <w:rPr>
                <w:rFonts w:ascii="Times New Roman" w:hAnsi="Times New Roman"/>
                <w:szCs w:val="24"/>
              </w:rPr>
            </w:pPr>
          </w:p>
        </w:tc>
        <w:tc>
          <w:tcPr>
            <w:tcW w:w="990" w:type="dxa"/>
            <w:gridSpan w:val="2"/>
          </w:tcPr>
          <w:p w14:paraId="6B0B6655" w14:textId="77777777" w:rsidR="001573DD" w:rsidRDefault="001573DD">
            <w:pPr>
              <w:pStyle w:val="a6"/>
              <w:tabs>
                <w:tab w:val="left" w:pos="567"/>
              </w:tabs>
              <w:rPr>
                <w:rFonts w:ascii="Times New Roman" w:hAnsi="Times New Roman"/>
                <w:szCs w:val="24"/>
              </w:rPr>
            </w:pPr>
          </w:p>
        </w:tc>
        <w:tc>
          <w:tcPr>
            <w:tcW w:w="1245" w:type="dxa"/>
          </w:tcPr>
          <w:p w14:paraId="2F61B55A" w14:textId="77777777" w:rsidR="001573DD" w:rsidRDefault="001573DD">
            <w:pPr>
              <w:pStyle w:val="a6"/>
              <w:tabs>
                <w:tab w:val="left" w:pos="567"/>
              </w:tabs>
              <w:rPr>
                <w:rFonts w:ascii="Times New Roman" w:hAnsi="Times New Roman"/>
                <w:szCs w:val="24"/>
              </w:rPr>
            </w:pPr>
          </w:p>
        </w:tc>
      </w:tr>
      <w:tr w:rsidR="001573DD" w14:paraId="7B9DFD26" w14:textId="77777777">
        <w:trPr>
          <w:cantSplit/>
          <w:trHeight w:val="1412"/>
        </w:trPr>
        <w:tc>
          <w:tcPr>
            <w:tcW w:w="709" w:type="dxa"/>
          </w:tcPr>
          <w:p w14:paraId="3E756CF1" w14:textId="77777777" w:rsidR="001573DD" w:rsidRDefault="00BA1BD5">
            <w:pPr>
              <w:pStyle w:val="a6"/>
              <w:tabs>
                <w:tab w:val="left" w:pos="567"/>
              </w:tabs>
              <w:rPr>
                <w:rFonts w:ascii="Times New Roman" w:hAnsi="Times New Roman"/>
                <w:szCs w:val="24"/>
              </w:rPr>
            </w:pPr>
            <w:r>
              <w:rPr>
                <w:rFonts w:ascii="Times New Roman" w:hAnsi="Times New Roman"/>
                <w:szCs w:val="24"/>
              </w:rPr>
              <w:t>3.</w:t>
            </w:r>
          </w:p>
          <w:p w14:paraId="39E12A19" w14:textId="77777777" w:rsidR="001573DD" w:rsidRDefault="001573DD">
            <w:pPr>
              <w:pStyle w:val="a6"/>
              <w:tabs>
                <w:tab w:val="left" w:pos="567"/>
              </w:tabs>
              <w:rPr>
                <w:rFonts w:ascii="Times New Roman" w:hAnsi="Times New Roman"/>
                <w:szCs w:val="24"/>
              </w:rPr>
            </w:pPr>
          </w:p>
          <w:p w14:paraId="0E18E50A" w14:textId="77777777" w:rsidR="001573DD" w:rsidRDefault="001573DD">
            <w:pPr>
              <w:pStyle w:val="a6"/>
              <w:tabs>
                <w:tab w:val="left" w:pos="567"/>
              </w:tabs>
              <w:rPr>
                <w:rFonts w:ascii="Times New Roman" w:hAnsi="Times New Roman"/>
                <w:szCs w:val="24"/>
              </w:rPr>
            </w:pPr>
          </w:p>
          <w:p w14:paraId="6C176FF2" w14:textId="77777777" w:rsidR="001573DD" w:rsidRDefault="001573DD">
            <w:pPr>
              <w:pStyle w:val="a6"/>
              <w:tabs>
                <w:tab w:val="left" w:pos="567"/>
              </w:tabs>
              <w:rPr>
                <w:rFonts w:ascii="Times New Roman" w:hAnsi="Times New Roman"/>
                <w:szCs w:val="24"/>
              </w:rPr>
            </w:pPr>
          </w:p>
          <w:p w14:paraId="5A2E8369" w14:textId="77777777" w:rsidR="001573DD" w:rsidRDefault="001573DD">
            <w:pPr>
              <w:pStyle w:val="a6"/>
              <w:tabs>
                <w:tab w:val="left" w:pos="567"/>
              </w:tabs>
              <w:rPr>
                <w:rFonts w:ascii="Times New Roman" w:hAnsi="Times New Roman"/>
                <w:szCs w:val="24"/>
              </w:rPr>
            </w:pPr>
          </w:p>
        </w:tc>
        <w:tc>
          <w:tcPr>
            <w:tcW w:w="2825" w:type="dxa"/>
          </w:tcPr>
          <w:p w14:paraId="45742D95" w14:textId="77777777" w:rsidR="001573DD" w:rsidRDefault="00BA1BD5">
            <w:pPr>
              <w:pStyle w:val="a6"/>
              <w:tabs>
                <w:tab w:val="left" w:pos="567"/>
              </w:tabs>
              <w:rPr>
                <w:rFonts w:ascii="Times New Roman" w:hAnsi="Times New Roman"/>
                <w:szCs w:val="24"/>
              </w:rPr>
            </w:pPr>
            <w:r>
              <w:rPr>
                <w:rFonts w:ascii="Times New Roman" w:hAnsi="Times New Roman"/>
                <w:szCs w:val="24"/>
              </w:rPr>
              <w:t>Obiect 02</w:t>
            </w:r>
          </w:p>
          <w:p w14:paraId="15059030" w14:textId="77777777" w:rsidR="001573DD" w:rsidRDefault="00BA1BD5">
            <w:pPr>
              <w:pStyle w:val="a6"/>
              <w:tabs>
                <w:tab w:val="left" w:pos="567"/>
              </w:tabs>
              <w:rPr>
                <w:rFonts w:ascii="Times New Roman" w:hAnsi="Times New Roman"/>
                <w:szCs w:val="24"/>
              </w:rPr>
            </w:pPr>
            <w:r>
              <w:rPr>
                <w:rFonts w:ascii="Times New Roman" w:hAnsi="Times New Roman"/>
                <w:szCs w:val="24"/>
              </w:rPr>
              <w:t>Categoria de lucrări:</w:t>
            </w:r>
          </w:p>
          <w:p w14:paraId="117939DD"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72AD7E24"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04CD2763" w14:textId="77777777" w:rsidR="001573DD" w:rsidRDefault="001573DD">
            <w:pPr>
              <w:pStyle w:val="a6"/>
              <w:tabs>
                <w:tab w:val="left" w:pos="567"/>
              </w:tabs>
              <w:rPr>
                <w:rFonts w:ascii="Times New Roman" w:hAnsi="Times New Roman"/>
                <w:szCs w:val="24"/>
              </w:rPr>
            </w:pPr>
          </w:p>
        </w:tc>
        <w:tc>
          <w:tcPr>
            <w:tcW w:w="1035" w:type="dxa"/>
          </w:tcPr>
          <w:p w14:paraId="4D6CC1A1" w14:textId="77777777" w:rsidR="001573DD" w:rsidRDefault="001573DD">
            <w:pPr>
              <w:pStyle w:val="a6"/>
              <w:tabs>
                <w:tab w:val="left" w:pos="567"/>
              </w:tabs>
              <w:rPr>
                <w:rFonts w:ascii="Times New Roman" w:hAnsi="Times New Roman"/>
                <w:szCs w:val="24"/>
              </w:rPr>
            </w:pPr>
          </w:p>
        </w:tc>
        <w:tc>
          <w:tcPr>
            <w:tcW w:w="1215" w:type="dxa"/>
          </w:tcPr>
          <w:p w14:paraId="604D0DF6" w14:textId="77777777" w:rsidR="001573DD" w:rsidRDefault="001573DD">
            <w:pPr>
              <w:pStyle w:val="a6"/>
              <w:tabs>
                <w:tab w:val="left" w:pos="567"/>
              </w:tabs>
              <w:rPr>
                <w:rFonts w:ascii="Times New Roman" w:hAnsi="Times New Roman"/>
                <w:szCs w:val="24"/>
              </w:rPr>
            </w:pPr>
          </w:p>
        </w:tc>
        <w:tc>
          <w:tcPr>
            <w:tcW w:w="1005" w:type="dxa"/>
            <w:gridSpan w:val="2"/>
          </w:tcPr>
          <w:p w14:paraId="071D735B" w14:textId="77777777" w:rsidR="001573DD" w:rsidRDefault="001573DD">
            <w:pPr>
              <w:pStyle w:val="a6"/>
              <w:tabs>
                <w:tab w:val="left" w:pos="567"/>
              </w:tabs>
              <w:rPr>
                <w:rFonts w:ascii="Times New Roman" w:hAnsi="Times New Roman"/>
                <w:szCs w:val="24"/>
              </w:rPr>
            </w:pPr>
          </w:p>
        </w:tc>
        <w:tc>
          <w:tcPr>
            <w:tcW w:w="990" w:type="dxa"/>
            <w:gridSpan w:val="2"/>
          </w:tcPr>
          <w:p w14:paraId="0FDF2D7F" w14:textId="77777777" w:rsidR="001573DD" w:rsidRDefault="001573DD">
            <w:pPr>
              <w:pStyle w:val="a6"/>
              <w:tabs>
                <w:tab w:val="left" w:pos="567"/>
              </w:tabs>
              <w:rPr>
                <w:rFonts w:ascii="Times New Roman" w:hAnsi="Times New Roman"/>
                <w:szCs w:val="24"/>
              </w:rPr>
            </w:pPr>
          </w:p>
        </w:tc>
        <w:tc>
          <w:tcPr>
            <w:tcW w:w="1245" w:type="dxa"/>
          </w:tcPr>
          <w:p w14:paraId="7FE126E4" w14:textId="77777777" w:rsidR="001573DD" w:rsidRDefault="001573DD">
            <w:pPr>
              <w:pStyle w:val="a6"/>
              <w:tabs>
                <w:tab w:val="left" w:pos="567"/>
              </w:tabs>
              <w:rPr>
                <w:rFonts w:ascii="Times New Roman" w:hAnsi="Times New Roman"/>
                <w:szCs w:val="24"/>
              </w:rPr>
            </w:pPr>
          </w:p>
        </w:tc>
      </w:tr>
      <w:tr w:rsidR="001573DD" w14:paraId="083772FF" w14:textId="77777777">
        <w:trPr>
          <w:cantSplit/>
          <w:trHeight w:val="1593"/>
        </w:trPr>
        <w:tc>
          <w:tcPr>
            <w:tcW w:w="709" w:type="dxa"/>
          </w:tcPr>
          <w:p w14:paraId="7705929D" w14:textId="77777777" w:rsidR="001573DD" w:rsidRDefault="00BA1BD5">
            <w:pPr>
              <w:pStyle w:val="a6"/>
              <w:tabs>
                <w:tab w:val="left" w:pos="567"/>
              </w:tabs>
              <w:rPr>
                <w:rFonts w:ascii="Times New Roman" w:hAnsi="Times New Roman"/>
                <w:szCs w:val="24"/>
              </w:rPr>
            </w:pPr>
            <w:r>
              <w:rPr>
                <w:rFonts w:ascii="Times New Roman" w:hAnsi="Times New Roman"/>
                <w:szCs w:val="24"/>
              </w:rPr>
              <w:t>…</w:t>
            </w:r>
          </w:p>
        </w:tc>
        <w:tc>
          <w:tcPr>
            <w:tcW w:w="2825" w:type="dxa"/>
          </w:tcPr>
          <w:p w14:paraId="2BD67BF6" w14:textId="77777777" w:rsidR="001573DD" w:rsidRDefault="00BA1BD5">
            <w:pPr>
              <w:pStyle w:val="a6"/>
              <w:tabs>
                <w:tab w:val="left" w:pos="567"/>
              </w:tabs>
              <w:rPr>
                <w:rFonts w:ascii="Times New Roman" w:hAnsi="Times New Roman"/>
                <w:szCs w:val="24"/>
              </w:rPr>
            </w:pPr>
            <w:r>
              <w:rPr>
                <w:rFonts w:ascii="Times New Roman" w:hAnsi="Times New Roman"/>
                <w:szCs w:val="24"/>
              </w:rPr>
              <w:t>Obiect n …</w:t>
            </w:r>
          </w:p>
          <w:p w14:paraId="5E5E47A2" w14:textId="77777777" w:rsidR="001573DD" w:rsidRDefault="00BA1BD5">
            <w:pPr>
              <w:pStyle w:val="a6"/>
              <w:tabs>
                <w:tab w:val="left" w:pos="567"/>
              </w:tabs>
              <w:rPr>
                <w:rFonts w:ascii="Times New Roman" w:hAnsi="Times New Roman"/>
                <w:szCs w:val="24"/>
              </w:rPr>
            </w:pPr>
            <w:r>
              <w:rPr>
                <w:rFonts w:ascii="Times New Roman" w:hAnsi="Times New Roman"/>
                <w:szCs w:val="24"/>
              </w:rPr>
              <w:t>Categoria de lucrări:</w:t>
            </w:r>
          </w:p>
          <w:p w14:paraId="61EF05B0"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29BA2A19"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65EDCFE8" w14:textId="77777777" w:rsidR="001573DD" w:rsidRDefault="001573DD">
            <w:pPr>
              <w:pStyle w:val="a6"/>
              <w:tabs>
                <w:tab w:val="left" w:pos="567"/>
              </w:tabs>
              <w:rPr>
                <w:rFonts w:ascii="Times New Roman" w:hAnsi="Times New Roman"/>
                <w:szCs w:val="24"/>
              </w:rPr>
            </w:pPr>
          </w:p>
        </w:tc>
        <w:tc>
          <w:tcPr>
            <w:tcW w:w="1035" w:type="dxa"/>
          </w:tcPr>
          <w:p w14:paraId="6F4DD46A" w14:textId="77777777" w:rsidR="001573DD" w:rsidRDefault="001573DD">
            <w:pPr>
              <w:pStyle w:val="a6"/>
              <w:tabs>
                <w:tab w:val="left" w:pos="567"/>
              </w:tabs>
              <w:rPr>
                <w:rFonts w:ascii="Times New Roman" w:hAnsi="Times New Roman"/>
                <w:szCs w:val="24"/>
              </w:rPr>
            </w:pPr>
          </w:p>
        </w:tc>
        <w:tc>
          <w:tcPr>
            <w:tcW w:w="1215" w:type="dxa"/>
          </w:tcPr>
          <w:p w14:paraId="17DADE3F" w14:textId="77777777" w:rsidR="001573DD" w:rsidRDefault="001573DD">
            <w:pPr>
              <w:pStyle w:val="a6"/>
              <w:tabs>
                <w:tab w:val="left" w:pos="567"/>
              </w:tabs>
              <w:rPr>
                <w:rFonts w:ascii="Times New Roman" w:hAnsi="Times New Roman"/>
                <w:szCs w:val="24"/>
              </w:rPr>
            </w:pPr>
          </w:p>
        </w:tc>
        <w:tc>
          <w:tcPr>
            <w:tcW w:w="1005" w:type="dxa"/>
            <w:gridSpan w:val="2"/>
          </w:tcPr>
          <w:p w14:paraId="428CD48E" w14:textId="77777777" w:rsidR="001573DD" w:rsidRDefault="001573DD">
            <w:pPr>
              <w:pStyle w:val="a6"/>
              <w:tabs>
                <w:tab w:val="left" w:pos="567"/>
              </w:tabs>
              <w:rPr>
                <w:rFonts w:ascii="Times New Roman" w:hAnsi="Times New Roman"/>
                <w:szCs w:val="24"/>
              </w:rPr>
            </w:pPr>
          </w:p>
        </w:tc>
        <w:tc>
          <w:tcPr>
            <w:tcW w:w="990" w:type="dxa"/>
            <w:gridSpan w:val="2"/>
          </w:tcPr>
          <w:p w14:paraId="2FC311DF" w14:textId="77777777" w:rsidR="001573DD" w:rsidRDefault="001573DD">
            <w:pPr>
              <w:pStyle w:val="a6"/>
              <w:tabs>
                <w:tab w:val="left" w:pos="567"/>
              </w:tabs>
              <w:rPr>
                <w:rFonts w:ascii="Times New Roman" w:hAnsi="Times New Roman"/>
                <w:szCs w:val="24"/>
              </w:rPr>
            </w:pPr>
          </w:p>
        </w:tc>
        <w:tc>
          <w:tcPr>
            <w:tcW w:w="1245" w:type="dxa"/>
          </w:tcPr>
          <w:p w14:paraId="69915A05" w14:textId="77777777" w:rsidR="001573DD" w:rsidRDefault="001573DD">
            <w:pPr>
              <w:pStyle w:val="a6"/>
              <w:tabs>
                <w:tab w:val="left" w:pos="567"/>
              </w:tabs>
              <w:rPr>
                <w:rFonts w:ascii="Times New Roman" w:hAnsi="Times New Roman"/>
                <w:szCs w:val="24"/>
              </w:rPr>
            </w:pPr>
          </w:p>
        </w:tc>
      </w:tr>
    </w:tbl>
    <w:p w14:paraId="524359CE" w14:textId="77777777" w:rsidR="001573DD" w:rsidRDefault="001573DD">
      <w:pPr>
        <w:jc w:val="both"/>
      </w:pPr>
    </w:p>
    <w:p w14:paraId="7CD92460" w14:textId="77777777" w:rsidR="001573DD" w:rsidRDefault="001573DD">
      <w:pPr>
        <w:jc w:val="both"/>
      </w:pPr>
    </w:p>
    <w:p w14:paraId="31557056" w14:textId="77777777" w:rsidR="001573DD" w:rsidRDefault="00BA1BD5">
      <w:pPr>
        <w:jc w:val="both"/>
        <w:rPr>
          <w:rFonts w:eastAsia="PMingLiU"/>
          <w:lang w:eastAsia="zh-CN"/>
        </w:rPr>
      </w:pPr>
      <w:r>
        <w:rPr>
          <w:rFonts w:eastAsia="PMingLiU"/>
          <w:lang w:eastAsia="zh-CN"/>
        </w:rPr>
        <w:t>Semnat: _________________________________________</w:t>
      </w:r>
    </w:p>
    <w:p w14:paraId="35C357A7" w14:textId="77777777" w:rsidR="001573DD" w:rsidRDefault="00BA1BD5">
      <w:pPr>
        <w:jc w:val="both"/>
        <w:rPr>
          <w:rFonts w:eastAsia="PMingLiU"/>
          <w:lang w:eastAsia="zh-CN"/>
        </w:rPr>
      </w:pPr>
      <w:r>
        <w:rPr>
          <w:rFonts w:eastAsia="PMingLiU"/>
          <w:lang w:eastAsia="zh-CN"/>
        </w:rPr>
        <w:t>Nume: __________________________________________</w:t>
      </w:r>
    </w:p>
    <w:p w14:paraId="2206754A"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6CCE66A1" w14:textId="77777777" w:rsidR="001573DD" w:rsidRDefault="00BA1BD5">
      <w:pPr>
        <w:jc w:val="both"/>
        <w:rPr>
          <w:rFonts w:eastAsia="PMingLiU"/>
          <w:lang w:eastAsia="zh-CN"/>
        </w:rPr>
      </w:pPr>
      <w:r>
        <w:rPr>
          <w:rFonts w:eastAsia="PMingLiU"/>
          <w:lang w:eastAsia="zh-CN"/>
        </w:rPr>
        <w:t>Denumirea întreprinderii: _____________________________</w:t>
      </w:r>
      <w:bookmarkStart w:id="52" w:name="_Toc449692098"/>
      <w:r>
        <w:rPr>
          <w:rFonts w:eastAsia="PMingLiU"/>
          <w:lang w:eastAsia="zh-CN"/>
        </w:rPr>
        <w:t>____</w:t>
      </w:r>
    </w:p>
    <w:p w14:paraId="45442B05" w14:textId="77777777" w:rsidR="001573DD" w:rsidRDefault="001573DD">
      <w:pPr>
        <w:jc w:val="both"/>
        <w:rPr>
          <w:rFonts w:eastAsia="PMingLiU"/>
          <w:lang w:eastAsia="zh-CN"/>
        </w:rPr>
      </w:pPr>
    </w:p>
    <w:p w14:paraId="63333475" w14:textId="77777777" w:rsidR="001573DD" w:rsidRDefault="001573DD">
      <w:pPr>
        <w:jc w:val="both"/>
        <w:rPr>
          <w:rFonts w:eastAsia="PMingLiU"/>
          <w:lang w:eastAsia="zh-CN"/>
        </w:rPr>
      </w:pPr>
    </w:p>
    <w:p w14:paraId="3E705DF2" w14:textId="77777777" w:rsidR="001573DD" w:rsidRDefault="001573DD">
      <w:pPr>
        <w:jc w:val="both"/>
        <w:rPr>
          <w:rFonts w:eastAsia="PMingLiU"/>
          <w:lang w:eastAsia="zh-CN"/>
        </w:rPr>
      </w:pPr>
    </w:p>
    <w:p w14:paraId="77D0E6E6" w14:textId="77777777" w:rsidR="001573DD" w:rsidRDefault="001573DD">
      <w:pPr>
        <w:jc w:val="both"/>
        <w:rPr>
          <w:rFonts w:eastAsia="PMingLiU"/>
          <w:lang w:eastAsia="zh-CN"/>
        </w:rPr>
      </w:pPr>
    </w:p>
    <w:p w14:paraId="24370B87" w14:textId="77777777" w:rsidR="001573DD" w:rsidRDefault="001573DD">
      <w:pPr>
        <w:jc w:val="both"/>
        <w:rPr>
          <w:rFonts w:eastAsia="PMingLiU"/>
          <w:lang w:eastAsia="zh-CN"/>
        </w:rPr>
      </w:pPr>
    </w:p>
    <w:p w14:paraId="6EC20B30" w14:textId="77777777" w:rsidR="001573DD" w:rsidRDefault="001573DD">
      <w:pPr>
        <w:jc w:val="both"/>
        <w:rPr>
          <w:rFonts w:eastAsia="PMingLiU"/>
          <w:lang w:eastAsia="zh-CN"/>
        </w:rPr>
      </w:pPr>
    </w:p>
    <w:p w14:paraId="253425C7" w14:textId="77777777" w:rsidR="001573DD" w:rsidRDefault="001573DD">
      <w:pPr>
        <w:jc w:val="both"/>
        <w:rPr>
          <w:rFonts w:eastAsia="PMingLiU"/>
          <w:lang w:eastAsia="zh-CN"/>
        </w:rPr>
      </w:pPr>
    </w:p>
    <w:p w14:paraId="5C9A0827" w14:textId="77777777" w:rsidR="001573DD" w:rsidRDefault="001573DD">
      <w:pPr>
        <w:jc w:val="both"/>
        <w:rPr>
          <w:rFonts w:eastAsia="PMingLiU"/>
          <w:lang w:eastAsia="zh-CN"/>
        </w:rPr>
      </w:pPr>
    </w:p>
    <w:p w14:paraId="1C37973D" w14:textId="77777777" w:rsidR="001573DD" w:rsidRDefault="001573DD">
      <w:pPr>
        <w:jc w:val="both"/>
        <w:rPr>
          <w:rFonts w:eastAsia="PMingLiU"/>
          <w:lang w:eastAsia="zh-CN"/>
        </w:rPr>
      </w:pPr>
    </w:p>
    <w:p w14:paraId="1BB1B530" w14:textId="77777777" w:rsidR="001573DD" w:rsidRDefault="001573DD">
      <w:pPr>
        <w:jc w:val="both"/>
        <w:rPr>
          <w:rFonts w:eastAsia="PMingLiU"/>
          <w:lang w:eastAsia="zh-CN"/>
        </w:rPr>
      </w:pPr>
    </w:p>
    <w:p w14:paraId="0B80A47E" w14:textId="77777777" w:rsidR="001573DD" w:rsidRDefault="001573DD">
      <w:pPr>
        <w:jc w:val="both"/>
        <w:rPr>
          <w:rFonts w:eastAsia="PMingLiU"/>
          <w:lang w:eastAsia="zh-CN"/>
        </w:rPr>
      </w:pPr>
    </w:p>
    <w:p w14:paraId="61333623" w14:textId="77777777" w:rsidR="001573DD" w:rsidRDefault="001573DD">
      <w:pPr>
        <w:jc w:val="both"/>
        <w:rPr>
          <w:rFonts w:eastAsia="PMingLiU"/>
          <w:lang w:eastAsia="zh-CN"/>
        </w:rPr>
      </w:pPr>
    </w:p>
    <w:p w14:paraId="04B0B7AF" w14:textId="77777777" w:rsidR="001573DD" w:rsidRDefault="001573DD">
      <w:pPr>
        <w:jc w:val="both"/>
        <w:rPr>
          <w:rFonts w:eastAsia="PMingLiU"/>
          <w:lang w:eastAsia="zh-CN"/>
        </w:rPr>
      </w:pPr>
    </w:p>
    <w:p w14:paraId="0A835552" w14:textId="77777777" w:rsidR="001573DD" w:rsidRDefault="001573DD">
      <w:pPr>
        <w:jc w:val="both"/>
        <w:rPr>
          <w:rFonts w:eastAsia="PMingLiU"/>
          <w:lang w:eastAsia="zh-CN"/>
        </w:rPr>
      </w:pPr>
    </w:p>
    <w:p w14:paraId="6B6CECB9" w14:textId="77777777" w:rsidR="001573DD" w:rsidRDefault="001573DD">
      <w:pPr>
        <w:jc w:val="both"/>
        <w:rPr>
          <w:rFonts w:eastAsia="PMingLiU"/>
          <w:lang w:eastAsia="zh-CN"/>
        </w:rPr>
      </w:pPr>
    </w:p>
    <w:p w14:paraId="4CC26F6A" w14:textId="77777777" w:rsidR="001573DD" w:rsidRDefault="001573DD">
      <w:pPr>
        <w:jc w:val="both"/>
        <w:rPr>
          <w:rFonts w:eastAsia="PMingLiU"/>
          <w:lang w:eastAsia="zh-CN"/>
        </w:rPr>
      </w:pPr>
    </w:p>
    <w:p w14:paraId="5A39193C" w14:textId="77777777" w:rsidR="001573DD" w:rsidRDefault="001573DD">
      <w:pPr>
        <w:jc w:val="both"/>
        <w:rPr>
          <w:rFonts w:eastAsia="PMingLiU"/>
          <w:lang w:eastAsia="zh-CN"/>
        </w:rPr>
      </w:pPr>
    </w:p>
    <w:p w14:paraId="5B8A09EE" w14:textId="77777777" w:rsidR="001573DD" w:rsidRDefault="001573DD">
      <w:pPr>
        <w:jc w:val="both"/>
        <w:rPr>
          <w:rFonts w:eastAsia="PMingLiU"/>
          <w:lang w:eastAsia="zh-CN"/>
        </w:rPr>
      </w:pPr>
    </w:p>
    <w:p w14:paraId="59ABE852" w14:textId="77777777" w:rsidR="001573DD" w:rsidRDefault="001573DD">
      <w:pPr>
        <w:jc w:val="both"/>
        <w:rPr>
          <w:rFonts w:eastAsia="PMingLiU"/>
          <w:lang w:eastAsia="zh-CN"/>
        </w:rPr>
      </w:pPr>
    </w:p>
    <w:p w14:paraId="32FC6B1B" w14:textId="77777777" w:rsidR="001573DD" w:rsidRDefault="00BA1BD5">
      <w:pPr>
        <w:jc w:val="right"/>
        <w:rPr>
          <w:sz w:val="22"/>
          <w:szCs w:val="22"/>
        </w:rPr>
      </w:pPr>
      <w:r>
        <w:t>Anexa nr. 11</w:t>
      </w:r>
    </w:p>
    <w:p w14:paraId="18A5B211" w14:textId="77777777" w:rsidR="001573DD" w:rsidRDefault="00BA1BD5">
      <w:pPr>
        <w:jc w:val="right"/>
      </w:pPr>
      <w:r>
        <w:t>la Documentația standard nr._____</w:t>
      </w:r>
    </w:p>
    <w:p w14:paraId="27AD060D" w14:textId="77777777" w:rsidR="001573DD" w:rsidRDefault="00BA1BD5">
      <w:pPr>
        <w:jc w:val="right"/>
      </w:pPr>
      <w:r>
        <w:t>din “____” ________ 20___</w:t>
      </w:r>
    </w:p>
    <w:p w14:paraId="33CDEC54" w14:textId="77777777" w:rsidR="001573DD" w:rsidRDefault="001573DD">
      <w:pPr>
        <w:jc w:val="both"/>
        <w:rPr>
          <w:rFonts w:eastAsia="PMingLiU"/>
          <w:lang w:eastAsia="zh-CN"/>
        </w:rPr>
      </w:pPr>
    </w:p>
    <w:p w14:paraId="7DF0108E" w14:textId="77777777" w:rsidR="001573DD" w:rsidRDefault="001573DD">
      <w:pPr>
        <w:jc w:val="both"/>
        <w:rPr>
          <w:rFonts w:eastAsia="PMingLiU"/>
          <w:lang w:eastAsia="zh-CN"/>
        </w:rPr>
      </w:pPr>
    </w:p>
    <w:p w14:paraId="7DB800B5" w14:textId="77777777" w:rsidR="001573DD" w:rsidRDefault="001573DD">
      <w:pPr>
        <w:jc w:val="both"/>
        <w:rPr>
          <w:rFonts w:eastAsia="PMingLiU"/>
          <w:lang w:eastAsia="zh-CN"/>
        </w:rPr>
      </w:pPr>
    </w:p>
    <w:p w14:paraId="170019F7" w14:textId="77777777" w:rsidR="001573DD" w:rsidRDefault="001573DD">
      <w:pPr>
        <w:jc w:val="center"/>
        <w:rPr>
          <w:rFonts w:eastAsia="PMingLiU"/>
          <w:lang w:eastAsia="zh-CN"/>
        </w:rPr>
      </w:pPr>
    </w:p>
    <w:p w14:paraId="79F0D618" w14:textId="77777777" w:rsidR="001573DD" w:rsidRDefault="00BA1BD5">
      <w:pPr>
        <w:pStyle w:val="a6"/>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27524DDB"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B819D35"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(denumirea serviciilor)</w:t>
      </w:r>
    </w:p>
    <w:p w14:paraId="5678BB24" w14:textId="77777777" w:rsidR="001573DD" w:rsidRDefault="001573DD">
      <w:pPr>
        <w:pStyle w:val="a6"/>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1573DD" w14:paraId="7BE90BFA" w14:textId="77777777">
        <w:trPr>
          <w:cantSplit/>
          <w:trHeight w:val="300"/>
        </w:trPr>
        <w:tc>
          <w:tcPr>
            <w:tcW w:w="709" w:type="dxa"/>
            <w:vMerge w:val="restart"/>
          </w:tcPr>
          <w:p w14:paraId="70B03974" w14:textId="77777777" w:rsidR="001573DD" w:rsidRDefault="00BA1BD5">
            <w:pPr>
              <w:pStyle w:val="a6"/>
              <w:tabs>
                <w:tab w:val="left" w:pos="567"/>
              </w:tabs>
              <w:rPr>
                <w:rFonts w:ascii="Times New Roman" w:hAnsi="Times New Roman"/>
                <w:b/>
                <w:szCs w:val="24"/>
              </w:rPr>
            </w:pPr>
            <w:r>
              <w:rPr>
                <w:rFonts w:ascii="Times New Roman" w:hAnsi="Times New Roman"/>
                <w:b/>
                <w:szCs w:val="24"/>
              </w:rPr>
              <w:t>Nr.</w:t>
            </w:r>
          </w:p>
          <w:p w14:paraId="33990E21" w14:textId="77777777" w:rsidR="001573DD" w:rsidRDefault="00BA1BD5">
            <w:pPr>
              <w:pStyle w:val="a6"/>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11BFCC8D" w14:textId="77777777" w:rsidR="001573DD" w:rsidRDefault="00BA1BD5">
            <w:pPr>
              <w:pStyle w:val="a6"/>
              <w:tabs>
                <w:tab w:val="left" w:pos="567"/>
              </w:tabs>
              <w:rPr>
                <w:rFonts w:ascii="Times New Roman" w:hAnsi="Times New Roman"/>
                <w:b/>
                <w:szCs w:val="24"/>
              </w:rPr>
            </w:pPr>
            <w:r>
              <w:rPr>
                <w:rFonts w:ascii="Times New Roman" w:hAnsi="Times New Roman"/>
                <w:b/>
                <w:szCs w:val="24"/>
              </w:rPr>
              <w:t>Grupa de obiecte/denumirea obiect</w:t>
            </w:r>
            <w:r>
              <w:rPr>
                <w:rFonts w:ascii="Times New Roman" w:hAnsi="Times New Roman"/>
                <w:b/>
                <w:szCs w:val="24"/>
              </w:rPr>
              <w:t>ului</w:t>
            </w:r>
          </w:p>
        </w:tc>
        <w:tc>
          <w:tcPr>
            <w:tcW w:w="3126" w:type="dxa"/>
            <w:gridSpan w:val="3"/>
          </w:tcPr>
          <w:p w14:paraId="0616F86B" w14:textId="77777777" w:rsidR="001573DD" w:rsidRDefault="00BA1BD5">
            <w:pPr>
              <w:pStyle w:val="a6"/>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3A44E761" w14:textId="77777777" w:rsidR="001573DD" w:rsidRDefault="00BA1BD5">
            <w:pPr>
              <w:pStyle w:val="a6"/>
              <w:tabs>
                <w:tab w:val="left" w:pos="567"/>
              </w:tabs>
              <w:rPr>
                <w:rFonts w:ascii="Times New Roman" w:hAnsi="Times New Roman"/>
                <w:b/>
                <w:szCs w:val="24"/>
              </w:rPr>
            </w:pPr>
            <w:r>
              <w:rPr>
                <w:rFonts w:ascii="Times New Roman" w:hAnsi="Times New Roman"/>
                <w:b/>
                <w:szCs w:val="24"/>
              </w:rPr>
              <w:t>…</w:t>
            </w:r>
          </w:p>
        </w:tc>
        <w:tc>
          <w:tcPr>
            <w:tcW w:w="1320" w:type="dxa"/>
            <w:gridSpan w:val="2"/>
          </w:tcPr>
          <w:p w14:paraId="006D4B29" w14:textId="77777777" w:rsidR="001573DD" w:rsidRDefault="00BA1BD5">
            <w:pPr>
              <w:pStyle w:val="a6"/>
              <w:tabs>
                <w:tab w:val="left" w:pos="567"/>
              </w:tabs>
              <w:rPr>
                <w:rFonts w:ascii="Times New Roman" w:hAnsi="Times New Roman"/>
                <w:b/>
                <w:szCs w:val="24"/>
              </w:rPr>
            </w:pPr>
            <w:r>
              <w:rPr>
                <w:rFonts w:ascii="Times New Roman" w:hAnsi="Times New Roman"/>
                <w:b/>
                <w:szCs w:val="24"/>
              </w:rPr>
              <w:t>Anul (n)</w:t>
            </w:r>
          </w:p>
        </w:tc>
      </w:tr>
      <w:tr w:rsidR="001573DD" w14:paraId="7C436F54" w14:textId="77777777">
        <w:trPr>
          <w:cantSplit/>
          <w:trHeight w:val="240"/>
        </w:trPr>
        <w:tc>
          <w:tcPr>
            <w:tcW w:w="709" w:type="dxa"/>
            <w:vMerge/>
          </w:tcPr>
          <w:p w14:paraId="367D7CD8" w14:textId="77777777" w:rsidR="001573DD" w:rsidRDefault="001573DD">
            <w:pPr>
              <w:pStyle w:val="a6"/>
              <w:tabs>
                <w:tab w:val="left" w:pos="567"/>
              </w:tabs>
              <w:rPr>
                <w:rFonts w:ascii="Times New Roman" w:hAnsi="Times New Roman"/>
                <w:b/>
                <w:szCs w:val="24"/>
              </w:rPr>
            </w:pPr>
          </w:p>
        </w:tc>
        <w:tc>
          <w:tcPr>
            <w:tcW w:w="2825" w:type="dxa"/>
            <w:vMerge/>
          </w:tcPr>
          <w:p w14:paraId="072B35A0" w14:textId="77777777" w:rsidR="001573DD" w:rsidRDefault="001573DD">
            <w:pPr>
              <w:pStyle w:val="a6"/>
              <w:tabs>
                <w:tab w:val="left" w:pos="567"/>
              </w:tabs>
              <w:rPr>
                <w:rFonts w:ascii="Times New Roman" w:hAnsi="Times New Roman"/>
                <w:b/>
                <w:szCs w:val="24"/>
              </w:rPr>
            </w:pPr>
          </w:p>
        </w:tc>
        <w:tc>
          <w:tcPr>
            <w:tcW w:w="5490" w:type="dxa"/>
            <w:gridSpan w:val="7"/>
          </w:tcPr>
          <w:p w14:paraId="1FB4F5B9" w14:textId="77777777" w:rsidR="001573DD" w:rsidRDefault="00BA1BD5">
            <w:pPr>
              <w:pStyle w:val="a6"/>
              <w:tabs>
                <w:tab w:val="left" w:pos="567"/>
              </w:tabs>
              <w:rPr>
                <w:rFonts w:ascii="Times New Roman" w:hAnsi="Times New Roman"/>
                <w:b/>
                <w:szCs w:val="24"/>
              </w:rPr>
            </w:pPr>
            <w:r>
              <w:rPr>
                <w:rFonts w:ascii="Times New Roman" w:hAnsi="Times New Roman"/>
                <w:b/>
                <w:szCs w:val="24"/>
              </w:rPr>
              <w:t>Luna</w:t>
            </w:r>
          </w:p>
        </w:tc>
      </w:tr>
      <w:tr w:rsidR="001573DD" w14:paraId="63D12709" w14:textId="77777777">
        <w:trPr>
          <w:cantSplit/>
          <w:trHeight w:val="120"/>
        </w:trPr>
        <w:tc>
          <w:tcPr>
            <w:tcW w:w="709" w:type="dxa"/>
            <w:vMerge/>
          </w:tcPr>
          <w:p w14:paraId="4212E167" w14:textId="77777777" w:rsidR="001573DD" w:rsidRDefault="001573DD">
            <w:pPr>
              <w:pStyle w:val="a6"/>
              <w:tabs>
                <w:tab w:val="left" w:pos="567"/>
              </w:tabs>
              <w:rPr>
                <w:rFonts w:ascii="Times New Roman" w:hAnsi="Times New Roman"/>
                <w:b/>
                <w:szCs w:val="24"/>
              </w:rPr>
            </w:pPr>
          </w:p>
        </w:tc>
        <w:tc>
          <w:tcPr>
            <w:tcW w:w="2825" w:type="dxa"/>
            <w:vMerge/>
          </w:tcPr>
          <w:p w14:paraId="695DF7DE" w14:textId="77777777" w:rsidR="001573DD" w:rsidRDefault="001573DD">
            <w:pPr>
              <w:pStyle w:val="a6"/>
              <w:tabs>
                <w:tab w:val="left" w:pos="567"/>
              </w:tabs>
              <w:rPr>
                <w:rFonts w:ascii="Times New Roman" w:hAnsi="Times New Roman"/>
                <w:b/>
                <w:szCs w:val="24"/>
              </w:rPr>
            </w:pPr>
          </w:p>
        </w:tc>
        <w:tc>
          <w:tcPr>
            <w:tcW w:w="1035" w:type="dxa"/>
          </w:tcPr>
          <w:p w14:paraId="54FAFC7A" w14:textId="77777777" w:rsidR="001573DD" w:rsidRDefault="00BA1BD5">
            <w:pPr>
              <w:pStyle w:val="a6"/>
              <w:tabs>
                <w:tab w:val="left" w:pos="567"/>
              </w:tabs>
              <w:rPr>
                <w:rFonts w:ascii="Times New Roman" w:hAnsi="Times New Roman"/>
                <w:b/>
                <w:szCs w:val="24"/>
              </w:rPr>
            </w:pPr>
            <w:r>
              <w:rPr>
                <w:rFonts w:ascii="Times New Roman" w:hAnsi="Times New Roman"/>
                <w:b/>
                <w:szCs w:val="24"/>
              </w:rPr>
              <w:t>1</w:t>
            </w:r>
          </w:p>
        </w:tc>
        <w:tc>
          <w:tcPr>
            <w:tcW w:w="1215" w:type="dxa"/>
          </w:tcPr>
          <w:p w14:paraId="3BB4C5B0" w14:textId="77777777" w:rsidR="001573DD" w:rsidRDefault="00BA1BD5">
            <w:pPr>
              <w:pStyle w:val="a6"/>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2110C3F6" w14:textId="77777777" w:rsidR="001573DD" w:rsidRDefault="00BA1BD5">
            <w:pPr>
              <w:pStyle w:val="a6"/>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B3A71BC" w14:textId="77777777" w:rsidR="001573DD" w:rsidRDefault="00BA1BD5">
            <w:pPr>
              <w:pStyle w:val="a6"/>
              <w:tabs>
                <w:tab w:val="left" w:pos="567"/>
              </w:tabs>
              <w:rPr>
                <w:rFonts w:ascii="Times New Roman" w:hAnsi="Times New Roman"/>
                <w:b/>
                <w:szCs w:val="24"/>
              </w:rPr>
            </w:pPr>
            <w:r>
              <w:rPr>
                <w:rFonts w:ascii="Times New Roman" w:hAnsi="Times New Roman"/>
                <w:b/>
                <w:szCs w:val="24"/>
              </w:rPr>
              <w:t>…</w:t>
            </w:r>
          </w:p>
        </w:tc>
        <w:tc>
          <w:tcPr>
            <w:tcW w:w="1245" w:type="dxa"/>
          </w:tcPr>
          <w:p w14:paraId="2C2A0A12" w14:textId="77777777" w:rsidR="001573DD" w:rsidRDefault="00BA1BD5">
            <w:pPr>
              <w:pStyle w:val="a6"/>
              <w:tabs>
                <w:tab w:val="left" w:pos="567"/>
              </w:tabs>
              <w:rPr>
                <w:rFonts w:ascii="Times New Roman" w:hAnsi="Times New Roman"/>
                <w:b/>
                <w:szCs w:val="24"/>
              </w:rPr>
            </w:pPr>
            <w:r>
              <w:rPr>
                <w:rFonts w:ascii="Times New Roman" w:hAnsi="Times New Roman"/>
                <w:b/>
                <w:szCs w:val="24"/>
              </w:rPr>
              <w:t>n</w:t>
            </w:r>
          </w:p>
        </w:tc>
      </w:tr>
      <w:tr w:rsidR="001573DD" w14:paraId="555ED143" w14:textId="77777777">
        <w:trPr>
          <w:cantSplit/>
          <w:trHeight w:val="180"/>
        </w:trPr>
        <w:tc>
          <w:tcPr>
            <w:tcW w:w="709" w:type="dxa"/>
          </w:tcPr>
          <w:p w14:paraId="69D35D95" w14:textId="77777777" w:rsidR="001573DD" w:rsidRDefault="00BA1BD5">
            <w:pPr>
              <w:pStyle w:val="a6"/>
              <w:tabs>
                <w:tab w:val="left" w:pos="567"/>
              </w:tabs>
              <w:rPr>
                <w:rFonts w:ascii="Times New Roman" w:hAnsi="Times New Roman"/>
                <w:szCs w:val="24"/>
              </w:rPr>
            </w:pPr>
            <w:r>
              <w:rPr>
                <w:rFonts w:ascii="Times New Roman" w:hAnsi="Times New Roman"/>
                <w:szCs w:val="24"/>
              </w:rPr>
              <w:t>1.</w:t>
            </w:r>
          </w:p>
        </w:tc>
        <w:tc>
          <w:tcPr>
            <w:tcW w:w="2825" w:type="dxa"/>
          </w:tcPr>
          <w:p w14:paraId="6CBA0ABF" w14:textId="77777777" w:rsidR="001573DD" w:rsidRDefault="00BA1BD5">
            <w:pPr>
              <w:pStyle w:val="a6"/>
              <w:tabs>
                <w:tab w:val="left" w:pos="567"/>
              </w:tabs>
              <w:rPr>
                <w:rFonts w:ascii="Times New Roman" w:hAnsi="Times New Roman"/>
                <w:szCs w:val="24"/>
              </w:rPr>
            </w:pPr>
            <w:r>
              <w:rPr>
                <w:rFonts w:ascii="Times New Roman" w:hAnsi="Times New Roman"/>
                <w:szCs w:val="24"/>
              </w:rPr>
              <w:t>Faza 1</w:t>
            </w:r>
          </w:p>
          <w:p w14:paraId="383B37A0"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Studii, </w:t>
            </w:r>
            <w:proofErr w:type="spellStart"/>
            <w:r>
              <w:rPr>
                <w:rFonts w:ascii="Times New Roman" w:hAnsi="Times New Roman"/>
                <w:szCs w:val="24"/>
              </w:rPr>
              <w:t>foto</w:t>
            </w:r>
            <w:proofErr w:type="spellEnd"/>
            <w:r>
              <w:rPr>
                <w:rFonts w:ascii="Times New Roman" w:hAnsi="Times New Roman"/>
                <w:szCs w:val="24"/>
              </w:rPr>
              <w:t xml:space="preserve"> fixarea, releveu, investigații inginerești etc.</w:t>
            </w:r>
          </w:p>
        </w:tc>
        <w:tc>
          <w:tcPr>
            <w:tcW w:w="1035" w:type="dxa"/>
          </w:tcPr>
          <w:p w14:paraId="52D1C0E0" w14:textId="77777777" w:rsidR="001573DD" w:rsidRDefault="001573DD">
            <w:pPr>
              <w:pStyle w:val="a6"/>
              <w:tabs>
                <w:tab w:val="left" w:pos="567"/>
              </w:tabs>
              <w:rPr>
                <w:rFonts w:ascii="Times New Roman" w:hAnsi="Times New Roman"/>
                <w:szCs w:val="24"/>
              </w:rPr>
            </w:pPr>
          </w:p>
        </w:tc>
        <w:tc>
          <w:tcPr>
            <w:tcW w:w="1215" w:type="dxa"/>
          </w:tcPr>
          <w:p w14:paraId="53E143B7" w14:textId="77777777" w:rsidR="001573DD" w:rsidRDefault="001573DD">
            <w:pPr>
              <w:pStyle w:val="a6"/>
              <w:tabs>
                <w:tab w:val="left" w:pos="567"/>
              </w:tabs>
              <w:rPr>
                <w:rFonts w:ascii="Times New Roman" w:hAnsi="Times New Roman"/>
                <w:szCs w:val="24"/>
              </w:rPr>
            </w:pPr>
          </w:p>
        </w:tc>
        <w:tc>
          <w:tcPr>
            <w:tcW w:w="1005" w:type="dxa"/>
            <w:gridSpan w:val="2"/>
          </w:tcPr>
          <w:p w14:paraId="03EFA45E" w14:textId="77777777" w:rsidR="001573DD" w:rsidRDefault="001573DD">
            <w:pPr>
              <w:pStyle w:val="a6"/>
              <w:tabs>
                <w:tab w:val="left" w:pos="567"/>
              </w:tabs>
              <w:rPr>
                <w:rFonts w:ascii="Times New Roman" w:hAnsi="Times New Roman"/>
                <w:szCs w:val="24"/>
              </w:rPr>
            </w:pPr>
          </w:p>
        </w:tc>
        <w:tc>
          <w:tcPr>
            <w:tcW w:w="990" w:type="dxa"/>
            <w:gridSpan w:val="2"/>
          </w:tcPr>
          <w:p w14:paraId="1B81584F" w14:textId="77777777" w:rsidR="001573DD" w:rsidRDefault="001573DD">
            <w:pPr>
              <w:pStyle w:val="a6"/>
              <w:tabs>
                <w:tab w:val="left" w:pos="567"/>
              </w:tabs>
              <w:rPr>
                <w:rFonts w:ascii="Times New Roman" w:hAnsi="Times New Roman"/>
                <w:szCs w:val="24"/>
              </w:rPr>
            </w:pPr>
          </w:p>
        </w:tc>
        <w:tc>
          <w:tcPr>
            <w:tcW w:w="1245" w:type="dxa"/>
          </w:tcPr>
          <w:p w14:paraId="4C257DFB" w14:textId="77777777" w:rsidR="001573DD" w:rsidRDefault="001573DD">
            <w:pPr>
              <w:pStyle w:val="a6"/>
              <w:tabs>
                <w:tab w:val="left" w:pos="567"/>
              </w:tabs>
              <w:rPr>
                <w:rFonts w:ascii="Times New Roman" w:hAnsi="Times New Roman"/>
                <w:szCs w:val="24"/>
              </w:rPr>
            </w:pPr>
          </w:p>
        </w:tc>
      </w:tr>
      <w:tr w:rsidR="001573DD" w14:paraId="1DFD70A1" w14:textId="77777777">
        <w:trPr>
          <w:cantSplit/>
          <w:trHeight w:val="1372"/>
        </w:trPr>
        <w:tc>
          <w:tcPr>
            <w:tcW w:w="709" w:type="dxa"/>
          </w:tcPr>
          <w:p w14:paraId="318ED154"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2. </w:t>
            </w:r>
          </w:p>
          <w:p w14:paraId="4F016320" w14:textId="77777777" w:rsidR="001573DD" w:rsidRDefault="001573DD">
            <w:pPr>
              <w:pStyle w:val="a6"/>
              <w:tabs>
                <w:tab w:val="left" w:pos="567"/>
              </w:tabs>
              <w:rPr>
                <w:rFonts w:ascii="Times New Roman" w:hAnsi="Times New Roman"/>
                <w:szCs w:val="24"/>
              </w:rPr>
            </w:pPr>
          </w:p>
          <w:p w14:paraId="034493C7" w14:textId="77777777" w:rsidR="001573DD" w:rsidRDefault="001573DD">
            <w:pPr>
              <w:pStyle w:val="a6"/>
              <w:tabs>
                <w:tab w:val="left" w:pos="567"/>
              </w:tabs>
              <w:rPr>
                <w:rFonts w:ascii="Times New Roman" w:hAnsi="Times New Roman"/>
                <w:szCs w:val="24"/>
              </w:rPr>
            </w:pPr>
          </w:p>
          <w:p w14:paraId="78E5E1E7" w14:textId="77777777" w:rsidR="001573DD" w:rsidRDefault="001573DD">
            <w:pPr>
              <w:pStyle w:val="a6"/>
              <w:tabs>
                <w:tab w:val="left" w:pos="567"/>
              </w:tabs>
              <w:rPr>
                <w:rFonts w:ascii="Times New Roman" w:hAnsi="Times New Roman"/>
                <w:szCs w:val="24"/>
              </w:rPr>
            </w:pPr>
          </w:p>
          <w:p w14:paraId="261845FF" w14:textId="77777777" w:rsidR="001573DD" w:rsidRDefault="001573DD">
            <w:pPr>
              <w:pStyle w:val="a6"/>
              <w:tabs>
                <w:tab w:val="left" w:pos="567"/>
              </w:tabs>
              <w:rPr>
                <w:rFonts w:ascii="Times New Roman" w:hAnsi="Times New Roman"/>
                <w:szCs w:val="24"/>
              </w:rPr>
            </w:pPr>
          </w:p>
        </w:tc>
        <w:tc>
          <w:tcPr>
            <w:tcW w:w="2825" w:type="dxa"/>
          </w:tcPr>
          <w:p w14:paraId="0C420169" w14:textId="77777777" w:rsidR="001573DD" w:rsidRDefault="00BA1BD5">
            <w:pPr>
              <w:pStyle w:val="a6"/>
              <w:tabs>
                <w:tab w:val="left" w:pos="567"/>
              </w:tabs>
              <w:rPr>
                <w:rFonts w:ascii="Times New Roman" w:hAnsi="Times New Roman"/>
                <w:szCs w:val="24"/>
              </w:rPr>
            </w:pPr>
            <w:r>
              <w:rPr>
                <w:rFonts w:ascii="Times New Roman" w:hAnsi="Times New Roman"/>
                <w:szCs w:val="24"/>
              </w:rPr>
              <w:t>Faza 2</w:t>
            </w:r>
          </w:p>
          <w:p w14:paraId="5B3CCE58" w14:textId="77777777" w:rsidR="001573DD" w:rsidRDefault="00BA1BD5">
            <w:pPr>
              <w:pStyle w:val="a6"/>
              <w:tabs>
                <w:tab w:val="left" w:pos="567"/>
              </w:tabs>
              <w:rPr>
                <w:rFonts w:ascii="Times New Roman" w:hAnsi="Times New Roman"/>
                <w:szCs w:val="24"/>
              </w:rPr>
            </w:pPr>
            <w:r>
              <w:rPr>
                <w:rFonts w:ascii="Times New Roman" w:hAnsi="Times New Roman"/>
                <w:szCs w:val="24"/>
              </w:rPr>
              <w:t>Schiță de proiect __________________</w:t>
            </w:r>
          </w:p>
          <w:p w14:paraId="46C4DE75" w14:textId="77777777" w:rsidR="001573DD" w:rsidRDefault="001573DD">
            <w:pPr>
              <w:pStyle w:val="a6"/>
              <w:tabs>
                <w:tab w:val="left" w:pos="567"/>
              </w:tabs>
              <w:rPr>
                <w:rFonts w:ascii="Times New Roman" w:hAnsi="Times New Roman"/>
                <w:szCs w:val="24"/>
              </w:rPr>
            </w:pPr>
          </w:p>
        </w:tc>
        <w:tc>
          <w:tcPr>
            <w:tcW w:w="1035" w:type="dxa"/>
          </w:tcPr>
          <w:p w14:paraId="09971C34" w14:textId="77777777" w:rsidR="001573DD" w:rsidRDefault="001573DD">
            <w:pPr>
              <w:pStyle w:val="a6"/>
              <w:tabs>
                <w:tab w:val="left" w:pos="567"/>
              </w:tabs>
              <w:rPr>
                <w:rFonts w:ascii="Times New Roman" w:hAnsi="Times New Roman"/>
                <w:szCs w:val="24"/>
              </w:rPr>
            </w:pPr>
          </w:p>
        </w:tc>
        <w:tc>
          <w:tcPr>
            <w:tcW w:w="1215" w:type="dxa"/>
          </w:tcPr>
          <w:p w14:paraId="0521A760" w14:textId="77777777" w:rsidR="001573DD" w:rsidRDefault="001573DD">
            <w:pPr>
              <w:pStyle w:val="a6"/>
              <w:tabs>
                <w:tab w:val="left" w:pos="567"/>
              </w:tabs>
              <w:rPr>
                <w:rFonts w:ascii="Times New Roman" w:hAnsi="Times New Roman"/>
                <w:szCs w:val="24"/>
              </w:rPr>
            </w:pPr>
          </w:p>
        </w:tc>
        <w:tc>
          <w:tcPr>
            <w:tcW w:w="1005" w:type="dxa"/>
            <w:gridSpan w:val="2"/>
          </w:tcPr>
          <w:p w14:paraId="771EAEFE" w14:textId="77777777" w:rsidR="001573DD" w:rsidRDefault="001573DD">
            <w:pPr>
              <w:pStyle w:val="a6"/>
              <w:tabs>
                <w:tab w:val="left" w:pos="567"/>
              </w:tabs>
              <w:rPr>
                <w:rFonts w:ascii="Times New Roman" w:hAnsi="Times New Roman"/>
                <w:szCs w:val="24"/>
              </w:rPr>
            </w:pPr>
          </w:p>
        </w:tc>
        <w:tc>
          <w:tcPr>
            <w:tcW w:w="990" w:type="dxa"/>
            <w:gridSpan w:val="2"/>
          </w:tcPr>
          <w:p w14:paraId="6F2C2B0D" w14:textId="77777777" w:rsidR="001573DD" w:rsidRDefault="001573DD">
            <w:pPr>
              <w:pStyle w:val="a6"/>
              <w:tabs>
                <w:tab w:val="left" w:pos="567"/>
              </w:tabs>
              <w:rPr>
                <w:rFonts w:ascii="Times New Roman" w:hAnsi="Times New Roman"/>
                <w:szCs w:val="24"/>
              </w:rPr>
            </w:pPr>
          </w:p>
        </w:tc>
        <w:tc>
          <w:tcPr>
            <w:tcW w:w="1245" w:type="dxa"/>
          </w:tcPr>
          <w:p w14:paraId="0C7C7767" w14:textId="77777777" w:rsidR="001573DD" w:rsidRDefault="001573DD">
            <w:pPr>
              <w:pStyle w:val="a6"/>
              <w:tabs>
                <w:tab w:val="left" w:pos="567"/>
              </w:tabs>
              <w:rPr>
                <w:rFonts w:ascii="Times New Roman" w:hAnsi="Times New Roman"/>
                <w:szCs w:val="24"/>
              </w:rPr>
            </w:pPr>
          </w:p>
        </w:tc>
      </w:tr>
      <w:tr w:rsidR="001573DD" w14:paraId="121A203E" w14:textId="77777777">
        <w:trPr>
          <w:cantSplit/>
          <w:trHeight w:val="1412"/>
        </w:trPr>
        <w:tc>
          <w:tcPr>
            <w:tcW w:w="709" w:type="dxa"/>
          </w:tcPr>
          <w:p w14:paraId="1ED68B89" w14:textId="77777777" w:rsidR="001573DD" w:rsidRDefault="00BA1BD5">
            <w:pPr>
              <w:pStyle w:val="a6"/>
              <w:tabs>
                <w:tab w:val="left" w:pos="567"/>
              </w:tabs>
              <w:rPr>
                <w:rFonts w:ascii="Times New Roman" w:hAnsi="Times New Roman"/>
                <w:szCs w:val="24"/>
              </w:rPr>
            </w:pPr>
            <w:r>
              <w:rPr>
                <w:rFonts w:ascii="Times New Roman" w:hAnsi="Times New Roman"/>
                <w:szCs w:val="24"/>
              </w:rPr>
              <w:t>3.</w:t>
            </w:r>
          </w:p>
          <w:p w14:paraId="27B3BF58" w14:textId="77777777" w:rsidR="001573DD" w:rsidRDefault="001573DD">
            <w:pPr>
              <w:pStyle w:val="a6"/>
              <w:tabs>
                <w:tab w:val="left" w:pos="567"/>
              </w:tabs>
              <w:rPr>
                <w:rFonts w:ascii="Times New Roman" w:hAnsi="Times New Roman"/>
                <w:szCs w:val="24"/>
              </w:rPr>
            </w:pPr>
          </w:p>
          <w:p w14:paraId="35C04BC4" w14:textId="77777777" w:rsidR="001573DD" w:rsidRDefault="001573DD">
            <w:pPr>
              <w:pStyle w:val="a6"/>
              <w:tabs>
                <w:tab w:val="left" w:pos="567"/>
              </w:tabs>
              <w:rPr>
                <w:rFonts w:ascii="Times New Roman" w:hAnsi="Times New Roman"/>
                <w:szCs w:val="24"/>
              </w:rPr>
            </w:pPr>
          </w:p>
          <w:p w14:paraId="2D276BE8" w14:textId="77777777" w:rsidR="001573DD" w:rsidRDefault="001573DD">
            <w:pPr>
              <w:pStyle w:val="a6"/>
              <w:tabs>
                <w:tab w:val="left" w:pos="567"/>
              </w:tabs>
              <w:rPr>
                <w:rFonts w:ascii="Times New Roman" w:hAnsi="Times New Roman"/>
                <w:szCs w:val="24"/>
              </w:rPr>
            </w:pPr>
          </w:p>
          <w:p w14:paraId="5C63649E" w14:textId="77777777" w:rsidR="001573DD" w:rsidRDefault="001573DD">
            <w:pPr>
              <w:pStyle w:val="a6"/>
              <w:tabs>
                <w:tab w:val="left" w:pos="567"/>
              </w:tabs>
              <w:rPr>
                <w:rFonts w:ascii="Times New Roman" w:hAnsi="Times New Roman"/>
                <w:szCs w:val="24"/>
              </w:rPr>
            </w:pPr>
          </w:p>
        </w:tc>
        <w:tc>
          <w:tcPr>
            <w:tcW w:w="2825" w:type="dxa"/>
          </w:tcPr>
          <w:p w14:paraId="6C17EA39" w14:textId="77777777" w:rsidR="001573DD" w:rsidRDefault="00BA1BD5">
            <w:pPr>
              <w:pStyle w:val="a6"/>
              <w:tabs>
                <w:tab w:val="left" w:pos="567"/>
              </w:tabs>
              <w:rPr>
                <w:rFonts w:ascii="Times New Roman" w:hAnsi="Times New Roman"/>
                <w:szCs w:val="24"/>
              </w:rPr>
            </w:pPr>
            <w:r>
              <w:rPr>
                <w:rFonts w:ascii="Times New Roman" w:hAnsi="Times New Roman"/>
                <w:szCs w:val="24"/>
              </w:rPr>
              <w:t>Faza 3</w:t>
            </w:r>
          </w:p>
          <w:p w14:paraId="6C816AF7" w14:textId="77777777" w:rsidR="001573DD" w:rsidRDefault="00BA1BD5">
            <w:pPr>
              <w:pStyle w:val="a6"/>
              <w:tabs>
                <w:tab w:val="left" w:pos="567"/>
              </w:tabs>
              <w:rPr>
                <w:rFonts w:ascii="Times New Roman" w:hAnsi="Times New Roman"/>
                <w:szCs w:val="24"/>
              </w:rPr>
            </w:pPr>
            <w:r>
              <w:rPr>
                <w:rFonts w:ascii="Times New Roman" w:hAnsi="Times New Roman"/>
                <w:szCs w:val="24"/>
              </w:rPr>
              <w:t>Proiect de execuție (desene și deviz):</w:t>
            </w:r>
          </w:p>
          <w:p w14:paraId="3BF1730D"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38D79429"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415BCBF3"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79AC080F" w14:textId="77777777" w:rsidR="001573DD" w:rsidRDefault="001573DD">
            <w:pPr>
              <w:pStyle w:val="a6"/>
              <w:tabs>
                <w:tab w:val="left" w:pos="567"/>
              </w:tabs>
              <w:rPr>
                <w:rFonts w:ascii="Times New Roman" w:hAnsi="Times New Roman"/>
                <w:szCs w:val="24"/>
              </w:rPr>
            </w:pPr>
          </w:p>
        </w:tc>
        <w:tc>
          <w:tcPr>
            <w:tcW w:w="1035" w:type="dxa"/>
          </w:tcPr>
          <w:p w14:paraId="57BE1F09" w14:textId="77777777" w:rsidR="001573DD" w:rsidRDefault="001573DD">
            <w:pPr>
              <w:pStyle w:val="a6"/>
              <w:tabs>
                <w:tab w:val="left" w:pos="567"/>
              </w:tabs>
              <w:rPr>
                <w:rFonts w:ascii="Times New Roman" w:hAnsi="Times New Roman"/>
                <w:szCs w:val="24"/>
              </w:rPr>
            </w:pPr>
          </w:p>
        </w:tc>
        <w:tc>
          <w:tcPr>
            <w:tcW w:w="1215" w:type="dxa"/>
          </w:tcPr>
          <w:p w14:paraId="33B97237" w14:textId="77777777" w:rsidR="001573DD" w:rsidRDefault="001573DD">
            <w:pPr>
              <w:pStyle w:val="a6"/>
              <w:tabs>
                <w:tab w:val="left" w:pos="567"/>
              </w:tabs>
              <w:rPr>
                <w:rFonts w:ascii="Times New Roman" w:hAnsi="Times New Roman"/>
                <w:szCs w:val="24"/>
              </w:rPr>
            </w:pPr>
          </w:p>
        </w:tc>
        <w:tc>
          <w:tcPr>
            <w:tcW w:w="1005" w:type="dxa"/>
            <w:gridSpan w:val="2"/>
          </w:tcPr>
          <w:p w14:paraId="6C5F6891" w14:textId="77777777" w:rsidR="001573DD" w:rsidRDefault="001573DD">
            <w:pPr>
              <w:pStyle w:val="a6"/>
              <w:tabs>
                <w:tab w:val="left" w:pos="567"/>
              </w:tabs>
              <w:rPr>
                <w:rFonts w:ascii="Times New Roman" w:hAnsi="Times New Roman"/>
                <w:szCs w:val="24"/>
              </w:rPr>
            </w:pPr>
          </w:p>
        </w:tc>
        <w:tc>
          <w:tcPr>
            <w:tcW w:w="990" w:type="dxa"/>
            <w:gridSpan w:val="2"/>
          </w:tcPr>
          <w:p w14:paraId="233B728C" w14:textId="77777777" w:rsidR="001573DD" w:rsidRDefault="001573DD">
            <w:pPr>
              <w:pStyle w:val="a6"/>
              <w:tabs>
                <w:tab w:val="left" w:pos="567"/>
              </w:tabs>
              <w:rPr>
                <w:rFonts w:ascii="Times New Roman" w:hAnsi="Times New Roman"/>
                <w:szCs w:val="24"/>
              </w:rPr>
            </w:pPr>
          </w:p>
        </w:tc>
        <w:tc>
          <w:tcPr>
            <w:tcW w:w="1245" w:type="dxa"/>
          </w:tcPr>
          <w:p w14:paraId="3AA61FAE" w14:textId="77777777" w:rsidR="001573DD" w:rsidRDefault="001573DD">
            <w:pPr>
              <w:pStyle w:val="a6"/>
              <w:tabs>
                <w:tab w:val="left" w:pos="567"/>
              </w:tabs>
              <w:rPr>
                <w:rFonts w:ascii="Times New Roman" w:hAnsi="Times New Roman"/>
                <w:szCs w:val="24"/>
              </w:rPr>
            </w:pPr>
          </w:p>
        </w:tc>
      </w:tr>
      <w:tr w:rsidR="001573DD" w14:paraId="29ACB73B" w14:textId="77777777">
        <w:trPr>
          <w:cantSplit/>
          <w:trHeight w:val="1593"/>
        </w:trPr>
        <w:tc>
          <w:tcPr>
            <w:tcW w:w="709" w:type="dxa"/>
          </w:tcPr>
          <w:p w14:paraId="0F53AFB0" w14:textId="77777777" w:rsidR="001573DD" w:rsidRDefault="00BA1BD5">
            <w:pPr>
              <w:pStyle w:val="a6"/>
              <w:tabs>
                <w:tab w:val="left" w:pos="567"/>
              </w:tabs>
              <w:rPr>
                <w:rFonts w:ascii="Times New Roman" w:hAnsi="Times New Roman"/>
                <w:szCs w:val="24"/>
              </w:rPr>
            </w:pPr>
            <w:r>
              <w:rPr>
                <w:rFonts w:ascii="Times New Roman" w:hAnsi="Times New Roman"/>
                <w:szCs w:val="24"/>
              </w:rPr>
              <w:t>…</w:t>
            </w:r>
          </w:p>
        </w:tc>
        <w:tc>
          <w:tcPr>
            <w:tcW w:w="2825" w:type="dxa"/>
          </w:tcPr>
          <w:p w14:paraId="18879927" w14:textId="77777777" w:rsidR="001573DD" w:rsidRDefault="00BA1BD5">
            <w:pPr>
              <w:pStyle w:val="a6"/>
              <w:tabs>
                <w:tab w:val="left" w:pos="567"/>
              </w:tabs>
              <w:rPr>
                <w:rFonts w:ascii="Times New Roman" w:hAnsi="Times New Roman"/>
                <w:szCs w:val="24"/>
              </w:rPr>
            </w:pPr>
            <w:r>
              <w:rPr>
                <w:rFonts w:ascii="Times New Roman" w:hAnsi="Times New Roman"/>
                <w:szCs w:val="24"/>
              </w:rPr>
              <w:t>Faza n</w:t>
            </w:r>
          </w:p>
          <w:p w14:paraId="250B3913" w14:textId="77777777" w:rsidR="001573DD" w:rsidRDefault="00BA1BD5">
            <w:pPr>
              <w:pStyle w:val="a6"/>
              <w:tabs>
                <w:tab w:val="left" w:pos="567"/>
              </w:tabs>
              <w:rPr>
                <w:rFonts w:ascii="Times New Roman" w:hAnsi="Times New Roman"/>
                <w:szCs w:val="24"/>
              </w:rPr>
            </w:pPr>
            <w:r>
              <w:rPr>
                <w:rFonts w:ascii="Times New Roman" w:hAnsi="Times New Roman"/>
                <w:szCs w:val="24"/>
              </w:rPr>
              <w:t>:</w:t>
            </w:r>
          </w:p>
          <w:p w14:paraId="3A994174"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2470D7C8"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w:t>
            </w:r>
          </w:p>
          <w:p w14:paraId="1812E8ED" w14:textId="77777777" w:rsidR="001573DD" w:rsidRDefault="001573DD">
            <w:pPr>
              <w:pStyle w:val="a6"/>
              <w:tabs>
                <w:tab w:val="left" w:pos="567"/>
              </w:tabs>
              <w:rPr>
                <w:rFonts w:ascii="Times New Roman" w:hAnsi="Times New Roman"/>
                <w:szCs w:val="24"/>
              </w:rPr>
            </w:pPr>
          </w:p>
        </w:tc>
        <w:tc>
          <w:tcPr>
            <w:tcW w:w="1035" w:type="dxa"/>
          </w:tcPr>
          <w:p w14:paraId="287E9AB3" w14:textId="77777777" w:rsidR="001573DD" w:rsidRDefault="001573DD">
            <w:pPr>
              <w:pStyle w:val="a6"/>
              <w:tabs>
                <w:tab w:val="left" w:pos="567"/>
              </w:tabs>
              <w:rPr>
                <w:rFonts w:ascii="Times New Roman" w:hAnsi="Times New Roman"/>
                <w:szCs w:val="24"/>
              </w:rPr>
            </w:pPr>
          </w:p>
        </w:tc>
        <w:tc>
          <w:tcPr>
            <w:tcW w:w="1215" w:type="dxa"/>
          </w:tcPr>
          <w:p w14:paraId="1C018D43" w14:textId="77777777" w:rsidR="001573DD" w:rsidRDefault="001573DD">
            <w:pPr>
              <w:pStyle w:val="a6"/>
              <w:tabs>
                <w:tab w:val="left" w:pos="567"/>
              </w:tabs>
              <w:rPr>
                <w:rFonts w:ascii="Times New Roman" w:hAnsi="Times New Roman"/>
                <w:szCs w:val="24"/>
              </w:rPr>
            </w:pPr>
          </w:p>
        </w:tc>
        <w:tc>
          <w:tcPr>
            <w:tcW w:w="1005" w:type="dxa"/>
            <w:gridSpan w:val="2"/>
          </w:tcPr>
          <w:p w14:paraId="0294FAB7" w14:textId="77777777" w:rsidR="001573DD" w:rsidRDefault="001573DD">
            <w:pPr>
              <w:pStyle w:val="a6"/>
              <w:tabs>
                <w:tab w:val="left" w:pos="567"/>
              </w:tabs>
              <w:rPr>
                <w:rFonts w:ascii="Times New Roman" w:hAnsi="Times New Roman"/>
                <w:szCs w:val="24"/>
              </w:rPr>
            </w:pPr>
          </w:p>
        </w:tc>
        <w:tc>
          <w:tcPr>
            <w:tcW w:w="990" w:type="dxa"/>
            <w:gridSpan w:val="2"/>
          </w:tcPr>
          <w:p w14:paraId="2862FAE0" w14:textId="77777777" w:rsidR="001573DD" w:rsidRDefault="001573DD">
            <w:pPr>
              <w:pStyle w:val="a6"/>
              <w:tabs>
                <w:tab w:val="left" w:pos="567"/>
              </w:tabs>
              <w:rPr>
                <w:rFonts w:ascii="Times New Roman" w:hAnsi="Times New Roman"/>
                <w:szCs w:val="24"/>
              </w:rPr>
            </w:pPr>
          </w:p>
        </w:tc>
        <w:tc>
          <w:tcPr>
            <w:tcW w:w="1245" w:type="dxa"/>
          </w:tcPr>
          <w:p w14:paraId="783F2649" w14:textId="77777777" w:rsidR="001573DD" w:rsidRDefault="001573DD">
            <w:pPr>
              <w:pStyle w:val="a6"/>
              <w:tabs>
                <w:tab w:val="left" w:pos="567"/>
              </w:tabs>
              <w:rPr>
                <w:rFonts w:ascii="Times New Roman" w:hAnsi="Times New Roman"/>
                <w:szCs w:val="24"/>
              </w:rPr>
            </w:pPr>
          </w:p>
        </w:tc>
      </w:tr>
    </w:tbl>
    <w:p w14:paraId="61FE1DE2" w14:textId="77777777" w:rsidR="001573DD" w:rsidRDefault="001573DD">
      <w:pPr>
        <w:jc w:val="both"/>
        <w:rPr>
          <w:rFonts w:eastAsia="PMingLiU"/>
          <w:lang w:eastAsia="zh-CN"/>
        </w:rPr>
      </w:pPr>
    </w:p>
    <w:p w14:paraId="6CCD63EE" w14:textId="77777777" w:rsidR="001573DD" w:rsidRDefault="00BA1BD5">
      <w:pPr>
        <w:jc w:val="both"/>
        <w:rPr>
          <w:rFonts w:eastAsia="PMingLiU"/>
          <w:lang w:eastAsia="zh-CN"/>
        </w:rPr>
      </w:pPr>
      <w:r>
        <w:rPr>
          <w:rFonts w:eastAsia="PMingLiU"/>
          <w:lang w:eastAsia="zh-CN"/>
        </w:rPr>
        <w:t>Semnat: _________________________________________</w:t>
      </w:r>
    </w:p>
    <w:p w14:paraId="1E7F92D4" w14:textId="77777777" w:rsidR="001573DD" w:rsidRDefault="00BA1BD5">
      <w:pPr>
        <w:jc w:val="both"/>
        <w:rPr>
          <w:rFonts w:eastAsia="PMingLiU"/>
          <w:lang w:eastAsia="zh-CN"/>
        </w:rPr>
      </w:pPr>
      <w:r>
        <w:rPr>
          <w:rFonts w:eastAsia="PMingLiU"/>
          <w:lang w:eastAsia="zh-CN"/>
        </w:rPr>
        <w:t xml:space="preserve">Nume: </w:t>
      </w:r>
      <w:r>
        <w:rPr>
          <w:rFonts w:eastAsia="PMingLiU"/>
          <w:lang w:eastAsia="zh-CN"/>
        </w:rPr>
        <w:t>__________________________________________</w:t>
      </w:r>
    </w:p>
    <w:p w14:paraId="1F30A21D"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27C7F6DF" w14:textId="77777777" w:rsidR="001573DD" w:rsidRDefault="00BA1BD5">
      <w:pPr>
        <w:jc w:val="both"/>
        <w:rPr>
          <w:rFonts w:eastAsia="PMingLiU"/>
          <w:lang w:eastAsia="zh-CN"/>
        </w:rPr>
      </w:pPr>
      <w:r>
        <w:rPr>
          <w:rFonts w:eastAsia="PMingLiU"/>
          <w:lang w:eastAsia="zh-CN"/>
        </w:rPr>
        <w:t>Denumirea întreprinderii:  ________________________________</w:t>
      </w:r>
    </w:p>
    <w:p w14:paraId="3D5695AA" w14:textId="77777777" w:rsidR="001573DD" w:rsidRDefault="001573DD">
      <w:pPr>
        <w:pStyle w:val="Style3"/>
        <w:tabs>
          <w:tab w:val="left" w:pos="567"/>
        </w:tabs>
        <w:spacing w:before="0" w:beforeAutospacing="0" w:after="0"/>
        <w:ind w:left="0" w:firstLine="0"/>
        <w:jc w:val="center"/>
        <w:rPr>
          <w:rFonts w:eastAsia="PMingLiU"/>
          <w:lang w:eastAsia="zh-CN"/>
        </w:rPr>
      </w:pPr>
    </w:p>
    <w:p w14:paraId="3DB86DA1" w14:textId="77777777" w:rsidR="001573DD" w:rsidRDefault="001573DD">
      <w:pPr>
        <w:pStyle w:val="Style3"/>
        <w:tabs>
          <w:tab w:val="left" w:pos="567"/>
        </w:tabs>
        <w:ind w:left="0" w:firstLine="0"/>
        <w:rPr>
          <w:rFonts w:eastAsia="PMingLiU"/>
          <w:lang w:eastAsia="zh-CN"/>
        </w:rPr>
      </w:pPr>
    </w:p>
    <w:p w14:paraId="67528F47" w14:textId="77777777" w:rsidR="001573DD" w:rsidRDefault="001573DD">
      <w:pPr>
        <w:pStyle w:val="Style3"/>
        <w:tabs>
          <w:tab w:val="left" w:pos="567"/>
        </w:tabs>
        <w:ind w:left="0" w:firstLine="0"/>
        <w:rPr>
          <w:rFonts w:eastAsia="PMingLiU"/>
          <w:lang w:eastAsia="zh-CN"/>
        </w:rPr>
      </w:pPr>
    </w:p>
    <w:p w14:paraId="654F962B" w14:textId="77777777" w:rsidR="001573DD" w:rsidRDefault="001573DD">
      <w:pPr>
        <w:pStyle w:val="Style3"/>
        <w:tabs>
          <w:tab w:val="left" w:pos="567"/>
        </w:tabs>
        <w:ind w:left="0" w:firstLine="0"/>
        <w:rPr>
          <w:rFonts w:eastAsia="PMingLiU"/>
          <w:lang w:eastAsia="zh-CN"/>
        </w:rPr>
      </w:pPr>
    </w:p>
    <w:p w14:paraId="3940E7BB" w14:textId="77777777" w:rsidR="001573DD" w:rsidRDefault="001573DD">
      <w:pPr>
        <w:pStyle w:val="Style3"/>
        <w:tabs>
          <w:tab w:val="left" w:pos="567"/>
        </w:tabs>
        <w:ind w:left="0" w:firstLine="0"/>
        <w:rPr>
          <w:rFonts w:eastAsia="PMingLiU"/>
          <w:lang w:eastAsia="zh-CN"/>
        </w:rPr>
      </w:pPr>
    </w:p>
    <w:p w14:paraId="0A06D14C" w14:textId="77777777" w:rsidR="001573DD" w:rsidRDefault="001573DD">
      <w:pPr>
        <w:pStyle w:val="Style3"/>
        <w:tabs>
          <w:tab w:val="left" w:pos="567"/>
        </w:tabs>
        <w:ind w:left="0" w:firstLine="0"/>
        <w:rPr>
          <w:rFonts w:eastAsia="PMingLiU"/>
          <w:lang w:eastAsia="zh-CN"/>
        </w:rPr>
      </w:pPr>
    </w:p>
    <w:p w14:paraId="4297F45A" w14:textId="77777777" w:rsidR="001573DD" w:rsidRDefault="001573DD">
      <w:pPr>
        <w:pStyle w:val="Style3"/>
        <w:tabs>
          <w:tab w:val="left" w:pos="567"/>
        </w:tabs>
        <w:ind w:left="0" w:firstLine="0"/>
        <w:rPr>
          <w:rFonts w:eastAsia="PMingLiU"/>
          <w:lang w:eastAsia="zh-CN"/>
        </w:rPr>
      </w:pPr>
    </w:p>
    <w:p w14:paraId="5A85ECD2" w14:textId="77777777" w:rsidR="001573DD" w:rsidRDefault="001573DD">
      <w:pPr>
        <w:pStyle w:val="Style3"/>
        <w:tabs>
          <w:tab w:val="left" w:pos="567"/>
        </w:tabs>
        <w:ind w:left="0" w:firstLine="0"/>
        <w:rPr>
          <w:rFonts w:eastAsia="PMingLiU"/>
          <w:lang w:eastAsia="zh-CN"/>
        </w:rPr>
      </w:pPr>
    </w:p>
    <w:p w14:paraId="5EDB231B" w14:textId="77777777" w:rsidR="001573DD" w:rsidRDefault="00BA1BD5">
      <w:pPr>
        <w:jc w:val="right"/>
        <w:rPr>
          <w:sz w:val="22"/>
          <w:szCs w:val="22"/>
        </w:rPr>
      </w:pPr>
      <w:r>
        <w:t>Anexa nr. 12</w:t>
      </w:r>
    </w:p>
    <w:p w14:paraId="17DEB574" w14:textId="77777777" w:rsidR="001573DD" w:rsidRDefault="00BA1BD5">
      <w:pPr>
        <w:jc w:val="right"/>
      </w:pPr>
      <w:r>
        <w:t>la Documentația standard nr._____</w:t>
      </w:r>
    </w:p>
    <w:p w14:paraId="55E3D32B" w14:textId="77777777" w:rsidR="001573DD" w:rsidRDefault="00BA1BD5">
      <w:pPr>
        <w:jc w:val="right"/>
      </w:pPr>
      <w:r>
        <w:t>din “____” ________ 20___</w:t>
      </w:r>
    </w:p>
    <w:bookmarkEnd w:id="52"/>
    <w:p w14:paraId="20290306" w14:textId="77777777" w:rsidR="001573DD" w:rsidRDefault="001573DD">
      <w:pPr>
        <w:rPr>
          <w:rFonts w:eastAsia="PMingLiU"/>
          <w:b/>
          <w:lang w:eastAsia="zh-CN"/>
        </w:rPr>
      </w:pPr>
    </w:p>
    <w:p w14:paraId="6065ADF5" w14:textId="77777777" w:rsidR="001573DD" w:rsidRDefault="00BA1BD5">
      <w:pPr>
        <w:jc w:val="center"/>
        <w:rPr>
          <w:rFonts w:eastAsia="PMingLiU"/>
          <w:b/>
          <w:lang w:eastAsia="zh-CN"/>
        </w:rPr>
      </w:pPr>
      <w:r>
        <w:rPr>
          <w:rFonts w:eastAsia="PMingLiU"/>
          <w:b/>
          <w:lang w:eastAsia="zh-CN"/>
        </w:rPr>
        <w:t>DECLARAȚIE</w:t>
      </w:r>
    </w:p>
    <w:p w14:paraId="37CF735C" w14:textId="77777777" w:rsidR="001573DD" w:rsidRDefault="00BA1BD5">
      <w:pPr>
        <w:pStyle w:val="a6"/>
        <w:tabs>
          <w:tab w:val="left" w:pos="567"/>
        </w:tabs>
        <w:jc w:val="center"/>
        <w:rPr>
          <w:b/>
        </w:rPr>
      </w:pPr>
      <w:r>
        <w:rPr>
          <w:b/>
        </w:rPr>
        <w:t xml:space="preserve">privind </w:t>
      </w:r>
      <w:proofErr w:type="spellStart"/>
      <w:r>
        <w:rPr>
          <w:b/>
        </w:rPr>
        <w:t>experien</w:t>
      </w:r>
      <w:r>
        <w:rPr>
          <w:rFonts w:hint="eastAsia"/>
          <w:b/>
        </w:rPr>
        <w:t>ţ</w:t>
      </w:r>
      <w:r>
        <w:rPr>
          <w:b/>
        </w:rPr>
        <w:t>a</w:t>
      </w:r>
      <w:proofErr w:type="spellEnd"/>
      <w:r>
        <w:rPr>
          <w:b/>
        </w:rPr>
        <w:t xml:space="preserve"> similar</w:t>
      </w:r>
      <w:r>
        <w:rPr>
          <w:rFonts w:hint="eastAsia"/>
          <w:b/>
        </w:rPr>
        <w:t>ă</w:t>
      </w:r>
    </w:p>
    <w:p w14:paraId="2C8964B8" w14:textId="77777777" w:rsidR="001573DD" w:rsidRDefault="001573DD">
      <w:pPr>
        <w:pStyle w:val="a6"/>
        <w:tabs>
          <w:tab w:val="left" w:pos="567"/>
        </w:tabs>
        <w:jc w:val="center"/>
        <w:rPr>
          <w:rFonts w:ascii="Times New Roman" w:hAnsi="Times New Roman"/>
          <w:b/>
          <w:szCs w:val="24"/>
        </w:rPr>
      </w:pPr>
    </w:p>
    <w:p w14:paraId="2DE9A795"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 xml:space="preserve">1. Denumirea </w:t>
      </w:r>
      <w:proofErr w:type="spellStart"/>
      <w:r>
        <w:rPr>
          <w:rFonts w:ascii="Times New Roman" w:hAnsi="Times New Roman"/>
          <w:szCs w:val="24"/>
        </w:rPr>
        <w:t>şi</w:t>
      </w:r>
      <w:proofErr w:type="spellEnd"/>
      <w:r>
        <w:rPr>
          <w:rFonts w:ascii="Times New Roman" w:hAnsi="Times New Roman"/>
          <w:szCs w:val="24"/>
        </w:rPr>
        <w:t xml:space="preserve"> obiectul contractului______________________________________________</w:t>
      </w:r>
    </w:p>
    <w:p w14:paraId="77CED691"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 xml:space="preserve">2. Numărul </w:t>
      </w:r>
      <w:proofErr w:type="spellStart"/>
      <w:r>
        <w:rPr>
          <w:rFonts w:ascii="Times New Roman" w:hAnsi="Times New Roman"/>
          <w:szCs w:val="24"/>
        </w:rPr>
        <w:t>şi</w:t>
      </w:r>
      <w:proofErr w:type="spellEnd"/>
      <w:r>
        <w:rPr>
          <w:rFonts w:ascii="Times New Roman" w:hAnsi="Times New Roman"/>
          <w:szCs w:val="24"/>
        </w:rPr>
        <w:t xml:space="preserve"> data contractului___________________________________________________</w:t>
      </w:r>
    </w:p>
    <w:p w14:paraId="550A77E7"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3. Denumirea/numele beneficiarului_______________</w:t>
      </w:r>
      <w:r>
        <w:rPr>
          <w:rFonts w:ascii="Times New Roman" w:hAnsi="Times New Roman"/>
          <w:szCs w:val="24"/>
        </w:rPr>
        <w:t>________________________________</w:t>
      </w:r>
    </w:p>
    <w:p w14:paraId="0DA6C33F"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519CF1B2"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0CF12125" w14:textId="77777777" w:rsidR="001573DD" w:rsidRDefault="00BA1BD5">
      <w:pPr>
        <w:pStyle w:val="a6"/>
        <w:tabs>
          <w:tab w:val="left" w:pos="567"/>
        </w:tabs>
        <w:ind w:right="-58"/>
        <w:rPr>
          <w:rFonts w:ascii="Times New Roman" w:hAnsi="Times New Roman"/>
          <w:szCs w:val="24"/>
        </w:rPr>
      </w:pPr>
      <w:r>
        <w:rPr>
          <w:rFonts w:ascii="Times New Roman" w:hAnsi="Times New Roman"/>
          <w:szCs w:val="24"/>
        </w:rPr>
        <w:t>6. Calitatea în care a participat la îndeplinirea contractului_</w:t>
      </w:r>
      <w:r>
        <w:rPr>
          <w:rFonts w:ascii="Times New Roman" w:hAnsi="Times New Roman"/>
          <w:szCs w:val="24"/>
        </w:rPr>
        <w:t>_____________________________</w:t>
      </w:r>
    </w:p>
    <w:p w14:paraId="19913600" w14:textId="77777777" w:rsidR="001573DD" w:rsidRDefault="00BA1BD5">
      <w:pPr>
        <w:pStyle w:val="a6"/>
        <w:tabs>
          <w:tab w:val="left" w:pos="567"/>
        </w:tabs>
        <w:jc w:val="right"/>
        <w:rPr>
          <w:rFonts w:ascii="Times New Roman" w:hAnsi="Times New Roman"/>
          <w:szCs w:val="24"/>
        </w:rPr>
      </w:pPr>
      <w:r>
        <w:rPr>
          <w:rFonts w:ascii="Times New Roman" w:hAnsi="Times New Roman"/>
          <w:szCs w:val="24"/>
        </w:rPr>
        <w:t xml:space="preserve">(se notează </w:t>
      </w:r>
      <w:proofErr w:type="spellStart"/>
      <w:r>
        <w:rPr>
          <w:rFonts w:ascii="Times New Roman" w:hAnsi="Times New Roman"/>
          <w:szCs w:val="24"/>
        </w:rPr>
        <w:t>opţiunea</w:t>
      </w:r>
      <w:proofErr w:type="spellEnd"/>
      <w:r>
        <w:rPr>
          <w:rFonts w:ascii="Times New Roman" w:hAnsi="Times New Roman"/>
          <w:szCs w:val="24"/>
        </w:rPr>
        <w:t xml:space="preserve"> corespunzătoare)</w:t>
      </w:r>
    </w:p>
    <w:p w14:paraId="72D16242" w14:textId="77777777" w:rsidR="001573DD" w:rsidRDefault="00BA1BD5">
      <w:pPr>
        <w:pStyle w:val="a6"/>
        <w:numPr>
          <w:ilvl w:val="0"/>
          <w:numId w:val="17"/>
        </w:numPr>
        <w:tabs>
          <w:tab w:val="left" w:pos="567"/>
        </w:tabs>
        <w:ind w:hanging="1429"/>
        <w:jc w:val="both"/>
        <w:rPr>
          <w:rFonts w:ascii="Times New Roman" w:hAnsi="Times New Roman"/>
          <w:szCs w:val="24"/>
        </w:rPr>
      </w:pPr>
      <w:r>
        <w:rPr>
          <w:rFonts w:ascii="Times New Roman" w:hAnsi="Times New Roman"/>
          <w:szCs w:val="24"/>
        </w:rPr>
        <w:t xml:space="preserve">antreprenorul sau antreprenorul general (lider de </w:t>
      </w:r>
      <w:proofErr w:type="spellStart"/>
      <w:r>
        <w:rPr>
          <w:rFonts w:ascii="Times New Roman" w:hAnsi="Times New Roman"/>
          <w:szCs w:val="24"/>
        </w:rPr>
        <w:t>asociaţie</w:t>
      </w:r>
      <w:proofErr w:type="spellEnd"/>
      <w:r>
        <w:rPr>
          <w:rFonts w:ascii="Times New Roman" w:hAnsi="Times New Roman"/>
          <w:szCs w:val="24"/>
        </w:rPr>
        <w:t>)</w:t>
      </w:r>
    </w:p>
    <w:p w14:paraId="65B36A05" w14:textId="77777777" w:rsidR="001573DD" w:rsidRDefault="00BA1BD5">
      <w:pPr>
        <w:pStyle w:val="a6"/>
        <w:numPr>
          <w:ilvl w:val="0"/>
          <w:numId w:val="17"/>
        </w:numPr>
        <w:tabs>
          <w:tab w:val="left" w:pos="567"/>
        </w:tabs>
        <w:ind w:left="0" w:firstLine="0"/>
        <w:jc w:val="both"/>
        <w:rPr>
          <w:rFonts w:ascii="Times New Roman" w:hAnsi="Times New Roman"/>
          <w:szCs w:val="24"/>
        </w:rPr>
      </w:pPr>
      <w:r>
        <w:rPr>
          <w:rFonts w:ascii="Times New Roman" w:hAnsi="Times New Roman"/>
          <w:szCs w:val="24"/>
        </w:rPr>
        <w:t>antreprenor asociat</w:t>
      </w:r>
    </w:p>
    <w:p w14:paraId="2EF73F53" w14:textId="77777777" w:rsidR="001573DD" w:rsidRDefault="00BA1BD5">
      <w:pPr>
        <w:pStyle w:val="a6"/>
        <w:numPr>
          <w:ilvl w:val="0"/>
          <w:numId w:val="17"/>
        </w:numPr>
        <w:tabs>
          <w:tab w:val="left" w:pos="567"/>
        </w:tabs>
        <w:ind w:left="0" w:firstLine="0"/>
        <w:jc w:val="both"/>
        <w:rPr>
          <w:rFonts w:ascii="Times New Roman" w:hAnsi="Times New Roman"/>
          <w:szCs w:val="24"/>
        </w:rPr>
      </w:pPr>
      <w:r>
        <w:rPr>
          <w:rFonts w:ascii="Times New Roman" w:hAnsi="Times New Roman"/>
          <w:szCs w:val="24"/>
        </w:rPr>
        <w:t>subantreprenor</w:t>
      </w:r>
    </w:p>
    <w:p w14:paraId="5E451024" w14:textId="77777777" w:rsidR="001573DD" w:rsidRDefault="00BA1BD5">
      <w:pPr>
        <w:pStyle w:val="a6"/>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1A892FBD"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1BF92667" w14:textId="77777777" w:rsidR="001573DD" w:rsidRDefault="00BA1BD5">
      <w:pPr>
        <w:pStyle w:val="a6"/>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4042EE7F"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a) </w:t>
      </w:r>
      <w:proofErr w:type="spellStart"/>
      <w:r>
        <w:rPr>
          <w:rFonts w:ascii="Times New Roman" w:hAnsi="Times New Roman"/>
          <w:szCs w:val="24"/>
        </w:rPr>
        <w:t>iniţială</w:t>
      </w:r>
      <w:proofErr w:type="spellEnd"/>
      <w:r>
        <w:rPr>
          <w:rFonts w:ascii="Times New Roman" w:hAnsi="Times New Roman"/>
          <w:szCs w:val="24"/>
        </w:rPr>
        <w:t xml:space="preserve"> (la data semnării contractului )    _________________ </w:t>
      </w:r>
      <w:r>
        <w:rPr>
          <w:rFonts w:ascii="Times New Roman" w:hAnsi="Times New Roman"/>
          <w:szCs w:val="24"/>
        </w:rPr>
        <w:tab/>
        <w:t xml:space="preserve">        __________________</w:t>
      </w:r>
    </w:p>
    <w:p w14:paraId="62C45700"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b) finală </w:t>
      </w:r>
      <w:r>
        <w:t>(l</w:t>
      </w:r>
      <w:r>
        <w:t>a data  finaliz</w:t>
      </w:r>
      <w:r>
        <w:rPr>
          <w:rFonts w:hint="eastAsia"/>
        </w:rPr>
        <w:t>ă</w:t>
      </w:r>
      <w:r>
        <w:t>rii contractului) __________________</w:t>
      </w:r>
      <w:r>
        <w:tab/>
        <w:t xml:space="preserve">    ____________________</w:t>
      </w:r>
    </w:p>
    <w:p w14:paraId="214A852D"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8. Dacă au fost litigii privind îndeplinirea contractului, natura acestora </w:t>
      </w:r>
      <w:proofErr w:type="spellStart"/>
      <w:r>
        <w:rPr>
          <w:rFonts w:ascii="Times New Roman" w:hAnsi="Times New Roman"/>
          <w:szCs w:val="24"/>
        </w:rPr>
        <w:t>şi</w:t>
      </w:r>
      <w:proofErr w:type="spellEnd"/>
      <w:r>
        <w:rPr>
          <w:rFonts w:ascii="Times New Roman" w:hAnsi="Times New Roman"/>
          <w:szCs w:val="24"/>
        </w:rPr>
        <w:t xml:space="preserve"> modul lor de soluţionare:___________________________________________________________________</w:t>
      </w:r>
    </w:p>
    <w:p w14:paraId="42E3D196" w14:textId="77777777" w:rsidR="001573DD" w:rsidRDefault="00BA1BD5">
      <w:pPr>
        <w:pStyle w:val="a6"/>
        <w:tabs>
          <w:tab w:val="left" w:pos="567"/>
        </w:tabs>
        <w:rPr>
          <w:rFonts w:ascii="Times New Roman" w:hAnsi="Times New Roman"/>
          <w:szCs w:val="24"/>
        </w:rPr>
      </w:pPr>
      <w:r>
        <w:rPr>
          <w:rFonts w:ascii="Times New Roman" w:hAnsi="Times New Roman"/>
          <w:szCs w:val="24"/>
        </w:rPr>
        <w:t>9. Peri</w:t>
      </w:r>
      <w:r>
        <w:rPr>
          <w:rFonts w:ascii="Times New Roman" w:hAnsi="Times New Roman"/>
          <w:szCs w:val="24"/>
        </w:rPr>
        <w:t>oada de executare a lucrării (luni)</w:t>
      </w:r>
    </w:p>
    <w:p w14:paraId="38EC30D9" w14:textId="77777777" w:rsidR="001573DD" w:rsidRDefault="00BA1BD5">
      <w:pPr>
        <w:pStyle w:val="a6"/>
        <w:numPr>
          <w:ilvl w:val="0"/>
          <w:numId w:val="18"/>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581AC800" w14:textId="77777777" w:rsidR="001573DD" w:rsidRDefault="00BA1BD5">
      <w:pPr>
        <w:pStyle w:val="a6"/>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167799AB" w14:textId="77777777" w:rsidR="001573DD" w:rsidRDefault="00BA1BD5">
      <w:pPr>
        <w:pStyle w:val="a6"/>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w:t>
      </w:r>
      <w:r>
        <w:rPr>
          <w:rFonts w:ascii="Times New Roman" w:hAnsi="Times New Roman"/>
          <w:szCs w:val="24"/>
        </w:rPr>
        <w:t xml:space="preserve">), care va fi </w:t>
      </w:r>
      <w:proofErr w:type="spellStart"/>
      <w:r>
        <w:rPr>
          <w:rFonts w:ascii="Times New Roman" w:hAnsi="Times New Roman"/>
          <w:szCs w:val="24"/>
        </w:rPr>
        <w:t>susţinut</w:t>
      </w:r>
      <w:proofErr w:type="spellEnd"/>
      <w:r>
        <w:rPr>
          <w:rFonts w:ascii="Times New Roman" w:hAnsi="Times New Roman"/>
          <w:szCs w:val="24"/>
        </w:rPr>
        <w:t xml:space="preserve"> pe bază de acte </w:t>
      </w:r>
      <w:proofErr w:type="spellStart"/>
      <w:r>
        <w:rPr>
          <w:rFonts w:ascii="Times New Roman" w:hAnsi="Times New Roman"/>
          <w:szCs w:val="24"/>
        </w:rPr>
        <w:t>adiţionale</w:t>
      </w:r>
      <w:proofErr w:type="spellEnd"/>
      <w:r>
        <w:rPr>
          <w:rFonts w:ascii="Times New Roman" w:hAnsi="Times New Roman"/>
          <w:szCs w:val="24"/>
        </w:rPr>
        <w:t xml:space="preserve"> încheiate cu beneficiarul_______________________________________________</w:t>
      </w:r>
    </w:p>
    <w:p w14:paraId="054EFDA8"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10. Numărul </w:t>
      </w:r>
      <w:proofErr w:type="spellStart"/>
      <w:r>
        <w:rPr>
          <w:rFonts w:ascii="Times New Roman" w:hAnsi="Times New Roman"/>
          <w:szCs w:val="24"/>
        </w:rPr>
        <w:t>şi</w:t>
      </w:r>
      <w:proofErr w:type="spellEnd"/>
      <w:r>
        <w:rPr>
          <w:rFonts w:ascii="Times New Roman" w:hAnsi="Times New Roman"/>
          <w:szCs w:val="24"/>
        </w:rPr>
        <w:t xml:space="preserve"> data procesului-verbal de </w:t>
      </w:r>
      <w:proofErr w:type="spellStart"/>
      <w:r>
        <w:rPr>
          <w:rFonts w:ascii="Times New Roman" w:hAnsi="Times New Roman"/>
          <w:szCs w:val="24"/>
        </w:rPr>
        <w:t>recepţie</w:t>
      </w:r>
      <w:proofErr w:type="spellEnd"/>
      <w:r>
        <w:rPr>
          <w:rFonts w:ascii="Times New Roman" w:hAnsi="Times New Roman"/>
          <w:szCs w:val="24"/>
        </w:rPr>
        <w:t xml:space="preserve"> la terminarea lucrărilor _________________</w:t>
      </w:r>
    </w:p>
    <w:p w14:paraId="4265C2EA"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11. Principalele remedieri </w:t>
      </w:r>
      <w:proofErr w:type="spellStart"/>
      <w:r>
        <w:rPr>
          <w:rFonts w:ascii="Times New Roman" w:hAnsi="Times New Roman"/>
          <w:szCs w:val="24"/>
        </w:rPr>
        <w:t>şi</w:t>
      </w:r>
      <w:proofErr w:type="spellEnd"/>
      <w:r>
        <w:rPr>
          <w:rFonts w:ascii="Times New Roman" w:hAnsi="Times New Roman"/>
          <w:szCs w:val="24"/>
        </w:rPr>
        <w:t xml:space="preserve"> completări</w:t>
      </w:r>
      <w:r>
        <w:rPr>
          <w:rFonts w:ascii="Times New Roman" w:hAnsi="Times New Roman"/>
          <w:szCs w:val="24"/>
        </w:rPr>
        <w:t xml:space="preserve"> înscrise în procesul-verbal de </w:t>
      </w:r>
      <w:proofErr w:type="spellStart"/>
      <w:r>
        <w:rPr>
          <w:rFonts w:ascii="Times New Roman" w:hAnsi="Times New Roman"/>
          <w:szCs w:val="24"/>
        </w:rPr>
        <w:t>recepţie</w:t>
      </w:r>
      <w:proofErr w:type="spellEnd"/>
      <w:r>
        <w:rPr>
          <w:rFonts w:ascii="Times New Roman" w:hAnsi="Times New Roman"/>
          <w:szCs w:val="24"/>
        </w:rPr>
        <w:t>_____________</w:t>
      </w:r>
    </w:p>
    <w:p w14:paraId="54F35D47" w14:textId="77777777" w:rsidR="001573DD" w:rsidRDefault="00BA1BD5">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174E5792" w14:textId="77777777" w:rsidR="001573DD" w:rsidRDefault="00BA1BD5">
      <w:pPr>
        <w:pStyle w:val="a6"/>
        <w:tabs>
          <w:tab w:val="left" w:pos="567"/>
        </w:tabs>
        <w:rPr>
          <w:rFonts w:ascii="Times New Roman" w:hAnsi="Times New Roman"/>
          <w:szCs w:val="24"/>
        </w:rPr>
      </w:pPr>
      <w:r>
        <w:rPr>
          <w:rFonts w:ascii="Times New Roman" w:hAnsi="Times New Roman"/>
          <w:szCs w:val="24"/>
        </w:rPr>
        <w:t xml:space="preserve">12. Alte aspecte relevante prin care ofertantul </w:t>
      </w:r>
      <w:proofErr w:type="spellStart"/>
      <w:r>
        <w:rPr>
          <w:rFonts w:ascii="Times New Roman" w:hAnsi="Times New Roman"/>
          <w:szCs w:val="24"/>
        </w:rPr>
        <w:t>îşi</w:t>
      </w:r>
      <w:proofErr w:type="spellEnd"/>
      <w:r>
        <w:rPr>
          <w:rFonts w:ascii="Times New Roman" w:hAnsi="Times New Roman"/>
          <w:szCs w:val="24"/>
        </w:rPr>
        <w:t xml:space="preserve"> </w:t>
      </w:r>
      <w:proofErr w:type="spellStart"/>
      <w:r>
        <w:rPr>
          <w:rFonts w:ascii="Times New Roman" w:hAnsi="Times New Roman"/>
          <w:szCs w:val="24"/>
        </w:rPr>
        <w:t>susţine</w:t>
      </w:r>
      <w:proofErr w:type="spellEnd"/>
      <w:r>
        <w:rPr>
          <w:rFonts w:ascii="Times New Roman" w:hAnsi="Times New Roman"/>
          <w:szCs w:val="24"/>
        </w:rPr>
        <w:t xml:space="preserve"> </w:t>
      </w:r>
      <w:proofErr w:type="spellStart"/>
      <w:r>
        <w:rPr>
          <w:rFonts w:ascii="Times New Roman" w:hAnsi="Times New Roman"/>
          <w:szCs w:val="24"/>
        </w:rPr>
        <w:t>experienţa</w:t>
      </w:r>
      <w:proofErr w:type="spellEnd"/>
      <w:r>
        <w:rPr>
          <w:rFonts w:ascii="Times New Roman" w:hAnsi="Times New Roman"/>
          <w:szCs w:val="24"/>
        </w:rPr>
        <w:t xml:space="preserve"> similară, cu referire în mod special la </w:t>
      </w:r>
      <w:proofErr w:type="spellStart"/>
      <w:r>
        <w:rPr>
          <w:rFonts w:ascii="Times New Roman" w:hAnsi="Times New Roman"/>
          <w:szCs w:val="24"/>
        </w:rPr>
        <w:t>suprafeţe</w:t>
      </w:r>
      <w:proofErr w:type="spellEnd"/>
      <w:r>
        <w:rPr>
          <w:rFonts w:ascii="Times New Roman" w:hAnsi="Times New Roman"/>
          <w:szCs w:val="24"/>
        </w:rPr>
        <w:t xml:space="preserve"> sau </w:t>
      </w:r>
      <w:r>
        <w:rPr>
          <w:rFonts w:ascii="Times New Roman" w:hAnsi="Times New Roman"/>
          <w:szCs w:val="24"/>
        </w:rPr>
        <w:t xml:space="preserve">volume fizice ale principalelor </w:t>
      </w:r>
      <w:proofErr w:type="spellStart"/>
      <w:r>
        <w:rPr>
          <w:rFonts w:ascii="Times New Roman" w:hAnsi="Times New Roman"/>
          <w:szCs w:val="24"/>
        </w:rPr>
        <w:t>capacităţişi</w:t>
      </w:r>
      <w:proofErr w:type="spellEnd"/>
      <w:r>
        <w:rPr>
          <w:rFonts w:ascii="Times New Roman" w:hAnsi="Times New Roman"/>
          <w:szCs w:val="24"/>
        </w:rPr>
        <w:t xml:space="preserve"> categorii de lucrări prevăzute în contracte ____________________________________________________________________________</w:t>
      </w:r>
    </w:p>
    <w:p w14:paraId="3382294C" w14:textId="77777777" w:rsidR="001573DD" w:rsidRDefault="001573DD">
      <w:pPr>
        <w:rPr>
          <w:rFonts w:eastAsia="MS Mincho"/>
          <w:lang w:eastAsia="zh-CN"/>
        </w:rPr>
      </w:pPr>
    </w:p>
    <w:p w14:paraId="2377175C" w14:textId="77777777" w:rsidR="001573DD" w:rsidRDefault="00BA1BD5">
      <w:pPr>
        <w:rPr>
          <w:rFonts w:eastAsia="MS Mincho"/>
          <w:lang w:eastAsia="zh-CN"/>
        </w:rPr>
      </w:pPr>
      <w:r>
        <w:rPr>
          <w:rFonts w:eastAsia="MS Mincho"/>
          <w:lang w:eastAsia="zh-CN"/>
        </w:rPr>
        <w:t>Data completării:______________________</w:t>
      </w:r>
    </w:p>
    <w:p w14:paraId="2AC7FA97" w14:textId="77777777" w:rsidR="001573DD" w:rsidRDefault="00BA1BD5">
      <w:pPr>
        <w:jc w:val="both"/>
        <w:rPr>
          <w:rFonts w:eastAsia="PMingLiU"/>
          <w:lang w:eastAsia="zh-CN"/>
        </w:rPr>
      </w:pPr>
      <w:r>
        <w:rPr>
          <w:rFonts w:eastAsia="PMingLiU"/>
          <w:lang w:eastAsia="zh-CN"/>
        </w:rPr>
        <w:t>Semnat: _____________________________</w:t>
      </w:r>
    </w:p>
    <w:p w14:paraId="54E54859" w14:textId="77777777" w:rsidR="001573DD" w:rsidRDefault="00BA1BD5">
      <w:pPr>
        <w:jc w:val="both"/>
        <w:rPr>
          <w:rFonts w:eastAsia="PMingLiU"/>
          <w:lang w:eastAsia="zh-CN"/>
        </w:rPr>
      </w:pPr>
      <w:r>
        <w:rPr>
          <w:rFonts w:eastAsia="PMingLiU"/>
          <w:lang w:eastAsia="zh-CN"/>
        </w:rPr>
        <w:t>Nume: _____</w:t>
      </w:r>
      <w:r>
        <w:rPr>
          <w:rFonts w:eastAsia="PMingLiU"/>
          <w:lang w:eastAsia="zh-CN"/>
        </w:rPr>
        <w:t>_________________________</w:t>
      </w:r>
    </w:p>
    <w:p w14:paraId="7B1561D5"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7E5730F8" w14:textId="77777777" w:rsidR="001573DD" w:rsidRDefault="00BA1BD5">
      <w:pPr>
        <w:jc w:val="both"/>
        <w:rPr>
          <w:rFonts w:eastAsia="PMingLiU"/>
          <w:b/>
          <w:lang w:eastAsia="zh-CN"/>
        </w:rPr>
      </w:pPr>
      <w:r>
        <w:rPr>
          <w:rFonts w:eastAsia="PMingLiU"/>
          <w:lang w:eastAsia="zh-CN"/>
        </w:rPr>
        <w:t>Denumirea întreprinderii: __________________________</w:t>
      </w:r>
    </w:p>
    <w:p w14:paraId="71FE9F63" w14:textId="77777777" w:rsidR="001573DD" w:rsidRDefault="001573DD">
      <w:pPr>
        <w:spacing w:after="200" w:line="276" w:lineRule="auto"/>
        <w:rPr>
          <w:rFonts w:eastAsia="PMingLiU"/>
          <w:lang w:eastAsia="zh-CN"/>
        </w:rPr>
      </w:pPr>
      <w:bookmarkStart w:id="53" w:name="_Toc449692109"/>
    </w:p>
    <w:p w14:paraId="50359E90" w14:textId="77777777" w:rsidR="001573DD" w:rsidRDefault="001573DD">
      <w:pPr>
        <w:jc w:val="center"/>
        <w:rPr>
          <w:rFonts w:eastAsia="PMingLiU"/>
          <w:b/>
          <w:lang w:eastAsia="zh-CN"/>
        </w:rPr>
      </w:pPr>
    </w:p>
    <w:p w14:paraId="3410CF0F" w14:textId="77777777" w:rsidR="001573DD" w:rsidRDefault="001573DD">
      <w:pPr>
        <w:jc w:val="center"/>
        <w:rPr>
          <w:rFonts w:eastAsia="PMingLiU"/>
          <w:b/>
          <w:lang w:eastAsia="zh-CN"/>
        </w:rPr>
      </w:pPr>
    </w:p>
    <w:p w14:paraId="03E436A3" w14:textId="77777777" w:rsidR="001573DD" w:rsidRDefault="001573DD">
      <w:pPr>
        <w:jc w:val="center"/>
        <w:rPr>
          <w:rFonts w:eastAsia="PMingLiU"/>
          <w:b/>
          <w:lang w:eastAsia="zh-CN"/>
        </w:rPr>
      </w:pPr>
    </w:p>
    <w:p w14:paraId="6510C9EE" w14:textId="77777777" w:rsidR="001573DD" w:rsidRDefault="001573DD">
      <w:pPr>
        <w:jc w:val="center"/>
        <w:rPr>
          <w:rFonts w:eastAsia="PMingLiU"/>
          <w:b/>
          <w:lang w:eastAsia="zh-CN"/>
        </w:rPr>
      </w:pPr>
    </w:p>
    <w:p w14:paraId="501F8A93" w14:textId="77777777" w:rsidR="001573DD" w:rsidRDefault="001573DD">
      <w:pPr>
        <w:jc w:val="center"/>
        <w:rPr>
          <w:rFonts w:eastAsia="PMingLiU"/>
          <w:b/>
          <w:lang w:eastAsia="zh-CN"/>
        </w:rPr>
      </w:pPr>
    </w:p>
    <w:p w14:paraId="6513FE72" w14:textId="77777777" w:rsidR="001573DD" w:rsidRDefault="001573DD">
      <w:pPr>
        <w:jc w:val="center"/>
        <w:rPr>
          <w:rFonts w:eastAsia="PMingLiU"/>
          <w:b/>
          <w:lang w:eastAsia="zh-CN"/>
        </w:rPr>
      </w:pPr>
    </w:p>
    <w:p w14:paraId="4B153B79" w14:textId="77777777" w:rsidR="001573DD" w:rsidRDefault="001573DD">
      <w:pPr>
        <w:jc w:val="center"/>
        <w:rPr>
          <w:rFonts w:eastAsia="PMingLiU"/>
          <w:b/>
          <w:lang w:eastAsia="zh-CN"/>
        </w:rPr>
      </w:pPr>
    </w:p>
    <w:p w14:paraId="0897658E" w14:textId="77777777" w:rsidR="001573DD" w:rsidRDefault="001573DD">
      <w:pPr>
        <w:jc w:val="center"/>
        <w:rPr>
          <w:rFonts w:eastAsia="PMingLiU"/>
          <w:b/>
          <w:lang w:eastAsia="zh-CN"/>
        </w:rPr>
      </w:pPr>
    </w:p>
    <w:p w14:paraId="331FAED6" w14:textId="77777777" w:rsidR="001573DD" w:rsidRDefault="001573DD">
      <w:pPr>
        <w:jc w:val="center"/>
        <w:rPr>
          <w:rFonts w:eastAsia="PMingLiU"/>
          <w:b/>
          <w:lang w:eastAsia="zh-CN"/>
        </w:rPr>
      </w:pPr>
    </w:p>
    <w:p w14:paraId="61830EB3" w14:textId="77777777" w:rsidR="001573DD" w:rsidRDefault="001573DD">
      <w:pPr>
        <w:jc w:val="center"/>
        <w:rPr>
          <w:rFonts w:eastAsia="PMingLiU"/>
          <w:b/>
          <w:lang w:eastAsia="zh-CN"/>
        </w:rPr>
      </w:pPr>
    </w:p>
    <w:p w14:paraId="7BD7C363" w14:textId="77777777" w:rsidR="001573DD" w:rsidRDefault="001573DD">
      <w:pPr>
        <w:jc w:val="center"/>
        <w:rPr>
          <w:rFonts w:eastAsia="PMingLiU"/>
          <w:b/>
          <w:lang w:eastAsia="zh-CN"/>
        </w:rPr>
      </w:pPr>
    </w:p>
    <w:p w14:paraId="1F6FAF6B" w14:textId="77777777" w:rsidR="001573DD" w:rsidRDefault="001573DD">
      <w:pPr>
        <w:jc w:val="center"/>
        <w:rPr>
          <w:rFonts w:eastAsia="PMingLiU"/>
          <w:b/>
          <w:lang w:eastAsia="zh-CN"/>
        </w:rPr>
      </w:pPr>
    </w:p>
    <w:p w14:paraId="1AA9587E" w14:textId="77777777" w:rsidR="001573DD" w:rsidRDefault="00BA1BD5">
      <w:pPr>
        <w:jc w:val="right"/>
        <w:rPr>
          <w:sz w:val="22"/>
          <w:szCs w:val="22"/>
        </w:rPr>
      </w:pPr>
      <w:r>
        <w:t>Anexa nr. 13</w:t>
      </w:r>
    </w:p>
    <w:p w14:paraId="6DB48B39" w14:textId="77777777" w:rsidR="001573DD" w:rsidRDefault="00BA1BD5">
      <w:pPr>
        <w:jc w:val="right"/>
      </w:pPr>
      <w:r>
        <w:t>la Documentația standard nr._____</w:t>
      </w:r>
    </w:p>
    <w:p w14:paraId="424E056A" w14:textId="77777777" w:rsidR="001573DD" w:rsidRDefault="00BA1BD5">
      <w:pPr>
        <w:jc w:val="right"/>
      </w:pPr>
      <w:r>
        <w:t>din “____” ________ 20___</w:t>
      </w:r>
    </w:p>
    <w:p w14:paraId="46328927" w14:textId="77777777" w:rsidR="001573DD" w:rsidRDefault="001573DD">
      <w:pPr>
        <w:jc w:val="center"/>
        <w:rPr>
          <w:rFonts w:eastAsia="PMingLiU"/>
          <w:b/>
          <w:lang w:eastAsia="zh-CN"/>
        </w:rPr>
      </w:pPr>
    </w:p>
    <w:p w14:paraId="1BC46840" w14:textId="77777777" w:rsidR="001573DD" w:rsidRDefault="001573DD">
      <w:pPr>
        <w:jc w:val="center"/>
        <w:rPr>
          <w:rFonts w:eastAsia="PMingLiU"/>
          <w:b/>
          <w:lang w:eastAsia="zh-CN"/>
        </w:rPr>
      </w:pPr>
    </w:p>
    <w:bookmarkEnd w:id="53"/>
    <w:p w14:paraId="58E012E0" w14:textId="77777777" w:rsidR="001573DD" w:rsidRDefault="001573DD">
      <w:pPr>
        <w:jc w:val="center"/>
        <w:rPr>
          <w:b/>
        </w:rPr>
      </w:pPr>
    </w:p>
    <w:p w14:paraId="2740FAFC" w14:textId="77777777" w:rsidR="001573DD" w:rsidRDefault="00BA1BD5">
      <w:pPr>
        <w:pStyle w:val="a6"/>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02E966B3" w14:textId="77777777" w:rsidR="001573DD" w:rsidRDefault="00BA1BD5">
      <w:pPr>
        <w:pStyle w:val="a6"/>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4F1589A3" w14:textId="77777777" w:rsidR="001573DD" w:rsidRDefault="001573DD">
      <w:pPr>
        <w:pStyle w:val="a6"/>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1573DD" w14:paraId="4B6CFE1F"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84E1D4B" w14:textId="77777777" w:rsidR="001573DD" w:rsidRDefault="00BA1BD5">
            <w:pPr>
              <w:jc w:val="center"/>
              <w:rPr>
                <w:b/>
                <w:bCs/>
              </w:rPr>
            </w:pPr>
            <w:r>
              <w:rPr>
                <w:b/>
                <w:bCs/>
              </w:rPr>
              <w:t>Nr</w:t>
            </w:r>
          </w:p>
          <w:p w14:paraId="37C68004" w14:textId="77777777" w:rsidR="001573DD" w:rsidRDefault="00BA1BD5">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5529F504" w14:textId="77777777" w:rsidR="001573DD" w:rsidRDefault="00BA1BD5">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5A972F2" w14:textId="77777777" w:rsidR="001573DD" w:rsidRDefault="00BA1BD5">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0AB7540" w14:textId="77777777" w:rsidR="001573DD" w:rsidRDefault="00BA1BD5">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CBDC8BB" w14:textId="77777777" w:rsidR="001573DD" w:rsidRDefault="00BA1BD5">
            <w:pPr>
              <w:jc w:val="center"/>
              <w:rPr>
                <w:b/>
                <w:bCs/>
              </w:rPr>
            </w:pPr>
            <w:proofErr w:type="spellStart"/>
            <w:r>
              <w:rPr>
                <w:b/>
                <w:bCs/>
              </w:rPr>
              <w:t>Preţul</w:t>
            </w:r>
            <w:proofErr w:type="spellEnd"/>
            <w:r>
              <w:rPr>
                <w:b/>
                <w:bCs/>
              </w:rPr>
              <w:t xml:space="preserve">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7CA756A" w14:textId="77777777" w:rsidR="001573DD" w:rsidRDefault="00BA1BD5">
            <w:pPr>
              <w:jc w:val="center"/>
              <w:rPr>
                <w:b/>
                <w:bCs/>
              </w:rPr>
            </w:pPr>
            <w:r>
              <w:rPr>
                <w:b/>
                <w:bCs/>
              </w:rPr>
              <w:t xml:space="preserve">Perioada de </w:t>
            </w:r>
            <w:proofErr w:type="spellStart"/>
            <w:r>
              <w:rPr>
                <w:b/>
                <w:bCs/>
              </w:rPr>
              <w:t>execuţie</w:t>
            </w:r>
            <w:proofErr w:type="spellEnd"/>
            <w:r>
              <w:rPr>
                <w:b/>
                <w:bCs/>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6D074849" w14:textId="77777777" w:rsidR="001573DD" w:rsidRDefault="00BA1BD5">
            <w:pPr>
              <w:jc w:val="center"/>
              <w:rPr>
                <w:b/>
                <w:bCs/>
              </w:rPr>
            </w:pPr>
            <w:r>
              <w:rPr>
                <w:b/>
                <w:bCs/>
              </w:rPr>
              <w:t xml:space="preserve">Numărul </w:t>
            </w:r>
            <w:proofErr w:type="spellStart"/>
            <w:r>
              <w:rPr>
                <w:b/>
                <w:bCs/>
              </w:rPr>
              <w:t>şi</w:t>
            </w:r>
            <w:proofErr w:type="spellEnd"/>
            <w:r>
              <w:rPr>
                <w:b/>
                <w:bCs/>
              </w:rPr>
              <w:t xml:space="preserve"> data procesului-verbal de </w:t>
            </w:r>
            <w:proofErr w:type="spellStart"/>
            <w:r>
              <w:rPr>
                <w:b/>
                <w:bCs/>
              </w:rPr>
              <w:t>recepţie</w:t>
            </w:r>
            <w:proofErr w:type="spellEnd"/>
            <w:r>
              <w:rPr>
                <w:b/>
                <w:bCs/>
              </w:rPr>
              <w:t xml:space="preserve"> la terminarea lucrărilor</w:t>
            </w:r>
          </w:p>
        </w:tc>
      </w:tr>
      <w:tr w:rsidR="001573DD" w14:paraId="2101BE8C" w14:textId="77777777">
        <w:trPr>
          <w:trHeight w:val="300"/>
        </w:trPr>
        <w:tc>
          <w:tcPr>
            <w:tcW w:w="607" w:type="dxa"/>
            <w:tcBorders>
              <w:top w:val="nil"/>
              <w:left w:val="single" w:sz="4" w:space="0" w:color="auto"/>
              <w:bottom w:val="single" w:sz="4" w:space="0" w:color="auto"/>
              <w:right w:val="single" w:sz="4" w:space="0" w:color="auto"/>
            </w:tcBorders>
            <w:vAlign w:val="center"/>
          </w:tcPr>
          <w:p w14:paraId="2F5DD0CA" w14:textId="77777777" w:rsidR="001573DD" w:rsidRDefault="00BA1BD5">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3D1FB3F1" w14:textId="77777777" w:rsidR="001573DD" w:rsidRDefault="00BA1BD5">
            <w:pPr>
              <w:jc w:val="center"/>
            </w:pPr>
            <w:r>
              <w:t> </w:t>
            </w:r>
          </w:p>
        </w:tc>
        <w:tc>
          <w:tcPr>
            <w:tcW w:w="1440" w:type="dxa"/>
            <w:tcBorders>
              <w:top w:val="nil"/>
              <w:left w:val="nil"/>
              <w:bottom w:val="single" w:sz="4" w:space="0" w:color="auto"/>
              <w:right w:val="single" w:sz="4" w:space="0" w:color="auto"/>
            </w:tcBorders>
            <w:vAlign w:val="center"/>
          </w:tcPr>
          <w:p w14:paraId="0447073C" w14:textId="77777777" w:rsidR="001573DD" w:rsidRDefault="00BA1BD5">
            <w:pPr>
              <w:jc w:val="center"/>
            </w:pPr>
            <w:r>
              <w:t> </w:t>
            </w:r>
          </w:p>
        </w:tc>
        <w:tc>
          <w:tcPr>
            <w:tcW w:w="2118" w:type="dxa"/>
            <w:tcBorders>
              <w:top w:val="nil"/>
              <w:left w:val="nil"/>
              <w:bottom w:val="single" w:sz="4" w:space="0" w:color="auto"/>
              <w:right w:val="single" w:sz="4" w:space="0" w:color="auto"/>
            </w:tcBorders>
            <w:vAlign w:val="center"/>
          </w:tcPr>
          <w:p w14:paraId="33ED44BE"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3072EC7D"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43E74B7B" w14:textId="77777777" w:rsidR="001573DD" w:rsidRDefault="00BA1BD5">
            <w:pPr>
              <w:jc w:val="center"/>
            </w:pPr>
            <w:r>
              <w:t> </w:t>
            </w:r>
          </w:p>
        </w:tc>
        <w:tc>
          <w:tcPr>
            <w:tcW w:w="1417" w:type="dxa"/>
            <w:tcBorders>
              <w:top w:val="nil"/>
              <w:left w:val="nil"/>
              <w:bottom w:val="single" w:sz="4" w:space="0" w:color="auto"/>
              <w:right w:val="single" w:sz="4" w:space="0" w:color="auto"/>
            </w:tcBorders>
            <w:vAlign w:val="center"/>
          </w:tcPr>
          <w:p w14:paraId="1B477FE2" w14:textId="77777777" w:rsidR="001573DD" w:rsidRDefault="00BA1BD5">
            <w:pPr>
              <w:jc w:val="center"/>
            </w:pPr>
            <w:r>
              <w:t> </w:t>
            </w:r>
          </w:p>
        </w:tc>
      </w:tr>
      <w:tr w:rsidR="001573DD" w14:paraId="02D26FFD" w14:textId="77777777">
        <w:trPr>
          <w:trHeight w:val="300"/>
        </w:trPr>
        <w:tc>
          <w:tcPr>
            <w:tcW w:w="607" w:type="dxa"/>
            <w:tcBorders>
              <w:top w:val="nil"/>
              <w:left w:val="single" w:sz="4" w:space="0" w:color="auto"/>
              <w:bottom w:val="single" w:sz="4" w:space="0" w:color="auto"/>
              <w:right w:val="single" w:sz="4" w:space="0" w:color="auto"/>
            </w:tcBorders>
            <w:vAlign w:val="center"/>
          </w:tcPr>
          <w:p w14:paraId="5AF7B23C" w14:textId="77777777" w:rsidR="001573DD" w:rsidRDefault="00BA1BD5">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6B7D9C88" w14:textId="77777777" w:rsidR="001573DD" w:rsidRDefault="00BA1BD5">
            <w:pPr>
              <w:jc w:val="center"/>
            </w:pPr>
            <w:r>
              <w:t> </w:t>
            </w:r>
          </w:p>
        </w:tc>
        <w:tc>
          <w:tcPr>
            <w:tcW w:w="1440" w:type="dxa"/>
            <w:tcBorders>
              <w:top w:val="nil"/>
              <w:left w:val="nil"/>
              <w:bottom w:val="single" w:sz="4" w:space="0" w:color="auto"/>
              <w:right w:val="single" w:sz="4" w:space="0" w:color="auto"/>
            </w:tcBorders>
            <w:vAlign w:val="center"/>
          </w:tcPr>
          <w:p w14:paraId="4CEB0D75" w14:textId="77777777" w:rsidR="001573DD" w:rsidRDefault="00BA1BD5">
            <w:pPr>
              <w:jc w:val="center"/>
            </w:pPr>
            <w:r>
              <w:t> </w:t>
            </w:r>
          </w:p>
        </w:tc>
        <w:tc>
          <w:tcPr>
            <w:tcW w:w="2118" w:type="dxa"/>
            <w:tcBorders>
              <w:top w:val="nil"/>
              <w:left w:val="nil"/>
              <w:bottom w:val="single" w:sz="4" w:space="0" w:color="auto"/>
              <w:right w:val="single" w:sz="4" w:space="0" w:color="auto"/>
            </w:tcBorders>
            <w:vAlign w:val="center"/>
          </w:tcPr>
          <w:p w14:paraId="70702BAD"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1A487473"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68A82921" w14:textId="77777777" w:rsidR="001573DD" w:rsidRDefault="00BA1BD5">
            <w:pPr>
              <w:jc w:val="center"/>
            </w:pPr>
            <w:r>
              <w:t> </w:t>
            </w:r>
          </w:p>
        </w:tc>
        <w:tc>
          <w:tcPr>
            <w:tcW w:w="1417" w:type="dxa"/>
            <w:tcBorders>
              <w:top w:val="nil"/>
              <w:left w:val="nil"/>
              <w:bottom w:val="single" w:sz="4" w:space="0" w:color="auto"/>
              <w:right w:val="single" w:sz="4" w:space="0" w:color="auto"/>
            </w:tcBorders>
            <w:vAlign w:val="center"/>
          </w:tcPr>
          <w:p w14:paraId="163ED086" w14:textId="77777777" w:rsidR="001573DD" w:rsidRDefault="00BA1BD5">
            <w:pPr>
              <w:jc w:val="center"/>
            </w:pPr>
            <w:r>
              <w:t> </w:t>
            </w:r>
          </w:p>
        </w:tc>
      </w:tr>
      <w:tr w:rsidR="001573DD" w14:paraId="42A5A591" w14:textId="77777777">
        <w:trPr>
          <w:trHeight w:val="300"/>
        </w:trPr>
        <w:tc>
          <w:tcPr>
            <w:tcW w:w="607" w:type="dxa"/>
            <w:tcBorders>
              <w:top w:val="nil"/>
              <w:left w:val="single" w:sz="4" w:space="0" w:color="auto"/>
              <w:bottom w:val="single" w:sz="4" w:space="0" w:color="auto"/>
              <w:right w:val="single" w:sz="4" w:space="0" w:color="auto"/>
            </w:tcBorders>
            <w:vAlign w:val="center"/>
          </w:tcPr>
          <w:p w14:paraId="5E1EDF13" w14:textId="77777777" w:rsidR="001573DD" w:rsidRDefault="00BA1BD5">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6160D583" w14:textId="77777777" w:rsidR="001573DD" w:rsidRDefault="00BA1BD5">
            <w:pPr>
              <w:jc w:val="center"/>
            </w:pPr>
            <w:r>
              <w:t> </w:t>
            </w:r>
          </w:p>
        </w:tc>
        <w:tc>
          <w:tcPr>
            <w:tcW w:w="1440" w:type="dxa"/>
            <w:tcBorders>
              <w:top w:val="nil"/>
              <w:left w:val="nil"/>
              <w:bottom w:val="single" w:sz="4" w:space="0" w:color="auto"/>
              <w:right w:val="single" w:sz="4" w:space="0" w:color="auto"/>
            </w:tcBorders>
            <w:vAlign w:val="center"/>
          </w:tcPr>
          <w:p w14:paraId="5AEBEBDD" w14:textId="77777777" w:rsidR="001573DD" w:rsidRDefault="00BA1BD5">
            <w:pPr>
              <w:jc w:val="center"/>
            </w:pPr>
            <w:r>
              <w:t> </w:t>
            </w:r>
          </w:p>
        </w:tc>
        <w:tc>
          <w:tcPr>
            <w:tcW w:w="2118" w:type="dxa"/>
            <w:tcBorders>
              <w:top w:val="nil"/>
              <w:left w:val="nil"/>
              <w:bottom w:val="single" w:sz="4" w:space="0" w:color="auto"/>
              <w:right w:val="single" w:sz="4" w:space="0" w:color="auto"/>
            </w:tcBorders>
            <w:vAlign w:val="center"/>
          </w:tcPr>
          <w:p w14:paraId="27C45EFE"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337D0AB8" w14:textId="77777777" w:rsidR="001573DD" w:rsidRDefault="00BA1BD5">
            <w:pPr>
              <w:jc w:val="center"/>
            </w:pPr>
            <w:r>
              <w:t> </w:t>
            </w:r>
          </w:p>
        </w:tc>
        <w:tc>
          <w:tcPr>
            <w:tcW w:w="1276" w:type="dxa"/>
            <w:tcBorders>
              <w:top w:val="nil"/>
              <w:left w:val="nil"/>
              <w:bottom w:val="single" w:sz="4" w:space="0" w:color="auto"/>
              <w:right w:val="single" w:sz="4" w:space="0" w:color="auto"/>
            </w:tcBorders>
            <w:vAlign w:val="center"/>
          </w:tcPr>
          <w:p w14:paraId="5F110384" w14:textId="77777777" w:rsidR="001573DD" w:rsidRDefault="00BA1BD5">
            <w:pPr>
              <w:jc w:val="center"/>
            </w:pPr>
            <w:r>
              <w:t> </w:t>
            </w:r>
          </w:p>
        </w:tc>
        <w:tc>
          <w:tcPr>
            <w:tcW w:w="1417" w:type="dxa"/>
            <w:tcBorders>
              <w:top w:val="nil"/>
              <w:left w:val="nil"/>
              <w:bottom w:val="single" w:sz="4" w:space="0" w:color="auto"/>
              <w:right w:val="single" w:sz="4" w:space="0" w:color="auto"/>
            </w:tcBorders>
            <w:vAlign w:val="center"/>
          </w:tcPr>
          <w:p w14:paraId="2AC0D484" w14:textId="77777777" w:rsidR="001573DD" w:rsidRDefault="00BA1BD5">
            <w:pPr>
              <w:jc w:val="center"/>
            </w:pPr>
            <w:r>
              <w:t> </w:t>
            </w:r>
          </w:p>
        </w:tc>
      </w:tr>
    </w:tbl>
    <w:p w14:paraId="67CD8ECE" w14:textId="77777777" w:rsidR="001573DD" w:rsidRDefault="001573DD">
      <w:pPr>
        <w:jc w:val="both"/>
      </w:pPr>
    </w:p>
    <w:p w14:paraId="53EC5A96" w14:textId="77777777" w:rsidR="001573DD" w:rsidRDefault="00BA1BD5">
      <w:pPr>
        <w:jc w:val="both"/>
      </w:pPr>
      <w:r>
        <w:rPr>
          <w:rStyle w:val="af2"/>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2D5C1FF5" w14:textId="77777777" w:rsidR="001573DD" w:rsidRDefault="001573DD">
      <w:pPr>
        <w:jc w:val="both"/>
        <w:rPr>
          <w:rFonts w:eastAsia="PMingLiU"/>
          <w:lang w:eastAsia="zh-CN"/>
        </w:rPr>
      </w:pPr>
    </w:p>
    <w:p w14:paraId="4242D052" w14:textId="77777777" w:rsidR="001573DD" w:rsidRDefault="00BA1BD5">
      <w:pPr>
        <w:jc w:val="both"/>
        <w:rPr>
          <w:rFonts w:eastAsia="PMingLiU"/>
          <w:lang w:eastAsia="zh-CN"/>
        </w:rPr>
      </w:pPr>
      <w:r>
        <w:rPr>
          <w:rFonts w:eastAsia="PMingLiU"/>
          <w:lang w:eastAsia="zh-CN"/>
        </w:rPr>
        <w:t>Semnat: ________________________________________</w:t>
      </w:r>
    </w:p>
    <w:p w14:paraId="183EBD39" w14:textId="77777777" w:rsidR="001573DD" w:rsidRDefault="00BA1BD5">
      <w:pPr>
        <w:jc w:val="both"/>
        <w:rPr>
          <w:rFonts w:eastAsia="PMingLiU"/>
          <w:lang w:eastAsia="zh-CN"/>
        </w:rPr>
      </w:pPr>
      <w:r>
        <w:rPr>
          <w:rFonts w:eastAsia="PMingLiU"/>
          <w:lang w:eastAsia="zh-CN"/>
        </w:rPr>
        <w:t xml:space="preserve">Nume: </w:t>
      </w:r>
      <w:r>
        <w:rPr>
          <w:rFonts w:eastAsia="PMingLiU"/>
          <w:lang w:eastAsia="zh-CN"/>
        </w:rPr>
        <w:t>_________________________________________</w:t>
      </w:r>
    </w:p>
    <w:p w14:paraId="39EDE89B"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w:t>
      </w:r>
    </w:p>
    <w:p w14:paraId="77016549" w14:textId="77777777" w:rsidR="001573DD" w:rsidRDefault="00BA1BD5">
      <w:pPr>
        <w:jc w:val="both"/>
        <w:rPr>
          <w:rFonts w:eastAsia="PMingLiU"/>
          <w:lang w:eastAsia="zh-CN"/>
        </w:rPr>
      </w:pPr>
      <w:r>
        <w:rPr>
          <w:rFonts w:eastAsia="PMingLiU"/>
          <w:lang w:eastAsia="zh-CN"/>
        </w:rPr>
        <w:t>Denumirea întreprinderii: ________________________________</w:t>
      </w:r>
    </w:p>
    <w:p w14:paraId="0B979FB4" w14:textId="77777777" w:rsidR="001573DD" w:rsidRDefault="001573DD">
      <w:pPr>
        <w:spacing w:after="200" w:line="276" w:lineRule="auto"/>
        <w:rPr>
          <w:rFonts w:eastAsia="PMingLiU"/>
          <w:lang w:eastAsia="zh-CN"/>
        </w:rPr>
      </w:pPr>
      <w:bookmarkStart w:id="54" w:name="_Toc449692110"/>
    </w:p>
    <w:p w14:paraId="52D66B5F" w14:textId="77777777" w:rsidR="001573DD" w:rsidRDefault="001573DD">
      <w:pPr>
        <w:spacing w:line="276" w:lineRule="auto"/>
        <w:jc w:val="center"/>
        <w:rPr>
          <w:rFonts w:eastAsia="PMingLiU"/>
          <w:b/>
          <w:lang w:eastAsia="zh-CN"/>
        </w:rPr>
      </w:pPr>
    </w:p>
    <w:p w14:paraId="06E1F115" w14:textId="77777777" w:rsidR="001573DD" w:rsidRDefault="001573DD">
      <w:pPr>
        <w:spacing w:line="276" w:lineRule="auto"/>
        <w:jc w:val="center"/>
        <w:rPr>
          <w:rFonts w:eastAsia="PMingLiU"/>
          <w:b/>
          <w:lang w:eastAsia="zh-CN"/>
        </w:rPr>
      </w:pPr>
    </w:p>
    <w:p w14:paraId="24EA76BE" w14:textId="77777777" w:rsidR="001573DD" w:rsidRDefault="001573DD">
      <w:pPr>
        <w:spacing w:line="276" w:lineRule="auto"/>
        <w:jc w:val="center"/>
        <w:rPr>
          <w:rFonts w:eastAsia="PMingLiU"/>
          <w:b/>
          <w:lang w:eastAsia="zh-CN"/>
        </w:rPr>
      </w:pPr>
    </w:p>
    <w:p w14:paraId="51DA0EC5" w14:textId="77777777" w:rsidR="001573DD" w:rsidRDefault="001573DD">
      <w:pPr>
        <w:spacing w:line="276" w:lineRule="auto"/>
        <w:jc w:val="center"/>
        <w:rPr>
          <w:rFonts w:eastAsia="PMingLiU"/>
          <w:b/>
          <w:lang w:eastAsia="zh-CN"/>
        </w:rPr>
      </w:pPr>
    </w:p>
    <w:p w14:paraId="35757ACD" w14:textId="77777777" w:rsidR="001573DD" w:rsidRDefault="001573DD">
      <w:pPr>
        <w:spacing w:line="276" w:lineRule="auto"/>
        <w:jc w:val="center"/>
        <w:rPr>
          <w:rFonts w:eastAsia="PMingLiU"/>
          <w:b/>
          <w:lang w:eastAsia="zh-CN"/>
        </w:rPr>
      </w:pPr>
    </w:p>
    <w:p w14:paraId="76F4DF23" w14:textId="77777777" w:rsidR="001573DD" w:rsidRDefault="001573DD">
      <w:pPr>
        <w:spacing w:line="276" w:lineRule="auto"/>
        <w:jc w:val="center"/>
        <w:rPr>
          <w:rFonts w:eastAsia="PMingLiU"/>
          <w:b/>
          <w:lang w:eastAsia="zh-CN"/>
        </w:rPr>
      </w:pPr>
    </w:p>
    <w:p w14:paraId="2B214BA9" w14:textId="77777777" w:rsidR="001573DD" w:rsidRDefault="001573DD">
      <w:pPr>
        <w:spacing w:line="276" w:lineRule="auto"/>
        <w:jc w:val="center"/>
        <w:rPr>
          <w:rFonts w:eastAsia="PMingLiU"/>
          <w:b/>
          <w:lang w:eastAsia="zh-CN"/>
        </w:rPr>
      </w:pPr>
    </w:p>
    <w:p w14:paraId="3760554E" w14:textId="77777777" w:rsidR="001573DD" w:rsidRDefault="001573DD">
      <w:pPr>
        <w:spacing w:line="276" w:lineRule="auto"/>
        <w:jc w:val="center"/>
        <w:rPr>
          <w:rFonts w:eastAsia="PMingLiU"/>
          <w:b/>
          <w:lang w:eastAsia="zh-CN"/>
        </w:rPr>
      </w:pPr>
    </w:p>
    <w:p w14:paraId="05B5730C" w14:textId="77777777" w:rsidR="001573DD" w:rsidRDefault="001573DD">
      <w:pPr>
        <w:spacing w:line="276" w:lineRule="auto"/>
        <w:jc w:val="center"/>
        <w:rPr>
          <w:rFonts w:eastAsia="PMingLiU"/>
          <w:b/>
          <w:lang w:eastAsia="zh-CN"/>
        </w:rPr>
      </w:pPr>
    </w:p>
    <w:p w14:paraId="1D0B4171" w14:textId="77777777" w:rsidR="001573DD" w:rsidRDefault="001573DD">
      <w:pPr>
        <w:spacing w:line="276" w:lineRule="auto"/>
        <w:jc w:val="center"/>
        <w:rPr>
          <w:rFonts w:eastAsia="PMingLiU"/>
          <w:b/>
          <w:lang w:eastAsia="zh-CN"/>
        </w:rPr>
      </w:pPr>
    </w:p>
    <w:p w14:paraId="53DA5AB9" w14:textId="77777777" w:rsidR="001573DD" w:rsidRDefault="001573DD">
      <w:pPr>
        <w:spacing w:line="276" w:lineRule="auto"/>
        <w:jc w:val="center"/>
        <w:rPr>
          <w:rFonts w:eastAsia="PMingLiU"/>
          <w:b/>
          <w:lang w:eastAsia="zh-CN"/>
        </w:rPr>
      </w:pPr>
    </w:p>
    <w:p w14:paraId="7AD760C4" w14:textId="77777777" w:rsidR="001573DD" w:rsidRDefault="001573DD">
      <w:pPr>
        <w:spacing w:line="276" w:lineRule="auto"/>
        <w:jc w:val="center"/>
        <w:rPr>
          <w:rFonts w:eastAsia="PMingLiU"/>
          <w:b/>
          <w:lang w:eastAsia="zh-CN"/>
        </w:rPr>
      </w:pPr>
    </w:p>
    <w:p w14:paraId="33A83F2F" w14:textId="77777777" w:rsidR="001573DD" w:rsidRDefault="001573DD">
      <w:pPr>
        <w:spacing w:line="276" w:lineRule="auto"/>
        <w:jc w:val="center"/>
        <w:rPr>
          <w:rFonts w:eastAsia="PMingLiU"/>
          <w:b/>
          <w:lang w:eastAsia="zh-CN"/>
        </w:rPr>
      </w:pPr>
    </w:p>
    <w:p w14:paraId="588CAAD7" w14:textId="77777777" w:rsidR="001573DD" w:rsidRDefault="001573DD">
      <w:pPr>
        <w:spacing w:line="276" w:lineRule="auto"/>
        <w:jc w:val="center"/>
        <w:rPr>
          <w:rFonts w:eastAsia="PMingLiU"/>
          <w:b/>
          <w:lang w:eastAsia="zh-CN"/>
        </w:rPr>
      </w:pPr>
    </w:p>
    <w:p w14:paraId="2782DFDC" w14:textId="77777777" w:rsidR="001573DD" w:rsidRDefault="001573DD">
      <w:pPr>
        <w:spacing w:line="276" w:lineRule="auto"/>
        <w:jc w:val="center"/>
        <w:rPr>
          <w:rFonts w:eastAsia="PMingLiU"/>
          <w:b/>
          <w:lang w:eastAsia="zh-CN"/>
        </w:rPr>
      </w:pPr>
    </w:p>
    <w:p w14:paraId="62D2C805" w14:textId="77777777" w:rsidR="001573DD" w:rsidRDefault="001573DD">
      <w:pPr>
        <w:spacing w:line="276" w:lineRule="auto"/>
        <w:jc w:val="center"/>
        <w:rPr>
          <w:rFonts w:eastAsia="PMingLiU"/>
          <w:b/>
          <w:lang w:eastAsia="zh-CN"/>
        </w:rPr>
      </w:pPr>
    </w:p>
    <w:p w14:paraId="4B50647F" w14:textId="77777777" w:rsidR="001573DD" w:rsidRDefault="001573DD">
      <w:pPr>
        <w:spacing w:line="276" w:lineRule="auto"/>
        <w:jc w:val="center"/>
        <w:rPr>
          <w:rFonts w:eastAsia="PMingLiU"/>
          <w:b/>
          <w:lang w:eastAsia="zh-CN"/>
        </w:rPr>
      </w:pPr>
    </w:p>
    <w:p w14:paraId="662C3F91" w14:textId="77777777" w:rsidR="001573DD" w:rsidRDefault="001573DD">
      <w:pPr>
        <w:spacing w:line="276" w:lineRule="auto"/>
        <w:jc w:val="center"/>
        <w:rPr>
          <w:rFonts w:eastAsia="PMingLiU"/>
          <w:b/>
          <w:lang w:eastAsia="zh-CN"/>
        </w:rPr>
      </w:pPr>
    </w:p>
    <w:p w14:paraId="4A8F78F0" w14:textId="77777777" w:rsidR="001573DD" w:rsidRDefault="001573DD">
      <w:pPr>
        <w:spacing w:line="276" w:lineRule="auto"/>
        <w:jc w:val="center"/>
        <w:rPr>
          <w:rFonts w:eastAsia="PMingLiU"/>
          <w:b/>
          <w:lang w:eastAsia="zh-CN"/>
        </w:rPr>
      </w:pPr>
    </w:p>
    <w:p w14:paraId="7D1F722A" w14:textId="77777777" w:rsidR="001573DD" w:rsidRDefault="001573DD">
      <w:pPr>
        <w:spacing w:line="276" w:lineRule="auto"/>
        <w:jc w:val="center"/>
        <w:rPr>
          <w:rFonts w:eastAsia="PMingLiU"/>
          <w:b/>
          <w:lang w:eastAsia="zh-CN"/>
        </w:rPr>
      </w:pPr>
    </w:p>
    <w:p w14:paraId="3A6BB370" w14:textId="77777777" w:rsidR="001573DD" w:rsidRDefault="001573DD">
      <w:pPr>
        <w:spacing w:line="276" w:lineRule="auto"/>
        <w:jc w:val="center"/>
        <w:rPr>
          <w:rFonts w:eastAsia="PMingLiU"/>
          <w:b/>
          <w:lang w:eastAsia="zh-CN"/>
        </w:rPr>
      </w:pPr>
    </w:p>
    <w:p w14:paraId="50CFA508" w14:textId="77777777" w:rsidR="001573DD" w:rsidRDefault="001573DD">
      <w:pPr>
        <w:spacing w:line="276" w:lineRule="auto"/>
        <w:jc w:val="center"/>
        <w:rPr>
          <w:rFonts w:eastAsia="PMingLiU"/>
          <w:b/>
          <w:lang w:eastAsia="zh-CN"/>
        </w:rPr>
      </w:pPr>
    </w:p>
    <w:p w14:paraId="48FAF979" w14:textId="77777777" w:rsidR="001573DD" w:rsidRDefault="001573DD">
      <w:pPr>
        <w:spacing w:line="276" w:lineRule="auto"/>
        <w:jc w:val="center"/>
        <w:rPr>
          <w:rFonts w:eastAsia="PMingLiU"/>
          <w:b/>
          <w:lang w:eastAsia="zh-CN"/>
        </w:rPr>
      </w:pPr>
    </w:p>
    <w:p w14:paraId="5F41816E" w14:textId="77777777" w:rsidR="001573DD" w:rsidRDefault="00BA1BD5">
      <w:pPr>
        <w:jc w:val="right"/>
        <w:rPr>
          <w:sz w:val="22"/>
          <w:szCs w:val="22"/>
        </w:rPr>
      </w:pPr>
      <w:r>
        <w:t>Anexa nr. 14</w:t>
      </w:r>
    </w:p>
    <w:p w14:paraId="6F0F3711" w14:textId="77777777" w:rsidR="001573DD" w:rsidRDefault="00BA1BD5">
      <w:pPr>
        <w:jc w:val="right"/>
      </w:pPr>
      <w:r>
        <w:t>la Documentația standard nr._____</w:t>
      </w:r>
    </w:p>
    <w:p w14:paraId="35C08CC6" w14:textId="77777777" w:rsidR="001573DD" w:rsidRDefault="00BA1BD5">
      <w:pPr>
        <w:jc w:val="right"/>
      </w:pPr>
      <w:r>
        <w:t xml:space="preserve">din “____” </w:t>
      </w:r>
      <w:r>
        <w:t>________ 20___</w:t>
      </w:r>
    </w:p>
    <w:p w14:paraId="36E55CAD" w14:textId="77777777" w:rsidR="001573DD" w:rsidRDefault="001573DD">
      <w:pPr>
        <w:spacing w:line="276" w:lineRule="auto"/>
        <w:jc w:val="center"/>
        <w:rPr>
          <w:rFonts w:eastAsia="PMingLiU"/>
          <w:b/>
          <w:lang w:eastAsia="zh-CN"/>
        </w:rPr>
      </w:pPr>
    </w:p>
    <w:p w14:paraId="18211D09" w14:textId="77777777" w:rsidR="001573DD" w:rsidRDefault="001573DD">
      <w:pPr>
        <w:spacing w:line="276" w:lineRule="auto"/>
        <w:jc w:val="center"/>
        <w:rPr>
          <w:rFonts w:eastAsia="PMingLiU"/>
          <w:b/>
          <w:lang w:eastAsia="zh-CN"/>
        </w:rPr>
      </w:pPr>
    </w:p>
    <w:bookmarkEnd w:id="54"/>
    <w:p w14:paraId="4963A0FC" w14:textId="77777777" w:rsidR="001573DD" w:rsidRDefault="001573DD">
      <w:pPr>
        <w:spacing w:line="276" w:lineRule="auto"/>
        <w:jc w:val="center"/>
        <w:rPr>
          <w:rFonts w:eastAsia="PMingLiU"/>
          <w:b/>
          <w:lang w:eastAsia="zh-CN"/>
        </w:rPr>
      </w:pPr>
    </w:p>
    <w:p w14:paraId="0E23BEAA" w14:textId="77777777" w:rsidR="001573DD" w:rsidRDefault="00BA1BD5">
      <w:pPr>
        <w:keepNext/>
        <w:ind w:firstLine="1"/>
        <w:jc w:val="center"/>
        <w:outlineLvl w:val="1"/>
        <w:rPr>
          <w:rFonts w:eastAsia="PMingLiU"/>
          <w:b/>
          <w:bCs/>
          <w:iCs/>
          <w:lang w:eastAsia="zh-CN"/>
        </w:rPr>
      </w:pPr>
      <w:bookmarkStart w:id="55" w:name="_Toc449632664"/>
      <w:bookmarkStart w:id="56" w:name="_Toc449692111"/>
      <w:bookmarkStart w:id="57" w:name="_Toc449633156"/>
      <w:r>
        <w:rPr>
          <w:rFonts w:eastAsia="PMingLiU"/>
          <w:b/>
          <w:bCs/>
          <w:iCs/>
          <w:lang w:eastAsia="zh-CN"/>
        </w:rPr>
        <w:t>DECLARAŢIE</w:t>
      </w:r>
      <w:bookmarkEnd w:id="55"/>
      <w:bookmarkEnd w:id="56"/>
      <w:bookmarkEnd w:id="57"/>
    </w:p>
    <w:p w14:paraId="0C562E71" w14:textId="77777777" w:rsidR="001573DD" w:rsidRDefault="00BA1BD5">
      <w:pPr>
        <w:tabs>
          <w:tab w:val="left" w:pos="720"/>
        </w:tabs>
        <w:jc w:val="center"/>
        <w:outlineLvl w:val="1"/>
        <w:rPr>
          <w:rFonts w:eastAsia="PMingLiU"/>
          <w:b/>
          <w:lang w:eastAsia="zh-CN"/>
        </w:rPr>
      </w:pPr>
      <w:bookmarkStart w:id="58" w:name="_Toc449632665"/>
      <w:bookmarkStart w:id="59" w:name="_Toc449633157"/>
      <w:bookmarkStart w:id="60" w:name="_Toc449692112"/>
      <w:r>
        <w:rPr>
          <w:rFonts w:eastAsia="PMingLiU"/>
          <w:b/>
        </w:rPr>
        <w:t xml:space="preserve">privind dotările specifice, utilajul </w:t>
      </w:r>
      <w:proofErr w:type="spellStart"/>
      <w:r>
        <w:rPr>
          <w:rFonts w:eastAsia="PMingLiU"/>
          <w:b/>
        </w:rPr>
        <w:t>şi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corespunzătoare a contractului</w:t>
      </w:r>
      <w:bookmarkEnd w:id="58"/>
      <w:bookmarkEnd w:id="59"/>
      <w:bookmarkEnd w:id="60"/>
    </w:p>
    <w:p w14:paraId="61405EBE" w14:textId="77777777" w:rsidR="001573DD" w:rsidRDefault="001573D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1573DD" w14:paraId="16299FE6" w14:textId="77777777">
        <w:trPr>
          <w:trHeight w:val="700"/>
        </w:trPr>
        <w:tc>
          <w:tcPr>
            <w:tcW w:w="720" w:type="dxa"/>
          </w:tcPr>
          <w:p w14:paraId="7D7F99FA" w14:textId="77777777" w:rsidR="001573DD" w:rsidRDefault="001573DD">
            <w:pPr>
              <w:tabs>
                <w:tab w:val="left" w:pos="567"/>
                <w:tab w:val="left" w:pos="1134"/>
              </w:tabs>
              <w:ind w:left="360"/>
              <w:jc w:val="both"/>
              <w:outlineLvl w:val="0"/>
              <w:rPr>
                <w:b/>
              </w:rPr>
            </w:pPr>
          </w:p>
          <w:p w14:paraId="23430ECC" w14:textId="77777777" w:rsidR="001573DD" w:rsidRDefault="00BA1BD5">
            <w:pPr>
              <w:tabs>
                <w:tab w:val="left" w:pos="567"/>
              </w:tabs>
              <w:jc w:val="both"/>
              <w:rPr>
                <w:b/>
              </w:rPr>
            </w:pPr>
            <w:r>
              <w:rPr>
                <w:b/>
              </w:rPr>
              <w:t>Nr.</w:t>
            </w:r>
          </w:p>
          <w:p w14:paraId="5E9B6F11" w14:textId="77777777" w:rsidR="001573DD" w:rsidRDefault="00BA1BD5">
            <w:pPr>
              <w:tabs>
                <w:tab w:val="left" w:pos="567"/>
              </w:tabs>
              <w:jc w:val="both"/>
              <w:rPr>
                <w:b/>
              </w:rPr>
            </w:pPr>
            <w:r>
              <w:rPr>
                <w:b/>
              </w:rPr>
              <w:t>d/o</w:t>
            </w:r>
          </w:p>
        </w:tc>
        <w:tc>
          <w:tcPr>
            <w:tcW w:w="4680" w:type="dxa"/>
            <w:vAlign w:val="center"/>
          </w:tcPr>
          <w:p w14:paraId="0C00B98B" w14:textId="77777777" w:rsidR="001573DD" w:rsidRDefault="00BA1BD5">
            <w:pPr>
              <w:tabs>
                <w:tab w:val="left" w:pos="567"/>
              </w:tabs>
              <w:jc w:val="center"/>
              <w:rPr>
                <w:b/>
              </w:rPr>
            </w:pPr>
            <w:r>
              <w:rPr>
                <w:b/>
              </w:rPr>
              <w:t xml:space="preserve">Denumirea principalelor utilaje, echipamente, mijloace de transport, baze de </w:t>
            </w:r>
            <w:proofErr w:type="spellStart"/>
            <w:r>
              <w:rPr>
                <w:b/>
              </w:rPr>
              <w:t>producţie</w:t>
            </w:r>
            <w:proofErr w:type="spellEnd"/>
            <w:r>
              <w:rPr>
                <w:b/>
              </w:rPr>
              <w:t xml:space="preserve"> </w:t>
            </w:r>
            <w:r>
              <w:rPr>
                <w:b/>
              </w:rPr>
              <w:t xml:space="preserve">(ateliere,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executarea lucrării, rezultate în baza tehnologiilor pe care el urmează să le adopte</w:t>
            </w:r>
          </w:p>
        </w:tc>
        <w:tc>
          <w:tcPr>
            <w:tcW w:w="1260" w:type="dxa"/>
            <w:vAlign w:val="center"/>
          </w:tcPr>
          <w:p w14:paraId="12DABF39" w14:textId="77777777" w:rsidR="001573DD" w:rsidRDefault="001573DD">
            <w:pPr>
              <w:tabs>
                <w:tab w:val="left" w:pos="567"/>
                <w:tab w:val="left" w:pos="1134"/>
              </w:tabs>
              <w:ind w:left="360"/>
              <w:jc w:val="center"/>
              <w:outlineLvl w:val="0"/>
              <w:rPr>
                <w:b/>
              </w:rPr>
            </w:pPr>
          </w:p>
          <w:p w14:paraId="6CE6AA3F" w14:textId="77777777" w:rsidR="001573DD" w:rsidRDefault="00BA1BD5">
            <w:pPr>
              <w:tabs>
                <w:tab w:val="left" w:pos="567"/>
              </w:tabs>
              <w:jc w:val="center"/>
              <w:rPr>
                <w:b/>
              </w:rPr>
            </w:pPr>
            <w:r>
              <w:rPr>
                <w:b/>
              </w:rPr>
              <w:t>Unitatea de măsură</w:t>
            </w:r>
          </w:p>
          <w:p w14:paraId="681E2A18" w14:textId="77777777" w:rsidR="001573DD" w:rsidRDefault="00BA1BD5">
            <w:pPr>
              <w:tabs>
                <w:tab w:val="left" w:pos="567"/>
              </w:tabs>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seturi)</w:t>
            </w:r>
          </w:p>
        </w:tc>
        <w:tc>
          <w:tcPr>
            <w:tcW w:w="1289" w:type="dxa"/>
            <w:vAlign w:val="center"/>
          </w:tcPr>
          <w:p w14:paraId="6841DA9F" w14:textId="77777777" w:rsidR="001573DD" w:rsidRDefault="001573DD">
            <w:pPr>
              <w:tabs>
                <w:tab w:val="left" w:pos="567"/>
                <w:tab w:val="left" w:pos="1134"/>
              </w:tabs>
              <w:ind w:left="360"/>
              <w:jc w:val="center"/>
              <w:outlineLvl w:val="0"/>
              <w:rPr>
                <w:b/>
              </w:rPr>
            </w:pPr>
          </w:p>
          <w:p w14:paraId="416CE1EC" w14:textId="77777777" w:rsidR="001573DD" w:rsidRDefault="00BA1BD5">
            <w:pPr>
              <w:tabs>
                <w:tab w:val="left" w:pos="567"/>
              </w:tabs>
              <w:jc w:val="center"/>
              <w:rPr>
                <w:b/>
              </w:rPr>
            </w:pPr>
            <w:r>
              <w:rPr>
                <w:b/>
              </w:rPr>
              <w:t>Asigurate din dotare</w:t>
            </w:r>
          </w:p>
        </w:tc>
        <w:tc>
          <w:tcPr>
            <w:tcW w:w="1544" w:type="dxa"/>
            <w:vAlign w:val="center"/>
          </w:tcPr>
          <w:p w14:paraId="0924049D" w14:textId="77777777" w:rsidR="001573DD" w:rsidRDefault="001573DD">
            <w:pPr>
              <w:tabs>
                <w:tab w:val="left" w:pos="567"/>
                <w:tab w:val="left" w:pos="1134"/>
              </w:tabs>
              <w:ind w:left="360"/>
              <w:jc w:val="center"/>
              <w:outlineLvl w:val="0"/>
              <w:rPr>
                <w:b/>
              </w:rPr>
            </w:pPr>
          </w:p>
          <w:p w14:paraId="45D1A166" w14:textId="77777777" w:rsidR="001573DD" w:rsidRDefault="00BA1BD5">
            <w:pPr>
              <w:tabs>
                <w:tab w:val="left" w:pos="567"/>
              </w:tabs>
              <w:jc w:val="center"/>
              <w:rPr>
                <w:b/>
              </w:rPr>
            </w:pPr>
            <w:r>
              <w:rPr>
                <w:b/>
              </w:rPr>
              <w:t xml:space="preserve">Asigurate de la </w:t>
            </w:r>
            <w:proofErr w:type="spellStart"/>
            <w:r>
              <w:rPr>
                <w:b/>
              </w:rPr>
              <w:t>terţi</w:t>
            </w:r>
            <w:proofErr w:type="spellEnd"/>
            <w:r>
              <w:rPr>
                <w:b/>
              </w:rPr>
              <w:t xml:space="preserve"> sau din alte surse</w:t>
            </w:r>
          </w:p>
        </w:tc>
      </w:tr>
      <w:tr w:rsidR="001573DD" w14:paraId="35C6B59C" w14:textId="77777777">
        <w:trPr>
          <w:trHeight w:val="240"/>
        </w:trPr>
        <w:tc>
          <w:tcPr>
            <w:tcW w:w="720" w:type="dxa"/>
          </w:tcPr>
          <w:p w14:paraId="55E7E5DD" w14:textId="77777777" w:rsidR="001573DD" w:rsidRDefault="00BA1BD5">
            <w:pPr>
              <w:tabs>
                <w:tab w:val="left" w:pos="567"/>
              </w:tabs>
              <w:jc w:val="both"/>
              <w:rPr>
                <w:b/>
              </w:rPr>
            </w:pPr>
            <w:r>
              <w:rPr>
                <w:b/>
              </w:rPr>
              <w:t>0</w:t>
            </w:r>
          </w:p>
        </w:tc>
        <w:tc>
          <w:tcPr>
            <w:tcW w:w="4680" w:type="dxa"/>
          </w:tcPr>
          <w:p w14:paraId="3C6A28AD" w14:textId="77777777" w:rsidR="001573DD" w:rsidRDefault="00BA1BD5">
            <w:pPr>
              <w:tabs>
                <w:tab w:val="left" w:pos="567"/>
              </w:tabs>
              <w:jc w:val="both"/>
              <w:rPr>
                <w:b/>
              </w:rPr>
            </w:pPr>
            <w:r>
              <w:rPr>
                <w:b/>
              </w:rPr>
              <w:t xml:space="preserve">                             1</w:t>
            </w:r>
          </w:p>
        </w:tc>
        <w:tc>
          <w:tcPr>
            <w:tcW w:w="1260" w:type="dxa"/>
          </w:tcPr>
          <w:p w14:paraId="4FA74312" w14:textId="77777777" w:rsidR="001573DD" w:rsidRDefault="00BA1BD5">
            <w:pPr>
              <w:tabs>
                <w:tab w:val="left" w:pos="567"/>
              </w:tabs>
              <w:jc w:val="both"/>
              <w:rPr>
                <w:b/>
              </w:rPr>
            </w:pPr>
            <w:r>
              <w:rPr>
                <w:b/>
              </w:rPr>
              <w:t>2</w:t>
            </w:r>
          </w:p>
        </w:tc>
        <w:tc>
          <w:tcPr>
            <w:tcW w:w="1289" w:type="dxa"/>
          </w:tcPr>
          <w:p w14:paraId="5EC4FBA7" w14:textId="77777777" w:rsidR="001573DD" w:rsidRDefault="00BA1BD5">
            <w:pPr>
              <w:tabs>
                <w:tab w:val="left" w:pos="567"/>
              </w:tabs>
              <w:jc w:val="both"/>
              <w:rPr>
                <w:b/>
              </w:rPr>
            </w:pPr>
            <w:r>
              <w:rPr>
                <w:b/>
              </w:rPr>
              <w:t>3</w:t>
            </w:r>
          </w:p>
        </w:tc>
        <w:tc>
          <w:tcPr>
            <w:tcW w:w="1544" w:type="dxa"/>
          </w:tcPr>
          <w:p w14:paraId="45F72802" w14:textId="77777777" w:rsidR="001573DD" w:rsidRDefault="00BA1BD5">
            <w:pPr>
              <w:tabs>
                <w:tab w:val="left" w:pos="567"/>
              </w:tabs>
              <w:jc w:val="both"/>
              <w:rPr>
                <w:b/>
              </w:rPr>
            </w:pPr>
            <w:r>
              <w:rPr>
                <w:b/>
              </w:rPr>
              <w:t>4</w:t>
            </w:r>
          </w:p>
        </w:tc>
      </w:tr>
      <w:tr w:rsidR="001573DD" w14:paraId="490652CC" w14:textId="77777777">
        <w:trPr>
          <w:trHeight w:val="240"/>
        </w:trPr>
        <w:tc>
          <w:tcPr>
            <w:tcW w:w="720" w:type="dxa"/>
          </w:tcPr>
          <w:p w14:paraId="2331F631" w14:textId="77777777" w:rsidR="001573DD" w:rsidRDefault="00BA1BD5">
            <w:pPr>
              <w:tabs>
                <w:tab w:val="left" w:pos="567"/>
              </w:tabs>
              <w:jc w:val="both"/>
            </w:pPr>
            <w:r>
              <w:t>1.</w:t>
            </w:r>
          </w:p>
        </w:tc>
        <w:tc>
          <w:tcPr>
            <w:tcW w:w="4680" w:type="dxa"/>
          </w:tcPr>
          <w:p w14:paraId="4EBE8B71" w14:textId="77777777" w:rsidR="001573DD" w:rsidRDefault="001573DD">
            <w:pPr>
              <w:keepNext/>
              <w:keepLines/>
              <w:tabs>
                <w:tab w:val="left" w:pos="567"/>
              </w:tabs>
              <w:spacing w:before="200"/>
              <w:jc w:val="both"/>
              <w:outlineLvl w:val="2"/>
            </w:pPr>
          </w:p>
        </w:tc>
        <w:tc>
          <w:tcPr>
            <w:tcW w:w="1260" w:type="dxa"/>
          </w:tcPr>
          <w:p w14:paraId="7EF85F7D" w14:textId="77777777" w:rsidR="001573DD" w:rsidRDefault="001573DD">
            <w:pPr>
              <w:keepNext/>
              <w:keepLines/>
              <w:tabs>
                <w:tab w:val="left" w:pos="567"/>
              </w:tabs>
              <w:spacing w:before="200"/>
              <w:jc w:val="both"/>
              <w:outlineLvl w:val="2"/>
            </w:pPr>
          </w:p>
        </w:tc>
        <w:tc>
          <w:tcPr>
            <w:tcW w:w="1289" w:type="dxa"/>
          </w:tcPr>
          <w:p w14:paraId="19743EC4" w14:textId="77777777" w:rsidR="001573DD" w:rsidRDefault="001573DD">
            <w:pPr>
              <w:keepNext/>
              <w:keepLines/>
              <w:tabs>
                <w:tab w:val="left" w:pos="567"/>
              </w:tabs>
              <w:spacing w:before="200"/>
              <w:jc w:val="both"/>
              <w:outlineLvl w:val="2"/>
            </w:pPr>
          </w:p>
        </w:tc>
        <w:tc>
          <w:tcPr>
            <w:tcW w:w="1544" w:type="dxa"/>
          </w:tcPr>
          <w:p w14:paraId="1B989E87" w14:textId="77777777" w:rsidR="001573DD" w:rsidRDefault="001573DD">
            <w:pPr>
              <w:keepNext/>
              <w:keepLines/>
              <w:tabs>
                <w:tab w:val="left" w:pos="567"/>
              </w:tabs>
              <w:spacing w:before="200"/>
              <w:jc w:val="both"/>
              <w:outlineLvl w:val="2"/>
            </w:pPr>
          </w:p>
        </w:tc>
      </w:tr>
      <w:tr w:rsidR="001573DD" w14:paraId="485915C2" w14:textId="77777777">
        <w:trPr>
          <w:trHeight w:val="240"/>
        </w:trPr>
        <w:tc>
          <w:tcPr>
            <w:tcW w:w="720" w:type="dxa"/>
          </w:tcPr>
          <w:p w14:paraId="12A326F7" w14:textId="77777777" w:rsidR="001573DD" w:rsidRDefault="00BA1BD5">
            <w:pPr>
              <w:tabs>
                <w:tab w:val="left" w:pos="567"/>
              </w:tabs>
              <w:jc w:val="both"/>
            </w:pPr>
            <w:r>
              <w:t>2.</w:t>
            </w:r>
          </w:p>
        </w:tc>
        <w:tc>
          <w:tcPr>
            <w:tcW w:w="4680" w:type="dxa"/>
          </w:tcPr>
          <w:p w14:paraId="181A96D1" w14:textId="77777777" w:rsidR="001573DD" w:rsidRDefault="001573DD">
            <w:pPr>
              <w:keepNext/>
              <w:keepLines/>
              <w:tabs>
                <w:tab w:val="left" w:pos="567"/>
              </w:tabs>
              <w:spacing w:before="200"/>
              <w:jc w:val="both"/>
              <w:outlineLvl w:val="2"/>
            </w:pPr>
          </w:p>
        </w:tc>
        <w:tc>
          <w:tcPr>
            <w:tcW w:w="1260" w:type="dxa"/>
          </w:tcPr>
          <w:p w14:paraId="4F189589" w14:textId="77777777" w:rsidR="001573DD" w:rsidRDefault="001573DD">
            <w:pPr>
              <w:keepNext/>
              <w:keepLines/>
              <w:tabs>
                <w:tab w:val="left" w:pos="567"/>
              </w:tabs>
              <w:spacing w:before="200"/>
              <w:jc w:val="both"/>
              <w:outlineLvl w:val="2"/>
            </w:pPr>
          </w:p>
        </w:tc>
        <w:tc>
          <w:tcPr>
            <w:tcW w:w="1289" w:type="dxa"/>
          </w:tcPr>
          <w:p w14:paraId="7D2D78CA" w14:textId="77777777" w:rsidR="001573DD" w:rsidRDefault="001573DD">
            <w:pPr>
              <w:keepNext/>
              <w:keepLines/>
              <w:tabs>
                <w:tab w:val="left" w:pos="567"/>
              </w:tabs>
              <w:spacing w:before="200"/>
              <w:jc w:val="both"/>
              <w:outlineLvl w:val="2"/>
            </w:pPr>
          </w:p>
        </w:tc>
        <w:tc>
          <w:tcPr>
            <w:tcW w:w="1544" w:type="dxa"/>
          </w:tcPr>
          <w:p w14:paraId="547FDD49" w14:textId="77777777" w:rsidR="001573DD" w:rsidRDefault="001573DD">
            <w:pPr>
              <w:keepNext/>
              <w:keepLines/>
              <w:tabs>
                <w:tab w:val="left" w:pos="567"/>
              </w:tabs>
              <w:spacing w:before="200"/>
              <w:jc w:val="both"/>
              <w:outlineLvl w:val="2"/>
            </w:pPr>
          </w:p>
        </w:tc>
      </w:tr>
      <w:tr w:rsidR="001573DD" w14:paraId="5DA4B12C" w14:textId="77777777">
        <w:trPr>
          <w:trHeight w:val="240"/>
        </w:trPr>
        <w:tc>
          <w:tcPr>
            <w:tcW w:w="720" w:type="dxa"/>
          </w:tcPr>
          <w:p w14:paraId="1CA47DF5" w14:textId="77777777" w:rsidR="001573DD" w:rsidRDefault="00BA1BD5">
            <w:pPr>
              <w:tabs>
                <w:tab w:val="left" w:pos="567"/>
              </w:tabs>
              <w:jc w:val="both"/>
            </w:pPr>
            <w:r>
              <w:t>3.</w:t>
            </w:r>
          </w:p>
        </w:tc>
        <w:tc>
          <w:tcPr>
            <w:tcW w:w="4680" w:type="dxa"/>
          </w:tcPr>
          <w:p w14:paraId="6D80E89B" w14:textId="77777777" w:rsidR="001573DD" w:rsidRDefault="001573DD">
            <w:pPr>
              <w:keepNext/>
              <w:keepLines/>
              <w:tabs>
                <w:tab w:val="left" w:pos="567"/>
              </w:tabs>
              <w:spacing w:before="200"/>
              <w:jc w:val="both"/>
              <w:outlineLvl w:val="2"/>
            </w:pPr>
          </w:p>
        </w:tc>
        <w:tc>
          <w:tcPr>
            <w:tcW w:w="1260" w:type="dxa"/>
          </w:tcPr>
          <w:p w14:paraId="056882E4" w14:textId="77777777" w:rsidR="001573DD" w:rsidRDefault="001573DD">
            <w:pPr>
              <w:keepNext/>
              <w:keepLines/>
              <w:tabs>
                <w:tab w:val="left" w:pos="567"/>
              </w:tabs>
              <w:spacing w:before="200"/>
              <w:jc w:val="both"/>
              <w:outlineLvl w:val="2"/>
            </w:pPr>
          </w:p>
        </w:tc>
        <w:tc>
          <w:tcPr>
            <w:tcW w:w="1289" w:type="dxa"/>
          </w:tcPr>
          <w:p w14:paraId="15720C9E" w14:textId="77777777" w:rsidR="001573DD" w:rsidRDefault="001573DD">
            <w:pPr>
              <w:keepNext/>
              <w:keepLines/>
              <w:tabs>
                <w:tab w:val="left" w:pos="567"/>
              </w:tabs>
              <w:spacing w:before="200"/>
              <w:jc w:val="both"/>
              <w:outlineLvl w:val="2"/>
            </w:pPr>
          </w:p>
        </w:tc>
        <w:tc>
          <w:tcPr>
            <w:tcW w:w="1544" w:type="dxa"/>
          </w:tcPr>
          <w:p w14:paraId="535ACE2F" w14:textId="77777777" w:rsidR="001573DD" w:rsidRDefault="001573DD">
            <w:pPr>
              <w:keepNext/>
              <w:keepLines/>
              <w:tabs>
                <w:tab w:val="left" w:pos="567"/>
              </w:tabs>
              <w:spacing w:before="200"/>
              <w:jc w:val="both"/>
              <w:outlineLvl w:val="2"/>
            </w:pPr>
          </w:p>
        </w:tc>
      </w:tr>
      <w:tr w:rsidR="001573DD" w14:paraId="3D87A13B" w14:textId="77777777">
        <w:trPr>
          <w:trHeight w:val="240"/>
        </w:trPr>
        <w:tc>
          <w:tcPr>
            <w:tcW w:w="720" w:type="dxa"/>
          </w:tcPr>
          <w:p w14:paraId="122DC57F" w14:textId="77777777" w:rsidR="001573DD" w:rsidRDefault="00BA1BD5">
            <w:pPr>
              <w:tabs>
                <w:tab w:val="left" w:pos="567"/>
              </w:tabs>
              <w:jc w:val="both"/>
            </w:pPr>
            <w:r>
              <w:t>.</w:t>
            </w:r>
          </w:p>
        </w:tc>
        <w:tc>
          <w:tcPr>
            <w:tcW w:w="4680" w:type="dxa"/>
          </w:tcPr>
          <w:p w14:paraId="00FE4AD1" w14:textId="77777777" w:rsidR="001573DD" w:rsidRDefault="001573DD">
            <w:pPr>
              <w:keepNext/>
              <w:keepLines/>
              <w:tabs>
                <w:tab w:val="left" w:pos="567"/>
              </w:tabs>
              <w:spacing w:before="200"/>
              <w:jc w:val="both"/>
              <w:outlineLvl w:val="2"/>
            </w:pPr>
          </w:p>
        </w:tc>
        <w:tc>
          <w:tcPr>
            <w:tcW w:w="1260" w:type="dxa"/>
          </w:tcPr>
          <w:p w14:paraId="3688F7D0" w14:textId="77777777" w:rsidR="001573DD" w:rsidRDefault="001573DD">
            <w:pPr>
              <w:keepNext/>
              <w:keepLines/>
              <w:tabs>
                <w:tab w:val="left" w:pos="567"/>
              </w:tabs>
              <w:spacing w:before="200"/>
              <w:jc w:val="both"/>
              <w:outlineLvl w:val="2"/>
            </w:pPr>
          </w:p>
        </w:tc>
        <w:tc>
          <w:tcPr>
            <w:tcW w:w="1289" w:type="dxa"/>
          </w:tcPr>
          <w:p w14:paraId="3F97AFC5" w14:textId="77777777" w:rsidR="001573DD" w:rsidRDefault="001573DD">
            <w:pPr>
              <w:keepNext/>
              <w:keepLines/>
              <w:tabs>
                <w:tab w:val="left" w:pos="567"/>
              </w:tabs>
              <w:spacing w:before="200"/>
              <w:jc w:val="both"/>
              <w:outlineLvl w:val="2"/>
            </w:pPr>
          </w:p>
        </w:tc>
        <w:tc>
          <w:tcPr>
            <w:tcW w:w="1544" w:type="dxa"/>
          </w:tcPr>
          <w:p w14:paraId="393EE944" w14:textId="77777777" w:rsidR="001573DD" w:rsidRDefault="001573DD">
            <w:pPr>
              <w:keepNext/>
              <w:keepLines/>
              <w:tabs>
                <w:tab w:val="left" w:pos="567"/>
              </w:tabs>
              <w:spacing w:before="200"/>
              <w:jc w:val="both"/>
              <w:outlineLvl w:val="2"/>
            </w:pPr>
          </w:p>
        </w:tc>
      </w:tr>
      <w:tr w:rsidR="001573DD" w14:paraId="0F6FBF52" w14:textId="77777777">
        <w:trPr>
          <w:trHeight w:val="240"/>
        </w:trPr>
        <w:tc>
          <w:tcPr>
            <w:tcW w:w="720" w:type="dxa"/>
          </w:tcPr>
          <w:p w14:paraId="174131DF" w14:textId="77777777" w:rsidR="001573DD" w:rsidRDefault="001573DD">
            <w:pPr>
              <w:keepNext/>
              <w:keepLines/>
              <w:tabs>
                <w:tab w:val="left" w:pos="567"/>
              </w:tabs>
              <w:spacing w:before="200"/>
              <w:jc w:val="both"/>
              <w:outlineLvl w:val="2"/>
            </w:pPr>
          </w:p>
        </w:tc>
        <w:tc>
          <w:tcPr>
            <w:tcW w:w="4680" w:type="dxa"/>
          </w:tcPr>
          <w:p w14:paraId="3B22FEE5" w14:textId="77777777" w:rsidR="001573DD" w:rsidRDefault="001573DD">
            <w:pPr>
              <w:keepNext/>
              <w:keepLines/>
              <w:tabs>
                <w:tab w:val="left" w:pos="567"/>
              </w:tabs>
              <w:spacing w:before="200"/>
              <w:jc w:val="both"/>
              <w:outlineLvl w:val="2"/>
            </w:pPr>
          </w:p>
        </w:tc>
        <w:tc>
          <w:tcPr>
            <w:tcW w:w="1260" w:type="dxa"/>
          </w:tcPr>
          <w:p w14:paraId="48996A96" w14:textId="77777777" w:rsidR="001573DD" w:rsidRDefault="001573DD">
            <w:pPr>
              <w:keepNext/>
              <w:keepLines/>
              <w:tabs>
                <w:tab w:val="left" w:pos="567"/>
              </w:tabs>
              <w:spacing w:before="200"/>
              <w:jc w:val="both"/>
              <w:outlineLvl w:val="2"/>
            </w:pPr>
          </w:p>
        </w:tc>
        <w:tc>
          <w:tcPr>
            <w:tcW w:w="1289" w:type="dxa"/>
          </w:tcPr>
          <w:p w14:paraId="409ADCB3" w14:textId="77777777" w:rsidR="001573DD" w:rsidRDefault="001573DD">
            <w:pPr>
              <w:keepNext/>
              <w:keepLines/>
              <w:tabs>
                <w:tab w:val="left" w:pos="567"/>
              </w:tabs>
              <w:spacing w:before="200"/>
              <w:jc w:val="both"/>
              <w:outlineLvl w:val="2"/>
            </w:pPr>
          </w:p>
        </w:tc>
        <w:tc>
          <w:tcPr>
            <w:tcW w:w="1544" w:type="dxa"/>
          </w:tcPr>
          <w:p w14:paraId="1011A190" w14:textId="77777777" w:rsidR="001573DD" w:rsidRDefault="001573DD">
            <w:pPr>
              <w:keepNext/>
              <w:keepLines/>
              <w:tabs>
                <w:tab w:val="left" w:pos="567"/>
              </w:tabs>
              <w:spacing w:before="200"/>
              <w:jc w:val="both"/>
              <w:outlineLvl w:val="2"/>
            </w:pPr>
          </w:p>
        </w:tc>
      </w:tr>
      <w:tr w:rsidR="001573DD" w14:paraId="19A894B3" w14:textId="77777777">
        <w:trPr>
          <w:trHeight w:val="240"/>
        </w:trPr>
        <w:tc>
          <w:tcPr>
            <w:tcW w:w="720" w:type="dxa"/>
          </w:tcPr>
          <w:p w14:paraId="4D0B747F" w14:textId="77777777" w:rsidR="001573DD" w:rsidRDefault="00BA1BD5">
            <w:pPr>
              <w:tabs>
                <w:tab w:val="left" w:pos="567"/>
              </w:tabs>
              <w:jc w:val="both"/>
            </w:pPr>
            <w:r>
              <w:t>N</w:t>
            </w:r>
          </w:p>
        </w:tc>
        <w:tc>
          <w:tcPr>
            <w:tcW w:w="4680" w:type="dxa"/>
          </w:tcPr>
          <w:p w14:paraId="4B80FF75" w14:textId="77777777" w:rsidR="001573DD" w:rsidRDefault="001573DD">
            <w:pPr>
              <w:keepNext/>
              <w:keepLines/>
              <w:tabs>
                <w:tab w:val="left" w:pos="567"/>
              </w:tabs>
              <w:spacing w:before="200"/>
              <w:jc w:val="both"/>
              <w:outlineLvl w:val="2"/>
            </w:pPr>
          </w:p>
        </w:tc>
        <w:tc>
          <w:tcPr>
            <w:tcW w:w="1260" w:type="dxa"/>
          </w:tcPr>
          <w:p w14:paraId="2ED504BF" w14:textId="77777777" w:rsidR="001573DD" w:rsidRDefault="001573DD">
            <w:pPr>
              <w:keepNext/>
              <w:keepLines/>
              <w:tabs>
                <w:tab w:val="left" w:pos="567"/>
              </w:tabs>
              <w:spacing w:before="200"/>
              <w:jc w:val="both"/>
              <w:outlineLvl w:val="2"/>
            </w:pPr>
          </w:p>
        </w:tc>
        <w:tc>
          <w:tcPr>
            <w:tcW w:w="1289" w:type="dxa"/>
          </w:tcPr>
          <w:p w14:paraId="3D23D3AD" w14:textId="77777777" w:rsidR="001573DD" w:rsidRDefault="001573DD">
            <w:pPr>
              <w:keepNext/>
              <w:keepLines/>
              <w:tabs>
                <w:tab w:val="left" w:pos="567"/>
              </w:tabs>
              <w:spacing w:before="200"/>
              <w:jc w:val="both"/>
              <w:outlineLvl w:val="2"/>
            </w:pPr>
          </w:p>
        </w:tc>
        <w:tc>
          <w:tcPr>
            <w:tcW w:w="1544" w:type="dxa"/>
          </w:tcPr>
          <w:p w14:paraId="227C67D8" w14:textId="77777777" w:rsidR="001573DD" w:rsidRDefault="001573DD">
            <w:pPr>
              <w:keepNext/>
              <w:keepLines/>
              <w:tabs>
                <w:tab w:val="left" w:pos="567"/>
              </w:tabs>
              <w:spacing w:before="200"/>
              <w:jc w:val="both"/>
              <w:outlineLvl w:val="2"/>
            </w:pPr>
          </w:p>
        </w:tc>
      </w:tr>
    </w:tbl>
    <w:p w14:paraId="735D5896" w14:textId="77777777" w:rsidR="001573DD" w:rsidRDefault="001573DD">
      <w:pPr>
        <w:jc w:val="both"/>
        <w:rPr>
          <w:rFonts w:eastAsia="PMingLiU"/>
          <w:lang w:eastAsia="zh-CN"/>
        </w:rPr>
      </w:pPr>
    </w:p>
    <w:p w14:paraId="5F1C7038" w14:textId="77777777" w:rsidR="001573DD" w:rsidRDefault="001573DD">
      <w:pPr>
        <w:jc w:val="both"/>
        <w:rPr>
          <w:rFonts w:eastAsia="PMingLiU"/>
          <w:lang w:eastAsia="zh-CN"/>
        </w:rPr>
      </w:pPr>
    </w:p>
    <w:p w14:paraId="610A0CC0" w14:textId="77777777" w:rsidR="001573DD" w:rsidRDefault="00BA1BD5">
      <w:pPr>
        <w:jc w:val="both"/>
        <w:rPr>
          <w:rFonts w:eastAsia="PMingLiU"/>
          <w:lang w:eastAsia="zh-CN"/>
        </w:rPr>
      </w:pPr>
      <w:r>
        <w:rPr>
          <w:rFonts w:eastAsia="PMingLiU"/>
          <w:lang w:eastAsia="zh-CN"/>
        </w:rPr>
        <w:t>Semnat: _________________________________________</w:t>
      </w:r>
    </w:p>
    <w:p w14:paraId="59981DFB" w14:textId="77777777" w:rsidR="001573DD" w:rsidRDefault="00BA1BD5">
      <w:pPr>
        <w:jc w:val="both"/>
        <w:rPr>
          <w:rFonts w:eastAsia="PMingLiU"/>
          <w:lang w:eastAsia="zh-CN"/>
        </w:rPr>
      </w:pPr>
      <w:r>
        <w:rPr>
          <w:rFonts w:eastAsia="PMingLiU"/>
          <w:lang w:eastAsia="zh-CN"/>
        </w:rPr>
        <w:t>Nume: __________________________________________</w:t>
      </w:r>
    </w:p>
    <w:p w14:paraId="3BC3062B"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w:t>
      </w:r>
      <w:r>
        <w:rPr>
          <w:rFonts w:eastAsia="PMingLiU"/>
          <w:lang w:eastAsia="zh-CN"/>
        </w:rPr>
        <w:t>întreprinderii: ____________________________</w:t>
      </w:r>
    </w:p>
    <w:p w14:paraId="43D06D3F" w14:textId="77777777" w:rsidR="001573DD" w:rsidRDefault="00BA1BD5">
      <w:pPr>
        <w:jc w:val="both"/>
        <w:rPr>
          <w:rFonts w:eastAsia="PMingLiU"/>
          <w:lang w:eastAsia="zh-CN"/>
        </w:rPr>
      </w:pPr>
      <w:r>
        <w:rPr>
          <w:rFonts w:eastAsia="PMingLiU"/>
          <w:lang w:eastAsia="zh-CN"/>
        </w:rPr>
        <w:t>Denumirea întreprinderii: _________________________________</w:t>
      </w:r>
    </w:p>
    <w:p w14:paraId="2DFBEA9F" w14:textId="77777777" w:rsidR="001573DD" w:rsidRDefault="001573DD">
      <w:pPr>
        <w:spacing w:after="200" w:line="276" w:lineRule="auto"/>
        <w:jc w:val="center"/>
        <w:rPr>
          <w:rFonts w:eastAsia="PMingLiU"/>
          <w:lang w:eastAsia="zh-CN"/>
        </w:rPr>
      </w:pPr>
      <w:bookmarkStart w:id="61" w:name="_Toc449692113"/>
    </w:p>
    <w:p w14:paraId="34649C58" w14:textId="77777777" w:rsidR="001573DD" w:rsidRDefault="001573DD">
      <w:pPr>
        <w:spacing w:line="276" w:lineRule="auto"/>
        <w:jc w:val="center"/>
        <w:rPr>
          <w:rFonts w:eastAsia="PMingLiU"/>
          <w:b/>
          <w:lang w:eastAsia="zh-CN"/>
        </w:rPr>
      </w:pPr>
    </w:p>
    <w:p w14:paraId="12CEB9DB" w14:textId="77777777" w:rsidR="001573DD" w:rsidRDefault="001573DD">
      <w:pPr>
        <w:spacing w:line="276" w:lineRule="auto"/>
        <w:jc w:val="center"/>
        <w:rPr>
          <w:rFonts w:eastAsia="PMingLiU"/>
          <w:b/>
          <w:lang w:eastAsia="zh-CN"/>
        </w:rPr>
      </w:pPr>
    </w:p>
    <w:p w14:paraId="1FBCD0E4" w14:textId="77777777" w:rsidR="001573DD" w:rsidRDefault="001573DD">
      <w:pPr>
        <w:spacing w:line="276" w:lineRule="auto"/>
        <w:jc w:val="center"/>
        <w:rPr>
          <w:rFonts w:eastAsia="PMingLiU"/>
          <w:b/>
          <w:lang w:eastAsia="zh-CN"/>
        </w:rPr>
      </w:pPr>
    </w:p>
    <w:p w14:paraId="29A67580" w14:textId="77777777" w:rsidR="001573DD" w:rsidRDefault="001573DD">
      <w:pPr>
        <w:spacing w:line="276" w:lineRule="auto"/>
        <w:jc w:val="center"/>
        <w:rPr>
          <w:rFonts w:eastAsia="PMingLiU"/>
          <w:b/>
          <w:lang w:eastAsia="zh-CN"/>
        </w:rPr>
      </w:pPr>
    </w:p>
    <w:p w14:paraId="71F66B97" w14:textId="77777777" w:rsidR="001573DD" w:rsidRDefault="001573DD">
      <w:pPr>
        <w:spacing w:line="276" w:lineRule="auto"/>
        <w:jc w:val="center"/>
        <w:rPr>
          <w:rFonts w:eastAsia="PMingLiU"/>
          <w:b/>
          <w:lang w:eastAsia="zh-CN"/>
        </w:rPr>
      </w:pPr>
    </w:p>
    <w:p w14:paraId="158A739F" w14:textId="77777777" w:rsidR="001573DD" w:rsidRDefault="001573DD">
      <w:pPr>
        <w:spacing w:line="276" w:lineRule="auto"/>
        <w:jc w:val="center"/>
        <w:rPr>
          <w:rFonts w:eastAsia="PMingLiU"/>
          <w:b/>
          <w:lang w:eastAsia="zh-CN"/>
        </w:rPr>
      </w:pPr>
    </w:p>
    <w:p w14:paraId="7B8266A9" w14:textId="77777777" w:rsidR="001573DD" w:rsidRDefault="001573DD">
      <w:pPr>
        <w:spacing w:line="276" w:lineRule="auto"/>
        <w:jc w:val="center"/>
        <w:rPr>
          <w:rFonts w:eastAsia="PMingLiU"/>
          <w:b/>
          <w:lang w:eastAsia="zh-CN"/>
        </w:rPr>
      </w:pPr>
    </w:p>
    <w:p w14:paraId="54A961AC" w14:textId="77777777" w:rsidR="001573DD" w:rsidRDefault="001573DD">
      <w:pPr>
        <w:spacing w:line="276" w:lineRule="auto"/>
        <w:jc w:val="center"/>
        <w:rPr>
          <w:rFonts w:eastAsia="PMingLiU"/>
          <w:b/>
          <w:lang w:eastAsia="zh-CN"/>
        </w:rPr>
      </w:pPr>
    </w:p>
    <w:p w14:paraId="0114DC21" w14:textId="77777777" w:rsidR="001573DD" w:rsidRDefault="001573DD">
      <w:pPr>
        <w:spacing w:line="276" w:lineRule="auto"/>
        <w:jc w:val="center"/>
        <w:rPr>
          <w:rFonts w:eastAsia="PMingLiU"/>
          <w:b/>
          <w:lang w:eastAsia="zh-CN"/>
        </w:rPr>
      </w:pPr>
    </w:p>
    <w:p w14:paraId="184D8CE5" w14:textId="77777777" w:rsidR="001573DD" w:rsidRDefault="001573DD">
      <w:pPr>
        <w:spacing w:line="276" w:lineRule="auto"/>
        <w:jc w:val="center"/>
        <w:rPr>
          <w:rFonts w:eastAsia="PMingLiU"/>
          <w:b/>
          <w:lang w:eastAsia="zh-CN"/>
        </w:rPr>
      </w:pPr>
    </w:p>
    <w:p w14:paraId="7222FBCA" w14:textId="77777777" w:rsidR="001573DD" w:rsidRDefault="001573DD">
      <w:pPr>
        <w:spacing w:line="276" w:lineRule="auto"/>
        <w:jc w:val="center"/>
        <w:rPr>
          <w:rFonts w:eastAsia="PMingLiU"/>
          <w:b/>
          <w:lang w:eastAsia="zh-CN"/>
        </w:rPr>
      </w:pPr>
    </w:p>
    <w:p w14:paraId="43226E7B" w14:textId="77777777" w:rsidR="001573DD" w:rsidRDefault="001573DD">
      <w:pPr>
        <w:spacing w:line="276" w:lineRule="auto"/>
        <w:jc w:val="center"/>
        <w:rPr>
          <w:rFonts w:eastAsia="PMingLiU"/>
          <w:b/>
          <w:lang w:eastAsia="zh-CN"/>
        </w:rPr>
      </w:pPr>
    </w:p>
    <w:p w14:paraId="1AF52ABE" w14:textId="77777777" w:rsidR="001573DD" w:rsidRDefault="001573DD">
      <w:pPr>
        <w:spacing w:line="276" w:lineRule="auto"/>
        <w:jc w:val="center"/>
        <w:rPr>
          <w:rFonts w:eastAsia="PMingLiU"/>
          <w:b/>
          <w:lang w:eastAsia="zh-CN"/>
        </w:rPr>
      </w:pPr>
    </w:p>
    <w:p w14:paraId="4A758E7E" w14:textId="77777777" w:rsidR="001573DD" w:rsidRDefault="001573DD">
      <w:pPr>
        <w:spacing w:line="276" w:lineRule="auto"/>
        <w:jc w:val="center"/>
        <w:rPr>
          <w:rFonts w:eastAsia="PMingLiU"/>
          <w:b/>
          <w:lang w:eastAsia="zh-CN"/>
        </w:rPr>
      </w:pPr>
    </w:p>
    <w:p w14:paraId="1AE85EF4" w14:textId="77777777" w:rsidR="001573DD" w:rsidRDefault="001573DD">
      <w:pPr>
        <w:spacing w:line="276" w:lineRule="auto"/>
        <w:jc w:val="center"/>
        <w:rPr>
          <w:rFonts w:eastAsia="PMingLiU"/>
          <w:b/>
          <w:lang w:eastAsia="zh-CN"/>
        </w:rPr>
      </w:pPr>
    </w:p>
    <w:p w14:paraId="5F8F6EAF" w14:textId="77777777" w:rsidR="001573DD" w:rsidRDefault="001573DD">
      <w:pPr>
        <w:spacing w:line="276" w:lineRule="auto"/>
        <w:jc w:val="center"/>
        <w:rPr>
          <w:rFonts w:eastAsia="PMingLiU"/>
          <w:b/>
          <w:lang w:eastAsia="zh-CN"/>
        </w:rPr>
      </w:pPr>
    </w:p>
    <w:p w14:paraId="1C962AAF" w14:textId="77777777" w:rsidR="001573DD" w:rsidRDefault="00BA1BD5">
      <w:pPr>
        <w:jc w:val="right"/>
        <w:rPr>
          <w:sz w:val="22"/>
          <w:szCs w:val="22"/>
        </w:rPr>
      </w:pPr>
      <w:r>
        <w:t>Anexa nr. 15</w:t>
      </w:r>
    </w:p>
    <w:p w14:paraId="47F03FC2" w14:textId="77777777" w:rsidR="001573DD" w:rsidRDefault="00BA1BD5">
      <w:pPr>
        <w:jc w:val="right"/>
      </w:pPr>
      <w:r>
        <w:t>la Documentația standard nr._____</w:t>
      </w:r>
    </w:p>
    <w:p w14:paraId="66CADA8E" w14:textId="77777777" w:rsidR="001573DD" w:rsidRDefault="00BA1BD5">
      <w:pPr>
        <w:jc w:val="right"/>
      </w:pPr>
      <w:r>
        <w:t>din “____” ________ 20___</w:t>
      </w:r>
    </w:p>
    <w:p w14:paraId="0F2F54B4" w14:textId="77777777" w:rsidR="001573DD" w:rsidRDefault="001573DD">
      <w:pPr>
        <w:spacing w:line="276" w:lineRule="auto"/>
        <w:jc w:val="center"/>
        <w:rPr>
          <w:rFonts w:eastAsia="PMingLiU"/>
          <w:b/>
          <w:lang w:eastAsia="zh-CN"/>
        </w:rPr>
      </w:pPr>
    </w:p>
    <w:p w14:paraId="25D12C13" w14:textId="77777777" w:rsidR="001573DD" w:rsidRDefault="001573DD">
      <w:pPr>
        <w:spacing w:line="276" w:lineRule="auto"/>
        <w:jc w:val="center"/>
        <w:rPr>
          <w:rFonts w:eastAsia="PMingLiU"/>
          <w:b/>
          <w:lang w:eastAsia="zh-CN"/>
        </w:rPr>
      </w:pPr>
    </w:p>
    <w:bookmarkEnd w:id="61"/>
    <w:p w14:paraId="64948E98" w14:textId="77777777" w:rsidR="001573DD" w:rsidRDefault="001573DD">
      <w:pPr>
        <w:spacing w:line="276" w:lineRule="auto"/>
        <w:jc w:val="center"/>
        <w:rPr>
          <w:rFonts w:eastAsia="PMingLiU"/>
          <w:b/>
          <w:lang w:eastAsia="zh-CN"/>
        </w:rPr>
      </w:pPr>
    </w:p>
    <w:p w14:paraId="322F582D" w14:textId="77777777" w:rsidR="001573DD" w:rsidRDefault="00BA1BD5">
      <w:pPr>
        <w:ind w:firstLine="709"/>
        <w:jc w:val="center"/>
        <w:rPr>
          <w:rFonts w:eastAsia="PMingLiU"/>
          <w:b/>
          <w:lang w:eastAsia="zh-CN"/>
        </w:rPr>
      </w:pPr>
      <w:r>
        <w:rPr>
          <w:rFonts w:eastAsia="PMingLiU"/>
          <w:b/>
          <w:lang w:eastAsia="zh-CN"/>
        </w:rPr>
        <w:t>DECLARAŢIE</w:t>
      </w:r>
    </w:p>
    <w:p w14:paraId="5D5692F5" w14:textId="77777777" w:rsidR="001573DD" w:rsidRDefault="00BA1BD5">
      <w:pPr>
        <w:ind w:firstLine="709"/>
        <w:jc w:val="center"/>
        <w:rPr>
          <w:rFonts w:eastAsia="PMingLiU"/>
          <w:b/>
          <w:lang w:eastAsia="zh-CN"/>
        </w:rPr>
      </w:pPr>
      <w:r>
        <w:rPr>
          <w:rFonts w:eastAsia="PMingLiU"/>
          <w:b/>
          <w:lang w:eastAsia="zh-CN"/>
        </w:rPr>
        <w:t xml:space="preserve">privind personalul de specialitate propus </w:t>
      </w:r>
      <w:r>
        <w:rPr>
          <w:rFonts w:eastAsia="PMingLiU"/>
          <w:b/>
          <w:lang w:eastAsia="zh-CN"/>
        </w:rPr>
        <w:t>pentru implementarea contractului</w:t>
      </w:r>
    </w:p>
    <w:p w14:paraId="5D50AE53" w14:textId="77777777" w:rsidR="001573DD" w:rsidRDefault="001573D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919"/>
        <w:gridCol w:w="1990"/>
        <w:gridCol w:w="2029"/>
        <w:gridCol w:w="1742"/>
      </w:tblGrid>
      <w:tr w:rsidR="001573DD" w14:paraId="5082E444" w14:textId="77777777">
        <w:trPr>
          <w:cantSplit/>
          <w:trHeight w:val="1942"/>
        </w:trPr>
        <w:tc>
          <w:tcPr>
            <w:tcW w:w="273" w:type="pct"/>
            <w:vAlign w:val="center"/>
          </w:tcPr>
          <w:p w14:paraId="7B3C8083" w14:textId="77777777" w:rsidR="001573DD" w:rsidRDefault="001573DD">
            <w:pPr>
              <w:tabs>
                <w:tab w:val="left" w:pos="567"/>
              </w:tabs>
              <w:jc w:val="center"/>
              <w:rPr>
                <w:b/>
                <w:bCs/>
              </w:rPr>
            </w:pPr>
          </w:p>
          <w:p w14:paraId="5B1B240A" w14:textId="77777777" w:rsidR="001573DD" w:rsidRDefault="00BA1BD5">
            <w:pPr>
              <w:tabs>
                <w:tab w:val="left" w:pos="567"/>
              </w:tabs>
              <w:jc w:val="center"/>
              <w:rPr>
                <w:b/>
                <w:bCs/>
              </w:rPr>
            </w:pPr>
            <w:r>
              <w:rPr>
                <w:b/>
                <w:bCs/>
              </w:rPr>
              <w:t>Nr.</w:t>
            </w:r>
          </w:p>
          <w:p w14:paraId="3B42769D" w14:textId="77777777" w:rsidR="001573DD" w:rsidRDefault="00BA1BD5">
            <w:pPr>
              <w:tabs>
                <w:tab w:val="left" w:pos="567"/>
              </w:tabs>
              <w:jc w:val="center"/>
              <w:rPr>
                <w:b/>
                <w:bCs/>
              </w:rPr>
            </w:pPr>
            <w:r>
              <w:rPr>
                <w:b/>
                <w:bCs/>
              </w:rPr>
              <w:t>d/o</w:t>
            </w:r>
          </w:p>
        </w:tc>
        <w:tc>
          <w:tcPr>
            <w:tcW w:w="727" w:type="pct"/>
            <w:vAlign w:val="center"/>
          </w:tcPr>
          <w:p w14:paraId="7FCD3CD9" w14:textId="77777777" w:rsidR="001573DD" w:rsidRDefault="001573DD">
            <w:pPr>
              <w:tabs>
                <w:tab w:val="left" w:pos="567"/>
                <w:tab w:val="left" w:pos="1134"/>
              </w:tabs>
              <w:ind w:left="360"/>
              <w:jc w:val="center"/>
              <w:outlineLvl w:val="0"/>
              <w:rPr>
                <w:b/>
                <w:bCs/>
              </w:rPr>
            </w:pPr>
          </w:p>
          <w:p w14:paraId="7FA44C89" w14:textId="77777777" w:rsidR="001573DD" w:rsidRDefault="00BA1BD5">
            <w:pPr>
              <w:tabs>
                <w:tab w:val="left" w:pos="567"/>
              </w:tabs>
              <w:jc w:val="center"/>
              <w:rPr>
                <w:b/>
                <w:bCs/>
              </w:rPr>
            </w:pPr>
            <w:proofErr w:type="spellStart"/>
            <w:r>
              <w:rPr>
                <w:b/>
                <w:bCs/>
              </w:rPr>
              <w:t>Funcţia</w:t>
            </w:r>
            <w:proofErr w:type="spellEnd"/>
          </w:p>
        </w:tc>
        <w:tc>
          <w:tcPr>
            <w:tcW w:w="1000" w:type="pct"/>
            <w:vAlign w:val="center"/>
          </w:tcPr>
          <w:p w14:paraId="5D191FC6" w14:textId="77777777" w:rsidR="001573DD" w:rsidRDefault="001573DD">
            <w:pPr>
              <w:tabs>
                <w:tab w:val="left" w:pos="567"/>
                <w:tab w:val="left" w:pos="1134"/>
              </w:tabs>
              <w:ind w:left="360"/>
              <w:jc w:val="center"/>
              <w:outlineLvl w:val="0"/>
              <w:rPr>
                <w:b/>
                <w:bCs/>
              </w:rPr>
            </w:pPr>
          </w:p>
          <w:p w14:paraId="27E4E073" w14:textId="77777777" w:rsidR="001573DD" w:rsidRDefault="00BA1BD5">
            <w:pPr>
              <w:tabs>
                <w:tab w:val="left" w:pos="567"/>
              </w:tabs>
              <w:jc w:val="center"/>
              <w:rPr>
                <w:b/>
                <w:bCs/>
              </w:rPr>
            </w:pPr>
            <w:r>
              <w:rPr>
                <w:b/>
                <w:bCs/>
              </w:rPr>
              <w:t>Studii de specialitate</w:t>
            </w:r>
          </w:p>
        </w:tc>
        <w:tc>
          <w:tcPr>
            <w:tcW w:w="1036" w:type="pct"/>
            <w:vAlign w:val="center"/>
          </w:tcPr>
          <w:p w14:paraId="12835660" w14:textId="77777777" w:rsidR="001573DD" w:rsidRDefault="00BA1BD5">
            <w:pPr>
              <w:tabs>
                <w:tab w:val="left" w:pos="567"/>
              </w:tabs>
              <w:jc w:val="center"/>
              <w:rPr>
                <w:b/>
                <w:bCs/>
              </w:rPr>
            </w:pPr>
            <w:r>
              <w:rPr>
                <w:b/>
                <w:bCs/>
              </w:rPr>
              <w:t>Vechimea în  munca de specialitate (ani)</w:t>
            </w:r>
          </w:p>
        </w:tc>
        <w:tc>
          <w:tcPr>
            <w:tcW w:w="1056" w:type="pct"/>
            <w:vAlign w:val="center"/>
          </w:tcPr>
          <w:p w14:paraId="53955600" w14:textId="77777777" w:rsidR="001573DD" w:rsidRDefault="00BA1BD5">
            <w:pPr>
              <w:tabs>
                <w:tab w:val="left" w:pos="567"/>
              </w:tabs>
              <w:jc w:val="center"/>
              <w:rPr>
                <w:b/>
                <w:bCs/>
              </w:rPr>
            </w:pPr>
            <w:r>
              <w:rPr>
                <w:b/>
                <w:bCs/>
              </w:rPr>
              <w:t xml:space="preserve">Numărul </w:t>
            </w:r>
            <w:proofErr w:type="spellStart"/>
            <w:r>
              <w:rPr>
                <w:b/>
                <w:bCs/>
              </w:rPr>
              <w:t>şi</w:t>
            </w:r>
            <w:proofErr w:type="spellEnd"/>
            <w:r>
              <w:rPr>
                <w:b/>
                <w:bCs/>
              </w:rPr>
              <w:t xml:space="preserve"> denumirea lucrărilor similare executate în calitate de conducător</w:t>
            </w:r>
          </w:p>
        </w:tc>
        <w:tc>
          <w:tcPr>
            <w:tcW w:w="908" w:type="pct"/>
            <w:vAlign w:val="center"/>
          </w:tcPr>
          <w:p w14:paraId="23110F86" w14:textId="77777777" w:rsidR="001573DD" w:rsidRDefault="00BA1BD5">
            <w:pPr>
              <w:tabs>
                <w:tab w:val="left" w:pos="567"/>
              </w:tabs>
              <w:jc w:val="center"/>
              <w:rPr>
                <w:b/>
                <w:bCs/>
              </w:rPr>
            </w:pPr>
            <w:r>
              <w:rPr>
                <w:b/>
                <w:bCs/>
              </w:rPr>
              <w:t>Numărul certificatului de atestare</w:t>
            </w:r>
          </w:p>
          <w:p w14:paraId="608D5321" w14:textId="77777777" w:rsidR="001573DD" w:rsidRDefault="00BA1BD5">
            <w:pPr>
              <w:tabs>
                <w:tab w:val="left" w:pos="567"/>
              </w:tabs>
              <w:jc w:val="center"/>
              <w:rPr>
                <w:b/>
                <w:bCs/>
              </w:rPr>
            </w:pPr>
            <w:r>
              <w:rPr>
                <w:b/>
                <w:bCs/>
              </w:rPr>
              <w:t>și data eliberării</w:t>
            </w:r>
          </w:p>
          <w:p w14:paraId="28BB15D2" w14:textId="77777777" w:rsidR="001573DD" w:rsidRDefault="001573DD">
            <w:pPr>
              <w:tabs>
                <w:tab w:val="left" w:pos="567"/>
                <w:tab w:val="left" w:pos="1134"/>
              </w:tabs>
              <w:ind w:left="360"/>
              <w:jc w:val="center"/>
              <w:outlineLvl w:val="0"/>
              <w:rPr>
                <w:b/>
                <w:bCs/>
              </w:rPr>
            </w:pPr>
          </w:p>
          <w:p w14:paraId="2C40E44B" w14:textId="77777777" w:rsidR="001573DD" w:rsidRDefault="001573DD">
            <w:pPr>
              <w:tabs>
                <w:tab w:val="left" w:pos="567"/>
                <w:tab w:val="left" w:pos="1134"/>
              </w:tabs>
              <w:ind w:left="360"/>
              <w:jc w:val="center"/>
              <w:outlineLvl w:val="0"/>
              <w:rPr>
                <w:b/>
                <w:bCs/>
              </w:rPr>
            </w:pPr>
          </w:p>
        </w:tc>
      </w:tr>
      <w:tr w:rsidR="001573DD" w14:paraId="3DA6C835" w14:textId="77777777">
        <w:trPr>
          <w:cantSplit/>
          <w:trHeight w:val="320"/>
        </w:trPr>
        <w:tc>
          <w:tcPr>
            <w:tcW w:w="273" w:type="pct"/>
          </w:tcPr>
          <w:p w14:paraId="487BE86F" w14:textId="77777777" w:rsidR="001573DD" w:rsidRDefault="001573DD">
            <w:pPr>
              <w:tabs>
                <w:tab w:val="left" w:pos="567"/>
                <w:tab w:val="left" w:pos="1134"/>
              </w:tabs>
              <w:ind w:left="360"/>
              <w:jc w:val="both"/>
              <w:outlineLvl w:val="0"/>
              <w:rPr>
                <w:b/>
                <w:bCs/>
              </w:rPr>
            </w:pPr>
          </w:p>
        </w:tc>
        <w:tc>
          <w:tcPr>
            <w:tcW w:w="727" w:type="pct"/>
          </w:tcPr>
          <w:p w14:paraId="5490BB19" w14:textId="77777777" w:rsidR="001573DD" w:rsidRDefault="00BA1BD5">
            <w:pPr>
              <w:tabs>
                <w:tab w:val="left" w:pos="567"/>
              </w:tabs>
              <w:jc w:val="both"/>
              <w:rPr>
                <w:b/>
                <w:bCs/>
              </w:rPr>
            </w:pPr>
            <w:r>
              <w:rPr>
                <w:b/>
                <w:bCs/>
              </w:rPr>
              <w:t>1</w:t>
            </w:r>
          </w:p>
        </w:tc>
        <w:tc>
          <w:tcPr>
            <w:tcW w:w="1000" w:type="pct"/>
          </w:tcPr>
          <w:p w14:paraId="4F668094" w14:textId="77777777" w:rsidR="001573DD" w:rsidRDefault="00BA1BD5">
            <w:pPr>
              <w:tabs>
                <w:tab w:val="left" w:pos="567"/>
              </w:tabs>
              <w:jc w:val="both"/>
              <w:rPr>
                <w:b/>
                <w:bCs/>
              </w:rPr>
            </w:pPr>
            <w:r>
              <w:rPr>
                <w:b/>
                <w:bCs/>
              </w:rPr>
              <w:t>2</w:t>
            </w:r>
          </w:p>
        </w:tc>
        <w:tc>
          <w:tcPr>
            <w:tcW w:w="1036" w:type="pct"/>
          </w:tcPr>
          <w:p w14:paraId="2A5F8715" w14:textId="77777777" w:rsidR="001573DD" w:rsidRDefault="00BA1BD5">
            <w:pPr>
              <w:tabs>
                <w:tab w:val="left" w:pos="567"/>
              </w:tabs>
              <w:jc w:val="both"/>
              <w:rPr>
                <w:b/>
                <w:bCs/>
              </w:rPr>
            </w:pPr>
            <w:r>
              <w:rPr>
                <w:b/>
                <w:bCs/>
              </w:rPr>
              <w:t>3</w:t>
            </w:r>
          </w:p>
        </w:tc>
        <w:tc>
          <w:tcPr>
            <w:tcW w:w="1056" w:type="pct"/>
          </w:tcPr>
          <w:p w14:paraId="2DCDF7E3" w14:textId="77777777" w:rsidR="001573DD" w:rsidRDefault="00BA1BD5">
            <w:pPr>
              <w:tabs>
                <w:tab w:val="left" w:pos="567"/>
              </w:tabs>
              <w:jc w:val="both"/>
              <w:rPr>
                <w:b/>
                <w:bCs/>
              </w:rPr>
            </w:pPr>
            <w:r>
              <w:rPr>
                <w:b/>
                <w:bCs/>
              </w:rPr>
              <w:t>4</w:t>
            </w:r>
          </w:p>
        </w:tc>
        <w:tc>
          <w:tcPr>
            <w:tcW w:w="908" w:type="pct"/>
          </w:tcPr>
          <w:p w14:paraId="51AB8F56" w14:textId="77777777" w:rsidR="001573DD" w:rsidRDefault="00BA1BD5">
            <w:pPr>
              <w:tabs>
                <w:tab w:val="left" w:pos="567"/>
              </w:tabs>
              <w:jc w:val="both"/>
              <w:rPr>
                <w:b/>
                <w:bCs/>
              </w:rPr>
            </w:pPr>
            <w:r>
              <w:rPr>
                <w:b/>
                <w:bCs/>
              </w:rPr>
              <w:t>5</w:t>
            </w:r>
          </w:p>
        </w:tc>
      </w:tr>
      <w:tr w:rsidR="001573DD" w14:paraId="2A2A9B72" w14:textId="77777777">
        <w:trPr>
          <w:cantSplit/>
          <w:trHeight w:val="140"/>
        </w:trPr>
        <w:tc>
          <w:tcPr>
            <w:tcW w:w="273" w:type="pct"/>
          </w:tcPr>
          <w:p w14:paraId="425B7DA8" w14:textId="77777777" w:rsidR="001573DD" w:rsidRDefault="001573DD">
            <w:pPr>
              <w:keepNext/>
              <w:keepLines/>
              <w:tabs>
                <w:tab w:val="left" w:pos="567"/>
              </w:tabs>
              <w:spacing w:before="200"/>
              <w:jc w:val="both"/>
              <w:outlineLvl w:val="2"/>
              <w:rPr>
                <w:bCs/>
              </w:rPr>
            </w:pPr>
          </w:p>
        </w:tc>
        <w:tc>
          <w:tcPr>
            <w:tcW w:w="727" w:type="pct"/>
          </w:tcPr>
          <w:p w14:paraId="4AF07F28" w14:textId="77777777" w:rsidR="001573DD" w:rsidRDefault="00BA1BD5">
            <w:pPr>
              <w:tabs>
                <w:tab w:val="left" w:pos="567"/>
              </w:tabs>
              <w:jc w:val="both"/>
              <w:rPr>
                <w:bCs/>
              </w:rPr>
            </w:pPr>
            <w:r>
              <w:rPr>
                <w:bCs/>
              </w:rPr>
              <w:t>Arhitect-șef</w:t>
            </w:r>
          </w:p>
        </w:tc>
        <w:tc>
          <w:tcPr>
            <w:tcW w:w="1000" w:type="pct"/>
          </w:tcPr>
          <w:p w14:paraId="074AF54E" w14:textId="77777777" w:rsidR="001573DD" w:rsidRDefault="001573DD">
            <w:pPr>
              <w:keepNext/>
              <w:keepLines/>
              <w:tabs>
                <w:tab w:val="left" w:pos="567"/>
              </w:tabs>
              <w:spacing w:before="200"/>
              <w:jc w:val="both"/>
              <w:outlineLvl w:val="2"/>
              <w:rPr>
                <w:bCs/>
              </w:rPr>
            </w:pPr>
          </w:p>
        </w:tc>
        <w:tc>
          <w:tcPr>
            <w:tcW w:w="1036" w:type="pct"/>
          </w:tcPr>
          <w:p w14:paraId="61B167A8" w14:textId="77777777" w:rsidR="001573DD" w:rsidRDefault="001573DD">
            <w:pPr>
              <w:keepNext/>
              <w:keepLines/>
              <w:tabs>
                <w:tab w:val="left" w:pos="567"/>
              </w:tabs>
              <w:spacing w:before="200"/>
              <w:jc w:val="both"/>
              <w:outlineLvl w:val="2"/>
              <w:rPr>
                <w:bCs/>
              </w:rPr>
            </w:pPr>
          </w:p>
        </w:tc>
        <w:tc>
          <w:tcPr>
            <w:tcW w:w="1056" w:type="pct"/>
          </w:tcPr>
          <w:p w14:paraId="6DE28C51" w14:textId="77777777" w:rsidR="001573DD" w:rsidRDefault="001573DD">
            <w:pPr>
              <w:keepNext/>
              <w:keepLines/>
              <w:tabs>
                <w:tab w:val="left" w:pos="567"/>
              </w:tabs>
              <w:spacing w:before="200"/>
              <w:jc w:val="both"/>
              <w:outlineLvl w:val="2"/>
              <w:rPr>
                <w:bCs/>
              </w:rPr>
            </w:pPr>
          </w:p>
        </w:tc>
        <w:tc>
          <w:tcPr>
            <w:tcW w:w="908" w:type="pct"/>
          </w:tcPr>
          <w:p w14:paraId="272DFC09" w14:textId="77777777" w:rsidR="001573DD" w:rsidRDefault="001573DD">
            <w:pPr>
              <w:keepNext/>
              <w:keepLines/>
              <w:tabs>
                <w:tab w:val="left" w:pos="567"/>
              </w:tabs>
              <w:spacing w:before="200"/>
              <w:jc w:val="both"/>
              <w:outlineLvl w:val="2"/>
              <w:rPr>
                <w:bCs/>
              </w:rPr>
            </w:pPr>
          </w:p>
        </w:tc>
      </w:tr>
      <w:tr w:rsidR="001573DD" w14:paraId="794BB70B" w14:textId="77777777">
        <w:trPr>
          <w:cantSplit/>
          <w:trHeight w:val="140"/>
        </w:trPr>
        <w:tc>
          <w:tcPr>
            <w:tcW w:w="273" w:type="pct"/>
          </w:tcPr>
          <w:p w14:paraId="3F9A2467" w14:textId="77777777" w:rsidR="001573DD" w:rsidRDefault="001573DD">
            <w:pPr>
              <w:keepNext/>
              <w:keepLines/>
              <w:tabs>
                <w:tab w:val="left" w:pos="567"/>
              </w:tabs>
              <w:spacing w:before="200"/>
              <w:jc w:val="both"/>
              <w:outlineLvl w:val="2"/>
              <w:rPr>
                <w:bCs/>
              </w:rPr>
            </w:pPr>
          </w:p>
        </w:tc>
        <w:tc>
          <w:tcPr>
            <w:tcW w:w="727" w:type="pct"/>
          </w:tcPr>
          <w:p w14:paraId="177361E8" w14:textId="77777777" w:rsidR="001573DD" w:rsidRDefault="00BA1BD5">
            <w:pPr>
              <w:tabs>
                <w:tab w:val="left" w:pos="567"/>
              </w:tabs>
              <w:jc w:val="both"/>
              <w:rPr>
                <w:bCs/>
              </w:rPr>
            </w:pPr>
            <w:r>
              <w:rPr>
                <w:bCs/>
              </w:rPr>
              <w:t>Inginer-șef</w:t>
            </w:r>
          </w:p>
        </w:tc>
        <w:tc>
          <w:tcPr>
            <w:tcW w:w="1000" w:type="pct"/>
          </w:tcPr>
          <w:p w14:paraId="407FB6A1" w14:textId="77777777" w:rsidR="001573DD" w:rsidRDefault="001573DD">
            <w:pPr>
              <w:keepNext/>
              <w:keepLines/>
              <w:tabs>
                <w:tab w:val="left" w:pos="567"/>
              </w:tabs>
              <w:spacing w:before="200"/>
              <w:jc w:val="both"/>
              <w:outlineLvl w:val="2"/>
              <w:rPr>
                <w:bCs/>
              </w:rPr>
            </w:pPr>
          </w:p>
        </w:tc>
        <w:tc>
          <w:tcPr>
            <w:tcW w:w="1036" w:type="pct"/>
          </w:tcPr>
          <w:p w14:paraId="7E8E24E9" w14:textId="77777777" w:rsidR="001573DD" w:rsidRDefault="001573DD">
            <w:pPr>
              <w:keepNext/>
              <w:keepLines/>
              <w:tabs>
                <w:tab w:val="left" w:pos="567"/>
              </w:tabs>
              <w:spacing w:before="200"/>
              <w:jc w:val="both"/>
              <w:outlineLvl w:val="2"/>
              <w:rPr>
                <w:bCs/>
              </w:rPr>
            </w:pPr>
          </w:p>
        </w:tc>
        <w:tc>
          <w:tcPr>
            <w:tcW w:w="1056" w:type="pct"/>
          </w:tcPr>
          <w:p w14:paraId="2E2B0A76" w14:textId="77777777" w:rsidR="001573DD" w:rsidRDefault="001573DD">
            <w:pPr>
              <w:keepNext/>
              <w:keepLines/>
              <w:tabs>
                <w:tab w:val="left" w:pos="567"/>
              </w:tabs>
              <w:spacing w:before="200"/>
              <w:jc w:val="both"/>
              <w:outlineLvl w:val="2"/>
              <w:rPr>
                <w:bCs/>
              </w:rPr>
            </w:pPr>
          </w:p>
        </w:tc>
        <w:tc>
          <w:tcPr>
            <w:tcW w:w="908" w:type="pct"/>
          </w:tcPr>
          <w:p w14:paraId="443D289C" w14:textId="77777777" w:rsidR="001573DD" w:rsidRDefault="001573DD">
            <w:pPr>
              <w:keepNext/>
              <w:keepLines/>
              <w:tabs>
                <w:tab w:val="left" w:pos="567"/>
              </w:tabs>
              <w:spacing w:before="200"/>
              <w:jc w:val="both"/>
              <w:outlineLvl w:val="2"/>
              <w:rPr>
                <w:bCs/>
              </w:rPr>
            </w:pPr>
          </w:p>
        </w:tc>
      </w:tr>
      <w:tr w:rsidR="001573DD" w14:paraId="56BB3891" w14:textId="77777777">
        <w:trPr>
          <w:cantSplit/>
          <w:trHeight w:val="140"/>
        </w:trPr>
        <w:tc>
          <w:tcPr>
            <w:tcW w:w="273" w:type="pct"/>
          </w:tcPr>
          <w:p w14:paraId="68BA210C" w14:textId="77777777" w:rsidR="001573DD" w:rsidRDefault="001573DD">
            <w:pPr>
              <w:keepNext/>
              <w:keepLines/>
              <w:tabs>
                <w:tab w:val="left" w:pos="567"/>
              </w:tabs>
              <w:spacing w:before="200"/>
              <w:jc w:val="both"/>
              <w:outlineLvl w:val="2"/>
              <w:rPr>
                <w:bCs/>
              </w:rPr>
            </w:pPr>
          </w:p>
        </w:tc>
        <w:tc>
          <w:tcPr>
            <w:tcW w:w="727" w:type="pct"/>
          </w:tcPr>
          <w:p w14:paraId="4792B388" w14:textId="77777777" w:rsidR="001573DD" w:rsidRDefault="00BA1BD5">
            <w:pPr>
              <w:tabs>
                <w:tab w:val="left" w:pos="567"/>
              </w:tabs>
              <w:jc w:val="both"/>
              <w:rPr>
                <w:bCs/>
              </w:rPr>
            </w:pPr>
            <w:proofErr w:type="spellStart"/>
            <w:r>
              <w:rPr>
                <w:bCs/>
              </w:rPr>
              <w:t>Diriginţi</w:t>
            </w:r>
            <w:proofErr w:type="spellEnd"/>
            <w:r>
              <w:rPr>
                <w:bCs/>
              </w:rPr>
              <w:t xml:space="preserve"> de </w:t>
            </w:r>
            <w:proofErr w:type="spellStart"/>
            <w:r>
              <w:rPr>
                <w:bCs/>
              </w:rPr>
              <w:t>şantier</w:t>
            </w:r>
            <w:proofErr w:type="spellEnd"/>
          </w:p>
        </w:tc>
        <w:tc>
          <w:tcPr>
            <w:tcW w:w="1000" w:type="pct"/>
          </w:tcPr>
          <w:p w14:paraId="61FE5101" w14:textId="77777777" w:rsidR="001573DD" w:rsidRDefault="001573DD">
            <w:pPr>
              <w:keepNext/>
              <w:keepLines/>
              <w:tabs>
                <w:tab w:val="left" w:pos="567"/>
              </w:tabs>
              <w:spacing w:before="200"/>
              <w:jc w:val="both"/>
              <w:outlineLvl w:val="2"/>
              <w:rPr>
                <w:bCs/>
              </w:rPr>
            </w:pPr>
          </w:p>
        </w:tc>
        <w:tc>
          <w:tcPr>
            <w:tcW w:w="1036" w:type="pct"/>
          </w:tcPr>
          <w:p w14:paraId="74768314" w14:textId="77777777" w:rsidR="001573DD" w:rsidRDefault="001573DD">
            <w:pPr>
              <w:keepNext/>
              <w:keepLines/>
              <w:tabs>
                <w:tab w:val="left" w:pos="567"/>
              </w:tabs>
              <w:spacing w:before="200"/>
              <w:jc w:val="both"/>
              <w:outlineLvl w:val="2"/>
              <w:rPr>
                <w:bCs/>
              </w:rPr>
            </w:pPr>
          </w:p>
        </w:tc>
        <w:tc>
          <w:tcPr>
            <w:tcW w:w="1056" w:type="pct"/>
          </w:tcPr>
          <w:p w14:paraId="018F8FCE" w14:textId="77777777" w:rsidR="001573DD" w:rsidRDefault="001573DD">
            <w:pPr>
              <w:keepNext/>
              <w:keepLines/>
              <w:tabs>
                <w:tab w:val="left" w:pos="567"/>
              </w:tabs>
              <w:spacing w:before="200"/>
              <w:jc w:val="both"/>
              <w:outlineLvl w:val="2"/>
              <w:rPr>
                <w:bCs/>
              </w:rPr>
            </w:pPr>
          </w:p>
        </w:tc>
        <w:tc>
          <w:tcPr>
            <w:tcW w:w="908" w:type="pct"/>
          </w:tcPr>
          <w:p w14:paraId="7B8C76EC" w14:textId="77777777" w:rsidR="001573DD" w:rsidRDefault="001573DD">
            <w:pPr>
              <w:keepNext/>
              <w:keepLines/>
              <w:tabs>
                <w:tab w:val="left" w:pos="567"/>
              </w:tabs>
              <w:spacing w:before="200"/>
              <w:jc w:val="both"/>
              <w:outlineLvl w:val="2"/>
              <w:rPr>
                <w:bCs/>
              </w:rPr>
            </w:pPr>
          </w:p>
        </w:tc>
      </w:tr>
      <w:tr w:rsidR="001573DD" w14:paraId="7F855A56" w14:textId="77777777">
        <w:trPr>
          <w:cantSplit/>
          <w:trHeight w:val="140"/>
        </w:trPr>
        <w:tc>
          <w:tcPr>
            <w:tcW w:w="273" w:type="pct"/>
          </w:tcPr>
          <w:p w14:paraId="6775E937" w14:textId="77777777" w:rsidR="001573DD" w:rsidRDefault="001573DD">
            <w:pPr>
              <w:keepNext/>
              <w:keepLines/>
              <w:tabs>
                <w:tab w:val="left" w:pos="567"/>
              </w:tabs>
              <w:spacing w:before="200"/>
              <w:jc w:val="both"/>
              <w:outlineLvl w:val="2"/>
              <w:rPr>
                <w:bCs/>
              </w:rPr>
            </w:pPr>
          </w:p>
        </w:tc>
        <w:tc>
          <w:tcPr>
            <w:tcW w:w="727" w:type="pct"/>
          </w:tcPr>
          <w:p w14:paraId="3180DB51" w14:textId="77777777" w:rsidR="001573DD" w:rsidRDefault="00BA1BD5">
            <w:pPr>
              <w:tabs>
                <w:tab w:val="left" w:pos="567"/>
              </w:tabs>
              <w:jc w:val="both"/>
              <w:rPr>
                <w:bCs/>
              </w:rPr>
            </w:pPr>
            <w:proofErr w:type="spellStart"/>
            <w:r>
              <w:rPr>
                <w:bCs/>
              </w:rPr>
              <w:t>Maiştri</w:t>
            </w:r>
            <w:proofErr w:type="spellEnd"/>
          </w:p>
        </w:tc>
        <w:tc>
          <w:tcPr>
            <w:tcW w:w="1000" w:type="pct"/>
          </w:tcPr>
          <w:p w14:paraId="376A8153" w14:textId="77777777" w:rsidR="001573DD" w:rsidRDefault="001573DD">
            <w:pPr>
              <w:keepNext/>
              <w:keepLines/>
              <w:tabs>
                <w:tab w:val="left" w:pos="567"/>
              </w:tabs>
              <w:spacing w:before="200"/>
              <w:jc w:val="both"/>
              <w:outlineLvl w:val="2"/>
              <w:rPr>
                <w:bCs/>
              </w:rPr>
            </w:pPr>
          </w:p>
        </w:tc>
        <w:tc>
          <w:tcPr>
            <w:tcW w:w="1036" w:type="pct"/>
          </w:tcPr>
          <w:p w14:paraId="0BF03143" w14:textId="77777777" w:rsidR="001573DD" w:rsidRDefault="001573DD">
            <w:pPr>
              <w:keepNext/>
              <w:keepLines/>
              <w:tabs>
                <w:tab w:val="left" w:pos="567"/>
              </w:tabs>
              <w:spacing w:before="200"/>
              <w:jc w:val="both"/>
              <w:outlineLvl w:val="2"/>
              <w:rPr>
                <w:bCs/>
              </w:rPr>
            </w:pPr>
          </w:p>
        </w:tc>
        <w:tc>
          <w:tcPr>
            <w:tcW w:w="1056" w:type="pct"/>
          </w:tcPr>
          <w:p w14:paraId="189E7E3B" w14:textId="77777777" w:rsidR="001573DD" w:rsidRDefault="001573DD">
            <w:pPr>
              <w:keepNext/>
              <w:keepLines/>
              <w:tabs>
                <w:tab w:val="left" w:pos="567"/>
              </w:tabs>
              <w:spacing w:before="200"/>
              <w:jc w:val="both"/>
              <w:outlineLvl w:val="2"/>
              <w:rPr>
                <w:bCs/>
              </w:rPr>
            </w:pPr>
          </w:p>
        </w:tc>
        <w:tc>
          <w:tcPr>
            <w:tcW w:w="908" w:type="pct"/>
          </w:tcPr>
          <w:p w14:paraId="135D5B54" w14:textId="77777777" w:rsidR="001573DD" w:rsidRDefault="001573DD">
            <w:pPr>
              <w:keepNext/>
              <w:keepLines/>
              <w:tabs>
                <w:tab w:val="left" w:pos="567"/>
              </w:tabs>
              <w:spacing w:before="200"/>
              <w:jc w:val="both"/>
              <w:outlineLvl w:val="2"/>
              <w:rPr>
                <w:bCs/>
              </w:rPr>
            </w:pPr>
          </w:p>
        </w:tc>
      </w:tr>
      <w:tr w:rsidR="001573DD" w14:paraId="30A06A09" w14:textId="77777777">
        <w:trPr>
          <w:cantSplit/>
          <w:trHeight w:val="1270"/>
        </w:trPr>
        <w:tc>
          <w:tcPr>
            <w:tcW w:w="273" w:type="pct"/>
          </w:tcPr>
          <w:p w14:paraId="39E7979E" w14:textId="77777777" w:rsidR="001573DD" w:rsidRDefault="001573DD">
            <w:pPr>
              <w:keepNext/>
              <w:keepLines/>
              <w:tabs>
                <w:tab w:val="left" w:pos="567"/>
              </w:tabs>
              <w:spacing w:before="200"/>
              <w:jc w:val="both"/>
              <w:outlineLvl w:val="2"/>
              <w:rPr>
                <w:bCs/>
              </w:rPr>
            </w:pPr>
          </w:p>
        </w:tc>
        <w:tc>
          <w:tcPr>
            <w:tcW w:w="727" w:type="pct"/>
          </w:tcPr>
          <w:p w14:paraId="04B06457" w14:textId="77777777" w:rsidR="001573DD" w:rsidRDefault="00BA1BD5">
            <w:pPr>
              <w:tabs>
                <w:tab w:val="left" w:pos="567"/>
              </w:tabs>
              <w:jc w:val="both"/>
              <w:rPr>
                <w:bCs/>
              </w:rPr>
            </w:pPr>
            <w:proofErr w:type="spellStart"/>
            <w:r>
              <w:rPr>
                <w:bCs/>
              </w:rPr>
              <w:t>Specialişti</w:t>
            </w:r>
            <w:proofErr w:type="spellEnd"/>
          </w:p>
          <w:p w14:paraId="7E060C35" w14:textId="77777777" w:rsidR="001573DD" w:rsidRDefault="00BA1BD5">
            <w:pPr>
              <w:tabs>
                <w:tab w:val="left" w:pos="567"/>
              </w:tabs>
              <w:jc w:val="both"/>
              <w:rPr>
                <w:bCs/>
              </w:rPr>
            </w:pPr>
            <w:r>
              <w:rPr>
                <w:bCs/>
              </w:rPr>
              <w:t>……………</w:t>
            </w:r>
          </w:p>
          <w:p w14:paraId="490F4CB5" w14:textId="77777777" w:rsidR="001573DD" w:rsidRDefault="00BA1BD5">
            <w:pPr>
              <w:tabs>
                <w:tab w:val="left" w:pos="567"/>
              </w:tabs>
              <w:jc w:val="both"/>
              <w:rPr>
                <w:bCs/>
              </w:rPr>
            </w:pPr>
            <w:r>
              <w:rPr>
                <w:bCs/>
              </w:rPr>
              <w:t>……………</w:t>
            </w:r>
          </w:p>
          <w:p w14:paraId="6AFE948B" w14:textId="77777777" w:rsidR="001573DD" w:rsidRDefault="00BA1BD5">
            <w:pPr>
              <w:tabs>
                <w:tab w:val="left" w:pos="567"/>
              </w:tabs>
              <w:jc w:val="both"/>
              <w:rPr>
                <w:bCs/>
              </w:rPr>
            </w:pPr>
            <w:r>
              <w:rPr>
                <w:bCs/>
              </w:rPr>
              <w:t>…………….</w:t>
            </w:r>
          </w:p>
        </w:tc>
        <w:tc>
          <w:tcPr>
            <w:tcW w:w="1000" w:type="pct"/>
          </w:tcPr>
          <w:p w14:paraId="43957BB4" w14:textId="77777777" w:rsidR="001573DD" w:rsidRDefault="001573DD">
            <w:pPr>
              <w:keepNext/>
              <w:keepLines/>
              <w:tabs>
                <w:tab w:val="left" w:pos="567"/>
              </w:tabs>
              <w:spacing w:before="200"/>
              <w:jc w:val="both"/>
              <w:outlineLvl w:val="2"/>
              <w:rPr>
                <w:bCs/>
              </w:rPr>
            </w:pPr>
          </w:p>
        </w:tc>
        <w:tc>
          <w:tcPr>
            <w:tcW w:w="1036" w:type="pct"/>
          </w:tcPr>
          <w:p w14:paraId="58B76EBF" w14:textId="77777777" w:rsidR="001573DD" w:rsidRDefault="001573DD">
            <w:pPr>
              <w:keepNext/>
              <w:keepLines/>
              <w:tabs>
                <w:tab w:val="left" w:pos="567"/>
              </w:tabs>
              <w:spacing w:before="200"/>
              <w:jc w:val="both"/>
              <w:outlineLvl w:val="2"/>
              <w:rPr>
                <w:bCs/>
              </w:rPr>
            </w:pPr>
          </w:p>
        </w:tc>
        <w:tc>
          <w:tcPr>
            <w:tcW w:w="1056" w:type="pct"/>
          </w:tcPr>
          <w:p w14:paraId="102084BC" w14:textId="77777777" w:rsidR="001573DD" w:rsidRDefault="001573DD">
            <w:pPr>
              <w:keepNext/>
              <w:keepLines/>
              <w:tabs>
                <w:tab w:val="left" w:pos="567"/>
              </w:tabs>
              <w:spacing w:before="200"/>
              <w:jc w:val="both"/>
              <w:outlineLvl w:val="2"/>
              <w:rPr>
                <w:bCs/>
              </w:rPr>
            </w:pPr>
          </w:p>
        </w:tc>
        <w:tc>
          <w:tcPr>
            <w:tcW w:w="908" w:type="pct"/>
          </w:tcPr>
          <w:p w14:paraId="4A90D0A0" w14:textId="77777777" w:rsidR="001573DD" w:rsidRDefault="001573DD">
            <w:pPr>
              <w:keepNext/>
              <w:keepLines/>
              <w:tabs>
                <w:tab w:val="left" w:pos="567"/>
              </w:tabs>
              <w:spacing w:before="200"/>
              <w:jc w:val="both"/>
              <w:outlineLvl w:val="2"/>
              <w:rPr>
                <w:bCs/>
              </w:rPr>
            </w:pPr>
          </w:p>
        </w:tc>
      </w:tr>
    </w:tbl>
    <w:p w14:paraId="1510A1EE" w14:textId="77777777" w:rsidR="001573DD" w:rsidRDefault="001573DD">
      <w:pPr>
        <w:jc w:val="both"/>
        <w:rPr>
          <w:rFonts w:eastAsia="PMingLiU"/>
          <w:lang w:eastAsia="zh-CN"/>
        </w:rPr>
      </w:pPr>
    </w:p>
    <w:p w14:paraId="3A20E5F4" w14:textId="77777777" w:rsidR="001573DD" w:rsidRDefault="00BA1BD5">
      <w:pPr>
        <w:jc w:val="both"/>
        <w:rPr>
          <w:rFonts w:eastAsia="PMingLiU"/>
          <w:lang w:eastAsia="zh-CN"/>
        </w:rPr>
      </w:pPr>
      <w:r>
        <w:rPr>
          <w:rFonts w:eastAsia="PMingLiU"/>
          <w:lang w:eastAsia="zh-CN"/>
        </w:rPr>
        <w:t>Semnat: _________________________________________</w:t>
      </w:r>
    </w:p>
    <w:p w14:paraId="1B2287DA" w14:textId="77777777" w:rsidR="001573DD" w:rsidRDefault="00BA1BD5">
      <w:pPr>
        <w:jc w:val="both"/>
        <w:rPr>
          <w:rFonts w:eastAsia="PMingLiU"/>
          <w:lang w:eastAsia="zh-CN"/>
        </w:rPr>
      </w:pPr>
      <w:r>
        <w:rPr>
          <w:rFonts w:eastAsia="PMingLiU"/>
          <w:lang w:eastAsia="zh-CN"/>
        </w:rPr>
        <w:t xml:space="preserve">Nume: </w:t>
      </w:r>
      <w:r>
        <w:rPr>
          <w:rFonts w:eastAsia="PMingLiU"/>
          <w:lang w:eastAsia="zh-CN"/>
        </w:rPr>
        <w:t>__________________________________________</w:t>
      </w:r>
    </w:p>
    <w:p w14:paraId="16C2713E"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____________________________</w:t>
      </w:r>
    </w:p>
    <w:p w14:paraId="3C7F1018" w14:textId="77777777" w:rsidR="001573DD" w:rsidRDefault="00BA1BD5">
      <w:pPr>
        <w:jc w:val="both"/>
        <w:rPr>
          <w:rFonts w:eastAsia="PMingLiU"/>
          <w:lang w:eastAsia="zh-CN"/>
        </w:rPr>
      </w:pPr>
      <w:r>
        <w:rPr>
          <w:rFonts w:eastAsia="PMingLiU"/>
          <w:lang w:eastAsia="zh-CN"/>
        </w:rPr>
        <w:t>Denumirea întreprinderii: _________________________________</w:t>
      </w:r>
    </w:p>
    <w:p w14:paraId="719947E0" w14:textId="77777777" w:rsidR="001573DD" w:rsidRDefault="001573DD">
      <w:pPr>
        <w:spacing w:after="200" w:line="276" w:lineRule="auto"/>
        <w:rPr>
          <w:rFonts w:eastAsia="PMingLiU"/>
          <w:lang w:eastAsia="zh-CN"/>
        </w:rPr>
      </w:pPr>
      <w:bookmarkStart w:id="62" w:name="_Toc449692114"/>
    </w:p>
    <w:p w14:paraId="20675071" w14:textId="77777777" w:rsidR="001573DD" w:rsidRDefault="001573DD">
      <w:pPr>
        <w:spacing w:line="276" w:lineRule="auto"/>
        <w:jc w:val="center"/>
        <w:rPr>
          <w:rFonts w:eastAsia="PMingLiU"/>
          <w:b/>
          <w:lang w:eastAsia="zh-CN"/>
        </w:rPr>
      </w:pPr>
    </w:p>
    <w:p w14:paraId="3685C077" w14:textId="77777777" w:rsidR="001573DD" w:rsidRDefault="001573DD">
      <w:pPr>
        <w:spacing w:line="276" w:lineRule="auto"/>
        <w:jc w:val="center"/>
        <w:rPr>
          <w:rFonts w:eastAsia="PMingLiU"/>
          <w:b/>
          <w:lang w:eastAsia="zh-CN"/>
        </w:rPr>
      </w:pPr>
    </w:p>
    <w:p w14:paraId="44355EA9" w14:textId="77777777" w:rsidR="001573DD" w:rsidRDefault="001573DD">
      <w:pPr>
        <w:spacing w:line="276" w:lineRule="auto"/>
        <w:jc w:val="center"/>
        <w:rPr>
          <w:rFonts w:eastAsia="PMingLiU"/>
          <w:b/>
          <w:lang w:eastAsia="zh-CN"/>
        </w:rPr>
      </w:pPr>
    </w:p>
    <w:p w14:paraId="4E7D5388" w14:textId="77777777" w:rsidR="001573DD" w:rsidRDefault="001573DD">
      <w:pPr>
        <w:spacing w:line="276" w:lineRule="auto"/>
        <w:jc w:val="center"/>
        <w:rPr>
          <w:rFonts w:eastAsia="PMingLiU"/>
          <w:b/>
          <w:lang w:eastAsia="zh-CN"/>
        </w:rPr>
      </w:pPr>
    </w:p>
    <w:p w14:paraId="38FA75F4" w14:textId="77777777" w:rsidR="001573DD" w:rsidRDefault="001573DD">
      <w:pPr>
        <w:spacing w:line="276" w:lineRule="auto"/>
        <w:jc w:val="center"/>
        <w:rPr>
          <w:rFonts w:eastAsia="PMingLiU"/>
          <w:b/>
          <w:lang w:eastAsia="zh-CN"/>
        </w:rPr>
      </w:pPr>
    </w:p>
    <w:p w14:paraId="7B8BDA8B" w14:textId="77777777" w:rsidR="001573DD" w:rsidRDefault="001573DD">
      <w:pPr>
        <w:spacing w:line="276" w:lineRule="auto"/>
        <w:jc w:val="center"/>
        <w:rPr>
          <w:rFonts w:eastAsia="PMingLiU"/>
          <w:b/>
          <w:lang w:eastAsia="zh-CN"/>
        </w:rPr>
      </w:pPr>
    </w:p>
    <w:p w14:paraId="3F4BFC95" w14:textId="77777777" w:rsidR="001573DD" w:rsidRDefault="001573DD">
      <w:pPr>
        <w:spacing w:line="276" w:lineRule="auto"/>
        <w:jc w:val="center"/>
        <w:rPr>
          <w:rFonts w:eastAsia="PMingLiU"/>
          <w:b/>
          <w:lang w:eastAsia="zh-CN"/>
        </w:rPr>
      </w:pPr>
    </w:p>
    <w:p w14:paraId="6125C428" w14:textId="77777777" w:rsidR="001573DD" w:rsidRDefault="001573DD">
      <w:pPr>
        <w:spacing w:line="276" w:lineRule="auto"/>
        <w:jc w:val="center"/>
        <w:rPr>
          <w:rFonts w:eastAsia="PMingLiU"/>
          <w:b/>
          <w:lang w:eastAsia="zh-CN"/>
        </w:rPr>
      </w:pPr>
    </w:p>
    <w:p w14:paraId="00E31F2E" w14:textId="77777777" w:rsidR="001573DD" w:rsidRDefault="001573DD">
      <w:pPr>
        <w:spacing w:line="276" w:lineRule="auto"/>
        <w:jc w:val="center"/>
        <w:rPr>
          <w:rFonts w:eastAsia="PMingLiU"/>
          <w:b/>
          <w:lang w:eastAsia="zh-CN"/>
        </w:rPr>
      </w:pPr>
    </w:p>
    <w:p w14:paraId="242FE9BA" w14:textId="77777777" w:rsidR="001573DD" w:rsidRDefault="001573DD">
      <w:pPr>
        <w:spacing w:line="276" w:lineRule="auto"/>
        <w:jc w:val="center"/>
        <w:rPr>
          <w:rFonts w:eastAsia="PMingLiU"/>
          <w:b/>
          <w:lang w:eastAsia="zh-CN"/>
        </w:rPr>
      </w:pPr>
    </w:p>
    <w:p w14:paraId="5D263905" w14:textId="77777777" w:rsidR="001573DD" w:rsidRDefault="001573DD">
      <w:pPr>
        <w:spacing w:line="276" w:lineRule="auto"/>
        <w:jc w:val="center"/>
        <w:rPr>
          <w:rFonts w:eastAsia="PMingLiU"/>
          <w:b/>
          <w:lang w:eastAsia="zh-CN"/>
        </w:rPr>
      </w:pPr>
    </w:p>
    <w:p w14:paraId="1E665FDB" w14:textId="77777777" w:rsidR="001573DD" w:rsidRDefault="001573DD">
      <w:pPr>
        <w:spacing w:line="276" w:lineRule="auto"/>
        <w:jc w:val="center"/>
        <w:rPr>
          <w:rFonts w:eastAsia="PMingLiU"/>
          <w:b/>
          <w:lang w:eastAsia="zh-CN"/>
        </w:rPr>
      </w:pPr>
    </w:p>
    <w:p w14:paraId="5878070F" w14:textId="77777777" w:rsidR="001573DD" w:rsidRDefault="001573DD">
      <w:pPr>
        <w:spacing w:line="276" w:lineRule="auto"/>
        <w:jc w:val="center"/>
        <w:rPr>
          <w:rFonts w:eastAsia="PMingLiU"/>
          <w:b/>
          <w:lang w:eastAsia="zh-CN"/>
        </w:rPr>
      </w:pPr>
    </w:p>
    <w:p w14:paraId="0FB3B4A0" w14:textId="77777777" w:rsidR="001573DD" w:rsidRDefault="001573DD">
      <w:pPr>
        <w:spacing w:line="276" w:lineRule="auto"/>
        <w:jc w:val="center"/>
        <w:rPr>
          <w:rFonts w:eastAsia="PMingLiU"/>
          <w:b/>
          <w:lang w:eastAsia="zh-CN"/>
        </w:rPr>
      </w:pPr>
    </w:p>
    <w:p w14:paraId="7C25205C" w14:textId="77777777" w:rsidR="001573DD" w:rsidRDefault="001573DD">
      <w:pPr>
        <w:spacing w:line="276" w:lineRule="auto"/>
        <w:jc w:val="center"/>
        <w:rPr>
          <w:rFonts w:eastAsia="PMingLiU"/>
          <w:b/>
          <w:lang w:eastAsia="zh-CN"/>
        </w:rPr>
      </w:pPr>
    </w:p>
    <w:p w14:paraId="37575924" w14:textId="77777777" w:rsidR="001573DD" w:rsidRDefault="001573DD">
      <w:pPr>
        <w:spacing w:line="276" w:lineRule="auto"/>
        <w:jc w:val="center"/>
        <w:rPr>
          <w:rFonts w:eastAsia="PMingLiU"/>
          <w:b/>
          <w:lang w:eastAsia="zh-CN"/>
        </w:rPr>
      </w:pPr>
    </w:p>
    <w:p w14:paraId="2D038D53" w14:textId="77777777" w:rsidR="001573DD" w:rsidRDefault="001573DD">
      <w:pPr>
        <w:jc w:val="right"/>
      </w:pPr>
    </w:p>
    <w:p w14:paraId="7C517B6C" w14:textId="77777777" w:rsidR="001573DD" w:rsidRDefault="00BA1BD5">
      <w:pPr>
        <w:jc w:val="right"/>
        <w:rPr>
          <w:sz w:val="22"/>
          <w:szCs w:val="22"/>
        </w:rPr>
      </w:pPr>
      <w:r>
        <w:t>Anexa nr. 16</w:t>
      </w:r>
    </w:p>
    <w:p w14:paraId="5CF8C901" w14:textId="77777777" w:rsidR="001573DD" w:rsidRDefault="00BA1BD5">
      <w:pPr>
        <w:jc w:val="right"/>
      </w:pPr>
      <w:r>
        <w:t>la Documentația standard nr._____</w:t>
      </w:r>
    </w:p>
    <w:p w14:paraId="4F44256C" w14:textId="77777777" w:rsidR="001573DD" w:rsidRDefault="00BA1BD5">
      <w:pPr>
        <w:jc w:val="right"/>
      </w:pPr>
      <w:r>
        <w:t xml:space="preserve">din “____” </w:t>
      </w:r>
      <w:r>
        <w:t>________ 20___</w:t>
      </w:r>
    </w:p>
    <w:p w14:paraId="045C75F5" w14:textId="77777777" w:rsidR="001573DD" w:rsidRDefault="001573DD">
      <w:pPr>
        <w:spacing w:line="276" w:lineRule="auto"/>
        <w:jc w:val="center"/>
        <w:rPr>
          <w:rFonts w:eastAsia="PMingLiU"/>
          <w:b/>
          <w:lang w:eastAsia="zh-CN"/>
        </w:rPr>
      </w:pPr>
    </w:p>
    <w:p w14:paraId="6A25E3AF" w14:textId="77777777" w:rsidR="001573DD" w:rsidRDefault="001573DD">
      <w:pPr>
        <w:spacing w:line="276" w:lineRule="auto"/>
        <w:jc w:val="center"/>
        <w:rPr>
          <w:rFonts w:eastAsia="PMingLiU"/>
          <w:b/>
          <w:lang w:eastAsia="zh-CN"/>
        </w:rPr>
      </w:pPr>
    </w:p>
    <w:p w14:paraId="4A9CACCE" w14:textId="77777777" w:rsidR="001573DD" w:rsidRDefault="001573DD">
      <w:pPr>
        <w:spacing w:line="276" w:lineRule="auto"/>
        <w:jc w:val="center"/>
        <w:rPr>
          <w:rFonts w:eastAsia="PMingLiU"/>
          <w:b/>
          <w:lang w:eastAsia="zh-CN"/>
        </w:rPr>
      </w:pPr>
    </w:p>
    <w:bookmarkEnd w:id="62"/>
    <w:p w14:paraId="779E3AD1" w14:textId="77777777" w:rsidR="001573DD" w:rsidRDefault="001573DD">
      <w:pPr>
        <w:spacing w:line="276" w:lineRule="auto"/>
        <w:jc w:val="center"/>
        <w:rPr>
          <w:rFonts w:eastAsia="PMingLiU"/>
          <w:b/>
          <w:lang w:eastAsia="zh-CN"/>
        </w:rPr>
      </w:pPr>
    </w:p>
    <w:p w14:paraId="0C4357EB" w14:textId="77777777" w:rsidR="001573DD" w:rsidRDefault="00BA1BD5">
      <w:pPr>
        <w:jc w:val="center"/>
        <w:rPr>
          <w:rFonts w:eastAsia="SimSun"/>
          <w:b/>
          <w:bCs/>
          <w:iCs/>
          <w:lang w:eastAsia="zh-CN"/>
        </w:rPr>
      </w:pPr>
      <w:r>
        <w:rPr>
          <w:rFonts w:eastAsia="SimSun"/>
          <w:b/>
          <w:bCs/>
          <w:iCs/>
          <w:lang w:eastAsia="zh-CN"/>
        </w:rPr>
        <w:t>LISTA SUBCONTRACTANȚILOR</w:t>
      </w:r>
    </w:p>
    <w:p w14:paraId="0E908CBE" w14:textId="77777777" w:rsidR="001573DD" w:rsidRDefault="00BA1BD5">
      <w:pPr>
        <w:jc w:val="center"/>
        <w:rPr>
          <w:rFonts w:eastAsia="SimSun"/>
          <w:b/>
          <w:bCs/>
          <w:iCs/>
          <w:lang w:eastAsia="zh-CN"/>
        </w:rPr>
      </w:pPr>
      <w:r>
        <w:rPr>
          <w:rFonts w:eastAsia="SimSun"/>
          <w:b/>
          <w:bCs/>
          <w:iCs/>
          <w:lang w:eastAsia="zh-CN"/>
        </w:rPr>
        <w:t>ŞI PARTEA/PĂRŢILE DIN CONTRACT CARE SUNT</w:t>
      </w:r>
    </w:p>
    <w:p w14:paraId="5A741B9B" w14:textId="77777777" w:rsidR="001573DD" w:rsidRDefault="00BA1BD5">
      <w:pPr>
        <w:jc w:val="center"/>
        <w:rPr>
          <w:rFonts w:eastAsia="SimSun"/>
          <w:b/>
          <w:bCs/>
          <w:iCs/>
          <w:lang w:eastAsia="zh-CN"/>
        </w:rPr>
      </w:pPr>
      <w:r>
        <w:rPr>
          <w:rFonts w:eastAsia="SimSun"/>
          <w:b/>
          <w:bCs/>
          <w:iCs/>
          <w:lang w:eastAsia="zh-CN"/>
        </w:rPr>
        <w:t>ÎNDEPLINITE DE ACEŞTIA</w:t>
      </w:r>
    </w:p>
    <w:p w14:paraId="3353E732" w14:textId="77777777" w:rsidR="001573DD" w:rsidRDefault="001573D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126"/>
        <w:gridCol w:w="1984"/>
        <w:gridCol w:w="1590"/>
        <w:gridCol w:w="2270"/>
      </w:tblGrid>
      <w:tr w:rsidR="001573DD" w14:paraId="18B19F4D" w14:textId="77777777">
        <w:trPr>
          <w:cantSplit/>
          <w:trHeight w:val="920"/>
        </w:trPr>
        <w:tc>
          <w:tcPr>
            <w:tcW w:w="0" w:type="auto"/>
            <w:vAlign w:val="center"/>
          </w:tcPr>
          <w:p w14:paraId="34D9337E" w14:textId="77777777" w:rsidR="001573DD" w:rsidRDefault="00BA1BD5">
            <w:pPr>
              <w:tabs>
                <w:tab w:val="left" w:pos="567"/>
              </w:tabs>
              <w:jc w:val="both"/>
              <w:rPr>
                <w:b/>
              </w:rPr>
            </w:pPr>
            <w:r>
              <w:rPr>
                <w:b/>
              </w:rPr>
              <w:t>Nr. d/o</w:t>
            </w:r>
          </w:p>
        </w:tc>
        <w:tc>
          <w:tcPr>
            <w:tcW w:w="3126" w:type="dxa"/>
            <w:vAlign w:val="center"/>
          </w:tcPr>
          <w:p w14:paraId="0B9949CF" w14:textId="77777777" w:rsidR="001573DD" w:rsidRDefault="00BA1BD5">
            <w:pPr>
              <w:jc w:val="center"/>
              <w:rPr>
                <w:b/>
              </w:rPr>
            </w:pPr>
            <w:r>
              <w:rPr>
                <w:b/>
              </w:rPr>
              <w:t xml:space="preserve">Numele </w:t>
            </w:r>
            <w:proofErr w:type="spellStart"/>
            <w:r>
              <w:rPr>
                <w:b/>
              </w:rPr>
              <w:t>şi</w:t>
            </w:r>
            <w:proofErr w:type="spellEnd"/>
            <w:r>
              <w:rPr>
                <w:b/>
              </w:rPr>
              <w:t xml:space="preserve"> adresa subantreprenorilor</w:t>
            </w:r>
          </w:p>
        </w:tc>
        <w:tc>
          <w:tcPr>
            <w:tcW w:w="1984" w:type="dxa"/>
            <w:vAlign w:val="center"/>
          </w:tcPr>
          <w:p w14:paraId="12B1464B" w14:textId="77777777" w:rsidR="001573DD" w:rsidRDefault="00BA1BD5">
            <w:pPr>
              <w:rPr>
                <w:rFonts w:eastAsia="MS Mincho"/>
                <w:b/>
                <w:lang w:eastAsia="zh-CN"/>
              </w:rPr>
            </w:pPr>
            <w:proofErr w:type="spellStart"/>
            <w:r>
              <w:rPr>
                <w:rFonts w:eastAsia="MS Mincho"/>
                <w:b/>
                <w:lang w:eastAsia="zh-CN"/>
              </w:rPr>
              <w:t>Activităţi</w:t>
            </w:r>
            <w:proofErr w:type="spellEnd"/>
            <w:r>
              <w:rPr>
                <w:rFonts w:eastAsia="MS Mincho"/>
                <w:b/>
                <w:lang w:eastAsia="zh-CN"/>
              </w:rPr>
              <w:t xml:space="preserve"> din contract</w:t>
            </w:r>
          </w:p>
        </w:tc>
        <w:tc>
          <w:tcPr>
            <w:tcW w:w="1443" w:type="dxa"/>
            <w:vAlign w:val="center"/>
          </w:tcPr>
          <w:p w14:paraId="35E278A6" w14:textId="77777777" w:rsidR="001573DD" w:rsidRDefault="00BA1BD5">
            <w:pPr>
              <w:rPr>
                <w:rFonts w:eastAsia="MS Mincho"/>
                <w:b/>
                <w:lang w:eastAsia="zh-CN"/>
              </w:rPr>
            </w:pPr>
            <w:r>
              <w:rPr>
                <w:rFonts w:eastAsia="MS Mincho"/>
                <w:b/>
                <w:lang w:eastAsia="zh-CN"/>
              </w:rPr>
              <w:t>Valoarea aproximativă</w:t>
            </w:r>
          </w:p>
        </w:tc>
        <w:tc>
          <w:tcPr>
            <w:tcW w:w="0" w:type="auto"/>
            <w:vAlign w:val="center"/>
          </w:tcPr>
          <w:p w14:paraId="4C3B4422" w14:textId="77777777" w:rsidR="001573DD" w:rsidRDefault="00BA1BD5">
            <w:pPr>
              <w:rPr>
                <w:rFonts w:eastAsia="MS Mincho"/>
                <w:b/>
                <w:lang w:eastAsia="zh-CN"/>
              </w:rPr>
            </w:pPr>
            <w:r>
              <w:rPr>
                <w:rFonts w:eastAsia="MS Mincho"/>
                <w:b/>
                <w:lang w:eastAsia="zh-CN"/>
              </w:rPr>
              <w:t>% din valoarea contractului</w:t>
            </w:r>
          </w:p>
        </w:tc>
      </w:tr>
      <w:tr w:rsidR="001573DD" w14:paraId="17805507" w14:textId="77777777">
        <w:trPr>
          <w:trHeight w:val="175"/>
        </w:trPr>
        <w:tc>
          <w:tcPr>
            <w:tcW w:w="0" w:type="auto"/>
          </w:tcPr>
          <w:p w14:paraId="7139035E" w14:textId="77777777" w:rsidR="001573DD" w:rsidRDefault="00BA1BD5">
            <w:pPr>
              <w:tabs>
                <w:tab w:val="left" w:pos="567"/>
              </w:tabs>
              <w:jc w:val="both"/>
            </w:pPr>
            <w:r>
              <w:t>1.</w:t>
            </w:r>
          </w:p>
        </w:tc>
        <w:tc>
          <w:tcPr>
            <w:tcW w:w="3126" w:type="dxa"/>
          </w:tcPr>
          <w:p w14:paraId="33432868" w14:textId="77777777" w:rsidR="001573DD" w:rsidRDefault="001573DD">
            <w:pPr>
              <w:keepNext/>
              <w:keepLines/>
              <w:tabs>
                <w:tab w:val="left" w:pos="567"/>
              </w:tabs>
              <w:spacing w:before="200"/>
              <w:jc w:val="both"/>
              <w:outlineLvl w:val="2"/>
            </w:pPr>
          </w:p>
        </w:tc>
        <w:tc>
          <w:tcPr>
            <w:tcW w:w="1984" w:type="dxa"/>
          </w:tcPr>
          <w:p w14:paraId="3271EFFB" w14:textId="77777777" w:rsidR="001573DD" w:rsidRDefault="001573DD">
            <w:pPr>
              <w:keepNext/>
              <w:keepLines/>
              <w:tabs>
                <w:tab w:val="left" w:pos="567"/>
              </w:tabs>
              <w:spacing w:before="200"/>
              <w:jc w:val="both"/>
              <w:outlineLvl w:val="2"/>
            </w:pPr>
          </w:p>
        </w:tc>
        <w:tc>
          <w:tcPr>
            <w:tcW w:w="1443" w:type="dxa"/>
          </w:tcPr>
          <w:p w14:paraId="58102DA0" w14:textId="77777777" w:rsidR="001573DD" w:rsidRDefault="001573DD">
            <w:pPr>
              <w:keepNext/>
              <w:keepLines/>
              <w:tabs>
                <w:tab w:val="left" w:pos="567"/>
              </w:tabs>
              <w:spacing w:before="200"/>
              <w:jc w:val="both"/>
              <w:outlineLvl w:val="2"/>
            </w:pPr>
          </w:p>
        </w:tc>
        <w:tc>
          <w:tcPr>
            <w:tcW w:w="0" w:type="auto"/>
          </w:tcPr>
          <w:p w14:paraId="7FB32ADD" w14:textId="77777777" w:rsidR="001573DD" w:rsidRDefault="001573DD">
            <w:pPr>
              <w:keepNext/>
              <w:keepLines/>
              <w:tabs>
                <w:tab w:val="left" w:pos="567"/>
              </w:tabs>
              <w:spacing w:before="200"/>
              <w:jc w:val="both"/>
              <w:outlineLvl w:val="2"/>
            </w:pPr>
          </w:p>
        </w:tc>
      </w:tr>
      <w:tr w:rsidR="001573DD" w14:paraId="0418B2A3" w14:textId="77777777">
        <w:trPr>
          <w:trHeight w:val="337"/>
        </w:trPr>
        <w:tc>
          <w:tcPr>
            <w:tcW w:w="0" w:type="auto"/>
          </w:tcPr>
          <w:p w14:paraId="314AA105" w14:textId="77777777" w:rsidR="001573DD" w:rsidRDefault="00BA1BD5">
            <w:pPr>
              <w:tabs>
                <w:tab w:val="left" w:pos="567"/>
              </w:tabs>
              <w:jc w:val="both"/>
            </w:pPr>
            <w:r>
              <w:t>2.</w:t>
            </w:r>
          </w:p>
        </w:tc>
        <w:tc>
          <w:tcPr>
            <w:tcW w:w="3126" w:type="dxa"/>
          </w:tcPr>
          <w:p w14:paraId="17100E7E" w14:textId="77777777" w:rsidR="001573DD" w:rsidRDefault="001573DD">
            <w:pPr>
              <w:keepNext/>
              <w:keepLines/>
              <w:tabs>
                <w:tab w:val="left" w:pos="567"/>
              </w:tabs>
              <w:spacing w:before="200"/>
              <w:jc w:val="both"/>
              <w:outlineLvl w:val="2"/>
            </w:pPr>
          </w:p>
        </w:tc>
        <w:tc>
          <w:tcPr>
            <w:tcW w:w="1984" w:type="dxa"/>
          </w:tcPr>
          <w:p w14:paraId="5E08AACC" w14:textId="77777777" w:rsidR="001573DD" w:rsidRDefault="001573DD">
            <w:pPr>
              <w:keepNext/>
              <w:keepLines/>
              <w:tabs>
                <w:tab w:val="left" w:pos="567"/>
              </w:tabs>
              <w:spacing w:before="200"/>
              <w:jc w:val="both"/>
              <w:outlineLvl w:val="2"/>
            </w:pPr>
          </w:p>
        </w:tc>
        <w:tc>
          <w:tcPr>
            <w:tcW w:w="1443" w:type="dxa"/>
          </w:tcPr>
          <w:p w14:paraId="0D8D48B4" w14:textId="77777777" w:rsidR="001573DD" w:rsidRDefault="001573DD">
            <w:pPr>
              <w:keepNext/>
              <w:keepLines/>
              <w:tabs>
                <w:tab w:val="left" w:pos="567"/>
              </w:tabs>
              <w:spacing w:before="200"/>
              <w:jc w:val="both"/>
              <w:outlineLvl w:val="2"/>
            </w:pPr>
          </w:p>
        </w:tc>
        <w:tc>
          <w:tcPr>
            <w:tcW w:w="0" w:type="auto"/>
          </w:tcPr>
          <w:p w14:paraId="002AC6C9" w14:textId="77777777" w:rsidR="001573DD" w:rsidRDefault="001573DD">
            <w:pPr>
              <w:keepNext/>
              <w:keepLines/>
              <w:tabs>
                <w:tab w:val="left" w:pos="567"/>
              </w:tabs>
              <w:spacing w:before="200"/>
              <w:jc w:val="both"/>
              <w:outlineLvl w:val="2"/>
            </w:pPr>
          </w:p>
        </w:tc>
      </w:tr>
      <w:tr w:rsidR="001573DD" w14:paraId="3378C993" w14:textId="77777777">
        <w:trPr>
          <w:trHeight w:val="181"/>
        </w:trPr>
        <w:tc>
          <w:tcPr>
            <w:tcW w:w="0" w:type="auto"/>
          </w:tcPr>
          <w:p w14:paraId="4289D1BC" w14:textId="77777777" w:rsidR="001573DD" w:rsidRDefault="00BA1BD5">
            <w:pPr>
              <w:tabs>
                <w:tab w:val="left" w:pos="567"/>
              </w:tabs>
              <w:jc w:val="both"/>
            </w:pPr>
            <w:r>
              <w:t>3.</w:t>
            </w:r>
          </w:p>
        </w:tc>
        <w:tc>
          <w:tcPr>
            <w:tcW w:w="3126" w:type="dxa"/>
          </w:tcPr>
          <w:p w14:paraId="3C3FFC30" w14:textId="77777777" w:rsidR="001573DD" w:rsidRDefault="001573DD">
            <w:pPr>
              <w:keepNext/>
              <w:keepLines/>
              <w:tabs>
                <w:tab w:val="left" w:pos="567"/>
              </w:tabs>
              <w:spacing w:before="200"/>
              <w:jc w:val="both"/>
              <w:outlineLvl w:val="2"/>
            </w:pPr>
          </w:p>
        </w:tc>
        <w:tc>
          <w:tcPr>
            <w:tcW w:w="1984" w:type="dxa"/>
          </w:tcPr>
          <w:p w14:paraId="7DBA9DCB" w14:textId="77777777" w:rsidR="001573DD" w:rsidRDefault="001573DD">
            <w:pPr>
              <w:keepNext/>
              <w:keepLines/>
              <w:tabs>
                <w:tab w:val="left" w:pos="567"/>
              </w:tabs>
              <w:spacing w:before="200"/>
              <w:jc w:val="both"/>
              <w:outlineLvl w:val="2"/>
            </w:pPr>
          </w:p>
        </w:tc>
        <w:tc>
          <w:tcPr>
            <w:tcW w:w="1443" w:type="dxa"/>
          </w:tcPr>
          <w:p w14:paraId="7B446536" w14:textId="77777777" w:rsidR="001573DD" w:rsidRDefault="001573DD">
            <w:pPr>
              <w:keepNext/>
              <w:keepLines/>
              <w:tabs>
                <w:tab w:val="left" w:pos="567"/>
              </w:tabs>
              <w:spacing w:before="200"/>
              <w:jc w:val="both"/>
              <w:outlineLvl w:val="2"/>
            </w:pPr>
          </w:p>
        </w:tc>
        <w:tc>
          <w:tcPr>
            <w:tcW w:w="0" w:type="auto"/>
          </w:tcPr>
          <w:p w14:paraId="09EBBB30" w14:textId="77777777" w:rsidR="001573DD" w:rsidRDefault="001573DD">
            <w:pPr>
              <w:keepNext/>
              <w:keepLines/>
              <w:tabs>
                <w:tab w:val="left" w:pos="567"/>
              </w:tabs>
              <w:spacing w:before="200"/>
              <w:jc w:val="both"/>
              <w:outlineLvl w:val="2"/>
            </w:pPr>
          </w:p>
        </w:tc>
      </w:tr>
      <w:tr w:rsidR="001573DD" w14:paraId="163044C9" w14:textId="77777777">
        <w:trPr>
          <w:trHeight w:val="181"/>
        </w:trPr>
        <w:tc>
          <w:tcPr>
            <w:tcW w:w="0" w:type="auto"/>
          </w:tcPr>
          <w:p w14:paraId="3BD9DB87" w14:textId="77777777" w:rsidR="001573DD" w:rsidRDefault="00BA1BD5">
            <w:pPr>
              <w:tabs>
                <w:tab w:val="left" w:pos="567"/>
              </w:tabs>
              <w:jc w:val="both"/>
            </w:pPr>
            <w:r>
              <w:t>4.</w:t>
            </w:r>
          </w:p>
        </w:tc>
        <w:tc>
          <w:tcPr>
            <w:tcW w:w="3126" w:type="dxa"/>
          </w:tcPr>
          <w:p w14:paraId="2FC79CB1" w14:textId="77777777" w:rsidR="001573DD" w:rsidRDefault="001573DD">
            <w:pPr>
              <w:keepNext/>
              <w:keepLines/>
              <w:tabs>
                <w:tab w:val="left" w:pos="567"/>
              </w:tabs>
              <w:spacing w:before="200"/>
              <w:jc w:val="both"/>
              <w:outlineLvl w:val="2"/>
            </w:pPr>
          </w:p>
        </w:tc>
        <w:tc>
          <w:tcPr>
            <w:tcW w:w="1984" w:type="dxa"/>
          </w:tcPr>
          <w:p w14:paraId="17D2F331" w14:textId="77777777" w:rsidR="001573DD" w:rsidRDefault="001573DD">
            <w:pPr>
              <w:keepNext/>
              <w:keepLines/>
              <w:tabs>
                <w:tab w:val="left" w:pos="567"/>
              </w:tabs>
              <w:spacing w:before="200"/>
              <w:jc w:val="both"/>
              <w:outlineLvl w:val="2"/>
            </w:pPr>
          </w:p>
        </w:tc>
        <w:tc>
          <w:tcPr>
            <w:tcW w:w="1443" w:type="dxa"/>
          </w:tcPr>
          <w:p w14:paraId="12C85DD2" w14:textId="77777777" w:rsidR="001573DD" w:rsidRDefault="001573DD">
            <w:pPr>
              <w:keepNext/>
              <w:keepLines/>
              <w:tabs>
                <w:tab w:val="left" w:pos="567"/>
              </w:tabs>
              <w:spacing w:before="200"/>
              <w:jc w:val="both"/>
              <w:outlineLvl w:val="2"/>
            </w:pPr>
          </w:p>
        </w:tc>
        <w:tc>
          <w:tcPr>
            <w:tcW w:w="0" w:type="auto"/>
          </w:tcPr>
          <w:p w14:paraId="2BC3EB8D" w14:textId="77777777" w:rsidR="001573DD" w:rsidRDefault="001573DD">
            <w:pPr>
              <w:keepNext/>
              <w:keepLines/>
              <w:tabs>
                <w:tab w:val="left" w:pos="567"/>
              </w:tabs>
              <w:spacing w:before="200"/>
              <w:jc w:val="both"/>
              <w:outlineLvl w:val="2"/>
            </w:pPr>
          </w:p>
        </w:tc>
      </w:tr>
      <w:tr w:rsidR="001573DD" w14:paraId="1F03A7F2" w14:textId="77777777">
        <w:trPr>
          <w:trHeight w:val="181"/>
        </w:trPr>
        <w:tc>
          <w:tcPr>
            <w:tcW w:w="0" w:type="auto"/>
          </w:tcPr>
          <w:p w14:paraId="54CB8E36" w14:textId="77777777" w:rsidR="001573DD" w:rsidRDefault="001573DD">
            <w:pPr>
              <w:keepNext/>
              <w:keepLines/>
              <w:tabs>
                <w:tab w:val="left" w:pos="567"/>
              </w:tabs>
              <w:spacing w:before="200"/>
              <w:jc w:val="both"/>
              <w:outlineLvl w:val="2"/>
            </w:pPr>
          </w:p>
        </w:tc>
        <w:tc>
          <w:tcPr>
            <w:tcW w:w="3126" w:type="dxa"/>
          </w:tcPr>
          <w:p w14:paraId="201B9A7E" w14:textId="77777777" w:rsidR="001573DD" w:rsidRDefault="001573DD">
            <w:pPr>
              <w:keepNext/>
              <w:keepLines/>
              <w:tabs>
                <w:tab w:val="left" w:pos="567"/>
              </w:tabs>
              <w:spacing w:before="200"/>
              <w:jc w:val="both"/>
              <w:outlineLvl w:val="2"/>
            </w:pPr>
          </w:p>
        </w:tc>
        <w:tc>
          <w:tcPr>
            <w:tcW w:w="1984" w:type="dxa"/>
          </w:tcPr>
          <w:p w14:paraId="5E028453" w14:textId="77777777" w:rsidR="001573DD" w:rsidRDefault="001573DD">
            <w:pPr>
              <w:keepNext/>
              <w:keepLines/>
              <w:tabs>
                <w:tab w:val="left" w:pos="567"/>
              </w:tabs>
              <w:spacing w:before="200"/>
              <w:jc w:val="both"/>
              <w:outlineLvl w:val="2"/>
            </w:pPr>
          </w:p>
        </w:tc>
        <w:tc>
          <w:tcPr>
            <w:tcW w:w="1443" w:type="dxa"/>
          </w:tcPr>
          <w:p w14:paraId="219B58F8" w14:textId="77777777" w:rsidR="001573DD" w:rsidRDefault="001573DD">
            <w:pPr>
              <w:keepNext/>
              <w:keepLines/>
              <w:tabs>
                <w:tab w:val="left" w:pos="567"/>
              </w:tabs>
              <w:spacing w:before="200"/>
              <w:jc w:val="both"/>
              <w:outlineLvl w:val="2"/>
            </w:pPr>
          </w:p>
        </w:tc>
        <w:tc>
          <w:tcPr>
            <w:tcW w:w="0" w:type="auto"/>
          </w:tcPr>
          <w:p w14:paraId="5FB0DC63" w14:textId="77777777" w:rsidR="001573DD" w:rsidRDefault="001573DD">
            <w:pPr>
              <w:keepNext/>
              <w:keepLines/>
              <w:tabs>
                <w:tab w:val="left" w:pos="567"/>
              </w:tabs>
              <w:spacing w:before="200"/>
              <w:jc w:val="both"/>
              <w:outlineLvl w:val="2"/>
            </w:pPr>
          </w:p>
        </w:tc>
      </w:tr>
    </w:tbl>
    <w:p w14:paraId="6A4EAA8E" w14:textId="77777777" w:rsidR="001573DD" w:rsidRDefault="001573DD">
      <w:pPr>
        <w:jc w:val="both"/>
        <w:rPr>
          <w:rFonts w:eastAsia="PMingLiU"/>
          <w:lang w:eastAsia="zh-CN"/>
        </w:rPr>
      </w:pPr>
    </w:p>
    <w:p w14:paraId="66F1F9E7" w14:textId="77777777" w:rsidR="001573DD" w:rsidRDefault="00BA1BD5">
      <w:pPr>
        <w:jc w:val="both"/>
        <w:rPr>
          <w:rFonts w:eastAsia="PMingLiU"/>
          <w:lang w:eastAsia="zh-CN"/>
        </w:rPr>
      </w:pPr>
      <w:r>
        <w:rPr>
          <w:rFonts w:eastAsia="PMingLiU"/>
          <w:lang w:eastAsia="zh-CN"/>
        </w:rPr>
        <w:t>Semnat: ______________________________________</w:t>
      </w:r>
    </w:p>
    <w:p w14:paraId="6C0CF778" w14:textId="77777777" w:rsidR="001573DD" w:rsidRDefault="00BA1BD5">
      <w:pPr>
        <w:jc w:val="both"/>
        <w:rPr>
          <w:rFonts w:eastAsia="PMingLiU"/>
          <w:lang w:eastAsia="zh-CN"/>
        </w:rPr>
      </w:pPr>
      <w:r>
        <w:rPr>
          <w:rFonts w:eastAsia="PMingLiU"/>
          <w:lang w:eastAsia="zh-CN"/>
        </w:rPr>
        <w:t>Nume: _______________________________________</w:t>
      </w:r>
    </w:p>
    <w:p w14:paraId="487EADA8"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întreprinderii: _________________________</w:t>
      </w:r>
    </w:p>
    <w:p w14:paraId="3ED8D1A2" w14:textId="77777777" w:rsidR="001573DD" w:rsidRDefault="00BA1BD5">
      <w:pPr>
        <w:jc w:val="both"/>
        <w:rPr>
          <w:rFonts w:eastAsia="PMingLiU"/>
          <w:lang w:eastAsia="zh-CN"/>
        </w:rPr>
      </w:pPr>
      <w:r>
        <w:rPr>
          <w:rFonts w:eastAsia="PMingLiU"/>
          <w:lang w:eastAsia="zh-CN"/>
        </w:rPr>
        <w:t>Denumirea întreprinderii: ______________________________</w:t>
      </w:r>
    </w:p>
    <w:p w14:paraId="1EEF1842" w14:textId="77777777" w:rsidR="001573DD" w:rsidRDefault="001573DD">
      <w:pPr>
        <w:rPr>
          <w:rFonts w:eastAsia="PMingLiU"/>
          <w:lang w:eastAsia="zh-CN"/>
        </w:rPr>
      </w:pPr>
    </w:p>
    <w:p w14:paraId="55825EBD" w14:textId="77777777" w:rsidR="001573DD" w:rsidRDefault="001573DD">
      <w:pPr>
        <w:spacing w:after="200" w:line="276" w:lineRule="auto"/>
        <w:jc w:val="center"/>
        <w:rPr>
          <w:rFonts w:eastAsia="PMingLiU"/>
          <w:lang w:eastAsia="zh-CN"/>
        </w:rPr>
      </w:pPr>
      <w:bookmarkStart w:id="63" w:name="_Toc449692115"/>
    </w:p>
    <w:p w14:paraId="05794C6F" w14:textId="77777777" w:rsidR="001573DD" w:rsidRDefault="001573DD">
      <w:pPr>
        <w:spacing w:after="200" w:line="276" w:lineRule="auto"/>
        <w:jc w:val="center"/>
        <w:rPr>
          <w:rFonts w:eastAsia="PMingLiU"/>
          <w:b/>
          <w:lang w:eastAsia="zh-CN"/>
        </w:rPr>
      </w:pPr>
    </w:p>
    <w:p w14:paraId="1975F4A6" w14:textId="77777777" w:rsidR="001573DD" w:rsidRDefault="001573DD">
      <w:pPr>
        <w:spacing w:after="200" w:line="276" w:lineRule="auto"/>
        <w:jc w:val="center"/>
        <w:rPr>
          <w:rFonts w:eastAsia="PMingLiU"/>
          <w:b/>
          <w:lang w:eastAsia="zh-CN"/>
        </w:rPr>
      </w:pPr>
    </w:p>
    <w:p w14:paraId="5D37523B" w14:textId="77777777" w:rsidR="001573DD" w:rsidRDefault="001573DD">
      <w:pPr>
        <w:spacing w:after="200" w:line="276" w:lineRule="auto"/>
        <w:jc w:val="center"/>
        <w:rPr>
          <w:rFonts w:eastAsia="PMingLiU"/>
          <w:b/>
          <w:lang w:eastAsia="zh-CN"/>
        </w:rPr>
      </w:pPr>
    </w:p>
    <w:p w14:paraId="2E5A77AD" w14:textId="77777777" w:rsidR="001573DD" w:rsidRDefault="001573DD">
      <w:pPr>
        <w:spacing w:after="200" w:line="276" w:lineRule="auto"/>
        <w:jc w:val="center"/>
        <w:rPr>
          <w:rFonts w:eastAsia="PMingLiU"/>
          <w:b/>
          <w:lang w:eastAsia="zh-CN"/>
        </w:rPr>
      </w:pPr>
    </w:p>
    <w:p w14:paraId="5FAE044F" w14:textId="77777777" w:rsidR="001573DD" w:rsidRDefault="001573DD">
      <w:pPr>
        <w:spacing w:after="200" w:line="276" w:lineRule="auto"/>
        <w:jc w:val="center"/>
        <w:rPr>
          <w:rFonts w:eastAsia="PMingLiU"/>
          <w:b/>
          <w:lang w:eastAsia="zh-CN"/>
        </w:rPr>
      </w:pPr>
    </w:p>
    <w:p w14:paraId="31E82A16" w14:textId="77777777" w:rsidR="001573DD" w:rsidRDefault="001573DD">
      <w:pPr>
        <w:spacing w:after="200" w:line="276" w:lineRule="auto"/>
        <w:jc w:val="center"/>
        <w:rPr>
          <w:rFonts w:eastAsia="PMingLiU"/>
          <w:b/>
          <w:lang w:eastAsia="zh-CN"/>
        </w:rPr>
      </w:pPr>
    </w:p>
    <w:p w14:paraId="32A34A3C" w14:textId="77777777" w:rsidR="001573DD" w:rsidRDefault="001573DD">
      <w:pPr>
        <w:spacing w:after="200" w:line="276" w:lineRule="auto"/>
        <w:jc w:val="center"/>
        <w:rPr>
          <w:rFonts w:eastAsia="PMingLiU"/>
          <w:b/>
          <w:lang w:eastAsia="zh-CN"/>
        </w:rPr>
      </w:pPr>
    </w:p>
    <w:p w14:paraId="3D63BB23" w14:textId="77777777" w:rsidR="001573DD" w:rsidRDefault="001573DD">
      <w:pPr>
        <w:spacing w:after="200" w:line="276" w:lineRule="auto"/>
        <w:jc w:val="center"/>
        <w:rPr>
          <w:rFonts w:eastAsia="PMingLiU"/>
          <w:b/>
          <w:lang w:eastAsia="zh-CN"/>
        </w:rPr>
      </w:pPr>
    </w:p>
    <w:p w14:paraId="360EF14D" w14:textId="77777777" w:rsidR="001573DD" w:rsidRDefault="001573DD">
      <w:pPr>
        <w:spacing w:after="200" w:line="276" w:lineRule="auto"/>
        <w:jc w:val="center"/>
        <w:rPr>
          <w:rFonts w:eastAsia="PMingLiU"/>
          <w:b/>
          <w:lang w:eastAsia="zh-CN"/>
        </w:rPr>
      </w:pPr>
    </w:p>
    <w:p w14:paraId="764BEAAA" w14:textId="77777777" w:rsidR="001573DD" w:rsidRDefault="001573DD">
      <w:pPr>
        <w:spacing w:after="200" w:line="276" w:lineRule="auto"/>
        <w:jc w:val="center"/>
        <w:rPr>
          <w:rFonts w:eastAsia="PMingLiU"/>
          <w:b/>
          <w:lang w:eastAsia="zh-CN"/>
        </w:rPr>
      </w:pPr>
    </w:p>
    <w:p w14:paraId="597677D6" w14:textId="77777777" w:rsidR="001573DD" w:rsidRDefault="001573DD">
      <w:pPr>
        <w:spacing w:after="200" w:line="276" w:lineRule="auto"/>
        <w:jc w:val="center"/>
        <w:rPr>
          <w:rFonts w:eastAsia="PMingLiU"/>
          <w:b/>
          <w:lang w:eastAsia="zh-CN"/>
        </w:rPr>
      </w:pPr>
    </w:p>
    <w:p w14:paraId="30E04527" w14:textId="77777777" w:rsidR="001573DD" w:rsidRDefault="001573DD">
      <w:pPr>
        <w:spacing w:after="200" w:line="276" w:lineRule="auto"/>
        <w:jc w:val="center"/>
        <w:rPr>
          <w:rFonts w:eastAsia="PMingLiU"/>
          <w:b/>
          <w:lang w:eastAsia="zh-CN"/>
        </w:rPr>
      </w:pPr>
    </w:p>
    <w:p w14:paraId="26C9BF0A" w14:textId="77777777" w:rsidR="001573DD" w:rsidRDefault="001573DD">
      <w:pPr>
        <w:spacing w:after="200" w:line="276" w:lineRule="auto"/>
        <w:jc w:val="center"/>
        <w:rPr>
          <w:rFonts w:eastAsia="PMingLiU"/>
          <w:b/>
          <w:lang w:eastAsia="zh-CN"/>
        </w:rPr>
      </w:pPr>
    </w:p>
    <w:p w14:paraId="24B29C41" w14:textId="77777777" w:rsidR="001573DD" w:rsidRDefault="00BA1BD5">
      <w:pPr>
        <w:jc w:val="right"/>
        <w:rPr>
          <w:sz w:val="22"/>
          <w:szCs w:val="22"/>
        </w:rPr>
      </w:pPr>
      <w:r>
        <w:t>Anexa nr. 17</w:t>
      </w:r>
    </w:p>
    <w:p w14:paraId="7321373C" w14:textId="77777777" w:rsidR="001573DD" w:rsidRDefault="00BA1BD5">
      <w:pPr>
        <w:jc w:val="right"/>
      </w:pPr>
      <w:r>
        <w:t xml:space="preserve">la </w:t>
      </w:r>
      <w:r>
        <w:t>Documentația standard nr._____</w:t>
      </w:r>
    </w:p>
    <w:p w14:paraId="5C50FFE4" w14:textId="77777777" w:rsidR="001573DD" w:rsidRDefault="00BA1BD5">
      <w:pPr>
        <w:jc w:val="right"/>
      </w:pPr>
      <w:r>
        <w:t>din “____” ________ 20___</w:t>
      </w:r>
    </w:p>
    <w:p w14:paraId="2A75BADA" w14:textId="77777777" w:rsidR="001573DD" w:rsidRDefault="001573DD">
      <w:pPr>
        <w:spacing w:after="200" w:line="276" w:lineRule="auto"/>
        <w:jc w:val="center"/>
        <w:rPr>
          <w:rFonts w:eastAsia="PMingLiU"/>
          <w:b/>
          <w:lang w:eastAsia="zh-CN"/>
        </w:rPr>
      </w:pPr>
    </w:p>
    <w:p w14:paraId="018DFBB1" w14:textId="77777777" w:rsidR="001573DD" w:rsidRDefault="001573DD">
      <w:pPr>
        <w:spacing w:after="200" w:line="276" w:lineRule="auto"/>
        <w:jc w:val="center"/>
        <w:rPr>
          <w:rFonts w:eastAsia="PMingLiU"/>
          <w:b/>
          <w:lang w:eastAsia="zh-CN"/>
        </w:rPr>
      </w:pPr>
    </w:p>
    <w:bookmarkEnd w:id="63"/>
    <w:p w14:paraId="3EFD5525" w14:textId="77777777" w:rsidR="001573DD" w:rsidRDefault="00BA1BD5">
      <w:pPr>
        <w:pStyle w:val="a6"/>
        <w:tabs>
          <w:tab w:val="left" w:pos="567"/>
        </w:tabs>
        <w:jc w:val="center"/>
        <w:rPr>
          <w:rFonts w:ascii="Times New Roman" w:hAnsi="Times New Roman"/>
          <w:b/>
          <w:szCs w:val="24"/>
        </w:rPr>
      </w:pPr>
      <w:r>
        <w:rPr>
          <w:rFonts w:ascii="Times New Roman" w:hAnsi="Times New Roman"/>
          <w:b/>
          <w:szCs w:val="24"/>
        </w:rPr>
        <w:t>INFORMAŢII PRIVIND ASOCIEREA</w:t>
      </w:r>
    </w:p>
    <w:p w14:paraId="17B84DDA" w14:textId="77777777" w:rsidR="001573DD" w:rsidRDefault="00BA1BD5">
      <w:pPr>
        <w:pStyle w:val="a6"/>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148F683C" w14:textId="77777777" w:rsidR="001573DD" w:rsidRDefault="00BA1BD5">
      <w:pPr>
        <w:tabs>
          <w:tab w:val="left" w:pos="567"/>
        </w:tabs>
        <w:jc w:val="both"/>
      </w:pPr>
      <w:r>
        <w:t>____________________________________________________________________________</w:t>
      </w:r>
    </w:p>
    <w:p w14:paraId="5C9E7693" w14:textId="77777777" w:rsidR="001573DD" w:rsidRDefault="00BA1BD5">
      <w:pPr>
        <w:tabs>
          <w:tab w:val="left" w:pos="567"/>
        </w:tabs>
        <w:jc w:val="center"/>
        <w:rPr>
          <w:b/>
        </w:rPr>
      </w:pPr>
      <w:r>
        <w:rPr>
          <w:b/>
        </w:rPr>
        <w:t>(denumirea)</w:t>
      </w:r>
    </w:p>
    <w:p w14:paraId="4637C8C2" w14:textId="77777777" w:rsidR="001573DD" w:rsidRDefault="00BA1BD5">
      <w:pPr>
        <w:tabs>
          <w:tab w:val="left" w:pos="567"/>
        </w:tabs>
        <w:jc w:val="both"/>
        <w:rPr>
          <w:u w:val="single"/>
        </w:rPr>
      </w:pPr>
      <w:r>
        <w:rPr>
          <w:b/>
        </w:rPr>
        <w:t>1.Părţi contractante</w:t>
      </w:r>
      <w:r>
        <w:t xml:space="preserve"> ( </w:t>
      </w:r>
      <w:proofErr w:type="spellStart"/>
      <w:r>
        <w:t>agenţi</w:t>
      </w:r>
      <w:proofErr w:type="spellEnd"/>
      <w:r>
        <w:t xml:space="preserve"> economici)</w:t>
      </w:r>
    </w:p>
    <w:p w14:paraId="651D8EC5" w14:textId="77777777" w:rsidR="001573DD" w:rsidRDefault="00BA1BD5">
      <w:pPr>
        <w:numPr>
          <w:ilvl w:val="0"/>
          <w:numId w:val="19"/>
        </w:numPr>
        <w:tabs>
          <w:tab w:val="clear" w:pos="1069"/>
          <w:tab w:val="left" w:pos="567"/>
          <w:tab w:val="left" w:pos="1080"/>
        </w:tabs>
        <w:ind w:left="0" w:firstLine="0"/>
        <w:jc w:val="both"/>
      </w:pPr>
      <w:r>
        <w:t>________________________________________________________________________</w:t>
      </w:r>
    </w:p>
    <w:p w14:paraId="39FB02AB" w14:textId="77777777" w:rsidR="001573DD" w:rsidRDefault="00BA1BD5">
      <w:pPr>
        <w:numPr>
          <w:ilvl w:val="0"/>
          <w:numId w:val="19"/>
        </w:numPr>
        <w:tabs>
          <w:tab w:val="clear" w:pos="1069"/>
          <w:tab w:val="left" w:pos="567"/>
          <w:tab w:val="left" w:pos="1080"/>
        </w:tabs>
        <w:ind w:left="0" w:firstLine="0"/>
        <w:jc w:val="both"/>
      </w:pPr>
      <w:r>
        <w:t>_____________________________________________________</w:t>
      </w:r>
      <w:r>
        <w:t>___________________</w:t>
      </w:r>
    </w:p>
    <w:p w14:paraId="6DA2318F" w14:textId="77777777" w:rsidR="001573DD" w:rsidRDefault="00BA1BD5">
      <w:pPr>
        <w:numPr>
          <w:ilvl w:val="0"/>
          <w:numId w:val="19"/>
        </w:numPr>
        <w:tabs>
          <w:tab w:val="clear" w:pos="1069"/>
          <w:tab w:val="left" w:pos="567"/>
          <w:tab w:val="left" w:pos="1080"/>
        </w:tabs>
        <w:ind w:left="0" w:firstLine="0"/>
        <w:jc w:val="both"/>
      </w:pPr>
      <w:r>
        <w:t>________________________________________________________________________</w:t>
      </w:r>
    </w:p>
    <w:p w14:paraId="02543A2E" w14:textId="77777777" w:rsidR="001573DD" w:rsidRDefault="00BA1BD5">
      <w:pPr>
        <w:tabs>
          <w:tab w:val="left" w:pos="567"/>
        </w:tabs>
        <w:jc w:val="both"/>
      </w:pPr>
      <w:r>
        <w:rPr>
          <w:b/>
        </w:rPr>
        <w:t xml:space="preserve">2. Adrese, telefon, fax </w:t>
      </w:r>
      <w:r>
        <w:t xml:space="preserve"> ale partenerilor (</w:t>
      </w:r>
      <w:proofErr w:type="spellStart"/>
      <w:r>
        <w:t>părţi</w:t>
      </w:r>
      <w:proofErr w:type="spellEnd"/>
      <w:r>
        <w:t xml:space="preserve"> contractante):</w:t>
      </w:r>
    </w:p>
    <w:p w14:paraId="7448BAAB" w14:textId="77777777" w:rsidR="001573DD" w:rsidRDefault="00BA1BD5">
      <w:pPr>
        <w:pStyle w:val="a"/>
        <w:numPr>
          <w:ilvl w:val="0"/>
          <w:numId w:val="20"/>
        </w:numPr>
        <w:tabs>
          <w:tab w:val="clear" w:pos="1069"/>
          <w:tab w:val="clear" w:pos="1134"/>
          <w:tab w:val="left" w:pos="567"/>
          <w:tab w:val="left" w:pos="1080"/>
        </w:tabs>
        <w:ind w:left="0" w:firstLine="0"/>
        <w:contextualSpacing/>
      </w:pPr>
      <w:r>
        <w:t>________________________________________________________________________</w:t>
      </w:r>
    </w:p>
    <w:p w14:paraId="252E28A9" w14:textId="77777777" w:rsidR="001573DD" w:rsidRDefault="00BA1BD5">
      <w:pPr>
        <w:pStyle w:val="a"/>
        <w:numPr>
          <w:ilvl w:val="0"/>
          <w:numId w:val="20"/>
        </w:numPr>
        <w:tabs>
          <w:tab w:val="clear" w:pos="1069"/>
          <w:tab w:val="clear" w:pos="1134"/>
          <w:tab w:val="left" w:pos="567"/>
          <w:tab w:val="left" w:pos="1080"/>
        </w:tabs>
        <w:ind w:left="0" w:firstLine="0"/>
        <w:contextualSpacing/>
      </w:pPr>
      <w:r>
        <w:t>__________________________</w:t>
      </w:r>
      <w:r>
        <w:t>______________________________________________</w:t>
      </w:r>
    </w:p>
    <w:p w14:paraId="76DAB395" w14:textId="77777777" w:rsidR="001573DD" w:rsidRDefault="00BA1BD5">
      <w:pPr>
        <w:pStyle w:val="a"/>
        <w:numPr>
          <w:ilvl w:val="0"/>
          <w:numId w:val="20"/>
        </w:numPr>
        <w:tabs>
          <w:tab w:val="clear" w:pos="1069"/>
          <w:tab w:val="clear" w:pos="1134"/>
          <w:tab w:val="left" w:pos="567"/>
          <w:tab w:val="left" w:pos="1080"/>
        </w:tabs>
        <w:ind w:left="0" w:firstLine="0"/>
        <w:contextualSpacing/>
      </w:pPr>
      <w:r>
        <w:t>________________________________________________________________________</w:t>
      </w:r>
    </w:p>
    <w:p w14:paraId="3F285350" w14:textId="77777777" w:rsidR="001573DD" w:rsidRDefault="00BA1BD5">
      <w:pPr>
        <w:tabs>
          <w:tab w:val="left" w:pos="567"/>
        </w:tabs>
        <w:jc w:val="both"/>
      </w:pPr>
      <w:r>
        <w:rPr>
          <w:b/>
        </w:rPr>
        <w:t xml:space="preserve">3. </w:t>
      </w:r>
      <w:proofErr w:type="spellStart"/>
      <w:r>
        <w:rPr>
          <w:b/>
        </w:rPr>
        <w:t>Informaţii</w:t>
      </w:r>
      <w:proofErr w:type="spellEnd"/>
      <w:r>
        <w:rPr>
          <w:b/>
        </w:rPr>
        <w:t xml:space="preserve"> privind modul de asociere:</w:t>
      </w:r>
    </w:p>
    <w:p w14:paraId="09110B64" w14:textId="77777777" w:rsidR="001573DD" w:rsidRDefault="00BA1BD5">
      <w:pPr>
        <w:pStyle w:val="a6"/>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6DEEC14F" w14:textId="77777777" w:rsidR="001573DD" w:rsidRDefault="00BA1BD5">
      <w:pPr>
        <w:tabs>
          <w:tab w:val="left" w:pos="567"/>
        </w:tabs>
        <w:jc w:val="both"/>
      </w:pPr>
      <w:r>
        <w:t>b) Locul</w:t>
      </w:r>
      <w:r>
        <w:t xml:space="preserve"> </w:t>
      </w:r>
      <w:proofErr w:type="spellStart"/>
      <w:r>
        <w:t>şi</w:t>
      </w:r>
      <w:proofErr w:type="spellEnd"/>
      <w:r>
        <w:t xml:space="preserve"> data înregistrării </w:t>
      </w:r>
      <w:proofErr w:type="spellStart"/>
      <w:r>
        <w:t>asociaţiei</w:t>
      </w:r>
      <w:proofErr w:type="spellEnd"/>
      <w:r>
        <w:t>______________________________________________</w:t>
      </w:r>
    </w:p>
    <w:p w14:paraId="7B7AE690" w14:textId="77777777" w:rsidR="001573DD" w:rsidRDefault="00BA1BD5">
      <w:pPr>
        <w:pStyle w:val="af0"/>
        <w:tabs>
          <w:tab w:val="left" w:pos="567"/>
        </w:tabs>
        <w:jc w:val="both"/>
      </w:pPr>
      <w:r>
        <w:t xml:space="preserve">c) </w:t>
      </w:r>
      <w:proofErr w:type="spellStart"/>
      <w:r>
        <w:t>Activităţi</w:t>
      </w:r>
      <w:proofErr w:type="spellEnd"/>
      <w:r>
        <w:t xml:space="preserve"> economice ce se vor realiza în comun ____________________________________</w:t>
      </w:r>
    </w:p>
    <w:p w14:paraId="34EC0DB0" w14:textId="77777777" w:rsidR="001573DD" w:rsidRDefault="00BA1BD5">
      <w:pPr>
        <w:tabs>
          <w:tab w:val="left" w:pos="567"/>
        </w:tabs>
        <w:jc w:val="both"/>
      </w:pPr>
      <w:r>
        <w:t>_____________________________________________________________________________</w:t>
      </w:r>
    </w:p>
    <w:p w14:paraId="5ED5D7A7" w14:textId="77777777" w:rsidR="001573DD" w:rsidRDefault="00BA1BD5">
      <w:pPr>
        <w:tabs>
          <w:tab w:val="left" w:pos="284"/>
        </w:tabs>
        <w:jc w:val="both"/>
      </w:pPr>
      <w:r>
        <w:t xml:space="preserve">d) </w:t>
      </w:r>
      <w:proofErr w:type="spellStart"/>
      <w:r>
        <w:t>Contrib</w:t>
      </w:r>
      <w:r>
        <w:t>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__________________________________________________________________________________________________________________________________________________________</w:t>
      </w:r>
    </w:p>
    <w:p w14:paraId="4CBEFCC8" w14:textId="77777777" w:rsidR="001573DD" w:rsidRDefault="00BA1BD5">
      <w:pPr>
        <w:tabs>
          <w:tab w:val="left" w:pos="567"/>
        </w:tabs>
        <w:jc w:val="both"/>
      </w:pPr>
      <w:r>
        <w:t>e) Valoarea  și cota proce</w:t>
      </w:r>
      <w:r>
        <w:t>ntuală a lucrărilor executate de fiecare asociat ___________________</w:t>
      </w:r>
    </w:p>
    <w:p w14:paraId="55F459B3" w14:textId="77777777" w:rsidR="001573DD" w:rsidRDefault="00BA1BD5">
      <w:pPr>
        <w:tabs>
          <w:tab w:val="left" w:pos="567"/>
        </w:tabs>
        <w:jc w:val="both"/>
      </w:pPr>
      <w:r>
        <w:t>_____________________________________________________________________________</w:t>
      </w:r>
    </w:p>
    <w:p w14:paraId="1A220817" w14:textId="77777777" w:rsidR="001573DD" w:rsidRDefault="00BA1BD5">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______________________________________________</w:t>
      </w:r>
    </w:p>
    <w:p w14:paraId="269D0897" w14:textId="77777777" w:rsidR="001573DD" w:rsidRDefault="00BA1BD5">
      <w:pPr>
        <w:tabs>
          <w:tab w:val="left" w:pos="567"/>
        </w:tabs>
        <w:jc w:val="both"/>
      </w:pPr>
      <w:r>
        <w:t xml:space="preserve">g) </w:t>
      </w:r>
      <w:r>
        <w:t xml:space="preserve">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____________________________________________________________________________</w:t>
      </w:r>
    </w:p>
    <w:p w14:paraId="715F3F1A" w14:textId="77777777" w:rsidR="001573DD" w:rsidRDefault="00BA1BD5">
      <w:pPr>
        <w:tabs>
          <w:tab w:val="left" w:pos="567"/>
        </w:tabs>
        <w:jc w:val="both"/>
      </w:pPr>
      <w:r>
        <w:t xml:space="preserve">h) 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w:t>
      </w:r>
      <w:r>
        <w:t>______________________________________________________</w:t>
      </w:r>
    </w:p>
    <w:p w14:paraId="6E04B5C3" w14:textId="77777777" w:rsidR="001573DD" w:rsidRDefault="00BA1BD5">
      <w:pPr>
        <w:tabs>
          <w:tab w:val="left" w:pos="567"/>
        </w:tabs>
        <w:jc w:val="both"/>
      </w:pPr>
      <w:r>
        <w:t xml:space="preserve">i) Repartizarea fizică, valorică </w:t>
      </w:r>
      <w:proofErr w:type="spellStart"/>
      <w:r>
        <w:t>şi</w:t>
      </w:r>
      <w:proofErr w:type="spellEnd"/>
      <w:r>
        <w:t xml:space="preserve"> procentuală între fiecare asociat pentru executarea obiectivului supus licitaţiei________________________________________________________________</w:t>
      </w:r>
    </w:p>
    <w:p w14:paraId="45BDFAA4" w14:textId="77777777" w:rsidR="001573DD" w:rsidRDefault="00BA1BD5">
      <w:pPr>
        <w:tabs>
          <w:tab w:val="left" w:pos="567"/>
        </w:tabs>
        <w:jc w:val="both"/>
      </w:pPr>
      <w:r>
        <w:t>j) Alte cauze______</w:t>
      </w:r>
      <w:r>
        <w:t>____________________________________________________________</w:t>
      </w:r>
    </w:p>
    <w:p w14:paraId="244548B6" w14:textId="77777777" w:rsidR="001573DD" w:rsidRDefault="001573DD">
      <w:pPr>
        <w:jc w:val="both"/>
        <w:rPr>
          <w:rFonts w:eastAsia="PMingLiU"/>
          <w:lang w:eastAsia="zh-CN"/>
        </w:rPr>
      </w:pPr>
    </w:p>
    <w:p w14:paraId="11032D82" w14:textId="77777777" w:rsidR="001573DD" w:rsidRDefault="001573DD">
      <w:pPr>
        <w:jc w:val="both"/>
        <w:rPr>
          <w:rFonts w:eastAsia="PMingLiU"/>
          <w:lang w:eastAsia="zh-CN"/>
        </w:rPr>
      </w:pPr>
    </w:p>
    <w:p w14:paraId="41F5A154" w14:textId="77777777" w:rsidR="001573DD" w:rsidRDefault="00BA1BD5">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073AE9D6" w14:textId="77777777" w:rsidR="001573DD" w:rsidRDefault="00BA1BD5">
      <w:pPr>
        <w:jc w:val="both"/>
        <w:rPr>
          <w:rFonts w:eastAsia="PMingLiU"/>
          <w:lang w:eastAsia="zh-CN"/>
        </w:rPr>
      </w:pPr>
      <w:r>
        <w:rPr>
          <w:rFonts w:eastAsia="PMingLiU"/>
          <w:lang w:eastAsia="zh-CN"/>
        </w:rPr>
        <w:t>Semnat Liderul Asociației: __________________________</w:t>
      </w:r>
    </w:p>
    <w:p w14:paraId="7A2973CE" w14:textId="77777777" w:rsidR="001573DD" w:rsidRDefault="00BA1BD5">
      <w:pPr>
        <w:jc w:val="both"/>
        <w:rPr>
          <w:rFonts w:eastAsia="PMingLiU"/>
          <w:lang w:eastAsia="zh-CN"/>
        </w:rPr>
      </w:pPr>
      <w:r>
        <w:rPr>
          <w:rFonts w:eastAsia="PMingLiU"/>
          <w:lang w:eastAsia="zh-CN"/>
        </w:rPr>
        <w:t>Nume: __________________________________________</w:t>
      </w:r>
    </w:p>
    <w:p w14:paraId="234CA777" w14:textId="77777777" w:rsidR="001573DD" w:rsidRDefault="00BA1BD5">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w:t>
      </w:r>
      <w:r>
        <w:rPr>
          <w:rFonts w:eastAsia="PMingLiU"/>
          <w:lang w:eastAsia="zh-CN"/>
        </w:rPr>
        <w:t>n cadrul întreprinderii: ____________________________</w:t>
      </w:r>
    </w:p>
    <w:p w14:paraId="4EC13CFF" w14:textId="77777777" w:rsidR="001573DD" w:rsidRDefault="00BA1BD5">
      <w:pPr>
        <w:jc w:val="both"/>
        <w:rPr>
          <w:rFonts w:eastAsia="PMingLiU"/>
          <w:lang w:eastAsia="zh-CN"/>
        </w:rPr>
      </w:pPr>
      <w:r>
        <w:rPr>
          <w:rFonts w:eastAsia="PMingLiU"/>
          <w:lang w:eastAsia="zh-CN"/>
        </w:rPr>
        <w:t>Denumirea întreprinderii: _________________________________</w:t>
      </w:r>
    </w:p>
    <w:p w14:paraId="664DE863" w14:textId="77777777" w:rsidR="001573DD" w:rsidRDefault="001573DD">
      <w:pPr>
        <w:jc w:val="both"/>
        <w:rPr>
          <w:rFonts w:eastAsia="PMingLiU"/>
          <w:lang w:eastAsia="zh-CN"/>
        </w:rPr>
      </w:pPr>
    </w:p>
    <w:p w14:paraId="55D9116E" w14:textId="77777777" w:rsidR="001573DD" w:rsidRDefault="00BA1BD5">
      <w:pPr>
        <w:jc w:val="both"/>
        <w:rPr>
          <w:rFonts w:eastAsia="PMingLiU"/>
          <w:lang w:eastAsia="zh-CN"/>
        </w:rPr>
      </w:pPr>
      <w:r>
        <w:rPr>
          <w:rFonts w:eastAsia="PMingLiU"/>
          <w:lang w:eastAsia="zh-CN"/>
        </w:rPr>
        <w:t>Semnat Asociatul secund: __________________________</w:t>
      </w:r>
    </w:p>
    <w:p w14:paraId="037E7F48" w14:textId="77777777" w:rsidR="001573DD" w:rsidRDefault="00BA1BD5">
      <w:pPr>
        <w:jc w:val="both"/>
        <w:rPr>
          <w:rFonts w:eastAsia="PMingLiU"/>
          <w:lang w:eastAsia="zh-CN"/>
        </w:rPr>
      </w:pPr>
      <w:r>
        <w:rPr>
          <w:rFonts w:eastAsia="PMingLiU"/>
          <w:lang w:eastAsia="zh-CN"/>
        </w:rPr>
        <w:t>Nume: __________________________________________</w:t>
      </w:r>
    </w:p>
    <w:p w14:paraId="26E5AA3A" w14:textId="77777777" w:rsidR="001573DD" w:rsidRDefault="00BA1BD5">
      <w:pPr>
        <w:jc w:val="both"/>
        <w:rPr>
          <w:rFonts w:eastAsia="PMingLiU"/>
          <w:lang w:eastAsia="zh-CN"/>
        </w:rPr>
      </w:pPr>
      <w:proofErr w:type="spellStart"/>
      <w:r>
        <w:rPr>
          <w:rFonts w:eastAsia="PMingLiU"/>
          <w:lang w:eastAsia="zh-CN"/>
        </w:rPr>
        <w:lastRenderedPageBreak/>
        <w:t>Funcţia</w:t>
      </w:r>
      <w:proofErr w:type="spellEnd"/>
      <w:r>
        <w:rPr>
          <w:rFonts w:eastAsia="PMingLiU"/>
          <w:lang w:eastAsia="zh-CN"/>
        </w:rPr>
        <w:t xml:space="preserve"> în cadrul întreprinderii: ______</w:t>
      </w:r>
      <w:r>
        <w:rPr>
          <w:rFonts w:eastAsia="PMingLiU"/>
          <w:lang w:eastAsia="zh-CN"/>
        </w:rPr>
        <w:t>______________________</w:t>
      </w:r>
    </w:p>
    <w:p w14:paraId="53C027F8" w14:textId="77777777" w:rsidR="001573DD" w:rsidRDefault="00BA1BD5">
      <w:pPr>
        <w:tabs>
          <w:tab w:val="left" w:pos="567"/>
        </w:tabs>
        <w:jc w:val="both"/>
        <w:rPr>
          <w:rFonts w:eastAsia="PMingLiU"/>
          <w:lang w:eastAsia="zh-CN"/>
        </w:rPr>
      </w:pPr>
      <w:r>
        <w:rPr>
          <w:rFonts w:eastAsia="PMingLiU"/>
          <w:lang w:eastAsia="zh-CN"/>
        </w:rPr>
        <w:t xml:space="preserve">Denumirea întreprinderii: _________________________________  </w:t>
      </w:r>
    </w:p>
    <w:p w14:paraId="0DCA3814" w14:textId="77777777" w:rsidR="001573DD" w:rsidRDefault="001573DD">
      <w:pPr>
        <w:tabs>
          <w:tab w:val="left" w:pos="567"/>
        </w:tabs>
        <w:jc w:val="both"/>
        <w:rPr>
          <w:rFonts w:eastAsia="PMingLiU"/>
          <w:lang w:eastAsia="zh-CN"/>
        </w:rPr>
      </w:pPr>
    </w:p>
    <w:p w14:paraId="21D608B8" w14:textId="77777777" w:rsidR="001573DD" w:rsidRDefault="001573DD">
      <w:pPr>
        <w:tabs>
          <w:tab w:val="left" w:pos="567"/>
        </w:tabs>
        <w:jc w:val="center"/>
        <w:rPr>
          <w:b/>
          <w:color w:val="000000"/>
          <w:w w:val="90"/>
          <w:sz w:val="28"/>
          <w:szCs w:val="28"/>
        </w:rPr>
      </w:pPr>
    </w:p>
    <w:p w14:paraId="2B195030" w14:textId="77777777" w:rsidR="001573DD" w:rsidRDefault="001573DD">
      <w:pPr>
        <w:tabs>
          <w:tab w:val="left" w:pos="567"/>
        </w:tabs>
        <w:jc w:val="center"/>
        <w:rPr>
          <w:b/>
          <w:color w:val="000000"/>
          <w:w w:val="90"/>
        </w:rPr>
      </w:pPr>
    </w:p>
    <w:p w14:paraId="05261702" w14:textId="77777777" w:rsidR="001573DD" w:rsidRDefault="001573DD">
      <w:pPr>
        <w:tabs>
          <w:tab w:val="left" w:pos="567"/>
        </w:tabs>
        <w:jc w:val="center"/>
        <w:rPr>
          <w:b/>
          <w:color w:val="000000"/>
          <w:w w:val="90"/>
        </w:rPr>
      </w:pPr>
    </w:p>
    <w:p w14:paraId="214D6BD7" w14:textId="77777777" w:rsidR="001573DD" w:rsidRDefault="001573DD">
      <w:pPr>
        <w:tabs>
          <w:tab w:val="left" w:pos="567"/>
        </w:tabs>
        <w:jc w:val="center"/>
        <w:rPr>
          <w:b/>
          <w:color w:val="000000"/>
          <w:w w:val="90"/>
        </w:rPr>
      </w:pPr>
    </w:p>
    <w:p w14:paraId="322ECEDA" w14:textId="77777777" w:rsidR="001573DD" w:rsidRDefault="001573DD">
      <w:pPr>
        <w:tabs>
          <w:tab w:val="left" w:pos="567"/>
        </w:tabs>
        <w:jc w:val="center"/>
        <w:rPr>
          <w:b/>
          <w:color w:val="000000"/>
          <w:w w:val="90"/>
        </w:rPr>
      </w:pPr>
    </w:p>
    <w:p w14:paraId="48C2606E" w14:textId="77777777" w:rsidR="001573DD" w:rsidRDefault="001573DD">
      <w:pPr>
        <w:tabs>
          <w:tab w:val="left" w:pos="567"/>
        </w:tabs>
        <w:jc w:val="center"/>
        <w:rPr>
          <w:b/>
          <w:color w:val="000000"/>
          <w:w w:val="90"/>
        </w:rPr>
      </w:pPr>
    </w:p>
    <w:p w14:paraId="63FA30A1" w14:textId="77777777" w:rsidR="001573DD" w:rsidRDefault="00BA1BD5">
      <w:pPr>
        <w:jc w:val="right"/>
        <w:rPr>
          <w:sz w:val="22"/>
          <w:szCs w:val="22"/>
        </w:rPr>
      </w:pPr>
      <w:r>
        <w:t>Anexa nr. 18</w:t>
      </w:r>
    </w:p>
    <w:p w14:paraId="10287412" w14:textId="77777777" w:rsidR="001573DD" w:rsidRDefault="00BA1BD5">
      <w:pPr>
        <w:jc w:val="right"/>
      </w:pPr>
      <w:r>
        <w:t>la Documentația standard nr._____</w:t>
      </w:r>
    </w:p>
    <w:p w14:paraId="7AF9995F" w14:textId="77777777" w:rsidR="001573DD" w:rsidRDefault="00BA1BD5">
      <w:pPr>
        <w:jc w:val="right"/>
      </w:pPr>
      <w:r>
        <w:t>din “____” ________ 20___</w:t>
      </w:r>
    </w:p>
    <w:p w14:paraId="547DD29D" w14:textId="77777777" w:rsidR="001573DD" w:rsidRDefault="001573DD">
      <w:pPr>
        <w:tabs>
          <w:tab w:val="left" w:pos="567"/>
        </w:tabs>
        <w:jc w:val="center"/>
        <w:rPr>
          <w:b/>
          <w:color w:val="000000"/>
          <w:w w:val="90"/>
        </w:rPr>
      </w:pPr>
    </w:p>
    <w:p w14:paraId="7A05A9AC" w14:textId="77777777" w:rsidR="001573DD" w:rsidRDefault="001573DD">
      <w:pPr>
        <w:tabs>
          <w:tab w:val="left" w:pos="567"/>
        </w:tabs>
        <w:jc w:val="center"/>
        <w:rPr>
          <w:b/>
          <w:color w:val="000000"/>
          <w:w w:val="90"/>
        </w:rPr>
      </w:pPr>
    </w:p>
    <w:p w14:paraId="464B271E" w14:textId="77777777" w:rsidR="001573DD" w:rsidRDefault="001573DD">
      <w:pPr>
        <w:tabs>
          <w:tab w:val="left" w:pos="567"/>
        </w:tabs>
        <w:jc w:val="center"/>
        <w:rPr>
          <w:b/>
          <w:color w:val="000000"/>
          <w:w w:val="90"/>
        </w:rPr>
      </w:pPr>
    </w:p>
    <w:p w14:paraId="4C2878A6" w14:textId="77777777" w:rsidR="001573DD" w:rsidRDefault="00BA1BD5">
      <w:pPr>
        <w:pStyle w:val="1"/>
        <w:numPr>
          <w:ilvl w:val="0"/>
          <w:numId w:val="0"/>
        </w:numPr>
        <w:ind w:left="720"/>
      </w:pPr>
      <w:r>
        <w:t>ANGAJAMENT TERŢ SUSŢINĂTOR FINANCIAR</w:t>
      </w:r>
    </w:p>
    <w:p w14:paraId="47A94E79" w14:textId="77777777" w:rsidR="001573DD" w:rsidRDefault="001573DD">
      <w:pPr>
        <w:tabs>
          <w:tab w:val="left" w:pos="567"/>
        </w:tabs>
        <w:jc w:val="center"/>
        <w:rPr>
          <w:b/>
          <w:color w:val="000000"/>
          <w:w w:val="90"/>
        </w:rPr>
      </w:pPr>
    </w:p>
    <w:p w14:paraId="45344D73" w14:textId="77777777" w:rsidR="001573DD" w:rsidRDefault="00BA1BD5">
      <w:pPr>
        <w:shd w:val="clear" w:color="auto" w:fill="FFFFFF"/>
        <w:jc w:val="both"/>
        <w:rPr>
          <w:b/>
          <w:spacing w:val="-2"/>
        </w:rPr>
      </w:pPr>
      <w:proofErr w:type="spellStart"/>
      <w:r>
        <w:rPr>
          <w:b/>
          <w:spacing w:val="-2"/>
        </w:rPr>
        <w:t>Terţ</w:t>
      </w:r>
      <w:proofErr w:type="spellEnd"/>
      <w:r>
        <w:rPr>
          <w:b/>
          <w:spacing w:val="-2"/>
        </w:rPr>
        <w:t xml:space="preserve"> </w:t>
      </w:r>
      <w:proofErr w:type="spellStart"/>
      <w:r>
        <w:rPr>
          <w:b/>
          <w:spacing w:val="-2"/>
        </w:rPr>
        <w:t>susţinător</w:t>
      </w:r>
      <w:proofErr w:type="spellEnd"/>
      <w:r>
        <w:rPr>
          <w:b/>
          <w:spacing w:val="-2"/>
        </w:rPr>
        <w:t xml:space="preserve"> financiar</w:t>
      </w:r>
    </w:p>
    <w:p w14:paraId="028C1849" w14:textId="77777777" w:rsidR="001573DD" w:rsidRDefault="00BA1BD5">
      <w:pPr>
        <w:shd w:val="clear" w:color="auto" w:fill="FFFFFF"/>
        <w:jc w:val="both"/>
      </w:pPr>
      <w:r>
        <w:rPr>
          <w:b/>
          <w:spacing w:val="-2"/>
        </w:rPr>
        <w:t>..........................</w:t>
      </w:r>
      <w:r>
        <w:t xml:space="preserve">(denumirea)  </w:t>
      </w:r>
    </w:p>
    <w:p w14:paraId="538C6463" w14:textId="77777777" w:rsidR="001573DD" w:rsidRDefault="00BA1BD5">
      <w:pPr>
        <w:shd w:val="clear" w:color="auto" w:fill="FFFFFF"/>
        <w:jc w:val="center"/>
        <w:rPr>
          <w:b/>
        </w:rPr>
      </w:pPr>
      <w:r>
        <w:rPr>
          <w:b/>
        </w:rPr>
        <w:t>ANGAJAMENT</w:t>
      </w:r>
    </w:p>
    <w:p w14:paraId="4BF408D3" w14:textId="77777777" w:rsidR="001573DD" w:rsidRDefault="00BA1BD5">
      <w:pPr>
        <w:shd w:val="clear" w:color="auto" w:fill="FFFFFF"/>
        <w:jc w:val="center"/>
      </w:pPr>
      <w:r>
        <w:t xml:space="preserve">privind </w:t>
      </w:r>
      <w:proofErr w:type="spellStart"/>
      <w:r>
        <w:t>susţinerea</w:t>
      </w:r>
      <w:proofErr w:type="spellEnd"/>
      <w:r>
        <w:t xml:space="preserve"> financiară </w:t>
      </w:r>
      <w:r>
        <w:rPr>
          <w:spacing w:val="-1"/>
        </w:rPr>
        <w:t>a ofertantului/candidatului\</w:t>
      </w:r>
    </w:p>
    <w:p w14:paraId="6C0375D8" w14:textId="77777777" w:rsidR="001573DD" w:rsidRDefault="00BA1BD5">
      <w:pPr>
        <w:shd w:val="clear" w:color="auto" w:fill="FFFFFF"/>
        <w:spacing w:before="504"/>
        <w:jc w:val="both"/>
        <w:rPr>
          <w:spacing w:val="-3"/>
        </w:rPr>
      </w:pPr>
      <w:r>
        <w:rPr>
          <w:spacing w:val="-3"/>
        </w:rPr>
        <w:t>Către, ...........................................................................................................................................</w:t>
      </w:r>
      <w:r>
        <w:rPr>
          <w:spacing w:val="-3"/>
        </w:rPr>
        <w:t>.....</w:t>
      </w:r>
    </w:p>
    <w:p w14:paraId="5BCCCE96" w14:textId="77777777" w:rsidR="001573DD" w:rsidRDefault="00BA1BD5">
      <w:pPr>
        <w:shd w:val="clear" w:color="auto" w:fill="FFFFFF"/>
        <w:jc w:val="both"/>
        <w:rPr>
          <w:i/>
        </w:rPr>
      </w:pPr>
      <w:r>
        <w:rPr>
          <w:i/>
        </w:rPr>
        <w:t xml:space="preserve">                            (denumirea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B1E38B7" w14:textId="77777777" w:rsidR="001573DD" w:rsidRDefault="00BA1BD5">
      <w:pPr>
        <w:shd w:val="clear" w:color="auto" w:fill="FFFFFF"/>
        <w:tabs>
          <w:tab w:val="left" w:leader="dot" w:pos="7166"/>
        </w:tabs>
        <w:jc w:val="both"/>
      </w:pPr>
      <w:r>
        <w:t>Cu privire la procedura pentru atribuirea contractului ......................................................................</w:t>
      </w:r>
    </w:p>
    <w:p w14:paraId="3172B7B9" w14:textId="77777777" w:rsidR="001573DD" w:rsidRDefault="00BA1BD5">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w:t>
      </w:r>
      <w:r>
        <w:rPr>
          <w:i/>
        </w:rPr>
        <w:t>lică),</w:t>
      </w:r>
      <w:r>
        <w:t xml:space="preserve"> noi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având sediul înregistrat </w:t>
      </w:r>
      <w:r>
        <w:rPr>
          <w:spacing w:val="-7"/>
        </w:rPr>
        <w:t xml:space="preserve">la .................. </w:t>
      </w:r>
      <w:r>
        <w:t>(</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r>
        <w:t>. (</w:t>
      </w:r>
      <w:r>
        <w:rPr>
          <w:i/>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w:t>
      </w:r>
      <w:r>
        <w:t xml:space="preserve">fertant </w:t>
      </w:r>
      <w:proofErr w:type="spellStart"/>
      <w:r>
        <w:t>şi</w:t>
      </w:r>
      <w:proofErr w:type="spellEnd"/>
      <w:r>
        <w:t xml:space="preserve"> autoritatea contractantă.</w:t>
      </w:r>
    </w:p>
    <w:p w14:paraId="18FEF59F" w14:textId="77777777" w:rsidR="001573DD" w:rsidRDefault="00BA1BD5">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08219E32" w14:textId="77777777" w:rsidR="001573DD" w:rsidRDefault="00BA1BD5">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suma de ..................................................................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w:t>
      </w:r>
      <w:r>
        <w:t xml:space="preserve"> contractului de </w:t>
      </w:r>
      <w:proofErr w:type="spellStart"/>
      <w:r>
        <w:t>achiziţie</w:t>
      </w:r>
      <w:proofErr w:type="spellEnd"/>
      <w:r>
        <w:t xml:space="preserve"> publică.</w:t>
      </w:r>
    </w:p>
    <w:p w14:paraId="0CBE97F1" w14:textId="77777777" w:rsidR="001573DD" w:rsidRDefault="00BA1BD5">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w:t>
      </w:r>
      <w:r>
        <w:rPr>
          <w:i/>
        </w:rPr>
        <w:t>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w:t>
      </w:r>
      <w:r>
        <w:t xml:space="preserve">iciului de diviziune. </w:t>
      </w:r>
    </w:p>
    <w:p w14:paraId="06D7BFBD" w14:textId="77777777" w:rsidR="001573DD" w:rsidRDefault="00BA1BD5">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w:t>
      </w:r>
      <w:r>
        <w:t>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1DE35834" w14:textId="77777777" w:rsidR="001573DD" w:rsidRDefault="00BA1BD5">
      <w:pPr>
        <w:shd w:val="clear" w:color="auto" w:fill="FFFFFF"/>
        <w:jc w:val="both"/>
        <w:rPr>
          <w:spacing w:val="-1"/>
        </w:rPr>
      </w:pPr>
      <w:r>
        <w:rPr>
          <w:spacing w:val="-1"/>
        </w:rPr>
        <w:t>Noi,.....................</w:t>
      </w:r>
      <w:r>
        <w:rPr>
          <w:spacing w:val="-1"/>
        </w:rPr>
        <w:t>.............</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35BB929E" w14:textId="77777777" w:rsidR="001573DD" w:rsidRDefault="00BA1BD5">
      <w:pPr>
        <w:shd w:val="clear" w:color="auto" w:fill="FFFFFF"/>
        <w:jc w:val="both"/>
        <w:rPr>
          <w:spacing w:val="-1"/>
        </w:rPr>
      </w:pPr>
      <w:r>
        <w:rPr>
          <w:spacing w:val="-1"/>
        </w:rPr>
        <w:t>Prezentul reprezintă angajamentul nostru ferm î</w:t>
      </w:r>
      <w:r>
        <w:rPr>
          <w:spacing w:val="-1"/>
        </w:rPr>
        <w:t xml:space="preserve">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w:t>
      </w:r>
      <w:r>
        <w:rPr>
          <w:spacing w:val="-1"/>
        </w:rPr>
        <w:t>ciară acordată ..............................................................</w:t>
      </w:r>
      <w:r>
        <w:t xml:space="preserve"> (</w:t>
      </w:r>
      <w:r>
        <w:rPr>
          <w:i/>
        </w:rPr>
        <w:t>denumirea ofertantului/candidatului).</w:t>
      </w:r>
    </w:p>
    <w:p w14:paraId="77F47510" w14:textId="77777777" w:rsidR="001573DD" w:rsidRDefault="001573DD">
      <w:pPr>
        <w:shd w:val="clear" w:color="auto" w:fill="FFFFFF"/>
        <w:jc w:val="both"/>
        <w:rPr>
          <w:spacing w:val="-1"/>
        </w:rPr>
      </w:pPr>
    </w:p>
    <w:p w14:paraId="783BD375" w14:textId="77777777" w:rsidR="001573DD" w:rsidRDefault="001573DD">
      <w:pPr>
        <w:shd w:val="clear" w:color="auto" w:fill="FFFFFF"/>
        <w:jc w:val="both"/>
        <w:rPr>
          <w:spacing w:val="-1"/>
        </w:rPr>
      </w:pPr>
    </w:p>
    <w:p w14:paraId="2A2C1808" w14:textId="77777777" w:rsidR="001573DD" w:rsidRDefault="001573DD">
      <w:pPr>
        <w:shd w:val="clear" w:color="auto" w:fill="FFFFFF"/>
        <w:jc w:val="both"/>
        <w:rPr>
          <w:spacing w:val="-1"/>
        </w:rPr>
      </w:pPr>
    </w:p>
    <w:p w14:paraId="78A2AD5D" w14:textId="77777777" w:rsidR="001573DD" w:rsidRDefault="001573DD">
      <w:pPr>
        <w:shd w:val="clear" w:color="auto" w:fill="FFFFFF"/>
        <w:jc w:val="both"/>
        <w:rPr>
          <w:spacing w:val="-1"/>
        </w:rPr>
      </w:pPr>
    </w:p>
    <w:p w14:paraId="13E1CD69" w14:textId="77777777" w:rsidR="001573DD" w:rsidRDefault="001573DD">
      <w:pPr>
        <w:shd w:val="clear" w:color="auto" w:fill="FFFFFF"/>
        <w:jc w:val="both"/>
        <w:rPr>
          <w:spacing w:val="-1"/>
        </w:rPr>
      </w:pPr>
    </w:p>
    <w:p w14:paraId="5891FC1A" w14:textId="77777777" w:rsidR="001573DD" w:rsidRDefault="00BA1BD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w:t>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r>
        <w:rPr>
          <w:i/>
          <w:spacing w:val="-1"/>
        </w:rPr>
        <w:t xml:space="preserve">  (semnătură autorizată)</w:t>
      </w:r>
    </w:p>
    <w:p w14:paraId="73814BCE" w14:textId="77777777" w:rsidR="001573DD" w:rsidRDefault="001573DD">
      <w:pPr>
        <w:ind w:left="5040" w:firstLine="720"/>
        <w:jc w:val="both"/>
        <w:rPr>
          <w:rStyle w:val="tax1"/>
          <w:rFonts w:eastAsiaTheme="majorEastAsia"/>
          <w:sz w:val="22"/>
          <w:szCs w:val="22"/>
        </w:rPr>
      </w:pPr>
    </w:p>
    <w:p w14:paraId="42462049" w14:textId="77777777" w:rsidR="001573DD" w:rsidRDefault="001573DD">
      <w:pPr>
        <w:jc w:val="right"/>
      </w:pPr>
    </w:p>
    <w:p w14:paraId="17517381" w14:textId="77777777" w:rsidR="001573DD" w:rsidRDefault="001573DD">
      <w:pPr>
        <w:jc w:val="right"/>
      </w:pPr>
    </w:p>
    <w:p w14:paraId="2AC8CD51" w14:textId="77777777" w:rsidR="001573DD" w:rsidRDefault="00BA1BD5">
      <w:pPr>
        <w:jc w:val="right"/>
        <w:rPr>
          <w:sz w:val="22"/>
          <w:szCs w:val="22"/>
        </w:rPr>
      </w:pPr>
      <w:r>
        <w:t>Anexa nr. 19</w:t>
      </w:r>
    </w:p>
    <w:p w14:paraId="747971C4" w14:textId="77777777" w:rsidR="001573DD" w:rsidRDefault="00BA1BD5">
      <w:pPr>
        <w:jc w:val="right"/>
      </w:pPr>
      <w:r>
        <w:t xml:space="preserve">la </w:t>
      </w:r>
      <w:r>
        <w:t>Documentația standard nr._____</w:t>
      </w:r>
    </w:p>
    <w:p w14:paraId="720E6822" w14:textId="77777777" w:rsidR="001573DD" w:rsidRDefault="00BA1BD5">
      <w:pPr>
        <w:jc w:val="right"/>
      </w:pPr>
      <w:r>
        <w:t>din “____” ________ 20___</w:t>
      </w:r>
    </w:p>
    <w:p w14:paraId="2DBDCAFA" w14:textId="77777777" w:rsidR="001573DD" w:rsidRDefault="001573DD">
      <w:pPr>
        <w:tabs>
          <w:tab w:val="left" w:pos="567"/>
        </w:tabs>
        <w:jc w:val="center"/>
        <w:rPr>
          <w:b/>
          <w:color w:val="000000"/>
          <w:w w:val="90"/>
        </w:rPr>
      </w:pPr>
    </w:p>
    <w:p w14:paraId="65209E94" w14:textId="77777777" w:rsidR="001573DD" w:rsidRDefault="001573DD">
      <w:pPr>
        <w:pStyle w:val="1"/>
        <w:numPr>
          <w:ilvl w:val="0"/>
          <w:numId w:val="0"/>
        </w:numPr>
        <w:ind w:left="720"/>
        <w:rPr>
          <w:sz w:val="22"/>
          <w:szCs w:val="22"/>
          <w:lang w:val="fr-FR"/>
        </w:rPr>
      </w:pPr>
    </w:p>
    <w:p w14:paraId="2F7071BA" w14:textId="77777777" w:rsidR="001573DD" w:rsidRDefault="00BA1BD5">
      <w:pPr>
        <w:pStyle w:val="1"/>
        <w:numPr>
          <w:ilvl w:val="0"/>
          <w:numId w:val="0"/>
        </w:numPr>
        <w:ind w:left="720"/>
        <w:rPr>
          <w:lang w:val="fr-FR"/>
        </w:rPr>
      </w:pPr>
      <w:r>
        <w:rPr>
          <w:lang w:val="fr-FR"/>
        </w:rPr>
        <w:t>ANGAJAMENT PRIVIND SUSŢINEREA TEHNICĂ ȘI PROFESIONALĂ A OFERTANTULUI/GRUPULUI DE OPERATORI ECONOMICI</w:t>
      </w:r>
    </w:p>
    <w:p w14:paraId="07C7BDDF" w14:textId="77777777" w:rsidR="001573DD" w:rsidRDefault="001573DD">
      <w:pPr>
        <w:ind w:left="5040" w:firstLine="720"/>
        <w:jc w:val="both"/>
        <w:rPr>
          <w:rStyle w:val="tax1"/>
          <w:rFonts w:eastAsiaTheme="majorEastAsia"/>
          <w:sz w:val="24"/>
          <w:szCs w:val="24"/>
        </w:rPr>
      </w:pPr>
    </w:p>
    <w:p w14:paraId="14CBCA90" w14:textId="77777777" w:rsidR="001573DD" w:rsidRDefault="001573DD">
      <w:pPr>
        <w:ind w:left="5040" w:firstLine="720"/>
        <w:jc w:val="both"/>
        <w:rPr>
          <w:rStyle w:val="tax1"/>
          <w:rFonts w:eastAsiaTheme="majorEastAsia"/>
          <w:sz w:val="24"/>
          <w:szCs w:val="24"/>
        </w:rPr>
      </w:pPr>
    </w:p>
    <w:p w14:paraId="6926B2C7" w14:textId="77777777" w:rsidR="001573DD" w:rsidRDefault="001573DD">
      <w:pPr>
        <w:pStyle w:val="DefaultText"/>
        <w:rPr>
          <w:szCs w:val="24"/>
          <w:lang w:val="fr-FR"/>
        </w:rPr>
      </w:pPr>
    </w:p>
    <w:p w14:paraId="0CA56C8A" w14:textId="77777777" w:rsidR="001573DD" w:rsidRDefault="00BA1BD5">
      <w:pPr>
        <w:shd w:val="clear" w:color="auto" w:fill="FFFFFF"/>
        <w:rPr>
          <w:b/>
        </w:rPr>
      </w:pPr>
      <w:r>
        <w:rPr>
          <w:b/>
          <w:spacing w:val="-2"/>
        </w:rPr>
        <w:t>..........................</w:t>
      </w:r>
    </w:p>
    <w:p w14:paraId="4141A15B" w14:textId="77777777" w:rsidR="001573DD" w:rsidRDefault="00BA1BD5">
      <w:pPr>
        <w:shd w:val="clear" w:color="auto" w:fill="FFFFFF"/>
      </w:pPr>
      <w:r>
        <w:t>(denumirea)</w:t>
      </w:r>
    </w:p>
    <w:p w14:paraId="0DD7F4E1" w14:textId="77777777" w:rsidR="001573DD" w:rsidRDefault="00BA1BD5">
      <w:pPr>
        <w:shd w:val="clear" w:color="auto" w:fill="FFFFFF"/>
        <w:jc w:val="center"/>
        <w:rPr>
          <w:b/>
        </w:rPr>
      </w:pPr>
      <w:r>
        <w:rPr>
          <w:b/>
        </w:rPr>
        <w:t>ANGAJAMENT</w:t>
      </w:r>
    </w:p>
    <w:p w14:paraId="30DA26E5" w14:textId="77777777" w:rsidR="001573DD" w:rsidRDefault="00BA1BD5">
      <w:pPr>
        <w:shd w:val="clear" w:color="auto" w:fill="FFFFFF"/>
        <w:jc w:val="center"/>
        <w:rPr>
          <w:b/>
        </w:rPr>
      </w:pPr>
      <w:r>
        <w:rPr>
          <w:b/>
        </w:rPr>
        <w:t xml:space="preserve">privind </w:t>
      </w:r>
      <w:proofErr w:type="spellStart"/>
      <w:r>
        <w:rPr>
          <w:b/>
        </w:rPr>
        <w:t>susţinerea</w:t>
      </w:r>
      <w:proofErr w:type="spellEnd"/>
      <w:r>
        <w:rPr>
          <w:b/>
        </w:rPr>
        <w:t xml:space="preserve"> tehnică și </w:t>
      </w:r>
      <w:r>
        <w:rPr>
          <w:b/>
        </w:rPr>
        <w:t>profesională</w:t>
      </w:r>
    </w:p>
    <w:p w14:paraId="3C12D9C9" w14:textId="77777777" w:rsidR="001573DD" w:rsidRDefault="00BA1BD5">
      <w:pPr>
        <w:shd w:val="clear" w:color="auto" w:fill="FFFFFF"/>
        <w:jc w:val="center"/>
        <w:rPr>
          <w:b/>
        </w:rPr>
      </w:pPr>
      <w:r>
        <w:rPr>
          <w:b/>
        </w:rPr>
        <w:t>a ofertantului/candidatului</w:t>
      </w:r>
    </w:p>
    <w:p w14:paraId="3A39CF82" w14:textId="77777777" w:rsidR="001573DD" w:rsidRDefault="001573DD">
      <w:pPr>
        <w:shd w:val="clear" w:color="auto" w:fill="FFFFFF"/>
        <w:jc w:val="center"/>
      </w:pPr>
    </w:p>
    <w:p w14:paraId="56DA7FBF" w14:textId="77777777" w:rsidR="001573DD" w:rsidRDefault="00BA1BD5">
      <w:pPr>
        <w:shd w:val="clear" w:color="auto" w:fill="FFFFFF"/>
      </w:pPr>
      <w:r>
        <w:rPr>
          <w:spacing w:val="-2"/>
        </w:rPr>
        <w:t>Către</w:t>
      </w:r>
      <w:r>
        <w:t>, .................................................................................................................................................</w:t>
      </w:r>
    </w:p>
    <w:p w14:paraId="1763B435" w14:textId="77777777" w:rsidR="001573DD" w:rsidRDefault="00BA1BD5">
      <w:pPr>
        <w:shd w:val="clear" w:color="auto" w:fill="FFFFFF"/>
        <w:spacing w:before="5"/>
        <w:rPr>
          <w:i/>
        </w:rPr>
      </w:pPr>
      <w:r>
        <w:rPr>
          <w:i/>
        </w:rPr>
        <w:t xml:space="preserve">                                   (denumirea </w:t>
      </w:r>
      <w:proofErr w:type="spellStart"/>
      <w:r>
        <w:rPr>
          <w:i/>
        </w:rPr>
        <w:t>autorităţii</w:t>
      </w:r>
      <w:proofErr w:type="spellEnd"/>
      <w:r>
        <w:rPr>
          <w:i/>
        </w:rPr>
        <w:t xml:space="preserve"> con</w:t>
      </w:r>
      <w:r>
        <w:rPr>
          <w:i/>
        </w:rPr>
        <w:t xml:space="preserve">tractante </w:t>
      </w:r>
      <w:proofErr w:type="spellStart"/>
      <w:r>
        <w:rPr>
          <w:i/>
        </w:rPr>
        <w:t>şi</w:t>
      </w:r>
      <w:proofErr w:type="spellEnd"/>
      <w:r>
        <w:rPr>
          <w:i/>
        </w:rPr>
        <w:t xml:space="preserve"> adresa completă)</w:t>
      </w:r>
    </w:p>
    <w:p w14:paraId="6705055B" w14:textId="77777777" w:rsidR="001573DD" w:rsidRDefault="00BA1BD5">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având sediul înregistrat la </w:t>
      </w:r>
      <w:r>
        <w:t>..........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w:t>
      </w:r>
      <w:r>
        <w:t xml:space="preserve">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6AB656D" w14:textId="77777777" w:rsidR="001573DD" w:rsidRDefault="00BA1BD5">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w:t>
      </w:r>
      <w:r>
        <w:t xml:space="preserve">că alte costuri pentru achizitor, cu </w:t>
      </w:r>
      <w:proofErr w:type="spellStart"/>
      <w:r>
        <w:t>excepţia</w:t>
      </w:r>
      <w:proofErr w:type="spellEnd"/>
      <w:r>
        <w:t xml:space="preserve"> celor care au fost incluse în propunerea financiară.</w:t>
      </w:r>
    </w:p>
    <w:p w14:paraId="385ED99E" w14:textId="77777777" w:rsidR="001573DD" w:rsidRDefault="00BA1BD5">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resursele tehnice</w:t>
      </w:r>
      <w:r>
        <w:t xml:space="preserve"> </w:t>
      </w:r>
      <w:proofErr w:type="spellStart"/>
      <w:r>
        <w:t>şi</w:t>
      </w:r>
      <w:proofErr w:type="spellEnd"/>
      <w:r>
        <w:t xml:space="preserve">/sau profesionale de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29CF6621" w14:textId="77777777" w:rsidR="001573DD" w:rsidRDefault="00BA1BD5">
      <w:pPr>
        <w:shd w:val="clear" w:color="auto" w:fill="FFFFFF"/>
        <w:jc w:val="both"/>
      </w:pPr>
      <w:r>
        <w:t>Noi, ...............</w:t>
      </w:r>
      <w:r>
        <w:t xml:space="preserve">........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ofertantului/cand</w:t>
      </w:r>
      <w:r>
        <w:rPr>
          <w:i/>
        </w:rPr>
        <w:t>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 operatorul/candidatului)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w:t>
      </w:r>
      <w:r>
        <w:t>rea beneficiului de diviziune.</w:t>
      </w:r>
    </w:p>
    <w:p w14:paraId="148DD0C4" w14:textId="77777777" w:rsidR="001573DD" w:rsidRDefault="00BA1BD5">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w:t>
      </w:r>
      <w:r>
        <w:t xml:space="preserve">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1F8E9B57" w14:textId="77777777" w:rsidR="001573DD" w:rsidRDefault="00BA1BD5">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3CEA0B8F" w14:textId="77777777" w:rsidR="001573DD" w:rsidRDefault="00BA1BD5">
      <w:pPr>
        <w:shd w:val="clear" w:color="auto" w:fill="FFFFFF"/>
        <w:jc w:val="both"/>
        <w:rPr>
          <w:spacing w:val="-1"/>
        </w:rPr>
      </w:pPr>
      <w:r>
        <w:rPr>
          <w:spacing w:val="-1"/>
        </w:rPr>
        <w:t xml:space="preserve">Prezentul </w:t>
      </w:r>
      <w:r>
        <w:rPr>
          <w:spacing w:val="-1"/>
        </w:rPr>
        <w:t xml:space="preserve">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w:t>
      </w:r>
      <w:r>
        <w:rPr>
          <w:spacing w:val="-1"/>
        </w:rPr>
        <w:lastRenderedPageBreak/>
        <w:t xml:space="preserve">solicita, în mod legitim, îndeplinirea de către noi a anumitor </w:t>
      </w:r>
      <w:proofErr w:type="spellStart"/>
      <w:r>
        <w:rPr>
          <w:spacing w:val="-1"/>
        </w:rPr>
        <w:t>oblig</w:t>
      </w:r>
      <w:r>
        <w:rPr>
          <w:spacing w:val="-1"/>
        </w:rPr>
        <w:t>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w:t>
      </w:r>
      <w:r>
        <w:t xml:space="preserve"> (</w:t>
      </w:r>
      <w:r>
        <w:rPr>
          <w:i/>
        </w:rPr>
        <w:t>denumirea ofertantului/candidatului).</w:t>
      </w:r>
    </w:p>
    <w:p w14:paraId="79CA3434" w14:textId="77777777" w:rsidR="001573DD" w:rsidRDefault="001573DD">
      <w:pPr>
        <w:shd w:val="clear" w:color="auto" w:fill="FFFFFF"/>
        <w:rPr>
          <w:spacing w:val="-1"/>
        </w:rPr>
      </w:pPr>
    </w:p>
    <w:p w14:paraId="5D41A520" w14:textId="77777777" w:rsidR="001573DD" w:rsidRDefault="001573DD">
      <w:pPr>
        <w:shd w:val="clear" w:color="auto" w:fill="FFFFFF"/>
        <w:rPr>
          <w:spacing w:val="-1"/>
        </w:rPr>
      </w:pPr>
    </w:p>
    <w:p w14:paraId="3A68AEBE" w14:textId="77777777" w:rsidR="001573DD" w:rsidRDefault="00BA1BD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w:t>
      </w:r>
      <w:proofErr w:type="spellStart"/>
      <w:r>
        <w:rPr>
          <w:spacing w:val="-1"/>
        </w:rPr>
        <w:t>susţinător</w:t>
      </w:r>
      <w:proofErr w:type="spellEnd"/>
      <w:r>
        <w:rPr>
          <w:spacing w:val="-1"/>
        </w:rPr>
        <w:t>,</w:t>
      </w:r>
    </w:p>
    <w:p w14:paraId="5D047B00" w14:textId="77777777" w:rsidR="001573DD" w:rsidRDefault="00BA1BD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r>
        <w:rPr>
          <w:spacing w:val="-1"/>
        </w:rPr>
        <w:t>.</w:t>
      </w:r>
    </w:p>
    <w:p w14:paraId="0FEF8FE3" w14:textId="77777777" w:rsidR="001573DD" w:rsidRDefault="00BA1BD5">
      <w:pPr>
        <w:shd w:val="clear" w:color="auto" w:fill="FFFFFF"/>
        <w:jc w:val="right"/>
        <w:rPr>
          <w:i/>
          <w:spacing w:val="-1"/>
        </w:rPr>
      </w:pPr>
      <w:r>
        <w:rPr>
          <w:i/>
          <w:spacing w:val="-1"/>
        </w:rPr>
        <w:t>(semnătură autorizată)</w:t>
      </w:r>
    </w:p>
    <w:p w14:paraId="746FA59E" w14:textId="77777777" w:rsidR="001573DD" w:rsidRDefault="001573DD">
      <w:pPr>
        <w:tabs>
          <w:tab w:val="left" w:pos="567"/>
        </w:tabs>
        <w:jc w:val="center"/>
        <w:rPr>
          <w:b/>
          <w:color w:val="000000"/>
          <w:w w:val="90"/>
        </w:rPr>
      </w:pPr>
    </w:p>
    <w:p w14:paraId="7A319A67" w14:textId="77777777" w:rsidR="001573DD" w:rsidRDefault="00BA1BD5">
      <w:pPr>
        <w:jc w:val="right"/>
        <w:rPr>
          <w:sz w:val="22"/>
          <w:szCs w:val="22"/>
        </w:rPr>
      </w:pPr>
      <w:r>
        <w:t>Anexa nr. 20</w:t>
      </w:r>
    </w:p>
    <w:p w14:paraId="5BFD52EF" w14:textId="77777777" w:rsidR="001573DD" w:rsidRDefault="00BA1BD5">
      <w:pPr>
        <w:jc w:val="right"/>
      </w:pPr>
      <w:r>
        <w:t>la Documentația standard nr._____</w:t>
      </w:r>
    </w:p>
    <w:p w14:paraId="20637BDC" w14:textId="77777777" w:rsidR="001573DD" w:rsidRDefault="00BA1BD5">
      <w:pPr>
        <w:jc w:val="right"/>
      </w:pPr>
      <w:r>
        <w:t>din “____” ________ 20___</w:t>
      </w:r>
    </w:p>
    <w:p w14:paraId="23936304" w14:textId="77777777" w:rsidR="001573DD" w:rsidRDefault="001573DD">
      <w:pPr>
        <w:tabs>
          <w:tab w:val="left" w:pos="567"/>
        </w:tabs>
        <w:jc w:val="center"/>
        <w:rPr>
          <w:b/>
          <w:color w:val="000000"/>
          <w:w w:val="90"/>
        </w:rPr>
      </w:pPr>
    </w:p>
    <w:p w14:paraId="684A5DDA" w14:textId="77777777" w:rsidR="001573DD" w:rsidRDefault="001573DD">
      <w:pPr>
        <w:tabs>
          <w:tab w:val="left" w:pos="567"/>
        </w:tabs>
        <w:jc w:val="center"/>
        <w:rPr>
          <w:b/>
          <w:color w:val="000000"/>
          <w:w w:val="90"/>
        </w:rPr>
      </w:pPr>
    </w:p>
    <w:p w14:paraId="07FF6664" w14:textId="77777777" w:rsidR="001573DD" w:rsidRDefault="00BA1BD5">
      <w:pPr>
        <w:keepNext/>
        <w:spacing w:before="240" w:after="60"/>
        <w:jc w:val="center"/>
        <w:outlineLvl w:val="0"/>
        <w:rPr>
          <w:b/>
          <w:bCs/>
          <w:kern w:val="32"/>
        </w:rPr>
      </w:pPr>
      <w:r>
        <w:rPr>
          <w:b/>
          <w:bCs/>
          <w:kern w:val="32"/>
        </w:rPr>
        <w:t xml:space="preserve">DECLARAŢIE TERŢ SUSŢINĂTOR TEHNIC </w:t>
      </w:r>
    </w:p>
    <w:p w14:paraId="6C07B6E8" w14:textId="77777777" w:rsidR="001573DD" w:rsidRDefault="001573DD">
      <w:pPr>
        <w:shd w:val="clear" w:color="auto" w:fill="FFFFFF"/>
        <w:spacing w:after="200"/>
        <w:rPr>
          <w:rFonts w:eastAsia="Calibri"/>
          <w:b/>
          <w:i/>
        </w:rPr>
      </w:pPr>
    </w:p>
    <w:p w14:paraId="7F00E567" w14:textId="77777777" w:rsidR="001573DD" w:rsidRDefault="00BA1BD5">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w:t>
      </w:r>
      <w:proofErr w:type="spellStart"/>
      <w:r>
        <w:rPr>
          <w:rFonts w:eastAsia="Calibri"/>
          <w:b/>
          <w:spacing w:val="-2"/>
        </w:rPr>
        <w:t>susţinător</w:t>
      </w:r>
      <w:proofErr w:type="spellEnd"/>
      <w:r>
        <w:rPr>
          <w:rFonts w:eastAsia="Calibri"/>
          <w:b/>
          <w:spacing w:val="-2"/>
        </w:rPr>
        <w:t xml:space="preserve"> tehnic </w:t>
      </w:r>
    </w:p>
    <w:p w14:paraId="606D9BD3" w14:textId="77777777" w:rsidR="001573DD" w:rsidRDefault="00BA1BD5">
      <w:pPr>
        <w:shd w:val="clear" w:color="auto" w:fill="FFFFFF"/>
        <w:rPr>
          <w:rFonts w:eastAsia="Calibri"/>
          <w:b/>
        </w:rPr>
      </w:pPr>
      <w:r>
        <w:rPr>
          <w:rFonts w:eastAsia="Calibri"/>
          <w:b/>
          <w:spacing w:val="-2"/>
        </w:rPr>
        <w:t>..........................</w:t>
      </w:r>
    </w:p>
    <w:p w14:paraId="67FFCDC9" w14:textId="77777777" w:rsidR="001573DD" w:rsidRDefault="00BA1BD5">
      <w:pPr>
        <w:shd w:val="clear" w:color="auto" w:fill="FFFFFF"/>
        <w:rPr>
          <w:rFonts w:eastAsia="Calibri"/>
        </w:rPr>
      </w:pPr>
      <w:r>
        <w:rPr>
          <w:rFonts w:eastAsia="Calibri"/>
        </w:rPr>
        <w:t>(denumirea)</w:t>
      </w:r>
    </w:p>
    <w:p w14:paraId="5B867395" w14:textId="77777777" w:rsidR="001573DD" w:rsidRDefault="001573DD">
      <w:pPr>
        <w:shd w:val="clear" w:color="auto" w:fill="FFFFFF"/>
        <w:rPr>
          <w:rFonts w:eastAsia="Calibri"/>
        </w:rPr>
      </w:pPr>
    </w:p>
    <w:p w14:paraId="500CF39E" w14:textId="77777777" w:rsidR="001573DD" w:rsidRDefault="00BA1BD5">
      <w:pPr>
        <w:spacing w:after="200"/>
        <w:jc w:val="center"/>
        <w:rPr>
          <w:rFonts w:eastAsia="Calibri"/>
          <w:b/>
        </w:rPr>
      </w:pPr>
      <w:proofErr w:type="spellStart"/>
      <w:r>
        <w:rPr>
          <w:rFonts w:eastAsia="Calibri"/>
          <w:b/>
        </w:rPr>
        <w:t>Declaraţie</w:t>
      </w:r>
      <w:proofErr w:type="spellEnd"/>
    </w:p>
    <w:p w14:paraId="1BEAE219" w14:textId="77777777" w:rsidR="001573DD" w:rsidRDefault="00BA1BD5">
      <w:pPr>
        <w:shd w:val="clear" w:color="auto" w:fill="FFFFFF"/>
        <w:tabs>
          <w:tab w:val="left" w:leader="dot" w:pos="6648"/>
        </w:tabs>
        <w:spacing w:after="200"/>
        <w:jc w:val="both"/>
        <w:rPr>
          <w:rFonts w:eastAsia="Calibri"/>
        </w:rPr>
      </w:pPr>
      <w:r>
        <w:rPr>
          <w:rFonts w:eastAsia="Calibri"/>
        </w:rPr>
        <w:t xml:space="preserve">Subsemnatul, reprezentant </w:t>
      </w:r>
      <w:r>
        <w:rPr>
          <w:rFonts w:eastAsia="Calibri"/>
        </w:rPr>
        <w:t>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 </w:t>
      </w:r>
      <w:proofErr w:type="spellStart"/>
      <w:r>
        <w:rPr>
          <w:rFonts w:eastAsia="Calibri"/>
          <w:i/>
        </w:rPr>
        <w:t>şi</w:t>
      </w:r>
      <w:proofErr w:type="spellEnd"/>
      <w:r>
        <w:rPr>
          <w:rFonts w:eastAsia="Calibri"/>
          <w:i/>
        </w:rPr>
        <w:t xml:space="preserve"> profesional),</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1CF08990" w14:textId="77777777" w:rsidR="001573DD" w:rsidRDefault="00BA1BD5">
      <w:pPr>
        <w:shd w:val="clear" w:color="auto" w:fill="FFFFFF"/>
        <w:tabs>
          <w:tab w:val="left" w:leader="dot" w:pos="6648"/>
        </w:tabs>
        <w:spacing w:after="200"/>
        <w:jc w:val="both"/>
        <w:rPr>
          <w:rFonts w:eastAsia="Calibri"/>
        </w:rPr>
      </w:pPr>
      <w:r>
        <w:rPr>
          <w:rFonts w:eastAsia="Calibri"/>
        </w:rPr>
        <w:t>Declar, de asemenea, că vom disponibiliz</w:t>
      </w:r>
      <w:r>
        <w:rPr>
          <w:rFonts w:eastAsia="Calibri"/>
        </w:rPr>
        <w:t xml:space="preserve">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2DA20CB" w14:textId="77777777" w:rsidR="001573DD" w:rsidRDefault="001573DD">
      <w:pPr>
        <w:shd w:val="clear" w:color="auto" w:fill="FFFFFF"/>
        <w:spacing w:after="200"/>
        <w:rPr>
          <w:rFonts w:eastAsia="Calibri"/>
        </w:rPr>
      </w:pPr>
    </w:p>
    <w:p w14:paraId="1528F087" w14:textId="77777777" w:rsidR="001573DD" w:rsidRDefault="00BA1BD5">
      <w:pPr>
        <w:shd w:val="clear" w:color="auto" w:fill="FFFFFF"/>
        <w:spacing w:after="200"/>
        <w:ind w:left="34"/>
        <w:jc w:val="center"/>
        <w:rPr>
          <w:rFonts w:eastAsia="Calibri"/>
          <w:b/>
        </w:rPr>
      </w:pPr>
      <w:r>
        <w:rPr>
          <w:rFonts w:eastAsia="Calibri"/>
          <w:b/>
          <w:spacing w:val="-3"/>
        </w:rPr>
        <w:t>LISTA</w:t>
      </w:r>
    </w:p>
    <w:p w14:paraId="5EA02A48" w14:textId="77777777" w:rsidR="001573DD" w:rsidRDefault="00BA1BD5">
      <w:pPr>
        <w:shd w:val="clear" w:color="auto" w:fill="FFFFFF"/>
        <w:spacing w:after="200"/>
        <w:ind w:left="29"/>
        <w:jc w:val="center"/>
        <w:rPr>
          <w:rFonts w:eastAsia="Calibri"/>
        </w:rPr>
      </w:pPr>
      <w:r>
        <w:rPr>
          <w:rFonts w:eastAsia="Calibri"/>
        </w:rPr>
        <w:t xml:space="preserve">privind </w:t>
      </w:r>
      <w:r>
        <w:rPr>
          <w:rFonts w:eastAsia="Calibri"/>
        </w:rPr>
        <w:t xml:space="preserve">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1573DD" w14:paraId="5514EB7C" w14:textId="77777777">
        <w:tc>
          <w:tcPr>
            <w:tcW w:w="609" w:type="dxa"/>
            <w:shd w:val="clear" w:color="auto" w:fill="auto"/>
          </w:tcPr>
          <w:p w14:paraId="4182F1AF" w14:textId="77777777" w:rsidR="001573DD" w:rsidRDefault="00BA1BD5">
            <w:pPr>
              <w:jc w:val="center"/>
              <w:rPr>
                <w:rFonts w:eastAsia="Calibri"/>
                <w:lang w:eastAsia="ro-RO"/>
              </w:rPr>
            </w:pPr>
            <w:r>
              <w:rPr>
                <w:rFonts w:eastAsia="Calibri"/>
                <w:lang w:eastAsia="ro-RO"/>
              </w:rPr>
              <w:t xml:space="preserve">Nr. </w:t>
            </w:r>
          </w:p>
          <w:p w14:paraId="577EA522" w14:textId="77777777" w:rsidR="001573DD" w:rsidRDefault="00BA1BD5">
            <w:pPr>
              <w:jc w:val="center"/>
              <w:rPr>
                <w:rFonts w:eastAsia="Calibri"/>
                <w:lang w:eastAsia="ro-RO"/>
              </w:rPr>
            </w:pPr>
            <w:proofErr w:type="spellStart"/>
            <w:r>
              <w:rPr>
                <w:rFonts w:eastAsia="Calibri"/>
                <w:lang w:eastAsia="ro-RO"/>
              </w:rPr>
              <w:t>crt</w:t>
            </w:r>
            <w:proofErr w:type="spellEnd"/>
          </w:p>
        </w:tc>
        <w:tc>
          <w:tcPr>
            <w:tcW w:w="3477" w:type="dxa"/>
            <w:shd w:val="clear" w:color="auto" w:fill="auto"/>
          </w:tcPr>
          <w:p w14:paraId="3091EC09" w14:textId="77777777" w:rsidR="001573DD" w:rsidRDefault="00BA1BD5">
            <w:pPr>
              <w:jc w:val="center"/>
              <w:rPr>
                <w:rFonts w:eastAsia="Calibri"/>
                <w:lang w:eastAsia="ro-RO"/>
              </w:rPr>
            </w:pPr>
            <w:r>
              <w:rPr>
                <w:rFonts w:eastAsia="Calibri"/>
                <w:lang w:eastAsia="ro-RO"/>
              </w:rPr>
              <w:t xml:space="preserve">Denumire </w:t>
            </w:r>
            <w:r>
              <w:rPr>
                <w:rFonts w:eastAsia="Calibri"/>
                <w:spacing w:val="-1"/>
                <w:lang w:eastAsia="ro-RO"/>
              </w:rPr>
              <w:t>utilaj/echipament/</w:t>
            </w:r>
            <w:proofErr w:type="spellStart"/>
            <w:r>
              <w:rPr>
                <w:rFonts w:eastAsia="Calibri"/>
                <w:spacing w:val="-1"/>
                <w:lang w:eastAsia="ro-RO"/>
              </w:rPr>
              <w:t>instalaţie</w:t>
            </w:r>
            <w:proofErr w:type="spellEnd"/>
          </w:p>
        </w:tc>
        <w:tc>
          <w:tcPr>
            <w:tcW w:w="1293" w:type="dxa"/>
            <w:shd w:val="clear" w:color="auto" w:fill="auto"/>
          </w:tcPr>
          <w:p w14:paraId="6918D136" w14:textId="77777777" w:rsidR="001573DD" w:rsidRDefault="00BA1BD5">
            <w:pPr>
              <w:jc w:val="center"/>
              <w:rPr>
                <w:rFonts w:eastAsia="Calibri"/>
                <w:lang w:eastAsia="ro-RO"/>
              </w:rPr>
            </w:pPr>
            <w:r>
              <w:rPr>
                <w:rFonts w:eastAsia="Calibri"/>
                <w:lang w:eastAsia="ro-RO"/>
              </w:rPr>
              <w:t>Cantitate U.M.</w:t>
            </w:r>
          </w:p>
        </w:tc>
        <w:tc>
          <w:tcPr>
            <w:tcW w:w="2931" w:type="dxa"/>
            <w:gridSpan w:val="2"/>
            <w:shd w:val="clear" w:color="auto" w:fill="auto"/>
          </w:tcPr>
          <w:p w14:paraId="781EEA71" w14:textId="77777777" w:rsidR="001573DD" w:rsidRDefault="00BA1BD5">
            <w:pPr>
              <w:jc w:val="center"/>
              <w:rPr>
                <w:rFonts w:eastAsia="Calibri"/>
                <w:lang w:eastAsia="ro-RO"/>
              </w:rPr>
            </w:pPr>
            <w:r>
              <w:rPr>
                <w:rFonts w:eastAsia="Calibri"/>
                <w:lang w:eastAsia="ro-RO"/>
              </w:rPr>
              <w:t xml:space="preserve">Forma de </w:t>
            </w:r>
            <w:proofErr w:type="spellStart"/>
            <w:r>
              <w:rPr>
                <w:rFonts w:eastAsia="Calibri"/>
                <w:lang w:eastAsia="ro-RO"/>
              </w:rPr>
              <w:t>deţinere</w:t>
            </w:r>
            <w:proofErr w:type="spellEnd"/>
          </w:p>
        </w:tc>
      </w:tr>
      <w:tr w:rsidR="001573DD" w14:paraId="2D372197" w14:textId="77777777">
        <w:tc>
          <w:tcPr>
            <w:tcW w:w="609" w:type="dxa"/>
            <w:shd w:val="clear" w:color="auto" w:fill="auto"/>
          </w:tcPr>
          <w:p w14:paraId="1E9AC665" w14:textId="77777777" w:rsidR="001573DD" w:rsidRDefault="001573DD">
            <w:pPr>
              <w:jc w:val="center"/>
              <w:rPr>
                <w:rFonts w:eastAsia="Calibri"/>
                <w:lang w:eastAsia="ro-RO"/>
              </w:rPr>
            </w:pPr>
          </w:p>
        </w:tc>
        <w:tc>
          <w:tcPr>
            <w:tcW w:w="3477" w:type="dxa"/>
            <w:shd w:val="clear" w:color="auto" w:fill="auto"/>
          </w:tcPr>
          <w:p w14:paraId="32B9DC12" w14:textId="77777777" w:rsidR="001573DD" w:rsidRDefault="001573DD">
            <w:pPr>
              <w:jc w:val="center"/>
              <w:rPr>
                <w:rFonts w:eastAsia="Calibri"/>
                <w:lang w:eastAsia="ro-RO"/>
              </w:rPr>
            </w:pPr>
          </w:p>
        </w:tc>
        <w:tc>
          <w:tcPr>
            <w:tcW w:w="1293" w:type="dxa"/>
            <w:shd w:val="clear" w:color="auto" w:fill="auto"/>
          </w:tcPr>
          <w:p w14:paraId="1F3C6E0A" w14:textId="77777777" w:rsidR="001573DD" w:rsidRDefault="001573DD">
            <w:pPr>
              <w:jc w:val="center"/>
              <w:rPr>
                <w:rFonts w:eastAsia="Calibri"/>
                <w:lang w:eastAsia="ro-RO"/>
              </w:rPr>
            </w:pPr>
          </w:p>
        </w:tc>
        <w:tc>
          <w:tcPr>
            <w:tcW w:w="1608" w:type="dxa"/>
            <w:shd w:val="clear" w:color="auto" w:fill="auto"/>
          </w:tcPr>
          <w:p w14:paraId="6C5644C1" w14:textId="77777777" w:rsidR="001573DD" w:rsidRDefault="00BA1BD5">
            <w:pPr>
              <w:jc w:val="center"/>
              <w:rPr>
                <w:rFonts w:eastAsia="Calibri"/>
                <w:lang w:eastAsia="ro-RO"/>
              </w:rPr>
            </w:pPr>
            <w:r>
              <w:rPr>
                <w:rFonts w:eastAsia="Calibri"/>
                <w:lang w:eastAsia="ro-RO"/>
              </w:rPr>
              <w:t xml:space="preserve">Proprietate </w:t>
            </w:r>
          </w:p>
        </w:tc>
        <w:tc>
          <w:tcPr>
            <w:tcW w:w="1323" w:type="dxa"/>
            <w:shd w:val="clear" w:color="auto" w:fill="auto"/>
          </w:tcPr>
          <w:p w14:paraId="4498991F" w14:textId="77777777" w:rsidR="001573DD" w:rsidRDefault="00BA1BD5">
            <w:pPr>
              <w:jc w:val="center"/>
              <w:rPr>
                <w:rFonts w:eastAsia="Calibri"/>
                <w:lang w:eastAsia="ro-RO"/>
              </w:rPr>
            </w:pPr>
            <w:r>
              <w:rPr>
                <w:rFonts w:eastAsia="Calibri"/>
                <w:lang w:eastAsia="ro-RO"/>
              </w:rPr>
              <w:t>În chirie</w:t>
            </w:r>
          </w:p>
        </w:tc>
      </w:tr>
      <w:tr w:rsidR="001573DD" w14:paraId="0AA23A97" w14:textId="77777777">
        <w:tc>
          <w:tcPr>
            <w:tcW w:w="609" w:type="dxa"/>
            <w:shd w:val="clear" w:color="auto" w:fill="auto"/>
          </w:tcPr>
          <w:p w14:paraId="371063D7" w14:textId="77777777" w:rsidR="001573DD" w:rsidRDefault="001573DD">
            <w:pPr>
              <w:jc w:val="center"/>
              <w:rPr>
                <w:rFonts w:eastAsia="Calibri"/>
                <w:lang w:eastAsia="ro-RO"/>
              </w:rPr>
            </w:pPr>
          </w:p>
        </w:tc>
        <w:tc>
          <w:tcPr>
            <w:tcW w:w="3477" w:type="dxa"/>
            <w:shd w:val="clear" w:color="auto" w:fill="auto"/>
          </w:tcPr>
          <w:p w14:paraId="0AD2FB9C" w14:textId="77777777" w:rsidR="001573DD" w:rsidRDefault="001573DD">
            <w:pPr>
              <w:jc w:val="center"/>
              <w:rPr>
                <w:rFonts w:eastAsia="Calibri"/>
                <w:lang w:eastAsia="ro-RO"/>
              </w:rPr>
            </w:pPr>
          </w:p>
        </w:tc>
        <w:tc>
          <w:tcPr>
            <w:tcW w:w="1293" w:type="dxa"/>
            <w:shd w:val="clear" w:color="auto" w:fill="auto"/>
          </w:tcPr>
          <w:p w14:paraId="5B0B549B" w14:textId="77777777" w:rsidR="001573DD" w:rsidRDefault="001573DD">
            <w:pPr>
              <w:jc w:val="center"/>
              <w:rPr>
                <w:rFonts w:eastAsia="Calibri"/>
                <w:lang w:eastAsia="ro-RO"/>
              </w:rPr>
            </w:pPr>
          </w:p>
        </w:tc>
        <w:tc>
          <w:tcPr>
            <w:tcW w:w="1608" w:type="dxa"/>
            <w:shd w:val="clear" w:color="auto" w:fill="auto"/>
          </w:tcPr>
          <w:p w14:paraId="5CB99C58" w14:textId="77777777" w:rsidR="001573DD" w:rsidRDefault="001573DD">
            <w:pPr>
              <w:jc w:val="center"/>
              <w:rPr>
                <w:rFonts w:eastAsia="Calibri"/>
                <w:lang w:eastAsia="ro-RO"/>
              </w:rPr>
            </w:pPr>
          </w:p>
        </w:tc>
        <w:tc>
          <w:tcPr>
            <w:tcW w:w="1323" w:type="dxa"/>
            <w:shd w:val="clear" w:color="auto" w:fill="auto"/>
          </w:tcPr>
          <w:p w14:paraId="57AFB43C" w14:textId="77777777" w:rsidR="001573DD" w:rsidRDefault="001573DD">
            <w:pPr>
              <w:jc w:val="center"/>
              <w:rPr>
                <w:rFonts w:eastAsia="Calibri"/>
                <w:lang w:eastAsia="ro-RO"/>
              </w:rPr>
            </w:pPr>
          </w:p>
        </w:tc>
      </w:tr>
      <w:tr w:rsidR="001573DD" w14:paraId="2AABC901" w14:textId="77777777">
        <w:tc>
          <w:tcPr>
            <w:tcW w:w="609" w:type="dxa"/>
            <w:shd w:val="clear" w:color="auto" w:fill="auto"/>
          </w:tcPr>
          <w:p w14:paraId="0CAE6FB3" w14:textId="77777777" w:rsidR="001573DD" w:rsidRDefault="001573DD">
            <w:pPr>
              <w:jc w:val="center"/>
              <w:rPr>
                <w:rFonts w:eastAsia="Calibri"/>
                <w:lang w:eastAsia="ro-RO"/>
              </w:rPr>
            </w:pPr>
          </w:p>
        </w:tc>
        <w:tc>
          <w:tcPr>
            <w:tcW w:w="3477" w:type="dxa"/>
            <w:shd w:val="clear" w:color="auto" w:fill="auto"/>
          </w:tcPr>
          <w:p w14:paraId="1AFFEC63" w14:textId="77777777" w:rsidR="001573DD" w:rsidRDefault="001573DD">
            <w:pPr>
              <w:jc w:val="center"/>
              <w:rPr>
                <w:rFonts w:eastAsia="Calibri"/>
                <w:lang w:eastAsia="ro-RO"/>
              </w:rPr>
            </w:pPr>
          </w:p>
        </w:tc>
        <w:tc>
          <w:tcPr>
            <w:tcW w:w="1293" w:type="dxa"/>
            <w:shd w:val="clear" w:color="auto" w:fill="auto"/>
          </w:tcPr>
          <w:p w14:paraId="671C5AF1" w14:textId="77777777" w:rsidR="001573DD" w:rsidRDefault="001573DD">
            <w:pPr>
              <w:jc w:val="center"/>
              <w:rPr>
                <w:rFonts w:eastAsia="Calibri"/>
                <w:lang w:eastAsia="ro-RO"/>
              </w:rPr>
            </w:pPr>
          </w:p>
        </w:tc>
        <w:tc>
          <w:tcPr>
            <w:tcW w:w="1608" w:type="dxa"/>
            <w:shd w:val="clear" w:color="auto" w:fill="auto"/>
          </w:tcPr>
          <w:p w14:paraId="45D9CC9B" w14:textId="77777777" w:rsidR="001573DD" w:rsidRDefault="001573DD">
            <w:pPr>
              <w:jc w:val="center"/>
              <w:rPr>
                <w:rFonts w:eastAsia="Calibri"/>
                <w:lang w:eastAsia="ro-RO"/>
              </w:rPr>
            </w:pPr>
          </w:p>
        </w:tc>
        <w:tc>
          <w:tcPr>
            <w:tcW w:w="1323" w:type="dxa"/>
            <w:shd w:val="clear" w:color="auto" w:fill="auto"/>
          </w:tcPr>
          <w:p w14:paraId="4F8B3637" w14:textId="77777777" w:rsidR="001573DD" w:rsidRDefault="001573DD">
            <w:pPr>
              <w:jc w:val="center"/>
              <w:rPr>
                <w:rFonts w:eastAsia="Calibri"/>
                <w:lang w:eastAsia="ro-RO"/>
              </w:rPr>
            </w:pPr>
          </w:p>
        </w:tc>
      </w:tr>
      <w:tr w:rsidR="001573DD" w14:paraId="3D2C914C" w14:textId="77777777">
        <w:tc>
          <w:tcPr>
            <w:tcW w:w="609" w:type="dxa"/>
            <w:shd w:val="clear" w:color="auto" w:fill="auto"/>
          </w:tcPr>
          <w:p w14:paraId="1B4AE9DB" w14:textId="77777777" w:rsidR="001573DD" w:rsidRDefault="001573DD">
            <w:pPr>
              <w:jc w:val="center"/>
              <w:rPr>
                <w:rFonts w:eastAsia="Calibri"/>
                <w:lang w:eastAsia="ro-RO"/>
              </w:rPr>
            </w:pPr>
          </w:p>
        </w:tc>
        <w:tc>
          <w:tcPr>
            <w:tcW w:w="3477" w:type="dxa"/>
            <w:shd w:val="clear" w:color="auto" w:fill="auto"/>
          </w:tcPr>
          <w:p w14:paraId="23FA3CC5" w14:textId="77777777" w:rsidR="001573DD" w:rsidRDefault="001573DD">
            <w:pPr>
              <w:jc w:val="center"/>
              <w:rPr>
                <w:rFonts w:eastAsia="Calibri"/>
                <w:lang w:eastAsia="ro-RO"/>
              </w:rPr>
            </w:pPr>
          </w:p>
        </w:tc>
        <w:tc>
          <w:tcPr>
            <w:tcW w:w="1293" w:type="dxa"/>
            <w:shd w:val="clear" w:color="auto" w:fill="auto"/>
          </w:tcPr>
          <w:p w14:paraId="51FA0C9C" w14:textId="77777777" w:rsidR="001573DD" w:rsidRDefault="001573DD">
            <w:pPr>
              <w:jc w:val="center"/>
              <w:rPr>
                <w:rFonts w:eastAsia="Calibri"/>
                <w:lang w:eastAsia="ro-RO"/>
              </w:rPr>
            </w:pPr>
          </w:p>
        </w:tc>
        <w:tc>
          <w:tcPr>
            <w:tcW w:w="1608" w:type="dxa"/>
            <w:shd w:val="clear" w:color="auto" w:fill="auto"/>
          </w:tcPr>
          <w:p w14:paraId="00C29B9C" w14:textId="77777777" w:rsidR="001573DD" w:rsidRDefault="001573DD">
            <w:pPr>
              <w:jc w:val="center"/>
              <w:rPr>
                <w:rFonts w:eastAsia="Calibri"/>
                <w:lang w:eastAsia="ro-RO"/>
              </w:rPr>
            </w:pPr>
          </w:p>
        </w:tc>
        <w:tc>
          <w:tcPr>
            <w:tcW w:w="1323" w:type="dxa"/>
            <w:shd w:val="clear" w:color="auto" w:fill="auto"/>
          </w:tcPr>
          <w:p w14:paraId="44D86878" w14:textId="77777777" w:rsidR="001573DD" w:rsidRDefault="001573DD">
            <w:pPr>
              <w:jc w:val="center"/>
              <w:rPr>
                <w:rFonts w:eastAsia="Calibri"/>
                <w:lang w:eastAsia="ro-RO"/>
              </w:rPr>
            </w:pPr>
          </w:p>
        </w:tc>
      </w:tr>
    </w:tbl>
    <w:p w14:paraId="71CEDD68" w14:textId="77777777" w:rsidR="001573DD" w:rsidRDefault="001573DD">
      <w:pPr>
        <w:spacing w:after="200"/>
        <w:ind w:left="28"/>
        <w:rPr>
          <w:rFonts w:eastAsia="Calibri"/>
        </w:rPr>
      </w:pPr>
    </w:p>
    <w:p w14:paraId="2810E5F4" w14:textId="77777777" w:rsidR="001573DD" w:rsidRDefault="00BA1BD5">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w:t>
      </w:r>
      <w:r>
        <w:rPr>
          <w:rFonts w:eastAsia="Calibri"/>
        </w:rPr>
        <w:t>.................................................................................................................</w:t>
      </w:r>
    </w:p>
    <w:p w14:paraId="2B528F31" w14:textId="77777777" w:rsidR="001573DD" w:rsidRDefault="00BA1BD5">
      <w:pPr>
        <w:spacing w:after="200"/>
        <w:ind w:left="28"/>
        <w:rPr>
          <w:rFonts w:eastAsia="Calibri"/>
        </w:rPr>
      </w:pPr>
      <w:r>
        <w:rPr>
          <w:rFonts w:eastAsia="Calibri"/>
        </w:rPr>
        <w:t>(</w:t>
      </w:r>
      <w:r>
        <w:rPr>
          <w:rFonts w:eastAsia="Calibri"/>
          <w:i/>
        </w:rPr>
        <w:t>denumirea ofertantului/candidatului).</w:t>
      </w:r>
    </w:p>
    <w:p w14:paraId="194C2491" w14:textId="77777777" w:rsidR="001573DD" w:rsidRDefault="001573DD">
      <w:pPr>
        <w:shd w:val="clear" w:color="auto" w:fill="FFFFFF"/>
        <w:spacing w:after="200"/>
        <w:ind w:firstLine="993"/>
        <w:rPr>
          <w:rFonts w:eastAsia="Calibri"/>
          <w:spacing w:val="-1"/>
        </w:rPr>
      </w:pPr>
    </w:p>
    <w:p w14:paraId="19239962" w14:textId="77777777" w:rsidR="001573DD" w:rsidRDefault="001573DD">
      <w:pPr>
        <w:shd w:val="clear" w:color="auto" w:fill="FFFFFF"/>
        <w:spacing w:after="200"/>
        <w:ind w:firstLine="993"/>
        <w:rPr>
          <w:rFonts w:eastAsia="Calibri"/>
          <w:spacing w:val="-1"/>
        </w:rPr>
      </w:pPr>
    </w:p>
    <w:p w14:paraId="05BFFBC1" w14:textId="77777777" w:rsidR="001573DD" w:rsidRDefault="001573DD">
      <w:pPr>
        <w:shd w:val="clear" w:color="auto" w:fill="FFFFFF"/>
        <w:spacing w:after="200"/>
        <w:ind w:firstLine="993"/>
        <w:rPr>
          <w:rFonts w:eastAsia="Calibri"/>
          <w:spacing w:val="-1"/>
        </w:rPr>
      </w:pPr>
    </w:p>
    <w:p w14:paraId="3129C29A" w14:textId="77777777" w:rsidR="001573DD" w:rsidRDefault="00BA1BD5">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2A1B5D39" w14:textId="77777777" w:rsidR="001573DD" w:rsidRDefault="00BA1BD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6D40DEC" w14:textId="77777777" w:rsidR="001573DD" w:rsidRDefault="001573DD">
      <w:pPr>
        <w:tabs>
          <w:tab w:val="left" w:pos="567"/>
        </w:tabs>
        <w:jc w:val="center"/>
        <w:rPr>
          <w:b/>
          <w:color w:val="000000"/>
          <w:w w:val="90"/>
        </w:rPr>
      </w:pPr>
    </w:p>
    <w:p w14:paraId="40271C1B" w14:textId="77777777" w:rsidR="001573DD" w:rsidRDefault="001573DD">
      <w:pPr>
        <w:tabs>
          <w:tab w:val="left" w:pos="567"/>
        </w:tabs>
        <w:jc w:val="center"/>
        <w:rPr>
          <w:b/>
          <w:color w:val="000000"/>
          <w:w w:val="90"/>
        </w:rPr>
      </w:pPr>
    </w:p>
    <w:p w14:paraId="376E1DF0" w14:textId="77777777" w:rsidR="001573DD" w:rsidRDefault="001573DD">
      <w:pPr>
        <w:tabs>
          <w:tab w:val="left" w:pos="567"/>
        </w:tabs>
        <w:jc w:val="center"/>
        <w:rPr>
          <w:b/>
          <w:color w:val="000000"/>
          <w:w w:val="90"/>
        </w:rPr>
      </w:pPr>
    </w:p>
    <w:p w14:paraId="167F49C5" w14:textId="77777777" w:rsidR="001573DD" w:rsidRDefault="001573DD">
      <w:pPr>
        <w:tabs>
          <w:tab w:val="left" w:pos="567"/>
        </w:tabs>
        <w:jc w:val="center"/>
        <w:rPr>
          <w:b/>
          <w:color w:val="000000"/>
          <w:w w:val="90"/>
        </w:rPr>
      </w:pPr>
    </w:p>
    <w:p w14:paraId="2C3DCC48" w14:textId="77777777" w:rsidR="001573DD" w:rsidRDefault="001573DD">
      <w:pPr>
        <w:tabs>
          <w:tab w:val="left" w:pos="567"/>
        </w:tabs>
        <w:jc w:val="center"/>
        <w:rPr>
          <w:b/>
          <w:color w:val="000000"/>
          <w:w w:val="90"/>
        </w:rPr>
      </w:pPr>
    </w:p>
    <w:p w14:paraId="59D2A518" w14:textId="77777777" w:rsidR="001573DD" w:rsidRDefault="00BA1BD5">
      <w:pPr>
        <w:jc w:val="right"/>
        <w:rPr>
          <w:sz w:val="22"/>
          <w:szCs w:val="22"/>
        </w:rPr>
      </w:pPr>
      <w:r>
        <w:t>Anexa nr. 21</w:t>
      </w:r>
    </w:p>
    <w:p w14:paraId="011479BE" w14:textId="77777777" w:rsidR="001573DD" w:rsidRDefault="00BA1BD5">
      <w:pPr>
        <w:jc w:val="right"/>
      </w:pPr>
      <w:r>
        <w:t xml:space="preserve">la </w:t>
      </w:r>
      <w:r>
        <w:t>Documentația standard nr._____</w:t>
      </w:r>
    </w:p>
    <w:p w14:paraId="098F1058" w14:textId="77777777" w:rsidR="001573DD" w:rsidRDefault="00BA1BD5">
      <w:pPr>
        <w:jc w:val="right"/>
      </w:pPr>
      <w:r>
        <w:t>din “____” ________ 20___</w:t>
      </w:r>
    </w:p>
    <w:p w14:paraId="5072BACA" w14:textId="77777777" w:rsidR="001573DD" w:rsidRDefault="001573DD">
      <w:pPr>
        <w:tabs>
          <w:tab w:val="left" w:pos="567"/>
        </w:tabs>
        <w:jc w:val="center"/>
        <w:rPr>
          <w:b/>
          <w:color w:val="000000"/>
          <w:w w:val="90"/>
        </w:rPr>
      </w:pPr>
    </w:p>
    <w:p w14:paraId="5C74ACE9" w14:textId="77777777" w:rsidR="001573DD" w:rsidRDefault="001573DD">
      <w:pPr>
        <w:tabs>
          <w:tab w:val="left" w:pos="567"/>
        </w:tabs>
        <w:jc w:val="center"/>
        <w:rPr>
          <w:b/>
          <w:color w:val="000000"/>
          <w:w w:val="90"/>
        </w:rPr>
      </w:pPr>
    </w:p>
    <w:p w14:paraId="031A60C8" w14:textId="77777777" w:rsidR="001573DD" w:rsidRDefault="001573DD">
      <w:pPr>
        <w:tabs>
          <w:tab w:val="left" w:pos="567"/>
        </w:tabs>
        <w:jc w:val="center"/>
        <w:rPr>
          <w:b/>
          <w:color w:val="000000"/>
          <w:w w:val="90"/>
        </w:rPr>
      </w:pPr>
    </w:p>
    <w:p w14:paraId="25FF8EFB" w14:textId="77777777" w:rsidR="001573DD" w:rsidRDefault="00BA1BD5">
      <w:pPr>
        <w:keepNext/>
        <w:spacing w:before="240" w:after="60"/>
        <w:ind w:left="432" w:hanging="432"/>
        <w:jc w:val="center"/>
        <w:outlineLvl w:val="0"/>
        <w:rPr>
          <w:b/>
          <w:bCs/>
          <w:kern w:val="32"/>
        </w:rPr>
      </w:pPr>
      <w:r>
        <w:rPr>
          <w:b/>
          <w:bCs/>
          <w:kern w:val="32"/>
        </w:rPr>
        <w:t>DECLARAŢIE TERŢ SUSŢINĂTOR PROFESIONAL</w:t>
      </w:r>
    </w:p>
    <w:p w14:paraId="581D011C" w14:textId="77777777" w:rsidR="001573DD" w:rsidRDefault="001573DD">
      <w:pPr>
        <w:spacing w:line="276" w:lineRule="auto"/>
        <w:rPr>
          <w:rFonts w:eastAsia="Calibri"/>
        </w:rPr>
      </w:pPr>
    </w:p>
    <w:p w14:paraId="6BC07C6A" w14:textId="77777777" w:rsidR="001573DD" w:rsidRDefault="00BA1BD5">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w:t>
      </w:r>
      <w:proofErr w:type="spellStart"/>
      <w:r>
        <w:rPr>
          <w:rFonts w:eastAsia="Calibri"/>
          <w:b/>
          <w:spacing w:val="-2"/>
        </w:rPr>
        <w:t>susţinător</w:t>
      </w:r>
      <w:proofErr w:type="spellEnd"/>
      <w:r>
        <w:rPr>
          <w:rFonts w:eastAsia="Calibri"/>
          <w:b/>
          <w:spacing w:val="-2"/>
        </w:rPr>
        <w:t xml:space="preserve"> profesional</w:t>
      </w:r>
    </w:p>
    <w:p w14:paraId="5271E844" w14:textId="77777777" w:rsidR="001573DD" w:rsidRDefault="00BA1BD5">
      <w:pPr>
        <w:shd w:val="clear" w:color="auto" w:fill="FFFFFF"/>
        <w:spacing w:line="276" w:lineRule="auto"/>
        <w:rPr>
          <w:rFonts w:eastAsia="Calibri"/>
          <w:b/>
        </w:rPr>
      </w:pPr>
      <w:r>
        <w:rPr>
          <w:rFonts w:eastAsia="Calibri"/>
          <w:b/>
          <w:spacing w:val="-2"/>
        </w:rPr>
        <w:t>..........................</w:t>
      </w:r>
    </w:p>
    <w:p w14:paraId="76E858FC" w14:textId="77777777" w:rsidR="001573DD" w:rsidRDefault="00BA1BD5">
      <w:pPr>
        <w:shd w:val="clear" w:color="auto" w:fill="FFFFFF"/>
        <w:spacing w:line="276" w:lineRule="auto"/>
        <w:rPr>
          <w:rFonts w:eastAsia="Calibri"/>
        </w:rPr>
      </w:pPr>
      <w:r>
        <w:rPr>
          <w:rFonts w:eastAsia="Calibri"/>
        </w:rPr>
        <w:t>(denumirea)</w:t>
      </w:r>
    </w:p>
    <w:p w14:paraId="4AAAA50C" w14:textId="77777777" w:rsidR="001573DD" w:rsidRDefault="001573DD">
      <w:pPr>
        <w:shd w:val="clear" w:color="auto" w:fill="FFFFFF"/>
        <w:spacing w:line="276" w:lineRule="auto"/>
        <w:rPr>
          <w:rFonts w:eastAsia="Calibri"/>
        </w:rPr>
      </w:pPr>
    </w:p>
    <w:p w14:paraId="0F8A8D9C" w14:textId="77777777" w:rsidR="001573DD" w:rsidRDefault="00BA1BD5">
      <w:pPr>
        <w:spacing w:after="200" w:line="276" w:lineRule="auto"/>
        <w:jc w:val="center"/>
        <w:rPr>
          <w:rFonts w:eastAsia="Calibri"/>
          <w:b/>
        </w:rPr>
      </w:pPr>
      <w:proofErr w:type="spellStart"/>
      <w:r>
        <w:rPr>
          <w:rFonts w:eastAsia="Calibri"/>
          <w:b/>
        </w:rPr>
        <w:t>Declaraţie</w:t>
      </w:r>
      <w:proofErr w:type="spellEnd"/>
    </w:p>
    <w:p w14:paraId="516761C1" w14:textId="77777777" w:rsidR="001573DD" w:rsidRDefault="00BA1BD5">
      <w:pPr>
        <w:shd w:val="clear" w:color="auto" w:fill="FFFFFF"/>
        <w:spacing w:after="200" w:line="276" w:lineRule="auto"/>
        <w:jc w:val="both"/>
        <w:rPr>
          <w:rFonts w:eastAsia="Calibri"/>
        </w:rPr>
      </w:pPr>
      <w:r>
        <w:rPr>
          <w:rFonts w:eastAsia="Calibri"/>
        </w:rPr>
        <w:t xml:space="preserve">Subsemnatul, reprezentant împuternicit al </w:t>
      </w:r>
      <w:r>
        <w:rPr>
          <w:rFonts w:eastAsia="Calibri"/>
        </w:rPr>
        <w:t xml:space="preserve">...............................................(denumirea </w:t>
      </w:r>
      <w:proofErr w:type="spellStart"/>
      <w:r>
        <w:rPr>
          <w:rFonts w:eastAsia="Calibri"/>
        </w:rPr>
        <w:t>terţului</w:t>
      </w:r>
      <w:proofErr w:type="spellEnd"/>
      <w:r>
        <w:rPr>
          <w:rFonts w:eastAsia="Calibri"/>
        </w:rPr>
        <w:t xml:space="preserve"> </w:t>
      </w:r>
      <w:proofErr w:type="spellStart"/>
      <w:r>
        <w:rPr>
          <w:rFonts w:eastAsia="Calibri"/>
        </w:rPr>
        <w:t>susţinător</w:t>
      </w:r>
      <w:proofErr w:type="spellEnd"/>
      <w:r>
        <w:rPr>
          <w:rFonts w:eastAsia="Calibri"/>
        </w:rPr>
        <w:t xml:space="preserve"> tehnic și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w:t>
      </w:r>
      <w:r>
        <w:rPr>
          <w:rFonts w:eastAsia="Calibri"/>
        </w:rPr>
        <w:t xml:space="preserve">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061DF8EA" w14:textId="77777777" w:rsidR="001573DD" w:rsidRDefault="00BA1BD5">
      <w:pPr>
        <w:shd w:val="clear" w:color="auto" w:fill="FFFFFF"/>
        <w:spacing w:after="200" w:line="276" w:lineRule="auto"/>
        <w:ind w:right="6"/>
        <w:jc w:val="center"/>
        <w:rPr>
          <w:rFonts w:eastAsia="Calibri"/>
          <w:b/>
        </w:rPr>
      </w:pPr>
      <w:r>
        <w:rPr>
          <w:rFonts w:eastAsia="Calibri"/>
          <w:b/>
          <w:spacing w:val="-3"/>
        </w:rPr>
        <w:t>LISTA</w:t>
      </w:r>
    </w:p>
    <w:p w14:paraId="46E2EDA4" w14:textId="77777777" w:rsidR="001573DD" w:rsidRDefault="00BA1BD5">
      <w:pPr>
        <w:shd w:val="clear" w:color="auto" w:fill="FFFFFF"/>
        <w:ind w:right="14"/>
        <w:jc w:val="center"/>
        <w:rPr>
          <w:rFonts w:eastAsia="Calibri"/>
        </w:rPr>
      </w:pPr>
      <w:r>
        <w:rPr>
          <w:rFonts w:eastAsia="Calibri"/>
        </w:rPr>
        <w:t>privind personalului de specialitate angajat care urmea</w:t>
      </w:r>
      <w:r>
        <w:rPr>
          <w:rFonts w:eastAsia="Calibri"/>
        </w:rPr>
        <w:t>ză a fi efectiv</w:t>
      </w:r>
    </w:p>
    <w:p w14:paraId="0AC3951B" w14:textId="77777777" w:rsidR="001573DD" w:rsidRDefault="00BA1BD5">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0C3BEF33" w14:textId="77777777" w:rsidR="001573DD" w:rsidRDefault="001573D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1573DD" w14:paraId="6B9C36F7" w14:textId="77777777">
        <w:trPr>
          <w:jc w:val="center"/>
        </w:trPr>
        <w:tc>
          <w:tcPr>
            <w:tcW w:w="3023" w:type="dxa"/>
            <w:shd w:val="clear" w:color="auto" w:fill="auto"/>
          </w:tcPr>
          <w:p w14:paraId="72542874" w14:textId="77777777" w:rsidR="001573DD" w:rsidRDefault="001573DD">
            <w:pPr>
              <w:rPr>
                <w:rFonts w:eastAsia="Calibri"/>
                <w:lang w:eastAsia="ro-RO"/>
              </w:rPr>
            </w:pPr>
          </w:p>
        </w:tc>
        <w:tc>
          <w:tcPr>
            <w:tcW w:w="1757" w:type="dxa"/>
            <w:shd w:val="clear" w:color="auto" w:fill="auto"/>
          </w:tcPr>
          <w:p w14:paraId="21A0DB6F" w14:textId="77777777" w:rsidR="001573DD" w:rsidRDefault="00BA1BD5">
            <w:pPr>
              <w:jc w:val="center"/>
              <w:rPr>
                <w:rFonts w:eastAsia="Calibri"/>
                <w:lang w:eastAsia="ro-RO"/>
              </w:rPr>
            </w:pPr>
            <w:r>
              <w:rPr>
                <w:rFonts w:eastAsia="Calibri"/>
                <w:lang w:eastAsia="ro-RO"/>
              </w:rPr>
              <w:t>Anul 1</w:t>
            </w:r>
          </w:p>
        </w:tc>
        <w:tc>
          <w:tcPr>
            <w:tcW w:w="1845" w:type="dxa"/>
            <w:shd w:val="clear" w:color="auto" w:fill="auto"/>
          </w:tcPr>
          <w:p w14:paraId="330EFD61" w14:textId="77777777" w:rsidR="001573DD" w:rsidRDefault="00BA1BD5">
            <w:pPr>
              <w:jc w:val="center"/>
              <w:rPr>
                <w:rFonts w:eastAsia="Calibri"/>
                <w:lang w:eastAsia="ro-RO"/>
              </w:rPr>
            </w:pPr>
            <w:r>
              <w:rPr>
                <w:rFonts w:eastAsia="Calibri"/>
                <w:lang w:eastAsia="ro-RO"/>
              </w:rPr>
              <w:t>Anul 2</w:t>
            </w:r>
          </w:p>
        </w:tc>
        <w:tc>
          <w:tcPr>
            <w:tcW w:w="1757" w:type="dxa"/>
            <w:shd w:val="clear" w:color="auto" w:fill="auto"/>
          </w:tcPr>
          <w:p w14:paraId="611B33B9" w14:textId="77777777" w:rsidR="001573DD" w:rsidRDefault="00BA1BD5">
            <w:pPr>
              <w:jc w:val="center"/>
              <w:rPr>
                <w:rFonts w:eastAsia="Calibri"/>
                <w:lang w:eastAsia="ro-RO"/>
              </w:rPr>
            </w:pPr>
            <w:r>
              <w:rPr>
                <w:rFonts w:eastAsia="Calibri"/>
                <w:lang w:eastAsia="ro-RO"/>
              </w:rPr>
              <w:t>Anul 3</w:t>
            </w:r>
          </w:p>
        </w:tc>
      </w:tr>
      <w:tr w:rsidR="001573DD" w14:paraId="0A59C401" w14:textId="77777777">
        <w:trPr>
          <w:jc w:val="center"/>
        </w:trPr>
        <w:tc>
          <w:tcPr>
            <w:tcW w:w="3023" w:type="dxa"/>
            <w:shd w:val="clear" w:color="auto" w:fill="auto"/>
          </w:tcPr>
          <w:p w14:paraId="62F59E1C" w14:textId="77777777" w:rsidR="001573DD" w:rsidRDefault="00BA1BD5">
            <w:pPr>
              <w:rPr>
                <w:rFonts w:eastAsia="Calibri"/>
                <w:lang w:eastAsia="ro-RO"/>
              </w:rPr>
            </w:pPr>
            <w:r>
              <w:rPr>
                <w:rFonts w:eastAsia="Calibri"/>
              </w:rPr>
              <w:t>Personalul de specialitate</w:t>
            </w:r>
          </w:p>
        </w:tc>
        <w:tc>
          <w:tcPr>
            <w:tcW w:w="1757" w:type="dxa"/>
            <w:shd w:val="clear" w:color="auto" w:fill="auto"/>
          </w:tcPr>
          <w:p w14:paraId="03BF8618" w14:textId="77777777" w:rsidR="001573DD" w:rsidRDefault="001573DD">
            <w:pPr>
              <w:rPr>
                <w:rFonts w:eastAsia="Calibri"/>
                <w:lang w:eastAsia="ro-RO"/>
              </w:rPr>
            </w:pPr>
          </w:p>
        </w:tc>
        <w:tc>
          <w:tcPr>
            <w:tcW w:w="1845" w:type="dxa"/>
            <w:shd w:val="clear" w:color="auto" w:fill="auto"/>
          </w:tcPr>
          <w:p w14:paraId="65880C1A" w14:textId="77777777" w:rsidR="001573DD" w:rsidRDefault="001573DD">
            <w:pPr>
              <w:rPr>
                <w:rFonts w:eastAsia="Calibri"/>
                <w:lang w:eastAsia="ro-RO"/>
              </w:rPr>
            </w:pPr>
          </w:p>
        </w:tc>
        <w:tc>
          <w:tcPr>
            <w:tcW w:w="1757" w:type="dxa"/>
            <w:shd w:val="clear" w:color="auto" w:fill="auto"/>
          </w:tcPr>
          <w:p w14:paraId="2F4522EE" w14:textId="77777777" w:rsidR="001573DD" w:rsidRDefault="001573DD">
            <w:pPr>
              <w:rPr>
                <w:rFonts w:eastAsia="Calibri"/>
                <w:lang w:eastAsia="ro-RO"/>
              </w:rPr>
            </w:pPr>
          </w:p>
        </w:tc>
      </w:tr>
      <w:tr w:rsidR="001573DD" w14:paraId="52F27200" w14:textId="77777777">
        <w:trPr>
          <w:jc w:val="center"/>
        </w:trPr>
        <w:tc>
          <w:tcPr>
            <w:tcW w:w="3023" w:type="dxa"/>
            <w:shd w:val="clear" w:color="auto" w:fill="auto"/>
          </w:tcPr>
          <w:p w14:paraId="30C10F0A" w14:textId="77777777" w:rsidR="001573DD" w:rsidRDefault="00BA1BD5">
            <w:pPr>
              <w:jc w:val="center"/>
              <w:rPr>
                <w:rFonts w:eastAsia="Calibri"/>
                <w:lang w:eastAsia="ro-RO"/>
              </w:rPr>
            </w:pPr>
            <w:r>
              <w:rPr>
                <w:rFonts w:eastAsia="Calibri"/>
                <w:lang w:eastAsia="ro-RO"/>
              </w:rPr>
              <w:t>…………</w:t>
            </w:r>
          </w:p>
        </w:tc>
        <w:tc>
          <w:tcPr>
            <w:tcW w:w="1757" w:type="dxa"/>
            <w:shd w:val="clear" w:color="auto" w:fill="auto"/>
          </w:tcPr>
          <w:p w14:paraId="796AC0B4" w14:textId="77777777" w:rsidR="001573DD" w:rsidRDefault="001573DD">
            <w:pPr>
              <w:rPr>
                <w:rFonts w:eastAsia="Calibri"/>
                <w:lang w:eastAsia="ro-RO"/>
              </w:rPr>
            </w:pPr>
          </w:p>
        </w:tc>
        <w:tc>
          <w:tcPr>
            <w:tcW w:w="1845" w:type="dxa"/>
            <w:shd w:val="clear" w:color="auto" w:fill="auto"/>
          </w:tcPr>
          <w:p w14:paraId="0F6FC3F0" w14:textId="77777777" w:rsidR="001573DD" w:rsidRDefault="001573DD">
            <w:pPr>
              <w:rPr>
                <w:rFonts w:eastAsia="Calibri"/>
                <w:lang w:eastAsia="ro-RO"/>
              </w:rPr>
            </w:pPr>
          </w:p>
        </w:tc>
        <w:tc>
          <w:tcPr>
            <w:tcW w:w="1757" w:type="dxa"/>
            <w:shd w:val="clear" w:color="auto" w:fill="auto"/>
          </w:tcPr>
          <w:p w14:paraId="4DBC7C1E" w14:textId="77777777" w:rsidR="001573DD" w:rsidRDefault="001573DD">
            <w:pPr>
              <w:rPr>
                <w:rFonts w:eastAsia="Calibri"/>
                <w:lang w:eastAsia="ro-RO"/>
              </w:rPr>
            </w:pPr>
          </w:p>
        </w:tc>
      </w:tr>
      <w:tr w:rsidR="001573DD" w14:paraId="2DE85D7F" w14:textId="77777777">
        <w:trPr>
          <w:jc w:val="center"/>
        </w:trPr>
        <w:tc>
          <w:tcPr>
            <w:tcW w:w="3023" w:type="dxa"/>
            <w:shd w:val="clear" w:color="auto" w:fill="auto"/>
          </w:tcPr>
          <w:p w14:paraId="3A0C4171" w14:textId="77777777" w:rsidR="001573DD" w:rsidRDefault="00BA1BD5">
            <w:pPr>
              <w:jc w:val="center"/>
              <w:rPr>
                <w:rFonts w:eastAsia="Calibri"/>
                <w:lang w:eastAsia="ro-RO"/>
              </w:rPr>
            </w:pPr>
            <w:r>
              <w:rPr>
                <w:rFonts w:eastAsia="Calibri"/>
                <w:lang w:eastAsia="ro-RO"/>
              </w:rPr>
              <w:t>…………</w:t>
            </w:r>
          </w:p>
        </w:tc>
        <w:tc>
          <w:tcPr>
            <w:tcW w:w="1757" w:type="dxa"/>
            <w:shd w:val="clear" w:color="auto" w:fill="auto"/>
          </w:tcPr>
          <w:p w14:paraId="033764EB" w14:textId="77777777" w:rsidR="001573DD" w:rsidRDefault="001573DD">
            <w:pPr>
              <w:rPr>
                <w:rFonts w:eastAsia="Calibri"/>
                <w:lang w:eastAsia="ro-RO"/>
              </w:rPr>
            </w:pPr>
          </w:p>
        </w:tc>
        <w:tc>
          <w:tcPr>
            <w:tcW w:w="1845" w:type="dxa"/>
            <w:shd w:val="clear" w:color="auto" w:fill="auto"/>
          </w:tcPr>
          <w:p w14:paraId="7F274F2D" w14:textId="77777777" w:rsidR="001573DD" w:rsidRDefault="001573DD">
            <w:pPr>
              <w:rPr>
                <w:rFonts w:eastAsia="Calibri"/>
                <w:lang w:eastAsia="ro-RO"/>
              </w:rPr>
            </w:pPr>
          </w:p>
        </w:tc>
        <w:tc>
          <w:tcPr>
            <w:tcW w:w="1757" w:type="dxa"/>
            <w:shd w:val="clear" w:color="auto" w:fill="auto"/>
          </w:tcPr>
          <w:p w14:paraId="22158051" w14:textId="77777777" w:rsidR="001573DD" w:rsidRDefault="001573DD">
            <w:pPr>
              <w:rPr>
                <w:rFonts w:eastAsia="Calibri"/>
                <w:lang w:eastAsia="ro-RO"/>
              </w:rPr>
            </w:pPr>
          </w:p>
        </w:tc>
      </w:tr>
      <w:tr w:rsidR="001573DD" w14:paraId="186F0CA1" w14:textId="77777777">
        <w:trPr>
          <w:jc w:val="center"/>
        </w:trPr>
        <w:tc>
          <w:tcPr>
            <w:tcW w:w="3023" w:type="dxa"/>
            <w:shd w:val="clear" w:color="auto" w:fill="auto"/>
          </w:tcPr>
          <w:p w14:paraId="4657A236" w14:textId="77777777" w:rsidR="001573DD" w:rsidRDefault="00BA1BD5">
            <w:pPr>
              <w:jc w:val="center"/>
              <w:rPr>
                <w:rFonts w:eastAsia="Calibri"/>
                <w:lang w:eastAsia="ro-RO"/>
              </w:rPr>
            </w:pPr>
            <w:r>
              <w:rPr>
                <w:rFonts w:eastAsia="Calibri"/>
                <w:lang w:eastAsia="ro-RO"/>
              </w:rPr>
              <w:t>………….</w:t>
            </w:r>
          </w:p>
        </w:tc>
        <w:tc>
          <w:tcPr>
            <w:tcW w:w="1757" w:type="dxa"/>
            <w:shd w:val="clear" w:color="auto" w:fill="auto"/>
          </w:tcPr>
          <w:p w14:paraId="2AF6B9A0" w14:textId="77777777" w:rsidR="001573DD" w:rsidRDefault="001573DD">
            <w:pPr>
              <w:rPr>
                <w:rFonts w:eastAsia="Calibri"/>
                <w:lang w:eastAsia="ro-RO"/>
              </w:rPr>
            </w:pPr>
          </w:p>
        </w:tc>
        <w:tc>
          <w:tcPr>
            <w:tcW w:w="1845" w:type="dxa"/>
            <w:shd w:val="clear" w:color="auto" w:fill="auto"/>
          </w:tcPr>
          <w:p w14:paraId="563BF7F4" w14:textId="77777777" w:rsidR="001573DD" w:rsidRDefault="001573DD">
            <w:pPr>
              <w:rPr>
                <w:rFonts w:eastAsia="Calibri"/>
                <w:lang w:eastAsia="ro-RO"/>
              </w:rPr>
            </w:pPr>
          </w:p>
        </w:tc>
        <w:tc>
          <w:tcPr>
            <w:tcW w:w="1757" w:type="dxa"/>
            <w:shd w:val="clear" w:color="auto" w:fill="auto"/>
          </w:tcPr>
          <w:p w14:paraId="55A43AC2" w14:textId="77777777" w:rsidR="001573DD" w:rsidRDefault="001573DD">
            <w:pPr>
              <w:rPr>
                <w:rFonts w:eastAsia="Calibri"/>
                <w:lang w:eastAsia="ro-RO"/>
              </w:rPr>
            </w:pPr>
          </w:p>
        </w:tc>
      </w:tr>
    </w:tbl>
    <w:p w14:paraId="77444265" w14:textId="77777777" w:rsidR="001573DD" w:rsidRDefault="001573DD">
      <w:pPr>
        <w:shd w:val="clear" w:color="auto" w:fill="FFFFFF"/>
        <w:spacing w:line="276" w:lineRule="auto"/>
        <w:ind w:firstLine="1080"/>
        <w:jc w:val="both"/>
        <w:rPr>
          <w:rFonts w:eastAsia="Calibri"/>
        </w:rPr>
      </w:pPr>
    </w:p>
    <w:p w14:paraId="10B40897" w14:textId="77777777" w:rsidR="001573DD" w:rsidRDefault="00BA1BD5">
      <w:pPr>
        <w:shd w:val="clear" w:color="auto" w:fill="FFFFFF"/>
        <w:tabs>
          <w:tab w:val="left" w:pos="284"/>
        </w:tabs>
        <w:spacing w:line="276" w:lineRule="auto"/>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w:t>
      </w:r>
      <w:r>
        <w:rPr>
          <w:rFonts w:eastAsia="Calibri"/>
        </w:rPr>
        <w:t xml:space="preserve">personalului care va fi alocat efectiv pentru îndeplinirea contractului de </w:t>
      </w:r>
      <w:proofErr w:type="spellStart"/>
      <w:r>
        <w:rPr>
          <w:rFonts w:eastAsia="Calibri"/>
        </w:rPr>
        <w:t>achiziţie</w:t>
      </w:r>
      <w:proofErr w:type="spellEnd"/>
      <w:r>
        <w:rPr>
          <w:rFonts w:eastAsia="Calibri"/>
        </w:rPr>
        <w:t xml:space="preserve"> publică.</w:t>
      </w:r>
    </w:p>
    <w:p w14:paraId="65BA51E9" w14:textId="77777777" w:rsidR="001573DD" w:rsidRDefault="00BA1BD5">
      <w:pPr>
        <w:shd w:val="clear" w:color="auto" w:fill="FFFFFF"/>
        <w:tabs>
          <w:tab w:val="left" w:pos="284"/>
        </w:tabs>
        <w:spacing w:line="276" w:lineRule="auto"/>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w:t>
      </w:r>
      <w:r>
        <w:rPr>
          <w:rFonts w:eastAsia="Calibri"/>
        </w:rPr>
        <w:t xml:space="preserve">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w:t>
      </w:r>
      <w:r>
        <w:rPr>
          <w:rFonts w:eastAsia="Calibri"/>
        </w:rPr>
        <w:t xml:space="preserve"> prezenta </w:t>
      </w:r>
      <w:proofErr w:type="spellStart"/>
      <w:r>
        <w:rPr>
          <w:rFonts w:eastAsia="Calibri"/>
        </w:rPr>
        <w:t>declaraţie</w:t>
      </w:r>
      <w:proofErr w:type="spellEnd"/>
      <w:r>
        <w:rPr>
          <w:rFonts w:eastAsia="Calibri"/>
        </w:rPr>
        <w:t>.</w:t>
      </w:r>
    </w:p>
    <w:p w14:paraId="37E5354E" w14:textId="77777777" w:rsidR="001573DD" w:rsidRDefault="00BA1BD5">
      <w:pPr>
        <w:shd w:val="clear" w:color="auto" w:fill="FFFFFF"/>
        <w:spacing w:line="276" w:lineRule="auto"/>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6F3ACD1F" w14:textId="77777777" w:rsidR="001573DD" w:rsidRDefault="00BA1BD5">
      <w:pPr>
        <w:shd w:val="clear" w:color="auto" w:fill="FFFFFF"/>
        <w:spacing w:line="276" w:lineRule="auto"/>
        <w:jc w:val="both"/>
        <w:rPr>
          <w:rFonts w:eastAsia="Calibri"/>
        </w:rPr>
      </w:pPr>
      <w:r>
        <w:rPr>
          <w:rFonts w:eastAsia="Calibri"/>
        </w:rPr>
        <w:lastRenderedPageBreak/>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w:t>
      </w:r>
      <w:r>
        <w:rPr>
          <w:rFonts w:eastAsia="Calibri"/>
        </w:rPr>
        <w:t>...........................................</w:t>
      </w:r>
    </w:p>
    <w:p w14:paraId="3DDC0BA8" w14:textId="77777777" w:rsidR="001573DD" w:rsidRDefault="00BA1BD5">
      <w:pPr>
        <w:shd w:val="clear" w:color="auto" w:fill="FFFFFF"/>
        <w:spacing w:line="276" w:lineRule="auto"/>
        <w:jc w:val="both"/>
        <w:rPr>
          <w:rFonts w:eastAsia="Calibri"/>
        </w:rPr>
      </w:pPr>
      <w:r>
        <w:rPr>
          <w:rFonts w:eastAsia="Calibri"/>
        </w:rPr>
        <w:t>(</w:t>
      </w:r>
      <w:r>
        <w:rPr>
          <w:rFonts w:eastAsia="Calibri"/>
          <w:i/>
        </w:rPr>
        <w:t>denumirea ofertantului/candidatului).</w:t>
      </w:r>
    </w:p>
    <w:p w14:paraId="3DB80D5D" w14:textId="77777777" w:rsidR="001573DD" w:rsidRDefault="001573DD">
      <w:pPr>
        <w:shd w:val="clear" w:color="auto" w:fill="FFFFFF"/>
        <w:spacing w:after="200" w:line="276" w:lineRule="auto"/>
        <w:ind w:firstLine="720"/>
        <w:rPr>
          <w:rFonts w:eastAsia="Calibri"/>
          <w:spacing w:val="-1"/>
        </w:rPr>
      </w:pPr>
    </w:p>
    <w:p w14:paraId="58E580C0" w14:textId="77777777" w:rsidR="001573DD" w:rsidRDefault="001573DD">
      <w:pPr>
        <w:shd w:val="clear" w:color="auto" w:fill="FFFFFF"/>
        <w:spacing w:after="200" w:line="276" w:lineRule="auto"/>
        <w:ind w:firstLine="720"/>
        <w:rPr>
          <w:rFonts w:eastAsia="Calibri"/>
          <w:spacing w:val="-1"/>
        </w:rPr>
      </w:pPr>
    </w:p>
    <w:p w14:paraId="77892907" w14:textId="77777777" w:rsidR="001573DD" w:rsidRDefault="00BA1BD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63F7E53B" w14:textId="77777777" w:rsidR="001573DD" w:rsidRDefault="00BA1BD5">
      <w:pPr>
        <w:spacing w:after="200" w:line="276" w:lineRule="auto"/>
        <w:ind w:left="5040" w:firstLine="720"/>
        <w:jc w:val="both"/>
        <w:rPr>
          <w:rFonts w:eastAsia="Calibri"/>
          <w:i/>
          <w:spacing w:val="-1"/>
        </w:rPr>
      </w:pPr>
      <w:r>
        <w:rPr>
          <w:rFonts w:eastAsia="Calibri"/>
          <w:i/>
          <w:spacing w:val="-1"/>
        </w:rPr>
        <w:t>(semnătură autorizată)</w:t>
      </w:r>
    </w:p>
    <w:p w14:paraId="3821F3A8" w14:textId="77777777" w:rsidR="001573DD" w:rsidRDefault="00BA1BD5">
      <w:pPr>
        <w:jc w:val="right"/>
        <w:rPr>
          <w:sz w:val="22"/>
          <w:szCs w:val="22"/>
        </w:rPr>
      </w:pPr>
      <w:r>
        <w:t>Anexa nr. 22</w:t>
      </w:r>
    </w:p>
    <w:p w14:paraId="098D4B1A" w14:textId="77777777" w:rsidR="001573DD" w:rsidRDefault="00BA1BD5">
      <w:pPr>
        <w:jc w:val="right"/>
      </w:pPr>
      <w:r>
        <w:t>la Documentația standard nr._____</w:t>
      </w:r>
    </w:p>
    <w:p w14:paraId="0C86DA79" w14:textId="77777777" w:rsidR="001573DD" w:rsidRDefault="00BA1BD5">
      <w:pPr>
        <w:jc w:val="right"/>
      </w:pPr>
      <w:r>
        <w:t>din “____” ________ 20___</w:t>
      </w:r>
    </w:p>
    <w:p w14:paraId="2C780603" w14:textId="77777777" w:rsidR="001573DD" w:rsidRDefault="001573DD">
      <w:pPr>
        <w:tabs>
          <w:tab w:val="left" w:pos="567"/>
        </w:tabs>
        <w:jc w:val="center"/>
        <w:rPr>
          <w:b/>
          <w:color w:val="000000"/>
          <w:w w:val="90"/>
        </w:rPr>
      </w:pPr>
    </w:p>
    <w:p w14:paraId="138B6175" w14:textId="77777777" w:rsidR="001573DD" w:rsidRDefault="00BA1BD5">
      <w:pPr>
        <w:spacing w:before="72" w:line="292" w:lineRule="auto"/>
        <w:jc w:val="center"/>
        <w:rPr>
          <w:b/>
          <w:color w:val="000000"/>
          <w:w w:val="90"/>
        </w:rPr>
      </w:pPr>
      <w:r>
        <w:rPr>
          <w:b/>
          <w:color w:val="000000"/>
          <w:w w:val="90"/>
        </w:rPr>
        <w:t>(Antetul instituției)</w:t>
      </w:r>
    </w:p>
    <w:p w14:paraId="65267A1A" w14:textId="77777777" w:rsidR="001573DD" w:rsidRDefault="00BA1BD5">
      <w:pPr>
        <w:spacing w:before="72" w:line="292" w:lineRule="auto"/>
        <w:jc w:val="center"/>
        <w:rPr>
          <w:b/>
          <w:color w:val="000000"/>
          <w:w w:val="90"/>
          <w:sz w:val="28"/>
          <w:szCs w:val="28"/>
        </w:rPr>
      </w:pPr>
      <w:r>
        <w:rPr>
          <w:b/>
          <w:color w:val="000000"/>
          <w:w w:val="90"/>
        </w:rPr>
        <w:t>~~~~~~~~~~~~~~~~~~~~~~~~~~~~~~~~~~~~~~~~~~~~~~~~~~~~~~~~~~~~~~~~~~~~~~~</w:t>
      </w:r>
    </w:p>
    <w:p w14:paraId="102724EB" w14:textId="77777777" w:rsidR="001573DD" w:rsidRDefault="00BA1BD5">
      <w:pPr>
        <w:spacing w:before="72" w:line="292" w:lineRule="auto"/>
        <w:rPr>
          <w:b/>
          <w:color w:val="000000"/>
          <w:w w:val="90"/>
          <w:sz w:val="28"/>
          <w:szCs w:val="28"/>
        </w:rPr>
      </w:pPr>
      <w:r>
        <w:rPr>
          <w:b/>
          <w:color w:val="000000"/>
          <w:w w:val="90"/>
          <w:sz w:val="28"/>
          <w:szCs w:val="28"/>
        </w:rPr>
        <w:t>„__” ________ _____</w:t>
      </w:r>
      <w:r>
        <w:t>nr. __________</w:t>
      </w:r>
    </w:p>
    <w:p w14:paraId="48C00D4F" w14:textId="77777777" w:rsidR="001573DD" w:rsidRDefault="00BA1BD5">
      <w:pPr>
        <w:spacing w:before="72" w:line="292" w:lineRule="auto"/>
        <w:jc w:val="center"/>
        <w:rPr>
          <w:b/>
          <w:color w:val="000000"/>
          <w:w w:val="90"/>
          <w:sz w:val="25"/>
        </w:rPr>
      </w:pPr>
      <w:r>
        <w:rPr>
          <w:b/>
          <w:color w:val="000000"/>
          <w:w w:val="90"/>
          <w:sz w:val="28"/>
          <w:szCs w:val="28"/>
        </w:rPr>
        <w:t xml:space="preserve">AVIZ </w:t>
      </w:r>
    </w:p>
    <w:p w14:paraId="0ACB638C" w14:textId="77777777" w:rsidR="001573DD" w:rsidRDefault="00BA1BD5">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37B6AF27" w14:textId="77777777" w:rsidR="001573DD" w:rsidRDefault="00BA1BD5">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766A34F8" w14:textId="77777777" w:rsidR="001573DD" w:rsidRDefault="00BA1BD5">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637F0B13"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w:t>
      </w:r>
      <w:r>
        <w:rPr>
          <w:rFonts w:eastAsia="PMingLiU"/>
          <w:lang w:eastAsia="zh-CN"/>
        </w:rPr>
        <w:t>arele:</w:t>
      </w:r>
    </w:p>
    <w:p w14:paraId="1BD8B0D8" w14:textId="77777777" w:rsidR="001573DD" w:rsidRDefault="001573DD">
      <w:pPr>
        <w:tabs>
          <w:tab w:val="left" w:leader="underscore" w:pos="6465"/>
          <w:tab w:val="right" w:leader="underscore" w:pos="9777"/>
        </w:tabs>
        <w:spacing w:line="302" w:lineRule="auto"/>
        <w:rPr>
          <w:rFonts w:eastAsia="PMingLiU"/>
          <w:lang w:eastAsia="zh-CN"/>
        </w:rPr>
      </w:pPr>
    </w:p>
    <w:p w14:paraId="6305193F" w14:textId="77777777" w:rsidR="001573DD" w:rsidRDefault="001573DD">
      <w:pPr>
        <w:tabs>
          <w:tab w:val="left" w:leader="underscore" w:pos="6465"/>
          <w:tab w:val="right" w:leader="underscore" w:pos="9777"/>
        </w:tabs>
        <w:spacing w:line="302" w:lineRule="auto"/>
        <w:rPr>
          <w:rFonts w:eastAsia="PMingLiU"/>
          <w:lang w:eastAsia="zh-CN"/>
        </w:rPr>
      </w:pPr>
    </w:p>
    <w:p w14:paraId="55A66A5D" w14:textId="77777777" w:rsidR="001573DD" w:rsidRDefault="001573DD">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1573DD" w14:paraId="6502E3C3" w14:textId="77777777">
        <w:tc>
          <w:tcPr>
            <w:tcW w:w="471" w:type="dxa"/>
          </w:tcPr>
          <w:p w14:paraId="6C4B61E0"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22F6C464" w14:textId="77777777" w:rsidR="001573DD" w:rsidRDefault="00BA1BD5">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6FD8E719" w14:textId="77777777" w:rsidR="001573DD" w:rsidRDefault="00BA1BD5">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6F26A1D1"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381AB2F5"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7350275C"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1573DD" w14:paraId="0B66FE63" w14:textId="77777777">
        <w:trPr>
          <w:trHeight w:val="540"/>
        </w:trPr>
        <w:tc>
          <w:tcPr>
            <w:tcW w:w="471" w:type="dxa"/>
            <w:vMerge w:val="restart"/>
          </w:tcPr>
          <w:p w14:paraId="3AE8AD0C"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0B436CD8"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w:t>
            </w:r>
            <w:r>
              <w:rPr>
                <w:rFonts w:eastAsia="PMingLiU"/>
                <w:lang w:eastAsia="zh-CN"/>
              </w:rPr>
              <w:t xml:space="preserve">i/sau </w:t>
            </w:r>
            <w:proofErr w:type="spellStart"/>
            <w:r>
              <w:rPr>
                <w:rFonts w:eastAsia="PMingLiU"/>
                <w:lang w:eastAsia="zh-CN"/>
              </w:rPr>
              <w:t>HotărâriiGuvernului</w:t>
            </w:r>
            <w:proofErr w:type="spellEnd"/>
            <w:r>
              <w:rPr>
                <w:rFonts w:eastAsia="PMingLiU"/>
                <w:lang w:eastAsia="zh-CN"/>
              </w:rPr>
              <w:t xml:space="preserve"> nr. 360/1996 cu </w:t>
            </w:r>
            <w:r>
              <w:rPr>
                <w:rFonts w:eastAsia="PMingLiU"/>
                <w:lang w:eastAsia="zh-CN"/>
              </w:rPr>
              <w:t>privire la controlul de stat al calității în construcții, intrate în vigoare, necontestate sau contestate dar confirmate prin hotărâri judecătorești executorii definitive:</w:t>
            </w:r>
          </w:p>
        </w:tc>
        <w:tc>
          <w:tcPr>
            <w:tcW w:w="4001" w:type="dxa"/>
          </w:tcPr>
          <w:p w14:paraId="34B358E3" w14:textId="77777777" w:rsidR="001573DD" w:rsidRDefault="00BA1BD5">
            <w:pPr>
              <w:tabs>
                <w:tab w:val="left" w:leader="underscore" w:pos="6465"/>
                <w:tab w:val="right" w:leader="underscore" w:pos="9777"/>
              </w:tabs>
              <w:spacing w:line="302" w:lineRule="auto"/>
              <w:rPr>
                <w:rFonts w:eastAsia="PMingLiU"/>
                <w:lang w:eastAsia="zh-CN"/>
              </w:rPr>
            </w:pPr>
            <w:proofErr w:type="spellStart"/>
            <w:r>
              <w:rPr>
                <w:rFonts w:eastAsia="PMingLiU"/>
                <w:lang w:eastAsia="zh-CN"/>
              </w:rPr>
              <w:t>încalcări</w:t>
            </w:r>
            <w:proofErr w:type="spellEnd"/>
            <w:r>
              <w:rPr>
                <w:rFonts w:eastAsia="PMingLiU"/>
                <w:lang w:eastAsia="zh-CN"/>
              </w:rPr>
              <w:t xml:space="preserve"> foarte grave</w:t>
            </w:r>
          </w:p>
          <w:p w14:paraId="5F65BBB4" w14:textId="77777777" w:rsidR="001573DD" w:rsidRDefault="00BA1BD5">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w:t>
            </w:r>
            <w:r>
              <w:t>tivității de întreprinzător)</w:t>
            </w:r>
          </w:p>
        </w:tc>
        <w:tc>
          <w:tcPr>
            <w:tcW w:w="575" w:type="dxa"/>
          </w:tcPr>
          <w:p w14:paraId="5CDECDEB" w14:textId="77777777" w:rsidR="001573DD" w:rsidRDefault="001573DD">
            <w:pPr>
              <w:tabs>
                <w:tab w:val="left" w:leader="underscore" w:pos="6465"/>
                <w:tab w:val="right" w:leader="underscore" w:pos="9777"/>
              </w:tabs>
              <w:spacing w:line="302" w:lineRule="auto"/>
              <w:rPr>
                <w:rFonts w:eastAsia="PMingLiU"/>
                <w:lang w:eastAsia="zh-CN"/>
              </w:rPr>
            </w:pPr>
          </w:p>
        </w:tc>
        <w:tc>
          <w:tcPr>
            <w:tcW w:w="563" w:type="dxa"/>
          </w:tcPr>
          <w:p w14:paraId="6A8E8EEE" w14:textId="77777777" w:rsidR="001573DD" w:rsidRDefault="001573DD">
            <w:pPr>
              <w:tabs>
                <w:tab w:val="left" w:leader="underscore" w:pos="6465"/>
                <w:tab w:val="right" w:leader="underscore" w:pos="9777"/>
              </w:tabs>
              <w:spacing w:line="302" w:lineRule="auto"/>
              <w:rPr>
                <w:rFonts w:eastAsia="PMingLiU"/>
                <w:lang w:eastAsia="zh-CN"/>
              </w:rPr>
            </w:pPr>
          </w:p>
        </w:tc>
        <w:tc>
          <w:tcPr>
            <w:tcW w:w="846" w:type="dxa"/>
          </w:tcPr>
          <w:p w14:paraId="7A0E2323" w14:textId="77777777" w:rsidR="001573DD" w:rsidRDefault="001573DD">
            <w:pPr>
              <w:tabs>
                <w:tab w:val="left" w:leader="underscore" w:pos="6465"/>
                <w:tab w:val="right" w:leader="underscore" w:pos="9777"/>
              </w:tabs>
              <w:spacing w:line="302" w:lineRule="auto"/>
              <w:rPr>
                <w:rFonts w:eastAsia="PMingLiU"/>
                <w:lang w:eastAsia="zh-CN"/>
              </w:rPr>
            </w:pPr>
          </w:p>
        </w:tc>
      </w:tr>
      <w:tr w:rsidR="001573DD" w14:paraId="2DFE2460" w14:textId="77777777">
        <w:trPr>
          <w:trHeight w:val="1380"/>
        </w:trPr>
        <w:tc>
          <w:tcPr>
            <w:tcW w:w="471" w:type="dxa"/>
            <w:vMerge/>
          </w:tcPr>
          <w:p w14:paraId="0939DB6F" w14:textId="77777777" w:rsidR="001573DD" w:rsidRDefault="001573DD">
            <w:pPr>
              <w:tabs>
                <w:tab w:val="left" w:leader="underscore" w:pos="6465"/>
                <w:tab w:val="right" w:leader="underscore" w:pos="9777"/>
              </w:tabs>
              <w:spacing w:line="302" w:lineRule="auto"/>
              <w:rPr>
                <w:rFonts w:eastAsia="PMingLiU"/>
                <w:lang w:eastAsia="zh-CN"/>
              </w:rPr>
            </w:pPr>
          </w:p>
        </w:tc>
        <w:tc>
          <w:tcPr>
            <w:tcW w:w="3751" w:type="dxa"/>
            <w:vMerge/>
          </w:tcPr>
          <w:p w14:paraId="0BA3DF09" w14:textId="77777777" w:rsidR="001573DD" w:rsidRDefault="001573DD">
            <w:pPr>
              <w:tabs>
                <w:tab w:val="left" w:leader="underscore" w:pos="6465"/>
                <w:tab w:val="right" w:leader="underscore" w:pos="9777"/>
              </w:tabs>
              <w:jc w:val="both"/>
              <w:rPr>
                <w:rFonts w:eastAsia="PMingLiU"/>
                <w:lang w:eastAsia="zh-CN"/>
              </w:rPr>
            </w:pPr>
          </w:p>
        </w:tc>
        <w:tc>
          <w:tcPr>
            <w:tcW w:w="4001" w:type="dxa"/>
          </w:tcPr>
          <w:p w14:paraId="28B0081B"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Sancțiuni economice</w:t>
            </w:r>
          </w:p>
          <w:p w14:paraId="0433B141"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E23BBFE"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EFCDA6"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B132FE"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5BC65B3F" w14:textId="77777777">
        <w:trPr>
          <w:trHeight w:val="420"/>
        </w:trPr>
        <w:tc>
          <w:tcPr>
            <w:tcW w:w="471" w:type="dxa"/>
            <w:vMerge w:val="restart"/>
          </w:tcPr>
          <w:p w14:paraId="09C63226"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137E82EC"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7771442A"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4F50F472"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BE968C"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A27097"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5E23F234" w14:textId="77777777">
        <w:trPr>
          <w:trHeight w:val="535"/>
        </w:trPr>
        <w:tc>
          <w:tcPr>
            <w:tcW w:w="471" w:type="dxa"/>
            <w:vMerge/>
          </w:tcPr>
          <w:p w14:paraId="63A76C9B"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8FE65A7"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28E8E5C" w14:textId="77777777" w:rsidR="001573DD" w:rsidRDefault="001573DD">
            <w:pPr>
              <w:tabs>
                <w:tab w:val="left" w:leader="underscore" w:pos="6465"/>
                <w:tab w:val="right" w:leader="underscore" w:pos="9777"/>
              </w:tabs>
              <w:jc w:val="both"/>
              <w:rPr>
                <w:rFonts w:eastAsia="PMingLiU"/>
                <w:lang w:eastAsia="zh-CN"/>
              </w:rPr>
            </w:pPr>
          </w:p>
        </w:tc>
        <w:tc>
          <w:tcPr>
            <w:tcW w:w="575" w:type="dxa"/>
          </w:tcPr>
          <w:p w14:paraId="71F83F54"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A26689"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447AB4"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2C278713" w14:textId="77777777">
        <w:trPr>
          <w:trHeight w:val="1770"/>
        </w:trPr>
        <w:tc>
          <w:tcPr>
            <w:tcW w:w="471" w:type="dxa"/>
            <w:vMerge w:val="restart"/>
          </w:tcPr>
          <w:p w14:paraId="240F922E"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467B60C"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 xml:space="preserve">Întreprinderea dispune de necesarul de personal propriu calificat (specialiști și muncitori </w:t>
            </w:r>
            <w:proofErr w:type="spellStart"/>
            <w:r>
              <w:rPr>
                <w:rFonts w:eastAsia="PMingLiU"/>
                <w:lang w:eastAsia="zh-CN"/>
              </w:rPr>
              <w:t>specializați</w:t>
            </w:r>
            <w:r>
              <w:t>cu</w:t>
            </w:r>
            <w:proofErr w:type="spellEnd"/>
            <w:r>
              <w:t xml:space="preserve"> certificate de atestare </w:t>
            </w:r>
            <w:proofErr w:type="spellStart"/>
            <w:r>
              <w:t>tehnico</w:t>
            </w:r>
            <w:proofErr w:type="spellEnd"/>
            <w:r>
              <w:t>-profesională</w:t>
            </w:r>
            <w:r>
              <w:rPr>
                <w:rFonts w:eastAsia="PMingLiU"/>
                <w:lang w:eastAsia="zh-CN"/>
              </w:rPr>
              <w:t>),tehnică specializată (mecanisme, utilaje), încăperi separate corespunzătoare genului de activitate (sec</w:t>
            </w:r>
            <w:r>
              <w:rPr>
                <w:rFonts w:eastAsia="PMingLiU"/>
                <w:lang w:eastAsia="zh-CN"/>
              </w:rPr>
              <w:t>tor de producere, depozit, oficiu) pentru executarea următoarelor tipuri de lucrări:</w:t>
            </w:r>
          </w:p>
          <w:p w14:paraId="19BF9AD7"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66A3F196"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3A77EC45"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25AFF8AC"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6AE39DA6"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3923C7DD"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p w14:paraId="2CB74C1E"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EFE4C8"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242883E1" w14:textId="77777777" w:rsidR="001573DD" w:rsidRDefault="00BA1BD5">
            <w:pPr>
              <w:tabs>
                <w:tab w:val="left" w:pos="567"/>
              </w:tabs>
            </w:pPr>
            <w:proofErr w:type="spellStart"/>
            <w:r>
              <w:t>A.Terasamente</w:t>
            </w:r>
            <w:proofErr w:type="spellEnd"/>
            <w:r>
              <w:t>, lucrări la structura clădirilor;</w:t>
            </w:r>
          </w:p>
          <w:p w14:paraId="4158238F" w14:textId="77777777" w:rsidR="001573DD" w:rsidRDefault="00BA1BD5">
            <w:pPr>
              <w:tabs>
                <w:tab w:val="decimal" w:pos="216"/>
                <w:tab w:val="left" w:leader="underscore" w:pos="6465"/>
                <w:tab w:val="right" w:leader="underscore" w:pos="9777"/>
              </w:tabs>
              <w:ind w:left="360" w:hanging="360"/>
            </w:pPr>
            <w:r>
              <w:t xml:space="preserve">B. structuri metalice; </w:t>
            </w:r>
          </w:p>
          <w:p w14:paraId="6D58F01A" w14:textId="77777777" w:rsidR="001573DD" w:rsidRDefault="00BA1BD5">
            <w:pPr>
              <w:tabs>
                <w:tab w:val="decimal" w:pos="216"/>
                <w:tab w:val="left" w:leader="underscore" w:pos="6465"/>
                <w:tab w:val="right" w:leader="underscore" w:pos="9777"/>
              </w:tabs>
              <w:ind w:left="360" w:hanging="360"/>
              <w:rPr>
                <w:rFonts w:eastAsia="PMingLiU"/>
                <w:lang w:eastAsia="zh-CN"/>
              </w:rPr>
            </w:pPr>
            <w:r>
              <w:t xml:space="preserve">C. finisare, amenajare, </w:t>
            </w:r>
            <w:r>
              <w:t>protecție.</w:t>
            </w:r>
          </w:p>
        </w:tc>
        <w:tc>
          <w:tcPr>
            <w:tcW w:w="575" w:type="dxa"/>
          </w:tcPr>
          <w:p w14:paraId="07FFF668"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9CA90F"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20E5D8B"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225DB017" w14:textId="77777777">
        <w:trPr>
          <w:trHeight w:val="1260"/>
        </w:trPr>
        <w:tc>
          <w:tcPr>
            <w:tcW w:w="471" w:type="dxa"/>
            <w:vMerge/>
          </w:tcPr>
          <w:p w14:paraId="0375A060"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962664"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54BA7E9"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227590D4" w14:textId="77777777" w:rsidR="001573DD" w:rsidRDefault="00BA1BD5">
            <w:pPr>
              <w:tabs>
                <w:tab w:val="left" w:leader="underscore" w:pos="6465"/>
                <w:tab w:val="right" w:leader="underscore" w:pos="9777"/>
              </w:tabs>
              <w:jc w:val="both"/>
            </w:pPr>
            <w:proofErr w:type="spellStart"/>
            <w:r>
              <w:t>A.drumuri</w:t>
            </w:r>
            <w:proofErr w:type="spellEnd"/>
            <w:r>
              <w:t xml:space="preserve"> și piste de aviație; </w:t>
            </w:r>
          </w:p>
          <w:p w14:paraId="1341E02C" w14:textId="77777777" w:rsidR="001573DD" w:rsidRDefault="00BA1BD5">
            <w:pPr>
              <w:tabs>
                <w:tab w:val="left" w:leader="underscore" w:pos="6465"/>
                <w:tab w:val="right" w:leader="underscore" w:pos="9777"/>
              </w:tabs>
              <w:jc w:val="both"/>
            </w:pPr>
            <w:proofErr w:type="spellStart"/>
            <w:r>
              <w:t>B.poduri</w:t>
            </w:r>
            <w:proofErr w:type="spellEnd"/>
            <w:r>
              <w:t xml:space="preserve">; </w:t>
            </w:r>
          </w:p>
          <w:p w14:paraId="6141B294" w14:textId="77777777" w:rsidR="001573DD" w:rsidRDefault="00BA1BD5">
            <w:pPr>
              <w:tabs>
                <w:tab w:val="left" w:leader="underscore" w:pos="6465"/>
                <w:tab w:val="right" w:leader="underscore" w:pos="9777"/>
              </w:tabs>
              <w:jc w:val="both"/>
              <w:rPr>
                <w:rFonts w:eastAsia="PMingLiU"/>
                <w:lang w:eastAsia="zh-CN"/>
              </w:rPr>
            </w:pPr>
            <w:proofErr w:type="spellStart"/>
            <w:r>
              <w:t>C.căi</w:t>
            </w:r>
            <w:proofErr w:type="spellEnd"/>
            <w:r>
              <w:t xml:space="preserve"> ferate.</w:t>
            </w:r>
          </w:p>
        </w:tc>
        <w:tc>
          <w:tcPr>
            <w:tcW w:w="575" w:type="dxa"/>
          </w:tcPr>
          <w:p w14:paraId="306CB341"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5259622"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DFD882C"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51A59CC6" w14:textId="77777777">
        <w:trPr>
          <w:trHeight w:val="1260"/>
        </w:trPr>
        <w:tc>
          <w:tcPr>
            <w:tcW w:w="471" w:type="dxa"/>
            <w:vMerge/>
          </w:tcPr>
          <w:p w14:paraId="7F392D5B"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F8DF571"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40DD3C9" w14:textId="77777777" w:rsidR="001573DD" w:rsidRDefault="00BA1BD5">
            <w:pPr>
              <w:tabs>
                <w:tab w:val="left" w:pos="567"/>
              </w:tabs>
              <w:spacing w:line="276" w:lineRule="auto"/>
            </w:pPr>
            <w:r>
              <w:t>Construcții speciale:</w:t>
            </w:r>
          </w:p>
          <w:p w14:paraId="7182706D" w14:textId="77777777" w:rsidR="001573DD" w:rsidRDefault="00BA1BD5">
            <w:pPr>
              <w:tabs>
                <w:tab w:val="left" w:pos="567"/>
              </w:tabs>
              <w:spacing w:line="276" w:lineRule="auto"/>
            </w:pPr>
            <w:r>
              <w:t>A. hidrotehnice și pentru îmbunătățiri funciare;</w:t>
            </w:r>
          </w:p>
          <w:p w14:paraId="341FFE75" w14:textId="77777777" w:rsidR="001573DD" w:rsidRDefault="00BA1BD5">
            <w:pPr>
              <w:tabs>
                <w:tab w:val="left" w:pos="567"/>
              </w:tabs>
              <w:spacing w:line="276" w:lineRule="auto"/>
            </w:pPr>
            <w:r>
              <w:t xml:space="preserve">B. fântâni arteziene; </w:t>
            </w:r>
          </w:p>
          <w:p w14:paraId="4A71A7E5" w14:textId="77777777" w:rsidR="001573DD" w:rsidRDefault="00BA1BD5">
            <w:pPr>
              <w:tabs>
                <w:tab w:val="left" w:pos="567"/>
              </w:tabs>
              <w:spacing w:line="276" w:lineRule="auto"/>
            </w:pPr>
            <w:r>
              <w:t>C. porturi și debarcadere;</w:t>
            </w:r>
          </w:p>
          <w:p w14:paraId="0542CA6C" w14:textId="77777777" w:rsidR="001573DD" w:rsidRDefault="00BA1BD5">
            <w:pPr>
              <w:tabs>
                <w:tab w:val="left" w:leader="underscore" w:pos="6465"/>
                <w:tab w:val="right" w:leader="underscore" w:pos="9777"/>
              </w:tabs>
              <w:jc w:val="both"/>
              <w:rPr>
                <w:rFonts w:eastAsia="PMingLiU"/>
                <w:lang w:eastAsia="zh-CN"/>
              </w:rPr>
            </w:pPr>
            <w:r>
              <w:t xml:space="preserve">D. mine, cariere;     E. </w:t>
            </w:r>
            <w:r>
              <w:t>tuneluri.</w:t>
            </w:r>
          </w:p>
        </w:tc>
        <w:tc>
          <w:tcPr>
            <w:tcW w:w="575" w:type="dxa"/>
          </w:tcPr>
          <w:p w14:paraId="6E5C369F"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A8641A"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1151A7A"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595CBDA7" w14:textId="77777777">
        <w:trPr>
          <w:trHeight w:val="2055"/>
        </w:trPr>
        <w:tc>
          <w:tcPr>
            <w:tcW w:w="471" w:type="dxa"/>
            <w:vMerge/>
          </w:tcPr>
          <w:p w14:paraId="597C4BD8"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076773C"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BC90380"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 xml:space="preserve">Instalații și rețele </w:t>
            </w:r>
            <w:proofErr w:type="spellStart"/>
            <w:r>
              <w:rPr>
                <w:rFonts w:eastAsia="PMingLiU"/>
                <w:lang w:eastAsia="zh-CN"/>
              </w:rPr>
              <w:t>tehnico</w:t>
            </w:r>
            <w:proofErr w:type="spellEnd"/>
            <w:r>
              <w:rPr>
                <w:rFonts w:eastAsia="PMingLiU"/>
                <w:lang w:eastAsia="zh-CN"/>
              </w:rPr>
              <w:t>-edilitare:</w:t>
            </w:r>
          </w:p>
          <w:p w14:paraId="59982302" w14:textId="77777777" w:rsidR="001573DD" w:rsidRDefault="00BA1BD5">
            <w:pPr>
              <w:tabs>
                <w:tab w:val="left" w:pos="567"/>
              </w:tabs>
              <w:spacing w:line="276" w:lineRule="auto"/>
            </w:pPr>
            <w:r>
              <w:t>A.de alimentare cu apă și canalizare;</w:t>
            </w:r>
          </w:p>
          <w:p w14:paraId="3C83F7F1" w14:textId="77777777" w:rsidR="001573DD" w:rsidRDefault="00BA1BD5">
            <w:pPr>
              <w:tabs>
                <w:tab w:val="left" w:pos="567"/>
              </w:tabs>
              <w:spacing w:line="276" w:lineRule="auto"/>
            </w:pPr>
            <w:r>
              <w:t xml:space="preserve">B.de încălzire; </w:t>
            </w:r>
          </w:p>
          <w:p w14:paraId="2DCBA7D4" w14:textId="77777777" w:rsidR="001573DD" w:rsidRDefault="00BA1BD5">
            <w:pPr>
              <w:tabs>
                <w:tab w:val="left" w:pos="567"/>
              </w:tabs>
              <w:spacing w:line="276" w:lineRule="auto"/>
            </w:pPr>
            <w:r>
              <w:t>C. ventilație, climatizare; D. electrice;</w:t>
            </w:r>
          </w:p>
          <w:p w14:paraId="78F22A3B" w14:textId="77777777" w:rsidR="001573DD" w:rsidRDefault="00BA1BD5">
            <w:pPr>
              <w:tabs>
                <w:tab w:val="left" w:pos="567"/>
              </w:tabs>
              <w:spacing w:line="276" w:lineRule="auto"/>
            </w:pPr>
            <w:r>
              <w:t xml:space="preserve">E.de automatizare; </w:t>
            </w:r>
            <w:proofErr w:type="spellStart"/>
            <w:r>
              <w:t>F.telecomunicație</w:t>
            </w:r>
            <w:proofErr w:type="spellEnd"/>
            <w:r>
              <w:t xml:space="preserve">; </w:t>
            </w:r>
            <w:proofErr w:type="spellStart"/>
            <w:r>
              <w:t>G.semnalizare</w:t>
            </w:r>
            <w:proofErr w:type="spellEnd"/>
            <w:r>
              <w:t>;</w:t>
            </w:r>
          </w:p>
          <w:p w14:paraId="7D4B1ECD" w14:textId="77777777" w:rsidR="001573DD" w:rsidRDefault="00BA1BD5">
            <w:pPr>
              <w:tabs>
                <w:tab w:val="left" w:leader="underscore" w:pos="6465"/>
                <w:tab w:val="right" w:leader="underscore" w:pos="9777"/>
              </w:tabs>
              <w:jc w:val="both"/>
            </w:pPr>
            <w:proofErr w:type="spellStart"/>
            <w:r>
              <w:t>H.frigorifice,compresoare</w:t>
            </w:r>
            <w:proofErr w:type="spellEnd"/>
            <w:r>
              <w:t>;</w:t>
            </w:r>
          </w:p>
          <w:p w14:paraId="45E9AAF7" w14:textId="77777777" w:rsidR="001573DD" w:rsidRDefault="00BA1BD5">
            <w:pPr>
              <w:tabs>
                <w:tab w:val="left" w:leader="underscore" w:pos="6465"/>
                <w:tab w:val="right" w:leader="underscore" w:pos="9777"/>
              </w:tabs>
              <w:jc w:val="both"/>
              <w:rPr>
                <w:rFonts w:eastAsia="PMingLiU"/>
                <w:i/>
                <w:lang w:eastAsia="zh-CN"/>
              </w:rPr>
            </w:pPr>
            <w:r>
              <w:t>I. tehnologice.</w:t>
            </w:r>
          </w:p>
        </w:tc>
        <w:tc>
          <w:tcPr>
            <w:tcW w:w="575" w:type="dxa"/>
          </w:tcPr>
          <w:p w14:paraId="30508F63"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D9991A6"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7754820"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r w:rsidR="001573DD" w14:paraId="4FF033A5" w14:textId="77777777">
        <w:trPr>
          <w:trHeight w:val="945"/>
        </w:trPr>
        <w:tc>
          <w:tcPr>
            <w:tcW w:w="471" w:type="dxa"/>
            <w:vMerge/>
          </w:tcPr>
          <w:p w14:paraId="55E49B30"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E227361" w14:textId="77777777" w:rsidR="001573DD" w:rsidRDefault="001573D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AB11C24" w14:textId="77777777" w:rsidR="001573DD" w:rsidRDefault="00BA1BD5">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07916AFF" w14:textId="77777777" w:rsidR="001573DD" w:rsidRDefault="00BA1BD5">
            <w:pPr>
              <w:tabs>
                <w:tab w:val="left" w:pos="567"/>
              </w:tabs>
              <w:spacing w:line="276" w:lineRule="auto"/>
            </w:pPr>
            <w:r>
              <w:t>A. sub presiune, mecanisme de ridicat, cazane;</w:t>
            </w:r>
          </w:p>
          <w:p w14:paraId="70C26AE9" w14:textId="77777777" w:rsidR="001573DD" w:rsidRDefault="00BA1BD5">
            <w:pPr>
              <w:tabs>
                <w:tab w:val="left" w:pos="567"/>
              </w:tabs>
              <w:spacing w:line="276" w:lineRule="auto"/>
            </w:pPr>
            <w:r>
              <w:t xml:space="preserve">B. </w:t>
            </w:r>
            <w:proofErr w:type="spellStart"/>
            <w:r>
              <w:t>chimico</w:t>
            </w:r>
            <w:proofErr w:type="spellEnd"/>
            <w:r>
              <w:t xml:space="preserve">-tehnologice; C. </w:t>
            </w:r>
            <w:proofErr w:type="spellStart"/>
            <w:r>
              <w:t>gazoducte</w:t>
            </w:r>
            <w:proofErr w:type="spellEnd"/>
            <w:r>
              <w:t xml:space="preserve"> magistrale;</w:t>
            </w:r>
          </w:p>
          <w:p w14:paraId="6D8C6846" w14:textId="77777777" w:rsidR="001573DD" w:rsidRDefault="00BA1BD5">
            <w:pPr>
              <w:pStyle w:val="a"/>
              <w:numPr>
                <w:ilvl w:val="0"/>
                <w:numId w:val="21"/>
              </w:numPr>
              <w:tabs>
                <w:tab w:val="decimal" w:pos="317"/>
              </w:tabs>
              <w:ind w:left="0" w:hanging="650"/>
              <w:rPr>
                <w:rFonts w:eastAsia="PMingLiU"/>
                <w:i/>
                <w:lang w:val="fr-FR" w:eastAsia="zh-CN"/>
              </w:rPr>
            </w:pPr>
            <w:r>
              <w:rPr>
                <w:lang w:val="fr-FR"/>
              </w:rPr>
              <w:t xml:space="preserve">D. </w:t>
            </w:r>
            <w:proofErr w:type="spellStart"/>
            <w:r>
              <w:rPr>
                <w:lang w:val="fr-FR"/>
              </w:rPr>
              <w:t>sisteme</w:t>
            </w:r>
            <w:proofErr w:type="spellEnd"/>
            <w:r>
              <w:rPr>
                <w:lang w:val="fr-FR"/>
              </w:rPr>
              <w:t xml:space="preserve"> de </w:t>
            </w:r>
            <w:proofErr w:type="spellStart"/>
            <w:r>
              <w:rPr>
                <w:lang w:val="fr-FR"/>
              </w:rPr>
              <w:t>alimentare</w:t>
            </w:r>
            <w:proofErr w:type="spellEnd"/>
            <w:r>
              <w:rPr>
                <w:lang w:val="fr-FR"/>
              </w:rPr>
              <w:t xml:space="preserve"> </w:t>
            </w:r>
            <w:proofErr w:type="spellStart"/>
            <w:r>
              <w:rPr>
                <w:lang w:val="fr-FR"/>
              </w:rPr>
              <w:t>cu</w:t>
            </w:r>
            <w:proofErr w:type="spellEnd"/>
            <w:r>
              <w:rPr>
                <w:lang w:val="fr-FR"/>
              </w:rPr>
              <w:t xml:space="preserve"> gaze.</w:t>
            </w:r>
          </w:p>
        </w:tc>
        <w:tc>
          <w:tcPr>
            <w:tcW w:w="575" w:type="dxa"/>
          </w:tcPr>
          <w:p w14:paraId="3E893A8B"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97BCBD"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5307B20" w14:textId="77777777" w:rsidR="001573DD" w:rsidRDefault="001573DD">
            <w:pPr>
              <w:keepNext/>
              <w:keepLines/>
              <w:tabs>
                <w:tab w:val="left" w:leader="underscore" w:pos="6465"/>
                <w:tab w:val="right" w:leader="underscore" w:pos="9777"/>
              </w:tabs>
              <w:spacing w:before="200" w:line="302" w:lineRule="auto"/>
              <w:outlineLvl w:val="2"/>
              <w:rPr>
                <w:rFonts w:eastAsia="PMingLiU"/>
                <w:lang w:eastAsia="zh-CN"/>
              </w:rPr>
            </w:pPr>
          </w:p>
        </w:tc>
      </w:tr>
    </w:tbl>
    <w:p w14:paraId="4CFA238C" w14:textId="77777777" w:rsidR="001573DD" w:rsidRDefault="001573DD">
      <w:pPr>
        <w:tabs>
          <w:tab w:val="left" w:leader="underscore" w:pos="6465"/>
          <w:tab w:val="right" w:leader="underscore" w:pos="9777"/>
        </w:tabs>
        <w:spacing w:line="302" w:lineRule="auto"/>
        <w:rPr>
          <w:rFonts w:eastAsia="PMingLiU"/>
          <w:lang w:eastAsia="zh-CN"/>
        </w:rPr>
      </w:pPr>
    </w:p>
    <w:p w14:paraId="33328D33"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 xml:space="preserve">Prezentul Aviz este cu titlu </w:t>
      </w:r>
      <w:r>
        <w:rPr>
          <w:rFonts w:eastAsia="PMingLiU"/>
          <w:lang w:eastAsia="zh-CN"/>
        </w:rPr>
        <w:t>informativ  și se eliberează la cererea solicitantului.</w:t>
      </w:r>
    </w:p>
    <w:p w14:paraId="355FA11D"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30B4A93B" w14:textId="77777777" w:rsidR="001573DD" w:rsidRDefault="001573DD">
      <w:pPr>
        <w:tabs>
          <w:tab w:val="left" w:leader="underscore" w:pos="6465"/>
          <w:tab w:val="right" w:leader="underscore" w:pos="9777"/>
        </w:tabs>
        <w:spacing w:line="302" w:lineRule="auto"/>
        <w:rPr>
          <w:rFonts w:eastAsia="PMingLiU"/>
          <w:lang w:eastAsia="zh-CN"/>
        </w:rPr>
      </w:pPr>
    </w:p>
    <w:p w14:paraId="1DCD1227" w14:textId="77777777" w:rsidR="001573DD" w:rsidRDefault="001573DD">
      <w:pPr>
        <w:tabs>
          <w:tab w:val="left" w:leader="underscore" w:pos="6465"/>
          <w:tab w:val="right" w:leader="underscore" w:pos="9777"/>
        </w:tabs>
        <w:spacing w:line="302" w:lineRule="auto"/>
        <w:rPr>
          <w:rFonts w:eastAsia="PMingLiU"/>
          <w:lang w:eastAsia="zh-CN"/>
        </w:rPr>
      </w:pPr>
    </w:p>
    <w:p w14:paraId="5F3E3436" w14:textId="77777777" w:rsidR="001573DD" w:rsidRDefault="001573DD">
      <w:pPr>
        <w:tabs>
          <w:tab w:val="left" w:leader="underscore" w:pos="6465"/>
          <w:tab w:val="right" w:leader="underscore" w:pos="9777"/>
        </w:tabs>
        <w:spacing w:line="302" w:lineRule="auto"/>
        <w:rPr>
          <w:rFonts w:eastAsia="PMingLiU"/>
          <w:lang w:eastAsia="zh-CN"/>
        </w:rPr>
      </w:pPr>
    </w:p>
    <w:p w14:paraId="7065F7D8" w14:textId="77777777" w:rsidR="001573DD" w:rsidRDefault="001573DD">
      <w:pPr>
        <w:tabs>
          <w:tab w:val="left" w:leader="underscore" w:pos="6465"/>
          <w:tab w:val="right" w:leader="underscore" w:pos="9777"/>
        </w:tabs>
        <w:spacing w:line="302" w:lineRule="auto"/>
        <w:rPr>
          <w:rFonts w:eastAsia="PMingLiU"/>
          <w:lang w:eastAsia="zh-CN"/>
        </w:rPr>
      </w:pPr>
    </w:p>
    <w:p w14:paraId="12E21FD1"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07EB62A1" w14:textId="77777777" w:rsidR="001573DD" w:rsidRDefault="00BA1BD5">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6C337BD3"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 xml:space="preserve">Ex.  </w:t>
      </w:r>
      <w:r>
        <w:rPr>
          <w:rFonts w:eastAsia="PMingLiU"/>
          <w:lang w:eastAsia="zh-CN"/>
        </w:rPr>
        <w:t>_____________________</w:t>
      </w:r>
    </w:p>
    <w:p w14:paraId="0E22367B" w14:textId="77777777" w:rsidR="001573DD" w:rsidRDefault="00BA1BD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5190C4A7" w14:textId="77777777" w:rsidR="001573DD" w:rsidRDefault="00BA1BD5">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39D52ECF" w14:textId="77777777" w:rsidR="001573DD" w:rsidRDefault="001573DD">
      <w:pPr>
        <w:tabs>
          <w:tab w:val="left" w:leader="underscore" w:pos="6465"/>
          <w:tab w:val="right" w:leader="underscore" w:pos="9777"/>
        </w:tabs>
        <w:spacing w:line="302" w:lineRule="auto"/>
        <w:rPr>
          <w:rFonts w:eastAsia="PMingLiU"/>
          <w:lang w:eastAsia="zh-CN"/>
        </w:rPr>
      </w:pPr>
    </w:p>
    <w:p w14:paraId="42718381" w14:textId="77777777" w:rsidR="001573DD" w:rsidRDefault="001573DD">
      <w:pPr>
        <w:tabs>
          <w:tab w:val="left" w:leader="underscore" w:pos="6465"/>
          <w:tab w:val="right" w:leader="underscore" w:pos="9777"/>
        </w:tabs>
        <w:spacing w:line="302" w:lineRule="auto"/>
        <w:rPr>
          <w:rFonts w:eastAsia="PMingLiU"/>
          <w:lang w:eastAsia="zh-CN"/>
        </w:rPr>
      </w:pPr>
    </w:p>
    <w:p w14:paraId="17CED092" w14:textId="77777777" w:rsidR="001573DD" w:rsidRDefault="001573DD">
      <w:pPr>
        <w:tabs>
          <w:tab w:val="left" w:leader="underscore" w:pos="6465"/>
          <w:tab w:val="right" w:leader="underscore" w:pos="9777"/>
        </w:tabs>
        <w:spacing w:line="302" w:lineRule="auto"/>
        <w:rPr>
          <w:rFonts w:eastAsia="PMingLiU"/>
          <w:lang w:eastAsia="zh-CN"/>
        </w:rPr>
      </w:pPr>
    </w:p>
    <w:p w14:paraId="7424294F" w14:textId="77777777" w:rsidR="001573DD" w:rsidRDefault="001573DD">
      <w:pPr>
        <w:tabs>
          <w:tab w:val="left" w:leader="underscore" w:pos="6465"/>
          <w:tab w:val="right" w:leader="underscore" w:pos="9777"/>
        </w:tabs>
        <w:spacing w:line="302" w:lineRule="auto"/>
        <w:rPr>
          <w:rFonts w:eastAsia="PMingLiU"/>
          <w:lang w:eastAsia="zh-CN"/>
        </w:rPr>
      </w:pPr>
    </w:p>
    <w:p w14:paraId="2A51A55A" w14:textId="77777777" w:rsidR="001573DD" w:rsidRDefault="001573DD">
      <w:pPr>
        <w:tabs>
          <w:tab w:val="left" w:leader="underscore" w:pos="6465"/>
          <w:tab w:val="right" w:leader="underscore" w:pos="9777"/>
        </w:tabs>
        <w:spacing w:line="302" w:lineRule="auto"/>
        <w:rPr>
          <w:rFonts w:eastAsia="PMingLiU"/>
          <w:lang w:eastAsia="zh-CN"/>
        </w:rPr>
      </w:pPr>
    </w:p>
    <w:p w14:paraId="194125AB" w14:textId="77777777" w:rsidR="001573DD" w:rsidRDefault="001573DD">
      <w:pPr>
        <w:tabs>
          <w:tab w:val="left" w:leader="underscore" w:pos="6465"/>
          <w:tab w:val="right" w:leader="underscore" w:pos="9777"/>
        </w:tabs>
        <w:spacing w:line="302" w:lineRule="auto"/>
        <w:rPr>
          <w:rFonts w:eastAsia="PMingLiU"/>
          <w:lang w:eastAsia="zh-CN"/>
        </w:rPr>
      </w:pPr>
    </w:p>
    <w:p w14:paraId="734EDEE5" w14:textId="77777777" w:rsidR="001573DD" w:rsidRDefault="001573DD">
      <w:pPr>
        <w:tabs>
          <w:tab w:val="left" w:leader="underscore" w:pos="6465"/>
          <w:tab w:val="right" w:leader="underscore" w:pos="9777"/>
        </w:tabs>
        <w:spacing w:line="302" w:lineRule="auto"/>
        <w:rPr>
          <w:rFonts w:eastAsia="PMingLiU"/>
          <w:lang w:eastAsia="zh-CN"/>
        </w:rPr>
      </w:pPr>
    </w:p>
    <w:p w14:paraId="33C9E5DD" w14:textId="77777777" w:rsidR="001573DD" w:rsidRDefault="001573DD">
      <w:pPr>
        <w:tabs>
          <w:tab w:val="left" w:leader="underscore" w:pos="6465"/>
          <w:tab w:val="right" w:leader="underscore" w:pos="9777"/>
        </w:tabs>
        <w:spacing w:line="302" w:lineRule="auto"/>
        <w:rPr>
          <w:rFonts w:eastAsia="PMingLiU"/>
          <w:lang w:eastAsia="zh-CN"/>
        </w:rPr>
      </w:pPr>
    </w:p>
    <w:p w14:paraId="63840DB3" w14:textId="77777777" w:rsidR="001573DD" w:rsidRDefault="00BA1BD5">
      <w:pPr>
        <w:tabs>
          <w:tab w:val="left" w:leader="underscore" w:pos="6465"/>
          <w:tab w:val="right" w:leader="underscore" w:pos="9777"/>
        </w:tabs>
        <w:spacing w:line="302" w:lineRule="auto"/>
        <w:jc w:val="center"/>
        <w:rPr>
          <w:rFonts w:eastAsia="PMingLiU"/>
          <w:b/>
          <w:lang w:eastAsia="zh-CN"/>
        </w:rPr>
      </w:pPr>
      <w:r>
        <w:rPr>
          <w:b/>
        </w:rPr>
        <w:t>~~~~~~~~~~~~~~~~~~~~~~~~~~~~~~~~~~~~~~~~~~~~~~~~~~~~~~~~~~~~~~~~~~~~~~~~~~ (Antetul instituției)</w:t>
      </w:r>
    </w:p>
    <w:p w14:paraId="5C0E71A1" w14:textId="77777777" w:rsidR="001573DD" w:rsidRDefault="001573DD">
      <w:pPr>
        <w:tabs>
          <w:tab w:val="left" w:leader="underscore" w:pos="6465"/>
          <w:tab w:val="right" w:leader="underscore" w:pos="9777"/>
        </w:tabs>
        <w:spacing w:line="302" w:lineRule="auto"/>
        <w:rPr>
          <w:rFonts w:eastAsia="PMingLiU"/>
          <w:lang w:eastAsia="zh-CN"/>
        </w:rPr>
      </w:pPr>
    </w:p>
    <w:p w14:paraId="312A1304" w14:textId="77777777" w:rsidR="001573DD" w:rsidRDefault="001573DD">
      <w:pPr>
        <w:tabs>
          <w:tab w:val="left" w:leader="underscore" w:pos="6465"/>
          <w:tab w:val="right" w:leader="underscore" w:pos="9777"/>
        </w:tabs>
        <w:spacing w:line="302" w:lineRule="auto"/>
        <w:rPr>
          <w:rFonts w:eastAsia="PMingLiU"/>
          <w:lang w:eastAsia="zh-CN"/>
        </w:rPr>
      </w:pPr>
    </w:p>
    <w:p w14:paraId="36285F03" w14:textId="77777777" w:rsidR="001573DD" w:rsidRDefault="00BA1BD5">
      <w:pPr>
        <w:jc w:val="right"/>
        <w:rPr>
          <w:sz w:val="22"/>
          <w:szCs w:val="22"/>
        </w:rPr>
      </w:pPr>
      <w:r>
        <w:lastRenderedPageBreak/>
        <w:t>Anexa nr. 23</w:t>
      </w:r>
    </w:p>
    <w:p w14:paraId="45D1D8C5" w14:textId="77777777" w:rsidR="001573DD" w:rsidRDefault="00BA1BD5">
      <w:pPr>
        <w:jc w:val="right"/>
      </w:pPr>
      <w:r>
        <w:t>la Documentația standard nr._____</w:t>
      </w:r>
    </w:p>
    <w:p w14:paraId="1E75DFE0" w14:textId="77777777" w:rsidR="001573DD" w:rsidRDefault="00BA1BD5">
      <w:pPr>
        <w:jc w:val="right"/>
      </w:pPr>
      <w:r>
        <w:t>din “____” ________ 20__</w:t>
      </w:r>
      <w:r>
        <w:t>_</w:t>
      </w:r>
    </w:p>
    <w:p w14:paraId="2B1A53D7" w14:textId="77777777" w:rsidR="001573DD" w:rsidRDefault="001573DD">
      <w:pPr>
        <w:tabs>
          <w:tab w:val="left" w:leader="underscore" w:pos="6465"/>
          <w:tab w:val="right" w:leader="underscore" w:pos="9777"/>
        </w:tabs>
        <w:spacing w:line="302" w:lineRule="auto"/>
        <w:rPr>
          <w:rFonts w:eastAsia="PMingLiU"/>
          <w:lang w:eastAsia="zh-CN"/>
        </w:rPr>
      </w:pPr>
    </w:p>
    <w:p w14:paraId="2C0F332D" w14:textId="77777777" w:rsidR="001573DD" w:rsidRDefault="001573DD">
      <w:pPr>
        <w:tabs>
          <w:tab w:val="left" w:leader="underscore" w:pos="6465"/>
          <w:tab w:val="right" w:leader="underscore" w:pos="9777"/>
        </w:tabs>
        <w:spacing w:line="302" w:lineRule="auto"/>
        <w:rPr>
          <w:rFonts w:eastAsia="PMingLiU"/>
          <w:lang w:eastAsia="zh-CN"/>
        </w:rPr>
      </w:pPr>
    </w:p>
    <w:p w14:paraId="5E2B178B" w14:textId="77777777" w:rsidR="001573DD" w:rsidRDefault="00BA1BD5">
      <w:pPr>
        <w:pStyle w:val="2"/>
        <w:spacing w:before="0"/>
        <w:jc w:val="center"/>
        <w:rPr>
          <w:rFonts w:ascii="Times New Roman" w:hAnsi="Times New Roman" w:cs="Times New Roman"/>
          <w:bCs w:val="0"/>
          <w:color w:val="auto"/>
          <w:sz w:val="24"/>
          <w:szCs w:val="24"/>
        </w:rPr>
      </w:pPr>
      <w:bookmarkStart w:id="64" w:name="_Toc449692118"/>
      <w:bookmarkStart w:id="65" w:name="_Toc390252621"/>
      <w:r>
        <w:rPr>
          <w:rFonts w:ascii="Times New Roman" w:hAnsi="Times New Roman" w:cs="Times New Roman"/>
          <w:bCs w:val="0"/>
          <w:color w:val="auto"/>
          <w:sz w:val="24"/>
          <w:szCs w:val="24"/>
        </w:rPr>
        <w:t>CAIET DE SARCINI</w:t>
      </w:r>
      <w:bookmarkEnd w:id="64"/>
    </w:p>
    <w:p w14:paraId="3633134D" w14:textId="77777777" w:rsidR="001573DD" w:rsidRDefault="00BA1BD5">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607848B6" w14:textId="77777777" w:rsidR="001573DD" w:rsidRDefault="00BA1BD5">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5"/>
    </w:p>
    <w:p w14:paraId="018A62DC" w14:textId="77777777" w:rsidR="001573DD" w:rsidRDefault="001573DD">
      <w:pPr>
        <w:pStyle w:val="2"/>
        <w:spacing w:before="0"/>
        <w:jc w:val="center"/>
        <w:rPr>
          <w:rFonts w:ascii="Times New Roman" w:hAnsi="Times New Roman" w:cs="Times New Roman"/>
          <w:bCs w:val="0"/>
          <w:i/>
          <w:color w:val="auto"/>
        </w:rPr>
      </w:pPr>
    </w:p>
    <w:p w14:paraId="34FF4540" w14:textId="77777777" w:rsidR="001573DD" w:rsidRDefault="00BA1BD5">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40106BFD" w14:textId="77777777" w:rsidR="001573DD" w:rsidRDefault="001573DD">
      <w:pPr>
        <w:jc w:val="both"/>
      </w:pPr>
    </w:p>
    <w:p w14:paraId="510B8FAE" w14:textId="77777777" w:rsidR="001573DD" w:rsidRDefault="001573DD">
      <w:pPr>
        <w:pStyle w:val="a"/>
        <w:numPr>
          <w:ilvl w:val="0"/>
          <w:numId w:val="0"/>
        </w:numPr>
        <w:rPr>
          <w:lang w:val="fr-FR"/>
        </w:rPr>
      </w:pPr>
    </w:p>
    <w:p w14:paraId="4393E25F" w14:textId="77777777" w:rsidR="001573DD" w:rsidRDefault="00BA1BD5">
      <w:pPr>
        <w:pStyle w:val="1"/>
        <w:numPr>
          <w:ilvl w:val="0"/>
          <w:numId w:val="0"/>
        </w:numPr>
        <w:shd w:val="clear" w:color="auto" w:fill="FFFFFF"/>
        <w:wordWrap w:val="0"/>
        <w:ind w:left="360"/>
        <w:jc w:val="both"/>
        <w:textAlignment w:val="baseline"/>
        <w:rPr>
          <w:color w:val="333333"/>
          <w:spacing w:val="-6"/>
          <w:sz w:val="20"/>
          <w:szCs w:val="20"/>
        </w:rPr>
      </w:pPr>
      <w:proofErr w:type="spellStart"/>
      <w:r>
        <w:rPr>
          <w:lang w:val="fr-FR"/>
        </w:rPr>
        <w:t>Obiectul</w:t>
      </w:r>
      <w:proofErr w:type="spellEnd"/>
      <w:r>
        <w:rPr>
          <w:lang w:val="fr-FR"/>
        </w:rPr>
        <w:t>_</w:t>
      </w:r>
      <w:proofErr w:type="gramStart"/>
      <w:r>
        <w:t>Executarea</w:t>
      </w:r>
      <w:r>
        <w:t xml:space="preserve"> </w:t>
      </w:r>
      <w:r>
        <w:t xml:space="preserve"> lucrărilor</w:t>
      </w:r>
      <w:proofErr w:type="gramEnd"/>
      <w:r>
        <w:t xml:space="preserve"> de </w:t>
      </w:r>
      <w:r>
        <w:t xml:space="preserve">Construire a conductei de aducțiune a apei de la sonda 1446 spre turnurile de apă a s. Rădenii Vechi, </w:t>
      </w:r>
      <w:proofErr w:type="spellStart"/>
      <w:r>
        <w:t>rl</w:t>
      </w:r>
      <w:proofErr w:type="spellEnd"/>
      <w:r>
        <w:t xml:space="preserve"> Ungheni</w:t>
      </w:r>
    </w:p>
    <w:p w14:paraId="1B604063" w14:textId="77777777" w:rsidR="001573DD" w:rsidRDefault="001573DD">
      <w:pPr>
        <w:ind w:firstLine="709"/>
        <w:jc w:val="both"/>
      </w:pPr>
    </w:p>
    <w:p w14:paraId="5692E2B1" w14:textId="77777777" w:rsidR="001573DD" w:rsidRDefault="00BA1BD5">
      <w:pPr>
        <w:ind w:firstLine="709"/>
        <w:jc w:val="center"/>
      </w:pPr>
      <w:r>
        <w:rPr>
          <w:i/>
        </w:rPr>
        <w:t>(denumirea, adresa)</w:t>
      </w:r>
    </w:p>
    <w:p w14:paraId="5C0F7A23" w14:textId="77777777" w:rsidR="001573DD" w:rsidRDefault="00BA1BD5">
      <w:pPr>
        <w:ind w:firstLine="709"/>
        <w:jc w:val="both"/>
        <w:rPr>
          <w:b/>
        </w:rPr>
      </w:pPr>
      <w:r>
        <w:t xml:space="preserve">Autoritatea </w:t>
      </w:r>
      <w:proofErr w:type="spellStart"/>
      <w:r>
        <w:t>contractantă__</w:t>
      </w:r>
      <w:r>
        <w:t>Primăria</w:t>
      </w:r>
      <w:proofErr w:type="spellEnd"/>
      <w:r>
        <w:t xml:space="preserve"> s. Rădenii Vechi, </w:t>
      </w:r>
      <w:proofErr w:type="spellStart"/>
      <w:r>
        <w:t>rl</w:t>
      </w:r>
      <w:proofErr w:type="spellEnd"/>
      <w:r>
        <w:t xml:space="preserve"> Ungheni</w:t>
      </w:r>
    </w:p>
    <w:p w14:paraId="58CD88C0" w14:textId="77777777" w:rsidR="001573DD" w:rsidRDefault="00BA1BD5">
      <w:pPr>
        <w:ind w:firstLine="709"/>
        <w:jc w:val="center"/>
        <w:rPr>
          <w:i/>
        </w:rPr>
      </w:pPr>
      <w:r>
        <w:rPr>
          <w:i/>
        </w:rPr>
        <w:t>(denumirea, adresa)</w:t>
      </w:r>
    </w:p>
    <w:p w14:paraId="60040723" w14:textId="77777777" w:rsidR="001573DD" w:rsidRDefault="00BA1BD5">
      <w:pPr>
        <w:ind w:firstLine="709"/>
        <w:jc w:val="both"/>
      </w:pPr>
      <w:r>
        <w:t>Sarcinile ce urmează a fi executate sunt stabilite în Formularele 1, 3, 7 elaborate pe compartimente în parte și care</w:t>
      </w:r>
      <w:r>
        <w:t xml:space="preserve"> </w:t>
      </w:r>
      <w:r>
        <w:t>conține următoarele date:</w:t>
      </w:r>
    </w:p>
    <w:p w14:paraId="1592BE4E" w14:textId="77777777" w:rsidR="001573DD" w:rsidRDefault="001573DD">
      <w:pPr>
        <w:pStyle w:val="cp"/>
        <w:jc w:val="both"/>
      </w:pPr>
    </w:p>
    <w:p w14:paraId="399B8217" w14:textId="77777777" w:rsidR="001573DD" w:rsidRDefault="00BA1BD5">
      <w:pPr>
        <w:pStyle w:val="cp"/>
        <w:ind w:firstLine="709"/>
        <w:jc w:val="both"/>
      </w:pPr>
      <w:r>
        <w:t>1 . Des</w:t>
      </w:r>
      <w:r>
        <w:t>criere generală</w:t>
      </w:r>
    </w:p>
    <w:p w14:paraId="1DDA7856" w14:textId="77777777" w:rsidR="001573DD" w:rsidRDefault="00BA1BD5">
      <w:pPr>
        <w:ind w:firstLine="709"/>
        <w:jc w:val="both"/>
      </w:pPr>
      <w:r>
        <w:t>Se precizează adresa (</w:t>
      </w:r>
      <w:proofErr w:type="spellStart"/>
      <w:r>
        <w:t>şantierul</w:t>
      </w:r>
      <w:proofErr w:type="spellEnd"/>
      <w:r>
        <w:t>) lucrărilor, descrierea generală a obiectelor lucrării, detalii specifice de amplasare etc.</w:t>
      </w:r>
    </w:p>
    <w:p w14:paraId="614735C2" w14:textId="77777777" w:rsidR="001573DD" w:rsidRDefault="00BA1BD5">
      <w:pPr>
        <w:ind w:firstLine="709"/>
        <w:jc w:val="both"/>
        <w:rPr>
          <w:b/>
        </w:rPr>
      </w:pPr>
      <w:r>
        <w:rPr>
          <w:b/>
        </w:rPr>
        <w:t xml:space="preserve">2. </w:t>
      </w:r>
      <w:proofErr w:type="spellStart"/>
      <w:r>
        <w:rPr>
          <w:b/>
        </w:rPr>
        <w:t>Informaţii</w:t>
      </w:r>
      <w:proofErr w:type="spellEnd"/>
      <w:r>
        <w:rPr>
          <w:b/>
        </w:rPr>
        <w:t xml:space="preserve"> </w:t>
      </w:r>
      <w:proofErr w:type="spellStart"/>
      <w:r>
        <w:rPr>
          <w:b/>
        </w:rPr>
        <w:t>şi</w:t>
      </w:r>
      <w:proofErr w:type="spellEnd"/>
      <w:r>
        <w:rPr>
          <w:b/>
        </w:rPr>
        <w:t xml:space="preserve"> proiectare</w:t>
      </w:r>
    </w:p>
    <w:p w14:paraId="03E64E5D" w14:textId="77777777" w:rsidR="001573DD" w:rsidRDefault="00BA1BD5">
      <w:pPr>
        <w:ind w:firstLine="709"/>
        <w:jc w:val="both"/>
      </w:pPr>
      <w:r>
        <w:t xml:space="preserve">Se precizează elementele constitutive </w:t>
      </w:r>
      <w:proofErr w:type="spellStart"/>
      <w:r>
        <w:t>şi</w:t>
      </w:r>
      <w:proofErr w:type="spellEnd"/>
      <w:r>
        <w:t xml:space="preserve"> </w:t>
      </w:r>
      <w:proofErr w:type="spellStart"/>
      <w:r>
        <w:t>conţinutul</w:t>
      </w:r>
      <w:proofErr w:type="spellEnd"/>
      <w:r>
        <w:t xml:space="preserve"> documentelor anexate la contract, mo</w:t>
      </w:r>
      <w:r>
        <w:t xml:space="preserve">dalitatea de elaborare a proiectului </w:t>
      </w:r>
      <w:proofErr w:type="spellStart"/>
      <w:r>
        <w:t>şi</w:t>
      </w:r>
      <w:proofErr w:type="spellEnd"/>
      <w:r>
        <w:t xml:space="preserve"> desenelor de </w:t>
      </w:r>
      <w:proofErr w:type="spellStart"/>
      <w:r>
        <w:t>execuţie</w:t>
      </w:r>
      <w:proofErr w:type="spellEnd"/>
      <w:r>
        <w:t xml:space="preserve">, </w:t>
      </w:r>
      <w:proofErr w:type="spellStart"/>
      <w:r>
        <w:t>informaţiile</w:t>
      </w:r>
      <w:proofErr w:type="spellEnd"/>
      <w:r>
        <w:t xml:space="preserve"> despre antreprenor </w:t>
      </w:r>
      <w:proofErr w:type="spellStart"/>
      <w:r>
        <w:t>şi</w:t>
      </w:r>
      <w:proofErr w:type="spellEnd"/>
      <w:r>
        <w:t xml:space="preserve"> autoritatea contractantă.</w:t>
      </w:r>
    </w:p>
    <w:p w14:paraId="3558F511" w14:textId="77777777" w:rsidR="001573DD" w:rsidRDefault="00BA1BD5">
      <w:pPr>
        <w:ind w:firstLine="709"/>
        <w:jc w:val="both"/>
        <w:rPr>
          <w:b/>
        </w:rPr>
      </w:pPr>
      <w:r>
        <w:rPr>
          <w:b/>
        </w:rPr>
        <w:t xml:space="preserve">3. Materiale, </w:t>
      </w:r>
      <w:proofErr w:type="spellStart"/>
      <w:r>
        <w:rPr>
          <w:b/>
        </w:rPr>
        <w:t>compatibilităţi</w:t>
      </w:r>
      <w:proofErr w:type="spellEnd"/>
      <w:r>
        <w:rPr>
          <w:b/>
        </w:rPr>
        <w:t xml:space="preserve">, reglementări tehnice </w:t>
      </w:r>
      <w:proofErr w:type="spellStart"/>
      <w:r>
        <w:rPr>
          <w:b/>
        </w:rPr>
        <w:t>şi</w:t>
      </w:r>
      <w:proofErr w:type="spellEnd"/>
      <w:r>
        <w:rPr>
          <w:b/>
        </w:rPr>
        <w:t xml:space="preserve"> standarde utilizate</w:t>
      </w:r>
    </w:p>
    <w:p w14:paraId="30BE5841" w14:textId="77777777" w:rsidR="001573DD" w:rsidRDefault="00BA1BD5">
      <w:pPr>
        <w:ind w:firstLine="709"/>
        <w:jc w:val="both"/>
      </w:pPr>
      <w:r>
        <w:t xml:space="preserve">Se precizează calitatea, conformitatea </w:t>
      </w:r>
      <w:proofErr w:type="spellStart"/>
      <w:r>
        <w:t>şi</w:t>
      </w:r>
      <w:proofErr w:type="spellEnd"/>
      <w:r>
        <w:t xml:space="preserve"> aplicabilitatea</w:t>
      </w:r>
      <w:r>
        <w:t xml:space="preserve"> materialelor; </w:t>
      </w:r>
      <w:proofErr w:type="spellStart"/>
      <w:r>
        <w:t>legislaţia</w:t>
      </w:r>
      <w:proofErr w:type="spellEnd"/>
      <w:r>
        <w:t xml:space="preserve">, reglementările tehnice </w:t>
      </w:r>
      <w:proofErr w:type="spellStart"/>
      <w:r>
        <w:t>şi</w:t>
      </w:r>
      <w:proofErr w:type="spellEnd"/>
      <w:r>
        <w:t xml:space="preserve"> standardele aplicate; </w:t>
      </w:r>
      <w:proofErr w:type="spellStart"/>
      <w:r>
        <w:t>recepţia</w:t>
      </w:r>
      <w:proofErr w:type="spellEnd"/>
      <w:r>
        <w:t xml:space="preserve"> materialelor </w:t>
      </w:r>
      <w:proofErr w:type="spellStart"/>
      <w:r>
        <w:t>şi</w:t>
      </w:r>
      <w:proofErr w:type="spellEnd"/>
      <w:r>
        <w:t xml:space="preserve"> a lucrărilor; durata de executare a lucrărilor </w:t>
      </w:r>
      <w:proofErr w:type="spellStart"/>
      <w:r>
        <w:t>şi</w:t>
      </w:r>
      <w:proofErr w:type="spellEnd"/>
      <w:r>
        <w:t xml:space="preserve"> responsabilitatea pentru termenele </w:t>
      </w:r>
      <w:proofErr w:type="spellStart"/>
      <w:r>
        <w:t>şi</w:t>
      </w:r>
      <w:proofErr w:type="spellEnd"/>
      <w:r>
        <w:t xml:space="preserve"> calitatea lucrărilor.</w:t>
      </w:r>
    </w:p>
    <w:p w14:paraId="114C8F9B" w14:textId="77777777" w:rsidR="001573DD" w:rsidRDefault="00BA1BD5">
      <w:pPr>
        <w:ind w:firstLine="709"/>
        <w:jc w:val="both"/>
        <w:rPr>
          <w:b/>
        </w:rPr>
      </w:pPr>
      <w:r>
        <w:rPr>
          <w:b/>
        </w:rPr>
        <w:t>4. Mostre</w:t>
      </w:r>
    </w:p>
    <w:p w14:paraId="412DE68E" w14:textId="77777777" w:rsidR="001573DD" w:rsidRDefault="00BA1BD5">
      <w:pPr>
        <w:ind w:firstLine="709"/>
        <w:jc w:val="both"/>
      </w:pPr>
      <w:r>
        <w:t xml:space="preserve">Se precizează modul de prezentare a </w:t>
      </w:r>
      <w:r>
        <w:t>mostrelor la toate produsele utilizate.</w:t>
      </w:r>
    </w:p>
    <w:p w14:paraId="18F2A6BC" w14:textId="77777777" w:rsidR="001573DD" w:rsidRDefault="00BA1BD5">
      <w:pPr>
        <w:ind w:firstLine="709"/>
        <w:jc w:val="both"/>
        <w:rPr>
          <w:b/>
        </w:rPr>
      </w:pPr>
      <w:r>
        <w:rPr>
          <w:b/>
        </w:rPr>
        <w:t xml:space="preserve">5. Furnizarea, păstrarea, </w:t>
      </w:r>
      <w:proofErr w:type="spellStart"/>
      <w:r>
        <w:rPr>
          <w:b/>
        </w:rPr>
        <w:t>protecţia</w:t>
      </w:r>
      <w:proofErr w:type="spellEnd"/>
      <w:r>
        <w:rPr>
          <w:b/>
        </w:rPr>
        <w:t xml:space="preserve"> materialelor </w:t>
      </w:r>
      <w:proofErr w:type="spellStart"/>
      <w:r>
        <w:rPr>
          <w:b/>
        </w:rPr>
        <w:t>şi</w:t>
      </w:r>
      <w:proofErr w:type="spellEnd"/>
      <w:r>
        <w:rPr>
          <w:b/>
        </w:rPr>
        <w:t xml:space="preserve"> a lucrărilor. Securitatea </w:t>
      </w:r>
      <w:proofErr w:type="spellStart"/>
      <w:r>
        <w:rPr>
          <w:b/>
        </w:rPr>
        <w:t>construcţiilor</w:t>
      </w:r>
      <w:proofErr w:type="spellEnd"/>
      <w:r>
        <w:rPr>
          <w:b/>
        </w:rPr>
        <w:t xml:space="preserve"> </w:t>
      </w:r>
      <w:proofErr w:type="spellStart"/>
      <w:r>
        <w:rPr>
          <w:b/>
        </w:rPr>
        <w:t>şi</w:t>
      </w:r>
      <w:proofErr w:type="spellEnd"/>
      <w:r>
        <w:rPr>
          <w:b/>
        </w:rPr>
        <w:t xml:space="preserve"> a terenurilor aferente</w:t>
      </w:r>
    </w:p>
    <w:p w14:paraId="2FF34946" w14:textId="77777777" w:rsidR="001573DD" w:rsidRDefault="00BA1BD5">
      <w:pPr>
        <w:ind w:firstLine="709"/>
        <w:jc w:val="both"/>
      </w:pPr>
      <w:r>
        <w:t xml:space="preserve">Se precizează transportarea, manipularea </w:t>
      </w:r>
      <w:proofErr w:type="spellStart"/>
      <w:r>
        <w:t>şi</w:t>
      </w:r>
      <w:proofErr w:type="spellEnd"/>
      <w:r>
        <w:t xml:space="preserve"> depozitarea produselor </w:t>
      </w:r>
      <w:proofErr w:type="spellStart"/>
      <w:r>
        <w:t>şi</w:t>
      </w:r>
      <w:proofErr w:type="spellEnd"/>
      <w:r>
        <w:t xml:space="preserve"> materialelor utilizate; </w:t>
      </w:r>
      <w:proofErr w:type="spellStart"/>
      <w:r>
        <w:t>pro</w:t>
      </w:r>
      <w:r>
        <w:t>tecţia</w:t>
      </w:r>
      <w:proofErr w:type="spellEnd"/>
      <w:r>
        <w:t xml:space="preserve"> lucrărilor în </w:t>
      </w:r>
      <w:proofErr w:type="spellStart"/>
      <w:r>
        <w:t>funcţie</w:t>
      </w:r>
      <w:proofErr w:type="spellEnd"/>
      <w:r>
        <w:t xml:space="preserve"> de </w:t>
      </w:r>
      <w:proofErr w:type="spellStart"/>
      <w:r>
        <w:t>condiţiile</w:t>
      </w:r>
      <w:proofErr w:type="spellEnd"/>
      <w:r>
        <w:t xml:space="preserve"> atmosferice; </w:t>
      </w:r>
      <w:proofErr w:type="spellStart"/>
      <w:r>
        <w:t>protecţia</w:t>
      </w:r>
      <w:proofErr w:type="spellEnd"/>
      <w:r>
        <w:t xml:space="preserve"> </w:t>
      </w:r>
      <w:proofErr w:type="spellStart"/>
      <w:r>
        <w:t>construcţiilor</w:t>
      </w:r>
      <w:proofErr w:type="spellEnd"/>
      <w:r>
        <w:t xml:space="preserve"> </w:t>
      </w:r>
      <w:proofErr w:type="spellStart"/>
      <w:r>
        <w:t>şi</w:t>
      </w:r>
      <w:proofErr w:type="spellEnd"/>
      <w:r>
        <w:t xml:space="preserve"> teritoriilor aferente.</w:t>
      </w:r>
    </w:p>
    <w:p w14:paraId="234EC724" w14:textId="77777777" w:rsidR="001573DD" w:rsidRDefault="00BA1BD5">
      <w:pPr>
        <w:ind w:firstLine="709"/>
        <w:jc w:val="both"/>
        <w:rPr>
          <w:b/>
        </w:rPr>
      </w:pPr>
      <w:r>
        <w:rPr>
          <w:b/>
        </w:rPr>
        <w:t xml:space="preserve">6. Încercări, </w:t>
      </w:r>
      <w:proofErr w:type="spellStart"/>
      <w:r>
        <w:rPr>
          <w:b/>
        </w:rPr>
        <w:t>instrucţiuni</w:t>
      </w:r>
      <w:proofErr w:type="spellEnd"/>
      <w:r>
        <w:rPr>
          <w:b/>
        </w:rPr>
        <w:t xml:space="preserve">, </w:t>
      </w:r>
      <w:proofErr w:type="spellStart"/>
      <w:r>
        <w:rPr>
          <w:b/>
        </w:rPr>
        <w:t>garanţii</w:t>
      </w:r>
      <w:proofErr w:type="spellEnd"/>
      <w:r>
        <w:rPr>
          <w:b/>
        </w:rPr>
        <w:t xml:space="preserve"> ale furnizorilor, desene </w:t>
      </w:r>
      <w:proofErr w:type="spellStart"/>
      <w:r>
        <w:rPr>
          <w:b/>
        </w:rPr>
        <w:t>şi</w:t>
      </w:r>
      <w:proofErr w:type="spellEnd"/>
      <w:r>
        <w:rPr>
          <w:b/>
        </w:rPr>
        <w:t xml:space="preserve"> scheme de </w:t>
      </w:r>
      <w:proofErr w:type="spellStart"/>
      <w:r>
        <w:rPr>
          <w:b/>
        </w:rPr>
        <w:t>execuţie</w:t>
      </w:r>
      <w:proofErr w:type="spellEnd"/>
    </w:p>
    <w:p w14:paraId="203A7936" w14:textId="77777777" w:rsidR="001573DD" w:rsidRDefault="00BA1BD5">
      <w:pPr>
        <w:ind w:firstLine="709"/>
        <w:jc w:val="both"/>
      </w:pPr>
      <w:r>
        <w:t>Se precizează încercările necesare ale tuturor elementelor clădir</w:t>
      </w:r>
      <w:r>
        <w:t xml:space="preserve">ilor </w:t>
      </w:r>
      <w:proofErr w:type="spellStart"/>
      <w:r>
        <w:t>şi</w:t>
      </w:r>
      <w:proofErr w:type="spellEnd"/>
      <w:r>
        <w:t xml:space="preserve"> </w:t>
      </w:r>
      <w:proofErr w:type="spellStart"/>
      <w:r>
        <w:t>instalaţiilor</w:t>
      </w:r>
      <w:proofErr w:type="spellEnd"/>
      <w:r>
        <w:t xml:space="preserve">; </w:t>
      </w:r>
      <w:proofErr w:type="spellStart"/>
      <w:r>
        <w:t>instrucţiunile</w:t>
      </w:r>
      <w:proofErr w:type="spellEnd"/>
      <w:r>
        <w:t xml:space="preserve"> privind exploatarea, îndeosebi a </w:t>
      </w:r>
      <w:proofErr w:type="spellStart"/>
      <w:r>
        <w:t>instalaţiilor</w:t>
      </w:r>
      <w:proofErr w:type="spellEnd"/>
      <w:r>
        <w:t xml:space="preserve"> </w:t>
      </w:r>
      <w:proofErr w:type="spellStart"/>
      <w:r>
        <w:t>şi</w:t>
      </w:r>
      <w:proofErr w:type="spellEnd"/>
      <w:r>
        <w:t xml:space="preserve"> sistemelor de asigurare; modul de prezentare a desenelor, schemelor, documentelor de </w:t>
      </w:r>
      <w:proofErr w:type="spellStart"/>
      <w:r>
        <w:t>execuţie</w:t>
      </w:r>
      <w:proofErr w:type="spellEnd"/>
      <w:r>
        <w:t xml:space="preserve">; completarea </w:t>
      </w:r>
      <w:proofErr w:type="spellStart"/>
      <w:r>
        <w:t>şi</w:t>
      </w:r>
      <w:proofErr w:type="spellEnd"/>
      <w:r>
        <w:t xml:space="preserve"> păstrarea </w:t>
      </w:r>
      <w:proofErr w:type="spellStart"/>
      <w:r>
        <w:t>cărţii</w:t>
      </w:r>
      <w:proofErr w:type="spellEnd"/>
      <w:r>
        <w:t xml:space="preserve"> tehnice a </w:t>
      </w:r>
      <w:proofErr w:type="spellStart"/>
      <w:r>
        <w:t>construcţiilor</w:t>
      </w:r>
      <w:proofErr w:type="spellEnd"/>
      <w:r>
        <w:t>.</w:t>
      </w:r>
    </w:p>
    <w:p w14:paraId="7E48CAE1" w14:textId="77777777" w:rsidR="001573DD" w:rsidRDefault="00BA1BD5">
      <w:pPr>
        <w:ind w:firstLine="709"/>
        <w:jc w:val="both"/>
        <w:rPr>
          <w:b/>
        </w:rPr>
      </w:pPr>
      <w:r>
        <w:rPr>
          <w:b/>
        </w:rPr>
        <w:t>7. Remedierea v</w:t>
      </w:r>
      <w:r>
        <w:rPr>
          <w:b/>
        </w:rPr>
        <w:t xml:space="preserve">iciilor ascunse </w:t>
      </w:r>
      <w:proofErr w:type="spellStart"/>
      <w:r>
        <w:rPr>
          <w:b/>
        </w:rPr>
        <w:t>şi</w:t>
      </w:r>
      <w:proofErr w:type="spellEnd"/>
      <w:r>
        <w:rPr>
          <w:b/>
        </w:rPr>
        <w:t xml:space="preserve"> a defectelor</w:t>
      </w:r>
    </w:p>
    <w:p w14:paraId="499C17C4" w14:textId="77777777" w:rsidR="001573DD" w:rsidRDefault="00BA1BD5">
      <w:pPr>
        <w:ind w:firstLine="709"/>
        <w:jc w:val="both"/>
      </w:pPr>
      <w:r>
        <w:t xml:space="preserve">Se precizează modalitatea de constatare </w:t>
      </w:r>
      <w:proofErr w:type="spellStart"/>
      <w:r>
        <w:t>şi</w:t>
      </w:r>
      <w:proofErr w:type="spellEnd"/>
      <w:r>
        <w:t xml:space="preserve"> remediere a viciilor ascunse </w:t>
      </w:r>
      <w:proofErr w:type="spellStart"/>
      <w:r>
        <w:t>şi</w:t>
      </w:r>
      <w:proofErr w:type="spellEnd"/>
      <w:r>
        <w:t xml:space="preserve"> a defectelor, responsabilii de remediere.</w:t>
      </w:r>
    </w:p>
    <w:p w14:paraId="0448A820" w14:textId="77777777" w:rsidR="001573DD" w:rsidRDefault="00BA1BD5">
      <w:pPr>
        <w:ind w:firstLine="709"/>
        <w:jc w:val="both"/>
        <w:rPr>
          <w:b/>
        </w:rPr>
      </w:pPr>
      <w:r>
        <w:rPr>
          <w:b/>
        </w:rPr>
        <w:t xml:space="preserve">8. Trasarea geodezică a lucrărilor, </w:t>
      </w:r>
      <w:proofErr w:type="spellStart"/>
      <w:r>
        <w:rPr>
          <w:b/>
        </w:rPr>
        <w:t>toleranţe</w:t>
      </w:r>
      <w:proofErr w:type="spellEnd"/>
      <w:r>
        <w:rPr>
          <w:b/>
        </w:rPr>
        <w:t xml:space="preserve"> de </w:t>
      </w:r>
      <w:proofErr w:type="spellStart"/>
      <w:r>
        <w:rPr>
          <w:b/>
        </w:rPr>
        <w:t>execuţie</w:t>
      </w:r>
      <w:proofErr w:type="spellEnd"/>
    </w:p>
    <w:p w14:paraId="72669901" w14:textId="77777777" w:rsidR="001573DD" w:rsidRDefault="00BA1BD5">
      <w:pPr>
        <w:ind w:firstLine="709"/>
        <w:jc w:val="both"/>
      </w:pPr>
      <w:r>
        <w:t xml:space="preserve">Se precizează </w:t>
      </w:r>
      <w:proofErr w:type="spellStart"/>
      <w:r>
        <w:t>modalităţile</w:t>
      </w:r>
      <w:proofErr w:type="spellEnd"/>
      <w:r>
        <w:t xml:space="preserve"> de trasare </w:t>
      </w:r>
      <w:r>
        <w:t xml:space="preserve">geodezică, bornele, reperele, </w:t>
      </w:r>
      <w:proofErr w:type="spellStart"/>
      <w:r>
        <w:t>picheţii</w:t>
      </w:r>
      <w:proofErr w:type="spellEnd"/>
      <w:r>
        <w:t xml:space="preserve">, jaloanele, aliniamentele; </w:t>
      </w:r>
      <w:proofErr w:type="spellStart"/>
      <w:r>
        <w:t>toleranţele</w:t>
      </w:r>
      <w:proofErr w:type="spellEnd"/>
      <w:r>
        <w:t xml:space="preserve"> admise la executarea lucrărilor.</w:t>
      </w:r>
    </w:p>
    <w:p w14:paraId="6508C335" w14:textId="77777777" w:rsidR="001573DD" w:rsidRDefault="00BA1BD5">
      <w:pPr>
        <w:ind w:firstLine="709"/>
        <w:jc w:val="both"/>
        <w:rPr>
          <w:b/>
        </w:rPr>
      </w:pPr>
      <w:r>
        <w:rPr>
          <w:b/>
        </w:rPr>
        <w:t>9. Parametrii de calcul ai elementelor constructive</w:t>
      </w:r>
    </w:p>
    <w:p w14:paraId="1C35AE3C" w14:textId="77777777" w:rsidR="001573DD" w:rsidRDefault="00BA1BD5">
      <w:pPr>
        <w:ind w:firstLine="709"/>
        <w:jc w:val="both"/>
      </w:pPr>
      <w:r>
        <w:t xml:space="preserve">Se precizează sarcinile luate în calcul: seismicitatea, </w:t>
      </w:r>
      <w:proofErr w:type="spellStart"/>
      <w:r>
        <w:t>acţiunile</w:t>
      </w:r>
      <w:proofErr w:type="spellEnd"/>
      <w:r>
        <w:t xml:space="preserve">, </w:t>
      </w:r>
      <w:proofErr w:type="spellStart"/>
      <w:r>
        <w:t>alţi</w:t>
      </w:r>
      <w:proofErr w:type="spellEnd"/>
      <w:r>
        <w:t xml:space="preserve"> parametri.</w:t>
      </w:r>
    </w:p>
    <w:p w14:paraId="5269EF70" w14:textId="77777777" w:rsidR="001573DD" w:rsidRDefault="00BA1BD5">
      <w:pPr>
        <w:ind w:firstLine="709"/>
        <w:jc w:val="both"/>
        <w:rPr>
          <w:b/>
        </w:rPr>
      </w:pPr>
      <w:r>
        <w:rPr>
          <w:b/>
        </w:rPr>
        <w:t>10. Criter</w:t>
      </w:r>
      <w:r>
        <w:rPr>
          <w:b/>
        </w:rPr>
        <w:t xml:space="preserve">ii privind calculul sistemelor de încălzire, ventilare </w:t>
      </w:r>
      <w:proofErr w:type="spellStart"/>
      <w:r>
        <w:rPr>
          <w:b/>
        </w:rPr>
        <w:t>şi</w:t>
      </w:r>
      <w:proofErr w:type="spellEnd"/>
      <w:r>
        <w:rPr>
          <w:b/>
        </w:rPr>
        <w:t xml:space="preserve"> </w:t>
      </w:r>
      <w:proofErr w:type="spellStart"/>
      <w:r>
        <w:rPr>
          <w:b/>
        </w:rPr>
        <w:t>condiţionare</w:t>
      </w:r>
      <w:proofErr w:type="spellEnd"/>
      <w:r>
        <w:rPr>
          <w:b/>
        </w:rPr>
        <w:t xml:space="preserve"> a aerului</w:t>
      </w:r>
    </w:p>
    <w:p w14:paraId="45138C01" w14:textId="77777777" w:rsidR="001573DD" w:rsidRDefault="00BA1BD5">
      <w:pPr>
        <w:ind w:firstLine="709"/>
        <w:jc w:val="both"/>
      </w:pPr>
      <w:r>
        <w:t xml:space="preserve">Se precizează parametrii exteriori </w:t>
      </w:r>
      <w:proofErr w:type="spellStart"/>
      <w:r>
        <w:t>şi</w:t>
      </w:r>
      <w:proofErr w:type="spellEnd"/>
      <w:r>
        <w:t xml:space="preserve"> interiori ai aerului, temperaturile interioare. Pentru fiecare încăpere – </w:t>
      </w:r>
      <w:proofErr w:type="spellStart"/>
      <w:r>
        <w:t>rezistenţele</w:t>
      </w:r>
      <w:proofErr w:type="spellEnd"/>
      <w:r>
        <w:t xml:space="preserve"> la transfer termic a </w:t>
      </w:r>
      <w:proofErr w:type="spellStart"/>
      <w:r>
        <w:t>construcţiilor</w:t>
      </w:r>
      <w:proofErr w:type="spellEnd"/>
      <w:r>
        <w:t xml:space="preserve"> </w:t>
      </w:r>
      <w:proofErr w:type="spellStart"/>
      <w:r>
        <w:t>învelişului</w:t>
      </w:r>
      <w:proofErr w:type="spellEnd"/>
      <w:r>
        <w:t xml:space="preserve"> cl</w:t>
      </w:r>
      <w:r>
        <w:t>ădirii.</w:t>
      </w:r>
    </w:p>
    <w:p w14:paraId="19EEE6EB" w14:textId="77777777" w:rsidR="001573DD" w:rsidRDefault="00BA1BD5">
      <w:pPr>
        <w:ind w:firstLine="709"/>
        <w:jc w:val="both"/>
        <w:rPr>
          <w:b/>
        </w:rPr>
      </w:pPr>
      <w:r>
        <w:rPr>
          <w:b/>
        </w:rPr>
        <w:lastRenderedPageBreak/>
        <w:t xml:space="preserve">11. Nivelul admis al zgomotului </w:t>
      </w:r>
      <w:proofErr w:type="spellStart"/>
      <w:r>
        <w:rPr>
          <w:b/>
        </w:rPr>
        <w:t>şi</w:t>
      </w:r>
      <w:proofErr w:type="spellEnd"/>
      <w:r>
        <w:rPr>
          <w:b/>
        </w:rPr>
        <w:t xml:space="preserve"> al </w:t>
      </w:r>
      <w:proofErr w:type="spellStart"/>
      <w:r>
        <w:rPr>
          <w:b/>
        </w:rPr>
        <w:t>vibraţiilor</w:t>
      </w:r>
      <w:proofErr w:type="spellEnd"/>
    </w:p>
    <w:p w14:paraId="7D1D9611" w14:textId="77777777" w:rsidR="001573DD" w:rsidRDefault="00BA1BD5">
      <w:pPr>
        <w:ind w:firstLine="709"/>
        <w:jc w:val="both"/>
      </w:pPr>
      <w:r>
        <w:t xml:space="preserve">Se precizează mărimea acestor niveluri pentru diferite </w:t>
      </w:r>
      <w:proofErr w:type="spellStart"/>
      <w:r>
        <w:t>spaţii</w:t>
      </w:r>
      <w:proofErr w:type="spellEnd"/>
      <w:r>
        <w:t xml:space="preserve">; măsurile de reducere a zgomotului </w:t>
      </w:r>
      <w:proofErr w:type="spellStart"/>
      <w:r>
        <w:t>şi</w:t>
      </w:r>
      <w:proofErr w:type="spellEnd"/>
      <w:r>
        <w:t xml:space="preserve"> a </w:t>
      </w:r>
      <w:proofErr w:type="spellStart"/>
      <w:r>
        <w:t>vibraţiilor</w:t>
      </w:r>
      <w:proofErr w:type="spellEnd"/>
      <w:r>
        <w:t>.</w:t>
      </w:r>
    </w:p>
    <w:p w14:paraId="7312FC10" w14:textId="77777777" w:rsidR="001573DD" w:rsidRDefault="00BA1BD5">
      <w:pPr>
        <w:ind w:firstLine="709"/>
        <w:jc w:val="both"/>
        <w:rPr>
          <w:b/>
        </w:rPr>
      </w:pPr>
      <w:r>
        <w:rPr>
          <w:b/>
        </w:rPr>
        <w:t xml:space="preserve">12. </w:t>
      </w:r>
      <w:proofErr w:type="spellStart"/>
      <w:r>
        <w:rPr>
          <w:b/>
        </w:rPr>
        <w:t>Cerinţe</w:t>
      </w:r>
      <w:proofErr w:type="spellEnd"/>
      <w:r>
        <w:rPr>
          <w:b/>
        </w:rPr>
        <w:t xml:space="preserve"> privind montarea utilajelor </w:t>
      </w:r>
      <w:proofErr w:type="spellStart"/>
      <w:r>
        <w:rPr>
          <w:b/>
        </w:rPr>
        <w:t>şi</w:t>
      </w:r>
      <w:proofErr w:type="spellEnd"/>
      <w:r>
        <w:rPr>
          <w:b/>
        </w:rPr>
        <w:t xml:space="preserve"> a </w:t>
      </w:r>
      <w:proofErr w:type="spellStart"/>
      <w:r>
        <w:rPr>
          <w:b/>
        </w:rPr>
        <w:t>instalaţiilor</w:t>
      </w:r>
      <w:proofErr w:type="spellEnd"/>
    </w:p>
    <w:p w14:paraId="3A5CF59D" w14:textId="77777777" w:rsidR="001573DD" w:rsidRDefault="00BA1BD5">
      <w:pPr>
        <w:ind w:firstLine="709"/>
        <w:jc w:val="both"/>
      </w:pPr>
      <w:r>
        <w:t>Se precizează amplasarea</w:t>
      </w:r>
      <w:r>
        <w:t xml:space="preserve"> tuturor </w:t>
      </w:r>
      <w:proofErr w:type="spellStart"/>
      <w:r>
        <w:t>instalaţiilor</w:t>
      </w:r>
      <w:proofErr w:type="spellEnd"/>
      <w:r>
        <w:t xml:space="preserve"> interioare; modul </w:t>
      </w:r>
      <w:proofErr w:type="spellStart"/>
      <w:r>
        <w:t>şi</w:t>
      </w:r>
      <w:proofErr w:type="spellEnd"/>
      <w:r>
        <w:t xml:space="preserve"> locul de fixare; </w:t>
      </w:r>
      <w:proofErr w:type="spellStart"/>
      <w:r>
        <w:t>protecţia</w:t>
      </w:r>
      <w:proofErr w:type="spellEnd"/>
      <w:r>
        <w:t xml:space="preserve"> anticorozivă; materialele </w:t>
      </w:r>
      <w:proofErr w:type="spellStart"/>
      <w:r>
        <w:t>şi</w:t>
      </w:r>
      <w:proofErr w:type="spellEnd"/>
      <w:r>
        <w:t xml:space="preserve"> produsele utilizate.</w:t>
      </w:r>
    </w:p>
    <w:p w14:paraId="1B474EFF" w14:textId="77777777" w:rsidR="001573DD" w:rsidRDefault="00BA1BD5">
      <w:pPr>
        <w:ind w:firstLine="709"/>
        <w:jc w:val="both"/>
        <w:rPr>
          <w:b/>
        </w:rPr>
      </w:pPr>
      <w:r>
        <w:rPr>
          <w:b/>
        </w:rPr>
        <w:t xml:space="preserve">13. Lucrări de </w:t>
      </w:r>
      <w:proofErr w:type="spellStart"/>
      <w:r>
        <w:rPr>
          <w:b/>
        </w:rPr>
        <w:t>construcţii</w:t>
      </w:r>
      <w:proofErr w:type="spellEnd"/>
      <w:r>
        <w:rPr>
          <w:b/>
        </w:rPr>
        <w:t xml:space="preserve"> aferente montării </w:t>
      </w:r>
      <w:proofErr w:type="spellStart"/>
      <w:r>
        <w:rPr>
          <w:b/>
        </w:rPr>
        <w:t>instalaţiilor</w:t>
      </w:r>
      <w:proofErr w:type="spellEnd"/>
    </w:p>
    <w:p w14:paraId="19AE40A4" w14:textId="77777777" w:rsidR="001573DD" w:rsidRDefault="00BA1BD5">
      <w:pPr>
        <w:ind w:firstLine="709"/>
        <w:jc w:val="both"/>
      </w:pPr>
      <w:r>
        <w:t xml:space="preserve">Se precizează modalitatea </w:t>
      </w:r>
      <w:proofErr w:type="spellStart"/>
      <w:r>
        <w:t>şi</w:t>
      </w:r>
      <w:proofErr w:type="spellEnd"/>
      <w:r>
        <w:t xml:space="preserve"> tipurile lucrărilor de </w:t>
      </w:r>
      <w:proofErr w:type="spellStart"/>
      <w:r>
        <w:t>construcţii</w:t>
      </w:r>
      <w:proofErr w:type="spellEnd"/>
      <w:r>
        <w:t xml:space="preserve"> aferente mon</w:t>
      </w:r>
      <w:r>
        <w:t xml:space="preserve">tării </w:t>
      </w:r>
      <w:proofErr w:type="spellStart"/>
      <w:r>
        <w:t>instalaţiilor</w:t>
      </w:r>
      <w:proofErr w:type="spellEnd"/>
      <w:r>
        <w:t xml:space="preserve">; tipurile de materiale; </w:t>
      </w:r>
      <w:proofErr w:type="spellStart"/>
      <w:r>
        <w:t>toleranţele</w:t>
      </w:r>
      <w:proofErr w:type="spellEnd"/>
      <w:r>
        <w:t xml:space="preserve"> admise; </w:t>
      </w:r>
      <w:proofErr w:type="spellStart"/>
      <w:r>
        <w:t>cerinţele</w:t>
      </w:r>
      <w:proofErr w:type="spellEnd"/>
      <w:r>
        <w:t xml:space="preserve"> privind executarea acestor lucrări.</w:t>
      </w:r>
    </w:p>
    <w:p w14:paraId="4CF2894D" w14:textId="77777777" w:rsidR="001573DD" w:rsidRDefault="00BA1BD5">
      <w:pPr>
        <w:ind w:firstLine="709"/>
        <w:jc w:val="both"/>
        <w:rPr>
          <w:b/>
        </w:rPr>
      </w:pPr>
      <w:r>
        <w:rPr>
          <w:b/>
        </w:rPr>
        <w:t xml:space="preserve">14. Articole, produse </w:t>
      </w:r>
      <w:proofErr w:type="spellStart"/>
      <w:r>
        <w:rPr>
          <w:b/>
        </w:rPr>
        <w:t>şi</w:t>
      </w:r>
      <w:proofErr w:type="spellEnd"/>
      <w:r>
        <w:rPr>
          <w:b/>
        </w:rPr>
        <w:t xml:space="preserve"> piese necesare </w:t>
      </w:r>
      <w:proofErr w:type="spellStart"/>
      <w:r>
        <w:rPr>
          <w:b/>
        </w:rPr>
        <w:t>instalaţiilor</w:t>
      </w:r>
      <w:proofErr w:type="spellEnd"/>
    </w:p>
    <w:p w14:paraId="0F8A31E2" w14:textId="77777777" w:rsidR="001573DD" w:rsidRDefault="00BA1BD5">
      <w:pPr>
        <w:ind w:firstLine="709"/>
        <w:jc w:val="both"/>
      </w:pPr>
      <w:r>
        <w:t xml:space="preserve">Se precizează furnizorul articolelor, produselor </w:t>
      </w:r>
      <w:proofErr w:type="spellStart"/>
      <w:r>
        <w:t>şi</w:t>
      </w:r>
      <w:proofErr w:type="spellEnd"/>
      <w:r>
        <w:t xml:space="preserve"> pieselor necesare </w:t>
      </w:r>
      <w:proofErr w:type="spellStart"/>
      <w:r>
        <w:t>instalaţiilor</w:t>
      </w:r>
      <w:proofErr w:type="spellEnd"/>
      <w:r>
        <w:t>; tipuril</w:t>
      </w:r>
      <w:r>
        <w:t xml:space="preserve">e </w:t>
      </w:r>
      <w:proofErr w:type="spellStart"/>
      <w:r>
        <w:t>şi</w:t>
      </w:r>
      <w:proofErr w:type="spellEnd"/>
      <w:r>
        <w:t xml:space="preserve"> cantitatea.</w:t>
      </w:r>
    </w:p>
    <w:p w14:paraId="43A85596" w14:textId="77777777" w:rsidR="001573DD" w:rsidRDefault="00BA1BD5">
      <w:pPr>
        <w:ind w:firstLine="709"/>
        <w:jc w:val="both"/>
        <w:rPr>
          <w:b/>
        </w:rPr>
      </w:pPr>
      <w:r>
        <w:rPr>
          <w:b/>
        </w:rPr>
        <w:t xml:space="preserve">15. Echipamentele, </w:t>
      </w:r>
      <w:proofErr w:type="spellStart"/>
      <w:r>
        <w:rPr>
          <w:b/>
        </w:rPr>
        <w:t>instalaţiile</w:t>
      </w:r>
      <w:proofErr w:type="spellEnd"/>
      <w:r>
        <w:rPr>
          <w:b/>
        </w:rPr>
        <w:t xml:space="preserve">, utilajele, sculele, instrumentele, dispozitivele </w:t>
      </w:r>
      <w:proofErr w:type="spellStart"/>
      <w:r>
        <w:rPr>
          <w:b/>
        </w:rPr>
        <w:t>şi</w:t>
      </w:r>
      <w:proofErr w:type="spellEnd"/>
      <w:r>
        <w:rPr>
          <w:b/>
        </w:rPr>
        <w:t xml:space="preserve"> alte obiecte necesare pentru executarea lucrărilor</w:t>
      </w:r>
    </w:p>
    <w:p w14:paraId="2BE834F5" w14:textId="77777777" w:rsidR="001573DD" w:rsidRDefault="00BA1BD5">
      <w:pPr>
        <w:ind w:firstLine="709"/>
        <w:jc w:val="both"/>
      </w:pPr>
      <w:r>
        <w:t xml:space="preserve">Se precizează echipamentele, </w:t>
      </w:r>
      <w:proofErr w:type="spellStart"/>
      <w:r>
        <w:t>instalaţiile</w:t>
      </w:r>
      <w:proofErr w:type="spellEnd"/>
      <w:r>
        <w:t xml:space="preserve">, utilajele, sculele, instrumentele, </w:t>
      </w:r>
      <w:r>
        <w:t xml:space="preserve">dispozitivele, mijloacele de transport, </w:t>
      </w:r>
      <w:proofErr w:type="spellStart"/>
      <w:r>
        <w:t>eşafodajele</w:t>
      </w:r>
      <w:proofErr w:type="spellEnd"/>
      <w:r>
        <w:t xml:space="preserve"> </w:t>
      </w:r>
      <w:proofErr w:type="spellStart"/>
      <w:r>
        <w:t>şi</w:t>
      </w:r>
      <w:proofErr w:type="spellEnd"/>
      <w:r>
        <w:t xml:space="preserve"> cofrajele necesare pentru executarea lucrărilor; </w:t>
      </w:r>
      <w:proofErr w:type="spellStart"/>
      <w:r>
        <w:t>forţa</w:t>
      </w:r>
      <w:proofErr w:type="spellEnd"/>
      <w:r>
        <w:t xml:space="preserve"> de muncă; </w:t>
      </w:r>
      <w:proofErr w:type="spellStart"/>
      <w:r>
        <w:t>utilităţile</w:t>
      </w:r>
      <w:proofErr w:type="spellEnd"/>
      <w:r>
        <w:t xml:space="preserve"> pentru organizarea de </w:t>
      </w:r>
      <w:proofErr w:type="spellStart"/>
      <w:r>
        <w:t>şantier</w:t>
      </w:r>
      <w:proofErr w:type="spellEnd"/>
      <w:r>
        <w:t xml:space="preserve"> (apă, electricitate, iluminare, încălzire, racorduri), </w:t>
      </w:r>
      <w:proofErr w:type="spellStart"/>
      <w:r>
        <w:t>telecomunicaţii</w:t>
      </w:r>
      <w:proofErr w:type="spellEnd"/>
      <w:r>
        <w:t xml:space="preserve">, mijloace </w:t>
      </w:r>
      <w:proofErr w:type="spellStart"/>
      <w:r>
        <w:t>antiincendiar</w:t>
      </w:r>
      <w:r>
        <w:t>e</w:t>
      </w:r>
      <w:proofErr w:type="spellEnd"/>
      <w:r>
        <w:t xml:space="preserve"> etc.; </w:t>
      </w:r>
      <w:proofErr w:type="spellStart"/>
      <w:r>
        <w:t>spaţii</w:t>
      </w:r>
      <w:proofErr w:type="spellEnd"/>
      <w:r>
        <w:t xml:space="preserve"> de lucru </w:t>
      </w:r>
      <w:proofErr w:type="spellStart"/>
      <w:r>
        <w:t>şi</w:t>
      </w:r>
      <w:proofErr w:type="spellEnd"/>
      <w:r>
        <w:t xml:space="preserve"> odihnă pe </w:t>
      </w:r>
      <w:proofErr w:type="spellStart"/>
      <w:r>
        <w:t>şantier</w:t>
      </w:r>
      <w:proofErr w:type="spellEnd"/>
      <w:r>
        <w:t>, mobilier, telefon.</w:t>
      </w:r>
    </w:p>
    <w:p w14:paraId="06447034" w14:textId="77777777" w:rsidR="001573DD" w:rsidRDefault="00BA1BD5">
      <w:pPr>
        <w:ind w:firstLine="709"/>
        <w:jc w:val="both"/>
        <w:rPr>
          <w:b/>
        </w:rPr>
      </w:pPr>
      <w:r>
        <w:rPr>
          <w:b/>
        </w:rPr>
        <w:t xml:space="preserve">16. </w:t>
      </w:r>
      <w:proofErr w:type="spellStart"/>
      <w:r>
        <w:rPr>
          <w:b/>
        </w:rPr>
        <w:t>Definiţii</w:t>
      </w:r>
      <w:proofErr w:type="spellEnd"/>
    </w:p>
    <w:p w14:paraId="0A911C2A" w14:textId="77777777" w:rsidR="001573DD" w:rsidRDefault="00BA1BD5">
      <w:pPr>
        <w:ind w:firstLine="709"/>
        <w:jc w:val="both"/>
      </w:pPr>
      <w:r>
        <w:t xml:space="preserve">Se precizează termenii </w:t>
      </w:r>
      <w:proofErr w:type="spellStart"/>
      <w:r>
        <w:t>şi</w:t>
      </w:r>
      <w:proofErr w:type="spellEnd"/>
      <w:r>
        <w:t xml:space="preserve"> </w:t>
      </w:r>
      <w:proofErr w:type="spellStart"/>
      <w:r>
        <w:t>definiţiile</w:t>
      </w:r>
      <w:proofErr w:type="spellEnd"/>
      <w:r>
        <w:t xml:space="preserve"> utilizate în caietul de sarcini </w:t>
      </w:r>
      <w:proofErr w:type="spellStart"/>
      <w:r>
        <w:t>şi</w:t>
      </w:r>
      <w:proofErr w:type="spellEnd"/>
      <w:r>
        <w:t xml:space="preserve"> unele caracteristici.</w:t>
      </w:r>
    </w:p>
    <w:p w14:paraId="7BF21D3E" w14:textId="77777777" w:rsidR="001573DD" w:rsidRDefault="00BA1BD5">
      <w:pPr>
        <w:ind w:firstLine="709"/>
        <w:jc w:val="both"/>
        <w:rPr>
          <w:b/>
        </w:rPr>
      </w:pPr>
      <w:r>
        <w:rPr>
          <w:b/>
        </w:rPr>
        <w:t xml:space="preserve">17. </w:t>
      </w:r>
      <w:proofErr w:type="spellStart"/>
      <w:r>
        <w:rPr>
          <w:b/>
        </w:rPr>
        <w:t>Cerinţe</w:t>
      </w:r>
      <w:proofErr w:type="spellEnd"/>
      <w:r>
        <w:rPr>
          <w:b/>
        </w:rPr>
        <w:t xml:space="preserve"> privind calculul costului</w:t>
      </w:r>
    </w:p>
    <w:p w14:paraId="1258D740" w14:textId="77777777" w:rsidR="001573DD" w:rsidRDefault="00BA1BD5">
      <w:pPr>
        <w:ind w:firstLine="709"/>
        <w:jc w:val="both"/>
      </w:pPr>
      <w:r>
        <w:t>Se precizează modalitatea de calculare a cos</w:t>
      </w:r>
      <w:r>
        <w:t xml:space="preserve">tului ofertei, prin trimitere la actele normative în domeniu. </w:t>
      </w:r>
    </w:p>
    <w:p w14:paraId="75467250" w14:textId="77777777" w:rsidR="001573DD" w:rsidRDefault="00BA1BD5">
      <w:pPr>
        <w:ind w:firstLine="709"/>
        <w:jc w:val="both"/>
        <w:rPr>
          <w:b/>
        </w:rPr>
      </w:pPr>
      <w:r>
        <w:rPr>
          <w:b/>
        </w:rPr>
        <w:t>18. Documente obligatorii la depunerea ofertei</w:t>
      </w:r>
    </w:p>
    <w:p w14:paraId="2A9C4C84" w14:textId="77777777" w:rsidR="001573DD" w:rsidRDefault="00BA1BD5">
      <w:pPr>
        <w:ind w:firstLine="709"/>
        <w:jc w:val="both"/>
      </w:pPr>
      <w:r>
        <w:t xml:space="preserve">La punctul dat autoritatea contractantă indică care documente sunt obligatorii de a fi prezentate la depunerea ofertei prin intermediul SIA RSAP. </w:t>
      </w:r>
      <w:r>
        <w:t xml:space="preserve">La fel, tot </w:t>
      </w:r>
      <w:proofErr w:type="spellStart"/>
      <w:r>
        <w:t>aicise</w:t>
      </w:r>
      <w:proofErr w:type="spellEnd"/>
      <w:r>
        <w:t xml:space="preserve"> indică documentele ce conțin date cu caracter personal, care nu se depun prin intermediul SIA RSAP și nu sunt publice pentru toți.</w:t>
      </w:r>
    </w:p>
    <w:p w14:paraId="49303BB2" w14:textId="77777777" w:rsidR="001573DD" w:rsidRDefault="00BA1BD5">
      <w:pPr>
        <w:ind w:firstLine="709"/>
        <w:jc w:val="both"/>
        <w:rPr>
          <w:b/>
        </w:rPr>
      </w:pPr>
      <w:r>
        <w:rPr>
          <w:b/>
        </w:rPr>
        <w:t>19. Documente obligatorii la evaluarea ofertelor</w:t>
      </w:r>
    </w:p>
    <w:p w14:paraId="5A6EEA0A" w14:textId="77777777" w:rsidR="001573DD" w:rsidRDefault="00BA1BD5">
      <w:pPr>
        <w:ind w:firstLine="709"/>
        <w:jc w:val="both"/>
      </w:pPr>
      <w:r>
        <w:t>La punctul dat autoritatea contractantă indică care docum</w:t>
      </w:r>
      <w:r>
        <w:t>ente sunt obligatorii de a fi prezentate în SIA RSAP la evaluarea ofertei. La fel, tot aici se indică documentele ce conțin date cu caracter personal, care nu se depun prin intermediul SIA RSAP și nu sunt publice pentru toți, ele se prezintă la etapa de ev</w:t>
      </w:r>
      <w:r>
        <w:t>aluare direct autorității contractante.</w:t>
      </w:r>
    </w:p>
    <w:p w14:paraId="6C155B52" w14:textId="77777777" w:rsidR="001573DD" w:rsidRDefault="001573DD">
      <w:pPr>
        <w:ind w:firstLine="709"/>
        <w:jc w:val="both"/>
      </w:pPr>
    </w:p>
    <w:p w14:paraId="0A5D42E4" w14:textId="77777777" w:rsidR="001573DD" w:rsidRDefault="001573DD">
      <w:pPr>
        <w:ind w:firstLine="709"/>
        <w:jc w:val="both"/>
      </w:pPr>
    </w:p>
    <w:p w14:paraId="36DBE019" w14:textId="77777777" w:rsidR="001573DD" w:rsidRDefault="001573DD">
      <w:pPr>
        <w:ind w:firstLine="709"/>
        <w:jc w:val="both"/>
      </w:pPr>
    </w:p>
    <w:p w14:paraId="2C30EC8F" w14:textId="77777777" w:rsidR="001573DD" w:rsidRDefault="001573DD">
      <w:pPr>
        <w:ind w:firstLine="709"/>
        <w:jc w:val="both"/>
      </w:pPr>
    </w:p>
    <w:p w14:paraId="6BEFFCBE" w14:textId="77777777" w:rsidR="001573DD" w:rsidRDefault="001573DD">
      <w:pPr>
        <w:ind w:firstLine="709"/>
        <w:jc w:val="both"/>
      </w:pPr>
    </w:p>
    <w:p w14:paraId="70BFFA35" w14:textId="77777777" w:rsidR="001573DD" w:rsidRDefault="00BA1BD5">
      <w:pPr>
        <w:ind w:firstLine="709"/>
        <w:jc w:val="both"/>
      </w:pPr>
      <w:r>
        <w:t>------------------------</w:t>
      </w:r>
    </w:p>
    <w:p w14:paraId="0FEEC6C2" w14:textId="77777777" w:rsidR="001573DD" w:rsidRDefault="00BA1BD5">
      <w:pPr>
        <w:ind w:firstLine="709"/>
        <w:jc w:val="both"/>
      </w:pPr>
      <w:r>
        <w:rPr>
          <w:i/>
          <w:iCs/>
        </w:rPr>
        <w:t xml:space="preserve">Notă: Prezentul model al caietului de sarcini este orientativ </w:t>
      </w:r>
      <w:proofErr w:type="spellStart"/>
      <w:r>
        <w:rPr>
          <w:i/>
          <w:iCs/>
        </w:rPr>
        <w:t>şi</w:t>
      </w:r>
      <w:proofErr w:type="spellEnd"/>
      <w:r>
        <w:rPr>
          <w:i/>
          <w:iCs/>
        </w:rPr>
        <w:t xml:space="preserve"> poate fi completat sau modificat, precizat de către autoritatea contractantă, în </w:t>
      </w:r>
      <w:proofErr w:type="spellStart"/>
      <w:r>
        <w:rPr>
          <w:i/>
          <w:iCs/>
        </w:rPr>
        <w:t>funcţie</w:t>
      </w:r>
      <w:proofErr w:type="spellEnd"/>
      <w:r>
        <w:rPr>
          <w:i/>
          <w:iCs/>
        </w:rPr>
        <w:t xml:space="preserve"> de tipul </w:t>
      </w:r>
      <w:proofErr w:type="spellStart"/>
      <w:r>
        <w:rPr>
          <w:i/>
          <w:iCs/>
        </w:rPr>
        <w:t>şi</w:t>
      </w:r>
      <w:proofErr w:type="spellEnd"/>
      <w:r>
        <w:rPr>
          <w:i/>
          <w:iCs/>
        </w:rPr>
        <w:t xml:space="preserve"> specificul </w:t>
      </w:r>
      <w:r>
        <w:rPr>
          <w:i/>
          <w:iCs/>
        </w:rPr>
        <w:t>lucrărilor.</w:t>
      </w:r>
    </w:p>
    <w:p w14:paraId="564BAB8F" w14:textId="77777777" w:rsidR="001573DD" w:rsidRDefault="00BA1BD5">
      <w:pPr>
        <w:ind w:firstLine="709"/>
        <w:jc w:val="both"/>
      </w:pPr>
      <w:r>
        <w:t> </w:t>
      </w:r>
    </w:p>
    <w:p w14:paraId="300177CC" w14:textId="77777777" w:rsidR="001573DD" w:rsidRDefault="00BA1BD5">
      <w:pPr>
        <w:ind w:firstLine="709"/>
        <w:jc w:val="both"/>
        <w:rPr>
          <w:bCs/>
        </w:rPr>
      </w:pPr>
      <w:r>
        <w:rPr>
          <w:bCs/>
        </w:rPr>
        <w:t xml:space="preserve"> </w:t>
      </w:r>
    </w:p>
    <w:p w14:paraId="435DA7B3" w14:textId="77777777" w:rsidR="001573DD" w:rsidRDefault="001573DD">
      <w:pPr>
        <w:ind w:firstLine="709"/>
        <w:jc w:val="both"/>
        <w:rPr>
          <w:bCs/>
        </w:rPr>
      </w:pPr>
    </w:p>
    <w:p w14:paraId="7AF748A7" w14:textId="77777777" w:rsidR="001573DD" w:rsidRDefault="00BA1BD5">
      <w:pPr>
        <w:pStyle w:val="a"/>
        <w:numPr>
          <w:ilvl w:val="0"/>
          <w:numId w:val="9"/>
        </w:numPr>
        <w:tabs>
          <w:tab w:val="clear" w:pos="1134"/>
          <w:tab w:val="left" w:pos="560"/>
        </w:tabs>
        <w:spacing w:before="122"/>
        <w:ind w:left="560" w:hanging="244"/>
        <w:jc w:val="both"/>
        <w:rPr>
          <w:b/>
        </w:rPr>
      </w:pP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t>Primăria</w:t>
      </w:r>
      <w:proofErr w:type="spellEnd"/>
      <w:r>
        <w:t xml:space="preserve"> s. </w:t>
      </w:r>
      <w:proofErr w:type="spellStart"/>
      <w:r>
        <w:t>Rădenii</w:t>
      </w:r>
      <w:proofErr w:type="spellEnd"/>
      <w:r>
        <w:t xml:space="preserve"> </w:t>
      </w:r>
      <w:proofErr w:type="spellStart"/>
      <w:r>
        <w:t>Vechi</w:t>
      </w:r>
      <w:proofErr w:type="spellEnd"/>
      <w:r>
        <w:t xml:space="preserve">, </w:t>
      </w:r>
      <w:proofErr w:type="spellStart"/>
      <w:r>
        <w:t>rl</w:t>
      </w:r>
      <w:proofErr w:type="spellEnd"/>
      <w:r>
        <w:t xml:space="preserve"> Ungheni</w:t>
      </w:r>
    </w:p>
    <w:p w14:paraId="7BAB2B92" w14:textId="77777777" w:rsidR="001573DD" w:rsidRDefault="001573DD">
      <w:pPr>
        <w:ind w:firstLine="709"/>
        <w:jc w:val="both"/>
      </w:pPr>
    </w:p>
    <w:p w14:paraId="70B37872" w14:textId="77777777" w:rsidR="001573DD" w:rsidRDefault="001573DD">
      <w:pPr>
        <w:jc w:val="both"/>
      </w:pPr>
    </w:p>
    <w:p w14:paraId="3020A9B9" w14:textId="77777777" w:rsidR="001573DD" w:rsidRDefault="001573DD">
      <w:pPr>
        <w:jc w:val="both"/>
        <w:rPr>
          <w:b/>
        </w:rPr>
      </w:pPr>
    </w:p>
    <w:p w14:paraId="701BDEDE" w14:textId="77777777" w:rsidR="001573DD" w:rsidRDefault="001573DD">
      <w:pPr>
        <w:jc w:val="both"/>
        <w:rPr>
          <w:b/>
        </w:rPr>
      </w:pPr>
    </w:p>
    <w:p w14:paraId="7841E17B" w14:textId="77777777" w:rsidR="001573DD" w:rsidRDefault="001573DD">
      <w:pPr>
        <w:jc w:val="both"/>
        <w:rPr>
          <w:b/>
        </w:rPr>
      </w:pPr>
    </w:p>
    <w:p w14:paraId="12742F30" w14:textId="77777777" w:rsidR="001573DD" w:rsidRDefault="001573DD">
      <w:pPr>
        <w:jc w:val="both"/>
        <w:rPr>
          <w:b/>
        </w:rPr>
      </w:pPr>
    </w:p>
    <w:p w14:paraId="0E42EF86" w14:textId="77777777" w:rsidR="001573DD" w:rsidRDefault="001573DD">
      <w:pPr>
        <w:jc w:val="both"/>
        <w:rPr>
          <w:b/>
        </w:rPr>
      </w:pPr>
    </w:p>
    <w:p w14:paraId="38EBAC2A" w14:textId="77777777" w:rsidR="001573DD" w:rsidRDefault="001573DD">
      <w:pPr>
        <w:jc w:val="both"/>
        <w:rPr>
          <w:b/>
        </w:rPr>
      </w:pPr>
    </w:p>
    <w:p w14:paraId="4438A1D9" w14:textId="77777777" w:rsidR="001573DD" w:rsidRDefault="001573DD">
      <w:pPr>
        <w:jc w:val="both"/>
        <w:rPr>
          <w:b/>
        </w:rPr>
      </w:pPr>
    </w:p>
    <w:p w14:paraId="4BA5CC76" w14:textId="77777777" w:rsidR="001573DD" w:rsidRDefault="001573DD">
      <w:pPr>
        <w:jc w:val="both"/>
        <w:rPr>
          <w:b/>
        </w:rPr>
      </w:pPr>
    </w:p>
    <w:p w14:paraId="32A1A169" w14:textId="77777777" w:rsidR="001573DD" w:rsidRDefault="001573DD">
      <w:pPr>
        <w:jc w:val="both"/>
        <w:rPr>
          <w:b/>
        </w:rPr>
      </w:pPr>
    </w:p>
    <w:p w14:paraId="7DBA0B1D" w14:textId="77777777" w:rsidR="001573DD" w:rsidRDefault="001573DD">
      <w:pPr>
        <w:jc w:val="both"/>
        <w:rPr>
          <w:b/>
        </w:rPr>
      </w:pPr>
    </w:p>
    <w:p w14:paraId="65494CCC" w14:textId="77777777" w:rsidR="001573DD" w:rsidRDefault="001573DD">
      <w:pPr>
        <w:jc w:val="both"/>
        <w:rPr>
          <w:b/>
        </w:rPr>
      </w:pPr>
    </w:p>
    <w:p w14:paraId="4814124A" w14:textId="77777777" w:rsidR="001573DD" w:rsidRDefault="001573DD">
      <w:pPr>
        <w:jc w:val="both"/>
        <w:rPr>
          <w:b/>
        </w:rPr>
      </w:pPr>
    </w:p>
    <w:p w14:paraId="450E751A" w14:textId="77777777" w:rsidR="001573DD" w:rsidRDefault="001573DD">
      <w:pPr>
        <w:jc w:val="both"/>
        <w:rPr>
          <w:b/>
        </w:rPr>
      </w:pPr>
    </w:p>
    <w:p w14:paraId="56AF4694" w14:textId="77777777" w:rsidR="001573DD" w:rsidRDefault="001573DD">
      <w:pPr>
        <w:jc w:val="both"/>
        <w:rPr>
          <w:b/>
        </w:rPr>
      </w:pPr>
    </w:p>
    <w:p w14:paraId="1D337755" w14:textId="77777777" w:rsidR="001573DD" w:rsidRDefault="001573DD">
      <w:pPr>
        <w:jc w:val="both"/>
        <w:rPr>
          <w:b/>
        </w:rPr>
      </w:pPr>
    </w:p>
    <w:p w14:paraId="5A75AA01" w14:textId="77777777" w:rsidR="001573DD" w:rsidRDefault="001573DD">
      <w:pPr>
        <w:jc w:val="both"/>
        <w:rPr>
          <w:b/>
        </w:rPr>
      </w:pPr>
    </w:p>
    <w:p w14:paraId="6F07D60E" w14:textId="77777777" w:rsidR="001573DD" w:rsidRDefault="00BA1BD5">
      <w:pPr>
        <w:pStyle w:val="3"/>
        <w:keepNext w:val="0"/>
        <w:keepLines w:val="0"/>
        <w:numPr>
          <w:ilvl w:val="2"/>
          <w:numId w:val="22"/>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1AABD44B" w14:textId="77777777" w:rsidR="001573DD" w:rsidRDefault="001573DD">
      <w:pPr>
        <w:ind w:firstLine="709"/>
        <w:jc w:val="both"/>
        <w:rPr>
          <w:b/>
        </w:rPr>
      </w:pPr>
    </w:p>
    <w:p w14:paraId="4CFC08CD" w14:textId="77777777" w:rsidR="001573DD" w:rsidRDefault="00BA1BD5">
      <w:pPr>
        <w:tabs>
          <w:tab w:val="left" w:pos="567"/>
        </w:tabs>
        <w:jc w:val="both"/>
      </w:pPr>
      <w:r>
        <w:t>Obiectul____________________________________________________________________</w:t>
      </w:r>
    </w:p>
    <w:p w14:paraId="7BEA8C37" w14:textId="77777777" w:rsidR="001573DD" w:rsidRDefault="00BA1BD5">
      <w:pPr>
        <w:tabs>
          <w:tab w:val="left" w:pos="567"/>
        </w:tabs>
        <w:jc w:val="both"/>
      </w:pPr>
      <w:r>
        <w:t>Autoritatea contractantă________________________________________________________</w:t>
      </w:r>
    </w:p>
    <w:p w14:paraId="701221D3" w14:textId="77777777" w:rsidR="001573DD" w:rsidRDefault="00BA1BD5">
      <w:pPr>
        <w:tabs>
          <w:tab w:val="left" w:pos="567"/>
        </w:tabs>
        <w:jc w:val="center"/>
        <w:rPr>
          <w:i/>
        </w:rPr>
      </w:pPr>
      <w:r>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1573DD" w14:paraId="603EEBBA" w14:textId="77777777">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2A881A2" w14:textId="77777777" w:rsidR="001573DD" w:rsidRDefault="00BA1BD5">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581DF93" w14:textId="77777777" w:rsidR="001573DD" w:rsidRDefault="00BA1BD5">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26AB4F7" w14:textId="77777777" w:rsidR="001573DD" w:rsidRDefault="00BA1BD5">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2AD38CE" w14:textId="77777777" w:rsidR="001573DD" w:rsidRDefault="00BA1BD5">
            <w:pPr>
              <w:jc w:val="center"/>
              <w:rPr>
                <w:rFonts w:eastAsia="PMingLiU"/>
                <w:b/>
                <w:lang w:eastAsia="zh-CN"/>
              </w:rPr>
            </w:pPr>
            <w:r>
              <w:rPr>
                <w:rFonts w:eastAsia="PMingLiU"/>
                <w:b/>
                <w:lang w:eastAsia="zh-CN"/>
              </w:rPr>
              <w:t>Unitatea</w:t>
            </w:r>
          </w:p>
          <w:p w14:paraId="0A68FED8" w14:textId="77777777" w:rsidR="001573DD" w:rsidRDefault="00BA1BD5">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9056D4C" w14:textId="77777777" w:rsidR="001573DD" w:rsidRDefault="00BA1BD5">
            <w:pPr>
              <w:jc w:val="center"/>
              <w:rPr>
                <w:rFonts w:eastAsia="PMingLiU"/>
                <w:b/>
                <w:lang w:eastAsia="zh-CN"/>
              </w:rPr>
            </w:pPr>
            <w:r>
              <w:rPr>
                <w:rFonts w:eastAsia="PMingLiU"/>
                <w:b/>
                <w:lang w:eastAsia="zh-CN"/>
              </w:rPr>
              <w:t>Cantita</w:t>
            </w:r>
            <w:r>
              <w:rPr>
                <w:rFonts w:eastAsia="PMingLiU"/>
                <w:b/>
                <w:lang w:eastAsia="zh-CN"/>
              </w:rPr>
              <w:t>tea</w:t>
            </w:r>
          </w:p>
        </w:tc>
      </w:tr>
      <w:tr w:rsidR="001573DD" w14:paraId="015DD841"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8E626CB" w14:textId="77777777" w:rsidR="001573DD" w:rsidRDefault="00BA1BD5">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06B2CFC" w14:textId="77777777" w:rsidR="001573DD" w:rsidRDefault="001573DD">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AA9A753"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984E495"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A420244" w14:textId="77777777" w:rsidR="001573DD" w:rsidRDefault="001573DD">
            <w:pPr>
              <w:tabs>
                <w:tab w:val="left" w:pos="1134"/>
              </w:tabs>
              <w:ind w:left="720"/>
              <w:outlineLvl w:val="0"/>
              <w:rPr>
                <w:rFonts w:eastAsia="PMingLiU"/>
                <w:lang w:eastAsia="zh-CN"/>
              </w:rPr>
            </w:pPr>
          </w:p>
        </w:tc>
      </w:tr>
      <w:tr w:rsidR="001573DD" w14:paraId="4199DE83"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83DD829" w14:textId="77777777" w:rsidR="001573DD" w:rsidRDefault="00BA1BD5">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79A4642" w14:textId="77777777" w:rsidR="001573DD" w:rsidRDefault="001573DD">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861B26"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CC2F69"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F43A83C" w14:textId="77777777" w:rsidR="001573DD" w:rsidRDefault="001573DD">
            <w:pPr>
              <w:tabs>
                <w:tab w:val="left" w:pos="1134"/>
              </w:tabs>
              <w:ind w:left="720"/>
              <w:outlineLvl w:val="0"/>
              <w:rPr>
                <w:rFonts w:eastAsia="PMingLiU"/>
                <w:lang w:eastAsia="zh-CN"/>
              </w:rPr>
            </w:pPr>
          </w:p>
        </w:tc>
      </w:tr>
      <w:tr w:rsidR="001573DD" w14:paraId="77060CD8"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FA23D4" w14:textId="77777777" w:rsidR="001573DD" w:rsidRDefault="00BA1BD5">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053D4680" w14:textId="77777777" w:rsidR="001573DD" w:rsidRDefault="001573DD">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C63EBF"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1D93D"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ED7C750" w14:textId="77777777" w:rsidR="001573DD" w:rsidRDefault="001573DD">
            <w:pPr>
              <w:tabs>
                <w:tab w:val="left" w:pos="1134"/>
              </w:tabs>
              <w:ind w:left="720"/>
              <w:outlineLvl w:val="0"/>
              <w:rPr>
                <w:rFonts w:eastAsia="PMingLiU"/>
                <w:lang w:eastAsia="zh-CN"/>
              </w:rPr>
            </w:pPr>
          </w:p>
        </w:tc>
      </w:tr>
      <w:tr w:rsidR="001573DD" w14:paraId="64D4F3C5"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27B0EE" w14:textId="77777777" w:rsidR="001573DD" w:rsidRDefault="001573DD">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3BB7B0C" w14:textId="77777777" w:rsidR="001573DD" w:rsidRDefault="001573DD">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6C3402"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13F07E"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BFDDB5A" w14:textId="77777777" w:rsidR="001573DD" w:rsidRDefault="001573DD">
            <w:pPr>
              <w:tabs>
                <w:tab w:val="left" w:pos="1134"/>
              </w:tabs>
              <w:ind w:left="720"/>
              <w:outlineLvl w:val="0"/>
              <w:rPr>
                <w:rFonts w:eastAsia="PMingLiU"/>
                <w:lang w:eastAsia="zh-CN"/>
              </w:rPr>
            </w:pPr>
          </w:p>
        </w:tc>
      </w:tr>
      <w:tr w:rsidR="001573DD" w14:paraId="213D33C1"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98B1DE" w14:textId="77777777" w:rsidR="001573DD" w:rsidRDefault="00BA1BD5">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4EC81AA" w14:textId="77777777" w:rsidR="001573DD" w:rsidRDefault="001573DD">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03745CE" w14:textId="77777777" w:rsidR="001573DD" w:rsidRDefault="001573DD">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37DAACE" w14:textId="77777777" w:rsidR="001573DD" w:rsidRDefault="001573DD">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70E78CE" w14:textId="77777777" w:rsidR="001573DD" w:rsidRDefault="001573DD">
            <w:pPr>
              <w:tabs>
                <w:tab w:val="left" w:pos="1134"/>
              </w:tabs>
              <w:ind w:left="720"/>
              <w:outlineLvl w:val="0"/>
              <w:rPr>
                <w:rFonts w:eastAsia="PMingLiU"/>
                <w:lang w:eastAsia="zh-CN"/>
              </w:rPr>
            </w:pPr>
          </w:p>
        </w:tc>
      </w:tr>
      <w:tr w:rsidR="001573DD" w14:paraId="7F6FF3E8" w14:textId="77777777">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3F74070" w14:textId="77777777" w:rsidR="001573DD" w:rsidRDefault="00BA1BD5">
            <w:pPr>
              <w:rPr>
                <w:rFonts w:eastAsia="PMingLiU"/>
                <w:b/>
                <w:lang w:eastAsia="zh-CN"/>
              </w:rPr>
            </w:pPr>
            <w:r>
              <w:rPr>
                <w:rFonts w:eastAsia="PMingLiU"/>
                <w:b/>
                <w:lang w:eastAsia="zh-CN"/>
              </w:rPr>
              <w:t>Total</w:t>
            </w:r>
          </w:p>
        </w:tc>
      </w:tr>
    </w:tbl>
    <w:p w14:paraId="04ED08B7" w14:textId="77777777" w:rsidR="001573DD" w:rsidRDefault="001573DD">
      <w:pPr>
        <w:tabs>
          <w:tab w:val="left" w:pos="567"/>
        </w:tabs>
        <w:jc w:val="both"/>
      </w:pPr>
    </w:p>
    <w:p w14:paraId="14740AA8" w14:textId="77777777" w:rsidR="001573DD" w:rsidRDefault="00BA1BD5">
      <w:pPr>
        <w:tabs>
          <w:tab w:val="left" w:pos="567"/>
        </w:tabs>
        <w:jc w:val="both"/>
      </w:pPr>
      <w:r>
        <w:t>     </w:t>
      </w:r>
      <w:r>
        <w:rPr>
          <w:bCs/>
        </w:rPr>
        <w:t xml:space="preserve">Data </w:t>
      </w:r>
      <w:r>
        <w:t>„____"__________________</w:t>
      </w:r>
    </w:p>
    <w:p w14:paraId="42C98F05" w14:textId="77777777" w:rsidR="001573DD" w:rsidRDefault="00BA1BD5">
      <w:pPr>
        <w:pStyle w:val="a6"/>
        <w:tabs>
          <w:tab w:val="left" w:pos="567"/>
        </w:tabs>
        <w:jc w:val="right"/>
        <w:rPr>
          <w:rFonts w:ascii="Times New Roman" w:hAnsi="Times New Roman"/>
          <w:szCs w:val="24"/>
        </w:rPr>
      </w:pPr>
      <w:r>
        <w:rPr>
          <w:rFonts w:ascii="Times New Roman" w:hAnsi="Times New Roman"/>
          <w:szCs w:val="24"/>
        </w:rPr>
        <w:t xml:space="preserve">     ____________________________  </w:t>
      </w:r>
    </w:p>
    <w:p w14:paraId="4980914D" w14:textId="77777777" w:rsidR="001573DD" w:rsidRDefault="00BA1BD5">
      <w:pPr>
        <w:pStyle w:val="a6"/>
        <w:tabs>
          <w:tab w:val="left" w:pos="567"/>
        </w:tabs>
        <w:jc w:val="right"/>
        <w:rPr>
          <w:rFonts w:ascii="Times New Roman" w:hAnsi="Times New Roman"/>
          <w:szCs w:val="24"/>
        </w:rPr>
      </w:pPr>
      <w:r>
        <w:rPr>
          <w:rFonts w:ascii="Times New Roman" w:hAnsi="Times New Roman"/>
          <w:szCs w:val="24"/>
        </w:rPr>
        <w:t>(semnătura autorizată)</w:t>
      </w:r>
    </w:p>
    <w:p w14:paraId="645312AF" w14:textId="77777777" w:rsidR="001573DD" w:rsidRDefault="001573DD">
      <w:pPr>
        <w:pStyle w:val="a6"/>
        <w:tabs>
          <w:tab w:val="left" w:pos="567"/>
        </w:tabs>
        <w:rPr>
          <w:rFonts w:ascii="Times New Roman" w:hAnsi="Times New Roman"/>
          <w:szCs w:val="24"/>
        </w:rPr>
      </w:pPr>
    </w:p>
    <w:p w14:paraId="6200AA00" w14:textId="77777777" w:rsidR="001573DD" w:rsidRDefault="001573DD">
      <w:pPr>
        <w:pStyle w:val="a6"/>
        <w:tabs>
          <w:tab w:val="left" w:pos="567"/>
        </w:tabs>
        <w:rPr>
          <w:rFonts w:ascii="Times New Roman" w:hAnsi="Times New Roman"/>
          <w:szCs w:val="24"/>
        </w:rPr>
      </w:pPr>
    </w:p>
    <w:p w14:paraId="4E86A774" w14:textId="77777777" w:rsidR="001573DD" w:rsidRDefault="00BA1BD5">
      <w:pPr>
        <w:pStyle w:val="a6"/>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1ED2E4BC" w14:textId="77777777" w:rsidR="001573DD" w:rsidRDefault="001573DD">
      <w:pPr>
        <w:pStyle w:val="a6"/>
        <w:tabs>
          <w:tab w:val="left" w:pos="567"/>
        </w:tabs>
        <w:rPr>
          <w:rFonts w:ascii="Times New Roman" w:hAnsi="Times New Roman"/>
          <w:i/>
          <w:szCs w:val="24"/>
        </w:rPr>
        <w:sectPr w:rsidR="001573DD">
          <w:footerReference w:type="default" r:id="rId19"/>
          <w:footerReference w:type="first" r:id="rId20"/>
          <w:pgSz w:w="11906" w:h="16838"/>
          <w:pgMar w:top="426" w:right="1134" w:bottom="851" w:left="1276" w:header="720" w:footer="510" w:gutter="0"/>
          <w:cols w:space="720"/>
          <w:titlePg/>
          <w:docGrid w:linePitch="326"/>
        </w:sectPr>
      </w:pPr>
    </w:p>
    <w:p w14:paraId="1B9DC0BD" w14:textId="77777777" w:rsidR="001573DD" w:rsidRDefault="00BA1BD5">
      <w:pPr>
        <w:jc w:val="right"/>
        <w:rPr>
          <w:sz w:val="22"/>
          <w:szCs w:val="22"/>
        </w:rPr>
      </w:pPr>
      <w:r>
        <w:lastRenderedPageBreak/>
        <w:t>Anexa nr. 24</w:t>
      </w:r>
    </w:p>
    <w:p w14:paraId="0DF7CE3B" w14:textId="77777777" w:rsidR="001573DD" w:rsidRDefault="00BA1BD5">
      <w:pPr>
        <w:jc w:val="right"/>
      </w:pPr>
      <w:r>
        <w:t>la Documentația standard nr._____</w:t>
      </w:r>
    </w:p>
    <w:p w14:paraId="76AF706B" w14:textId="77777777" w:rsidR="001573DD" w:rsidRDefault="00BA1BD5">
      <w:pPr>
        <w:jc w:val="right"/>
      </w:pPr>
      <w:r>
        <w:t>din “____” ________ 20___</w:t>
      </w:r>
    </w:p>
    <w:p w14:paraId="4378A18C" w14:textId="77777777" w:rsidR="001573DD" w:rsidRDefault="001573DD">
      <w:pPr>
        <w:pStyle w:val="2"/>
        <w:spacing w:before="0"/>
        <w:jc w:val="center"/>
        <w:rPr>
          <w:rFonts w:ascii="Times New Roman" w:hAnsi="Times New Roman" w:cs="Times New Roman"/>
          <w:b w:val="0"/>
          <w:bCs w:val="0"/>
          <w:color w:val="auto"/>
        </w:rPr>
      </w:pPr>
    </w:p>
    <w:p w14:paraId="05DA4843" w14:textId="77777777" w:rsidR="001573DD" w:rsidRDefault="00BA1BD5">
      <w:pPr>
        <w:jc w:val="center"/>
        <w:rPr>
          <w:b/>
        </w:rPr>
      </w:pPr>
      <w:r>
        <w:rPr>
          <w:b/>
        </w:rPr>
        <w:t>CAIET DE SARCINI</w:t>
      </w:r>
    </w:p>
    <w:p w14:paraId="2212E1FF" w14:textId="77777777" w:rsidR="001573DD" w:rsidRDefault="001573DD"/>
    <w:p w14:paraId="4974BB31" w14:textId="77777777" w:rsidR="001573DD" w:rsidRDefault="00BA1BD5">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14:paraId="1E3E328D" w14:textId="77777777" w:rsidR="001573DD" w:rsidRDefault="001573DD">
      <w:pPr>
        <w:pStyle w:val="a"/>
        <w:numPr>
          <w:ilvl w:val="0"/>
          <w:numId w:val="0"/>
        </w:numPr>
        <w:rPr>
          <w:lang w:val="fr-FR"/>
        </w:rPr>
      </w:pPr>
    </w:p>
    <w:p w14:paraId="53260657" w14:textId="77777777" w:rsidR="001573DD" w:rsidRDefault="00BA1BD5">
      <w:pPr>
        <w:pStyle w:val="a"/>
        <w:numPr>
          <w:ilvl w:val="0"/>
          <w:numId w:val="23"/>
        </w:numPr>
        <w:ind w:left="0"/>
        <w:contextualSpacing/>
      </w:pPr>
      <w:proofErr w:type="spellStart"/>
      <w:r>
        <w:rPr>
          <w:b/>
        </w:rPr>
        <w:t>Denumirea</w:t>
      </w:r>
      <w:proofErr w:type="spellEnd"/>
      <w:r>
        <w:rPr>
          <w:b/>
        </w:rPr>
        <w:t xml:space="preserve"> </w:t>
      </w:r>
      <w:proofErr w:type="spellStart"/>
      <w:r>
        <w:rPr>
          <w:b/>
        </w:rPr>
        <w:t>obiectului</w:t>
      </w:r>
      <w:proofErr w:type="spellEnd"/>
    </w:p>
    <w:p w14:paraId="74CE1D81" w14:textId="77777777" w:rsidR="001573DD" w:rsidRDefault="00BA1BD5">
      <w:pPr>
        <w:pStyle w:val="a"/>
        <w:numPr>
          <w:ilvl w:val="0"/>
          <w:numId w:val="0"/>
        </w:numPr>
        <w:rPr>
          <w:lang w:val="fr-FR"/>
        </w:rPr>
      </w:pPr>
      <w:r>
        <w:rPr>
          <w:lang w:val="fr-FR"/>
        </w:rPr>
        <w:t xml:space="preserve">Se </w:t>
      </w:r>
      <w:proofErr w:type="spellStart"/>
      <w:r>
        <w:rPr>
          <w:lang w:val="fr-FR"/>
        </w:rPr>
        <w:t>precizează</w:t>
      </w:r>
      <w:proofErr w:type="spellEnd"/>
      <w:r>
        <w:rPr>
          <w:lang w:val="fr-FR"/>
        </w:rPr>
        <w:t xml:space="preserve"> </w:t>
      </w:r>
      <w:proofErr w:type="spellStart"/>
      <w:r>
        <w:rPr>
          <w:lang w:val="fr-FR"/>
        </w:rPr>
        <w:t>descrierea</w:t>
      </w:r>
      <w:proofErr w:type="spellEnd"/>
      <w:r>
        <w:rPr>
          <w:lang w:val="fr-FR"/>
        </w:rPr>
        <w:t xml:space="preserve"> </w:t>
      </w:r>
      <w:proofErr w:type="spellStart"/>
      <w:r>
        <w:rPr>
          <w:lang w:val="fr-FR"/>
        </w:rPr>
        <w:t>generală</w:t>
      </w:r>
      <w:proofErr w:type="spellEnd"/>
      <w:r>
        <w:rPr>
          <w:lang w:val="fr-FR"/>
        </w:rPr>
        <w:t xml:space="preserve"> a </w:t>
      </w:r>
      <w:proofErr w:type="spellStart"/>
      <w:r>
        <w:rPr>
          <w:lang w:val="fr-FR"/>
        </w:rPr>
        <w:t>obiectului</w:t>
      </w:r>
      <w:proofErr w:type="spellEnd"/>
      <w:r>
        <w:rPr>
          <w:lang w:val="fr-FR"/>
        </w:rPr>
        <w:t xml:space="preserve"> de </w:t>
      </w:r>
      <w:proofErr w:type="spellStart"/>
      <w:r>
        <w:rPr>
          <w:lang w:val="fr-FR"/>
        </w:rPr>
        <w:t>proiectare</w:t>
      </w:r>
      <w:proofErr w:type="spellEnd"/>
      <w:r>
        <w:rPr>
          <w:lang w:val="fr-FR"/>
        </w:rPr>
        <w:t>.</w:t>
      </w:r>
    </w:p>
    <w:p w14:paraId="224EDF44" w14:textId="77777777" w:rsidR="001573DD" w:rsidRDefault="00BA1BD5">
      <w:pPr>
        <w:pStyle w:val="a"/>
        <w:numPr>
          <w:ilvl w:val="0"/>
          <w:numId w:val="23"/>
        </w:numPr>
        <w:tabs>
          <w:tab w:val="clear" w:pos="1134"/>
        </w:tabs>
        <w:ind w:left="0"/>
        <w:contextualSpacing/>
      </w:pPr>
      <w:proofErr w:type="spellStart"/>
      <w:r>
        <w:rPr>
          <w:b/>
        </w:rPr>
        <w:t>Amplasarea</w:t>
      </w:r>
      <w:proofErr w:type="spellEnd"/>
      <w:r>
        <w:rPr>
          <w:b/>
        </w:rPr>
        <w:t xml:space="preserve"> </w:t>
      </w:r>
      <w:proofErr w:type="spellStart"/>
      <w:r>
        <w:rPr>
          <w:b/>
        </w:rPr>
        <w:t>obiectului</w:t>
      </w:r>
      <w:proofErr w:type="spellEnd"/>
      <w:r>
        <w:rPr>
          <w:b/>
        </w:rPr>
        <w:t xml:space="preserve"> </w:t>
      </w:r>
    </w:p>
    <w:p w14:paraId="46D801DA" w14:textId="77777777" w:rsidR="001573DD" w:rsidRDefault="00BA1BD5">
      <w:pPr>
        <w:pStyle w:val="a"/>
        <w:numPr>
          <w:ilvl w:val="0"/>
          <w:numId w:val="0"/>
        </w:numPr>
      </w:pPr>
      <w:r>
        <w:t xml:space="preserve">Se </w:t>
      </w:r>
      <w:proofErr w:type="spellStart"/>
      <w:r>
        <w:t>precizează</w:t>
      </w:r>
      <w:proofErr w:type="spellEnd"/>
      <w:r>
        <w:t xml:space="preserve"> </w:t>
      </w:r>
      <w:proofErr w:type="spellStart"/>
      <w:r>
        <w:t>adresa</w:t>
      </w:r>
      <w:proofErr w:type="spellEnd"/>
      <w:r>
        <w:t>.</w:t>
      </w:r>
    </w:p>
    <w:p w14:paraId="67CBF357" w14:textId="77777777" w:rsidR="001573DD" w:rsidRDefault="00BA1BD5">
      <w:pPr>
        <w:pStyle w:val="a"/>
        <w:numPr>
          <w:ilvl w:val="0"/>
          <w:numId w:val="23"/>
        </w:numPr>
        <w:tabs>
          <w:tab w:val="clear" w:pos="1134"/>
        </w:tabs>
        <w:ind w:left="0"/>
        <w:contextualSpacing/>
        <w:rPr>
          <w:rStyle w:val="shorttext"/>
        </w:rPr>
      </w:pPr>
      <w:proofErr w:type="spellStart"/>
      <w:r>
        <w:rPr>
          <w:b/>
        </w:rPr>
        <w:t>Beneficiar</w:t>
      </w:r>
      <w:proofErr w:type="spellEnd"/>
      <w:r>
        <w:rPr>
          <w:rStyle w:val="shorttext"/>
        </w:rPr>
        <w:t>/</w:t>
      </w:r>
      <w:proofErr w:type="spellStart"/>
      <w:r>
        <w:rPr>
          <w:rStyle w:val="shorttext"/>
        </w:rPr>
        <w:t>investitor</w:t>
      </w:r>
      <w:proofErr w:type="spellEnd"/>
      <w:r>
        <w:rPr>
          <w:rStyle w:val="shorttext"/>
        </w:rPr>
        <w:t xml:space="preserve"> </w:t>
      </w:r>
    </w:p>
    <w:p w14:paraId="16434712" w14:textId="77777777" w:rsidR="001573DD" w:rsidRDefault="00BA1BD5">
      <w:pPr>
        <w:pStyle w:val="a"/>
        <w:numPr>
          <w:ilvl w:val="0"/>
          <w:numId w:val="0"/>
        </w:numPr>
      </w:pPr>
      <w:r>
        <w:t xml:space="preserve">Se </w:t>
      </w:r>
      <w:proofErr w:type="spellStart"/>
      <w:r>
        <w:t>precizează</w:t>
      </w:r>
      <w:proofErr w:type="spellEnd"/>
      <w:r>
        <w:t xml:space="preserve"> </w:t>
      </w:r>
      <w:proofErr w:type="spellStart"/>
      <w:r>
        <w:rPr>
          <w:rStyle w:val="shorttext"/>
        </w:rPr>
        <w:t>Autoritatea</w:t>
      </w:r>
      <w:proofErr w:type="spellEnd"/>
      <w:r>
        <w:rPr>
          <w:rStyle w:val="shorttext"/>
        </w:rPr>
        <w:t xml:space="preserve"> </w:t>
      </w:r>
      <w:proofErr w:type="spellStart"/>
      <w:r>
        <w:rPr>
          <w:rStyle w:val="shorttext"/>
        </w:rPr>
        <w:t>contractantă</w:t>
      </w:r>
      <w:proofErr w:type="spellEnd"/>
      <w:r>
        <w:rPr>
          <w:rStyle w:val="shorttext"/>
        </w:rPr>
        <w:t>.</w:t>
      </w:r>
    </w:p>
    <w:p w14:paraId="2E0A37AF" w14:textId="77777777" w:rsidR="001573DD" w:rsidRDefault="00BA1BD5">
      <w:pPr>
        <w:pStyle w:val="a"/>
        <w:numPr>
          <w:ilvl w:val="0"/>
          <w:numId w:val="23"/>
        </w:numPr>
        <w:tabs>
          <w:tab w:val="clear" w:pos="1134"/>
        </w:tabs>
        <w:ind w:left="0"/>
        <w:contextualSpacing/>
      </w:pPr>
      <w:proofErr w:type="spellStart"/>
      <w:r>
        <w:rPr>
          <w:b/>
        </w:rPr>
        <w:t>Statutul</w:t>
      </w:r>
      <w:proofErr w:type="spellEnd"/>
      <w:r>
        <w:rPr>
          <w:b/>
        </w:rPr>
        <w:t xml:space="preserve"> de </w:t>
      </w:r>
      <w:proofErr w:type="spellStart"/>
      <w:r>
        <w:rPr>
          <w:b/>
        </w:rPr>
        <w:t>protecție</w:t>
      </w:r>
      <w:proofErr w:type="spellEnd"/>
      <w:r>
        <w:rPr>
          <w:b/>
        </w:rPr>
        <w:t xml:space="preserve">  </w:t>
      </w:r>
    </w:p>
    <w:p w14:paraId="59070C9D" w14:textId="77777777" w:rsidR="001573DD" w:rsidRDefault="00BA1BD5">
      <w:pPr>
        <w:pStyle w:val="a"/>
        <w:numPr>
          <w:ilvl w:val="0"/>
          <w:numId w:val="0"/>
        </w:numPr>
      </w:pPr>
      <w:r>
        <w:t xml:space="preserve">Se </w:t>
      </w:r>
      <w:proofErr w:type="spellStart"/>
      <w:r>
        <w:t>precizează</w:t>
      </w:r>
      <w:proofErr w:type="spellEnd"/>
      <w:r>
        <w:t xml:space="preserve"> </w:t>
      </w:r>
      <w:proofErr w:type="spellStart"/>
      <w:r>
        <w:t>după</w:t>
      </w:r>
      <w:proofErr w:type="spellEnd"/>
      <w:r>
        <w:t xml:space="preserve"> </w:t>
      </w:r>
      <w:proofErr w:type="spellStart"/>
      <w:r>
        <w:t>caz</w:t>
      </w:r>
      <w:proofErr w:type="spellEnd"/>
      <w:r>
        <w:t>.</w:t>
      </w:r>
    </w:p>
    <w:p w14:paraId="7E7BCD48" w14:textId="77777777" w:rsidR="001573DD" w:rsidRDefault="00BA1BD5">
      <w:pPr>
        <w:pStyle w:val="a"/>
        <w:numPr>
          <w:ilvl w:val="0"/>
          <w:numId w:val="23"/>
        </w:numPr>
        <w:tabs>
          <w:tab w:val="clear" w:pos="1134"/>
        </w:tabs>
        <w:ind w:left="0"/>
        <w:contextualSpacing/>
        <w:rPr>
          <w:b/>
        </w:rPr>
      </w:pPr>
      <w:proofErr w:type="spellStart"/>
      <w:r>
        <w:rPr>
          <w:b/>
        </w:rPr>
        <w:t>Temeiul</w:t>
      </w:r>
      <w:proofErr w:type="spellEnd"/>
      <w:r>
        <w:rPr>
          <w:b/>
        </w:rPr>
        <w:t xml:space="preserve"> </w:t>
      </w:r>
      <w:proofErr w:type="spellStart"/>
      <w:r>
        <w:rPr>
          <w:b/>
        </w:rPr>
        <w:t>proiectării</w:t>
      </w:r>
      <w:proofErr w:type="spellEnd"/>
    </w:p>
    <w:p w14:paraId="6E7F32B9" w14:textId="77777777" w:rsidR="001573DD" w:rsidRDefault="00BA1BD5">
      <w:pPr>
        <w:pStyle w:val="a"/>
        <w:numPr>
          <w:ilvl w:val="0"/>
          <w:numId w:val="0"/>
        </w:numPr>
        <w:tabs>
          <w:tab w:val="clear" w:pos="1134"/>
        </w:tabs>
        <w:contextualSpacing/>
        <w:rPr>
          <w:lang w:val="fr-FR"/>
        </w:rPr>
      </w:pPr>
      <w:r>
        <w:rPr>
          <w:lang w:val="fr-FR"/>
        </w:rPr>
        <w:t xml:space="preserve">Se </w:t>
      </w:r>
      <w:proofErr w:type="spellStart"/>
      <w:r>
        <w:rPr>
          <w:lang w:val="fr-FR"/>
        </w:rPr>
        <w:t>precizează</w:t>
      </w:r>
      <w:proofErr w:type="spellEnd"/>
      <w:r>
        <w:rPr>
          <w:lang w:val="fr-FR"/>
        </w:rPr>
        <w:t xml:space="preserve"> </w:t>
      </w:r>
      <w:proofErr w:type="spellStart"/>
      <w:r>
        <w:rPr>
          <w:lang w:val="fr-FR"/>
        </w:rPr>
        <w:t>temeiul</w:t>
      </w:r>
      <w:proofErr w:type="spellEnd"/>
      <w:r>
        <w:rPr>
          <w:lang w:val="fr-FR"/>
        </w:rPr>
        <w:t xml:space="preserve"> </w:t>
      </w:r>
      <w:proofErr w:type="spellStart"/>
      <w:r>
        <w:rPr>
          <w:lang w:val="fr-FR"/>
        </w:rPr>
        <w:t>elaborării</w:t>
      </w:r>
      <w:proofErr w:type="spellEnd"/>
      <w:r>
        <w:rPr>
          <w:lang w:val="fr-FR"/>
        </w:rPr>
        <w:t xml:space="preserve"> </w:t>
      </w:r>
      <w:proofErr w:type="spellStart"/>
      <w:r>
        <w:rPr>
          <w:lang w:val="fr-FR"/>
        </w:rPr>
        <w:t>documentației</w:t>
      </w:r>
      <w:proofErr w:type="spellEnd"/>
      <w:r>
        <w:rPr>
          <w:lang w:val="fr-FR"/>
        </w:rPr>
        <w:t xml:space="preserve">. </w:t>
      </w:r>
    </w:p>
    <w:p w14:paraId="20C9CEE2" w14:textId="77777777" w:rsidR="001573DD" w:rsidRDefault="00BA1BD5">
      <w:pPr>
        <w:pStyle w:val="a"/>
        <w:numPr>
          <w:ilvl w:val="0"/>
          <w:numId w:val="23"/>
        </w:numPr>
        <w:tabs>
          <w:tab w:val="clear" w:pos="1134"/>
        </w:tabs>
        <w:ind w:left="0"/>
        <w:contextualSpacing/>
      </w:pPr>
      <w:proofErr w:type="spellStart"/>
      <w:r>
        <w:rPr>
          <w:b/>
        </w:rPr>
        <w:t>Descrierea</w:t>
      </w:r>
      <w:proofErr w:type="spellEnd"/>
      <w:r>
        <w:rPr>
          <w:b/>
        </w:rPr>
        <w:t xml:space="preserve"> </w:t>
      </w:r>
      <w:proofErr w:type="spellStart"/>
      <w:r>
        <w:rPr>
          <w:b/>
        </w:rPr>
        <w:t>obiectului</w:t>
      </w:r>
      <w:proofErr w:type="spellEnd"/>
      <w:r>
        <w:rPr>
          <w:b/>
        </w:rPr>
        <w:t xml:space="preserve"> </w:t>
      </w:r>
    </w:p>
    <w:p w14:paraId="79126853" w14:textId="77777777" w:rsidR="001573DD" w:rsidRDefault="00BA1BD5">
      <w:r>
        <w:t>Se preci</w:t>
      </w:r>
      <w:r>
        <w:t>zează caracteristicile tehnice ale obiectului.</w:t>
      </w:r>
    </w:p>
    <w:p w14:paraId="52392925" w14:textId="77777777" w:rsidR="001573DD" w:rsidRDefault="00BA1BD5">
      <w:pPr>
        <w:pStyle w:val="a"/>
        <w:numPr>
          <w:ilvl w:val="0"/>
          <w:numId w:val="23"/>
        </w:numPr>
        <w:ind w:left="0"/>
        <w:contextualSpacing/>
      </w:pPr>
      <w:proofErr w:type="spellStart"/>
      <w:r>
        <w:rPr>
          <w:b/>
        </w:rPr>
        <w:t>Justificarea</w:t>
      </w:r>
      <w:proofErr w:type="spellEnd"/>
      <w:r>
        <w:rPr>
          <w:b/>
        </w:rPr>
        <w:t xml:space="preserve"> </w:t>
      </w:r>
      <w:proofErr w:type="spellStart"/>
      <w:r>
        <w:rPr>
          <w:b/>
        </w:rPr>
        <w:t>elaborării</w:t>
      </w:r>
      <w:proofErr w:type="spellEnd"/>
      <w:r>
        <w:rPr>
          <w:b/>
        </w:rPr>
        <w:t xml:space="preserve"> </w:t>
      </w:r>
      <w:proofErr w:type="spellStart"/>
      <w:r>
        <w:rPr>
          <w:b/>
        </w:rPr>
        <w:t>documentației</w:t>
      </w:r>
      <w:proofErr w:type="spellEnd"/>
      <w:r>
        <w:rPr>
          <w:b/>
        </w:rPr>
        <w:t xml:space="preserve"> de </w:t>
      </w:r>
      <w:proofErr w:type="spellStart"/>
      <w:r>
        <w:rPr>
          <w:b/>
        </w:rPr>
        <w:t>proiect</w:t>
      </w:r>
      <w:proofErr w:type="spellEnd"/>
    </w:p>
    <w:p w14:paraId="75EC46FB" w14:textId="77777777" w:rsidR="001573DD" w:rsidRDefault="00BA1BD5">
      <w:r>
        <w:t>Se precizează necesitatea elaborării documentației.</w:t>
      </w:r>
    </w:p>
    <w:p w14:paraId="046C0386" w14:textId="77777777" w:rsidR="001573DD" w:rsidRDefault="00BA1BD5">
      <w:pPr>
        <w:pStyle w:val="a"/>
        <w:numPr>
          <w:ilvl w:val="0"/>
          <w:numId w:val="23"/>
        </w:numPr>
        <w:tabs>
          <w:tab w:val="clear" w:pos="1134"/>
        </w:tabs>
        <w:ind w:left="0"/>
        <w:contextualSpacing/>
        <w:rPr>
          <w:b/>
          <w:lang w:val="fr-FR"/>
        </w:rPr>
      </w:pPr>
      <w:proofErr w:type="spellStart"/>
      <w:r>
        <w:rPr>
          <w:b/>
          <w:lang w:val="fr-FR"/>
        </w:rPr>
        <w:t>Cerințe</w:t>
      </w:r>
      <w:proofErr w:type="spellEnd"/>
      <w:r>
        <w:rPr>
          <w:b/>
          <w:lang w:val="fr-FR"/>
        </w:rPr>
        <w:t xml:space="preserve"> </w:t>
      </w:r>
      <w:proofErr w:type="spellStart"/>
      <w:r>
        <w:rPr>
          <w:b/>
          <w:lang w:val="fr-FR"/>
        </w:rPr>
        <w:t>referitor</w:t>
      </w:r>
      <w:proofErr w:type="spellEnd"/>
      <w:r>
        <w:rPr>
          <w:b/>
          <w:lang w:val="fr-FR"/>
        </w:rPr>
        <w:t xml:space="preserve"> la </w:t>
      </w:r>
      <w:proofErr w:type="spellStart"/>
      <w:r>
        <w:rPr>
          <w:b/>
          <w:lang w:val="fr-FR"/>
        </w:rPr>
        <w:t>lucrările</w:t>
      </w:r>
      <w:proofErr w:type="spellEnd"/>
      <w:r>
        <w:rPr>
          <w:b/>
          <w:lang w:val="fr-FR"/>
        </w:rPr>
        <w:t xml:space="preserve"> </w:t>
      </w:r>
      <w:proofErr w:type="spellStart"/>
      <w:r>
        <w:rPr>
          <w:b/>
          <w:lang w:val="fr-FR"/>
        </w:rPr>
        <w:t>planificate</w:t>
      </w:r>
      <w:proofErr w:type="spellEnd"/>
      <w:r>
        <w:rPr>
          <w:b/>
          <w:lang w:val="fr-FR"/>
        </w:rPr>
        <w:t xml:space="preserve"> la </w:t>
      </w:r>
      <w:proofErr w:type="spellStart"/>
      <w:r>
        <w:rPr>
          <w:b/>
          <w:lang w:val="fr-FR"/>
        </w:rPr>
        <w:t>obiect</w:t>
      </w:r>
      <w:proofErr w:type="spellEnd"/>
    </w:p>
    <w:p w14:paraId="3ECFD45E" w14:textId="77777777" w:rsidR="001573DD" w:rsidRDefault="00BA1BD5">
      <w:pPr>
        <w:pStyle w:val="a"/>
        <w:numPr>
          <w:ilvl w:val="0"/>
          <w:numId w:val="0"/>
        </w:numPr>
        <w:rPr>
          <w:rStyle w:val="shorttext"/>
        </w:rPr>
      </w:pPr>
      <w:r>
        <w:t xml:space="preserve">Se </w:t>
      </w:r>
      <w:proofErr w:type="spellStart"/>
      <w:r>
        <w:t>precizează</w:t>
      </w:r>
      <w:proofErr w:type="spellEnd"/>
      <w:r>
        <w:t xml:space="preserve"> </w:t>
      </w:r>
      <w:proofErr w:type="spellStart"/>
      <w:r>
        <w:t>tipul</w:t>
      </w:r>
      <w:proofErr w:type="spellEnd"/>
      <w:r>
        <w:t xml:space="preserve"> </w:t>
      </w:r>
      <w:proofErr w:type="spellStart"/>
      <w:r>
        <w:t>lucrărilor</w:t>
      </w:r>
      <w:proofErr w:type="spellEnd"/>
      <w:r>
        <w:t xml:space="preserve"> </w:t>
      </w:r>
      <w:proofErr w:type="spellStart"/>
      <w:r>
        <w:t>pentru</w:t>
      </w:r>
      <w:proofErr w:type="spellEnd"/>
      <w:r>
        <w:t xml:space="preserve"> care </w:t>
      </w:r>
      <w:proofErr w:type="spellStart"/>
      <w:r>
        <w:t>este</w:t>
      </w:r>
      <w:proofErr w:type="spellEnd"/>
      <w:r>
        <w:t xml:space="preserve"> </w:t>
      </w:r>
      <w:proofErr w:type="spellStart"/>
      <w:r>
        <w:t>necesară</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proiect</w:t>
      </w:r>
      <w:proofErr w:type="spellEnd"/>
      <w:r>
        <w:t>.</w:t>
      </w:r>
    </w:p>
    <w:p w14:paraId="4612E5D3" w14:textId="77777777" w:rsidR="001573DD" w:rsidRDefault="00BA1BD5">
      <w:pPr>
        <w:pStyle w:val="a"/>
        <w:numPr>
          <w:ilvl w:val="0"/>
          <w:numId w:val="23"/>
        </w:numPr>
        <w:tabs>
          <w:tab w:val="clear" w:pos="1134"/>
        </w:tabs>
        <w:ind w:left="0"/>
        <w:contextualSpacing/>
        <w:rPr>
          <w:b/>
        </w:rPr>
      </w:pPr>
      <w:proofErr w:type="spellStart"/>
      <w:r>
        <w:rPr>
          <w:b/>
          <w:lang w:val="fr-FR"/>
        </w:rPr>
        <w:t>Cerințe</w:t>
      </w:r>
      <w:proofErr w:type="spellEnd"/>
      <w:r>
        <w:rPr>
          <w:b/>
          <w:lang w:val="fr-FR"/>
        </w:rPr>
        <w:t xml:space="preserve"> </w:t>
      </w:r>
      <w:proofErr w:type="spellStart"/>
      <w:r>
        <w:rPr>
          <w:b/>
          <w:lang w:val="fr-FR"/>
        </w:rPr>
        <w:t>referitor</w:t>
      </w:r>
      <w:proofErr w:type="spellEnd"/>
      <w:r>
        <w:rPr>
          <w:b/>
          <w:lang w:val="fr-FR"/>
        </w:rPr>
        <w:t xml:space="preserve"> la </w:t>
      </w:r>
      <w:proofErr w:type="spellStart"/>
      <w:r>
        <w:rPr>
          <w:b/>
          <w:lang w:val="fr-FR"/>
        </w:rPr>
        <w:t>succesiunea</w:t>
      </w:r>
      <w:proofErr w:type="spellEnd"/>
      <w:r>
        <w:rPr>
          <w:b/>
          <w:lang w:val="fr-FR"/>
        </w:rPr>
        <w:t xml:space="preserve"> </w:t>
      </w:r>
      <w:proofErr w:type="spellStart"/>
      <w:r>
        <w:rPr>
          <w:b/>
          <w:lang w:val="fr-FR"/>
        </w:rPr>
        <w:t>și</w:t>
      </w:r>
      <w:proofErr w:type="spellEnd"/>
      <w:r>
        <w:rPr>
          <w:b/>
          <w:lang w:val="fr-FR"/>
        </w:rPr>
        <w:t xml:space="preserve"> </w:t>
      </w:r>
      <w:proofErr w:type="spellStart"/>
      <w:r>
        <w:rPr>
          <w:b/>
          <w:lang w:val="fr-FR"/>
        </w:rPr>
        <w:t>componența</w:t>
      </w:r>
      <w:proofErr w:type="spellEnd"/>
      <w:r>
        <w:rPr>
          <w:b/>
          <w:lang w:val="fr-FR"/>
        </w:rPr>
        <w:t xml:space="preserve"> </w:t>
      </w:r>
      <w:proofErr w:type="spellStart"/>
      <w:r>
        <w:rPr>
          <w:b/>
          <w:lang w:val="fr-FR"/>
        </w:rPr>
        <w:t>documentației</w:t>
      </w:r>
      <w:proofErr w:type="spellEnd"/>
      <w:r>
        <w:rPr>
          <w:b/>
          <w:lang w:val="fr-FR"/>
        </w:rPr>
        <w:t xml:space="preserve"> de </w:t>
      </w:r>
      <w:proofErr w:type="spellStart"/>
      <w:r>
        <w:rPr>
          <w:b/>
          <w:lang w:val="fr-FR"/>
        </w:rPr>
        <w:t>proiect</w:t>
      </w:r>
      <w:proofErr w:type="spellEnd"/>
      <w:r>
        <w:rPr>
          <w:b/>
          <w:lang w:val="fr-FR"/>
        </w:rPr>
        <w:t xml:space="preserve">. </w:t>
      </w:r>
      <w:proofErr w:type="spellStart"/>
      <w:r>
        <w:rPr>
          <w:b/>
        </w:rPr>
        <w:t>Cerințe</w:t>
      </w:r>
      <w:proofErr w:type="spellEnd"/>
      <w:r>
        <w:rPr>
          <w:b/>
        </w:rPr>
        <w:t xml:space="preserve"> de </w:t>
      </w:r>
      <w:proofErr w:type="spellStart"/>
      <w:r>
        <w:rPr>
          <w:b/>
        </w:rPr>
        <w:t>bază</w:t>
      </w:r>
      <w:proofErr w:type="spellEnd"/>
      <w:r>
        <w:rPr>
          <w:b/>
        </w:rPr>
        <w:t xml:space="preserve"> </w:t>
      </w:r>
      <w:proofErr w:type="spellStart"/>
      <w:r>
        <w:rPr>
          <w:b/>
        </w:rPr>
        <w:t>privind</w:t>
      </w:r>
      <w:proofErr w:type="spellEnd"/>
      <w:r>
        <w:rPr>
          <w:b/>
        </w:rPr>
        <w:t xml:space="preserve"> </w:t>
      </w:r>
      <w:proofErr w:type="spellStart"/>
      <w:r>
        <w:rPr>
          <w:b/>
        </w:rPr>
        <w:t>soluțiile</w:t>
      </w:r>
      <w:proofErr w:type="spellEnd"/>
      <w:r>
        <w:rPr>
          <w:b/>
        </w:rPr>
        <w:t xml:space="preserve"> </w:t>
      </w:r>
      <w:proofErr w:type="spellStart"/>
      <w:r>
        <w:rPr>
          <w:b/>
        </w:rPr>
        <w:t>arhitectural-planimetrice</w:t>
      </w:r>
      <w:proofErr w:type="spellEnd"/>
    </w:p>
    <w:p w14:paraId="5E07BB06" w14:textId="77777777" w:rsidR="001573DD" w:rsidRDefault="00BA1BD5">
      <w:pPr>
        <w:tabs>
          <w:tab w:val="left" w:pos="990"/>
        </w:tabs>
        <w:jc w:val="both"/>
      </w:pPr>
      <w:r>
        <w:t xml:space="preserve">Se precizează etapele, cerințele </w:t>
      </w:r>
      <w:proofErr w:type="spellStart"/>
      <w:r>
        <w:t>privindexecuția</w:t>
      </w:r>
      <w:proofErr w:type="spellEnd"/>
      <w:r>
        <w:t xml:space="preserve"> documentației de proiect etc</w:t>
      </w:r>
      <w:r>
        <w:t>.</w:t>
      </w:r>
    </w:p>
    <w:p w14:paraId="699EBA2E" w14:textId="77777777" w:rsidR="001573DD" w:rsidRDefault="00BA1BD5">
      <w:pPr>
        <w:tabs>
          <w:tab w:val="left" w:pos="990"/>
        </w:tabs>
        <w:ind w:left="-426"/>
        <w:jc w:val="both"/>
      </w:pPr>
      <w:r>
        <w:rPr>
          <w:b/>
        </w:rPr>
        <w:t>10. Documente obligatorii la depunerea ofertei</w:t>
      </w:r>
    </w:p>
    <w:p w14:paraId="09597139" w14:textId="77777777" w:rsidR="001573DD" w:rsidRDefault="00BA1BD5">
      <w:pPr>
        <w:jc w:val="both"/>
      </w:pPr>
      <w:r>
        <w:t>La punctul dat autoritatea contractantă indică care documente sunt obligatorii de a fi prezentate la depunerea ofertei prin intermediul SIA RSAP. La fel, tot aici se indică documentele ce conțin date cu cara</w:t>
      </w:r>
      <w:r>
        <w:t>cter personal, care nu se depun prin intermediul SIA RSAP și nu sunt publice pentru toți.</w:t>
      </w:r>
    </w:p>
    <w:p w14:paraId="47594A82" w14:textId="77777777" w:rsidR="001573DD" w:rsidRDefault="00BA1BD5">
      <w:pPr>
        <w:ind w:hanging="426"/>
        <w:jc w:val="both"/>
        <w:rPr>
          <w:b/>
        </w:rPr>
      </w:pPr>
      <w:r>
        <w:rPr>
          <w:b/>
        </w:rPr>
        <w:t>11. Documente obligatorii la evaluarea ofertelor.</w:t>
      </w:r>
    </w:p>
    <w:p w14:paraId="478C3CE9" w14:textId="77777777" w:rsidR="001573DD" w:rsidRDefault="00BA1BD5">
      <w:pPr>
        <w:ind w:hanging="426"/>
        <w:jc w:val="both"/>
        <w:rPr>
          <w:b/>
        </w:rPr>
      </w:pPr>
      <w:r>
        <w:t xml:space="preserve">      La punctul dat autoritatea contractantă indică care documente sunt obligatorii de a fi prezentate în SIA RSAP </w:t>
      </w:r>
      <w:r>
        <w:t>la evaluarea ofertei. La fel, tot aici se indică documentele ce conțin date cu caracter personal, care nu se depun prin intermediul SIA RSAP și nu sunt publice pentru toți, ele se prezintă la etapa de evaluare direct autorității contractante.</w:t>
      </w:r>
    </w:p>
    <w:p w14:paraId="6A098EC2" w14:textId="77777777" w:rsidR="001573DD" w:rsidRDefault="001573DD">
      <w:pPr>
        <w:pStyle w:val="a"/>
        <w:numPr>
          <w:ilvl w:val="0"/>
          <w:numId w:val="0"/>
        </w:numPr>
        <w:ind w:left="360" w:right="-1"/>
        <w:rPr>
          <w:lang w:val="fr-FR"/>
        </w:rPr>
      </w:pPr>
    </w:p>
    <w:p w14:paraId="0BB699B2" w14:textId="77777777" w:rsidR="001573DD" w:rsidRDefault="001573DD">
      <w:pPr>
        <w:ind w:firstLine="142"/>
        <w:jc w:val="both"/>
        <w:rPr>
          <w:b/>
          <w:bCs/>
        </w:rPr>
      </w:pPr>
    </w:p>
    <w:p w14:paraId="773306BF" w14:textId="77777777" w:rsidR="001573DD" w:rsidRDefault="00BA1BD5">
      <w:pPr>
        <w:ind w:firstLine="142"/>
        <w:jc w:val="both"/>
        <w:rPr>
          <w:b/>
        </w:rPr>
      </w:pPr>
      <w:r>
        <w:rPr>
          <w:b/>
          <w:bCs/>
        </w:rPr>
        <w:t>Autoritatea</w:t>
      </w:r>
      <w:r>
        <w:rPr>
          <w:b/>
          <w:bCs/>
        </w:rPr>
        <w:t xml:space="preserve"> contractantă </w:t>
      </w:r>
      <w:r>
        <w:t> ___________              </w:t>
      </w:r>
      <w:r>
        <w:rPr>
          <w:b/>
          <w:bCs/>
        </w:rPr>
        <w:t>Data</w:t>
      </w:r>
      <w:r>
        <w:t>„____"__________________</w:t>
      </w:r>
    </w:p>
    <w:p w14:paraId="7B96B95B" w14:textId="77777777" w:rsidR="001573DD" w:rsidRDefault="001573DD">
      <w:pPr>
        <w:pStyle w:val="a"/>
        <w:numPr>
          <w:ilvl w:val="0"/>
          <w:numId w:val="0"/>
        </w:numPr>
        <w:ind w:right="-1"/>
        <w:rPr>
          <w:i/>
          <w:lang w:val="fr-FR"/>
        </w:rPr>
      </w:pPr>
    </w:p>
    <w:p w14:paraId="6051CE85" w14:textId="77777777" w:rsidR="001573DD" w:rsidRDefault="001573DD">
      <w:pPr>
        <w:pStyle w:val="a"/>
        <w:numPr>
          <w:ilvl w:val="0"/>
          <w:numId w:val="0"/>
        </w:numPr>
        <w:ind w:right="-1"/>
        <w:rPr>
          <w:i/>
          <w:lang w:val="fr-FR"/>
        </w:rPr>
      </w:pPr>
    </w:p>
    <w:p w14:paraId="3D6CA4E6" w14:textId="77777777" w:rsidR="001573DD" w:rsidRDefault="001573DD">
      <w:pPr>
        <w:ind w:firstLine="709"/>
        <w:jc w:val="both"/>
        <w:rPr>
          <w:i/>
          <w:iCs/>
        </w:rPr>
      </w:pPr>
    </w:p>
    <w:p w14:paraId="0BFEEA91" w14:textId="77777777" w:rsidR="001573DD" w:rsidRDefault="001573DD">
      <w:pPr>
        <w:ind w:firstLine="709"/>
        <w:jc w:val="both"/>
        <w:rPr>
          <w:i/>
          <w:iCs/>
        </w:rPr>
      </w:pPr>
    </w:p>
    <w:p w14:paraId="4D797C70" w14:textId="77777777" w:rsidR="001573DD" w:rsidRDefault="001573DD">
      <w:pPr>
        <w:ind w:firstLine="709"/>
        <w:jc w:val="both"/>
        <w:rPr>
          <w:i/>
          <w:iCs/>
        </w:rPr>
      </w:pPr>
    </w:p>
    <w:p w14:paraId="48A7C4A1" w14:textId="77777777" w:rsidR="001573DD" w:rsidRDefault="001573DD">
      <w:pPr>
        <w:ind w:firstLine="709"/>
        <w:jc w:val="both"/>
        <w:rPr>
          <w:i/>
          <w:iCs/>
        </w:rPr>
      </w:pPr>
    </w:p>
    <w:p w14:paraId="672F3C90" w14:textId="77777777" w:rsidR="001573DD" w:rsidRDefault="00BA1BD5">
      <w:pPr>
        <w:ind w:firstLine="709"/>
        <w:jc w:val="both"/>
      </w:pPr>
      <w:r>
        <w:rPr>
          <w:i/>
          <w:iCs/>
        </w:rPr>
        <w:t xml:space="preserve">Notă: Prezentul model al caietului de sarcini este orientativ </w:t>
      </w:r>
      <w:proofErr w:type="spellStart"/>
      <w:r>
        <w:rPr>
          <w:i/>
          <w:iCs/>
        </w:rPr>
        <w:t>şi</w:t>
      </w:r>
      <w:proofErr w:type="spellEnd"/>
      <w:r>
        <w:rPr>
          <w:i/>
          <w:iCs/>
        </w:rPr>
        <w:t xml:space="preserve"> poate fi completat sau modificat, precizat de către autoritatea contractantă, în </w:t>
      </w:r>
      <w:proofErr w:type="spellStart"/>
      <w:r>
        <w:rPr>
          <w:i/>
          <w:iCs/>
        </w:rPr>
        <w:t>funcţie</w:t>
      </w:r>
      <w:proofErr w:type="spellEnd"/>
      <w:r>
        <w:rPr>
          <w:i/>
          <w:iCs/>
        </w:rPr>
        <w:t xml:space="preserve"> de tipul </w:t>
      </w:r>
      <w:proofErr w:type="spellStart"/>
      <w:r>
        <w:rPr>
          <w:i/>
          <w:iCs/>
        </w:rPr>
        <w:t>şi</w:t>
      </w:r>
      <w:proofErr w:type="spellEnd"/>
      <w:r>
        <w:rPr>
          <w:i/>
          <w:iCs/>
        </w:rPr>
        <w:t xml:space="preserve"> </w:t>
      </w:r>
      <w:r>
        <w:rPr>
          <w:i/>
          <w:iCs/>
        </w:rPr>
        <w:t>specificul serviciilor de proiectare.</w:t>
      </w:r>
    </w:p>
    <w:p w14:paraId="1A33459E" w14:textId="77777777" w:rsidR="001573DD" w:rsidRDefault="001573DD">
      <w:pPr>
        <w:pStyle w:val="a"/>
        <w:numPr>
          <w:ilvl w:val="0"/>
          <w:numId w:val="0"/>
        </w:numPr>
        <w:ind w:right="-1"/>
        <w:rPr>
          <w:i/>
          <w:lang w:val="fr-FR"/>
        </w:rPr>
      </w:pPr>
    </w:p>
    <w:p w14:paraId="3C02880E" w14:textId="77777777" w:rsidR="001573DD" w:rsidRDefault="001573DD">
      <w:pPr>
        <w:pStyle w:val="a"/>
        <w:numPr>
          <w:ilvl w:val="0"/>
          <w:numId w:val="0"/>
        </w:numPr>
        <w:ind w:right="-1"/>
        <w:rPr>
          <w:i/>
          <w:lang w:val="fr-FR"/>
        </w:rPr>
      </w:pPr>
    </w:p>
    <w:p w14:paraId="482A49C4" w14:textId="77777777" w:rsidR="001573DD" w:rsidRDefault="001573DD">
      <w:pPr>
        <w:jc w:val="right"/>
      </w:pPr>
    </w:p>
    <w:p w14:paraId="195CC563" w14:textId="77777777" w:rsidR="001573DD" w:rsidRDefault="001573DD">
      <w:pPr>
        <w:jc w:val="right"/>
      </w:pPr>
    </w:p>
    <w:p w14:paraId="170D30FF" w14:textId="77777777" w:rsidR="001573DD" w:rsidRDefault="00BA1BD5">
      <w:pPr>
        <w:jc w:val="right"/>
        <w:rPr>
          <w:sz w:val="22"/>
          <w:szCs w:val="22"/>
        </w:rPr>
      </w:pPr>
      <w:r>
        <w:lastRenderedPageBreak/>
        <w:t>Anexa nr. 25</w:t>
      </w:r>
    </w:p>
    <w:p w14:paraId="701D6BCB" w14:textId="77777777" w:rsidR="001573DD" w:rsidRDefault="00BA1BD5">
      <w:pPr>
        <w:jc w:val="right"/>
      </w:pPr>
      <w:r>
        <w:t>la Documentația standard nr._____</w:t>
      </w:r>
    </w:p>
    <w:p w14:paraId="33BD3DB0" w14:textId="77777777" w:rsidR="001573DD" w:rsidRDefault="00BA1BD5">
      <w:pPr>
        <w:jc w:val="right"/>
      </w:pPr>
      <w:r>
        <w:t>din “____” ________ 20___</w:t>
      </w:r>
    </w:p>
    <w:p w14:paraId="7DF454FC" w14:textId="77777777" w:rsidR="001573DD" w:rsidRDefault="001573DD">
      <w:pPr>
        <w:pStyle w:val="a"/>
        <w:numPr>
          <w:ilvl w:val="0"/>
          <w:numId w:val="0"/>
        </w:numPr>
        <w:ind w:right="-1"/>
        <w:rPr>
          <w:i/>
        </w:rPr>
      </w:pPr>
    </w:p>
    <w:p w14:paraId="216D55C3" w14:textId="77777777" w:rsidR="001573DD" w:rsidRDefault="001573DD">
      <w:pPr>
        <w:pStyle w:val="a"/>
        <w:numPr>
          <w:ilvl w:val="0"/>
          <w:numId w:val="0"/>
        </w:numPr>
        <w:ind w:right="-1"/>
        <w:rPr>
          <w:i/>
        </w:rPr>
      </w:pPr>
    </w:p>
    <w:p w14:paraId="7A7FEA62" w14:textId="77777777" w:rsidR="001573DD" w:rsidRDefault="001573DD">
      <w:pPr>
        <w:pStyle w:val="a"/>
        <w:numPr>
          <w:ilvl w:val="0"/>
          <w:numId w:val="0"/>
        </w:numPr>
        <w:ind w:right="-1"/>
        <w:rPr>
          <w:i/>
        </w:rPr>
      </w:pPr>
    </w:p>
    <w:p w14:paraId="184FBBEC" w14:textId="77777777" w:rsidR="001573DD" w:rsidRDefault="001573DD">
      <w:pPr>
        <w:jc w:val="center"/>
        <w:rPr>
          <w:b/>
        </w:rPr>
      </w:pPr>
    </w:p>
    <w:p w14:paraId="45E90C33" w14:textId="77777777" w:rsidR="001573DD" w:rsidRDefault="00BA1BD5">
      <w:pPr>
        <w:jc w:val="center"/>
        <w:rPr>
          <w:b/>
        </w:rPr>
      </w:pPr>
      <w:r>
        <w:rPr>
          <w:b/>
        </w:rPr>
        <w:t>CONTRACT – MODEL</w:t>
      </w:r>
    </w:p>
    <w:p w14:paraId="1885D49A" w14:textId="77777777" w:rsidR="001573DD" w:rsidRDefault="001573DD">
      <w:pPr>
        <w:pStyle w:val="a"/>
        <w:numPr>
          <w:ilvl w:val="0"/>
          <w:numId w:val="0"/>
        </w:numPr>
        <w:ind w:right="-1"/>
      </w:pPr>
    </w:p>
    <w:p w14:paraId="6139C3C7" w14:textId="77777777" w:rsidR="001573DD" w:rsidRDefault="001573DD">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1573DD" w14:paraId="3AD47182" w14:textId="77777777">
        <w:trPr>
          <w:trHeight w:val="697"/>
        </w:trPr>
        <w:tc>
          <w:tcPr>
            <w:tcW w:w="9748" w:type="dxa"/>
            <w:vAlign w:val="center"/>
          </w:tcPr>
          <w:p w14:paraId="00188D1A" w14:textId="77777777" w:rsidR="001573DD" w:rsidRDefault="001573DD">
            <w:pPr>
              <w:jc w:val="both"/>
            </w:pPr>
          </w:p>
          <w:p w14:paraId="48E9CFD3" w14:textId="77777777" w:rsidR="001573DD" w:rsidRDefault="001573DD">
            <w:pPr>
              <w:jc w:val="both"/>
              <w:rPr>
                <w:b/>
                <w:caps/>
                <w:sz w:val="28"/>
                <w:szCs w:val="28"/>
              </w:rPr>
            </w:pPr>
          </w:p>
          <w:p w14:paraId="4CD6A007" w14:textId="77777777" w:rsidR="001573DD" w:rsidRDefault="00BA1BD5">
            <w:pPr>
              <w:jc w:val="center"/>
              <w:rPr>
                <w:b/>
                <w:sz w:val="28"/>
                <w:szCs w:val="28"/>
                <w:u w:val="single"/>
              </w:rPr>
            </w:pPr>
            <w:r>
              <w:rPr>
                <w:b/>
                <w:caps/>
                <w:sz w:val="28"/>
                <w:szCs w:val="28"/>
              </w:rPr>
              <w:t>Contract</w:t>
            </w:r>
            <w:r>
              <w:rPr>
                <w:b/>
                <w:sz w:val="28"/>
                <w:szCs w:val="28"/>
              </w:rPr>
              <w:t xml:space="preserve"> DE ANTREPRIZĂ Nr.</w:t>
            </w:r>
          </w:p>
          <w:p w14:paraId="60C613DE" w14:textId="77777777" w:rsidR="001573DD" w:rsidRDefault="00BA1BD5">
            <w:pPr>
              <w:jc w:val="center"/>
              <w:rPr>
                <w:b/>
              </w:rPr>
            </w:pPr>
            <w:r>
              <w:rPr>
                <w:b/>
              </w:rPr>
              <w:t xml:space="preserve">privind </w:t>
            </w:r>
            <w:proofErr w:type="spellStart"/>
            <w:r>
              <w:rPr>
                <w:b/>
              </w:rPr>
              <w:t>achiziţia</w:t>
            </w:r>
            <w:proofErr w:type="spellEnd"/>
            <w:r>
              <w:rPr>
                <w:b/>
              </w:rPr>
              <w:t xml:space="preserve"> prin</w:t>
            </w:r>
            <w:r>
              <w:rPr>
                <w:b/>
              </w:rPr>
              <w:softHyphen/>
            </w:r>
            <w:r>
              <w:rPr>
                <w:b/>
              </w:rPr>
              <w:softHyphen/>
            </w:r>
            <w:r>
              <w:rPr>
                <w:b/>
              </w:rPr>
              <w:softHyphen/>
              <w:t>________________</w:t>
            </w:r>
          </w:p>
          <w:p w14:paraId="29F517FF" w14:textId="77777777" w:rsidR="001573DD" w:rsidRDefault="001573DD">
            <w:pPr>
              <w:jc w:val="both"/>
              <w:rPr>
                <w:b/>
                <w:i/>
              </w:rPr>
            </w:pPr>
          </w:p>
          <w:p w14:paraId="3AA65E24" w14:textId="77777777" w:rsidR="001573DD" w:rsidRDefault="001573DD">
            <w:pPr>
              <w:jc w:val="both"/>
              <w:rPr>
                <w:b/>
                <w:i/>
              </w:rPr>
            </w:pPr>
          </w:p>
          <w:p w14:paraId="1B765004" w14:textId="77777777" w:rsidR="001573DD" w:rsidRDefault="00BA1BD5">
            <w:pPr>
              <w:tabs>
                <w:tab w:val="center" w:pos="-6663"/>
                <w:tab w:val="left" w:pos="567"/>
                <w:tab w:val="right" w:pos="10206"/>
              </w:tabs>
            </w:pPr>
            <w:r>
              <w:t xml:space="preserve">„___”_________20__                          </w:t>
            </w:r>
            <w:r>
              <w:t xml:space="preserve">                                                        _________________</w:t>
            </w:r>
          </w:p>
          <w:p w14:paraId="24E86120" w14:textId="77777777" w:rsidR="001573DD" w:rsidRDefault="00BA1BD5">
            <w:pPr>
              <w:jc w:val="center"/>
            </w:pPr>
            <w:r>
              <w:rPr>
                <w:sz w:val="20"/>
                <w:szCs w:val="20"/>
              </w:rPr>
              <w:t xml:space="preserve">                                                                                                                                    (municipiu, </w:t>
            </w:r>
            <w:proofErr w:type="spellStart"/>
            <w:r>
              <w:rPr>
                <w:sz w:val="20"/>
                <w:szCs w:val="20"/>
              </w:rPr>
              <w:t>oraş</w:t>
            </w:r>
            <w:proofErr w:type="spellEnd"/>
            <w:r>
              <w:rPr>
                <w:sz w:val="20"/>
                <w:szCs w:val="20"/>
              </w:rPr>
              <w:t>)</w:t>
            </w:r>
          </w:p>
          <w:p w14:paraId="01E2E0E5" w14:textId="77777777" w:rsidR="001573DD" w:rsidRDefault="001573DD">
            <w:pPr>
              <w:jc w:val="both"/>
            </w:pPr>
          </w:p>
          <w:p w14:paraId="77DA639D" w14:textId="77777777" w:rsidR="001573DD" w:rsidRDefault="001573DD">
            <w:pPr>
              <w:jc w:val="both"/>
            </w:pPr>
          </w:p>
          <w:p w14:paraId="102C879C" w14:textId="77777777" w:rsidR="001573DD" w:rsidRDefault="00BA1BD5">
            <w:pPr>
              <w:pStyle w:val="a"/>
              <w:numPr>
                <w:ilvl w:val="3"/>
                <w:numId w:val="22"/>
              </w:numPr>
              <w:rPr>
                <w:b/>
                <w:kern w:val="28"/>
              </w:rPr>
            </w:pPr>
            <w:r>
              <w:rPr>
                <w:b/>
                <w:kern w:val="28"/>
              </w:rPr>
              <w:t>PARTEA GENERALĂ</w:t>
            </w:r>
          </w:p>
          <w:p w14:paraId="175B22BF" w14:textId="77777777" w:rsidR="001573DD" w:rsidRDefault="00BA1BD5">
            <w:pPr>
              <w:pStyle w:val="a"/>
              <w:numPr>
                <w:ilvl w:val="0"/>
                <w:numId w:val="0"/>
              </w:numPr>
              <w:ind w:left="3240"/>
              <w:rPr>
                <w:kern w:val="28"/>
                <w:sz w:val="20"/>
                <w:szCs w:val="20"/>
              </w:rPr>
            </w:pPr>
            <w:r>
              <w:rPr>
                <w:kern w:val="28"/>
                <w:sz w:val="20"/>
                <w:szCs w:val="20"/>
              </w:rPr>
              <w:t xml:space="preserve"> (OBLIGATORIU)</w:t>
            </w:r>
          </w:p>
          <w:p w14:paraId="1E50C045" w14:textId="77777777" w:rsidR="001573DD" w:rsidRDefault="001573DD">
            <w:pPr>
              <w:rPr>
                <w:b/>
                <w:kern w:val="28"/>
              </w:rPr>
            </w:pPr>
          </w:p>
          <w:p w14:paraId="1AECEA77" w14:textId="77777777" w:rsidR="001573DD" w:rsidRDefault="00BA1BD5">
            <w:pPr>
              <w:rPr>
                <w:b/>
                <w:kern w:val="28"/>
              </w:rPr>
            </w:pPr>
            <w:r>
              <w:rPr>
                <w:b/>
                <w:kern w:val="28"/>
              </w:rPr>
              <w:t>PĂRŢILE CONTRACTANTE</w:t>
            </w:r>
          </w:p>
          <w:p w14:paraId="0DEB9114" w14:textId="77777777" w:rsidR="001573DD" w:rsidRDefault="001573DD">
            <w:pPr>
              <w:rPr>
                <w:b/>
                <w:kern w:val="28"/>
              </w:rPr>
            </w:pPr>
          </w:p>
          <w:p w14:paraId="2129686F" w14:textId="77777777" w:rsidR="001573DD" w:rsidRDefault="00BA1BD5">
            <w:pPr>
              <w:pStyle w:val="af8"/>
              <w:tabs>
                <w:tab w:val="left" w:pos="567"/>
                <w:tab w:val="right" w:pos="9531"/>
              </w:tabs>
              <w:ind w:firstLine="0"/>
              <w:rPr>
                <w:lang w:val="fr-FR"/>
              </w:rPr>
            </w:pP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este </w:t>
            </w:r>
            <w:proofErr w:type="spellStart"/>
            <w:r>
              <w:rPr>
                <w:lang w:val="fr-FR"/>
              </w:rPr>
              <w:t>încheiat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urma</w:t>
            </w:r>
            <w:proofErr w:type="spellEnd"/>
            <w:r>
              <w:rPr>
                <w:lang w:val="fr-FR"/>
              </w:rPr>
              <w:t xml:space="preserve"> </w:t>
            </w:r>
            <w:proofErr w:type="spellStart"/>
            <w:r>
              <w:rPr>
                <w:lang w:val="fr-FR"/>
              </w:rPr>
              <w:t>procedurii</w:t>
            </w:r>
            <w:proofErr w:type="spellEnd"/>
            <w:r>
              <w:rPr>
                <w:lang w:val="fr-FR"/>
              </w:rPr>
              <w:t xml:space="preserve"> de </w:t>
            </w:r>
            <w:proofErr w:type="spellStart"/>
            <w:r>
              <w:rPr>
                <w:lang w:val="fr-FR"/>
              </w:rPr>
              <w:t>achiziție</w:t>
            </w:r>
            <w:proofErr w:type="spellEnd"/>
            <w:r>
              <w:rPr>
                <w:lang w:val="fr-FR"/>
              </w:rPr>
              <w:t xml:space="preserve"> nr. ________________ </w:t>
            </w:r>
            <w:proofErr w:type="spellStart"/>
            <w:r>
              <w:rPr>
                <w:lang w:val="fr-FR"/>
              </w:rPr>
              <w:t>din</w:t>
            </w:r>
            <w:proofErr w:type="spellEnd"/>
            <w:r>
              <w:rPr>
                <w:lang w:val="fr-FR"/>
              </w:rPr>
              <w:t xml:space="preserve"> data___________________, </w:t>
            </w:r>
            <w:proofErr w:type="spellStart"/>
            <w:r>
              <w:rPr>
                <w:lang w:val="fr-FR"/>
              </w:rPr>
              <w:t>între</w:t>
            </w:r>
            <w:proofErr w:type="spellEnd"/>
            <w:r>
              <w:rPr>
                <w:lang w:val="fr-FR"/>
              </w:rPr>
              <w:t>____________________________________________________</w:t>
            </w:r>
          </w:p>
          <w:p w14:paraId="4C983EB1" w14:textId="77777777" w:rsidR="001573DD" w:rsidRDefault="00BA1BD5">
            <w:pPr>
              <w:tabs>
                <w:tab w:val="left" w:pos="567"/>
                <w:tab w:val="right" w:pos="10205"/>
              </w:tabs>
              <w:jc w:val="both"/>
            </w:pPr>
            <w:r>
              <w:t>_____________________________________________</w:t>
            </w:r>
            <w:r>
              <w:t>________________________, cu sediul în</w:t>
            </w:r>
          </w:p>
          <w:p w14:paraId="07A9FA60" w14:textId="77777777" w:rsidR="001573DD" w:rsidRDefault="00BA1BD5">
            <w:pPr>
              <w:tabs>
                <w:tab w:val="left" w:pos="567"/>
                <w:tab w:val="right" w:pos="10205"/>
              </w:tabs>
              <w:jc w:val="both"/>
              <w:rPr>
                <w:sz w:val="20"/>
                <w:szCs w:val="20"/>
              </w:rPr>
            </w:pPr>
            <w:r>
              <w:rPr>
                <w:sz w:val="20"/>
                <w:szCs w:val="20"/>
              </w:rPr>
              <w:t xml:space="preserve">                                                          (denumirea </w:t>
            </w:r>
            <w:proofErr w:type="spellStart"/>
            <w:r>
              <w:rPr>
                <w:sz w:val="20"/>
                <w:szCs w:val="20"/>
              </w:rPr>
              <w:t>autorităţii</w:t>
            </w:r>
            <w:proofErr w:type="spellEnd"/>
            <w:r>
              <w:rPr>
                <w:sz w:val="20"/>
                <w:szCs w:val="20"/>
              </w:rPr>
              <w:t xml:space="preserve"> contractante) </w:t>
            </w:r>
          </w:p>
          <w:p w14:paraId="1EF6E1D6" w14:textId="77777777" w:rsidR="001573DD" w:rsidRDefault="00BA1BD5">
            <w:pPr>
              <w:tabs>
                <w:tab w:val="left" w:pos="567"/>
                <w:tab w:val="right" w:pos="9531"/>
              </w:tabs>
              <w:jc w:val="both"/>
            </w:pPr>
            <w:r>
              <w:t>______________________________________________________________________________</w:t>
            </w:r>
          </w:p>
          <w:p w14:paraId="0042819F" w14:textId="77777777" w:rsidR="001573DD" w:rsidRDefault="00BA1BD5">
            <w:pPr>
              <w:pStyle w:val="cn"/>
              <w:tabs>
                <w:tab w:val="left" w:pos="567"/>
              </w:tabs>
              <w:jc w:val="both"/>
              <w:rPr>
                <w:sz w:val="20"/>
                <w:szCs w:val="20"/>
                <w:lang w:val="fr-FR"/>
              </w:rPr>
            </w:pPr>
            <w:r>
              <w:rPr>
                <w:sz w:val="20"/>
                <w:szCs w:val="20"/>
                <w:lang w:val="fr-FR"/>
              </w:rPr>
              <w:t xml:space="preserve">                                                                   (</w:t>
            </w:r>
            <w:proofErr w:type="spellStart"/>
            <w:proofErr w:type="gramStart"/>
            <w:r>
              <w:rPr>
                <w:sz w:val="20"/>
                <w:szCs w:val="20"/>
                <w:lang w:val="fr-FR"/>
              </w:rPr>
              <w:t>localitatea</w:t>
            </w:r>
            <w:proofErr w:type="spellEnd"/>
            <w:proofErr w:type="gramEnd"/>
            <w:r>
              <w:rPr>
                <w:sz w:val="20"/>
                <w:szCs w:val="20"/>
                <w:lang w:val="fr-FR"/>
              </w:rPr>
              <w:t xml:space="preserve">) </w:t>
            </w:r>
          </w:p>
          <w:p w14:paraId="1273710E" w14:textId="77777777" w:rsidR="001573DD" w:rsidRDefault="00BA1BD5">
            <w:pPr>
              <w:tabs>
                <w:tab w:val="left" w:pos="567"/>
                <w:tab w:val="right" w:pos="9531"/>
              </w:tabs>
              <w:jc w:val="both"/>
            </w:pPr>
            <w:r>
              <w:t xml:space="preserve">str._____________________________________, </w:t>
            </w:r>
            <w:r>
              <w:tab/>
              <w:t>telefon: ______________, fax: _____________,</w:t>
            </w:r>
          </w:p>
          <w:p w14:paraId="71C4D3B7" w14:textId="77777777" w:rsidR="001573DD" w:rsidRDefault="00BA1BD5">
            <w:pPr>
              <w:pStyle w:val="af8"/>
              <w:tabs>
                <w:tab w:val="left" w:pos="567"/>
                <w:tab w:val="right" w:pos="9531"/>
              </w:tabs>
              <w:ind w:firstLine="0"/>
              <w:rPr>
                <w:lang w:val="fr-FR"/>
              </w:rPr>
            </w:pPr>
            <w:r>
              <w:rPr>
                <w:lang w:val="fr-FR"/>
              </w:rPr>
              <w:t xml:space="preserve">IDNO ________________ </w:t>
            </w:r>
            <w:proofErr w:type="spellStart"/>
            <w:r>
              <w:rPr>
                <w:lang w:val="fr-FR"/>
              </w:rPr>
              <w:t>reprezentat</w:t>
            </w:r>
            <w:proofErr w:type="spellEnd"/>
            <w:r>
              <w:rPr>
                <w:lang w:val="fr-FR"/>
              </w:rPr>
              <w:t xml:space="preserve"> </w:t>
            </w:r>
            <w:proofErr w:type="spellStart"/>
            <w:r>
              <w:rPr>
                <w:lang w:val="fr-FR"/>
              </w:rPr>
              <w:t>prin</w:t>
            </w:r>
            <w:proofErr w:type="spellEnd"/>
            <w:r>
              <w:rPr>
                <w:lang w:val="fr-FR"/>
              </w:rPr>
              <w:t xml:space="preserve"> ______________________________________________________________________________,    </w:t>
            </w:r>
          </w:p>
          <w:p w14:paraId="26FB1371" w14:textId="77777777" w:rsidR="001573DD" w:rsidRDefault="00BA1BD5">
            <w:pPr>
              <w:pStyle w:val="af8"/>
              <w:tabs>
                <w:tab w:val="left" w:pos="567"/>
              </w:tabs>
              <w:ind w:firstLine="0"/>
              <w:rPr>
                <w:sz w:val="20"/>
                <w:szCs w:val="20"/>
                <w:lang w:val="fr-FR"/>
              </w:rPr>
            </w:pPr>
            <w:r>
              <w:rPr>
                <w:sz w:val="20"/>
                <w:szCs w:val="20"/>
                <w:lang w:val="fr-FR"/>
              </w:rPr>
              <w:t xml:space="preserve">                                                    (</w:t>
            </w:r>
            <w:proofErr w:type="spellStart"/>
            <w:proofErr w:type="gramStart"/>
            <w:r>
              <w:rPr>
                <w:sz w:val="20"/>
                <w:szCs w:val="20"/>
                <w:lang w:val="fr-FR"/>
              </w:rPr>
              <w:t>numele</w:t>
            </w:r>
            <w:proofErr w:type="spellEnd"/>
            <w:proofErr w:type="gramEnd"/>
            <w:r>
              <w:rPr>
                <w:sz w:val="20"/>
                <w:szCs w:val="20"/>
                <w:lang w:val="fr-FR"/>
              </w:rPr>
              <w:t xml:space="preserve">, </w:t>
            </w:r>
            <w:proofErr w:type="spellStart"/>
            <w:r>
              <w:rPr>
                <w:sz w:val="20"/>
                <w:szCs w:val="20"/>
                <w:lang w:val="fr-FR"/>
              </w:rPr>
              <w:t>prenumele</w:t>
            </w:r>
            <w:proofErr w:type="spellEnd"/>
            <w:r>
              <w:rPr>
                <w:sz w:val="20"/>
                <w:szCs w:val="20"/>
                <w:lang w:val="fr-FR"/>
              </w:rPr>
              <w:t xml:space="preserve"> </w:t>
            </w:r>
            <w:proofErr w:type="spellStart"/>
            <w:r>
              <w:rPr>
                <w:sz w:val="20"/>
                <w:szCs w:val="20"/>
                <w:lang w:val="fr-FR"/>
              </w:rPr>
              <w:t>şi</w:t>
            </w:r>
            <w:proofErr w:type="spellEnd"/>
            <w:r>
              <w:rPr>
                <w:sz w:val="20"/>
                <w:szCs w:val="20"/>
                <w:lang w:val="fr-FR"/>
              </w:rPr>
              <w:t xml:space="preserve"> </w:t>
            </w:r>
            <w:proofErr w:type="spellStart"/>
            <w:r>
              <w:rPr>
                <w:sz w:val="20"/>
                <w:szCs w:val="20"/>
                <w:lang w:val="fr-FR"/>
              </w:rPr>
              <w:t>funcţia</w:t>
            </w:r>
            <w:proofErr w:type="spellEnd"/>
            <w:r>
              <w:rPr>
                <w:sz w:val="20"/>
                <w:szCs w:val="20"/>
                <w:lang w:val="fr-FR"/>
              </w:rPr>
              <w:t xml:space="preserve"> </w:t>
            </w:r>
            <w:proofErr w:type="spellStart"/>
            <w:r>
              <w:rPr>
                <w:sz w:val="20"/>
                <w:szCs w:val="20"/>
                <w:lang w:val="fr-FR"/>
              </w:rPr>
              <w:t>conducătorului</w:t>
            </w:r>
            <w:proofErr w:type="spellEnd"/>
            <w:r>
              <w:rPr>
                <w:sz w:val="20"/>
                <w:szCs w:val="20"/>
                <w:lang w:val="fr-FR"/>
              </w:rPr>
              <w:t xml:space="preserve">) </w:t>
            </w:r>
          </w:p>
          <w:p w14:paraId="09259AC4" w14:textId="77777777" w:rsidR="001573DD" w:rsidRDefault="00BA1BD5">
            <w:pPr>
              <w:tabs>
                <w:tab w:val="left" w:pos="567"/>
                <w:tab w:val="right" w:pos="9531"/>
              </w:tabs>
              <w:jc w:val="both"/>
            </w:pPr>
            <w:r>
              <w:t>în calitate de Beneficiar, pe de o</w:t>
            </w:r>
            <w:r>
              <w:t xml:space="preserve"> parte, </w:t>
            </w:r>
            <w:proofErr w:type="spellStart"/>
            <w:r>
              <w:t>şi</w:t>
            </w:r>
            <w:proofErr w:type="spellEnd"/>
            <w:r>
              <w:t xml:space="preserve">______________________________________________, </w:t>
            </w:r>
          </w:p>
          <w:p w14:paraId="02AEF3F9" w14:textId="77777777" w:rsidR="001573DD" w:rsidRDefault="00BA1BD5">
            <w:pPr>
              <w:tabs>
                <w:tab w:val="left" w:pos="567"/>
                <w:tab w:val="right" w:pos="10205"/>
              </w:tabs>
              <w:jc w:val="both"/>
              <w:rPr>
                <w:sz w:val="20"/>
                <w:szCs w:val="20"/>
              </w:rPr>
            </w:pPr>
            <w:r>
              <w:rPr>
                <w:sz w:val="20"/>
                <w:szCs w:val="20"/>
              </w:rPr>
              <w:t xml:space="preserve">                                                                                                (denumirea operatorului economic) </w:t>
            </w:r>
          </w:p>
          <w:p w14:paraId="0CD255BA" w14:textId="77777777" w:rsidR="001573DD" w:rsidRDefault="00BA1BD5">
            <w:pPr>
              <w:tabs>
                <w:tab w:val="left" w:pos="567"/>
                <w:tab w:val="right" w:pos="9531"/>
              </w:tabs>
              <w:jc w:val="both"/>
            </w:pPr>
            <w:r>
              <w:t>cu sediul în _________________________________str.________________</w:t>
            </w:r>
            <w:r>
              <w:t>_________________,</w:t>
            </w:r>
          </w:p>
          <w:p w14:paraId="7C2F71DF" w14:textId="77777777" w:rsidR="001573DD" w:rsidRDefault="00BA1BD5">
            <w:pPr>
              <w:tabs>
                <w:tab w:val="left" w:pos="567"/>
                <w:tab w:val="right" w:pos="10205"/>
              </w:tabs>
              <w:jc w:val="both"/>
              <w:rPr>
                <w:sz w:val="20"/>
                <w:szCs w:val="20"/>
              </w:rPr>
            </w:pPr>
            <w:r>
              <w:rPr>
                <w:sz w:val="20"/>
                <w:szCs w:val="20"/>
              </w:rPr>
              <w:t xml:space="preserve">                                                    (localitatea) </w:t>
            </w:r>
          </w:p>
          <w:p w14:paraId="43307CC7" w14:textId="77777777" w:rsidR="001573DD" w:rsidRDefault="00BA1BD5">
            <w:pPr>
              <w:pStyle w:val="af8"/>
              <w:tabs>
                <w:tab w:val="left" w:pos="567"/>
              </w:tabs>
              <w:ind w:firstLine="0"/>
              <w:rPr>
                <w:sz w:val="20"/>
                <w:szCs w:val="20"/>
                <w:lang w:val="fr-FR"/>
              </w:rPr>
            </w:pPr>
            <w:proofErr w:type="spellStart"/>
            <w:proofErr w:type="gramStart"/>
            <w:r>
              <w:rPr>
                <w:lang w:val="fr-FR"/>
              </w:rPr>
              <w:t>telefon</w:t>
            </w:r>
            <w:proofErr w:type="spellEnd"/>
            <w:r>
              <w:rPr>
                <w:lang w:val="fr-FR"/>
              </w:rPr>
              <w:t>:</w:t>
            </w:r>
            <w:proofErr w:type="gramEnd"/>
            <w:r>
              <w:rPr>
                <w:lang w:val="fr-FR"/>
              </w:rPr>
              <w:t xml:space="preserve"> ______________, fax: _____________, IDNO________________ </w:t>
            </w:r>
            <w:proofErr w:type="spellStart"/>
            <w:r>
              <w:rPr>
                <w:lang w:val="fr-FR"/>
              </w:rPr>
              <w:t>autorizat</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activitatea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construcţii</w:t>
            </w:r>
            <w:proofErr w:type="spellEnd"/>
            <w:r>
              <w:rPr>
                <w:lang w:val="fr-FR"/>
              </w:rPr>
              <w:t xml:space="preserve">: </w:t>
            </w:r>
            <w:proofErr w:type="spellStart"/>
            <w:r>
              <w:rPr>
                <w:lang w:val="fr-FR"/>
              </w:rPr>
              <w:t>autorizaţia</w:t>
            </w:r>
            <w:proofErr w:type="spellEnd"/>
            <w:r>
              <w:rPr>
                <w:lang w:val="fr-FR"/>
              </w:rPr>
              <w:t xml:space="preserve"> nr. _______ </w:t>
            </w:r>
            <w:proofErr w:type="spellStart"/>
            <w:r>
              <w:rPr>
                <w:lang w:val="fr-FR"/>
              </w:rPr>
              <w:t>din</w:t>
            </w:r>
            <w:proofErr w:type="spellEnd"/>
            <w:r>
              <w:rPr>
                <w:lang w:val="fr-FR"/>
              </w:rPr>
              <w:t xml:space="preserve"> „__”______________20__, </w:t>
            </w:r>
            <w:proofErr w:type="spellStart"/>
            <w:r>
              <w:rPr>
                <w:lang w:val="fr-FR"/>
              </w:rPr>
              <w:t>elibera</w:t>
            </w:r>
            <w:r>
              <w:rPr>
                <w:lang w:val="fr-FR"/>
              </w:rPr>
              <w:t>tă</w:t>
            </w:r>
            <w:proofErr w:type="spellEnd"/>
            <w:r>
              <w:rPr>
                <w:lang w:val="fr-FR"/>
              </w:rPr>
              <w:t xml:space="preserve"> de _________________</w:t>
            </w:r>
            <w:proofErr w:type="gramStart"/>
            <w:r>
              <w:rPr>
                <w:lang w:val="fr-FR"/>
              </w:rPr>
              <w:t>_,</w:t>
            </w:r>
            <w:proofErr w:type="spellStart"/>
            <w:r>
              <w:rPr>
                <w:lang w:val="fr-FR"/>
              </w:rPr>
              <w:t>pe</w:t>
            </w:r>
            <w:proofErr w:type="spellEnd"/>
            <w:proofErr w:type="gramEnd"/>
            <w:r>
              <w:rPr>
                <w:lang w:val="fr-FR"/>
              </w:rPr>
              <w:t xml:space="preserve"> un </w:t>
            </w:r>
            <w:proofErr w:type="spellStart"/>
            <w:r>
              <w:rPr>
                <w:lang w:val="fr-FR"/>
              </w:rPr>
              <w:t>termen</w:t>
            </w:r>
            <w:proofErr w:type="spellEnd"/>
            <w:r>
              <w:rPr>
                <w:lang w:val="fr-FR"/>
              </w:rPr>
              <w:t xml:space="preserve"> de ____ </w:t>
            </w:r>
            <w:proofErr w:type="spellStart"/>
            <w:r>
              <w:rPr>
                <w:lang w:val="fr-FR"/>
              </w:rPr>
              <w:t>ani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genurile</w:t>
            </w:r>
            <w:proofErr w:type="spellEnd"/>
            <w:r>
              <w:rPr>
                <w:lang w:val="fr-FR"/>
              </w:rPr>
              <w:t xml:space="preserve"> de </w:t>
            </w:r>
            <w:proofErr w:type="spellStart"/>
            <w:r>
              <w:rPr>
                <w:lang w:val="fr-FR"/>
              </w:rPr>
              <w:t>activitate</w:t>
            </w:r>
            <w:proofErr w:type="spellEnd"/>
            <w:r>
              <w:rPr>
                <w:lang w:val="fr-FR"/>
              </w:rPr>
              <w:t xml:space="preserve">___________________________________, </w:t>
            </w:r>
            <w:proofErr w:type="spellStart"/>
            <w:r>
              <w:rPr>
                <w:lang w:val="fr-FR"/>
              </w:rPr>
              <w:t>reprezentat</w:t>
            </w:r>
            <w:proofErr w:type="spellEnd"/>
            <w:r>
              <w:rPr>
                <w:lang w:val="fr-FR"/>
              </w:rPr>
              <w:t xml:space="preserve"> </w:t>
            </w:r>
            <w:proofErr w:type="spellStart"/>
            <w:r>
              <w:rPr>
                <w:lang w:val="fr-FR"/>
              </w:rPr>
              <w:t>prin</w:t>
            </w:r>
            <w:proofErr w:type="spellEnd"/>
            <w:r>
              <w:rPr>
                <w:lang w:val="fr-FR"/>
              </w:rPr>
              <w:t xml:space="preserve"> _____________________________________, </w:t>
            </w:r>
            <w:proofErr w:type="spellStart"/>
            <w:r>
              <w:rPr>
                <w:lang w:val="fr-FR"/>
              </w:rPr>
              <w:t>în</w:t>
            </w:r>
            <w:proofErr w:type="spellEnd"/>
            <w:r>
              <w:rPr>
                <w:lang w:val="fr-FR"/>
              </w:rPr>
              <w:t xml:space="preserve"> </w:t>
            </w:r>
            <w:proofErr w:type="spellStart"/>
            <w:r>
              <w:rPr>
                <w:lang w:val="fr-FR"/>
              </w:rPr>
              <w:t>calitate</w:t>
            </w:r>
            <w:proofErr w:type="spellEnd"/>
            <w:r>
              <w:rPr>
                <w:lang w:val="fr-FR"/>
              </w:rPr>
              <w:t xml:space="preserve"> de </w:t>
            </w:r>
            <w:proofErr w:type="spellStart"/>
            <w:r>
              <w:rPr>
                <w:lang w:val="fr-FR"/>
              </w:rPr>
              <w:t>Antreprenor</w:t>
            </w:r>
            <w:proofErr w:type="spellEnd"/>
            <w:r>
              <w:rPr>
                <w:lang w:val="fr-FR"/>
              </w:rPr>
              <w:t xml:space="preserve">, </w:t>
            </w:r>
            <w:proofErr w:type="spellStart"/>
            <w:r>
              <w:rPr>
                <w:lang w:val="fr-FR"/>
              </w:rPr>
              <w:t>pe</w:t>
            </w:r>
            <w:proofErr w:type="spellEnd"/>
            <w:r>
              <w:rPr>
                <w:lang w:val="fr-FR"/>
              </w:rPr>
              <w:t xml:space="preserve"> de </w:t>
            </w:r>
            <w:proofErr w:type="spellStart"/>
            <w:r>
              <w:rPr>
                <w:lang w:val="fr-FR"/>
              </w:rPr>
              <w:t>altă</w:t>
            </w:r>
            <w:proofErr w:type="spellEnd"/>
            <w:r>
              <w:rPr>
                <w:lang w:val="fr-FR"/>
              </w:rPr>
              <w:t xml:space="preserve"> parte.</w:t>
            </w:r>
          </w:p>
          <w:p w14:paraId="362FA3E7" w14:textId="77777777" w:rsidR="001573DD" w:rsidRDefault="00BA1BD5">
            <w:pPr>
              <w:pStyle w:val="af8"/>
              <w:tabs>
                <w:tab w:val="left" w:pos="567"/>
              </w:tabs>
              <w:ind w:firstLine="0"/>
              <w:rPr>
                <w:sz w:val="20"/>
                <w:szCs w:val="20"/>
                <w:lang w:val="fr-FR"/>
              </w:rPr>
            </w:pPr>
            <w:r>
              <w:rPr>
                <w:sz w:val="20"/>
                <w:szCs w:val="20"/>
                <w:lang w:val="fr-FR"/>
              </w:rPr>
              <w:t xml:space="preserve"> (</w:t>
            </w:r>
            <w:proofErr w:type="spellStart"/>
            <w:proofErr w:type="gramStart"/>
            <w:r>
              <w:rPr>
                <w:sz w:val="20"/>
                <w:szCs w:val="20"/>
                <w:lang w:val="fr-FR"/>
              </w:rPr>
              <w:t>numele</w:t>
            </w:r>
            <w:proofErr w:type="spellEnd"/>
            <w:proofErr w:type="gramEnd"/>
            <w:r>
              <w:rPr>
                <w:sz w:val="20"/>
                <w:szCs w:val="20"/>
                <w:lang w:val="fr-FR"/>
              </w:rPr>
              <w:t xml:space="preserve"> </w:t>
            </w:r>
            <w:proofErr w:type="spellStart"/>
            <w:r>
              <w:rPr>
                <w:sz w:val="20"/>
                <w:szCs w:val="20"/>
                <w:lang w:val="fr-FR"/>
              </w:rPr>
              <w:t>şi</w:t>
            </w:r>
            <w:proofErr w:type="spellEnd"/>
            <w:r>
              <w:rPr>
                <w:sz w:val="20"/>
                <w:szCs w:val="20"/>
                <w:lang w:val="fr-FR"/>
              </w:rPr>
              <w:t xml:space="preserve"> </w:t>
            </w:r>
            <w:proofErr w:type="spellStart"/>
            <w:r>
              <w:rPr>
                <w:sz w:val="20"/>
                <w:szCs w:val="20"/>
                <w:lang w:val="fr-FR"/>
              </w:rPr>
              <w:t>funcţia</w:t>
            </w:r>
            <w:proofErr w:type="spellEnd"/>
            <w:r>
              <w:rPr>
                <w:sz w:val="20"/>
                <w:szCs w:val="20"/>
                <w:lang w:val="fr-FR"/>
              </w:rPr>
              <w:t xml:space="preserve"> </w:t>
            </w:r>
            <w:proofErr w:type="spellStart"/>
            <w:r>
              <w:rPr>
                <w:sz w:val="20"/>
                <w:szCs w:val="20"/>
                <w:lang w:val="fr-FR"/>
              </w:rPr>
              <w:t>conducătorului</w:t>
            </w:r>
            <w:proofErr w:type="spellEnd"/>
            <w:r>
              <w:rPr>
                <w:sz w:val="20"/>
                <w:szCs w:val="20"/>
                <w:lang w:val="fr-FR"/>
              </w:rPr>
              <w:t>)</w:t>
            </w:r>
          </w:p>
          <w:p w14:paraId="5CAFA4F1" w14:textId="77777777" w:rsidR="001573DD" w:rsidRDefault="001573DD">
            <w:pPr>
              <w:pStyle w:val="a"/>
              <w:numPr>
                <w:ilvl w:val="0"/>
                <w:numId w:val="0"/>
              </w:numPr>
              <w:tabs>
                <w:tab w:val="clear" w:pos="1134"/>
                <w:tab w:val="left" w:pos="3705"/>
              </w:tabs>
              <w:spacing w:after="200" w:line="276" w:lineRule="auto"/>
              <w:contextualSpacing/>
              <w:rPr>
                <w:lang w:val="fr-FR"/>
              </w:rPr>
            </w:pPr>
          </w:p>
          <w:p w14:paraId="59578B17" w14:textId="77777777" w:rsidR="001573DD" w:rsidRDefault="00BA1BD5">
            <w:pPr>
              <w:tabs>
                <w:tab w:val="left" w:pos="3705"/>
              </w:tabs>
              <w:spacing w:after="200" w:line="276" w:lineRule="auto"/>
              <w:contextualSpacing/>
            </w:pPr>
            <w:r>
              <w:rPr>
                <w:b/>
              </w:rPr>
              <w:t>1. OBIECTUL CONTRACTULUI</w:t>
            </w:r>
          </w:p>
          <w:p w14:paraId="0E7FCD85" w14:textId="77777777" w:rsidR="001573DD" w:rsidRDefault="00BA1BD5">
            <w:pPr>
              <w:spacing w:line="276" w:lineRule="auto"/>
              <w:contextualSpacing/>
              <w:jc w:val="both"/>
            </w:pPr>
            <w:r>
              <w:t xml:space="preserve">1.1. Antreprenorul se obligă să execute </w:t>
            </w:r>
            <w:r>
              <w:rPr>
                <w:i/>
              </w:rPr>
              <w:t>lucrările ______________________</w:t>
            </w:r>
            <w:r>
              <w:t xml:space="preserve">în conformitate cu prevederile proiectului tehnic, cu detaliile de </w:t>
            </w:r>
            <w:proofErr w:type="spellStart"/>
            <w:r>
              <w:t>execuţie</w:t>
            </w:r>
            <w:proofErr w:type="spellEnd"/>
            <w:r>
              <w:t xml:space="preserve">, precum </w:t>
            </w:r>
            <w:proofErr w:type="spellStart"/>
            <w:r>
              <w:t>şi</w:t>
            </w:r>
            <w:proofErr w:type="spellEnd"/>
            <w:r>
              <w:t xml:space="preserve"> cu normativele, standardele </w:t>
            </w:r>
            <w:proofErr w:type="spellStart"/>
            <w:r>
              <w:t>şi</w:t>
            </w:r>
            <w:proofErr w:type="spellEnd"/>
            <w:r>
              <w:t xml:space="preserve"> </w:t>
            </w:r>
            <w:proofErr w:type="spellStart"/>
            <w:r>
              <w:t>prescripţiile</w:t>
            </w:r>
            <w:proofErr w:type="spellEnd"/>
            <w:r>
              <w:t xml:space="preserve"> tehnice.</w:t>
            </w:r>
          </w:p>
          <w:p w14:paraId="57FC2AD3" w14:textId="77777777" w:rsidR="001573DD" w:rsidRDefault="001573DD">
            <w:pPr>
              <w:jc w:val="both"/>
            </w:pPr>
          </w:p>
          <w:p w14:paraId="0003D3BF" w14:textId="77777777" w:rsidR="001573DD" w:rsidRDefault="00BA1BD5">
            <w:pPr>
              <w:tabs>
                <w:tab w:val="left" w:pos="3585"/>
              </w:tabs>
              <w:spacing w:line="276" w:lineRule="auto"/>
              <w:contextualSpacing/>
            </w:pPr>
            <w:r>
              <w:rPr>
                <w:b/>
              </w:rPr>
              <w:t xml:space="preserve">2. </w:t>
            </w:r>
            <w:r>
              <w:rPr>
                <w:b/>
              </w:rPr>
              <w:t>PERIOADA DE EXECUŢIE</w:t>
            </w:r>
          </w:p>
          <w:p w14:paraId="2DDEF9DD" w14:textId="77777777" w:rsidR="001573DD" w:rsidRDefault="00BA1BD5">
            <w:pPr>
              <w:pStyle w:val="af8"/>
              <w:tabs>
                <w:tab w:val="left" w:pos="567"/>
              </w:tabs>
              <w:spacing w:line="276" w:lineRule="auto"/>
              <w:ind w:firstLine="0"/>
              <w:rPr>
                <w:lang w:val="ro-RO"/>
              </w:rPr>
            </w:pPr>
            <w:r>
              <w:rPr>
                <w:lang w:val="ro-RO"/>
              </w:rPr>
              <w:lastRenderedPageBreak/>
              <w:t xml:space="preserve">2.1. Durata de </w:t>
            </w:r>
            <w:proofErr w:type="spellStart"/>
            <w:r>
              <w:rPr>
                <w:lang w:val="ro-RO"/>
              </w:rPr>
              <w:t>execuţie</w:t>
            </w:r>
            <w:proofErr w:type="spellEnd"/>
            <w:r>
              <w:rPr>
                <w:lang w:val="ro-RO"/>
              </w:rPr>
              <w:t xml:space="preserve"> a lucrărilor contractate este de _________ luni și </w:t>
            </w:r>
            <w:proofErr w:type="spellStart"/>
            <w:r>
              <w:rPr>
                <w:lang w:val="ro-RO"/>
              </w:rPr>
              <w:t>zile___după</w:t>
            </w:r>
            <w:proofErr w:type="spellEnd"/>
            <w:r>
              <w:rPr>
                <w:lang w:val="ro-RO"/>
              </w:rPr>
              <w:t xml:space="preserve"> primirea ordinului de începere a </w:t>
            </w:r>
            <w:proofErr w:type="spellStart"/>
            <w:r>
              <w:rPr>
                <w:lang w:val="ro-RO"/>
              </w:rPr>
              <w:t>execuţiei</w:t>
            </w:r>
            <w:proofErr w:type="spellEnd"/>
            <w:r>
              <w:rPr>
                <w:lang w:val="ro-RO"/>
              </w:rPr>
              <w:t xml:space="preserve"> </w:t>
            </w:r>
            <w:proofErr w:type="spellStart"/>
            <w:r>
              <w:rPr>
                <w:lang w:val="ro-RO"/>
              </w:rPr>
              <w:t>şi</w:t>
            </w:r>
            <w:proofErr w:type="spellEnd"/>
            <w:r>
              <w:rPr>
                <w:lang w:val="ro-RO"/>
              </w:rPr>
              <w:t xml:space="preserve"> asigurării lucrului ritmic de către beneficiar-ordonatorul de credite.</w:t>
            </w:r>
          </w:p>
          <w:p w14:paraId="5E2464F5" w14:textId="77777777" w:rsidR="001573DD" w:rsidRDefault="00BA1BD5">
            <w:pPr>
              <w:pStyle w:val="af8"/>
              <w:tabs>
                <w:tab w:val="left" w:pos="567"/>
              </w:tabs>
              <w:spacing w:line="276" w:lineRule="auto"/>
              <w:ind w:firstLine="0"/>
              <w:rPr>
                <w:lang w:val="fr-FR"/>
              </w:rPr>
            </w:pPr>
            <w:r>
              <w:rPr>
                <w:lang w:val="fr-FR"/>
              </w:rPr>
              <w:t xml:space="preserve">2.2. </w:t>
            </w:r>
            <w:proofErr w:type="spellStart"/>
            <w:r>
              <w:rPr>
                <w:lang w:val="fr-FR"/>
              </w:rPr>
              <w:t>Graficul</w:t>
            </w:r>
            <w:proofErr w:type="spellEnd"/>
            <w:r>
              <w:rPr>
                <w:lang w:val="fr-FR"/>
              </w:rPr>
              <w:t xml:space="preserve"> de </w:t>
            </w:r>
            <w:proofErr w:type="spellStart"/>
            <w:r>
              <w:rPr>
                <w:lang w:val="fr-FR"/>
              </w:rPr>
              <w:t>execuţie</w:t>
            </w:r>
            <w:proofErr w:type="spellEnd"/>
            <w:r>
              <w:rPr>
                <w:lang w:val="fr-FR"/>
              </w:rPr>
              <w:t xml:space="preserve"> a </w:t>
            </w:r>
            <w:proofErr w:type="spellStart"/>
            <w:r>
              <w:rPr>
                <w:lang w:val="fr-FR"/>
              </w:rPr>
              <w:t>luc</w:t>
            </w:r>
            <w:r>
              <w:rPr>
                <w:lang w:val="fr-FR"/>
              </w:rPr>
              <w:t>rărilor</w:t>
            </w:r>
            <w:proofErr w:type="spellEnd"/>
            <w:r>
              <w:rPr>
                <w:lang w:val="fr-FR"/>
              </w:rPr>
              <w:t xml:space="preserve"> se va </w:t>
            </w:r>
            <w:proofErr w:type="spellStart"/>
            <w:r>
              <w:rPr>
                <w:lang w:val="fr-FR"/>
              </w:rPr>
              <w:t>efectua</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specificaţiei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anexa</w:t>
            </w:r>
            <w:proofErr w:type="spellEnd"/>
            <w:r>
              <w:rPr>
                <w:lang w:val="fr-FR"/>
              </w:rPr>
              <w:t xml:space="preserve"> la </w:t>
            </w: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w:t>
            </w:r>
          </w:p>
          <w:p w14:paraId="3541F238" w14:textId="77777777" w:rsidR="001573DD" w:rsidRDefault="00BA1BD5">
            <w:pPr>
              <w:pStyle w:val="af8"/>
              <w:tabs>
                <w:tab w:val="left" w:pos="567"/>
              </w:tabs>
              <w:spacing w:line="276" w:lineRule="auto"/>
              <w:ind w:firstLine="0"/>
              <w:rPr>
                <w:lang w:val="fr-FR"/>
              </w:rPr>
            </w:pPr>
            <w:r>
              <w:rPr>
                <w:lang w:val="fr-FR"/>
              </w:rPr>
              <w:t xml:space="preserve">2.3. </w:t>
            </w:r>
            <w:proofErr w:type="spellStart"/>
            <w:r>
              <w:rPr>
                <w:lang w:val="fr-FR"/>
              </w:rPr>
              <w:t>Perioada</w:t>
            </w:r>
            <w:proofErr w:type="spellEnd"/>
            <w:r>
              <w:rPr>
                <w:lang w:val="fr-FR"/>
              </w:rPr>
              <w:t xml:space="preserve"> de </w:t>
            </w:r>
            <w:proofErr w:type="spellStart"/>
            <w:r>
              <w:rPr>
                <w:lang w:val="fr-FR"/>
              </w:rPr>
              <w:t>execuţie</w:t>
            </w:r>
            <w:proofErr w:type="spellEnd"/>
            <w:r>
              <w:rPr>
                <w:lang w:val="fr-FR"/>
              </w:rPr>
              <w:t xml:space="preserve"> </w:t>
            </w:r>
            <w:proofErr w:type="spellStart"/>
            <w:r>
              <w:rPr>
                <w:lang w:val="fr-FR"/>
              </w:rPr>
              <w:t>poate</w:t>
            </w:r>
            <w:proofErr w:type="spellEnd"/>
            <w:r>
              <w:rPr>
                <w:lang w:val="fr-FR"/>
              </w:rPr>
              <w:t xml:space="preserve"> fi </w:t>
            </w:r>
            <w:proofErr w:type="spellStart"/>
            <w:r>
              <w:rPr>
                <w:lang w:val="fr-FR"/>
              </w:rPr>
              <w:t>prelungită</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suspendată</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constrângerea</w:t>
            </w:r>
            <w:proofErr w:type="spellEnd"/>
            <w:r>
              <w:rPr>
                <w:lang w:val="fr-FR"/>
              </w:rPr>
              <w:t xml:space="preserve"> </w:t>
            </w:r>
            <w:proofErr w:type="spellStart"/>
            <w:r>
              <w:rPr>
                <w:lang w:val="fr-FR"/>
              </w:rPr>
              <w:t>activităţii</w:t>
            </w:r>
            <w:proofErr w:type="spellEnd"/>
            <w:r>
              <w:rPr>
                <w:lang w:val="fr-FR"/>
              </w:rPr>
              <w:t xml:space="preserve"> se </w:t>
            </w:r>
            <w:proofErr w:type="spellStart"/>
            <w:r>
              <w:rPr>
                <w:lang w:val="fr-FR"/>
              </w:rPr>
              <w:t>datorează</w:t>
            </w:r>
            <w:proofErr w:type="spellEnd"/>
            <w:r>
              <w:rPr>
                <w:lang w:val="fr-FR"/>
              </w:rPr>
              <w:t xml:space="preserve"> </w:t>
            </w:r>
            <w:proofErr w:type="spellStart"/>
            <w:r>
              <w:rPr>
                <w:lang w:val="fr-FR"/>
              </w:rPr>
              <w:t>următoarelor</w:t>
            </w:r>
            <w:proofErr w:type="spellEnd"/>
            <w:r>
              <w:rPr>
                <w:lang w:val="fr-FR"/>
              </w:rPr>
              <w:t xml:space="preserve"> </w:t>
            </w:r>
            <w:proofErr w:type="spellStart"/>
            <w:proofErr w:type="gramStart"/>
            <w:r>
              <w:rPr>
                <w:lang w:val="fr-FR"/>
              </w:rPr>
              <w:t>cauze</w:t>
            </w:r>
            <w:proofErr w:type="spellEnd"/>
            <w:r>
              <w:rPr>
                <w:lang w:val="fr-FR"/>
              </w:rPr>
              <w:t>:</w:t>
            </w:r>
            <w:proofErr w:type="gramEnd"/>
          </w:p>
          <w:p w14:paraId="3DF61D05" w14:textId="77777777" w:rsidR="001573DD" w:rsidRDefault="00BA1BD5">
            <w:pPr>
              <w:numPr>
                <w:ilvl w:val="0"/>
                <w:numId w:val="24"/>
              </w:numPr>
              <w:tabs>
                <w:tab w:val="left" w:pos="1276"/>
              </w:tabs>
              <w:spacing w:line="276" w:lineRule="auto"/>
              <w:ind w:left="0" w:hanging="425"/>
              <w:jc w:val="both"/>
            </w:pPr>
            <w:r>
              <w:t>generate de Beneficiar;</w:t>
            </w:r>
          </w:p>
          <w:p w14:paraId="25C41804" w14:textId="77777777" w:rsidR="001573DD" w:rsidRDefault="00BA1BD5">
            <w:pPr>
              <w:numPr>
                <w:ilvl w:val="0"/>
                <w:numId w:val="24"/>
              </w:numPr>
              <w:tabs>
                <w:tab w:val="left" w:pos="1276"/>
              </w:tabs>
              <w:spacing w:line="276" w:lineRule="auto"/>
              <w:ind w:left="0" w:hanging="425"/>
              <w:jc w:val="both"/>
            </w:pPr>
            <w:r>
              <w:t xml:space="preserve">datorită impedimentului care </w:t>
            </w:r>
            <w:r>
              <w:t xml:space="preserve">justifică neexecutarea obligației sau altei </w:t>
            </w:r>
            <w:proofErr w:type="spellStart"/>
            <w:r>
              <w:t>situaţii</w:t>
            </w:r>
            <w:proofErr w:type="spellEnd"/>
            <w:r>
              <w:t xml:space="preserve"> extreme neimputabile </w:t>
            </w:r>
            <w:proofErr w:type="spellStart"/>
            <w:r>
              <w:t>şi</w:t>
            </w:r>
            <w:proofErr w:type="spellEnd"/>
            <w:r>
              <w:t xml:space="preserve"> imprevizibile pentru Antreprenor;</w:t>
            </w:r>
          </w:p>
          <w:p w14:paraId="6EDA2B11" w14:textId="77777777" w:rsidR="001573DD" w:rsidRDefault="00BA1BD5">
            <w:pPr>
              <w:numPr>
                <w:ilvl w:val="0"/>
                <w:numId w:val="24"/>
              </w:numPr>
              <w:tabs>
                <w:tab w:val="left" w:pos="1276"/>
              </w:tabs>
              <w:spacing w:line="276" w:lineRule="auto"/>
              <w:ind w:left="0" w:hanging="425"/>
              <w:jc w:val="both"/>
            </w:pPr>
            <w:proofErr w:type="spellStart"/>
            <w:r>
              <w:t>influenţei</w:t>
            </w:r>
            <w:proofErr w:type="spellEnd"/>
            <w:r>
              <w:t xml:space="preserve"> factorilor climatici, care duc la imposibilitatea executării lucrărilor stabilite conform caietului de sarcini, or executarea lor în a</w:t>
            </w:r>
            <w:r>
              <w:t>semenea codiții climaterice se va răsfrânge asupra calității lucrărilor;</w:t>
            </w:r>
          </w:p>
          <w:p w14:paraId="42B30E4E" w14:textId="77777777" w:rsidR="001573DD" w:rsidRDefault="00BA1BD5">
            <w:pPr>
              <w:numPr>
                <w:ilvl w:val="0"/>
                <w:numId w:val="24"/>
              </w:numPr>
              <w:tabs>
                <w:tab w:val="left" w:pos="1276"/>
              </w:tabs>
              <w:spacing w:line="276" w:lineRule="auto"/>
              <w:ind w:left="0" w:hanging="425"/>
              <w:jc w:val="both"/>
            </w:pPr>
            <w:proofErr w:type="spellStart"/>
            <w:r>
              <w:t>calamităţilor</w:t>
            </w:r>
            <w:proofErr w:type="spellEnd"/>
            <w:r>
              <w:t xml:space="preserve"> naturale recunoscute de autoritatea legală.</w:t>
            </w:r>
          </w:p>
          <w:p w14:paraId="6A38AC29" w14:textId="77777777" w:rsidR="001573DD" w:rsidRDefault="00BA1BD5">
            <w:pPr>
              <w:pStyle w:val="af8"/>
              <w:tabs>
                <w:tab w:val="left" w:pos="567"/>
              </w:tabs>
              <w:spacing w:line="276" w:lineRule="auto"/>
              <w:ind w:firstLine="0"/>
              <w:rPr>
                <w:lang w:val="fr-FR"/>
              </w:rPr>
            </w:pPr>
            <w:r>
              <w:rPr>
                <w:lang w:val="ro-RO"/>
              </w:rPr>
              <w:t xml:space="preserve">2.4. Conform </w:t>
            </w:r>
            <w:proofErr w:type="spellStart"/>
            <w:r>
              <w:rPr>
                <w:lang w:val="ro-RO"/>
              </w:rPr>
              <w:t>dispoziţiei</w:t>
            </w:r>
            <w:proofErr w:type="spellEnd"/>
            <w:r>
              <w:rPr>
                <w:lang w:val="ro-RO"/>
              </w:rPr>
              <w:t xml:space="preserve"> scrise a Beneficiarului, Antreprenorul va sista </w:t>
            </w:r>
            <w:proofErr w:type="spellStart"/>
            <w:r>
              <w:rPr>
                <w:lang w:val="ro-RO"/>
              </w:rPr>
              <w:t>execuţia</w:t>
            </w:r>
            <w:proofErr w:type="spellEnd"/>
            <w:r>
              <w:rPr>
                <w:lang w:val="ro-RO"/>
              </w:rPr>
              <w:t xml:space="preserve"> lucrărilor sau a unor </w:t>
            </w:r>
            <w:proofErr w:type="spellStart"/>
            <w:r>
              <w:rPr>
                <w:lang w:val="ro-RO"/>
              </w:rPr>
              <w:t>părţi</w:t>
            </w:r>
            <w:proofErr w:type="spellEnd"/>
            <w:r>
              <w:rPr>
                <w:lang w:val="ro-RO"/>
              </w:rPr>
              <w:t xml:space="preserve"> ale acestora pe</w:t>
            </w:r>
            <w:r>
              <w:rPr>
                <w:lang w:val="ro-RO"/>
              </w:rPr>
              <w:t xml:space="preserve"> o durată </w:t>
            </w:r>
            <w:proofErr w:type="spellStart"/>
            <w:r>
              <w:rPr>
                <w:lang w:val="ro-RO"/>
              </w:rPr>
              <w:t>şi</w:t>
            </w:r>
            <w:proofErr w:type="spellEnd"/>
            <w:r>
              <w:rPr>
                <w:lang w:val="ro-RO"/>
              </w:rPr>
              <w:t xml:space="preserve"> în modul în care Beneficiarul consideră necesar. </w:t>
            </w:r>
            <w:proofErr w:type="spellStart"/>
            <w:r>
              <w:rPr>
                <w:lang w:val="fr-FR"/>
              </w:rPr>
              <w:t>Pe</w:t>
            </w:r>
            <w:proofErr w:type="spellEnd"/>
            <w:r>
              <w:rPr>
                <w:lang w:val="fr-FR"/>
              </w:rPr>
              <w:t xml:space="preserve"> </w:t>
            </w:r>
            <w:proofErr w:type="spellStart"/>
            <w:r>
              <w:rPr>
                <w:lang w:val="fr-FR"/>
              </w:rPr>
              <w:t>timpul</w:t>
            </w:r>
            <w:proofErr w:type="spellEnd"/>
            <w:r>
              <w:rPr>
                <w:lang w:val="fr-FR"/>
              </w:rPr>
              <w:t xml:space="preserve"> </w:t>
            </w:r>
            <w:proofErr w:type="spellStart"/>
            <w:r>
              <w:rPr>
                <w:lang w:val="fr-FR"/>
              </w:rPr>
              <w:t>suspendării</w:t>
            </w:r>
            <w:proofErr w:type="spellEnd"/>
            <w:r>
              <w:rPr>
                <w:lang w:val="fr-FR"/>
              </w:rPr>
              <w:t xml:space="preserve">, </w:t>
            </w:r>
            <w:proofErr w:type="spellStart"/>
            <w:r>
              <w:rPr>
                <w:lang w:val="fr-FR"/>
              </w:rPr>
              <w:t>Antreprenorul</w:t>
            </w:r>
            <w:proofErr w:type="spellEnd"/>
            <w:r>
              <w:rPr>
                <w:lang w:val="fr-FR"/>
              </w:rPr>
              <w:t xml:space="preserve"> va </w:t>
            </w:r>
            <w:proofErr w:type="spellStart"/>
            <w:r>
              <w:rPr>
                <w:lang w:val="fr-FR"/>
              </w:rPr>
              <w:t>proteja</w:t>
            </w:r>
            <w:proofErr w:type="spellEnd"/>
            <w:r>
              <w:rPr>
                <w:lang w:val="fr-FR"/>
              </w:rPr>
              <w:t xml:space="preserve"> </w:t>
            </w:r>
            <w:proofErr w:type="spellStart"/>
            <w:r>
              <w:rPr>
                <w:lang w:val="fr-FR"/>
              </w:rPr>
              <w:t>şi</w:t>
            </w:r>
            <w:proofErr w:type="spellEnd"/>
            <w:r>
              <w:rPr>
                <w:lang w:val="fr-FR"/>
              </w:rPr>
              <w:t xml:space="preserve"> conserva </w:t>
            </w:r>
            <w:proofErr w:type="spellStart"/>
            <w:r>
              <w:rPr>
                <w:lang w:val="fr-FR"/>
              </w:rPr>
              <w:t>lucrările</w:t>
            </w:r>
            <w:proofErr w:type="spellEnd"/>
            <w:r>
              <w:rPr>
                <w:lang w:val="fr-FR"/>
              </w:rPr>
              <w:t xml:space="preserve"> </w:t>
            </w:r>
            <w:proofErr w:type="spellStart"/>
            <w:r>
              <w:rPr>
                <w:lang w:val="fr-FR"/>
              </w:rPr>
              <w:t>în</w:t>
            </w:r>
            <w:proofErr w:type="spellEnd"/>
            <w:r>
              <w:rPr>
                <w:lang w:val="fr-FR"/>
              </w:rPr>
              <w:t xml:space="preserve"> mod </w:t>
            </w:r>
            <w:proofErr w:type="spellStart"/>
            <w:r>
              <w:rPr>
                <w:lang w:val="fr-FR"/>
              </w:rPr>
              <w:t>corespunzător</w:t>
            </w:r>
            <w:proofErr w:type="spellEnd"/>
            <w:r>
              <w:rPr>
                <w:lang w:val="fr-FR"/>
              </w:rPr>
              <w:t xml:space="preserve">, </w:t>
            </w:r>
            <w:proofErr w:type="spellStart"/>
            <w:r>
              <w:rPr>
                <w:lang w:val="fr-FR"/>
              </w:rPr>
              <w:t>aşa</w:t>
            </w:r>
            <w:proofErr w:type="spellEnd"/>
            <w:r>
              <w:rPr>
                <w:lang w:val="fr-FR"/>
              </w:rPr>
              <w:t xml:space="preserve"> cum va </w:t>
            </w:r>
            <w:proofErr w:type="spellStart"/>
            <w:r>
              <w:rPr>
                <w:lang w:val="fr-FR"/>
              </w:rPr>
              <w:t>dispune</w:t>
            </w:r>
            <w:proofErr w:type="spellEnd"/>
            <w:r>
              <w:rPr>
                <w:lang w:val="fr-FR"/>
              </w:rPr>
              <w:t xml:space="preserve"> </w:t>
            </w:r>
            <w:proofErr w:type="spellStart"/>
            <w:r>
              <w:rPr>
                <w:lang w:val="fr-FR"/>
              </w:rPr>
              <w:t>Beneficiarul</w:t>
            </w:r>
            <w:proofErr w:type="spellEnd"/>
            <w:r>
              <w:rPr>
                <w:lang w:val="fr-FR"/>
              </w:rPr>
              <w:t xml:space="preserve">. </w:t>
            </w:r>
            <w:proofErr w:type="spellStart"/>
            <w:r>
              <w:rPr>
                <w:lang w:val="fr-FR"/>
              </w:rPr>
              <w:t>Cheltuielile</w:t>
            </w:r>
            <w:proofErr w:type="spellEnd"/>
            <w:r>
              <w:rPr>
                <w:lang w:val="fr-FR"/>
              </w:rPr>
              <w:t xml:space="preserve"> </w:t>
            </w:r>
            <w:proofErr w:type="spellStart"/>
            <w:r>
              <w:rPr>
                <w:lang w:val="fr-FR"/>
              </w:rPr>
              <w:t>suplimentare</w:t>
            </w:r>
            <w:proofErr w:type="spellEnd"/>
            <w:r>
              <w:rPr>
                <w:lang w:val="fr-FR"/>
              </w:rPr>
              <w:t xml:space="preserve"> </w:t>
            </w:r>
            <w:proofErr w:type="spellStart"/>
            <w:r>
              <w:rPr>
                <w:lang w:val="fr-FR"/>
              </w:rPr>
              <w:t>generate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urma</w:t>
            </w:r>
            <w:proofErr w:type="spellEnd"/>
            <w:r>
              <w:rPr>
                <w:lang w:val="fr-FR"/>
              </w:rPr>
              <w:t xml:space="preserve"> </w:t>
            </w:r>
            <w:proofErr w:type="spellStart"/>
            <w:r>
              <w:rPr>
                <w:lang w:val="fr-FR"/>
              </w:rPr>
              <w:t>sistării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suport</w:t>
            </w:r>
            <w:r>
              <w:rPr>
                <w:lang w:val="fr-FR"/>
              </w:rPr>
              <w:t>ate</w:t>
            </w:r>
            <w:proofErr w:type="spellEnd"/>
            <w:r>
              <w:rPr>
                <w:lang w:val="fr-FR"/>
              </w:rPr>
              <w:t xml:space="preserve"> de </w:t>
            </w:r>
            <w:proofErr w:type="spellStart"/>
            <w:r>
              <w:rPr>
                <w:lang w:val="fr-FR"/>
              </w:rPr>
              <w:t>Antreprenor</w:t>
            </w:r>
            <w:proofErr w:type="spellEnd"/>
            <w:r>
              <w:rPr>
                <w:lang w:val="fr-FR"/>
              </w:rPr>
              <w:t xml:space="preserve"> vor fi </w:t>
            </w:r>
            <w:proofErr w:type="spellStart"/>
            <w:r>
              <w:rPr>
                <w:lang w:val="fr-FR"/>
              </w:rPr>
              <w:t>plătite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sistării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sau</w:t>
            </w:r>
            <w:proofErr w:type="spellEnd"/>
            <w:r>
              <w:rPr>
                <w:lang w:val="fr-FR"/>
              </w:rPr>
              <w:t xml:space="preserve"> a </w:t>
            </w:r>
            <w:proofErr w:type="spellStart"/>
            <w:r>
              <w:rPr>
                <w:lang w:val="fr-FR"/>
              </w:rPr>
              <w:t>unor</w:t>
            </w:r>
            <w:proofErr w:type="spellEnd"/>
            <w:r>
              <w:rPr>
                <w:lang w:val="fr-FR"/>
              </w:rPr>
              <w:t xml:space="preserve"> </w:t>
            </w:r>
            <w:proofErr w:type="spellStart"/>
            <w:r>
              <w:rPr>
                <w:lang w:val="fr-FR"/>
              </w:rPr>
              <w:t>părţi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ele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iniţiativa</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acesta</w:t>
            </w:r>
            <w:proofErr w:type="spellEnd"/>
            <w:r>
              <w:rPr>
                <w:lang w:val="fr-FR"/>
              </w:rPr>
              <w:t xml:space="preserve"> </w:t>
            </w:r>
            <w:proofErr w:type="spellStart"/>
            <w:r>
              <w:rPr>
                <w:lang w:val="fr-FR"/>
              </w:rPr>
              <w:t>suportă</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timpul</w:t>
            </w:r>
            <w:proofErr w:type="spellEnd"/>
            <w:r>
              <w:rPr>
                <w:lang w:val="fr-FR"/>
              </w:rPr>
              <w:t xml:space="preserve"> </w:t>
            </w:r>
            <w:proofErr w:type="spellStart"/>
            <w:r>
              <w:rPr>
                <w:lang w:val="fr-FR"/>
              </w:rPr>
              <w:t>suspendării</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cheltuielile</w:t>
            </w:r>
            <w:proofErr w:type="spellEnd"/>
            <w:r>
              <w:rPr>
                <w:lang w:val="fr-FR"/>
              </w:rPr>
              <w:t xml:space="preserve">, </w:t>
            </w:r>
            <w:proofErr w:type="spellStart"/>
            <w:r>
              <w:rPr>
                <w:lang w:val="fr-FR"/>
              </w:rPr>
              <w:t>privind</w:t>
            </w:r>
            <w:proofErr w:type="spellEnd"/>
            <w:r>
              <w:rPr>
                <w:lang w:val="fr-FR"/>
              </w:rPr>
              <w:t xml:space="preserve"> </w:t>
            </w:r>
            <w:proofErr w:type="spellStart"/>
            <w:r>
              <w:rPr>
                <w:lang w:val="fr-FR"/>
              </w:rPr>
              <w:t>protejarea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conservarea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bună</w:t>
            </w:r>
            <w:proofErr w:type="spellEnd"/>
            <w:r>
              <w:rPr>
                <w:lang w:val="fr-FR"/>
              </w:rPr>
              <w:t xml:space="preserve"> </w:t>
            </w:r>
            <w:proofErr w:type="spellStart"/>
            <w:r>
              <w:rPr>
                <w:lang w:val="fr-FR"/>
              </w:rPr>
              <w:t>dili</w:t>
            </w:r>
            <w:r>
              <w:rPr>
                <w:lang w:val="fr-FR"/>
              </w:rPr>
              <w:t>genţă</w:t>
            </w:r>
            <w:proofErr w:type="spellEnd"/>
            <w:r>
              <w:rPr>
                <w:lang w:val="fr-FR"/>
              </w:rPr>
              <w:t>.</w:t>
            </w:r>
          </w:p>
          <w:p w14:paraId="1B319B54" w14:textId="77777777" w:rsidR="001573DD" w:rsidRDefault="00BA1BD5">
            <w:pPr>
              <w:pStyle w:val="af8"/>
              <w:tabs>
                <w:tab w:val="left" w:pos="567"/>
              </w:tabs>
              <w:spacing w:line="276" w:lineRule="auto"/>
              <w:ind w:firstLine="0"/>
              <w:rPr>
                <w:lang w:val="fr-FR"/>
              </w:rPr>
            </w:pPr>
            <w:r>
              <w:rPr>
                <w:lang w:val="fr-FR"/>
              </w:rPr>
              <w:t xml:space="preserve">2.5.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Antreprenorul</w:t>
            </w:r>
            <w:proofErr w:type="spellEnd"/>
            <w:r>
              <w:rPr>
                <w:lang w:val="fr-FR"/>
              </w:rPr>
              <w:t xml:space="preserve"> va </w:t>
            </w:r>
            <w:proofErr w:type="spellStart"/>
            <w:r>
              <w:rPr>
                <w:lang w:val="fr-FR"/>
              </w:rPr>
              <w:t>notifica</w:t>
            </w:r>
            <w:proofErr w:type="spellEnd"/>
            <w:r>
              <w:rPr>
                <w:lang w:val="fr-FR"/>
              </w:rPr>
              <w:t xml:space="preserve"> </w:t>
            </w:r>
            <w:proofErr w:type="spellStart"/>
            <w:r>
              <w:rPr>
                <w:lang w:val="fr-FR"/>
              </w:rPr>
              <w:t>Beneficiarul</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îndeplinite</w:t>
            </w:r>
            <w:proofErr w:type="spellEnd"/>
            <w:r>
              <w:rPr>
                <w:lang w:val="fr-FR"/>
              </w:rPr>
              <w:t xml:space="preserve"> </w:t>
            </w:r>
            <w:proofErr w:type="spellStart"/>
            <w:r>
              <w:rPr>
                <w:lang w:val="fr-FR"/>
              </w:rPr>
              <w:t>condiţiile</w:t>
            </w:r>
            <w:proofErr w:type="spellEnd"/>
            <w:r>
              <w:rPr>
                <w:lang w:val="fr-FR"/>
              </w:rPr>
              <w:t xml:space="preserve"> de </w:t>
            </w:r>
            <w:proofErr w:type="spellStart"/>
            <w:r>
              <w:rPr>
                <w:lang w:val="fr-FR"/>
              </w:rPr>
              <w:t>recepţie</w:t>
            </w:r>
            <w:proofErr w:type="spellEnd"/>
            <w:r>
              <w:rPr>
                <w:lang w:val="fr-FR"/>
              </w:rPr>
              <w:t xml:space="preserve">, </w:t>
            </w:r>
            <w:proofErr w:type="spellStart"/>
            <w:r>
              <w:rPr>
                <w:lang w:val="fr-FR"/>
              </w:rPr>
              <w:t>solicitând</w:t>
            </w:r>
            <w:proofErr w:type="spellEnd"/>
            <w:r>
              <w:rPr>
                <w:lang w:val="fr-FR"/>
              </w:rPr>
              <w:t xml:space="preserve"> </w:t>
            </w:r>
            <w:proofErr w:type="spellStart"/>
            <w:r>
              <w:rPr>
                <w:lang w:val="fr-FR"/>
              </w:rPr>
              <w:t>convocarea</w:t>
            </w:r>
            <w:proofErr w:type="spellEnd"/>
            <w:r>
              <w:rPr>
                <w:lang w:val="fr-FR"/>
              </w:rPr>
              <w:t xml:space="preserve"> </w:t>
            </w:r>
            <w:proofErr w:type="spellStart"/>
            <w:r>
              <w:rPr>
                <w:lang w:val="fr-FR"/>
              </w:rPr>
              <w:t>comisiei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baza</w:t>
            </w:r>
            <w:proofErr w:type="spellEnd"/>
            <w:r>
              <w:rPr>
                <w:lang w:val="fr-FR"/>
              </w:rPr>
              <w:t xml:space="preserve"> </w:t>
            </w:r>
            <w:proofErr w:type="spellStart"/>
            <w:r>
              <w:rPr>
                <w:lang w:val="fr-FR"/>
              </w:rPr>
              <w:t>acestei</w:t>
            </w:r>
            <w:proofErr w:type="spellEnd"/>
            <w:r>
              <w:rPr>
                <w:lang w:val="fr-FR"/>
              </w:rPr>
              <w:t xml:space="preserve"> </w:t>
            </w:r>
            <w:proofErr w:type="spellStart"/>
            <w:r>
              <w:rPr>
                <w:lang w:val="fr-FR"/>
              </w:rPr>
              <w:t>notificări</w:t>
            </w:r>
            <w:proofErr w:type="spellEnd"/>
            <w:r>
              <w:rPr>
                <w:lang w:val="fr-FR"/>
              </w:rPr>
              <w:t xml:space="preserve">, </w:t>
            </w:r>
            <w:proofErr w:type="spellStart"/>
            <w:r>
              <w:rPr>
                <w:lang w:val="fr-FR"/>
              </w:rPr>
              <w:t>Beneficiarul</w:t>
            </w:r>
            <w:proofErr w:type="spellEnd"/>
            <w:r>
              <w:rPr>
                <w:lang w:val="fr-FR"/>
              </w:rPr>
              <w:t xml:space="preserve"> va </w:t>
            </w:r>
            <w:proofErr w:type="spellStart"/>
            <w:r>
              <w:rPr>
                <w:lang w:val="fr-FR"/>
              </w:rPr>
              <w:t>convoca</w:t>
            </w:r>
            <w:proofErr w:type="spellEnd"/>
            <w:r>
              <w:rPr>
                <w:lang w:val="fr-FR"/>
              </w:rPr>
              <w:t xml:space="preserve"> </w:t>
            </w:r>
            <w:proofErr w:type="spellStart"/>
            <w:r>
              <w:rPr>
                <w:lang w:val="fr-FR"/>
              </w:rPr>
              <w:t>comisia</w:t>
            </w:r>
            <w:proofErr w:type="spellEnd"/>
            <w:r>
              <w:rPr>
                <w:lang w:val="fr-FR"/>
              </w:rPr>
              <w:t xml:space="preserve"> </w:t>
            </w:r>
            <w:proofErr w:type="gramStart"/>
            <w:r>
              <w:rPr>
                <w:lang w:val="fr-FR"/>
              </w:rPr>
              <w:t xml:space="preserve">de  </w:t>
            </w:r>
            <w:proofErr w:type="spellStart"/>
            <w:r>
              <w:rPr>
                <w:lang w:val="fr-FR"/>
              </w:rPr>
              <w:t>recepţie</w:t>
            </w:r>
            <w:proofErr w:type="spellEnd"/>
            <w:proofErr w:type="gramEnd"/>
            <w:r>
              <w:rPr>
                <w:lang w:val="fr-FR"/>
              </w:rPr>
              <w:t xml:space="preserve"> </w:t>
            </w:r>
            <w:proofErr w:type="spellStart"/>
            <w:r>
              <w:rPr>
                <w:lang w:val="fr-FR"/>
              </w:rPr>
              <w:t>pentru</w:t>
            </w:r>
            <w:proofErr w:type="spellEnd"/>
            <w:r>
              <w:rPr>
                <w:lang w:val="fr-FR"/>
              </w:rPr>
              <w:t xml:space="preserve">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w:t>
            </w:r>
          </w:p>
          <w:p w14:paraId="5920B7B6" w14:textId="77777777" w:rsidR="001573DD" w:rsidRDefault="00BA1BD5">
            <w:pPr>
              <w:spacing w:after="200" w:line="276" w:lineRule="auto"/>
              <w:contextualSpacing/>
              <w:jc w:val="both"/>
            </w:pPr>
            <w:r>
              <w:t xml:space="preserve">2.6. În baza documentelor de confirmare a </w:t>
            </w:r>
            <w:proofErr w:type="spellStart"/>
            <w:r>
              <w:t>execuţieişi</w:t>
            </w:r>
            <w:proofErr w:type="spellEnd"/>
            <w:r>
              <w:t xml:space="preserve"> a constatărilor efectuate pe teren, Beneficiarul va aprecia dacă sunt întrunite </w:t>
            </w:r>
            <w:proofErr w:type="spellStart"/>
            <w:r>
              <w:t>condiţiile</w:t>
            </w:r>
            <w:proofErr w:type="spellEnd"/>
            <w:r>
              <w:t xml:space="preserve"> pentru </w:t>
            </w:r>
            <w:proofErr w:type="spellStart"/>
            <w:r>
              <w:t>anunţarea</w:t>
            </w:r>
            <w:proofErr w:type="spellEnd"/>
            <w:r>
              <w:t xml:space="preserve"> comisiei de </w:t>
            </w:r>
            <w:proofErr w:type="spellStart"/>
            <w:r>
              <w:t>recepţie</w:t>
            </w:r>
            <w:proofErr w:type="spellEnd"/>
            <w:r>
              <w:t xml:space="preserve">. În cazul în care se constată că sunt lipsuri </w:t>
            </w:r>
            <w:proofErr w:type="spellStart"/>
            <w:r>
              <w:t>şi</w:t>
            </w:r>
            <w:proofErr w:type="spellEnd"/>
            <w:r>
              <w:t xml:space="preserve"> </w:t>
            </w:r>
            <w:proofErr w:type="spellStart"/>
            <w:r>
              <w:t>deficienţe</w:t>
            </w:r>
            <w:proofErr w:type="spellEnd"/>
            <w:r>
              <w:t xml:space="preserve">, acestea vor </w:t>
            </w:r>
            <w:r>
              <w:t xml:space="preserve">fi aduse la </w:t>
            </w:r>
            <w:proofErr w:type="spellStart"/>
            <w:r>
              <w:t>cunoştinţă</w:t>
            </w:r>
            <w:proofErr w:type="spellEnd"/>
            <w:r>
              <w:t xml:space="preserve"> </w:t>
            </w:r>
            <w:proofErr w:type="spellStart"/>
            <w:r>
              <w:t>şi</w:t>
            </w:r>
            <w:proofErr w:type="spellEnd"/>
            <w:r>
              <w:t xml:space="preserve"> remediate din contul Antreprenorului, stabilindu-se termenele necesare pentru finalizare sau remediere. După constatarea lichidării tuturor lipsurilor </w:t>
            </w:r>
            <w:proofErr w:type="spellStart"/>
            <w:r>
              <w:t>şi</w:t>
            </w:r>
            <w:proofErr w:type="spellEnd"/>
            <w:r>
              <w:t xml:space="preserve"> </w:t>
            </w:r>
            <w:proofErr w:type="spellStart"/>
            <w:r>
              <w:t>deficienţelor</w:t>
            </w:r>
            <w:proofErr w:type="spellEnd"/>
            <w:r>
              <w:t>, la o nouă solicitare a Antreprenorului, Beneficiarul va convo</w:t>
            </w:r>
            <w:r>
              <w:t xml:space="preserve">ca comisia de </w:t>
            </w:r>
            <w:proofErr w:type="spellStart"/>
            <w:r>
              <w:t>recepţie</w:t>
            </w:r>
            <w:proofErr w:type="spellEnd"/>
            <w:r>
              <w:t xml:space="preserve">. Comisia de </w:t>
            </w:r>
            <w:proofErr w:type="spellStart"/>
            <w:r>
              <w:t>recepţie</w:t>
            </w:r>
            <w:proofErr w:type="spellEnd"/>
            <w:r>
              <w:t xml:space="preserve"> va constata realizarea lucrărilor în conformitate cu </w:t>
            </w:r>
            <w:proofErr w:type="spellStart"/>
            <w:r>
              <w:t>documentaţia</w:t>
            </w:r>
            <w:proofErr w:type="spellEnd"/>
            <w:r>
              <w:t xml:space="preserve"> de </w:t>
            </w:r>
            <w:proofErr w:type="spellStart"/>
            <w:r>
              <w:t>execuţie</w:t>
            </w:r>
            <w:proofErr w:type="spellEnd"/>
            <w:r>
              <w:t xml:space="preserve">, cu reglementările în vigoare </w:t>
            </w:r>
            <w:proofErr w:type="spellStart"/>
            <w:r>
              <w:t>şi</w:t>
            </w:r>
            <w:proofErr w:type="spellEnd"/>
            <w:r>
              <w:t xml:space="preserve"> cu clauzele din contract. În </w:t>
            </w:r>
            <w:proofErr w:type="spellStart"/>
            <w:r>
              <w:t>funcţie</w:t>
            </w:r>
            <w:proofErr w:type="spellEnd"/>
            <w:r>
              <w:t xml:space="preserve"> de constatările făcute, Beneficiarul va aproba sau va respinge </w:t>
            </w:r>
            <w:proofErr w:type="spellStart"/>
            <w:r>
              <w:t>r</w:t>
            </w:r>
            <w:r>
              <w:t>ecepţia</w:t>
            </w:r>
            <w:proofErr w:type="spellEnd"/>
            <w:r>
              <w:t xml:space="preserve">. </w:t>
            </w:r>
            <w:proofErr w:type="spellStart"/>
            <w:r>
              <w:t>Recepţia</w:t>
            </w:r>
            <w:proofErr w:type="spellEnd"/>
            <w:r>
              <w:t xml:space="preserve"> poate fi făcută </w:t>
            </w:r>
            <w:proofErr w:type="spellStart"/>
            <w:r>
              <w:t>şi</w:t>
            </w:r>
            <w:proofErr w:type="spellEnd"/>
            <w:r>
              <w:t xml:space="preserve"> pentru </w:t>
            </w:r>
            <w:proofErr w:type="spellStart"/>
            <w:r>
              <w:t>părţi</w:t>
            </w:r>
            <w:proofErr w:type="spellEnd"/>
            <w:r>
              <w:t xml:space="preserve"> de </w:t>
            </w:r>
            <w:proofErr w:type="spellStart"/>
            <w:r>
              <w:t>construcţie</w:t>
            </w:r>
            <w:proofErr w:type="spellEnd"/>
            <w:r>
              <w:t xml:space="preserve"> distincte fizic </w:t>
            </w:r>
            <w:proofErr w:type="spellStart"/>
            <w:r>
              <w:t>şi</w:t>
            </w:r>
            <w:proofErr w:type="spellEnd"/>
            <w:r>
              <w:t xml:space="preserve"> </w:t>
            </w:r>
            <w:proofErr w:type="spellStart"/>
            <w:r>
              <w:t>funcţional</w:t>
            </w:r>
            <w:proofErr w:type="spellEnd"/>
            <w:r>
              <w:t>.</w:t>
            </w:r>
          </w:p>
          <w:p w14:paraId="5734A4EC" w14:textId="77777777" w:rsidR="001573DD" w:rsidRDefault="00BA1BD5">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19A7C97A" w14:textId="77777777" w:rsidR="001573DD" w:rsidRDefault="001573DD">
            <w:pPr>
              <w:pStyle w:val="a"/>
              <w:numPr>
                <w:ilvl w:val="0"/>
                <w:numId w:val="0"/>
              </w:numPr>
              <w:rPr>
                <w:lang w:val="fr-FR"/>
              </w:rPr>
            </w:pPr>
          </w:p>
          <w:p w14:paraId="54E91BB2" w14:textId="77777777" w:rsidR="001573DD" w:rsidRDefault="00BA1BD5">
            <w:pPr>
              <w:tabs>
                <w:tab w:val="left" w:pos="3645"/>
              </w:tabs>
              <w:spacing w:line="276" w:lineRule="auto"/>
              <w:contextualSpacing/>
            </w:pPr>
            <w:r>
              <w:rPr>
                <w:b/>
              </w:rPr>
              <w:t>3. VALOAREA LUCRĂRILOR ŞI MODALITĂŢILE DE PLATĂ</w:t>
            </w:r>
          </w:p>
          <w:p w14:paraId="0DD8555B" w14:textId="77777777" w:rsidR="001573DD" w:rsidRDefault="00BA1BD5">
            <w:pPr>
              <w:jc w:val="both"/>
            </w:pPr>
            <w:r>
              <w:t xml:space="preserve">3.1.Valoarea lucrărilor, ce </w:t>
            </w:r>
            <w:r>
              <w:t xml:space="preserve">reprezintă obiectul prezentului contract, este </w:t>
            </w:r>
            <w:proofErr w:type="spellStart"/>
            <w:r>
              <w:t>de_________________________lei</w:t>
            </w:r>
            <w:proofErr w:type="spellEnd"/>
            <w:r>
              <w:t xml:space="preserve"> MD, inclusiv __________ TVA lei MD</w:t>
            </w:r>
            <w:r>
              <w:rPr>
                <w:sz w:val="20"/>
                <w:szCs w:val="20"/>
              </w:rPr>
              <w:t xml:space="preserve">.                                                         </w:t>
            </w:r>
            <w:r>
              <w:rPr>
                <w:i/>
                <w:sz w:val="20"/>
                <w:szCs w:val="20"/>
              </w:rPr>
              <w:t xml:space="preserve">(suma cu cifre </w:t>
            </w:r>
            <w:proofErr w:type="spellStart"/>
            <w:r>
              <w:rPr>
                <w:i/>
                <w:sz w:val="20"/>
                <w:szCs w:val="20"/>
              </w:rPr>
              <w:t>şi</w:t>
            </w:r>
            <w:proofErr w:type="spellEnd"/>
            <w:r>
              <w:rPr>
                <w:i/>
                <w:sz w:val="20"/>
                <w:szCs w:val="20"/>
              </w:rPr>
              <w:t xml:space="preserve"> litere)                                                             </w:t>
            </w:r>
            <w:r>
              <w:rPr>
                <w:i/>
                <w:sz w:val="20"/>
                <w:szCs w:val="20"/>
              </w:rPr>
              <w:t xml:space="preserve">        (suma cu cifre </w:t>
            </w:r>
            <w:proofErr w:type="spellStart"/>
            <w:r>
              <w:rPr>
                <w:i/>
                <w:sz w:val="20"/>
                <w:szCs w:val="20"/>
              </w:rPr>
              <w:t>şi</w:t>
            </w:r>
            <w:proofErr w:type="spellEnd"/>
            <w:r>
              <w:rPr>
                <w:i/>
                <w:sz w:val="20"/>
                <w:szCs w:val="20"/>
              </w:rPr>
              <w:t xml:space="preserve"> litere)</w:t>
            </w:r>
          </w:p>
          <w:p w14:paraId="3F4F47CB" w14:textId="77777777" w:rsidR="001573DD" w:rsidRDefault="00BA1BD5">
            <w:pPr>
              <w:pStyle w:val="af8"/>
              <w:tabs>
                <w:tab w:val="left" w:pos="321"/>
              </w:tabs>
              <w:spacing w:line="276" w:lineRule="auto"/>
              <w:ind w:firstLine="0"/>
              <w:rPr>
                <w:lang w:val="ro-RO"/>
              </w:rPr>
            </w:pPr>
            <w:r>
              <w:rPr>
                <w:lang w:val="ro-RO"/>
              </w:rPr>
              <w:t xml:space="preserve">3.2.Achitările vor fi efectuate prin transfer în baza facturilor fiscale, după primirea proceselor – verbale de </w:t>
            </w:r>
            <w:proofErr w:type="spellStart"/>
            <w:r>
              <w:rPr>
                <w:lang w:val="ro-RO"/>
              </w:rPr>
              <w:t>recepţie</w:t>
            </w:r>
            <w:proofErr w:type="spellEnd"/>
            <w:r>
              <w:rPr>
                <w:lang w:val="ro-RO"/>
              </w:rPr>
              <w:t xml:space="preserve"> a lucrărilor executate, semnate </w:t>
            </w:r>
            <w:proofErr w:type="spellStart"/>
            <w:r>
              <w:rPr>
                <w:lang w:val="ro-RO"/>
              </w:rPr>
              <w:t>şi</w:t>
            </w:r>
            <w:proofErr w:type="spellEnd"/>
            <w:r>
              <w:rPr>
                <w:lang w:val="ro-RO"/>
              </w:rPr>
              <w:t xml:space="preserve"> acceptate de către Beneficiar.</w:t>
            </w:r>
          </w:p>
          <w:p w14:paraId="5F821860" w14:textId="77777777" w:rsidR="001573DD" w:rsidRDefault="00BA1BD5">
            <w:pPr>
              <w:pStyle w:val="af8"/>
              <w:tabs>
                <w:tab w:val="left" w:pos="37"/>
              </w:tabs>
              <w:spacing w:line="276" w:lineRule="auto"/>
              <w:ind w:firstLine="0"/>
              <w:rPr>
                <w:lang w:val="fr-FR"/>
              </w:rPr>
            </w:pPr>
            <w:r>
              <w:rPr>
                <w:lang w:val="fr-FR"/>
              </w:rPr>
              <w:t xml:space="preserve">3.3. </w:t>
            </w:r>
            <w:proofErr w:type="spellStart"/>
            <w:r>
              <w:rPr>
                <w:lang w:val="fr-FR"/>
              </w:rPr>
              <w:t>Beneficiarul</w:t>
            </w:r>
            <w:proofErr w:type="spellEnd"/>
            <w:r>
              <w:rPr>
                <w:lang w:val="fr-FR"/>
              </w:rPr>
              <w:t xml:space="preserve"> va </w:t>
            </w:r>
            <w:proofErr w:type="spellStart"/>
            <w:r>
              <w:rPr>
                <w:lang w:val="fr-FR"/>
              </w:rPr>
              <w:t>verifica</w:t>
            </w:r>
            <w:proofErr w:type="spellEnd"/>
            <w:r>
              <w:rPr>
                <w:lang w:val="fr-FR"/>
              </w:rPr>
              <w:t xml:space="preserve"> </w:t>
            </w:r>
            <w:proofErr w:type="spellStart"/>
            <w:r>
              <w:rPr>
                <w:lang w:val="fr-FR"/>
              </w:rPr>
              <w:t>proce</w:t>
            </w:r>
            <w:r>
              <w:rPr>
                <w:lang w:val="fr-FR"/>
              </w:rPr>
              <w:t>sele</w:t>
            </w:r>
            <w:proofErr w:type="spellEnd"/>
            <w:r>
              <w:rPr>
                <w:lang w:val="fr-FR"/>
              </w:rPr>
              <w:t xml:space="preserve">-verbale de </w:t>
            </w:r>
            <w:proofErr w:type="spellStart"/>
            <w:r>
              <w:rPr>
                <w:lang w:val="fr-FR"/>
              </w:rPr>
              <w:t>recepție</w:t>
            </w:r>
            <w:proofErr w:type="spellEnd"/>
            <w:r>
              <w:rPr>
                <w:lang w:val="fr-FR"/>
              </w:rPr>
              <w:t xml:space="preserve"> a </w:t>
            </w:r>
            <w:proofErr w:type="spellStart"/>
            <w:r>
              <w:rPr>
                <w:lang w:val="fr-FR"/>
              </w:rPr>
              <w:t>lucrărilor</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w:t>
            </w:r>
            <w:proofErr w:type="spellEnd"/>
            <w:r>
              <w:rPr>
                <w:lang w:val="fr-FR"/>
              </w:rPr>
              <w:t xml:space="preserve"> de</w:t>
            </w:r>
            <w:proofErr w:type="gramStart"/>
            <w:r>
              <w:rPr>
                <w:lang w:val="fr-FR"/>
              </w:rPr>
              <w:t xml:space="preserve"> ….</w:t>
            </w:r>
            <w:proofErr w:type="gramEnd"/>
            <w:r>
              <w:rPr>
                <w:lang w:val="fr-FR"/>
              </w:rPr>
              <w:t xml:space="preserve">. </w:t>
            </w:r>
            <w:proofErr w:type="spellStart"/>
            <w:proofErr w:type="gramStart"/>
            <w:r>
              <w:rPr>
                <w:lang w:val="fr-FR"/>
              </w:rPr>
              <w:t>zile</w:t>
            </w:r>
            <w:proofErr w:type="spellEnd"/>
            <w:proofErr w:type="gramEnd"/>
            <w:r>
              <w:rPr>
                <w:lang w:val="fr-FR"/>
              </w:rPr>
              <w:t xml:space="preserve"> </w:t>
            </w:r>
            <w:proofErr w:type="spellStart"/>
            <w:r>
              <w:rPr>
                <w:lang w:val="fr-FR"/>
              </w:rPr>
              <w:t>calendaristice</w:t>
            </w:r>
            <w:proofErr w:type="spellEnd"/>
            <w:r>
              <w:rPr>
                <w:lang w:val="fr-FR"/>
              </w:rPr>
              <w:t xml:space="preserve"> de la </w:t>
            </w:r>
            <w:proofErr w:type="spellStart"/>
            <w:r>
              <w:rPr>
                <w:lang w:val="fr-FR"/>
              </w:rPr>
              <w:t>primirea</w:t>
            </w:r>
            <w:proofErr w:type="spellEnd"/>
            <w:r>
              <w:rPr>
                <w:lang w:val="fr-FR"/>
              </w:rPr>
              <w:t xml:space="preserve"> </w:t>
            </w:r>
            <w:proofErr w:type="spellStart"/>
            <w:r>
              <w:rPr>
                <w:lang w:val="fr-FR"/>
              </w:rPr>
              <w:t>acestora</w:t>
            </w:r>
            <w:proofErr w:type="spellEnd"/>
            <w:r>
              <w:rPr>
                <w:lang w:val="fr-FR"/>
              </w:rPr>
              <w:t xml:space="preserve"> de la </w:t>
            </w:r>
            <w:proofErr w:type="spellStart"/>
            <w:r>
              <w:rPr>
                <w:lang w:val="fr-FR"/>
              </w:rPr>
              <w:t>Antreprenor</w:t>
            </w:r>
            <w:proofErr w:type="spellEnd"/>
            <w:r>
              <w:rPr>
                <w:lang w:val="fr-FR"/>
              </w:rPr>
              <w:t>.</w:t>
            </w:r>
          </w:p>
          <w:p w14:paraId="1CEE0EB7" w14:textId="77777777" w:rsidR="001573DD" w:rsidRDefault="00BA1BD5">
            <w:pPr>
              <w:pStyle w:val="af8"/>
              <w:tabs>
                <w:tab w:val="left" w:pos="37"/>
              </w:tabs>
              <w:spacing w:line="276" w:lineRule="auto"/>
              <w:ind w:firstLine="0"/>
              <w:rPr>
                <w:lang w:val="fr-FR"/>
              </w:rPr>
            </w:pPr>
            <w:r>
              <w:rPr>
                <w:lang w:val="fr-FR"/>
              </w:rPr>
              <w:t xml:space="preserve">3.4. </w:t>
            </w:r>
            <w:proofErr w:type="spellStart"/>
            <w:r>
              <w:rPr>
                <w:lang w:val="fr-FR"/>
              </w:rPr>
              <w:t>Plata</w:t>
            </w:r>
            <w:proofErr w:type="spellEnd"/>
            <w:r>
              <w:rPr>
                <w:lang w:val="fr-FR"/>
              </w:rPr>
              <w:t xml:space="preserve"> </w:t>
            </w:r>
            <w:proofErr w:type="spellStart"/>
            <w:r>
              <w:rPr>
                <w:lang w:val="fr-FR"/>
              </w:rPr>
              <w:t>facturii</w:t>
            </w:r>
            <w:proofErr w:type="spellEnd"/>
            <w:r>
              <w:rPr>
                <w:lang w:val="fr-FR"/>
              </w:rPr>
              <w:t xml:space="preserve"> finale se va face </w:t>
            </w:r>
            <w:proofErr w:type="spellStart"/>
            <w:r>
              <w:rPr>
                <w:lang w:val="fr-FR"/>
              </w:rPr>
              <w:t>imediat</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verificarea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acceptarea</w:t>
            </w:r>
            <w:proofErr w:type="spellEnd"/>
            <w:r>
              <w:rPr>
                <w:lang w:val="fr-FR"/>
              </w:rPr>
              <w:t xml:space="preserve"> </w:t>
            </w:r>
            <w:proofErr w:type="spellStart"/>
            <w:r>
              <w:rPr>
                <w:lang w:val="fr-FR"/>
              </w:rPr>
              <w:t>situaţiei</w:t>
            </w:r>
            <w:proofErr w:type="spellEnd"/>
            <w:r>
              <w:rPr>
                <w:lang w:val="fr-FR"/>
              </w:rPr>
              <w:t xml:space="preserve"> de </w:t>
            </w:r>
            <w:proofErr w:type="spellStart"/>
            <w:r>
              <w:rPr>
                <w:lang w:val="fr-FR"/>
              </w:rPr>
              <w:t>plată</w:t>
            </w:r>
            <w:proofErr w:type="spellEnd"/>
            <w:r>
              <w:rPr>
                <w:lang w:val="fr-FR"/>
              </w:rPr>
              <w:t xml:space="preserve"> </w:t>
            </w:r>
            <w:proofErr w:type="spellStart"/>
            <w:r>
              <w:rPr>
                <w:lang w:val="fr-FR"/>
              </w:rPr>
              <w:t>definitive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verificarea</w:t>
            </w:r>
            <w:proofErr w:type="spellEnd"/>
            <w:r>
              <w:rPr>
                <w:lang w:val="fr-FR"/>
              </w:rPr>
              <w:t xml:space="preserve"> se </w:t>
            </w:r>
            <w:proofErr w:type="spellStart"/>
            <w:r>
              <w:rPr>
                <w:lang w:val="fr-FR"/>
              </w:rPr>
              <w:t>prelungeşte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diferite</w:t>
            </w:r>
            <w:proofErr w:type="spellEnd"/>
            <w:r>
              <w:rPr>
                <w:lang w:val="fr-FR"/>
              </w:rPr>
              <w:t xml:space="preserve"> motive, dar </w:t>
            </w:r>
            <w:proofErr w:type="spellStart"/>
            <w:r>
              <w:rPr>
                <w:lang w:val="fr-FR"/>
              </w:rPr>
              <w:t>în</w:t>
            </w:r>
            <w:proofErr w:type="spellEnd"/>
            <w:r>
              <w:rPr>
                <w:lang w:val="fr-FR"/>
              </w:rPr>
              <w:t xml:space="preserve"> </w:t>
            </w:r>
            <w:proofErr w:type="spellStart"/>
            <w:r>
              <w:rPr>
                <w:lang w:val="fr-FR"/>
              </w:rPr>
              <w:t>special</w:t>
            </w:r>
            <w:proofErr w:type="spellEnd"/>
            <w:r>
              <w:rPr>
                <w:lang w:val="fr-FR"/>
              </w:rPr>
              <w:t xml:space="preserve"> </w:t>
            </w:r>
            <w:proofErr w:type="spellStart"/>
            <w:r>
              <w:rPr>
                <w:lang w:val="fr-FR"/>
              </w:rPr>
              <w:t>datorită</w:t>
            </w:r>
            <w:proofErr w:type="spellEnd"/>
            <w:r>
              <w:rPr>
                <w:lang w:val="fr-FR"/>
              </w:rPr>
              <w:t xml:space="preserve"> </w:t>
            </w:r>
            <w:proofErr w:type="spellStart"/>
            <w:r>
              <w:rPr>
                <w:lang w:val="fr-FR"/>
              </w:rPr>
              <w:t>unor</w:t>
            </w:r>
            <w:proofErr w:type="spellEnd"/>
            <w:r>
              <w:rPr>
                <w:lang w:val="fr-FR"/>
              </w:rPr>
              <w:t xml:space="preserve"> </w:t>
            </w:r>
            <w:proofErr w:type="spellStart"/>
            <w:r>
              <w:rPr>
                <w:lang w:val="fr-FR"/>
              </w:rPr>
              <w:t>eventuale</w:t>
            </w:r>
            <w:proofErr w:type="spellEnd"/>
            <w:r>
              <w:rPr>
                <w:lang w:val="fr-FR"/>
              </w:rPr>
              <w:t xml:space="preserve"> </w:t>
            </w:r>
            <w:proofErr w:type="spellStart"/>
            <w:r>
              <w:rPr>
                <w:lang w:val="fr-FR"/>
              </w:rPr>
              <w:t>litigii</w:t>
            </w:r>
            <w:proofErr w:type="spellEnd"/>
            <w:r>
              <w:rPr>
                <w:lang w:val="fr-FR"/>
              </w:rPr>
              <w:t xml:space="preserve">, </w:t>
            </w:r>
            <w:proofErr w:type="spellStart"/>
            <w:r>
              <w:rPr>
                <w:lang w:val="fr-FR"/>
              </w:rPr>
              <w:t>contravaloarea</w:t>
            </w:r>
            <w:proofErr w:type="spellEnd"/>
            <w:r>
              <w:rPr>
                <w:lang w:val="fr-FR"/>
              </w:rPr>
              <w:t xml:space="preserve"> </w:t>
            </w:r>
            <w:proofErr w:type="spellStart"/>
            <w:r>
              <w:rPr>
                <w:lang w:val="fr-FR"/>
              </w:rPr>
              <w:t>lucrărilor</w:t>
            </w:r>
            <w:proofErr w:type="spellEnd"/>
            <w:r>
              <w:rPr>
                <w:lang w:val="fr-FR"/>
              </w:rPr>
              <w:t xml:space="preserve"> care nu </w:t>
            </w:r>
            <w:proofErr w:type="spellStart"/>
            <w:r>
              <w:rPr>
                <w:lang w:val="fr-FR"/>
              </w:rPr>
              <w:t>sunt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litigiu</w:t>
            </w:r>
            <w:proofErr w:type="spellEnd"/>
            <w:r>
              <w:rPr>
                <w:lang w:val="fr-FR"/>
              </w:rPr>
              <w:t xml:space="preserve"> va fi </w:t>
            </w:r>
            <w:proofErr w:type="spellStart"/>
            <w:r>
              <w:rPr>
                <w:lang w:val="fr-FR"/>
              </w:rPr>
              <w:t>plătită</w:t>
            </w:r>
            <w:proofErr w:type="spellEnd"/>
            <w:r>
              <w:rPr>
                <w:lang w:val="fr-FR"/>
              </w:rPr>
              <w:t xml:space="preserve"> </w:t>
            </w:r>
            <w:proofErr w:type="spellStart"/>
            <w:r>
              <w:rPr>
                <w:lang w:val="fr-FR"/>
              </w:rPr>
              <w:t>imediat</w:t>
            </w:r>
            <w:proofErr w:type="spellEnd"/>
            <w:r>
              <w:rPr>
                <w:lang w:val="fr-FR"/>
              </w:rPr>
              <w:t xml:space="preserve">. </w:t>
            </w:r>
          </w:p>
          <w:p w14:paraId="73B75546" w14:textId="77777777" w:rsidR="001573DD" w:rsidRDefault="00BA1BD5">
            <w:pPr>
              <w:pStyle w:val="af8"/>
              <w:tabs>
                <w:tab w:val="left" w:pos="37"/>
              </w:tabs>
              <w:spacing w:line="276" w:lineRule="auto"/>
              <w:ind w:firstLine="0"/>
              <w:rPr>
                <w:lang w:val="fr-FR"/>
              </w:rPr>
            </w:pPr>
            <w:r>
              <w:rPr>
                <w:lang w:val="fr-FR"/>
              </w:rPr>
              <w:t>3.</w:t>
            </w:r>
            <w:proofErr w:type="gramStart"/>
            <w:r>
              <w:rPr>
                <w:lang w:val="fr-FR"/>
              </w:rPr>
              <w:t>5.Lucrările</w:t>
            </w:r>
            <w:proofErr w:type="gramEnd"/>
            <w:r>
              <w:rPr>
                <w:lang w:val="fr-FR"/>
              </w:rPr>
              <w:t xml:space="preserve"> nu vor fi </w:t>
            </w:r>
            <w:proofErr w:type="spellStart"/>
            <w:r>
              <w:rPr>
                <w:lang w:val="fr-FR"/>
              </w:rPr>
              <w:t>considerate</w:t>
            </w:r>
            <w:proofErr w:type="spellEnd"/>
            <w:r>
              <w:rPr>
                <w:lang w:val="fr-FR"/>
              </w:rPr>
              <w:t xml:space="preserve"> </w:t>
            </w:r>
            <w:proofErr w:type="spellStart"/>
            <w:r>
              <w:rPr>
                <w:lang w:val="fr-FR"/>
              </w:rPr>
              <w:t>finalizate</w:t>
            </w:r>
            <w:proofErr w:type="spellEnd"/>
            <w:r>
              <w:rPr>
                <w:lang w:val="fr-FR"/>
              </w:rPr>
              <w:t xml:space="preserve"> </w:t>
            </w:r>
            <w:proofErr w:type="spellStart"/>
            <w:r>
              <w:rPr>
                <w:lang w:val="fr-FR"/>
              </w:rPr>
              <w:t>până</w:t>
            </w:r>
            <w:proofErr w:type="spellEnd"/>
            <w:r>
              <w:rPr>
                <w:lang w:val="fr-FR"/>
              </w:rPr>
              <w:t xml:space="preserve"> </w:t>
            </w:r>
            <w:proofErr w:type="spellStart"/>
            <w:r>
              <w:rPr>
                <w:lang w:val="fr-FR"/>
              </w:rPr>
              <w:t>când</w:t>
            </w:r>
            <w:proofErr w:type="spellEnd"/>
            <w:r>
              <w:rPr>
                <w:lang w:val="fr-FR"/>
              </w:rPr>
              <w:t xml:space="preserve"> </w:t>
            </w:r>
            <w:proofErr w:type="spellStart"/>
            <w:r>
              <w:rPr>
                <w:lang w:val="fr-FR"/>
              </w:rPr>
              <w:t>procesul</w:t>
            </w:r>
            <w:proofErr w:type="spellEnd"/>
            <w:r>
              <w:rPr>
                <w:lang w:val="fr-FR"/>
              </w:rPr>
              <w:t xml:space="preserve">-verbal de </w:t>
            </w:r>
            <w:proofErr w:type="spellStart"/>
            <w:r>
              <w:rPr>
                <w:lang w:val="fr-FR"/>
              </w:rPr>
              <w:t>recep</w:t>
            </w:r>
            <w:r>
              <w:rPr>
                <w:lang w:val="fr-FR"/>
              </w:rPr>
              <w:t>ţie</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lastRenderedPageBreak/>
              <w:t>lucrărilor</w:t>
            </w:r>
            <w:proofErr w:type="spellEnd"/>
            <w:r>
              <w:rPr>
                <w:lang w:val="fr-FR"/>
              </w:rPr>
              <w:t xml:space="preserve">  nu va fi </w:t>
            </w:r>
            <w:proofErr w:type="spellStart"/>
            <w:r>
              <w:rPr>
                <w:lang w:val="fr-FR"/>
              </w:rPr>
              <w:t>semnat</w:t>
            </w:r>
            <w:proofErr w:type="spellEnd"/>
            <w:r>
              <w:rPr>
                <w:lang w:val="fr-FR"/>
              </w:rPr>
              <w:t xml:space="preserve"> de </w:t>
            </w:r>
            <w:proofErr w:type="spellStart"/>
            <w:r>
              <w:rPr>
                <w:lang w:val="fr-FR"/>
              </w:rPr>
              <w:t>comisia</w:t>
            </w:r>
            <w:proofErr w:type="spellEnd"/>
            <w:r>
              <w:rPr>
                <w:lang w:val="fr-FR"/>
              </w:rPr>
              <w:t xml:space="preserve"> de </w:t>
            </w:r>
            <w:proofErr w:type="spellStart"/>
            <w:r>
              <w:rPr>
                <w:lang w:val="fr-FR"/>
              </w:rPr>
              <w:t>recepţie</w:t>
            </w:r>
            <w:proofErr w:type="spellEnd"/>
            <w:r>
              <w:rPr>
                <w:lang w:val="fr-FR"/>
              </w:rPr>
              <w:t xml:space="preserve">, care </w:t>
            </w:r>
            <w:proofErr w:type="spellStart"/>
            <w:r>
              <w:rPr>
                <w:lang w:val="fr-FR"/>
              </w:rPr>
              <w:t>confirmă</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lucrările</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contractului</w:t>
            </w:r>
            <w:proofErr w:type="spellEnd"/>
            <w:r>
              <w:rPr>
                <w:lang w:val="fr-FR"/>
              </w:rPr>
              <w:t>.</w:t>
            </w:r>
          </w:p>
          <w:p w14:paraId="5B4F539E" w14:textId="77777777" w:rsidR="001573DD" w:rsidRDefault="00BA1BD5">
            <w:pPr>
              <w:pStyle w:val="af8"/>
              <w:tabs>
                <w:tab w:val="left" w:pos="37"/>
              </w:tabs>
              <w:spacing w:line="276" w:lineRule="auto"/>
              <w:ind w:firstLine="0"/>
              <w:rPr>
                <w:lang w:val="fr-FR"/>
              </w:rPr>
            </w:pPr>
            <w:r>
              <w:rPr>
                <w:lang w:val="fr-FR"/>
              </w:rPr>
              <w:t>3.</w:t>
            </w:r>
            <w:proofErr w:type="gramStart"/>
            <w:r>
              <w:rPr>
                <w:lang w:val="fr-FR"/>
              </w:rPr>
              <w:t>6.Garanţia</w:t>
            </w:r>
            <w:proofErr w:type="gram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se va </w:t>
            </w:r>
            <w:proofErr w:type="spellStart"/>
            <w:r>
              <w:rPr>
                <w:lang w:val="fr-FR"/>
              </w:rPr>
              <w:t>restitui</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baza</w:t>
            </w:r>
            <w:proofErr w:type="spellEnd"/>
            <w:r>
              <w:rPr>
                <w:lang w:val="fr-FR"/>
              </w:rPr>
              <w:t xml:space="preserve"> </w:t>
            </w:r>
            <w:proofErr w:type="spellStart"/>
            <w:r>
              <w:rPr>
                <w:lang w:val="fr-FR"/>
              </w:rPr>
              <w:t>notificării</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către</w:t>
            </w:r>
            <w:proofErr w:type="spellEnd"/>
            <w:r>
              <w:rPr>
                <w:lang w:val="fr-FR"/>
              </w:rPr>
              <w:t xml:space="preserve"> </w:t>
            </w:r>
            <w:proofErr w:type="spellStart"/>
            <w:r>
              <w:rPr>
                <w:lang w:val="fr-FR"/>
              </w:rPr>
              <w:t>agentul</w:t>
            </w:r>
            <w:proofErr w:type="spellEnd"/>
            <w:r>
              <w:rPr>
                <w:lang w:val="fr-FR"/>
              </w:rPr>
              <w:t xml:space="preserve"> </w:t>
            </w:r>
            <w:proofErr w:type="spellStart"/>
            <w:r>
              <w:rPr>
                <w:lang w:val="fr-FR"/>
              </w:rPr>
              <w:t>bancar</w:t>
            </w:r>
            <w:proofErr w:type="spellEnd"/>
            <w:r>
              <w:rPr>
                <w:lang w:val="fr-FR"/>
              </w:rPr>
              <w:t xml:space="preserve">. </w:t>
            </w:r>
            <w:proofErr w:type="spellStart"/>
            <w:r>
              <w:rPr>
                <w:lang w:val="fr-FR"/>
              </w:rPr>
              <w:t>Notificarea</w:t>
            </w:r>
            <w:proofErr w:type="spellEnd"/>
            <w:r>
              <w:rPr>
                <w:lang w:val="fr-FR"/>
              </w:rPr>
              <w:t xml:space="preserve"> se va face </w:t>
            </w:r>
            <w:proofErr w:type="spellStart"/>
            <w:r>
              <w:rPr>
                <w:lang w:val="fr-FR"/>
              </w:rPr>
              <w:t>după</w:t>
            </w:r>
            <w:proofErr w:type="spellEnd"/>
            <w:r>
              <w:rPr>
                <w:lang w:val="fr-FR"/>
              </w:rPr>
              <w:t xml:space="preserve"> </w:t>
            </w:r>
            <w:proofErr w:type="spellStart"/>
            <w:r>
              <w:rPr>
                <w:lang w:val="fr-FR"/>
              </w:rPr>
              <w:t>semnarea</w:t>
            </w:r>
            <w:proofErr w:type="spellEnd"/>
            <w:r>
              <w:rPr>
                <w:lang w:val="fr-FR"/>
              </w:rPr>
              <w:t xml:space="preserve"> </w:t>
            </w:r>
            <w:proofErr w:type="spellStart"/>
            <w:r>
              <w:rPr>
                <w:lang w:val="fr-FR"/>
              </w:rPr>
              <w:t>procesului</w:t>
            </w:r>
            <w:proofErr w:type="spellEnd"/>
            <w:r>
              <w:rPr>
                <w:lang w:val="fr-FR"/>
              </w:rPr>
              <w:t xml:space="preserve">-verbal de </w:t>
            </w:r>
            <w:proofErr w:type="spellStart"/>
            <w:r>
              <w:rPr>
                <w:lang w:val="fr-FR"/>
              </w:rPr>
              <w:t>recepţie</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cel</w:t>
            </w:r>
            <w:proofErr w:type="spellEnd"/>
            <w:r>
              <w:rPr>
                <w:lang w:val="fr-FR"/>
              </w:rPr>
              <w:t xml:space="preserve"> </w:t>
            </w:r>
            <w:proofErr w:type="spellStart"/>
            <w:r>
              <w:rPr>
                <w:lang w:val="fr-FR"/>
              </w:rPr>
              <w:t>mult</w:t>
            </w:r>
            <w:proofErr w:type="spellEnd"/>
            <w:r>
              <w:rPr>
                <w:lang w:val="fr-FR"/>
              </w:rPr>
              <w:t xml:space="preserve"> 15 </w:t>
            </w:r>
            <w:proofErr w:type="spellStart"/>
            <w:r>
              <w:rPr>
                <w:lang w:val="fr-FR"/>
              </w:rPr>
              <w:t>zile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recepţiei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obiecţii</w:t>
            </w:r>
            <w:proofErr w:type="spellEnd"/>
            <w:r>
              <w:rPr>
                <w:lang w:val="fr-FR"/>
              </w:rPr>
              <w:t xml:space="preserve">, </w:t>
            </w:r>
            <w:proofErr w:type="spellStart"/>
            <w:r>
              <w:rPr>
                <w:lang w:val="fr-FR"/>
              </w:rPr>
              <w:t>garanţia</w:t>
            </w:r>
            <w:proofErr w:type="spellEnd"/>
            <w:r>
              <w:rPr>
                <w:lang w:val="fr-FR"/>
              </w:rPr>
              <w:t xml:space="preserve"> se va </w:t>
            </w:r>
            <w:proofErr w:type="spellStart"/>
            <w:r>
              <w:rPr>
                <w:lang w:val="fr-FR"/>
              </w:rPr>
              <w:t>restitui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cel</w:t>
            </w:r>
            <w:proofErr w:type="spellEnd"/>
            <w:r>
              <w:rPr>
                <w:lang w:val="fr-FR"/>
              </w:rPr>
              <w:t xml:space="preserve"> </w:t>
            </w:r>
            <w:proofErr w:type="spellStart"/>
            <w:r>
              <w:rPr>
                <w:lang w:val="fr-FR"/>
              </w:rPr>
              <w:t>mult</w:t>
            </w:r>
            <w:proofErr w:type="spellEnd"/>
            <w:r>
              <w:rPr>
                <w:lang w:val="fr-FR"/>
              </w:rPr>
              <w:t xml:space="preserve"> 15 </w:t>
            </w:r>
            <w:proofErr w:type="spellStart"/>
            <w:r>
              <w:rPr>
                <w:lang w:val="fr-FR"/>
              </w:rPr>
              <w:t>zile</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înlăturarea</w:t>
            </w:r>
            <w:proofErr w:type="spellEnd"/>
            <w:r>
              <w:rPr>
                <w:lang w:val="fr-FR"/>
              </w:rPr>
              <w:t xml:space="preserve"> </w:t>
            </w:r>
            <w:proofErr w:type="spellStart"/>
            <w:r>
              <w:rPr>
                <w:lang w:val="fr-FR"/>
              </w:rPr>
              <w:t>acestora</w:t>
            </w:r>
            <w:proofErr w:type="spellEnd"/>
            <w:r>
              <w:rPr>
                <w:lang w:val="fr-FR"/>
              </w:rPr>
              <w:t>.</w:t>
            </w:r>
          </w:p>
          <w:p w14:paraId="0D47B18A" w14:textId="77777777" w:rsidR="001573DD" w:rsidRDefault="001573DD">
            <w:pPr>
              <w:pStyle w:val="af8"/>
              <w:tabs>
                <w:tab w:val="left" w:pos="37"/>
              </w:tabs>
              <w:spacing w:line="276" w:lineRule="auto"/>
              <w:ind w:firstLine="0"/>
              <w:rPr>
                <w:lang w:val="fr-FR"/>
              </w:rPr>
            </w:pPr>
          </w:p>
          <w:p w14:paraId="1272A625" w14:textId="77777777" w:rsidR="001573DD" w:rsidRDefault="00BA1BD5">
            <w:pPr>
              <w:tabs>
                <w:tab w:val="left" w:pos="2625"/>
              </w:tabs>
              <w:spacing w:after="200" w:line="276" w:lineRule="auto"/>
              <w:contextualSpacing/>
              <w:rPr>
                <w:b/>
              </w:rPr>
            </w:pPr>
            <w:r>
              <w:rPr>
                <w:b/>
              </w:rPr>
              <w:t xml:space="preserve">4. DREPTURILE ŞI OBLIGAŢIUNILE </w:t>
            </w:r>
            <w:r>
              <w:rPr>
                <w:b/>
              </w:rPr>
              <w:t>ANTREPRENORULUI ŞI ALE BENEFICIARULUI</w:t>
            </w:r>
          </w:p>
          <w:p w14:paraId="535C96F5" w14:textId="77777777" w:rsidR="001573DD" w:rsidRDefault="00BA1BD5">
            <w:pPr>
              <w:tabs>
                <w:tab w:val="left" w:pos="2625"/>
              </w:tabs>
              <w:spacing w:after="200" w:line="276" w:lineRule="auto"/>
              <w:contextualSpacing/>
              <w:jc w:val="both"/>
            </w:pPr>
            <w:r>
              <w:t xml:space="preserve">4.1. Întreaga </w:t>
            </w:r>
            <w:proofErr w:type="spellStart"/>
            <w:r>
              <w:t>documentaţie</w:t>
            </w:r>
            <w:proofErr w:type="spellEnd"/>
            <w:r>
              <w:t xml:space="preserve"> necesară pentru executarea lucrărilor contractate se pune de către Beneficiar la </w:t>
            </w:r>
            <w:proofErr w:type="spellStart"/>
            <w:r>
              <w:t>dispoziţia</w:t>
            </w:r>
            <w:proofErr w:type="spellEnd"/>
            <w:r>
              <w:t xml:space="preserve"> Antreprenorului în două exemplare, în termenele stabilite în contract, prin graficul general de rea</w:t>
            </w:r>
            <w:r>
              <w:t xml:space="preserve">lizare a lucrărilor publice. </w:t>
            </w:r>
          </w:p>
          <w:p w14:paraId="221813B7" w14:textId="77777777" w:rsidR="001573DD" w:rsidRDefault="00BA1BD5">
            <w:pPr>
              <w:tabs>
                <w:tab w:val="left" w:pos="2625"/>
              </w:tabs>
              <w:spacing w:line="276" w:lineRule="auto"/>
              <w:contextualSpacing/>
              <w:jc w:val="both"/>
            </w:pPr>
            <w:r>
              <w:t xml:space="preserve">4.2. Antreprenorul are </w:t>
            </w:r>
            <w:proofErr w:type="spellStart"/>
            <w:r>
              <w:t>obligaţia</w:t>
            </w:r>
            <w:proofErr w:type="spellEnd"/>
            <w:r>
              <w:t xml:space="preserve"> să execute, să finalizeze lucrarea în termenele stabilite în contract, pe proprie răspundere. Pentru aceasta el este obligat să respecte proiectul, </w:t>
            </w:r>
            <w:proofErr w:type="spellStart"/>
            <w:r>
              <w:t>documentaţia</w:t>
            </w:r>
            <w:proofErr w:type="spellEnd"/>
            <w:r>
              <w:t xml:space="preserve"> de </w:t>
            </w:r>
            <w:proofErr w:type="spellStart"/>
            <w:r>
              <w:t>execuţieşi</w:t>
            </w:r>
            <w:proofErr w:type="spellEnd"/>
            <w:r>
              <w:t xml:space="preserve"> prevederile actelor normative din domeniul </w:t>
            </w:r>
            <w:proofErr w:type="spellStart"/>
            <w:r>
              <w:t>const</w:t>
            </w:r>
            <w:r>
              <w:t>rucţiilor</w:t>
            </w:r>
            <w:proofErr w:type="spellEnd"/>
            <w:r>
              <w:t xml:space="preserve">. </w:t>
            </w:r>
          </w:p>
          <w:p w14:paraId="10B91DBD" w14:textId="77777777" w:rsidR="001573DD" w:rsidRDefault="00BA1BD5">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w:t>
            </w:r>
            <w:r>
              <w:rPr>
                <w:lang w:val="ro-RO"/>
              </w:rPr>
              <w:t>re necesitatea asigurării acestora este prevăzută în contract sau se poate deduce în mod rezonabil din contract.</w:t>
            </w:r>
          </w:p>
          <w:p w14:paraId="28B68F5D" w14:textId="77777777" w:rsidR="001573DD" w:rsidRDefault="00BA1BD5">
            <w:pPr>
              <w:pStyle w:val="af8"/>
              <w:tabs>
                <w:tab w:val="left" w:pos="567"/>
              </w:tabs>
              <w:spacing w:line="276" w:lineRule="auto"/>
              <w:ind w:firstLine="0"/>
              <w:rPr>
                <w:lang w:val="fr-FR"/>
              </w:rPr>
            </w:pPr>
            <w:r>
              <w:rPr>
                <w:lang w:val="fr-FR"/>
              </w:rPr>
              <w:t xml:space="preserve">4.4. </w:t>
            </w:r>
            <w:proofErr w:type="spellStart"/>
            <w:r>
              <w:rPr>
                <w:lang w:val="fr-FR"/>
              </w:rPr>
              <w:t>Documentaţia</w:t>
            </w:r>
            <w:proofErr w:type="spellEnd"/>
            <w:r>
              <w:rPr>
                <w:lang w:val="fr-FR"/>
              </w:rPr>
              <w:t xml:space="preserve"> </w:t>
            </w:r>
            <w:proofErr w:type="spellStart"/>
            <w:r>
              <w:rPr>
                <w:lang w:val="fr-FR"/>
              </w:rPr>
              <w:t>pusă</w:t>
            </w:r>
            <w:proofErr w:type="spellEnd"/>
            <w:r>
              <w:rPr>
                <w:lang w:val="fr-FR"/>
              </w:rPr>
              <w:t xml:space="preserve"> la </w:t>
            </w:r>
            <w:proofErr w:type="spellStart"/>
            <w:r>
              <w:rPr>
                <w:lang w:val="fr-FR"/>
              </w:rPr>
              <w:t>dispoziţia</w:t>
            </w:r>
            <w:proofErr w:type="spellEnd"/>
            <w:r>
              <w:rPr>
                <w:lang w:val="fr-FR"/>
              </w:rPr>
              <w:t xml:space="preserve"> </w:t>
            </w:r>
            <w:proofErr w:type="spellStart"/>
            <w:r>
              <w:rPr>
                <w:lang w:val="fr-FR"/>
              </w:rPr>
              <w:t>Antreprenorului</w:t>
            </w:r>
            <w:proofErr w:type="spellEnd"/>
            <w:r>
              <w:rPr>
                <w:lang w:val="fr-FR"/>
              </w:rPr>
              <w:t xml:space="preserve"> se </w:t>
            </w:r>
            <w:proofErr w:type="spellStart"/>
            <w:r>
              <w:rPr>
                <w:lang w:val="fr-FR"/>
              </w:rPr>
              <w:t>repartizează</w:t>
            </w:r>
            <w:proofErr w:type="spellEnd"/>
            <w:r>
              <w:rPr>
                <w:lang w:val="fr-FR"/>
              </w:rPr>
              <w:t xml:space="preserve"> </w:t>
            </w:r>
            <w:proofErr w:type="spellStart"/>
            <w:proofErr w:type="gramStart"/>
            <w:r>
              <w:rPr>
                <w:lang w:val="fr-FR"/>
              </w:rPr>
              <w:t>astfel</w:t>
            </w:r>
            <w:proofErr w:type="spellEnd"/>
            <w:r>
              <w:rPr>
                <w:lang w:val="fr-FR"/>
              </w:rPr>
              <w:t>:</w:t>
            </w:r>
            <w:proofErr w:type="gramEnd"/>
            <w:r>
              <w:rPr>
                <w:lang w:val="fr-FR"/>
              </w:rPr>
              <w:t xml:space="preserve"> </w:t>
            </w:r>
          </w:p>
          <w:p w14:paraId="7EA6A2FF" w14:textId="77777777" w:rsidR="001573DD" w:rsidRDefault="00BA1BD5">
            <w:pPr>
              <w:numPr>
                <w:ilvl w:val="0"/>
                <w:numId w:val="25"/>
              </w:numPr>
              <w:tabs>
                <w:tab w:val="left" w:pos="1276"/>
              </w:tabs>
              <w:spacing w:line="276" w:lineRule="auto"/>
              <w:ind w:left="0" w:hanging="283"/>
              <w:jc w:val="both"/>
            </w:pPr>
            <w:r>
              <w:t xml:space="preserve">un exemplar rămâne la </w:t>
            </w:r>
            <w:proofErr w:type="spellStart"/>
            <w:r>
              <w:t>dispoziţia</w:t>
            </w:r>
            <w:proofErr w:type="spellEnd"/>
            <w:r>
              <w:t xml:space="preserve"> Antreprenorului, </w:t>
            </w:r>
            <w:proofErr w:type="spellStart"/>
            <w:r>
              <w:t>iaraltul</w:t>
            </w:r>
            <w:proofErr w:type="spellEnd"/>
            <w:r>
              <w:t xml:space="preserve"> va fi </w:t>
            </w:r>
            <w:proofErr w:type="spellStart"/>
            <w:r>
              <w:t>ţinut</w:t>
            </w:r>
            <w:proofErr w:type="spellEnd"/>
            <w:r>
              <w:t xml:space="preserve"> de către acesta la </w:t>
            </w:r>
            <w:proofErr w:type="spellStart"/>
            <w:r>
              <w:t>dispoziţie</w:t>
            </w:r>
            <w:proofErr w:type="spellEnd"/>
            <w:r>
              <w:t xml:space="preserve"> pentru consultare de către Agenția pentru Supravegherea Tehnică, precum </w:t>
            </w:r>
            <w:proofErr w:type="spellStart"/>
            <w:r>
              <w:t>şi</w:t>
            </w:r>
            <w:proofErr w:type="spellEnd"/>
            <w:r>
              <w:t xml:space="preserve"> de către alte persoane autorizate, inclusiv responsabilul tehnic atestat. </w:t>
            </w:r>
          </w:p>
          <w:p w14:paraId="59C80406" w14:textId="77777777" w:rsidR="001573DD" w:rsidRDefault="00BA1BD5">
            <w:pPr>
              <w:pStyle w:val="af8"/>
              <w:tabs>
                <w:tab w:val="left" w:pos="567"/>
              </w:tabs>
              <w:spacing w:line="276" w:lineRule="auto"/>
              <w:ind w:firstLine="0"/>
              <w:rPr>
                <w:lang w:val="ro-RO"/>
              </w:rPr>
            </w:pPr>
            <w:r>
              <w:rPr>
                <w:lang w:val="ro-RO"/>
              </w:rPr>
              <w:t>4.5. Desenele, calculele, verificările calculelor, caietele de măsurăr</w:t>
            </w:r>
            <w:r>
              <w:rPr>
                <w:lang w:val="ro-RO"/>
              </w:rPr>
              <w:t>i (</w:t>
            </w:r>
            <w:proofErr w:type="spellStart"/>
            <w:r>
              <w:rPr>
                <w:lang w:val="ro-RO"/>
              </w:rPr>
              <w:t>ataşamentele</w:t>
            </w:r>
            <w:proofErr w:type="spellEnd"/>
            <w:r>
              <w:rPr>
                <w:lang w:val="ro-RO"/>
              </w:rPr>
              <w:t xml:space="preserve">) </w:t>
            </w:r>
            <w:proofErr w:type="spellStart"/>
            <w:r>
              <w:rPr>
                <w:lang w:val="ro-RO"/>
              </w:rPr>
              <w:t>şi</w:t>
            </w:r>
            <w:proofErr w:type="spellEnd"/>
            <w:r>
              <w:rPr>
                <w:lang w:val="ro-RO"/>
              </w:rPr>
              <w:t xml:space="preserve"> alte documente, pe care Beneficiarul sau Antreprenorul trebuie să le întocmească </w:t>
            </w:r>
            <w:proofErr w:type="spellStart"/>
            <w:r>
              <w:rPr>
                <w:lang w:val="ro-RO"/>
              </w:rPr>
              <w:t>şi</w:t>
            </w:r>
            <w:proofErr w:type="spellEnd"/>
            <w:r>
              <w:rPr>
                <w:lang w:val="ro-RO"/>
              </w:rPr>
              <w:t xml:space="preserve"> sunt cerute de subantreprenorul proiectant, vor fi puse la </w:t>
            </w:r>
            <w:proofErr w:type="spellStart"/>
            <w:r>
              <w:rPr>
                <w:lang w:val="ro-RO"/>
              </w:rPr>
              <w:t>dispoziţia</w:t>
            </w:r>
            <w:proofErr w:type="spellEnd"/>
            <w:r>
              <w:rPr>
                <w:lang w:val="ro-RO"/>
              </w:rPr>
              <w:t xml:space="preserve"> acestuia de către Antreprenor. </w:t>
            </w:r>
          </w:p>
          <w:p w14:paraId="694F4FE4" w14:textId="77777777" w:rsidR="001573DD" w:rsidRDefault="00BA1BD5">
            <w:pPr>
              <w:pStyle w:val="af8"/>
              <w:tabs>
                <w:tab w:val="left" w:pos="567"/>
              </w:tabs>
              <w:spacing w:line="276" w:lineRule="auto"/>
              <w:ind w:firstLine="0"/>
              <w:rPr>
                <w:lang w:val="ro-RO"/>
              </w:rPr>
            </w:pPr>
            <w:r>
              <w:rPr>
                <w:lang w:val="ro-RO"/>
              </w:rPr>
              <w:t>4.6. Oferta adjudecată face parte integrantă din c</w:t>
            </w:r>
            <w:r>
              <w:rPr>
                <w:lang w:val="ro-RO"/>
              </w:rPr>
              <w:t xml:space="preserve">ontract. Ea trebuie să fie corectă </w:t>
            </w:r>
            <w:proofErr w:type="spellStart"/>
            <w:r>
              <w:rPr>
                <w:lang w:val="ro-RO"/>
              </w:rPr>
              <w:t>şi</w:t>
            </w:r>
            <w:proofErr w:type="spellEnd"/>
            <w:r>
              <w:rPr>
                <w:lang w:val="ro-RO"/>
              </w:rPr>
              <w:t xml:space="preserve"> completă. </w:t>
            </w:r>
            <w:proofErr w:type="spellStart"/>
            <w:r>
              <w:rPr>
                <w:lang w:val="ro-RO"/>
              </w:rPr>
              <w:t>Preţurile</w:t>
            </w:r>
            <w:proofErr w:type="spellEnd"/>
            <w:r>
              <w:rPr>
                <w:lang w:val="ro-RO"/>
              </w:rPr>
              <w:t xml:space="preserve"> stabilite vor acoperi toate </w:t>
            </w:r>
            <w:proofErr w:type="spellStart"/>
            <w:r>
              <w:rPr>
                <w:lang w:val="ro-RO"/>
              </w:rPr>
              <w:t>obligaţiunile</w:t>
            </w:r>
            <w:proofErr w:type="spellEnd"/>
            <w:r>
              <w:rPr>
                <w:lang w:val="ro-RO"/>
              </w:rPr>
              <w:t xml:space="preserve"> din contract </w:t>
            </w:r>
            <w:proofErr w:type="spellStart"/>
            <w:r>
              <w:rPr>
                <w:lang w:val="ro-RO"/>
              </w:rPr>
              <w:t>şi</w:t>
            </w:r>
            <w:proofErr w:type="spellEnd"/>
            <w:r>
              <w:rPr>
                <w:lang w:val="ro-RO"/>
              </w:rPr>
              <w:t xml:space="preserve"> toate </w:t>
            </w:r>
            <w:proofErr w:type="spellStart"/>
            <w:r>
              <w:rPr>
                <w:lang w:val="ro-RO"/>
              </w:rPr>
              <w:t>operaţiunile</w:t>
            </w:r>
            <w:proofErr w:type="spellEnd"/>
            <w:r>
              <w:rPr>
                <w:lang w:val="ro-RO"/>
              </w:rPr>
              <w:t xml:space="preserve"> pentru terminarea </w:t>
            </w:r>
            <w:proofErr w:type="spellStart"/>
            <w:r>
              <w:rPr>
                <w:lang w:val="ro-RO"/>
              </w:rPr>
              <w:t>şi</w:t>
            </w:r>
            <w:proofErr w:type="spellEnd"/>
            <w:r>
              <w:rPr>
                <w:lang w:val="ro-RO"/>
              </w:rPr>
              <w:t xml:space="preserve"> </w:t>
            </w:r>
            <w:proofErr w:type="spellStart"/>
            <w:r>
              <w:rPr>
                <w:lang w:val="ro-RO"/>
              </w:rPr>
              <w:t>întreţinerea</w:t>
            </w:r>
            <w:proofErr w:type="spellEnd"/>
            <w:r>
              <w:rPr>
                <w:lang w:val="ro-RO"/>
              </w:rPr>
              <w:t xml:space="preserve"> corespunzătoare a lucrărilor. </w:t>
            </w:r>
          </w:p>
          <w:p w14:paraId="22B8C562" w14:textId="77777777" w:rsidR="001573DD" w:rsidRDefault="00BA1BD5">
            <w:pPr>
              <w:pStyle w:val="af8"/>
              <w:tabs>
                <w:tab w:val="left" w:pos="567"/>
              </w:tabs>
              <w:spacing w:line="276" w:lineRule="auto"/>
              <w:ind w:firstLine="0"/>
              <w:rPr>
                <w:lang w:val="fr-FR"/>
              </w:rPr>
            </w:pPr>
            <w:r>
              <w:rPr>
                <w:lang w:val="ro-RO"/>
              </w:rPr>
              <w:t xml:space="preserve">4.7. Dacă Beneficiarul nu emite în timp util </w:t>
            </w:r>
            <w:proofErr w:type="spellStart"/>
            <w:r>
              <w:rPr>
                <w:lang w:val="ro-RO"/>
              </w:rPr>
              <w:t>dispoziţii</w:t>
            </w:r>
            <w:proofErr w:type="spellEnd"/>
            <w:r>
              <w:rPr>
                <w:lang w:val="ro-RO"/>
              </w:rPr>
              <w:t xml:space="preserve"> </w:t>
            </w:r>
            <w:r>
              <w:rPr>
                <w:lang w:val="ro-RO"/>
              </w:rPr>
              <w:t xml:space="preserve">suplimentare care să </w:t>
            </w:r>
            <w:proofErr w:type="spellStart"/>
            <w:r>
              <w:rPr>
                <w:lang w:val="ro-RO"/>
              </w:rPr>
              <w:t>conţină</w:t>
            </w:r>
            <w:proofErr w:type="spellEnd"/>
            <w:r>
              <w:rPr>
                <w:lang w:val="ro-RO"/>
              </w:rPr>
              <w:t xml:space="preserve"> </w:t>
            </w:r>
            <w:proofErr w:type="spellStart"/>
            <w:r>
              <w:rPr>
                <w:lang w:val="ro-RO"/>
              </w:rPr>
              <w:t>instrucţiuni</w:t>
            </w:r>
            <w:proofErr w:type="spellEnd"/>
            <w:r>
              <w:rPr>
                <w:lang w:val="ro-RO"/>
              </w:rPr>
              <w:t xml:space="preserve"> sau aprobări, ordine, directive, sau detalii, Antreprenorul va notifica Beneficiarul prin scrisori, de câte ori este posibil, că acestea pot să provoace întârzieri sau întreruperi în </w:t>
            </w:r>
            <w:proofErr w:type="spellStart"/>
            <w:r>
              <w:rPr>
                <w:lang w:val="ro-RO"/>
              </w:rPr>
              <w:t>desfăşurarea</w:t>
            </w:r>
            <w:proofErr w:type="spellEnd"/>
            <w:r>
              <w:rPr>
                <w:lang w:val="ro-RO"/>
              </w:rPr>
              <w:t xml:space="preserve"> lucrărilor. </w:t>
            </w:r>
            <w:proofErr w:type="spellStart"/>
            <w:r>
              <w:rPr>
                <w:lang w:val="fr-FR"/>
              </w:rPr>
              <w:t>Notifi</w:t>
            </w:r>
            <w:r>
              <w:rPr>
                <w:lang w:val="fr-FR"/>
              </w:rPr>
              <w:t>carea</w:t>
            </w:r>
            <w:proofErr w:type="spellEnd"/>
            <w:r>
              <w:rPr>
                <w:lang w:val="fr-FR"/>
              </w:rPr>
              <w:t xml:space="preserve"> va </w:t>
            </w:r>
            <w:proofErr w:type="spellStart"/>
            <w:r>
              <w:rPr>
                <w:lang w:val="fr-FR"/>
              </w:rPr>
              <w:t>conţine</w:t>
            </w:r>
            <w:proofErr w:type="spellEnd"/>
            <w:r>
              <w:rPr>
                <w:lang w:val="fr-FR"/>
              </w:rPr>
              <w:t xml:space="preserve"> </w:t>
            </w:r>
            <w:proofErr w:type="spellStart"/>
            <w:r>
              <w:rPr>
                <w:lang w:val="fr-FR"/>
              </w:rPr>
              <w:t>detaliile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dispoziţiile</w:t>
            </w:r>
            <w:proofErr w:type="spellEnd"/>
            <w:r>
              <w:rPr>
                <w:lang w:val="fr-FR"/>
              </w:rPr>
              <w:t xml:space="preserve"> ce se </w:t>
            </w:r>
            <w:proofErr w:type="spellStart"/>
            <w:r>
              <w:rPr>
                <w:lang w:val="fr-FR"/>
              </w:rPr>
              <w:t>cer</w:t>
            </w:r>
            <w:proofErr w:type="spellEnd"/>
            <w:r>
              <w:rPr>
                <w:lang w:val="fr-FR"/>
              </w:rPr>
              <w:t xml:space="preserve"> </w:t>
            </w:r>
            <w:proofErr w:type="spellStart"/>
            <w:r>
              <w:rPr>
                <w:lang w:val="fr-FR"/>
              </w:rPr>
              <w:t>şi</w:t>
            </w:r>
            <w:proofErr w:type="spellEnd"/>
            <w:r>
              <w:rPr>
                <w:lang w:val="fr-FR"/>
              </w:rPr>
              <w:t xml:space="preserve"> va </w:t>
            </w:r>
            <w:proofErr w:type="spellStart"/>
            <w:r>
              <w:rPr>
                <w:lang w:val="fr-FR"/>
              </w:rPr>
              <w:t>specifica</w:t>
            </w:r>
            <w:proofErr w:type="spellEnd"/>
            <w:r>
              <w:rPr>
                <w:lang w:val="fr-FR"/>
              </w:rPr>
              <w:t xml:space="preserve"> data la care </w:t>
            </w:r>
            <w:proofErr w:type="spellStart"/>
            <w:r>
              <w:rPr>
                <w:lang w:val="fr-FR"/>
              </w:rPr>
              <w:t>acestea</w:t>
            </w:r>
            <w:proofErr w:type="spellEnd"/>
            <w:r>
              <w:rPr>
                <w:lang w:val="fr-FR"/>
              </w:rPr>
              <w:t xml:space="preserve"> au </w:t>
            </w:r>
            <w:proofErr w:type="spellStart"/>
            <w:r>
              <w:rPr>
                <w:lang w:val="fr-FR"/>
              </w:rPr>
              <w:t>fost</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întârzierile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întreruperile</w:t>
            </w:r>
            <w:proofErr w:type="spellEnd"/>
            <w:r>
              <w:rPr>
                <w:lang w:val="fr-FR"/>
              </w:rPr>
              <w:t xml:space="preserve"> ce </w:t>
            </w:r>
            <w:proofErr w:type="spellStart"/>
            <w:r>
              <w:rPr>
                <w:lang w:val="fr-FR"/>
              </w:rPr>
              <w:t>survin</w:t>
            </w:r>
            <w:proofErr w:type="spellEnd"/>
            <w:r>
              <w:rPr>
                <w:lang w:val="fr-FR"/>
              </w:rPr>
              <w:t xml:space="preserve"> </w:t>
            </w:r>
            <w:proofErr w:type="spellStart"/>
            <w:r>
              <w:rPr>
                <w:lang w:val="fr-FR"/>
              </w:rPr>
              <w:t>datorită</w:t>
            </w:r>
            <w:proofErr w:type="spellEnd"/>
            <w:r>
              <w:rPr>
                <w:lang w:val="fr-FR"/>
              </w:rPr>
              <w:t xml:space="preserve"> </w:t>
            </w:r>
            <w:proofErr w:type="spellStart"/>
            <w:r>
              <w:rPr>
                <w:lang w:val="fr-FR"/>
              </w:rPr>
              <w:t>lipsei</w:t>
            </w:r>
            <w:proofErr w:type="spellEnd"/>
            <w:r>
              <w:rPr>
                <w:lang w:val="fr-FR"/>
              </w:rPr>
              <w:t xml:space="preserve"> </w:t>
            </w:r>
            <w:proofErr w:type="spellStart"/>
            <w:r>
              <w:rPr>
                <w:lang w:val="fr-FR"/>
              </w:rPr>
              <w:t>acestor</w:t>
            </w:r>
            <w:proofErr w:type="spellEnd"/>
            <w:r>
              <w:rPr>
                <w:lang w:val="fr-FR"/>
              </w:rPr>
              <w:t xml:space="preserve"> documente. </w:t>
            </w:r>
          </w:p>
          <w:p w14:paraId="2578F521" w14:textId="77777777" w:rsidR="001573DD" w:rsidRDefault="00BA1BD5">
            <w:pPr>
              <w:pStyle w:val="af8"/>
              <w:tabs>
                <w:tab w:val="left" w:pos="567"/>
              </w:tabs>
              <w:spacing w:line="276" w:lineRule="auto"/>
              <w:ind w:firstLine="0"/>
              <w:rPr>
                <w:lang w:val="fr-FR"/>
              </w:rPr>
            </w:pPr>
            <w:r>
              <w:rPr>
                <w:lang w:val="fr-FR"/>
              </w:rPr>
              <w:t xml:space="preserve">4.8. </w:t>
            </w:r>
            <w:proofErr w:type="spellStart"/>
            <w:r>
              <w:rPr>
                <w:lang w:val="fr-FR"/>
              </w:rPr>
              <w:t>Întreaga</w:t>
            </w:r>
            <w:proofErr w:type="spellEnd"/>
            <w:r>
              <w:rPr>
                <w:lang w:val="fr-FR"/>
              </w:rPr>
              <w:t xml:space="preserve"> </w:t>
            </w:r>
            <w:proofErr w:type="spellStart"/>
            <w:r>
              <w:rPr>
                <w:lang w:val="fr-FR"/>
              </w:rPr>
              <w:t>documentaţie</w:t>
            </w:r>
            <w:proofErr w:type="spellEnd"/>
            <w:r>
              <w:rPr>
                <w:lang w:val="fr-FR"/>
              </w:rPr>
              <w:t xml:space="preserve"> </w:t>
            </w:r>
            <w:proofErr w:type="spellStart"/>
            <w:r>
              <w:rPr>
                <w:lang w:val="fr-FR"/>
              </w:rPr>
              <w:t>necesară</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lucrăr</w:t>
            </w:r>
            <w:r>
              <w:rPr>
                <w:lang w:val="fr-FR"/>
              </w:rPr>
              <w:t>ilor</w:t>
            </w:r>
            <w:proofErr w:type="spellEnd"/>
            <w:r>
              <w:rPr>
                <w:lang w:val="fr-FR"/>
              </w:rPr>
              <w:t xml:space="preserve"> de </w:t>
            </w:r>
            <w:proofErr w:type="spellStart"/>
            <w:r>
              <w:rPr>
                <w:lang w:val="fr-FR"/>
              </w:rPr>
              <w:t>subantrepriză</w:t>
            </w:r>
            <w:proofErr w:type="spellEnd"/>
            <w:r>
              <w:rPr>
                <w:lang w:val="fr-FR"/>
              </w:rPr>
              <w:t xml:space="preserve"> va fi </w:t>
            </w:r>
            <w:proofErr w:type="spellStart"/>
            <w:r>
              <w:rPr>
                <w:lang w:val="fr-FR"/>
              </w:rPr>
              <w:t>pusă</w:t>
            </w:r>
            <w:proofErr w:type="spellEnd"/>
            <w:r>
              <w:rPr>
                <w:lang w:val="fr-FR"/>
              </w:rPr>
              <w:t xml:space="preserve"> la </w:t>
            </w:r>
            <w:proofErr w:type="spellStart"/>
            <w:r>
              <w:rPr>
                <w:lang w:val="fr-FR"/>
              </w:rPr>
              <w:t>dispoziţia</w:t>
            </w:r>
            <w:proofErr w:type="spellEnd"/>
            <w:r>
              <w:rPr>
                <w:lang w:val="fr-FR"/>
              </w:rPr>
              <w:t xml:space="preserve"> </w:t>
            </w:r>
            <w:proofErr w:type="spellStart"/>
            <w:r>
              <w:rPr>
                <w:lang w:val="fr-FR"/>
              </w:rPr>
              <w:t>subantreprenorilor</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Antreprenor</w:t>
            </w:r>
            <w:proofErr w:type="spellEnd"/>
            <w:r>
              <w:rPr>
                <w:lang w:val="fr-FR"/>
              </w:rPr>
              <w:t xml:space="preserve">, </w:t>
            </w:r>
            <w:proofErr w:type="spellStart"/>
            <w:r>
              <w:rPr>
                <w:lang w:val="fr-FR"/>
              </w:rPr>
              <w:t>fără</w:t>
            </w:r>
            <w:proofErr w:type="spellEnd"/>
            <w:r>
              <w:rPr>
                <w:lang w:val="fr-FR"/>
              </w:rPr>
              <w:t xml:space="preserve"> </w:t>
            </w:r>
            <w:proofErr w:type="spellStart"/>
            <w:r>
              <w:rPr>
                <w:lang w:val="fr-FR"/>
              </w:rPr>
              <w:t>plată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termenele</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subcontracte</w:t>
            </w:r>
            <w:proofErr w:type="spellEnd"/>
            <w:r>
              <w:rPr>
                <w:lang w:val="fr-FR"/>
              </w:rPr>
              <w:t xml:space="preserve"> (contracte de </w:t>
            </w:r>
            <w:proofErr w:type="spellStart"/>
            <w:r>
              <w:rPr>
                <w:lang w:val="fr-FR"/>
              </w:rPr>
              <w:t>subantrepriză</w:t>
            </w:r>
            <w:proofErr w:type="spellEnd"/>
            <w:r>
              <w:rPr>
                <w:lang w:val="fr-FR"/>
              </w:rPr>
              <w:t xml:space="preserve">), </w:t>
            </w:r>
            <w:proofErr w:type="spellStart"/>
            <w:r>
              <w:rPr>
                <w:lang w:val="fr-FR"/>
              </w:rPr>
              <w:t>stabilite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graficul</w:t>
            </w:r>
            <w:proofErr w:type="spellEnd"/>
            <w:r>
              <w:rPr>
                <w:lang w:val="fr-FR"/>
              </w:rPr>
              <w:t xml:space="preserve"> de </w:t>
            </w:r>
            <w:proofErr w:type="spellStart"/>
            <w:r>
              <w:rPr>
                <w:lang w:val="fr-FR"/>
              </w:rPr>
              <w:t>execuţie</w:t>
            </w:r>
            <w:proofErr w:type="spellEnd"/>
            <w:r>
              <w:rPr>
                <w:lang w:val="fr-FR"/>
              </w:rPr>
              <w:t xml:space="preserve">. </w:t>
            </w:r>
          </w:p>
          <w:p w14:paraId="2C60B321" w14:textId="77777777" w:rsidR="001573DD" w:rsidRDefault="00BA1BD5">
            <w:pPr>
              <w:pStyle w:val="af8"/>
              <w:tabs>
                <w:tab w:val="left" w:pos="567"/>
              </w:tabs>
              <w:spacing w:line="276" w:lineRule="auto"/>
              <w:ind w:firstLine="0"/>
              <w:rPr>
                <w:lang w:val="fr-FR"/>
              </w:rPr>
            </w:pPr>
            <w:r>
              <w:rPr>
                <w:lang w:val="fr-FR"/>
              </w:rPr>
              <w:t xml:space="preserve">4.9. </w:t>
            </w:r>
            <w:proofErr w:type="spellStart"/>
            <w:r>
              <w:rPr>
                <w:lang w:val="fr-FR"/>
              </w:rPr>
              <w:t>Antreprenorul</w:t>
            </w:r>
            <w:proofErr w:type="spellEnd"/>
            <w:r>
              <w:rPr>
                <w:lang w:val="fr-FR"/>
              </w:rPr>
              <w:t xml:space="preserve"> va </w:t>
            </w:r>
            <w:proofErr w:type="spellStart"/>
            <w:r>
              <w:rPr>
                <w:lang w:val="fr-FR"/>
              </w:rPr>
              <w:t>executa</w:t>
            </w:r>
            <w:proofErr w:type="spellEnd"/>
            <w:r>
              <w:rPr>
                <w:lang w:val="fr-FR"/>
              </w:rPr>
              <w:t xml:space="preserve"> </w:t>
            </w:r>
            <w:proofErr w:type="spellStart"/>
            <w:r>
              <w:rPr>
                <w:lang w:val="fr-FR"/>
              </w:rPr>
              <w:t>şi</w:t>
            </w:r>
            <w:proofErr w:type="spellEnd"/>
            <w:r>
              <w:rPr>
                <w:lang w:val="fr-FR"/>
              </w:rPr>
              <w:t xml:space="preserve"> va </w:t>
            </w:r>
            <w:proofErr w:type="spellStart"/>
            <w:r>
              <w:rPr>
                <w:lang w:val="fr-FR"/>
              </w:rPr>
              <w:t>întreţine</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lucrăr</w:t>
            </w:r>
            <w:r>
              <w:rPr>
                <w:lang w:val="fr-FR"/>
              </w:rPr>
              <w:t>ile</w:t>
            </w:r>
            <w:proofErr w:type="spellEnd"/>
            <w:r>
              <w:rPr>
                <w:lang w:val="fr-FR"/>
              </w:rPr>
              <w:t xml:space="preserve">, va </w:t>
            </w:r>
            <w:proofErr w:type="spellStart"/>
            <w:r>
              <w:rPr>
                <w:lang w:val="fr-FR"/>
              </w:rPr>
              <w:t>asigura</w:t>
            </w:r>
            <w:proofErr w:type="spellEnd"/>
            <w:r>
              <w:rPr>
                <w:lang w:val="fr-FR"/>
              </w:rPr>
              <w:t xml:space="preserve"> </w:t>
            </w:r>
            <w:proofErr w:type="spellStart"/>
            <w:r>
              <w:rPr>
                <w:lang w:val="fr-FR"/>
              </w:rPr>
              <w:t>forţa</w:t>
            </w:r>
            <w:proofErr w:type="spellEnd"/>
            <w:r>
              <w:rPr>
                <w:lang w:val="fr-FR"/>
              </w:rPr>
              <w:t xml:space="preserve"> de </w:t>
            </w:r>
            <w:proofErr w:type="spellStart"/>
            <w:r>
              <w:rPr>
                <w:lang w:val="fr-FR"/>
              </w:rPr>
              <w:t>muncă</w:t>
            </w:r>
            <w:proofErr w:type="spellEnd"/>
            <w:r>
              <w:rPr>
                <w:lang w:val="fr-FR"/>
              </w:rPr>
              <w:t xml:space="preserve">, </w:t>
            </w:r>
            <w:proofErr w:type="spellStart"/>
            <w:r>
              <w:rPr>
                <w:lang w:val="fr-FR"/>
              </w:rPr>
              <w:t>materialele</w:t>
            </w:r>
            <w:proofErr w:type="spellEnd"/>
            <w:r>
              <w:rPr>
                <w:lang w:val="fr-FR"/>
              </w:rPr>
              <w:t xml:space="preserve">, </w:t>
            </w:r>
            <w:proofErr w:type="spellStart"/>
            <w:r>
              <w:rPr>
                <w:lang w:val="fr-FR"/>
              </w:rPr>
              <w:t>utilajele</w:t>
            </w:r>
            <w:proofErr w:type="spellEnd"/>
            <w:r>
              <w:rPr>
                <w:lang w:val="fr-FR"/>
              </w:rPr>
              <w:t xml:space="preserve"> de </w:t>
            </w:r>
            <w:proofErr w:type="spellStart"/>
            <w:r>
              <w:rPr>
                <w:lang w:val="fr-FR"/>
              </w:rPr>
              <w:t>construcţiişi</w:t>
            </w:r>
            <w:proofErr w:type="spellEnd"/>
            <w:r>
              <w:rPr>
                <w:lang w:val="fr-FR"/>
              </w:rPr>
              <w:t xml:space="preserve"> </w:t>
            </w:r>
            <w:proofErr w:type="spellStart"/>
            <w:r>
              <w:rPr>
                <w:lang w:val="fr-FR"/>
              </w:rPr>
              <w:t>obiectele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caracter</w:t>
            </w:r>
            <w:proofErr w:type="spellEnd"/>
            <w:r>
              <w:rPr>
                <w:lang w:val="fr-FR"/>
              </w:rPr>
              <w:t xml:space="preserve"> </w:t>
            </w:r>
            <w:proofErr w:type="spellStart"/>
            <w:r>
              <w:rPr>
                <w:lang w:val="fr-FR"/>
              </w:rPr>
              <w:t>provizoriu</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Acesta</w:t>
            </w:r>
            <w:proofErr w:type="spellEnd"/>
            <w:r>
              <w:rPr>
                <w:lang w:val="fr-FR"/>
              </w:rPr>
              <w:t xml:space="preserve"> </w:t>
            </w:r>
            <w:proofErr w:type="spellStart"/>
            <w:r>
              <w:rPr>
                <w:lang w:val="fr-FR"/>
              </w:rPr>
              <w:t>îşi</w:t>
            </w:r>
            <w:proofErr w:type="spellEnd"/>
            <w:r>
              <w:rPr>
                <w:lang w:val="fr-FR"/>
              </w:rPr>
              <w:t xml:space="preserve"> </w:t>
            </w:r>
            <w:proofErr w:type="spellStart"/>
            <w:r>
              <w:rPr>
                <w:lang w:val="fr-FR"/>
              </w:rPr>
              <w:t>asumă</w:t>
            </w:r>
            <w:proofErr w:type="spellEnd"/>
            <w:r>
              <w:rPr>
                <w:lang w:val="fr-FR"/>
              </w:rPr>
              <w:t xml:space="preserve"> </w:t>
            </w:r>
            <w:proofErr w:type="spellStart"/>
            <w:r>
              <w:rPr>
                <w:lang w:val="fr-FR"/>
              </w:rPr>
              <w:t>întreaga</w:t>
            </w:r>
            <w:proofErr w:type="spellEnd"/>
            <w:r>
              <w:rPr>
                <w:lang w:val="fr-FR"/>
              </w:rPr>
              <w:t xml:space="preserve"> </w:t>
            </w:r>
            <w:proofErr w:type="spellStart"/>
            <w:r>
              <w:rPr>
                <w:lang w:val="fr-FR"/>
              </w:rPr>
              <w:t>responsabilitate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operaţiunile</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şantier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procedeele</w:t>
            </w:r>
            <w:proofErr w:type="spellEnd"/>
            <w:r>
              <w:rPr>
                <w:lang w:val="fr-FR"/>
              </w:rPr>
              <w:t xml:space="preserve"> de </w:t>
            </w:r>
            <w:proofErr w:type="spellStart"/>
            <w:r>
              <w:rPr>
                <w:lang w:val="fr-FR"/>
              </w:rPr>
              <w:t>execuţi</w:t>
            </w:r>
            <w:r>
              <w:rPr>
                <w:lang w:val="fr-FR"/>
              </w:rPr>
              <w:t>e</w:t>
            </w:r>
            <w:proofErr w:type="spellEnd"/>
            <w:r>
              <w:rPr>
                <w:lang w:val="fr-FR"/>
              </w:rPr>
              <w:t xml:space="preserve"> </w:t>
            </w:r>
            <w:proofErr w:type="spellStart"/>
            <w:r>
              <w:rPr>
                <w:lang w:val="fr-FR"/>
              </w:rPr>
              <w:t>utilizate</w:t>
            </w:r>
            <w:proofErr w:type="spellEnd"/>
            <w:r>
              <w:rPr>
                <w:lang w:val="fr-FR"/>
              </w:rPr>
              <w:t xml:space="preserve">. </w:t>
            </w:r>
          </w:p>
          <w:p w14:paraId="14C4BF0D" w14:textId="77777777" w:rsidR="001573DD" w:rsidRDefault="00BA1BD5">
            <w:pPr>
              <w:pStyle w:val="af8"/>
              <w:tabs>
                <w:tab w:val="left" w:pos="567"/>
              </w:tabs>
              <w:spacing w:line="276" w:lineRule="auto"/>
              <w:ind w:firstLine="0"/>
              <w:rPr>
                <w:lang w:val="fr-FR"/>
              </w:rPr>
            </w:pPr>
            <w:r>
              <w:rPr>
                <w:lang w:val="fr-FR"/>
              </w:rPr>
              <w:t xml:space="preserve">4.10. </w:t>
            </w:r>
            <w:proofErr w:type="spellStart"/>
            <w:r>
              <w:rPr>
                <w:lang w:val="fr-FR"/>
              </w:rPr>
              <w:t>Antreprenorul</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atribuirea</w:t>
            </w:r>
            <w:proofErr w:type="spellEnd"/>
            <w:r>
              <w:rPr>
                <w:lang w:val="fr-FR"/>
              </w:rPr>
              <w:t xml:space="preserve"> </w:t>
            </w:r>
            <w:proofErr w:type="spellStart"/>
            <w:r>
              <w:rPr>
                <w:lang w:val="fr-FR"/>
              </w:rPr>
              <w:t>ofertei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favoarea</w:t>
            </w:r>
            <w:proofErr w:type="spellEnd"/>
            <w:r>
              <w:rPr>
                <w:lang w:val="fr-FR"/>
              </w:rPr>
              <w:t xml:space="preserve"> sa, se </w:t>
            </w:r>
            <w:proofErr w:type="spellStart"/>
            <w:r>
              <w:rPr>
                <w:lang w:val="fr-FR"/>
              </w:rPr>
              <w:t>angajează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prezinte</w:t>
            </w:r>
            <w:proofErr w:type="spellEnd"/>
            <w:r>
              <w:rPr>
                <w:lang w:val="fr-FR"/>
              </w:rPr>
              <w:t xml:space="preserve"> </w:t>
            </w:r>
            <w:proofErr w:type="spellStart"/>
            <w:r>
              <w:rPr>
                <w:lang w:val="fr-FR"/>
              </w:rPr>
              <w:t>garanţia</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a </w:t>
            </w:r>
            <w:proofErr w:type="spellStart"/>
            <w:r>
              <w:rPr>
                <w:lang w:val="fr-FR"/>
              </w:rPr>
              <w:t>contractului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cuantum</w:t>
            </w:r>
            <w:proofErr w:type="spellEnd"/>
            <w:r>
              <w:rPr>
                <w:lang w:val="fr-FR"/>
              </w:rPr>
              <w:t xml:space="preserve"> de __% </w:t>
            </w:r>
            <w:proofErr w:type="spellStart"/>
            <w:r>
              <w:rPr>
                <w:lang w:val="fr-FR"/>
              </w:rPr>
              <w:t>din</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atribuit</w:t>
            </w:r>
            <w:proofErr w:type="spellEnd"/>
            <w:r>
              <w:rPr>
                <w:lang w:val="fr-FR"/>
              </w:rPr>
              <w:t>.</w:t>
            </w:r>
          </w:p>
          <w:p w14:paraId="5AE202D4" w14:textId="77777777" w:rsidR="001573DD" w:rsidRDefault="00BA1BD5">
            <w:pPr>
              <w:pStyle w:val="af8"/>
              <w:tabs>
                <w:tab w:val="left" w:pos="567"/>
              </w:tabs>
              <w:spacing w:line="276" w:lineRule="auto"/>
              <w:ind w:firstLine="0"/>
              <w:rPr>
                <w:lang w:val="fr-FR"/>
              </w:rPr>
            </w:pPr>
            <w:r>
              <w:rPr>
                <w:lang w:val="fr-FR"/>
              </w:rPr>
              <w:t xml:space="preserve">4.11. </w:t>
            </w:r>
            <w:proofErr w:type="spellStart"/>
            <w:r>
              <w:rPr>
                <w:lang w:val="fr-FR"/>
              </w:rPr>
              <w:t>Autoritatea</w:t>
            </w:r>
            <w:proofErr w:type="spellEnd"/>
            <w:r>
              <w:rPr>
                <w:lang w:val="fr-FR"/>
              </w:rPr>
              <w:t xml:space="preserve"> </w:t>
            </w:r>
            <w:proofErr w:type="spellStart"/>
            <w:r>
              <w:rPr>
                <w:lang w:val="fr-FR"/>
              </w:rPr>
              <w:t>contractantă</w:t>
            </w:r>
            <w:proofErr w:type="spellEnd"/>
            <w:r>
              <w:rPr>
                <w:lang w:val="fr-FR"/>
              </w:rPr>
              <w:t xml:space="preserve"> </w:t>
            </w:r>
            <w:proofErr w:type="spellStart"/>
            <w:r>
              <w:rPr>
                <w:lang w:val="fr-FR"/>
              </w:rPr>
              <w:t>eliberează</w:t>
            </w:r>
            <w:proofErr w:type="spellEnd"/>
            <w:r>
              <w:rPr>
                <w:lang w:val="fr-FR"/>
              </w:rPr>
              <w:t>/</w:t>
            </w:r>
            <w:proofErr w:type="spellStart"/>
            <w:r>
              <w:rPr>
                <w:lang w:val="fr-FR"/>
              </w:rPr>
              <w:t>restituie</w:t>
            </w:r>
            <w:proofErr w:type="spellEnd"/>
            <w:r>
              <w:rPr>
                <w:lang w:val="fr-FR"/>
              </w:rPr>
              <w:t xml:space="preserve"> </w:t>
            </w:r>
            <w:proofErr w:type="spellStart"/>
            <w:r>
              <w:rPr>
                <w:lang w:val="fr-FR"/>
              </w:rPr>
              <w:t>garanţia</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semnarea</w:t>
            </w:r>
            <w:proofErr w:type="spellEnd"/>
            <w:r>
              <w:rPr>
                <w:lang w:val="fr-FR"/>
              </w:rPr>
              <w:t xml:space="preserve"> </w:t>
            </w:r>
            <w:proofErr w:type="spellStart"/>
            <w:r>
              <w:rPr>
                <w:lang w:val="fr-FR"/>
              </w:rPr>
              <w:t>procesului</w:t>
            </w:r>
            <w:proofErr w:type="spellEnd"/>
            <w:r>
              <w:rPr>
                <w:lang w:val="fr-FR"/>
              </w:rPr>
              <w:t xml:space="preserve">-verbal de </w:t>
            </w:r>
            <w:proofErr w:type="spellStart"/>
            <w:r>
              <w:rPr>
                <w:lang w:val="fr-FR"/>
              </w:rPr>
              <w:t>recepţie</w:t>
            </w:r>
            <w:proofErr w:type="spellEnd"/>
            <w:r>
              <w:rPr>
                <w:lang w:val="fr-FR"/>
              </w:rPr>
              <w:t xml:space="preserve"> </w:t>
            </w:r>
            <w:proofErr w:type="spellStart"/>
            <w:r>
              <w:rPr>
                <w:lang w:val="fr-FR"/>
              </w:rPr>
              <w:t>finală</w:t>
            </w:r>
            <w:proofErr w:type="spellEnd"/>
            <w:r>
              <w:rPr>
                <w:lang w:val="fr-FR"/>
              </w:rPr>
              <w:t xml:space="preserve">/ </w:t>
            </w:r>
            <w:proofErr w:type="spellStart"/>
            <w:r>
              <w:rPr>
                <w:lang w:val="fr-FR"/>
              </w:rPr>
              <w:t>procesului</w:t>
            </w:r>
            <w:proofErr w:type="spellEnd"/>
            <w:r>
              <w:rPr>
                <w:lang w:val="fr-FR"/>
              </w:rPr>
              <w:t xml:space="preserve">-verbal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cel</w:t>
            </w:r>
            <w:proofErr w:type="spellEnd"/>
            <w:r>
              <w:rPr>
                <w:lang w:val="fr-FR"/>
              </w:rPr>
              <w:t xml:space="preserve"> </w:t>
            </w:r>
            <w:proofErr w:type="spellStart"/>
            <w:r>
              <w:rPr>
                <w:lang w:val="fr-FR"/>
              </w:rPr>
              <w:t>mult</w:t>
            </w:r>
            <w:proofErr w:type="spellEnd"/>
            <w:r>
              <w:rPr>
                <w:lang w:val="fr-FR"/>
              </w:rPr>
              <w:t xml:space="preserve"> 15 </w:t>
            </w:r>
            <w:proofErr w:type="spellStart"/>
            <w:r>
              <w:rPr>
                <w:lang w:val="fr-FR"/>
              </w:rPr>
              <w:t>zile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recepţiei</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obiecţii</w:t>
            </w:r>
            <w:proofErr w:type="spellEnd"/>
            <w:r>
              <w:rPr>
                <w:lang w:val="fr-FR"/>
              </w:rPr>
              <w:t xml:space="preserve">, </w:t>
            </w:r>
            <w:proofErr w:type="spellStart"/>
            <w:r>
              <w:rPr>
                <w:lang w:val="fr-FR"/>
              </w:rPr>
              <w:t>garanţia</w:t>
            </w:r>
            <w:proofErr w:type="spellEnd"/>
            <w:r>
              <w:rPr>
                <w:lang w:val="fr-FR"/>
              </w:rPr>
              <w:t xml:space="preserve"> se va </w:t>
            </w:r>
            <w:proofErr w:type="spellStart"/>
            <w:r>
              <w:rPr>
                <w:lang w:val="fr-FR"/>
              </w:rPr>
              <w:t>restitui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cel</w:t>
            </w:r>
            <w:proofErr w:type="spellEnd"/>
            <w:r>
              <w:rPr>
                <w:lang w:val="fr-FR"/>
              </w:rPr>
              <w:t xml:space="preserve"> </w:t>
            </w:r>
            <w:proofErr w:type="spellStart"/>
            <w:r>
              <w:rPr>
                <w:lang w:val="fr-FR"/>
              </w:rPr>
              <w:t>mult</w:t>
            </w:r>
            <w:proofErr w:type="spellEnd"/>
            <w:r>
              <w:rPr>
                <w:lang w:val="fr-FR"/>
              </w:rPr>
              <w:t xml:space="preserve"> 15 </w:t>
            </w:r>
            <w:proofErr w:type="spellStart"/>
            <w:r>
              <w:rPr>
                <w:lang w:val="fr-FR"/>
              </w:rPr>
              <w:t>zile</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înlăturarea</w:t>
            </w:r>
            <w:proofErr w:type="spellEnd"/>
            <w:r>
              <w:rPr>
                <w:lang w:val="fr-FR"/>
              </w:rPr>
              <w:t xml:space="preserve"> </w:t>
            </w:r>
            <w:proofErr w:type="spellStart"/>
            <w:r>
              <w:rPr>
                <w:lang w:val="fr-FR"/>
              </w:rPr>
              <w:lastRenderedPageBreak/>
              <w:t>acestora</w:t>
            </w:r>
            <w:proofErr w:type="spellEnd"/>
            <w:r>
              <w:rPr>
                <w:lang w:val="fr-FR"/>
              </w:rPr>
              <w:t>.</w:t>
            </w:r>
          </w:p>
          <w:p w14:paraId="2B936632" w14:textId="77777777" w:rsidR="001573DD" w:rsidRDefault="00BA1BD5">
            <w:pPr>
              <w:pStyle w:val="af8"/>
              <w:tabs>
                <w:tab w:val="left" w:pos="567"/>
              </w:tabs>
              <w:spacing w:line="276" w:lineRule="auto"/>
              <w:ind w:firstLine="0"/>
              <w:rPr>
                <w:lang w:val="fr-FR"/>
              </w:rPr>
            </w:pPr>
            <w:r>
              <w:rPr>
                <w:lang w:val="fr-FR"/>
              </w:rPr>
              <w:t>4.</w:t>
            </w:r>
            <w:proofErr w:type="gramStart"/>
            <w:r>
              <w:rPr>
                <w:lang w:val="fr-FR"/>
              </w:rPr>
              <w:t>1</w:t>
            </w:r>
            <w:r>
              <w:rPr>
                <w:lang w:val="fr-FR"/>
              </w:rPr>
              <w:t>2.Antreprenorul</w:t>
            </w:r>
            <w:proofErr w:type="gram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constituie</w:t>
            </w:r>
            <w:proofErr w:type="spellEnd"/>
            <w:r>
              <w:rPr>
                <w:lang w:val="fr-FR"/>
              </w:rPr>
              <w:t xml:space="preserve"> </w:t>
            </w:r>
            <w:proofErr w:type="spellStart"/>
            <w:r>
              <w:rPr>
                <w:lang w:val="fr-FR"/>
              </w:rPr>
              <w:t>garanţia</w:t>
            </w:r>
            <w:proofErr w:type="spellEnd"/>
            <w:r>
              <w:rPr>
                <w:lang w:val="fr-FR"/>
              </w:rPr>
              <w:t xml:space="preserve"> de </w:t>
            </w:r>
            <w:proofErr w:type="spellStart"/>
            <w:r>
              <w:rPr>
                <w:lang w:val="fr-FR"/>
              </w:rPr>
              <w:t>bună</w:t>
            </w:r>
            <w:proofErr w:type="spellEnd"/>
            <w:r>
              <w:rPr>
                <w:lang w:val="fr-FR"/>
              </w:rPr>
              <w:t xml:space="preserve"> </w:t>
            </w:r>
            <w:proofErr w:type="spellStart"/>
            <w:r>
              <w:rPr>
                <w:lang w:val="fr-FR"/>
              </w:rPr>
              <w:t>execuţie</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primirea</w:t>
            </w:r>
            <w:proofErr w:type="spellEnd"/>
            <w:r>
              <w:rPr>
                <w:lang w:val="fr-FR"/>
              </w:rPr>
              <w:t xml:space="preserve"> </w:t>
            </w:r>
            <w:proofErr w:type="spellStart"/>
            <w:r>
              <w:rPr>
                <w:lang w:val="fr-FR"/>
              </w:rPr>
              <w:t>scrisorii</w:t>
            </w:r>
            <w:proofErr w:type="spellEnd"/>
            <w:r>
              <w:rPr>
                <w:lang w:val="fr-FR"/>
              </w:rPr>
              <w:t xml:space="preserve"> de </w:t>
            </w:r>
            <w:proofErr w:type="spellStart"/>
            <w:r>
              <w:rPr>
                <w:lang w:val="fr-FR"/>
              </w:rPr>
              <w:t>acceptare</w:t>
            </w:r>
            <w:proofErr w:type="spellEnd"/>
            <w:r>
              <w:rPr>
                <w:lang w:val="fr-FR"/>
              </w:rPr>
              <w:t xml:space="preserve">, dar nu mai </w:t>
            </w:r>
            <w:proofErr w:type="spellStart"/>
            <w:r>
              <w:rPr>
                <w:lang w:val="fr-FR"/>
              </w:rPr>
              <w:t>târziu</w:t>
            </w:r>
            <w:proofErr w:type="spellEnd"/>
            <w:r>
              <w:rPr>
                <w:lang w:val="fr-FR"/>
              </w:rPr>
              <w:t xml:space="preserve"> de data </w:t>
            </w:r>
            <w:proofErr w:type="spellStart"/>
            <w:r>
              <w:rPr>
                <w:lang w:val="fr-FR"/>
              </w:rPr>
              <w:t>încheierii</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Atât</w:t>
            </w:r>
            <w:proofErr w:type="spellEnd"/>
            <w:r>
              <w:rPr>
                <w:lang w:val="fr-FR"/>
              </w:rPr>
              <w:t xml:space="preserve"> </w:t>
            </w:r>
            <w:proofErr w:type="spellStart"/>
            <w:r>
              <w:rPr>
                <w:lang w:val="fr-FR"/>
              </w:rPr>
              <w:t>timp</w:t>
            </w:r>
            <w:proofErr w:type="spellEnd"/>
            <w:r>
              <w:rPr>
                <w:lang w:val="fr-FR"/>
              </w:rPr>
              <w:t xml:space="preserve"> </w:t>
            </w:r>
            <w:proofErr w:type="spellStart"/>
            <w:r>
              <w:rPr>
                <w:lang w:val="fr-FR"/>
              </w:rPr>
              <w:t>cât</w:t>
            </w:r>
            <w:proofErr w:type="spellEnd"/>
            <w:r>
              <w:rPr>
                <w:lang w:val="fr-FR"/>
              </w:rPr>
              <w:t xml:space="preserve"> el nu </w:t>
            </w:r>
            <w:proofErr w:type="spellStart"/>
            <w:r>
              <w:rPr>
                <w:lang w:val="fr-FR"/>
              </w:rPr>
              <w:t>şi</w:t>
            </w:r>
            <w:proofErr w:type="spellEnd"/>
            <w:r>
              <w:rPr>
                <w:lang w:val="fr-FR"/>
              </w:rPr>
              <w:t xml:space="preserve">-a </w:t>
            </w:r>
            <w:proofErr w:type="spellStart"/>
            <w:r>
              <w:rPr>
                <w:lang w:val="fr-FR"/>
              </w:rPr>
              <w:t>îndeplinit</w:t>
            </w:r>
            <w:proofErr w:type="spellEnd"/>
            <w:r>
              <w:rPr>
                <w:lang w:val="fr-FR"/>
              </w:rPr>
              <w:t xml:space="preserve"> </w:t>
            </w:r>
            <w:proofErr w:type="spellStart"/>
            <w:r>
              <w:rPr>
                <w:lang w:val="fr-FR"/>
              </w:rPr>
              <w:t>această</w:t>
            </w:r>
            <w:proofErr w:type="spellEnd"/>
            <w:r>
              <w:rPr>
                <w:lang w:val="fr-FR"/>
              </w:rPr>
              <w:t xml:space="preserve"> </w:t>
            </w:r>
            <w:proofErr w:type="spellStart"/>
            <w:r>
              <w:rPr>
                <w:lang w:val="fr-FR"/>
              </w:rPr>
              <w:t>obligaţiune</w:t>
            </w:r>
            <w:proofErr w:type="spellEnd"/>
            <w:r>
              <w:rPr>
                <w:lang w:val="fr-FR"/>
              </w:rPr>
              <w:t xml:space="preserve">, </w:t>
            </w:r>
            <w:proofErr w:type="spellStart"/>
            <w:r>
              <w:rPr>
                <w:lang w:val="fr-FR"/>
              </w:rPr>
              <w:t>Beneficiarul</w:t>
            </w:r>
            <w:proofErr w:type="spellEnd"/>
            <w:r>
              <w:rPr>
                <w:lang w:val="fr-FR"/>
              </w:rPr>
              <w:t xml:space="preserve"> </w:t>
            </w:r>
            <w:proofErr w:type="spellStart"/>
            <w:r>
              <w:rPr>
                <w:lang w:val="fr-FR"/>
              </w:rPr>
              <w:t>poate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reţină</w:t>
            </w:r>
            <w:proofErr w:type="spellEnd"/>
            <w:r>
              <w:rPr>
                <w:lang w:val="fr-FR"/>
              </w:rPr>
              <w:t xml:space="preserve"> </w:t>
            </w:r>
            <w:proofErr w:type="spellStart"/>
            <w:r>
              <w:rPr>
                <w:lang w:val="fr-FR"/>
              </w:rPr>
              <w:t>garanţia</w:t>
            </w:r>
            <w:proofErr w:type="spellEnd"/>
            <w:r>
              <w:rPr>
                <w:lang w:val="fr-FR"/>
              </w:rPr>
              <w:t xml:space="preserve"> </w:t>
            </w:r>
            <w:proofErr w:type="spellStart"/>
            <w:r>
              <w:rPr>
                <w:lang w:val="fr-FR"/>
              </w:rPr>
              <w:t>Antrepre</w:t>
            </w:r>
            <w:r>
              <w:rPr>
                <w:lang w:val="fr-FR"/>
              </w:rPr>
              <w:t>norului</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ofertă</w:t>
            </w:r>
            <w:proofErr w:type="spellEnd"/>
            <w:r>
              <w:rPr>
                <w:lang w:val="fr-FR"/>
              </w:rPr>
              <w:t xml:space="preserve">. </w:t>
            </w:r>
          </w:p>
          <w:p w14:paraId="50C44436" w14:textId="77777777" w:rsidR="001573DD" w:rsidRDefault="00BA1BD5">
            <w:pPr>
              <w:pStyle w:val="af8"/>
              <w:tabs>
                <w:tab w:val="left" w:pos="567"/>
              </w:tabs>
              <w:spacing w:line="276" w:lineRule="auto"/>
              <w:ind w:firstLine="0"/>
              <w:rPr>
                <w:lang w:val="fr-FR"/>
              </w:rPr>
            </w:pPr>
            <w:r>
              <w:rPr>
                <w:lang w:val="fr-FR"/>
              </w:rPr>
              <w:t xml:space="preserve">4.13. </w:t>
            </w:r>
            <w:proofErr w:type="spellStart"/>
            <w:r>
              <w:rPr>
                <w:lang w:val="fr-FR"/>
              </w:rPr>
              <w:t>Antreprenorul</w:t>
            </w:r>
            <w:proofErr w:type="spellEnd"/>
            <w:r>
              <w:rPr>
                <w:lang w:val="fr-FR"/>
              </w:rPr>
              <w:t xml:space="preserve"> </w:t>
            </w:r>
            <w:proofErr w:type="spellStart"/>
            <w:r>
              <w:rPr>
                <w:lang w:val="fr-FR"/>
              </w:rPr>
              <w:t>garantează</w:t>
            </w:r>
            <w:proofErr w:type="spellEnd"/>
            <w:r>
              <w:rPr>
                <w:lang w:val="fr-FR"/>
              </w:rPr>
              <w:t xml:space="preserve"> </w:t>
            </w:r>
            <w:proofErr w:type="spellStart"/>
            <w:r>
              <w:rPr>
                <w:lang w:val="fr-FR"/>
              </w:rPr>
              <w:t>că</w:t>
            </w:r>
            <w:proofErr w:type="spellEnd"/>
            <w:r>
              <w:rPr>
                <w:lang w:val="fr-FR"/>
              </w:rPr>
              <w:t xml:space="preserve">, la data </w:t>
            </w:r>
            <w:proofErr w:type="spellStart"/>
            <w:r>
              <w:rPr>
                <w:lang w:val="fr-FR"/>
              </w:rPr>
              <w:t>recepţiei</w:t>
            </w:r>
            <w:proofErr w:type="spellEnd"/>
            <w:r>
              <w:rPr>
                <w:lang w:val="fr-FR"/>
              </w:rPr>
              <w:t xml:space="preserve">, </w:t>
            </w:r>
            <w:proofErr w:type="spellStart"/>
            <w:r>
              <w:rPr>
                <w:lang w:val="fr-FR"/>
              </w:rPr>
              <w:t>lucrarea</w:t>
            </w:r>
            <w:proofErr w:type="spellEnd"/>
            <w:r>
              <w:rPr>
                <w:lang w:val="fr-FR"/>
              </w:rPr>
              <w:t xml:space="preserve"> </w:t>
            </w:r>
            <w:proofErr w:type="spellStart"/>
            <w:r>
              <w:rPr>
                <w:lang w:val="fr-FR"/>
              </w:rPr>
              <w:t>executată</w:t>
            </w:r>
            <w:proofErr w:type="spellEnd"/>
            <w:r>
              <w:rPr>
                <w:lang w:val="fr-FR"/>
              </w:rPr>
              <w:t xml:space="preserve"> are </w:t>
            </w:r>
            <w:proofErr w:type="spellStart"/>
            <w:r>
              <w:rPr>
                <w:lang w:val="fr-FR"/>
              </w:rPr>
              <w:t>calităţile</w:t>
            </w:r>
            <w:proofErr w:type="spellEnd"/>
            <w:r>
              <w:rPr>
                <w:lang w:val="fr-FR"/>
              </w:rPr>
              <w:t xml:space="preserve"> </w:t>
            </w:r>
            <w:proofErr w:type="spellStart"/>
            <w:r>
              <w:rPr>
                <w:lang w:val="fr-FR"/>
              </w:rPr>
              <w:t>stipulate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corespunde</w:t>
            </w:r>
            <w:proofErr w:type="spellEnd"/>
            <w:r>
              <w:rPr>
                <w:lang w:val="fr-FR"/>
              </w:rPr>
              <w:t xml:space="preserve"> </w:t>
            </w:r>
            <w:proofErr w:type="spellStart"/>
            <w:r>
              <w:rPr>
                <w:lang w:val="fr-FR"/>
              </w:rPr>
              <w:t>reglementărilor</w:t>
            </w:r>
            <w:proofErr w:type="spellEnd"/>
            <w:r>
              <w:rPr>
                <w:lang w:val="fr-FR"/>
              </w:rPr>
              <w:t xml:space="preserve"> </w:t>
            </w:r>
            <w:proofErr w:type="spellStart"/>
            <w:r>
              <w:rPr>
                <w:lang w:val="fr-FR"/>
              </w:rPr>
              <w:t>tehnice</w:t>
            </w:r>
            <w:proofErr w:type="spellEnd"/>
            <w:r>
              <w:rPr>
                <w:lang w:val="fr-FR"/>
              </w:rPr>
              <w:t xml:space="preserve"> </w:t>
            </w:r>
            <w:proofErr w:type="spellStart"/>
            <w:r>
              <w:rPr>
                <w:lang w:val="fr-FR"/>
              </w:rPr>
              <w:t>şi</w:t>
            </w:r>
            <w:proofErr w:type="spellEnd"/>
            <w:r>
              <w:rPr>
                <w:lang w:val="fr-FR"/>
              </w:rPr>
              <w:t xml:space="preserve"> nu este </w:t>
            </w:r>
            <w:proofErr w:type="spellStart"/>
            <w:r>
              <w:rPr>
                <w:lang w:val="fr-FR"/>
              </w:rPr>
              <w:t>afectată</w:t>
            </w:r>
            <w:proofErr w:type="spellEnd"/>
            <w:r>
              <w:rPr>
                <w:lang w:val="fr-FR"/>
              </w:rPr>
              <w:t xml:space="preserve"> de </w:t>
            </w:r>
            <w:proofErr w:type="spellStart"/>
            <w:r>
              <w:rPr>
                <w:lang w:val="fr-FR"/>
              </w:rPr>
              <w:t>vicii</w:t>
            </w:r>
            <w:proofErr w:type="spellEnd"/>
            <w:r>
              <w:rPr>
                <w:lang w:val="fr-FR"/>
              </w:rPr>
              <w:t xml:space="preserve"> care </w:t>
            </w:r>
            <w:proofErr w:type="spellStart"/>
            <w:r>
              <w:rPr>
                <w:lang w:val="fr-FR"/>
              </w:rPr>
              <w:t>ar</w:t>
            </w:r>
            <w:proofErr w:type="spellEnd"/>
            <w:r>
              <w:rPr>
                <w:lang w:val="fr-FR"/>
              </w:rPr>
              <w:t xml:space="preserve"> diminua </w:t>
            </w:r>
            <w:proofErr w:type="spellStart"/>
            <w:r>
              <w:rPr>
                <w:lang w:val="fr-FR"/>
              </w:rPr>
              <w:t>sau</w:t>
            </w:r>
            <w:proofErr w:type="spellEnd"/>
            <w:r>
              <w:rPr>
                <w:lang w:val="fr-FR"/>
              </w:rPr>
              <w:t xml:space="preserve"> </w:t>
            </w:r>
            <w:proofErr w:type="spellStart"/>
            <w:r>
              <w:rPr>
                <w:lang w:val="fr-FR"/>
              </w:rPr>
              <w:t>chiar</w:t>
            </w:r>
            <w:proofErr w:type="spellEnd"/>
            <w:r>
              <w:rPr>
                <w:lang w:val="fr-FR"/>
              </w:rPr>
              <w:t xml:space="preserve"> </w:t>
            </w:r>
            <w:proofErr w:type="spellStart"/>
            <w:r>
              <w:rPr>
                <w:lang w:val="fr-FR"/>
              </w:rPr>
              <w:t>anula</w:t>
            </w:r>
            <w:proofErr w:type="spellEnd"/>
            <w:r>
              <w:rPr>
                <w:lang w:val="fr-FR"/>
              </w:rPr>
              <w:t xml:space="preserve"> </w:t>
            </w:r>
            <w:proofErr w:type="spellStart"/>
            <w:r>
              <w:rPr>
                <w:lang w:val="fr-FR"/>
              </w:rPr>
              <w:t>valoarea</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posibilitate</w:t>
            </w:r>
            <w:r>
              <w:rPr>
                <w:lang w:val="fr-FR"/>
              </w:rPr>
              <w:t>a</w:t>
            </w:r>
            <w:proofErr w:type="spellEnd"/>
            <w:r>
              <w:rPr>
                <w:lang w:val="fr-FR"/>
              </w:rPr>
              <w:t xml:space="preserve"> de </w:t>
            </w:r>
            <w:proofErr w:type="spellStart"/>
            <w:r>
              <w:rPr>
                <w:lang w:val="fr-FR"/>
              </w:rPr>
              <w:t>utilizare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condiţiilor</w:t>
            </w:r>
            <w:proofErr w:type="spellEnd"/>
            <w:r>
              <w:rPr>
                <w:lang w:val="fr-FR"/>
              </w:rPr>
              <w:t xml:space="preserve"> normale de </w:t>
            </w:r>
            <w:proofErr w:type="spellStart"/>
            <w:r>
              <w:rPr>
                <w:lang w:val="fr-FR"/>
              </w:rPr>
              <w:t>folosire</w:t>
            </w:r>
            <w:proofErr w:type="spellEnd"/>
            <w:r>
              <w:rPr>
                <w:lang w:val="fr-FR"/>
              </w:rPr>
              <w:t xml:space="preserve"> </w:t>
            </w:r>
            <w:proofErr w:type="spellStart"/>
            <w:r>
              <w:rPr>
                <w:lang w:val="fr-FR"/>
              </w:rPr>
              <w:t>sau</w:t>
            </w:r>
            <w:proofErr w:type="spellEnd"/>
            <w:r>
              <w:rPr>
                <w:lang w:val="fr-FR"/>
              </w:rPr>
              <w:t xml:space="preserve"> a </w:t>
            </w:r>
            <w:proofErr w:type="spellStart"/>
            <w:r>
              <w:rPr>
                <w:lang w:val="fr-FR"/>
              </w:rPr>
              <w:t>celor</w:t>
            </w:r>
            <w:proofErr w:type="spellEnd"/>
            <w:r>
              <w:rPr>
                <w:lang w:val="fr-FR"/>
              </w:rPr>
              <w:t xml:space="preserve"> explicite </w:t>
            </w:r>
            <w:proofErr w:type="spellStart"/>
            <w:r>
              <w:rPr>
                <w:lang w:val="fr-FR"/>
              </w:rPr>
              <w:t>în</w:t>
            </w:r>
            <w:proofErr w:type="spellEnd"/>
            <w:r>
              <w:rPr>
                <w:lang w:val="fr-FR"/>
              </w:rPr>
              <w:t xml:space="preserve"> </w:t>
            </w:r>
            <w:proofErr w:type="spellStart"/>
            <w:r>
              <w:rPr>
                <w:lang w:val="fr-FR"/>
              </w:rPr>
              <w:t>contract</w:t>
            </w:r>
            <w:proofErr w:type="spellEnd"/>
            <w:r>
              <w:rPr>
                <w:lang w:val="fr-FR"/>
              </w:rPr>
              <w:t xml:space="preserve">. </w:t>
            </w:r>
          </w:p>
          <w:p w14:paraId="1479A05D" w14:textId="77777777" w:rsidR="001573DD" w:rsidRDefault="00BA1BD5">
            <w:pPr>
              <w:pStyle w:val="af8"/>
              <w:tabs>
                <w:tab w:val="left" w:pos="567"/>
              </w:tabs>
              <w:spacing w:line="276" w:lineRule="auto"/>
              <w:ind w:firstLine="0"/>
              <w:rPr>
                <w:lang w:val="fr-FR"/>
              </w:rPr>
            </w:pPr>
            <w:r>
              <w:rPr>
                <w:lang w:val="fr-FR"/>
              </w:rPr>
              <w:t xml:space="preserve">4.14. La </w:t>
            </w:r>
            <w:proofErr w:type="spellStart"/>
            <w:r>
              <w:rPr>
                <w:lang w:val="fr-FR"/>
              </w:rPr>
              <w:t>lucrările</w:t>
            </w:r>
            <w:proofErr w:type="spellEnd"/>
            <w:r>
              <w:rPr>
                <w:lang w:val="fr-FR"/>
              </w:rPr>
              <w:t xml:space="preserve"> la care se fac </w:t>
            </w:r>
            <w:proofErr w:type="spellStart"/>
            <w:r>
              <w:rPr>
                <w:lang w:val="fr-FR"/>
              </w:rPr>
              <w:t>încercări</w:t>
            </w:r>
            <w:proofErr w:type="spellEnd"/>
            <w:r>
              <w:rPr>
                <w:lang w:val="fr-FR"/>
              </w:rPr>
              <w:t xml:space="preserve">, se </w:t>
            </w:r>
            <w:proofErr w:type="spellStart"/>
            <w:r>
              <w:rPr>
                <w:lang w:val="fr-FR"/>
              </w:rPr>
              <w:t>consideră</w:t>
            </w:r>
            <w:proofErr w:type="spellEnd"/>
            <w:r>
              <w:rPr>
                <w:lang w:val="fr-FR"/>
              </w:rPr>
              <w:t xml:space="preserve"> </w:t>
            </w:r>
            <w:proofErr w:type="spellStart"/>
            <w:r>
              <w:rPr>
                <w:lang w:val="fr-FR"/>
              </w:rPr>
              <w:t>calitatea</w:t>
            </w:r>
            <w:proofErr w:type="spellEnd"/>
            <w:r>
              <w:rPr>
                <w:lang w:val="fr-FR"/>
              </w:rPr>
              <w:t xml:space="preserve"> </w:t>
            </w:r>
            <w:proofErr w:type="spellStart"/>
            <w:r>
              <w:rPr>
                <w:lang w:val="fr-FR"/>
              </w:rPr>
              <w:t>probei</w:t>
            </w:r>
            <w:proofErr w:type="spellEnd"/>
            <w:r>
              <w:rPr>
                <w:lang w:val="fr-FR"/>
              </w:rPr>
              <w:t xml:space="preserve"> </w:t>
            </w:r>
            <w:proofErr w:type="spellStart"/>
            <w:r>
              <w:rPr>
                <w:lang w:val="fr-FR"/>
              </w:rPr>
              <w:t>îndeplinită</w:t>
            </w:r>
            <w:proofErr w:type="spellEnd"/>
            <w:r>
              <w:rPr>
                <w:lang w:val="fr-FR"/>
              </w:rPr>
              <w:t xml:space="preserve"> </w:t>
            </w:r>
            <w:proofErr w:type="spellStart"/>
            <w:r>
              <w:rPr>
                <w:lang w:val="fr-FR"/>
              </w:rPr>
              <w:t>atâta</w:t>
            </w:r>
            <w:proofErr w:type="spellEnd"/>
            <w:r>
              <w:rPr>
                <w:lang w:val="fr-FR"/>
              </w:rPr>
              <w:t xml:space="preserve"> </w:t>
            </w:r>
            <w:proofErr w:type="spellStart"/>
            <w:r>
              <w:rPr>
                <w:lang w:val="fr-FR"/>
              </w:rPr>
              <w:t>timp</w:t>
            </w:r>
            <w:proofErr w:type="spellEnd"/>
            <w:r>
              <w:rPr>
                <w:lang w:val="fr-FR"/>
              </w:rPr>
              <w:t xml:space="preserve"> </w:t>
            </w:r>
            <w:proofErr w:type="spellStart"/>
            <w:r>
              <w:rPr>
                <w:lang w:val="fr-FR"/>
              </w:rPr>
              <w:t>cât</w:t>
            </w:r>
            <w:proofErr w:type="spellEnd"/>
            <w:r>
              <w:rPr>
                <w:lang w:val="fr-FR"/>
              </w:rPr>
              <w:t xml:space="preserve"> </w:t>
            </w:r>
            <w:proofErr w:type="spellStart"/>
            <w:r>
              <w:rPr>
                <w:lang w:val="fr-FR"/>
              </w:rPr>
              <w:t>rezultatele</w:t>
            </w:r>
            <w:proofErr w:type="spellEnd"/>
            <w:r>
              <w:rPr>
                <w:lang w:val="fr-FR"/>
              </w:rPr>
              <w:t xml:space="preserve"> se </w:t>
            </w:r>
            <w:proofErr w:type="spellStart"/>
            <w:r>
              <w:rPr>
                <w:lang w:val="fr-FR"/>
              </w:rPr>
              <w:t>înscriu</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limitele</w:t>
            </w:r>
            <w:proofErr w:type="spellEnd"/>
            <w:r>
              <w:rPr>
                <w:lang w:val="fr-FR"/>
              </w:rPr>
              <w:t xml:space="preserve"> admise </w:t>
            </w:r>
            <w:proofErr w:type="spellStart"/>
            <w:r>
              <w:rPr>
                <w:lang w:val="fr-FR"/>
              </w:rPr>
              <w:t>prin</w:t>
            </w:r>
            <w:proofErr w:type="spellEnd"/>
            <w:r>
              <w:rPr>
                <w:lang w:val="fr-FR"/>
              </w:rPr>
              <w:t xml:space="preserve"> </w:t>
            </w:r>
            <w:proofErr w:type="spellStart"/>
            <w:r>
              <w:rPr>
                <w:lang w:val="fr-FR"/>
              </w:rPr>
              <w:t>reglementările</w:t>
            </w:r>
            <w:proofErr w:type="spellEnd"/>
            <w:r>
              <w:rPr>
                <w:lang w:val="fr-FR"/>
              </w:rPr>
              <w:t xml:space="preserve"> </w:t>
            </w:r>
            <w:proofErr w:type="spellStart"/>
            <w:r>
              <w:rPr>
                <w:lang w:val="fr-FR"/>
              </w:rPr>
              <w:t>tehnice</w:t>
            </w:r>
            <w:proofErr w:type="spellEnd"/>
            <w:r>
              <w:rPr>
                <w:lang w:val="fr-FR"/>
              </w:rPr>
              <w:t xml:space="preserve">. </w:t>
            </w:r>
          </w:p>
          <w:p w14:paraId="1909D3F9" w14:textId="77777777" w:rsidR="001573DD" w:rsidRDefault="00BA1BD5">
            <w:pPr>
              <w:pStyle w:val="af8"/>
              <w:tabs>
                <w:tab w:val="left" w:pos="567"/>
              </w:tabs>
              <w:spacing w:line="276" w:lineRule="auto"/>
              <w:ind w:firstLine="0"/>
              <w:rPr>
                <w:lang w:val="fr-FR"/>
              </w:rPr>
            </w:pPr>
            <w:r>
              <w:rPr>
                <w:lang w:val="fr-FR"/>
              </w:rPr>
              <w:t xml:space="preserve">4.15. </w:t>
            </w:r>
            <w:proofErr w:type="spellStart"/>
            <w:r>
              <w:rPr>
                <w:lang w:val="fr-FR"/>
              </w:rPr>
              <w:t>Beneficiarul</w:t>
            </w:r>
            <w:proofErr w:type="spellEnd"/>
            <w:r>
              <w:rPr>
                <w:lang w:val="fr-FR"/>
              </w:rPr>
              <w:t xml:space="preserve"> are </w:t>
            </w:r>
            <w:proofErr w:type="spellStart"/>
            <w:r>
              <w:rPr>
                <w:lang w:val="fr-FR"/>
              </w:rPr>
              <w:t>dreptul</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supraveghea</w:t>
            </w:r>
            <w:proofErr w:type="spellEnd"/>
            <w:r>
              <w:rPr>
                <w:lang w:val="fr-FR"/>
              </w:rPr>
              <w:t xml:space="preserve"> </w:t>
            </w:r>
            <w:proofErr w:type="spellStart"/>
            <w:r>
              <w:rPr>
                <w:lang w:val="fr-FR"/>
              </w:rPr>
              <w:t>desfăşurarea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responsabilii</w:t>
            </w:r>
            <w:proofErr w:type="spellEnd"/>
            <w:r>
              <w:rPr>
                <w:lang w:val="fr-FR"/>
              </w:rPr>
              <w:t xml:space="preserve"> </w:t>
            </w:r>
            <w:proofErr w:type="spellStart"/>
            <w:r>
              <w:rPr>
                <w:lang w:val="fr-FR"/>
              </w:rPr>
              <w:t>tehnici</w:t>
            </w:r>
            <w:proofErr w:type="spellEnd"/>
            <w:r>
              <w:rPr>
                <w:lang w:val="fr-FR"/>
              </w:rPr>
              <w:t xml:space="preserve"> </w:t>
            </w:r>
            <w:proofErr w:type="spellStart"/>
            <w:r>
              <w:rPr>
                <w:lang w:val="fr-FR"/>
              </w:rPr>
              <w:t>atestaţi</w:t>
            </w:r>
            <w:proofErr w:type="spellEnd"/>
            <w:r>
              <w:rPr>
                <w:lang w:val="fr-FR"/>
              </w:rPr>
              <w:t xml:space="preserve">. </w:t>
            </w:r>
            <w:proofErr w:type="spellStart"/>
            <w:r>
              <w:rPr>
                <w:lang w:val="fr-FR"/>
              </w:rPr>
              <w:t>Acestora</w:t>
            </w:r>
            <w:proofErr w:type="spellEnd"/>
            <w:r>
              <w:rPr>
                <w:lang w:val="fr-FR"/>
              </w:rPr>
              <w:t xml:space="preserve"> li se va </w:t>
            </w:r>
            <w:proofErr w:type="spellStart"/>
            <w:r>
              <w:rPr>
                <w:lang w:val="fr-FR"/>
              </w:rPr>
              <w:t>asigura</w:t>
            </w:r>
            <w:proofErr w:type="spellEnd"/>
            <w:r>
              <w:rPr>
                <w:lang w:val="fr-FR"/>
              </w:rPr>
              <w:t xml:space="preserve"> </w:t>
            </w:r>
            <w:proofErr w:type="spellStart"/>
            <w:r>
              <w:rPr>
                <w:lang w:val="fr-FR"/>
              </w:rPr>
              <w:t>accesul</w:t>
            </w:r>
            <w:proofErr w:type="spellEnd"/>
            <w:r>
              <w:rPr>
                <w:lang w:val="fr-FR"/>
              </w:rPr>
              <w:t xml:space="preserve"> la </w:t>
            </w:r>
            <w:proofErr w:type="spellStart"/>
            <w:r>
              <w:rPr>
                <w:lang w:val="fr-FR"/>
              </w:rPr>
              <w:t>locul</w:t>
            </w:r>
            <w:proofErr w:type="spellEnd"/>
            <w:r>
              <w:rPr>
                <w:lang w:val="fr-FR"/>
              </w:rPr>
              <w:t xml:space="preserve"> de </w:t>
            </w:r>
            <w:proofErr w:type="spellStart"/>
            <w:r>
              <w:rPr>
                <w:lang w:val="fr-FR"/>
              </w:rPr>
              <w:t>muncă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ateliere</w:t>
            </w:r>
            <w:proofErr w:type="spellEnd"/>
            <w:r>
              <w:rPr>
                <w:lang w:val="fr-FR"/>
              </w:rPr>
              <w:t xml:space="preserve">, </w:t>
            </w:r>
            <w:proofErr w:type="spellStart"/>
            <w:r>
              <w:rPr>
                <w:lang w:val="fr-FR"/>
              </w:rPr>
              <w:t>depozite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oriunde</w:t>
            </w:r>
            <w:proofErr w:type="spellEnd"/>
            <w:r>
              <w:rPr>
                <w:lang w:val="fr-FR"/>
              </w:rPr>
              <w:t xml:space="preserve"> se </w:t>
            </w:r>
            <w:proofErr w:type="spellStart"/>
            <w:r>
              <w:rPr>
                <w:lang w:val="fr-FR"/>
              </w:rPr>
              <w:t>des</w:t>
            </w:r>
            <w:r>
              <w:rPr>
                <w:lang w:val="fr-FR"/>
              </w:rPr>
              <w:t>făşoară</w:t>
            </w:r>
            <w:proofErr w:type="spellEnd"/>
            <w:r>
              <w:rPr>
                <w:lang w:val="fr-FR"/>
              </w:rPr>
              <w:t xml:space="preserve"> </w:t>
            </w:r>
            <w:proofErr w:type="spellStart"/>
            <w:r>
              <w:rPr>
                <w:lang w:val="fr-FR"/>
              </w:rPr>
              <w:t>activităţi</w:t>
            </w:r>
            <w:proofErr w:type="spellEnd"/>
            <w:r>
              <w:rPr>
                <w:lang w:val="fr-FR"/>
              </w:rPr>
              <w:t xml:space="preserve"> </w:t>
            </w:r>
            <w:proofErr w:type="spellStart"/>
            <w:r>
              <w:rPr>
                <w:lang w:val="fr-FR"/>
              </w:rPr>
              <w:t>legate</w:t>
            </w:r>
            <w:proofErr w:type="spellEnd"/>
            <w:r>
              <w:rPr>
                <w:lang w:val="fr-FR"/>
              </w:rPr>
              <w:t xml:space="preserve"> de </w:t>
            </w:r>
            <w:proofErr w:type="spellStart"/>
            <w:r>
              <w:rPr>
                <w:lang w:val="fr-FR"/>
              </w:rPr>
              <w:t>realizarea</w:t>
            </w:r>
            <w:proofErr w:type="spellEnd"/>
            <w:r>
              <w:rPr>
                <w:lang w:val="fr-FR"/>
              </w:rPr>
              <w:t xml:space="preserve"> </w:t>
            </w:r>
            <w:proofErr w:type="spellStart"/>
            <w:r>
              <w:rPr>
                <w:lang w:val="fr-FR"/>
              </w:rPr>
              <w:t>obligaţiilor</w:t>
            </w:r>
            <w:proofErr w:type="spellEnd"/>
            <w:r>
              <w:rPr>
                <w:lang w:val="fr-FR"/>
              </w:rPr>
              <w:t xml:space="preserve"> </w:t>
            </w:r>
            <w:proofErr w:type="spellStart"/>
            <w:r>
              <w:rPr>
                <w:lang w:val="fr-FR"/>
              </w:rPr>
              <w:t>contractuale</w:t>
            </w:r>
            <w:proofErr w:type="spellEnd"/>
            <w:r>
              <w:rPr>
                <w:lang w:val="fr-FR"/>
              </w:rPr>
              <w:t xml:space="preserve">. La </w:t>
            </w:r>
            <w:proofErr w:type="spellStart"/>
            <w:r>
              <w:rPr>
                <w:lang w:val="fr-FR"/>
              </w:rPr>
              <w:t>cerere</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i se </w:t>
            </w:r>
            <w:proofErr w:type="spellStart"/>
            <w:r>
              <w:rPr>
                <w:lang w:val="fr-FR"/>
              </w:rPr>
              <w:t>pună</w:t>
            </w:r>
            <w:proofErr w:type="spellEnd"/>
            <w:r>
              <w:rPr>
                <w:lang w:val="fr-FR"/>
              </w:rPr>
              <w:t xml:space="preserve"> la </w:t>
            </w:r>
            <w:proofErr w:type="spellStart"/>
            <w:r>
              <w:rPr>
                <w:lang w:val="fr-FR"/>
              </w:rPr>
              <w:t>dispoziţie</w:t>
            </w:r>
            <w:proofErr w:type="spellEnd"/>
            <w:r>
              <w:rPr>
                <w:lang w:val="fr-FR"/>
              </w:rPr>
              <w:t xml:space="preserve"> </w:t>
            </w:r>
            <w:proofErr w:type="spellStart"/>
            <w:r>
              <w:rPr>
                <w:lang w:val="fr-FR"/>
              </w:rPr>
              <w:t>desenele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documentaţia</w:t>
            </w:r>
            <w:proofErr w:type="spellEnd"/>
            <w:r>
              <w:rPr>
                <w:lang w:val="fr-FR"/>
              </w:rPr>
              <w:t xml:space="preserve"> de </w:t>
            </w:r>
            <w:proofErr w:type="spellStart"/>
            <w:r>
              <w:rPr>
                <w:lang w:val="fr-FR"/>
              </w:rPr>
              <w:t>execuţie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examinare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i se </w:t>
            </w:r>
            <w:proofErr w:type="spellStart"/>
            <w:r>
              <w:rPr>
                <w:lang w:val="fr-FR"/>
              </w:rPr>
              <w:t>dea</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lămuririle</w:t>
            </w:r>
            <w:proofErr w:type="spellEnd"/>
            <w:r>
              <w:rPr>
                <w:lang w:val="fr-FR"/>
              </w:rPr>
              <w:t xml:space="preserve">, </w:t>
            </w:r>
            <w:proofErr w:type="spellStart"/>
            <w:r>
              <w:rPr>
                <w:lang w:val="fr-FR"/>
              </w:rPr>
              <w:t>condiţia</w:t>
            </w:r>
            <w:proofErr w:type="spellEnd"/>
            <w:r>
              <w:rPr>
                <w:lang w:val="fr-FR"/>
              </w:rPr>
              <w:t xml:space="preserve"> </w:t>
            </w:r>
            <w:proofErr w:type="spellStart"/>
            <w:r>
              <w:rPr>
                <w:lang w:val="fr-FR"/>
              </w:rPr>
              <w:t>fiind</w:t>
            </w:r>
            <w:proofErr w:type="spellEnd"/>
            <w:r>
              <w:rPr>
                <w:lang w:val="fr-FR"/>
              </w:rPr>
              <w:t xml:space="preserve"> </w:t>
            </w:r>
            <w:proofErr w:type="gramStart"/>
            <w:r>
              <w:rPr>
                <w:lang w:val="fr-FR"/>
              </w:rPr>
              <w:t>ca</w:t>
            </w:r>
            <w:proofErr w:type="gramEnd"/>
            <w:r>
              <w:rPr>
                <w:lang w:val="fr-FR"/>
              </w:rPr>
              <w:t xml:space="preserve"> </w:t>
            </w:r>
            <w:proofErr w:type="spellStart"/>
            <w:r>
              <w:rPr>
                <w:lang w:val="fr-FR"/>
              </w:rPr>
              <w:t>prin</w:t>
            </w:r>
            <w:proofErr w:type="spellEnd"/>
            <w:r>
              <w:rPr>
                <w:lang w:val="fr-FR"/>
              </w:rPr>
              <w:t xml:space="preserve"> </w:t>
            </w:r>
            <w:proofErr w:type="spellStart"/>
            <w:r>
              <w:rPr>
                <w:lang w:val="fr-FR"/>
              </w:rPr>
              <w:t>aceasta</w:t>
            </w:r>
            <w:proofErr w:type="spellEnd"/>
            <w:r>
              <w:rPr>
                <w:lang w:val="fr-FR"/>
              </w:rPr>
              <w:t xml:space="preserve"> </w:t>
            </w:r>
            <w:proofErr w:type="spellStart"/>
            <w:r>
              <w:rPr>
                <w:lang w:val="fr-FR"/>
              </w:rPr>
              <w:t>să</w:t>
            </w:r>
            <w:proofErr w:type="spellEnd"/>
            <w:r>
              <w:rPr>
                <w:lang w:val="fr-FR"/>
              </w:rPr>
              <w:t xml:space="preserve"> nu se </w:t>
            </w:r>
            <w:proofErr w:type="spellStart"/>
            <w:r>
              <w:rPr>
                <w:lang w:val="fr-FR"/>
              </w:rPr>
              <w:t>dezvăluie</w:t>
            </w:r>
            <w:proofErr w:type="spellEnd"/>
            <w:r>
              <w:rPr>
                <w:lang w:val="fr-FR"/>
              </w:rPr>
              <w:t xml:space="preserve"> </w:t>
            </w:r>
            <w:proofErr w:type="spellStart"/>
            <w:r>
              <w:rPr>
                <w:lang w:val="fr-FR"/>
              </w:rPr>
              <w:t>inform</w:t>
            </w:r>
            <w:r>
              <w:rPr>
                <w:lang w:val="fr-FR"/>
              </w:rPr>
              <w:t>ația</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să</w:t>
            </w:r>
            <w:proofErr w:type="spellEnd"/>
            <w:r>
              <w:rPr>
                <w:lang w:val="fr-FR"/>
              </w:rPr>
              <w:t xml:space="preserve"> nu fie </w:t>
            </w:r>
            <w:proofErr w:type="spellStart"/>
            <w:r>
              <w:rPr>
                <w:lang w:val="fr-FR"/>
              </w:rPr>
              <w:t>utilizată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scopuri</w:t>
            </w:r>
            <w:proofErr w:type="spellEnd"/>
            <w:r>
              <w:rPr>
                <w:lang w:val="fr-FR"/>
              </w:rPr>
              <w:t xml:space="preserve"> </w:t>
            </w:r>
            <w:proofErr w:type="spellStart"/>
            <w:r>
              <w:rPr>
                <w:lang w:val="fr-FR"/>
              </w:rPr>
              <w:t>proprii</w:t>
            </w:r>
            <w:proofErr w:type="spellEnd"/>
            <w:r>
              <w:rPr>
                <w:lang w:val="fr-FR"/>
              </w:rPr>
              <w:t xml:space="preserve">, </w:t>
            </w:r>
            <w:proofErr w:type="spellStart"/>
            <w:r>
              <w:rPr>
                <w:lang w:val="fr-FR"/>
              </w:rPr>
              <w:t>indiferent</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contractul</w:t>
            </w:r>
            <w:proofErr w:type="spellEnd"/>
            <w:r>
              <w:rPr>
                <w:lang w:val="fr-FR"/>
              </w:rPr>
              <w:t xml:space="preserve"> a </w:t>
            </w:r>
            <w:proofErr w:type="spellStart"/>
            <w:r>
              <w:rPr>
                <w:lang w:val="fr-FR"/>
              </w:rPr>
              <w:t>fost</w:t>
            </w:r>
            <w:proofErr w:type="spellEnd"/>
            <w:r>
              <w:rPr>
                <w:lang w:val="fr-FR"/>
              </w:rPr>
              <w:t xml:space="preserve"> </w:t>
            </w:r>
            <w:proofErr w:type="spellStart"/>
            <w:r>
              <w:rPr>
                <w:lang w:val="fr-FR"/>
              </w:rPr>
              <w:t>sau</w:t>
            </w:r>
            <w:proofErr w:type="spellEnd"/>
            <w:r>
              <w:rPr>
                <w:lang w:val="fr-FR"/>
              </w:rPr>
              <w:t xml:space="preserve"> nu </w:t>
            </w:r>
            <w:proofErr w:type="spellStart"/>
            <w:r>
              <w:rPr>
                <w:lang w:val="fr-FR"/>
              </w:rPr>
              <w:t>încheiat</w:t>
            </w:r>
            <w:proofErr w:type="spellEnd"/>
            <w:r>
              <w:rPr>
                <w:lang w:val="fr-FR"/>
              </w:rPr>
              <w:t xml:space="preserve">. </w:t>
            </w:r>
          </w:p>
          <w:p w14:paraId="2915B62C" w14:textId="77777777" w:rsidR="001573DD" w:rsidRDefault="00BA1BD5">
            <w:pPr>
              <w:pStyle w:val="af8"/>
              <w:tabs>
                <w:tab w:val="left" w:pos="567"/>
              </w:tabs>
              <w:spacing w:line="276" w:lineRule="auto"/>
              <w:ind w:firstLine="0"/>
              <w:rPr>
                <w:lang w:val="fr-FR"/>
              </w:rPr>
            </w:pPr>
            <w:r>
              <w:rPr>
                <w:lang w:val="fr-FR"/>
              </w:rPr>
              <w:t xml:space="preserve">4.16. </w:t>
            </w:r>
            <w:proofErr w:type="spellStart"/>
            <w:r>
              <w:rPr>
                <w:lang w:val="fr-FR"/>
              </w:rPr>
              <w:t>Beneficiarul</w:t>
            </w:r>
            <w:proofErr w:type="spellEnd"/>
            <w:r>
              <w:rPr>
                <w:lang w:val="fr-FR"/>
              </w:rPr>
              <w:t xml:space="preserve"> este </w:t>
            </w:r>
            <w:proofErr w:type="spellStart"/>
            <w:r>
              <w:rPr>
                <w:lang w:val="fr-FR"/>
              </w:rPr>
              <w:t>autorizat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emită</w:t>
            </w:r>
            <w:proofErr w:type="spellEnd"/>
            <w:r>
              <w:rPr>
                <w:lang w:val="fr-FR"/>
              </w:rPr>
              <w:t xml:space="preserve"> </w:t>
            </w:r>
            <w:proofErr w:type="spellStart"/>
            <w:r>
              <w:rPr>
                <w:lang w:val="fr-FR"/>
              </w:rPr>
              <w:t>dispoziţiile</w:t>
            </w:r>
            <w:proofErr w:type="spellEnd"/>
            <w:r>
              <w:rPr>
                <w:lang w:val="fr-FR"/>
              </w:rPr>
              <w:t xml:space="preserve"> </w:t>
            </w:r>
            <w:proofErr w:type="spellStart"/>
            <w:r>
              <w:rPr>
                <w:lang w:val="fr-FR"/>
              </w:rPr>
              <w:t>pe</w:t>
            </w:r>
            <w:proofErr w:type="spellEnd"/>
            <w:r>
              <w:rPr>
                <w:lang w:val="fr-FR"/>
              </w:rPr>
              <w:t xml:space="preserve"> care le </w:t>
            </w:r>
            <w:proofErr w:type="spellStart"/>
            <w:r>
              <w:rPr>
                <w:lang w:val="fr-FR"/>
              </w:rPr>
              <w:t>consideră</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executării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respectarea</w:t>
            </w:r>
            <w:proofErr w:type="spellEnd"/>
            <w:r>
              <w:rPr>
                <w:lang w:val="fr-FR"/>
              </w:rPr>
              <w:t xml:space="preserve"> </w:t>
            </w:r>
            <w:proofErr w:type="spellStart"/>
            <w:r>
              <w:rPr>
                <w:lang w:val="fr-FR"/>
              </w:rPr>
              <w:t>drepturilor</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Dis</w:t>
            </w:r>
            <w:r>
              <w:rPr>
                <w:lang w:val="fr-FR"/>
              </w:rPr>
              <w:t>poziţiile</w:t>
            </w:r>
            <w:proofErr w:type="spellEnd"/>
            <w:r>
              <w:rPr>
                <w:lang w:val="fr-FR"/>
              </w:rPr>
              <w:t xml:space="preserve"> se </w:t>
            </w:r>
            <w:proofErr w:type="spellStart"/>
            <w:r>
              <w:rPr>
                <w:lang w:val="fr-FR"/>
              </w:rPr>
              <w:t>adresează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principiu</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dirigintelui</w:t>
            </w:r>
            <w:proofErr w:type="spellEnd"/>
            <w:r>
              <w:rPr>
                <w:lang w:val="fr-FR"/>
              </w:rPr>
              <w:t xml:space="preserve"> de </w:t>
            </w:r>
            <w:proofErr w:type="spellStart"/>
            <w:r>
              <w:rPr>
                <w:lang w:val="fr-FR"/>
              </w:rPr>
              <w:t>şantier</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excepţia</w:t>
            </w:r>
            <w:proofErr w:type="spellEnd"/>
            <w:r>
              <w:rPr>
                <w:lang w:val="fr-FR"/>
              </w:rPr>
              <w:t xml:space="preserve"> </w:t>
            </w:r>
            <w:proofErr w:type="spellStart"/>
            <w:r>
              <w:rPr>
                <w:lang w:val="fr-FR"/>
              </w:rPr>
              <w:t>cazurilor</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trebuie</w:t>
            </w:r>
            <w:proofErr w:type="spellEnd"/>
            <w:r>
              <w:rPr>
                <w:lang w:val="fr-FR"/>
              </w:rPr>
              <w:t xml:space="preserve"> de </w:t>
            </w:r>
            <w:proofErr w:type="spellStart"/>
            <w:r>
              <w:rPr>
                <w:lang w:val="fr-FR"/>
              </w:rPr>
              <w:t>intervenit</w:t>
            </w:r>
            <w:proofErr w:type="spellEnd"/>
            <w:r>
              <w:rPr>
                <w:lang w:val="fr-FR"/>
              </w:rPr>
              <w:t xml:space="preserve"> </w:t>
            </w:r>
            <w:proofErr w:type="spellStart"/>
            <w:r>
              <w:rPr>
                <w:lang w:val="fr-FR"/>
              </w:rPr>
              <w:t>împotriva</w:t>
            </w:r>
            <w:proofErr w:type="spellEnd"/>
            <w:r>
              <w:rPr>
                <w:lang w:val="fr-FR"/>
              </w:rPr>
              <w:t xml:space="preserve"> </w:t>
            </w:r>
            <w:proofErr w:type="spellStart"/>
            <w:r>
              <w:rPr>
                <w:lang w:val="fr-FR"/>
              </w:rPr>
              <w:t>unui</w:t>
            </w:r>
            <w:proofErr w:type="spellEnd"/>
            <w:r>
              <w:rPr>
                <w:lang w:val="fr-FR"/>
              </w:rPr>
              <w:t xml:space="preserve"> </w:t>
            </w:r>
            <w:proofErr w:type="spellStart"/>
            <w:r>
              <w:rPr>
                <w:lang w:val="fr-FR"/>
              </w:rPr>
              <w:t>pericol</w:t>
            </w:r>
            <w:proofErr w:type="spellEnd"/>
            <w:r>
              <w:rPr>
                <w:lang w:val="fr-FR"/>
              </w:rPr>
              <w:t xml:space="preserve"> </w:t>
            </w:r>
            <w:proofErr w:type="spellStart"/>
            <w:r>
              <w:rPr>
                <w:lang w:val="fr-FR"/>
              </w:rPr>
              <w:t>iminent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declarat</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i se </w:t>
            </w:r>
            <w:proofErr w:type="spellStart"/>
            <w:r>
              <w:rPr>
                <w:lang w:val="fr-FR"/>
              </w:rPr>
              <w:t>comunice</w:t>
            </w:r>
            <w:proofErr w:type="spellEnd"/>
            <w:r>
              <w:rPr>
                <w:lang w:val="fr-FR"/>
              </w:rPr>
              <w:t xml:space="preserve"> </w:t>
            </w:r>
            <w:proofErr w:type="spellStart"/>
            <w:r>
              <w:rPr>
                <w:lang w:val="fr-FR"/>
              </w:rPr>
              <w:t>numele</w:t>
            </w:r>
            <w:proofErr w:type="spellEnd"/>
            <w:r>
              <w:rPr>
                <w:lang w:val="fr-FR"/>
              </w:rPr>
              <w:t xml:space="preserve"> </w:t>
            </w:r>
            <w:proofErr w:type="spellStart"/>
            <w:r>
              <w:rPr>
                <w:lang w:val="fr-FR"/>
              </w:rPr>
              <w:t>dirigintelui</w:t>
            </w:r>
            <w:proofErr w:type="spellEnd"/>
            <w:r>
              <w:rPr>
                <w:lang w:val="fr-FR"/>
              </w:rPr>
              <w:t xml:space="preserve"> de </w:t>
            </w:r>
            <w:proofErr w:type="spellStart"/>
            <w:r>
              <w:rPr>
                <w:lang w:val="fr-FR"/>
              </w:rPr>
              <w:t>şantier</w:t>
            </w:r>
            <w:proofErr w:type="spellEnd"/>
            <w:r>
              <w:rPr>
                <w:lang w:val="fr-FR"/>
              </w:rPr>
              <w:t xml:space="preserve"> </w:t>
            </w:r>
            <w:proofErr w:type="spellStart"/>
            <w:r>
              <w:rPr>
                <w:lang w:val="fr-FR"/>
              </w:rPr>
              <w:t>at</w:t>
            </w:r>
            <w:r>
              <w:rPr>
                <w:lang w:val="fr-FR"/>
              </w:rPr>
              <w:t>estat</w:t>
            </w:r>
            <w:proofErr w:type="spellEnd"/>
            <w:r>
              <w:rPr>
                <w:lang w:val="fr-FR"/>
              </w:rPr>
              <w:t xml:space="preserve"> </w:t>
            </w:r>
            <w:proofErr w:type="spellStart"/>
            <w:r>
              <w:rPr>
                <w:lang w:val="fr-FR"/>
              </w:rPr>
              <w:t>tehnico-profesional</w:t>
            </w:r>
            <w:proofErr w:type="spellEnd"/>
            <w:r>
              <w:rPr>
                <w:lang w:val="fr-FR"/>
              </w:rPr>
              <w:t xml:space="preserve">, care va </w:t>
            </w:r>
            <w:proofErr w:type="spellStart"/>
            <w:r>
              <w:rPr>
                <w:lang w:val="fr-FR"/>
              </w:rPr>
              <w:t>dirija</w:t>
            </w:r>
            <w:proofErr w:type="spellEnd"/>
            <w:r>
              <w:rPr>
                <w:lang w:val="fr-FR"/>
              </w:rPr>
              <w:t xml:space="preserve"> </w:t>
            </w:r>
            <w:proofErr w:type="spellStart"/>
            <w:r>
              <w:rPr>
                <w:lang w:val="fr-FR"/>
              </w:rPr>
              <w:t>execuţia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şi</w:t>
            </w:r>
            <w:proofErr w:type="spellEnd"/>
            <w:r>
              <w:rPr>
                <w:lang w:val="fr-FR"/>
              </w:rPr>
              <w:t xml:space="preserve"> va </w:t>
            </w:r>
            <w:proofErr w:type="spellStart"/>
            <w:r>
              <w:rPr>
                <w:lang w:val="fr-FR"/>
              </w:rPr>
              <w:t>verifica</w:t>
            </w:r>
            <w:proofErr w:type="spellEnd"/>
            <w:r>
              <w:rPr>
                <w:lang w:val="fr-FR"/>
              </w:rPr>
              <w:t xml:space="preserve"> </w:t>
            </w:r>
            <w:proofErr w:type="spellStart"/>
            <w:r>
              <w:rPr>
                <w:lang w:val="fr-FR"/>
              </w:rPr>
              <w:t>calitatea</w:t>
            </w:r>
            <w:proofErr w:type="spellEnd"/>
            <w:r>
              <w:rPr>
                <w:lang w:val="fr-FR"/>
              </w:rPr>
              <w:t xml:space="preserve"> </w:t>
            </w:r>
            <w:proofErr w:type="spellStart"/>
            <w:r>
              <w:rPr>
                <w:lang w:val="fr-FR"/>
              </w:rPr>
              <w:t>lor</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Antreprenorului</w:t>
            </w:r>
            <w:proofErr w:type="spellEnd"/>
            <w:r>
              <w:rPr>
                <w:lang w:val="fr-FR"/>
              </w:rPr>
              <w:t>.</w:t>
            </w:r>
          </w:p>
          <w:p w14:paraId="40FA9119" w14:textId="77777777" w:rsidR="001573DD" w:rsidRDefault="00BA1BD5">
            <w:pPr>
              <w:pStyle w:val="af8"/>
              <w:tabs>
                <w:tab w:val="left" w:pos="567"/>
              </w:tabs>
              <w:spacing w:line="276" w:lineRule="auto"/>
              <w:ind w:firstLine="0"/>
              <w:rPr>
                <w:lang w:val="fr-FR"/>
              </w:rPr>
            </w:pPr>
            <w:r>
              <w:rPr>
                <w:lang w:val="fr-FR"/>
              </w:rPr>
              <w:t xml:space="preserve">4.17. </w:t>
            </w:r>
            <w:proofErr w:type="spellStart"/>
            <w:r>
              <w:rPr>
                <w:lang w:val="fr-FR"/>
              </w:rPr>
              <w:t>Dacă</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consideră</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dispoziţiile</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nejustificate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inoportune</w:t>
            </w:r>
            <w:proofErr w:type="spellEnd"/>
            <w:r>
              <w:rPr>
                <w:lang w:val="fr-FR"/>
              </w:rPr>
              <w:t xml:space="preserve">, el </w:t>
            </w:r>
            <w:proofErr w:type="spellStart"/>
            <w:r>
              <w:rPr>
                <w:lang w:val="fr-FR"/>
              </w:rPr>
              <w:t>poate</w:t>
            </w:r>
            <w:proofErr w:type="spellEnd"/>
            <w:r>
              <w:rPr>
                <w:lang w:val="fr-FR"/>
              </w:rPr>
              <w:t xml:space="preserve"> </w:t>
            </w:r>
            <w:proofErr w:type="spellStart"/>
            <w:r>
              <w:rPr>
                <w:lang w:val="fr-FR"/>
              </w:rPr>
              <w:t>înainta</w:t>
            </w:r>
            <w:proofErr w:type="spellEnd"/>
            <w:r>
              <w:rPr>
                <w:lang w:val="fr-FR"/>
              </w:rPr>
              <w:t xml:space="preserve"> </w:t>
            </w:r>
            <w:proofErr w:type="spellStart"/>
            <w:r>
              <w:rPr>
                <w:lang w:val="fr-FR"/>
              </w:rPr>
              <w:t>obiecţii</w:t>
            </w:r>
            <w:proofErr w:type="spellEnd"/>
            <w:r>
              <w:rPr>
                <w:lang w:val="fr-FR"/>
              </w:rPr>
              <w:t xml:space="preserve">, dar </w:t>
            </w:r>
            <w:proofErr w:type="spellStart"/>
            <w:r>
              <w:rPr>
                <w:lang w:val="fr-FR"/>
              </w:rPr>
              <w:t>acest</w:t>
            </w:r>
            <w:r>
              <w:rPr>
                <w:lang w:val="fr-FR"/>
              </w:rPr>
              <w:t>ea</w:t>
            </w:r>
            <w:proofErr w:type="spellEnd"/>
            <w:r>
              <w:rPr>
                <w:lang w:val="fr-FR"/>
              </w:rPr>
              <w:t xml:space="preserve"> nu </w:t>
            </w:r>
            <w:proofErr w:type="spellStart"/>
            <w:r>
              <w:rPr>
                <w:lang w:val="fr-FR"/>
              </w:rPr>
              <w:t>îl</w:t>
            </w:r>
            <w:proofErr w:type="spellEnd"/>
            <w:r>
              <w:rPr>
                <w:lang w:val="fr-FR"/>
              </w:rPr>
              <w:t xml:space="preserve"> </w:t>
            </w:r>
            <w:proofErr w:type="spellStart"/>
            <w:r>
              <w:rPr>
                <w:lang w:val="fr-FR"/>
              </w:rPr>
              <w:t>scutește</w:t>
            </w:r>
            <w:proofErr w:type="spellEnd"/>
            <w:r>
              <w:rPr>
                <w:lang w:val="fr-FR"/>
              </w:rPr>
              <w:t xml:space="preserve"> de </w:t>
            </w:r>
            <w:proofErr w:type="spellStart"/>
            <w:r>
              <w:rPr>
                <w:lang w:val="fr-FR"/>
              </w:rPr>
              <w:t>obligația</w:t>
            </w:r>
            <w:proofErr w:type="spellEnd"/>
            <w:r>
              <w:rPr>
                <w:lang w:val="fr-FR"/>
              </w:rPr>
              <w:t xml:space="preserve"> </w:t>
            </w:r>
            <w:proofErr w:type="gramStart"/>
            <w:r>
              <w:rPr>
                <w:lang w:val="fr-FR"/>
              </w:rPr>
              <w:t>de a</w:t>
            </w:r>
            <w:proofErr w:type="gramEnd"/>
            <w:r>
              <w:rPr>
                <w:lang w:val="fr-FR"/>
              </w:rPr>
              <w:t xml:space="preserve"> </w:t>
            </w:r>
            <w:proofErr w:type="spellStart"/>
            <w:r>
              <w:rPr>
                <w:lang w:val="fr-FR"/>
              </w:rPr>
              <w:t>executa</w:t>
            </w:r>
            <w:proofErr w:type="spellEnd"/>
            <w:r>
              <w:rPr>
                <w:lang w:val="fr-FR"/>
              </w:rPr>
              <w:t xml:space="preserve"> </w:t>
            </w:r>
            <w:proofErr w:type="spellStart"/>
            <w:r>
              <w:rPr>
                <w:lang w:val="fr-FR"/>
              </w:rPr>
              <w:t>dispoziţiile</w:t>
            </w:r>
            <w:proofErr w:type="spellEnd"/>
            <w:r>
              <w:rPr>
                <w:lang w:val="fr-FR"/>
              </w:rPr>
              <w:t xml:space="preserve"> </w:t>
            </w:r>
            <w:proofErr w:type="spellStart"/>
            <w:r>
              <w:rPr>
                <w:lang w:val="fr-FR"/>
              </w:rPr>
              <w:t>primite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afara</w:t>
            </w:r>
            <w:proofErr w:type="spellEnd"/>
            <w:r>
              <w:rPr>
                <w:lang w:val="fr-FR"/>
              </w:rPr>
              <w:t xml:space="preserve"> </w:t>
            </w:r>
            <w:proofErr w:type="spellStart"/>
            <w:r>
              <w:rPr>
                <w:lang w:val="fr-FR"/>
              </w:rPr>
              <w:t>cazului</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ele</w:t>
            </w:r>
            <w:proofErr w:type="spellEnd"/>
            <w:r>
              <w:rPr>
                <w:lang w:val="fr-FR"/>
              </w:rPr>
              <w:t xml:space="preserve"> </w:t>
            </w:r>
            <w:proofErr w:type="spellStart"/>
            <w:r>
              <w:rPr>
                <w:lang w:val="fr-FR"/>
              </w:rPr>
              <w:t>contravin</w:t>
            </w:r>
            <w:proofErr w:type="spellEnd"/>
            <w:r>
              <w:rPr>
                <w:lang w:val="fr-FR"/>
              </w:rPr>
              <w:t xml:space="preserve"> </w:t>
            </w:r>
            <w:proofErr w:type="spellStart"/>
            <w:r>
              <w:rPr>
                <w:lang w:val="fr-FR"/>
              </w:rPr>
              <w:t>prevederilor</w:t>
            </w:r>
            <w:proofErr w:type="spellEnd"/>
            <w:r>
              <w:rPr>
                <w:lang w:val="fr-FR"/>
              </w:rPr>
              <w:t xml:space="preserve"> </w:t>
            </w:r>
            <w:proofErr w:type="spellStart"/>
            <w:r>
              <w:rPr>
                <w:lang w:val="fr-FR"/>
              </w:rPr>
              <w:t>legale</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dispoziţiilor</w:t>
            </w:r>
            <w:proofErr w:type="spellEnd"/>
            <w:r>
              <w:rPr>
                <w:lang w:val="fr-FR"/>
              </w:rPr>
              <w:t xml:space="preserve"> </w:t>
            </w:r>
            <w:proofErr w:type="spellStart"/>
            <w:r>
              <w:rPr>
                <w:lang w:val="fr-FR"/>
              </w:rPr>
              <w:t>Beneficiarului</w:t>
            </w:r>
            <w:proofErr w:type="spellEnd"/>
            <w:r>
              <w:rPr>
                <w:lang w:val="fr-FR"/>
              </w:rPr>
              <w:t xml:space="preserve"> se </w:t>
            </w:r>
            <w:proofErr w:type="spellStart"/>
            <w:r>
              <w:rPr>
                <w:lang w:val="fr-FR"/>
              </w:rPr>
              <w:t>creează</w:t>
            </w:r>
            <w:proofErr w:type="spellEnd"/>
            <w:r>
              <w:rPr>
                <w:lang w:val="fr-FR"/>
              </w:rPr>
              <w:t xml:space="preserve"> </w:t>
            </w:r>
            <w:proofErr w:type="spellStart"/>
            <w:r>
              <w:rPr>
                <w:lang w:val="fr-FR"/>
              </w:rPr>
              <w:t>dificultăţi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execuţie</w:t>
            </w:r>
            <w:proofErr w:type="spellEnd"/>
            <w:r>
              <w:rPr>
                <w:lang w:val="fr-FR"/>
              </w:rPr>
              <w:t xml:space="preserve">, care </w:t>
            </w:r>
            <w:proofErr w:type="spellStart"/>
            <w:r>
              <w:rPr>
                <w:lang w:val="fr-FR"/>
              </w:rPr>
              <w:t>generează</w:t>
            </w:r>
            <w:proofErr w:type="spellEnd"/>
            <w:r>
              <w:rPr>
                <w:lang w:val="fr-FR"/>
              </w:rPr>
              <w:t xml:space="preserve"> </w:t>
            </w:r>
            <w:proofErr w:type="spellStart"/>
            <w:r>
              <w:rPr>
                <w:lang w:val="fr-FR"/>
              </w:rPr>
              <w:t>cheltuieli</w:t>
            </w:r>
            <w:proofErr w:type="spellEnd"/>
            <w:r>
              <w:rPr>
                <w:lang w:val="fr-FR"/>
              </w:rPr>
              <w:t xml:space="preserve"> </w:t>
            </w:r>
            <w:proofErr w:type="spellStart"/>
            <w:r>
              <w:rPr>
                <w:lang w:val="fr-FR"/>
              </w:rPr>
              <w:t>suplimentare</w:t>
            </w:r>
            <w:proofErr w:type="spellEnd"/>
            <w:r>
              <w:rPr>
                <w:lang w:val="fr-FR"/>
              </w:rPr>
              <w:t xml:space="preserve">, </w:t>
            </w:r>
            <w:proofErr w:type="spellStart"/>
            <w:r>
              <w:rPr>
                <w:lang w:val="fr-FR"/>
              </w:rPr>
              <w:t>aces</w:t>
            </w:r>
            <w:r>
              <w:rPr>
                <w:lang w:val="fr-FR"/>
              </w:rPr>
              <w:t>tea</w:t>
            </w:r>
            <w:proofErr w:type="spellEnd"/>
            <w:r>
              <w:rPr>
                <w:lang w:val="fr-FR"/>
              </w:rPr>
              <w:t xml:space="preserve"> vor fi </w:t>
            </w:r>
            <w:proofErr w:type="spellStart"/>
            <w:r>
              <w:rPr>
                <w:lang w:val="fr-FR"/>
              </w:rPr>
              <w:t>suportate</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
          <w:p w14:paraId="679D4120" w14:textId="77777777" w:rsidR="001573DD" w:rsidRDefault="00BA1BD5">
            <w:pPr>
              <w:pStyle w:val="af8"/>
              <w:tabs>
                <w:tab w:val="left" w:pos="567"/>
              </w:tabs>
              <w:spacing w:line="276" w:lineRule="auto"/>
              <w:ind w:firstLine="0"/>
              <w:rPr>
                <w:lang w:val="fr-FR"/>
              </w:rPr>
            </w:pPr>
            <w:r>
              <w:rPr>
                <w:lang w:val="fr-FR"/>
              </w:rPr>
              <w:t xml:space="preserve">4.18. </w:t>
            </w:r>
            <w:proofErr w:type="spellStart"/>
            <w:r>
              <w:rPr>
                <w:lang w:val="fr-FR"/>
              </w:rPr>
              <w:t>Trasarea</w:t>
            </w:r>
            <w:proofErr w:type="spellEnd"/>
            <w:r>
              <w:rPr>
                <w:lang w:val="fr-FR"/>
              </w:rPr>
              <w:t xml:space="preserve"> </w:t>
            </w:r>
            <w:proofErr w:type="spellStart"/>
            <w:r>
              <w:rPr>
                <w:lang w:val="fr-FR"/>
              </w:rPr>
              <w:t>axelor</w:t>
            </w:r>
            <w:proofErr w:type="spellEnd"/>
            <w:r>
              <w:rPr>
                <w:lang w:val="fr-FR"/>
              </w:rPr>
              <w:t xml:space="preserve"> principale, </w:t>
            </w:r>
            <w:proofErr w:type="spellStart"/>
            <w:r>
              <w:rPr>
                <w:lang w:val="fr-FR"/>
              </w:rPr>
              <w:t>bornelor</w:t>
            </w:r>
            <w:proofErr w:type="spellEnd"/>
            <w:r>
              <w:rPr>
                <w:lang w:val="fr-FR"/>
              </w:rPr>
              <w:t xml:space="preserve"> de </w:t>
            </w:r>
            <w:proofErr w:type="spellStart"/>
            <w:r>
              <w:rPr>
                <w:lang w:val="fr-FR"/>
              </w:rPr>
              <w:t>referinţă</w:t>
            </w:r>
            <w:proofErr w:type="spellEnd"/>
            <w:r>
              <w:rPr>
                <w:lang w:val="fr-FR"/>
              </w:rPr>
              <w:t xml:space="preserve">, </w:t>
            </w:r>
            <w:proofErr w:type="spellStart"/>
            <w:r>
              <w:rPr>
                <w:lang w:val="fr-FR"/>
              </w:rPr>
              <w:t>căilor</w:t>
            </w:r>
            <w:proofErr w:type="spellEnd"/>
            <w:r>
              <w:rPr>
                <w:lang w:val="fr-FR"/>
              </w:rPr>
              <w:t xml:space="preserve"> de </w:t>
            </w:r>
            <w:proofErr w:type="spellStart"/>
            <w:r>
              <w:rPr>
                <w:lang w:val="fr-FR"/>
              </w:rPr>
              <w:t>circulaţieşi</w:t>
            </w:r>
            <w:proofErr w:type="spellEnd"/>
            <w:r>
              <w:rPr>
                <w:lang w:val="fr-FR"/>
              </w:rPr>
              <w:t xml:space="preserve"> </w:t>
            </w:r>
            <w:proofErr w:type="spellStart"/>
            <w:r>
              <w:rPr>
                <w:lang w:val="fr-FR"/>
              </w:rPr>
              <w:t>limitelor</w:t>
            </w:r>
            <w:proofErr w:type="spellEnd"/>
            <w:r>
              <w:rPr>
                <w:lang w:val="fr-FR"/>
              </w:rPr>
              <w:t xml:space="preserve"> </w:t>
            </w:r>
            <w:proofErr w:type="spellStart"/>
            <w:r>
              <w:rPr>
                <w:lang w:val="fr-FR"/>
              </w:rPr>
              <w:t>terenului</w:t>
            </w:r>
            <w:proofErr w:type="spellEnd"/>
            <w:r>
              <w:rPr>
                <w:lang w:val="fr-FR"/>
              </w:rPr>
              <w:t xml:space="preserve"> pus la </w:t>
            </w:r>
            <w:proofErr w:type="spellStart"/>
            <w:r>
              <w:rPr>
                <w:lang w:val="fr-FR"/>
              </w:rPr>
              <w:t>dispoziţia</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materializarea</w:t>
            </w:r>
            <w:proofErr w:type="spellEnd"/>
            <w:r>
              <w:rPr>
                <w:lang w:val="fr-FR"/>
              </w:rPr>
              <w:t xml:space="preserve"> </w:t>
            </w:r>
            <w:proofErr w:type="spellStart"/>
            <w:r>
              <w:rPr>
                <w:lang w:val="fr-FR"/>
              </w:rPr>
              <w:t>cotelor</w:t>
            </w:r>
            <w:proofErr w:type="spellEnd"/>
            <w:r>
              <w:rPr>
                <w:lang w:val="fr-FR"/>
              </w:rPr>
              <w:t xml:space="preserve"> de </w:t>
            </w:r>
            <w:proofErr w:type="spellStart"/>
            <w:r>
              <w:rPr>
                <w:lang w:val="fr-FR"/>
              </w:rPr>
              <w:t>nivel</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imediata</w:t>
            </w:r>
            <w:proofErr w:type="spellEnd"/>
            <w:r>
              <w:rPr>
                <w:lang w:val="fr-FR"/>
              </w:rPr>
              <w:t xml:space="preserve"> </w:t>
            </w:r>
            <w:proofErr w:type="spellStart"/>
            <w:r>
              <w:rPr>
                <w:lang w:val="fr-FR"/>
              </w:rPr>
              <w:t>apropiere</w:t>
            </w:r>
            <w:proofErr w:type="spellEnd"/>
            <w:r>
              <w:rPr>
                <w:lang w:val="fr-FR"/>
              </w:rPr>
              <w:t xml:space="preserve"> a </w:t>
            </w:r>
            <w:proofErr w:type="spellStart"/>
            <w:r>
              <w:rPr>
                <w:lang w:val="fr-FR"/>
              </w:rPr>
              <w:t>terenului</w:t>
            </w:r>
            <w:proofErr w:type="spellEnd"/>
            <w:r>
              <w:rPr>
                <w:lang w:val="fr-FR"/>
              </w:rPr>
              <w:t xml:space="preserve">, </w:t>
            </w:r>
            <w:proofErr w:type="spellStart"/>
            <w:r>
              <w:rPr>
                <w:lang w:val="fr-FR"/>
              </w:rPr>
              <w:t>s</w:t>
            </w:r>
            <w:r>
              <w:rPr>
                <w:lang w:val="fr-FR"/>
              </w:rPr>
              <w:t>unt</w:t>
            </w:r>
            <w:proofErr w:type="spellEnd"/>
            <w:r>
              <w:rPr>
                <w:lang w:val="fr-FR"/>
              </w:rPr>
              <w:t xml:space="preserve"> </w:t>
            </w:r>
            <w:proofErr w:type="spellStart"/>
            <w:r>
              <w:rPr>
                <w:lang w:val="fr-FR"/>
              </w:rPr>
              <w:t>obligaţiuni</w:t>
            </w:r>
            <w:proofErr w:type="spellEnd"/>
            <w:r>
              <w:rPr>
                <w:lang w:val="fr-FR"/>
              </w:rPr>
              <w:t xml:space="preserve"> ale </w:t>
            </w:r>
            <w:proofErr w:type="spellStart"/>
            <w:r>
              <w:rPr>
                <w:lang w:val="fr-FR"/>
              </w:rPr>
              <w:t>Antreprenorului</w:t>
            </w:r>
            <w:proofErr w:type="spellEnd"/>
            <w:r>
              <w:rPr>
                <w:lang w:val="fr-FR"/>
              </w:rPr>
              <w:t xml:space="preserve">. </w:t>
            </w:r>
          </w:p>
          <w:p w14:paraId="16D848B0" w14:textId="77777777" w:rsidR="001573DD" w:rsidRDefault="00BA1BD5">
            <w:pPr>
              <w:pStyle w:val="af8"/>
              <w:tabs>
                <w:tab w:val="left" w:pos="567"/>
              </w:tabs>
              <w:spacing w:line="276" w:lineRule="auto"/>
              <w:ind w:firstLine="0"/>
              <w:rPr>
                <w:lang w:val="fr-FR"/>
              </w:rPr>
            </w:pPr>
            <w:r>
              <w:rPr>
                <w:lang w:val="fr-FR"/>
              </w:rPr>
              <w:t xml:space="preserve">4.19. </w:t>
            </w:r>
            <w:proofErr w:type="spellStart"/>
            <w:r>
              <w:rPr>
                <w:lang w:val="fr-FR"/>
              </w:rPr>
              <w:t>Pentru</w:t>
            </w:r>
            <w:proofErr w:type="spellEnd"/>
            <w:r>
              <w:rPr>
                <w:lang w:val="fr-FR"/>
              </w:rPr>
              <w:t xml:space="preserve"> </w:t>
            </w:r>
            <w:proofErr w:type="spellStart"/>
            <w:r>
              <w:rPr>
                <w:lang w:val="fr-FR"/>
              </w:rPr>
              <w:t>verificarea</w:t>
            </w:r>
            <w:proofErr w:type="spellEnd"/>
            <w:r>
              <w:rPr>
                <w:lang w:val="fr-FR"/>
              </w:rPr>
              <w:t xml:space="preserve"> </w:t>
            </w:r>
            <w:proofErr w:type="spellStart"/>
            <w:r>
              <w:rPr>
                <w:lang w:val="fr-FR"/>
              </w:rPr>
              <w:t>trasării</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proiectant</w:t>
            </w:r>
            <w:proofErr w:type="spellEnd"/>
            <w:r>
              <w:rPr>
                <w:lang w:val="fr-FR"/>
              </w:rPr>
              <w:t xml:space="preserve">, </w:t>
            </w:r>
            <w:proofErr w:type="spellStart"/>
            <w:r>
              <w:rPr>
                <w:lang w:val="fr-FR"/>
              </w:rPr>
              <w:t>Antreprenorul</w:t>
            </w:r>
            <w:proofErr w:type="spellEnd"/>
            <w:r>
              <w:rPr>
                <w:lang w:val="fr-FR"/>
              </w:rPr>
              <w:t xml:space="preserve"> este </w:t>
            </w:r>
            <w:proofErr w:type="spellStart"/>
            <w:r>
              <w:rPr>
                <w:lang w:val="fr-FR"/>
              </w:rPr>
              <w:t>obligat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protejeze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păstreze</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reperele</w:t>
            </w:r>
            <w:proofErr w:type="spellEnd"/>
            <w:r>
              <w:rPr>
                <w:lang w:val="fr-FR"/>
              </w:rPr>
              <w:t xml:space="preserve">, </w:t>
            </w:r>
            <w:proofErr w:type="spellStart"/>
            <w:r>
              <w:rPr>
                <w:lang w:val="fr-FR"/>
              </w:rPr>
              <w:t>bornele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alte</w:t>
            </w:r>
            <w:proofErr w:type="spellEnd"/>
            <w:r>
              <w:rPr>
                <w:lang w:val="fr-FR"/>
              </w:rPr>
              <w:t xml:space="preserve"> </w:t>
            </w:r>
            <w:proofErr w:type="spellStart"/>
            <w:r>
              <w:rPr>
                <w:lang w:val="fr-FR"/>
              </w:rPr>
              <w:t>obiecte</w:t>
            </w:r>
            <w:proofErr w:type="spellEnd"/>
            <w:r>
              <w:rPr>
                <w:lang w:val="fr-FR"/>
              </w:rPr>
              <w:t xml:space="preserve"> </w:t>
            </w:r>
            <w:proofErr w:type="spellStart"/>
            <w:r>
              <w:rPr>
                <w:lang w:val="fr-FR"/>
              </w:rPr>
              <w:t>folosite</w:t>
            </w:r>
            <w:proofErr w:type="spellEnd"/>
            <w:r>
              <w:rPr>
                <w:lang w:val="fr-FR"/>
              </w:rPr>
              <w:t xml:space="preserve"> la </w:t>
            </w:r>
            <w:proofErr w:type="spellStart"/>
            <w:r>
              <w:rPr>
                <w:lang w:val="fr-FR"/>
              </w:rPr>
              <w:t>trasarea</w:t>
            </w:r>
            <w:proofErr w:type="spellEnd"/>
            <w:r>
              <w:rPr>
                <w:lang w:val="fr-FR"/>
              </w:rPr>
              <w:t xml:space="preserve"> </w:t>
            </w:r>
            <w:proofErr w:type="spellStart"/>
            <w:r>
              <w:rPr>
                <w:lang w:val="fr-FR"/>
              </w:rPr>
              <w:t>lucrărilor</w:t>
            </w:r>
            <w:proofErr w:type="spellEnd"/>
            <w:r>
              <w:rPr>
                <w:lang w:val="fr-FR"/>
              </w:rPr>
              <w:t xml:space="preserve">. </w:t>
            </w:r>
          </w:p>
          <w:p w14:paraId="0269362C" w14:textId="77777777" w:rsidR="001573DD" w:rsidRDefault="00BA1BD5">
            <w:pPr>
              <w:pStyle w:val="af8"/>
              <w:tabs>
                <w:tab w:val="left" w:pos="567"/>
              </w:tabs>
              <w:spacing w:line="276" w:lineRule="auto"/>
              <w:ind w:firstLine="0"/>
              <w:rPr>
                <w:lang w:val="fr-FR"/>
              </w:rPr>
            </w:pPr>
            <w:r>
              <w:rPr>
                <w:lang w:val="fr-FR"/>
              </w:rPr>
              <w:t xml:space="preserve">4.20. </w:t>
            </w:r>
            <w:proofErr w:type="spellStart"/>
            <w:r>
              <w:rPr>
                <w:lang w:val="fr-FR"/>
              </w:rPr>
              <w:t>Ridicările</w:t>
            </w:r>
            <w:proofErr w:type="spellEnd"/>
            <w:r>
              <w:rPr>
                <w:lang w:val="fr-FR"/>
              </w:rPr>
              <w:t xml:space="preserve"> d</w:t>
            </w:r>
            <w:r>
              <w:rPr>
                <w:lang w:val="fr-FR"/>
              </w:rPr>
              <w:t xml:space="preserve">e </w:t>
            </w:r>
            <w:proofErr w:type="spellStart"/>
            <w:r>
              <w:rPr>
                <w:lang w:val="fr-FR"/>
              </w:rPr>
              <w:t>teren</w:t>
            </w:r>
            <w:proofErr w:type="spellEnd"/>
            <w:r>
              <w:rPr>
                <w:lang w:val="fr-FR"/>
              </w:rPr>
              <w:t xml:space="preserve">, </w:t>
            </w:r>
            <w:proofErr w:type="spellStart"/>
            <w:r>
              <w:rPr>
                <w:lang w:val="fr-FR"/>
              </w:rPr>
              <w:t>trasările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cotele</w:t>
            </w:r>
            <w:proofErr w:type="spellEnd"/>
            <w:r>
              <w:rPr>
                <w:lang w:val="fr-FR"/>
              </w:rPr>
              <w:t xml:space="preserve"> de </w:t>
            </w:r>
            <w:proofErr w:type="spellStart"/>
            <w:r>
              <w:rPr>
                <w:lang w:val="fr-FR"/>
              </w:rPr>
              <w:t>nivel</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alte</w:t>
            </w:r>
            <w:proofErr w:type="spellEnd"/>
            <w:r>
              <w:rPr>
                <w:lang w:val="fr-FR"/>
              </w:rPr>
              <w:t xml:space="preserve"> documente </w:t>
            </w:r>
            <w:proofErr w:type="spellStart"/>
            <w:r>
              <w:rPr>
                <w:lang w:val="fr-FR"/>
              </w:rPr>
              <w:t>puse</w:t>
            </w:r>
            <w:proofErr w:type="spellEnd"/>
            <w:r>
              <w:rPr>
                <w:lang w:val="fr-FR"/>
              </w:rPr>
              <w:t xml:space="preserve"> la </w:t>
            </w:r>
            <w:proofErr w:type="spellStart"/>
            <w:r>
              <w:rPr>
                <w:lang w:val="fr-FR"/>
              </w:rPr>
              <w:t>dispoziţia</w:t>
            </w:r>
            <w:proofErr w:type="spellEnd"/>
            <w:r>
              <w:rPr>
                <w:lang w:val="fr-FR"/>
              </w:rPr>
              <w:t xml:space="preserve"> </w:t>
            </w:r>
            <w:proofErr w:type="spellStart"/>
            <w:r>
              <w:rPr>
                <w:lang w:val="fr-FR"/>
              </w:rPr>
              <w:t>Antreprenorului</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executarea</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hotărâtoare</w:t>
            </w:r>
            <w:proofErr w:type="spellEnd"/>
            <w:r>
              <w:rPr>
                <w:lang w:val="fr-FR"/>
              </w:rPr>
              <w:t xml:space="preserve">. </w:t>
            </w:r>
            <w:proofErr w:type="spellStart"/>
            <w:r>
              <w:rPr>
                <w:lang w:val="fr-FR"/>
              </w:rPr>
              <w:t>Antreprenorul</w:t>
            </w:r>
            <w:proofErr w:type="spellEnd"/>
            <w:r>
              <w:rPr>
                <w:lang w:val="fr-FR"/>
              </w:rPr>
              <w:t xml:space="preserve"> este </w:t>
            </w:r>
            <w:proofErr w:type="spellStart"/>
            <w:r>
              <w:rPr>
                <w:lang w:val="fr-FR"/>
              </w:rPr>
              <w:t>obligat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verifice</w:t>
            </w:r>
            <w:proofErr w:type="spellEnd"/>
            <w:r>
              <w:rPr>
                <w:lang w:val="fr-FR"/>
              </w:rPr>
              <w:t xml:space="preserve"> </w:t>
            </w:r>
            <w:proofErr w:type="spellStart"/>
            <w:r>
              <w:rPr>
                <w:lang w:val="fr-FR"/>
              </w:rPr>
              <w:t>documentele</w:t>
            </w:r>
            <w:proofErr w:type="spellEnd"/>
            <w:r>
              <w:rPr>
                <w:lang w:val="fr-FR"/>
              </w:rPr>
              <w:t xml:space="preserve"> </w:t>
            </w:r>
            <w:proofErr w:type="spellStart"/>
            <w:r>
              <w:rPr>
                <w:lang w:val="fr-FR"/>
              </w:rPr>
              <w:t>primite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înştiinţeze</w:t>
            </w:r>
            <w:proofErr w:type="spellEnd"/>
            <w:r>
              <w:rPr>
                <w:lang w:val="fr-FR"/>
              </w:rPr>
              <w:t xml:space="preserve"> </w:t>
            </w:r>
            <w:proofErr w:type="spellStart"/>
            <w:r>
              <w:rPr>
                <w:lang w:val="fr-FR"/>
              </w:rPr>
              <w:t>Beneficiaru</w:t>
            </w:r>
            <w:r>
              <w:rPr>
                <w:lang w:val="fr-FR"/>
              </w:rPr>
              <w:t>l</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privire</w:t>
            </w:r>
            <w:proofErr w:type="spellEnd"/>
            <w:r>
              <w:rPr>
                <w:lang w:val="fr-FR"/>
              </w:rPr>
              <w:t xml:space="preserve"> la </w:t>
            </w:r>
            <w:proofErr w:type="spellStart"/>
            <w:r>
              <w:rPr>
                <w:lang w:val="fr-FR"/>
              </w:rPr>
              <w:t>erorile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inexactităţile</w:t>
            </w:r>
            <w:proofErr w:type="spellEnd"/>
            <w:r>
              <w:rPr>
                <w:lang w:val="fr-FR"/>
              </w:rPr>
              <w:t xml:space="preserve"> </w:t>
            </w:r>
            <w:proofErr w:type="spellStart"/>
            <w:r>
              <w:rPr>
                <w:lang w:val="fr-FR"/>
              </w:rPr>
              <w:t>constatate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presupuse</w:t>
            </w:r>
            <w:proofErr w:type="spellEnd"/>
            <w:r>
              <w:rPr>
                <w:lang w:val="fr-FR"/>
              </w:rPr>
              <w:t xml:space="preserve">. </w:t>
            </w:r>
          </w:p>
          <w:p w14:paraId="194FEC3C" w14:textId="77777777" w:rsidR="001573DD" w:rsidRDefault="00BA1BD5">
            <w:pPr>
              <w:pStyle w:val="af8"/>
              <w:tabs>
                <w:tab w:val="left" w:pos="567"/>
              </w:tabs>
              <w:spacing w:line="276" w:lineRule="auto"/>
              <w:ind w:firstLine="0"/>
              <w:rPr>
                <w:lang w:val="fr-FR"/>
              </w:rPr>
            </w:pPr>
            <w:r>
              <w:rPr>
                <w:lang w:val="fr-FR"/>
              </w:rPr>
              <w:t xml:space="preserve">4.21. </w:t>
            </w:r>
            <w:proofErr w:type="spellStart"/>
            <w:r>
              <w:rPr>
                <w:lang w:val="fr-FR"/>
              </w:rPr>
              <w:t>Antreprenorul</w:t>
            </w:r>
            <w:proofErr w:type="spellEnd"/>
            <w:r>
              <w:rPr>
                <w:lang w:val="fr-FR"/>
              </w:rPr>
              <w:t xml:space="preserve"> are </w:t>
            </w:r>
            <w:proofErr w:type="spellStart"/>
            <w:r>
              <w:rPr>
                <w:lang w:val="fr-FR"/>
              </w:rPr>
              <w:t>obligaţia</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stabilească</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relaţiile</w:t>
            </w:r>
            <w:proofErr w:type="spellEnd"/>
            <w:r>
              <w:rPr>
                <w:lang w:val="fr-FR"/>
              </w:rPr>
              <w:t xml:space="preserve"> care </w:t>
            </w:r>
            <w:proofErr w:type="spellStart"/>
            <w:r>
              <w:rPr>
                <w:lang w:val="fr-FR"/>
              </w:rPr>
              <w:t>reglementează</w:t>
            </w:r>
            <w:proofErr w:type="spellEnd"/>
            <w:r>
              <w:rPr>
                <w:lang w:val="fr-FR"/>
              </w:rPr>
              <w:t xml:space="preserve"> </w:t>
            </w:r>
            <w:proofErr w:type="spellStart"/>
            <w:r>
              <w:rPr>
                <w:lang w:val="fr-FR"/>
              </w:rPr>
              <w:t>raporturile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subantreprenorii</w:t>
            </w:r>
            <w:proofErr w:type="spellEnd"/>
            <w:r>
              <w:rPr>
                <w:lang w:val="fr-FR"/>
              </w:rPr>
              <w:t xml:space="preserve"> </w:t>
            </w:r>
            <w:proofErr w:type="spellStart"/>
            <w:r>
              <w:rPr>
                <w:lang w:val="fr-FR"/>
              </w:rPr>
              <w:t>şi</w:t>
            </w:r>
            <w:proofErr w:type="spellEnd"/>
            <w:r>
              <w:rPr>
                <w:lang w:val="fr-FR"/>
              </w:rPr>
              <w:t xml:space="preserve"> este </w:t>
            </w:r>
            <w:proofErr w:type="spellStart"/>
            <w:r>
              <w:rPr>
                <w:lang w:val="fr-FR"/>
              </w:rPr>
              <w:t>răspunzător</w:t>
            </w:r>
            <w:proofErr w:type="spellEnd"/>
            <w:r>
              <w:rPr>
                <w:lang w:val="fr-FR"/>
              </w:rPr>
              <w:t xml:space="preserve"> </w:t>
            </w:r>
            <w:proofErr w:type="spellStart"/>
            <w:r>
              <w:rPr>
                <w:lang w:val="fr-FR"/>
              </w:rPr>
              <w:t>faţă</w:t>
            </w:r>
            <w:proofErr w:type="spellEnd"/>
            <w:r>
              <w:rPr>
                <w:lang w:val="fr-FR"/>
              </w:rPr>
              <w:t xml:space="preserve"> de </w:t>
            </w:r>
            <w:proofErr w:type="spellStart"/>
            <w:r>
              <w:rPr>
                <w:lang w:val="fr-FR"/>
              </w:rPr>
              <w:t>Beneficiar</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respectarea</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subantreprenorii</w:t>
            </w:r>
            <w:proofErr w:type="spellEnd"/>
            <w:r>
              <w:rPr>
                <w:lang w:val="fr-FR"/>
              </w:rPr>
              <w:t xml:space="preserve"> a </w:t>
            </w:r>
            <w:proofErr w:type="spellStart"/>
            <w:r>
              <w:rPr>
                <w:lang w:val="fr-FR"/>
              </w:rPr>
              <w:t>prevederilor</w:t>
            </w:r>
            <w:proofErr w:type="spellEnd"/>
            <w:r>
              <w:rPr>
                <w:lang w:val="fr-FR"/>
              </w:rPr>
              <w:t xml:space="preserve"> </w:t>
            </w:r>
            <w:proofErr w:type="spellStart"/>
            <w:r>
              <w:rPr>
                <w:lang w:val="fr-FR"/>
              </w:rPr>
              <w:t>legale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obligațiunilor</w:t>
            </w:r>
            <w:proofErr w:type="spellEnd"/>
            <w:r>
              <w:rPr>
                <w:lang w:val="fr-FR"/>
              </w:rPr>
              <w:t xml:space="preserve"> </w:t>
            </w:r>
            <w:proofErr w:type="spellStart"/>
            <w:r>
              <w:rPr>
                <w:lang w:val="fr-FR"/>
              </w:rPr>
              <w:t>contractuale</w:t>
            </w:r>
            <w:proofErr w:type="spellEnd"/>
            <w:r>
              <w:rPr>
                <w:lang w:val="fr-FR"/>
              </w:rPr>
              <w:t xml:space="preserve"> </w:t>
            </w:r>
            <w:proofErr w:type="spellStart"/>
            <w:r>
              <w:rPr>
                <w:lang w:val="fr-FR"/>
              </w:rPr>
              <w:t>și</w:t>
            </w:r>
            <w:proofErr w:type="spellEnd"/>
            <w:r>
              <w:rPr>
                <w:lang w:val="fr-FR"/>
              </w:rPr>
              <w:t xml:space="preserve"> </w:t>
            </w:r>
            <w:proofErr w:type="spellStart"/>
            <w:r>
              <w:rPr>
                <w:lang w:val="fr-FR"/>
              </w:rPr>
              <w:t>profesionale</w:t>
            </w:r>
            <w:proofErr w:type="spellEnd"/>
            <w:r>
              <w:rPr>
                <w:lang w:val="fr-FR"/>
              </w:rPr>
              <w:t xml:space="preserve">. </w:t>
            </w:r>
          </w:p>
          <w:p w14:paraId="2A2680C2" w14:textId="77777777" w:rsidR="001573DD" w:rsidRDefault="00BA1BD5">
            <w:pPr>
              <w:pStyle w:val="af8"/>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14:paraId="22265D7B" w14:textId="77777777" w:rsidR="001573DD" w:rsidRDefault="00BA1BD5">
            <w:pPr>
              <w:numPr>
                <w:ilvl w:val="0"/>
                <w:numId w:val="26"/>
              </w:numPr>
              <w:tabs>
                <w:tab w:val="left" w:pos="314"/>
              </w:tabs>
              <w:spacing w:line="276" w:lineRule="auto"/>
              <w:ind w:left="0" w:firstLine="0"/>
              <w:jc w:val="both"/>
            </w:pPr>
            <w:r>
              <w:t xml:space="preserve">îndepărtarea de pe </w:t>
            </w:r>
            <w:proofErr w:type="spellStart"/>
            <w:r>
              <w:t>şantier</w:t>
            </w:r>
            <w:proofErr w:type="spellEnd"/>
            <w:r>
              <w:t xml:space="preserve"> a oricăror materiale care sunt calitativ necorespunzătoare; </w:t>
            </w:r>
          </w:p>
          <w:p w14:paraId="34DD0AB5" w14:textId="77777777" w:rsidR="001573DD" w:rsidRDefault="00BA1BD5">
            <w:pPr>
              <w:numPr>
                <w:ilvl w:val="0"/>
                <w:numId w:val="26"/>
              </w:numPr>
              <w:tabs>
                <w:tab w:val="left" w:pos="314"/>
              </w:tabs>
              <w:spacing w:line="276" w:lineRule="auto"/>
              <w:ind w:left="0" w:firstLine="0"/>
              <w:jc w:val="both"/>
            </w:pPr>
            <w:r>
              <w:t>înlocuirea materialelor necorespunzătoare calitativ cu altele co</w:t>
            </w:r>
            <w:r>
              <w:t xml:space="preserve">respunzătoare; </w:t>
            </w:r>
          </w:p>
          <w:p w14:paraId="1EF07F1F" w14:textId="77777777" w:rsidR="001573DD" w:rsidRDefault="00BA1BD5">
            <w:pPr>
              <w:numPr>
                <w:ilvl w:val="0"/>
                <w:numId w:val="26"/>
              </w:numPr>
              <w:tabs>
                <w:tab w:val="left" w:pos="314"/>
              </w:tabs>
              <w:spacing w:line="276" w:lineRule="auto"/>
              <w:ind w:left="0" w:firstLine="0"/>
              <w:jc w:val="both"/>
            </w:pPr>
            <w:r>
              <w:t xml:space="preserve">îndepărtarea sau refacerea oricărei lucrări sau </w:t>
            </w:r>
            <w:proofErr w:type="spellStart"/>
            <w:r>
              <w:t>părţi</w:t>
            </w:r>
            <w:proofErr w:type="spellEnd"/>
            <w:r>
              <w:t xml:space="preserve"> de lucrare necorespunzătoare din punct    de vedere calitativ. </w:t>
            </w:r>
          </w:p>
          <w:p w14:paraId="0B49990A" w14:textId="77777777" w:rsidR="001573DD" w:rsidRDefault="00BA1BD5">
            <w:pPr>
              <w:pStyle w:val="af8"/>
              <w:tabs>
                <w:tab w:val="left" w:pos="567"/>
              </w:tabs>
              <w:spacing w:line="276" w:lineRule="auto"/>
              <w:ind w:firstLine="0"/>
              <w:rPr>
                <w:lang w:val="ro-RO"/>
              </w:rPr>
            </w:pPr>
            <w:r>
              <w:rPr>
                <w:lang w:val="ro-RO"/>
              </w:rPr>
              <w:t xml:space="preserve">4.23. În cazul neexecutării de către Antreprenor a </w:t>
            </w:r>
            <w:proofErr w:type="spellStart"/>
            <w:r>
              <w:rPr>
                <w:lang w:val="ro-RO"/>
              </w:rPr>
              <w:t>dispoziţiilor</w:t>
            </w:r>
            <w:proofErr w:type="spellEnd"/>
            <w:r>
              <w:rPr>
                <w:lang w:val="ro-RO"/>
              </w:rPr>
              <w:t xml:space="preserve"> din punctul 2.1., Beneficiarul poate </w:t>
            </w:r>
            <w:r>
              <w:rPr>
                <w:lang w:val="ro-RO"/>
              </w:rPr>
              <w:lastRenderedPageBreak/>
              <w:t>opri lucrările, prin</w:t>
            </w:r>
            <w:r>
              <w:rPr>
                <w:lang w:val="ro-RO"/>
              </w:rPr>
              <w:t xml:space="preserve"> rezoluțiunea contractului, în </w:t>
            </w:r>
            <w:proofErr w:type="spellStart"/>
            <w:r>
              <w:rPr>
                <w:lang w:val="ro-RO"/>
              </w:rPr>
              <w:t>condiţiile</w:t>
            </w:r>
            <w:proofErr w:type="spellEnd"/>
            <w:r>
              <w:rPr>
                <w:lang w:val="ro-RO"/>
              </w:rPr>
              <w:t xml:space="preserve"> legii, totodată Antreprenorul compensează cheltuielile aferente suportate de Beneficiar în legătură cu faptul neexecutării. </w:t>
            </w:r>
          </w:p>
          <w:p w14:paraId="2180C0C5" w14:textId="77777777" w:rsidR="001573DD" w:rsidRDefault="00BA1BD5">
            <w:pPr>
              <w:pStyle w:val="af8"/>
              <w:tabs>
                <w:tab w:val="left" w:pos="567"/>
              </w:tabs>
              <w:spacing w:line="276" w:lineRule="auto"/>
              <w:ind w:firstLine="0"/>
              <w:rPr>
                <w:lang w:val="ro-RO"/>
              </w:rPr>
            </w:pPr>
            <w:r>
              <w:rPr>
                <w:lang w:val="ro-RO"/>
              </w:rPr>
              <w:t>4.24. În cazul în care în timpul executării lucrărilor, pe amplasamente se descoperă valo</w:t>
            </w:r>
            <w:r>
              <w:rPr>
                <w:lang w:val="ro-RO"/>
              </w:rPr>
              <w:t xml:space="preserve">ri istorice, artistice sau </w:t>
            </w:r>
            <w:proofErr w:type="spellStart"/>
            <w:r>
              <w:rPr>
                <w:lang w:val="ro-RO"/>
              </w:rPr>
              <w:t>ştiinţifice</w:t>
            </w:r>
            <w:proofErr w:type="spellEnd"/>
            <w:r>
              <w:rPr>
                <w:lang w:val="ro-RO"/>
              </w:rPr>
              <w:t xml:space="preserve">, Antreprenorul este obligat să oprească </w:t>
            </w:r>
            <w:proofErr w:type="spellStart"/>
            <w:r>
              <w:rPr>
                <w:lang w:val="ro-RO"/>
              </w:rPr>
              <w:t>execuţia</w:t>
            </w:r>
            <w:proofErr w:type="spellEnd"/>
            <w:r>
              <w:rPr>
                <w:lang w:val="ro-RO"/>
              </w:rPr>
              <w:t xml:space="preserve"> lucrărilor în zona respectivă </w:t>
            </w:r>
            <w:proofErr w:type="spellStart"/>
            <w:r>
              <w:rPr>
                <w:lang w:val="ro-RO"/>
              </w:rPr>
              <w:t>şi</w:t>
            </w:r>
            <w:proofErr w:type="spellEnd"/>
            <w:r>
              <w:rPr>
                <w:lang w:val="ro-RO"/>
              </w:rPr>
              <w:t xml:space="preserve"> să comunice Beneficiarului, organelor de </w:t>
            </w:r>
            <w:proofErr w:type="spellStart"/>
            <w:r>
              <w:rPr>
                <w:lang w:val="ro-RO"/>
              </w:rPr>
              <w:t>poliţie</w:t>
            </w:r>
            <w:proofErr w:type="spellEnd"/>
            <w:r>
              <w:rPr>
                <w:lang w:val="ro-RO"/>
              </w:rPr>
              <w:t xml:space="preserve"> sau organelor competente acest fapt. </w:t>
            </w:r>
          </w:p>
          <w:p w14:paraId="636FF884" w14:textId="77777777" w:rsidR="001573DD" w:rsidRDefault="00BA1BD5">
            <w:pPr>
              <w:pStyle w:val="af8"/>
              <w:tabs>
                <w:tab w:val="left" w:pos="567"/>
              </w:tabs>
              <w:spacing w:line="276" w:lineRule="auto"/>
              <w:ind w:firstLine="0"/>
              <w:rPr>
                <w:lang w:val="ro-RO"/>
              </w:rPr>
            </w:pPr>
            <w:r>
              <w:rPr>
                <w:lang w:val="ro-RO"/>
              </w:rPr>
              <w:t xml:space="preserve">4.25. În timpul </w:t>
            </w:r>
            <w:proofErr w:type="spellStart"/>
            <w:r>
              <w:rPr>
                <w:lang w:val="ro-RO"/>
              </w:rPr>
              <w:t>desfăşurării</w:t>
            </w:r>
            <w:proofErr w:type="spellEnd"/>
            <w:r>
              <w:rPr>
                <w:lang w:val="ro-RO"/>
              </w:rPr>
              <w:t xml:space="preserve"> lucrărilor, Antrepr</w:t>
            </w:r>
            <w:r>
              <w:rPr>
                <w:lang w:val="ro-RO"/>
              </w:rPr>
              <w:t xml:space="preserve">enorul are </w:t>
            </w:r>
            <w:proofErr w:type="spellStart"/>
            <w:r>
              <w:rPr>
                <w:lang w:val="ro-RO"/>
              </w:rPr>
              <w:t>obligaţia</w:t>
            </w:r>
            <w:proofErr w:type="spellEnd"/>
            <w:r>
              <w:rPr>
                <w:lang w:val="ro-RO"/>
              </w:rPr>
              <w:t xml:space="preserve"> să </w:t>
            </w:r>
            <w:proofErr w:type="spellStart"/>
            <w:r>
              <w:rPr>
                <w:lang w:val="ro-RO"/>
              </w:rPr>
              <w:t>menţină</w:t>
            </w:r>
            <w:proofErr w:type="spellEnd"/>
            <w:r>
              <w:rPr>
                <w:lang w:val="ro-RO"/>
              </w:rPr>
              <w:t xml:space="preserve"> căile de acces libere, să retragă utilajele, să îndepărteze surplusurile de materiale, </w:t>
            </w:r>
            <w:proofErr w:type="spellStart"/>
            <w:r>
              <w:rPr>
                <w:lang w:val="ro-RO"/>
              </w:rPr>
              <w:t>deşeuri</w:t>
            </w:r>
            <w:proofErr w:type="spellEnd"/>
            <w:r>
              <w:rPr>
                <w:lang w:val="ro-RO"/>
              </w:rPr>
              <w:t xml:space="preserve"> </w:t>
            </w:r>
            <w:proofErr w:type="spellStart"/>
            <w:r>
              <w:rPr>
                <w:lang w:val="ro-RO"/>
              </w:rPr>
              <w:t>şi</w:t>
            </w:r>
            <w:proofErr w:type="spellEnd"/>
            <w:r>
              <w:rPr>
                <w:lang w:val="ro-RO"/>
              </w:rPr>
              <w:t xml:space="preserve"> lucrări provizorii de orice fel, care nu sunt necesare, iar la terminarea lucrărilor, Antreprenorul va evacua de pe </w:t>
            </w:r>
            <w:proofErr w:type="spellStart"/>
            <w:r>
              <w:rPr>
                <w:lang w:val="ro-RO"/>
              </w:rPr>
              <w:t>şantier</w:t>
            </w:r>
            <w:proofErr w:type="spellEnd"/>
            <w:r>
              <w:rPr>
                <w:lang w:val="ro-RO"/>
              </w:rPr>
              <w:t xml:space="preserve"> to</w:t>
            </w:r>
            <w:r>
              <w:rPr>
                <w:lang w:val="ro-RO"/>
              </w:rPr>
              <w:t xml:space="preserve">ate utilajele de </w:t>
            </w:r>
            <w:proofErr w:type="spellStart"/>
            <w:r>
              <w:rPr>
                <w:lang w:val="ro-RO"/>
              </w:rPr>
              <w:t>construcţie</w:t>
            </w:r>
            <w:proofErr w:type="spellEnd"/>
            <w:r>
              <w:rPr>
                <w:lang w:val="ro-RO"/>
              </w:rPr>
              <w:t xml:space="preserve">, surplusurile de materiale, </w:t>
            </w:r>
            <w:proofErr w:type="spellStart"/>
            <w:r>
              <w:rPr>
                <w:lang w:val="ro-RO"/>
              </w:rPr>
              <w:t>deşeurile</w:t>
            </w:r>
            <w:proofErr w:type="spellEnd"/>
            <w:r>
              <w:rPr>
                <w:lang w:val="ro-RO"/>
              </w:rPr>
              <w:t xml:space="preserve"> </w:t>
            </w:r>
            <w:proofErr w:type="spellStart"/>
            <w:r>
              <w:rPr>
                <w:lang w:val="ro-RO"/>
              </w:rPr>
              <w:t>şi</w:t>
            </w:r>
            <w:proofErr w:type="spellEnd"/>
            <w:r>
              <w:rPr>
                <w:lang w:val="ro-RO"/>
              </w:rPr>
              <w:t xml:space="preserve"> lucrările provizorii. </w:t>
            </w:r>
          </w:p>
          <w:p w14:paraId="599DCD92" w14:textId="77777777" w:rsidR="001573DD" w:rsidRDefault="00BA1BD5">
            <w:pPr>
              <w:pStyle w:val="af8"/>
              <w:tabs>
                <w:tab w:val="left" w:pos="426"/>
                <w:tab w:val="left" w:pos="3645"/>
              </w:tabs>
              <w:spacing w:line="276" w:lineRule="auto"/>
              <w:ind w:firstLine="0"/>
              <w:rPr>
                <w:lang w:val="ro-RO"/>
              </w:rPr>
            </w:pPr>
            <w:r>
              <w:rPr>
                <w:lang w:val="ro-RO"/>
              </w:rPr>
              <w:t xml:space="preserve">4.26. Beneficiarul trebuie să </w:t>
            </w:r>
            <w:proofErr w:type="spellStart"/>
            <w:r>
              <w:rPr>
                <w:lang w:val="ro-RO"/>
              </w:rPr>
              <w:t>obţină</w:t>
            </w:r>
            <w:proofErr w:type="spellEnd"/>
            <w:r>
              <w:rPr>
                <w:lang w:val="ro-RO"/>
              </w:rPr>
              <w:t xml:space="preserve">, pe propria cheltuială, toate avizele, </w:t>
            </w:r>
            <w:proofErr w:type="spellStart"/>
            <w:r>
              <w:rPr>
                <w:lang w:val="ro-RO"/>
              </w:rPr>
              <w:t>autorizaţiile</w:t>
            </w:r>
            <w:proofErr w:type="spellEnd"/>
            <w:r>
              <w:rPr>
                <w:lang w:val="ro-RO"/>
              </w:rPr>
              <w:t xml:space="preserve"> </w:t>
            </w:r>
            <w:proofErr w:type="spellStart"/>
            <w:r>
              <w:rPr>
                <w:lang w:val="ro-RO"/>
              </w:rPr>
              <w:t>şi</w:t>
            </w:r>
            <w:proofErr w:type="spellEnd"/>
            <w:r>
              <w:rPr>
                <w:lang w:val="ro-RO"/>
              </w:rPr>
              <w:t xml:space="preserve"> aprobările, să plătească toate taxele necesare legate de </w:t>
            </w:r>
            <w:proofErr w:type="spellStart"/>
            <w:r>
              <w:rPr>
                <w:lang w:val="ro-RO"/>
              </w:rPr>
              <w:t>execuţia</w:t>
            </w:r>
            <w:proofErr w:type="spellEnd"/>
            <w:r>
              <w:rPr>
                <w:lang w:val="ro-RO"/>
              </w:rPr>
              <w:t xml:space="preserve"> lucr</w:t>
            </w:r>
            <w:r>
              <w:rPr>
                <w:lang w:val="ro-RO"/>
              </w:rPr>
              <w:t xml:space="preserve">ărilor, precum </w:t>
            </w:r>
            <w:proofErr w:type="spellStart"/>
            <w:r>
              <w:rPr>
                <w:lang w:val="ro-RO"/>
              </w:rPr>
              <w:t>şi</w:t>
            </w:r>
            <w:proofErr w:type="spellEnd"/>
            <w:r>
              <w:rPr>
                <w:lang w:val="ro-RO"/>
              </w:rPr>
              <w:t xml:space="preserve"> pentru bunuri sau drepturi afectate sau care pot fi afectate de </w:t>
            </w:r>
            <w:proofErr w:type="spellStart"/>
            <w:r>
              <w:rPr>
                <w:lang w:val="ro-RO"/>
              </w:rPr>
              <w:t>execuţia</w:t>
            </w:r>
            <w:proofErr w:type="spellEnd"/>
            <w:r>
              <w:rPr>
                <w:lang w:val="ro-RO"/>
              </w:rPr>
              <w:t xml:space="preserve"> lucrărilor. </w:t>
            </w:r>
          </w:p>
          <w:p w14:paraId="15E45047" w14:textId="77777777" w:rsidR="001573DD" w:rsidRDefault="001573DD">
            <w:pPr>
              <w:pStyle w:val="af8"/>
              <w:tabs>
                <w:tab w:val="left" w:pos="426"/>
                <w:tab w:val="left" w:pos="3645"/>
              </w:tabs>
              <w:spacing w:line="276" w:lineRule="auto"/>
              <w:ind w:firstLine="0"/>
              <w:rPr>
                <w:lang w:val="ro-RO"/>
              </w:rPr>
            </w:pPr>
          </w:p>
          <w:p w14:paraId="72E87F65" w14:textId="77777777" w:rsidR="001573DD" w:rsidRDefault="00BA1BD5">
            <w:pPr>
              <w:tabs>
                <w:tab w:val="left" w:pos="3225"/>
              </w:tabs>
              <w:spacing w:after="200" w:line="276" w:lineRule="auto"/>
              <w:contextualSpacing/>
            </w:pPr>
            <w:r>
              <w:rPr>
                <w:b/>
              </w:rPr>
              <w:t>5. AJUSTAREA VALORII CONTRACTULUI</w:t>
            </w:r>
          </w:p>
          <w:p w14:paraId="5C6C2A18" w14:textId="77777777" w:rsidR="001573DD" w:rsidRDefault="00BA1BD5">
            <w:pPr>
              <w:tabs>
                <w:tab w:val="left" w:pos="3225"/>
              </w:tabs>
              <w:spacing w:after="200" w:line="276" w:lineRule="auto"/>
              <w:contextualSpacing/>
              <w:jc w:val="both"/>
            </w:pPr>
            <w:r>
              <w:t>5.1. Pentru cazurile când urmează să fie făcute modificări la valoarea contractului privind majorarea sau reducerea a</w:t>
            </w:r>
            <w:r>
              <w:t xml:space="preserve">cesteia, </w:t>
            </w:r>
            <w:proofErr w:type="spellStart"/>
            <w:r>
              <w:t>părţile</w:t>
            </w:r>
            <w:proofErr w:type="spellEnd"/>
            <w:r>
              <w:t xml:space="preserve"> se vor conforma prevederilor actelor normative cu </w:t>
            </w:r>
            <w:proofErr w:type="spellStart"/>
            <w:r>
              <w:t>incidenţă</w:t>
            </w:r>
            <w:proofErr w:type="spellEnd"/>
            <w:r>
              <w:t xml:space="preserve"> în domeniul </w:t>
            </w:r>
            <w:proofErr w:type="spellStart"/>
            <w:r>
              <w:t>achiziţiilor</w:t>
            </w:r>
            <w:proofErr w:type="spellEnd"/>
            <w:r>
              <w:t xml:space="preserve"> publice ce reglementează </w:t>
            </w:r>
            <w:proofErr w:type="spellStart"/>
            <w:r>
              <w:t>modalităţile</w:t>
            </w:r>
            <w:proofErr w:type="spellEnd"/>
            <w:r>
              <w:t xml:space="preserve"> de ajustare a valorii contractelor de </w:t>
            </w:r>
            <w:proofErr w:type="spellStart"/>
            <w:r>
              <w:t>achiziţii</w:t>
            </w:r>
            <w:proofErr w:type="spellEnd"/>
            <w:r>
              <w:t xml:space="preserve"> publice.  </w:t>
            </w:r>
          </w:p>
          <w:p w14:paraId="3C97C3D8" w14:textId="77777777" w:rsidR="001573DD" w:rsidRDefault="001573DD">
            <w:pPr>
              <w:pStyle w:val="a"/>
              <w:numPr>
                <w:ilvl w:val="0"/>
                <w:numId w:val="0"/>
              </w:numPr>
              <w:tabs>
                <w:tab w:val="left" w:pos="1755"/>
              </w:tabs>
              <w:rPr>
                <w:lang w:val="ro-RO"/>
              </w:rPr>
            </w:pPr>
          </w:p>
          <w:p w14:paraId="2541093E" w14:textId="77777777" w:rsidR="001573DD" w:rsidRDefault="00BA1BD5">
            <w:pPr>
              <w:tabs>
                <w:tab w:val="left" w:pos="4365"/>
              </w:tabs>
              <w:spacing w:line="276" w:lineRule="auto"/>
              <w:contextualSpacing/>
            </w:pPr>
            <w:r>
              <w:rPr>
                <w:b/>
              </w:rPr>
              <w:t xml:space="preserve">6. ANTREPRENORUL ŞI SUBANTREPRENORII </w:t>
            </w:r>
          </w:p>
          <w:p w14:paraId="4B0C45D9" w14:textId="77777777" w:rsidR="001573DD" w:rsidRDefault="00BA1BD5">
            <w:pPr>
              <w:pStyle w:val="af8"/>
              <w:tabs>
                <w:tab w:val="left" w:pos="567"/>
              </w:tabs>
              <w:spacing w:line="276" w:lineRule="auto"/>
              <w:ind w:firstLine="0"/>
              <w:rPr>
                <w:lang w:val="ro-RO"/>
              </w:rPr>
            </w:pPr>
            <w:r>
              <w:rPr>
                <w:lang w:val="ro-RO"/>
              </w:rPr>
              <w:t xml:space="preserve">6.1. Antreprenorul este obligat să execute toate lucrările, prevăzute în contract, în termenele stabilite prin graficul general de realizare a lucrărilor </w:t>
            </w:r>
            <w:proofErr w:type="spellStart"/>
            <w:r>
              <w:rPr>
                <w:lang w:val="ro-RO"/>
              </w:rPr>
              <w:t>şi</w:t>
            </w:r>
            <w:proofErr w:type="spellEnd"/>
            <w:r>
              <w:rPr>
                <w:lang w:val="ro-RO"/>
              </w:rPr>
              <w:t xml:space="preserve"> graficul de </w:t>
            </w:r>
            <w:proofErr w:type="spellStart"/>
            <w:r>
              <w:rPr>
                <w:lang w:val="ro-RO"/>
              </w:rPr>
              <w:t>execuţie</w:t>
            </w:r>
            <w:proofErr w:type="spellEnd"/>
            <w:r>
              <w:rPr>
                <w:lang w:val="ro-RO"/>
              </w:rPr>
              <w:t xml:space="preserve"> </w:t>
            </w:r>
            <w:proofErr w:type="spellStart"/>
            <w:r>
              <w:rPr>
                <w:lang w:val="ro-RO"/>
              </w:rPr>
              <w:t>şi</w:t>
            </w:r>
            <w:proofErr w:type="spellEnd"/>
            <w:r>
              <w:rPr>
                <w:lang w:val="ro-RO"/>
              </w:rPr>
              <w:t xml:space="preserve"> de o calitate corespunzătoare prevede</w:t>
            </w:r>
            <w:r>
              <w:rPr>
                <w:lang w:val="ro-RO"/>
              </w:rPr>
              <w:t xml:space="preserve">rilor actelor normative </w:t>
            </w:r>
            <w:proofErr w:type="spellStart"/>
            <w:r>
              <w:rPr>
                <w:lang w:val="ro-RO"/>
              </w:rPr>
              <w:t>şi</w:t>
            </w:r>
            <w:proofErr w:type="spellEnd"/>
            <w:r>
              <w:rPr>
                <w:lang w:val="ro-RO"/>
              </w:rPr>
              <w:t xml:space="preserve">  prezentului contract.</w:t>
            </w:r>
          </w:p>
          <w:p w14:paraId="30E063C2" w14:textId="77777777" w:rsidR="001573DD" w:rsidRDefault="00BA1BD5">
            <w:pPr>
              <w:pStyle w:val="af8"/>
              <w:tabs>
                <w:tab w:val="left" w:pos="567"/>
              </w:tabs>
              <w:spacing w:line="276" w:lineRule="auto"/>
              <w:ind w:firstLine="0"/>
              <w:rPr>
                <w:lang w:val="ro-RO"/>
              </w:rPr>
            </w:pPr>
            <w:r>
              <w:rPr>
                <w:lang w:val="ro-RO"/>
              </w:rPr>
              <w:t xml:space="preserve">6.2. În cazul în care </w:t>
            </w:r>
            <w:proofErr w:type="spellStart"/>
            <w:r>
              <w:rPr>
                <w:lang w:val="ro-RO"/>
              </w:rPr>
              <w:t>părţile</w:t>
            </w:r>
            <w:proofErr w:type="spellEnd"/>
            <w:r>
              <w:rPr>
                <w:lang w:val="ro-RO"/>
              </w:rPr>
              <w:t xml:space="preserve"> din lucrarea ce se </w:t>
            </w:r>
            <w:proofErr w:type="spellStart"/>
            <w:r>
              <w:rPr>
                <w:lang w:val="ro-RO"/>
              </w:rPr>
              <w:t>contractează</w:t>
            </w:r>
            <w:proofErr w:type="spellEnd"/>
            <w:r>
              <w:rPr>
                <w:lang w:val="ro-RO"/>
              </w:rPr>
              <w:t xml:space="preserve"> se execută în subantrepriză, Antreprenorul trebuie să prezinte, cu ocazia ofertării, lista subantreprenorilor </w:t>
            </w:r>
            <w:proofErr w:type="spellStart"/>
            <w:r>
              <w:rPr>
                <w:lang w:val="ro-RO"/>
              </w:rPr>
              <w:t>şi</w:t>
            </w:r>
            <w:proofErr w:type="spellEnd"/>
            <w:r>
              <w:rPr>
                <w:lang w:val="ro-RO"/>
              </w:rPr>
              <w:t xml:space="preserve"> lucrările pe care </w:t>
            </w:r>
            <w:proofErr w:type="spellStart"/>
            <w:r>
              <w:rPr>
                <w:lang w:val="ro-RO"/>
              </w:rPr>
              <w:t>aceştia</w:t>
            </w:r>
            <w:proofErr w:type="spellEnd"/>
            <w:r>
              <w:rPr>
                <w:lang w:val="ro-RO"/>
              </w:rPr>
              <w:t xml:space="preserve"> le vo</w:t>
            </w:r>
            <w:r>
              <w:rPr>
                <w:lang w:val="ro-RO"/>
              </w:rPr>
              <w:t xml:space="preserve">r executa. </w:t>
            </w:r>
          </w:p>
          <w:p w14:paraId="2B5FDFB8" w14:textId="77777777" w:rsidR="001573DD" w:rsidRDefault="00BA1BD5">
            <w:pPr>
              <w:pStyle w:val="af8"/>
              <w:tabs>
                <w:tab w:val="left" w:pos="567"/>
              </w:tabs>
              <w:spacing w:line="276" w:lineRule="auto"/>
              <w:ind w:firstLine="0"/>
              <w:rPr>
                <w:lang w:val="fr-FR"/>
              </w:rPr>
            </w:pPr>
            <w:r>
              <w:rPr>
                <w:lang w:val="fr-FR"/>
              </w:rPr>
              <w:t xml:space="preserve">6.3. </w:t>
            </w:r>
            <w:proofErr w:type="spellStart"/>
            <w:r>
              <w:rPr>
                <w:lang w:val="fr-FR"/>
              </w:rPr>
              <w:t>Pe</w:t>
            </w:r>
            <w:proofErr w:type="spellEnd"/>
            <w:r>
              <w:rPr>
                <w:lang w:val="fr-FR"/>
              </w:rPr>
              <w:t xml:space="preserve"> </w:t>
            </w:r>
            <w:proofErr w:type="spellStart"/>
            <w:r>
              <w:rPr>
                <w:lang w:val="fr-FR"/>
              </w:rPr>
              <w:t>parcursul</w:t>
            </w:r>
            <w:proofErr w:type="spellEnd"/>
            <w:r>
              <w:rPr>
                <w:lang w:val="fr-FR"/>
              </w:rPr>
              <w:t xml:space="preserve"> </w:t>
            </w:r>
            <w:proofErr w:type="spellStart"/>
            <w:r>
              <w:rPr>
                <w:lang w:val="fr-FR"/>
              </w:rPr>
              <w:t>execuţiei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Antreprenorul</w:t>
            </w:r>
            <w:proofErr w:type="spellEnd"/>
            <w:r>
              <w:rPr>
                <w:lang w:val="fr-FR"/>
              </w:rPr>
              <w:t xml:space="preserve"> este </w:t>
            </w:r>
            <w:proofErr w:type="spellStart"/>
            <w:r>
              <w:rPr>
                <w:lang w:val="fr-FR"/>
              </w:rPr>
              <w:t>obligat</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comunice</w:t>
            </w:r>
            <w:proofErr w:type="spellEnd"/>
            <w:r>
              <w:rPr>
                <w:lang w:val="fr-FR"/>
              </w:rPr>
              <w:t xml:space="preserve">, la </w:t>
            </w:r>
            <w:proofErr w:type="spellStart"/>
            <w:r>
              <w:rPr>
                <w:lang w:val="fr-FR"/>
              </w:rPr>
              <w:t>cererea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datele</w:t>
            </w:r>
            <w:proofErr w:type="spellEnd"/>
            <w:r>
              <w:rPr>
                <w:lang w:val="fr-FR"/>
              </w:rPr>
              <w:t xml:space="preserve"> de </w:t>
            </w:r>
            <w:proofErr w:type="spellStart"/>
            <w:r>
              <w:rPr>
                <w:lang w:val="fr-FR"/>
              </w:rPr>
              <w:t>identificare</w:t>
            </w:r>
            <w:proofErr w:type="spellEnd"/>
            <w:r>
              <w:rPr>
                <w:lang w:val="fr-FR"/>
              </w:rPr>
              <w:t xml:space="preserve"> ale </w:t>
            </w:r>
            <w:proofErr w:type="spellStart"/>
            <w:r>
              <w:rPr>
                <w:lang w:val="fr-FR"/>
              </w:rPr>
              <w:t>subantreprenorilor</w:t>
            </w:r>
            <w:proofErr w:type="spellEnd"/>
            <w:r>
              <w:rPr>
                <w:lang w:val="fr-FR"/>
              </w:rPr>
              <w:t xml:space="preserve">. </w:t>
            </w:r>
          </w:p>
          <w:p w14:paraId="1816724F" w14:textId="77777777" w:rsidR="001573DD" w:rsidRDefault="00BA1BD5">
            <w:pPr>
              <w:pStyle w:val="af8"/>
              <w:tabs>
                <w:tab w:val="left" w:pos="142"/>
                <w:tab w:val="left" w:pos="284"/>
              </w:tabs>
              <w:spacing w:line="276" w:lineRule="auto"/>
              <w:ind w:firstLine="0"/>
              <w:rPr>
                <w:lang w:val="fr-FR"/>
              </w:rPr>
            </w:pPr>
            <w:r>
              <w:rPr>
                <w:lang w:val="fr-FR"/>
              </w:rPr>
              <w:t xml:space="preserve">6.4. </w:t>
            </w:r>
            <w:proofErr w:type="spellStart"/>
            <w:r>
              <w:rPr>
                <w:lang w:val="fr-FR"/>
              </w:rPr>
              <w:t>Angajarea</w:t>
            </w:r>
            <w:proofErr w:type="spellEnd"/>
            <w:r>
              <w:rPr>
                <w:lang w:val="fr-FR"/>
              </w:rPr>
              <w:t xml:space="preserve"> </w:t>
            </w:r>
            <w:proofErr w:type="spellStart"/>
            <w:r>
              <w:rPr>
                <w:lang w:val="fr-FR"/>
              </w:rPr>
              <w:t>forţei</w:t>
            </w:r>
            <w:proofErr w:type="spellEnd"/>
            <w:r>
              <w:rPr>
                <w:lang w:val="fr-FR"/>
              </w:rPr>
              <w:t xml:space="preserve"> de </w:t>
            </w:r>
            <w:proofErr w:type="spellStart"/>
            <w:r>
              <w:rPr>
                <w:lang w:val="fr-FR"/>
              </w:rPr>
              <w:t>muncă</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bază</w:t>
            </w:r>
            <w:proofErr w:type="spellEnd"/>
            <w:r>
              <w:rPr>
                <w:lang w:val="fr-FR"/>
              </w:rPr>
              <w:t xml:space="preserve"> de </w:t>
            </w:r>
            <w:proofErr w:type="spellStart"/>
            <w:r>
              <w:rPr>
                <w:lang w:val="fr-FR"/>
              </w:rPr>
              <w:t>acord</w:t>
            </w:r>
            <w:proofErr w:type="spellEnd"/>
            <w:r>
              <w:rPr>
                <w:lang w:val="fr-FR"/>
              </w:rPr>
              <w:t xml:space="preserve"> nu este </w:t>
            </w:r>
            <w:proofErr w:type="spellStart"/>
            <w:r>
              <w:rPr>
                <w:lang w:val="fr-FR"/>
              </w:rPr>
              <w:t>considerată</w:t>
            </w:r>
            <w:proofErr w:type="spellEnd"/>
            <w:r>
              <w:rPr>
                <w:lang w:val="fr-FR"/>
              </w:rPr>
              <w:t xml:space="preserve"> </w:t>
            </w:r>
            <w:proofErr w:type="spellStart"/>
            <w:r>
              <w:rPr>
                <w:lang w:val="fr-FR"/>
              </w:rPr>
              <w:t>obiectul</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subcont</w:t>
            </w:r>
            <w:r>
              <w:rPr>
                <w:lang w:val="fr-FR"/>
              </w:rPr>
              <w:t>ractări</w:t>
            </w:r>
            <w:proofErr w:type="spellEnd"/>
            <w:r>
              <w:rPr>
                <w:lang w:val="fr-FR"/>
              </w:rPr>
              <w:t>.</w:t>
            </w:r>
          </w:p>
          <w:p w14:paraId="302BF9B9" w14:textId="77777777" w:rsidR="001573DD" w:rsidRDefault="001573DD">
            <w:pPr>
              <w:pStyle w:val="af8"/>
              <w:tabs>
                <w:tab w:val="left" w:pos="142"/>
                <w:tab w:val="left" w:pos="284"/>
              </w:tabs>
              <w:spacing w:line="276" w:lineRule="auto"/>
              <w:ind w:firstLine="0"/>
              <w:rPr>
                <w:lang w:val="fr-FR"/>
              </w:rPr>
            </w:pPr>
          </w:p>
          <w:p w14:paraId="2217EA74" w14:textId="77777777" w:rsidR="001573DD" w:rsidRDefault="00BA1BD5">
            <w:pPr>
              <w:tabs>
                <w:tab w:val="left" w:pos="3645"/>
              </w:tabs>
              <w:spacing w:after="200" w:line="276" w:lineRule="auto"/>
              <w:contextualSpacing/>
            </w:pPr>
            <w:r>
              <w:rPr>
                <w:b/>
              </w:rPr>
              <w:t>7. FORŢA DE MUNCĂ</w:t>
            </w:r>
          </w:p>
          <w:p w14:paraId="0A8A191E" w14:textId="77777777" w:rsidR="001573DD" w:rsidRDefault="00BA1BD5">
            <w:pPr>
              <w:tabs>
                <w:tab w:val="left" w:pos="3645"/>
              </w:tabs>
              <w:spacing w:after="200" w:line="276" w:lineRule="auto"/>
              <w:contextualSpacing/>
              <w:jc w:val="both"/>
            </w:pPr>
            <w:r>
              <w:t xml:space="preserve">7.1. Antreprenorul </w:t>
            </w:r>
            <w:proofErr w:type="spellStart"/>
            <w:r>
              <w:t>şi</w:t>
            </w:r>
            <w:proofErr w:type="spellEnd"/>
            <w:r>
              <w:t xml:space="preserve"> subantreprenorii vor îndeplini toate </w:t>
            </w:r>
            <w:proofErr w:type="spellStart"/>
            <w:r>
              <w:t>formalităţile</w:t>
            </w:r>
            <w:proofErr w:type="spellEnd"/>
            <w:r>
              <w:t xml:space="preserve"> necesare angajării întregii </w:t>
            </w:r>
            <w:proofErr w:type="spellStart"/>
            <w:r>
              <w:t>forţe</w:t>
            </w:r>
            <w:proofErr w:type="spellEnd"/>
            <w:r>
              <w:t xml:space="preserve"> de muncă pentru executarea lucrărilor contractate în conformitate cu prevederile </w:t>
            </w:r>
            <w:proofErr w:type="spellStart"/>
            <w:r>
              <w:t>legislaţiei</w:t>
            </w:r>
            <w:proofErr w:type="spellEnd"/>
            <w:r>
              <w:t xml:space="preserve">. </w:t>
            </w:r>
          </w:p>
          <w:p w14:paraId="6EF2577B" w14:textId="77777777" w:rsidR="001573DD" w:rsidRDefault="001573DD">
            <w:pPr>
              <w:tabs>
                <w:tab w:val="left" w:pos="2385"/>
              </w:tabs>
              <w:jc w:val="both"/>
            </w:pPr>
          </w:p>
          <w:p w14:paraId="621303BD" w14:textId="77777777" w:rsidR="001573DD" w:rsidRDefault="00BA1BD5">
            <w:pPr>
              <w:tabs>
                <w:tab w:val="left" w:pos="4275"/>
              </w:tabs>
              <w:spacing w:line="276" w:lineRule="auto"/>
              <w:contextualSpacing/>
            </w:pPr>
            <w:r>
              <w:rPr>
                <w:b/>
              </w:rPr>
              <w:t xml:space="preserve">8. MATERIALELE ŞI EXECUŢIA LUCRĂRILOR </w:t>
            </w:r>
            <w:r>
              <w:rPr>
                <w:b/>
              </w:rPr>
              <w:t>PROPRIU-ZISE</w:t>
            </w:r>
          </w:p>
          <w:p w14:paraId="0E8365D2" w14:textId="77777777" w:rsidR="001573DD" w:rsidRDefault="00BA1BD5">
            <w:pPr>
              <w:pStyle w:val="af8"/>
              <w:tabs>
                <w:tab w:val="left" w:pos="0"/>
              </w:tabs>
              <w:spacing w:line="276" w:lineRule="auto"/>
              <w:ind w:firstLine="0"/>
              <w:rPr>
                <w:lang w:val="fr-FR"/>
              </w:rPr>
            </w:pPr>
            <w:r>
              <w:rPr>
                <w:lang w:val="fr-FR"/>
              </w:rPr>
              <w:t xml:space="preserve">8.1. </w:t>
            </w:r>
            <w:proofErr w:type="spellStart"/>
            <w:r>
              <w:rPr>
                <w:lang w:val="fr-FR"/>
              </w:rPr>
              <w:t>Materialele</w:t>
            </w:r>
            <w:proofErr w:type="spellEnd"/>
            <w:r>
              <w:rPr>
                <w:lang w:val="fr-FR"/>
              </w:rPr>
              <w:t xml:space="preserve"> vor fi de </w:t>
            </w:r>
            <w:proofErr w:type="spellStart"/>
            <w:r>
              <w:rPr>
                <w:lang w:val="fr-FR"/>
              </w:rPr>
              <w:t>calitatea</w:t>
            </w:r>
            <w:proofErr w:type="spellEnd"/>
            <w:r>
              <w:rPr>
                <w:lang w:val="fr-FR"/>
              </w:rPr>
              <w:t xml:space="preserve"> </w:t>
            </w:r>
            <w:proofErr w:type="spellStart"/>
            <w:r>
              <w:rPr>
                <w:lang w:val="fr-FR"/>
              </w:rPr>
              <w:t>prevăzută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documentaţia</w:t>
            </w:r>
            <w:proofErr w:type="spellEnd"/>
            <w:r>
              <w:rPr>
                <w:lang w:val="fr-FR"/>
              </w:rPr>
              <w:t xml:space="preserve"> de </w:t>
            </w:r>
            <w:proofErr w:type="spellStart"/>
            <w:r>
              <w:rPr>
                <w:lang w:val="fr-FR"/>
              </w:rPr>
              <w:t>executare</w:t>
            </w:r>
            <w:proofErr w:type="spellEnd"/>
            <w:r>
              <w:rPr>
                <w:lang w:val="fr-FR"/>
              </w:rPr>
              <w:t xml:space="preserve">, </w:t>
            </w:r>
            <w:proofErr w:type="spellStart"/>
            <w:r>
              <w:rPr>
                <w:lang w:val="fr-FR"/>
              </w:rPr>
              <w:t>urmând</w:t>
            </w:r>
            <w:proofErr w:type="spellEnd"/>
            <w:r>
              <w:rPr>
                <w:lang w:val="fr-FR"/>
              </w:rPr>
              <w:t xml:space="preserve"> a fi </w:t>
            </w:r>
            <w:proofErr w:type="spellStart"/>
            <w:r>
              <w:rPr>
                <w:lang w:val="fr-FR"/>
              </w:rPr>
              <w:t>supuse</w:t>
            </w:r>
            <w:proofErr w:type="spellEnd"/>
            <w:r>
              <w:rPr>
                <w:lang w:val="fr-FR"/>
              </w:rPr>
              <w:t xml:space="preserve"> </w:t>
            </w:r>
            <w:proofErr w:type="spellStart"/>
            <w:r>
              <w:rPr>
                <w:lang w:val="fr-FR"/>
              </w:rPr>
              <w:t>periodic</w:t>
            </w:r>
            <w:proofErr w:type="spellEnd"/>
            <w:r>
              <w:rPr>
                <w:lang w:val="fr-FR"/>
              </w:rPr>
              <w:t xml:space="preserve"> la diverse </w:t>
            </w:r>
            <w:proofErr w:type="spellStart"/>
            <w:r>
              <w:rPr>
                <w:lang w:val="fr-FR"/>
              </w:rPr>
              <w:t>testări</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proiectantul</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Beneficiarul</w:t>
            </w:r>
            <w:proofErr w:type="spellEnd"/>
            <w:r>
              <w:rPr>
                <w:lang w:val="fr-FR"/>
              </w:rPr>
              <w:t xml:space="preserve"> ce le va </w:t>
            </w:r>
            <w:proofErr w:type="spellStart"/>
            <w:r>
              <w:rPr>
                <w:lang w:val="fr-FR"/>
              </w:rPr>
              <w:t>solicita</w:t>
            </w:r>
            <w:proofErr w:type="spellEnd"/>
            <w:r>
              <w:rPr>
                <w:lang w:val="fr-FR"/>
              </w:rPr>
              <w:t xml:space="preserve">. </w:t>
            </w:r>
            <w:proofErr w:type="spellStart"/>
            <w:r>
              <w:rPr>
                <w:lang w:val="fr-FR"/>
              </w:rPr>
              <w:t>Antreprenorul</w:t>
            </w:r>
            <w:proofErr w:type="spellEnd"/>
            <w:r>
              <w:rPr>
                <w:lang w:val="fr-FR"/>
              </w:rPr>
              <w:t xml:space="preserve"> va </w:t>
            </w:r>
            <w:proofErr w:type="spellStart"/>
            <w:r>
              <w:rPr>
                <w:lang w:val="fr-FR"/>
              </w:rPr>
              <w:t>asigura</w:t>
            </w:r>
            <w:proofErr w:type="spellEnd"/>
            <w:r>
              <w:rPr>
                <w:lang w:val="fr-FR"/>
              </w:rPr>
              <w:t xml:space="preserve">, la </w:t>
            </w:r>
            <w:proofErr w:type="spellStart"/>
            <w:r>
              <w:rPr>
                <w:lang w:val="fr-FR"/>
              </w:rPr>
              <w:t>cerere</w:t>
            </w:r>
            <w:proofErr w:type="spellEnd"/>
            <w:r>
              <w:rPr>
                <w:lang w:val="fr-FR"/>
              </w:rPr>
              <w:t xml:space="preserve">, </w:t>
            </w:r>
            <w:proofErr w:type="spellStart"/>
            <w:r>
              <w:rPr>
                <w:lang w:val="fr-FR"/>
              </w:rPr>
              <w:t>forţa</w:t>
            </w:r>
            <w:proofErr w:type="spellEnd"/>
            <w:r>
              <w:rPr>
                <w:lang w:val="fr-FR"/>
              </w:rPr>
              <w:t xml:space="preserve"> de </w:t>
            </w:r>
            <w:proofErr w:type="spellStart"/>
            <w:r>
              <w:rPr>
                <w:lang w:val="fr-FR"/>
              </w:rPr>
              <w:t>muncă</w:t>
            </w:r>
            <w:proofErr w:type="spellEnd"/>
            <w:r>
              <w:rPr>
                <w:lang w:val="fr-FR"/>
              </w:rPr>
              <w:t xml:space="preserve">, </w:t>
            </w:r>
            <w:proofErr w:type="spellStart"/>
            <w:r>
              <w:rPr>
                <w:lang w:val="fr-FR"/>
              </w:rPr>
              <w:t>instrume</w:t>
            </w:r>
            <w:r>
              <w:rPr>
                <w:lang w:val="fr-FR"/>
              </w:rPr>
              <w:t>ntele</w:t>
            </w:r>
            <w:proofErr w:type="spellEnd"/>
            <w:r>
              <w:rPr>
                <w:lang w:val="fr-FR"/>
              </w:rPr>
              <w:t xml:space="preserve">, </w:t>
            </w:r>
            <w:proofErr w:type="spellStart"/>
            <w:r>
              <w:rPr>
                <w:lang w:val="fr-FR"/>
              </w:rPr>
              <w:t>utilajul</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materialele</w:t>
            </w:r>
            <w:proofErr w:type="spellEnd"/>
            <w:r>
              <w:rPr>
                <w:lang w:val="fr-FR"/>
              </w:rPr>
              <w:t xml:space="preserve"> </w:t>
            </w:r>
            <w:proofErr w:type="spellStart"/>
            <w:r>
              <w:rPr>
                <w:lang w:val="fr-FR"/>
              </w:rPr>
              <w:t>necesare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examinarea</w:t>
            </w:r>
            <w:proofErr w:type="spellEnd"/>
            <w:r>
              <w:rPr>
                <w:lang w:val="fr-FR"/>
              </w:rPr>
              <w:t xml:space="preserve">, </w:t>
            </w:r>
            <w:proofErr w:type="spellStart"/>
            <w:r>
              <w:rPr>
                <w:lang w:val="fr-FR"/>
              </w:rPr>
              <w:t>măsurarea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testarea</w:t>
            </w:r>
            <w:proofErr w:type="spellEnd"/>
            <w:r>
              <w:rPr>
                <w:lang w:val="fr-FR"/>
              </w:rPr>
              <w:t xml:space="preserve"> </w:t>
            </w:r>
            <w:proofErr w:type="spellStart"/>
            <w:r>
              <w:rPr>
                <w:lang w:val="fr-FR"/>
              </w:rPr>
              <w:t>lucrărilor</w:t>
            </w:r>
            <w:proofErr w:type="spellEnd"/>
            <w:r>
              <w:rPr>
                <w:lang w:val="fr-FR"/>
              </w:rPr>
              <w:t xml:space="preserve">. </w:t>
            </w:r>
          </w:p>
          <w:p w14:paraId="61E5DBF0" w14:textId="77777777" w:rsidR="001573DD" w:rsidRDefault="00BA1BD5">
            <w:pPr>
              <w:pStyle w:val="af8"/>
              <w:tabs>
                <w:tab w:val="left" w:pos="284"/>
              </w:tabs>
              <w:spacing w:line="276" w:lineRule="auto"/>
              <w:ind w:firstLine="0"/>
              <w:rPr>
                <w:lang w:val="fr-FR"/>
              </w:rPr>
            </w:pPr>
            <w:r>
              <w:rPr>
                <w:lang w:val="fr-FR"/>
              </w:rPr>
              <w:t>8.</w:t>
            </w:r>
            <w:proofErr w:type="gramStart"/>
            <w:r>
              <w:rPr>
                <w:lang w:val="fr-FR"/>
              </w:rPr>
              <w:t>2.Costul</w:t>
            </w:r>
            <w:proofErr w:type="gramEnd"/>
            <w:r>
              <w:rPr>
                <w:lang w:val="fr-FR"/>
              </w:rPr>
              <w:t xml:space="preserve"> </w:t>
            </w:r>
            <w:proofErr w:type="spellStart"/>
            <w:r>
              <w:rPr>
                <w:lang w:val="fr-FR"/>
              </w:rPr>
              <w:t>probelor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încercărilor</w:t>
            </w:r>
            <w:proofErr w:type="spellEnd"/>
            <w:r>
              <w:rPr>
                <w:lang w:val="fr-FR"/>
              </w:rPr>
              <w:t xml:space="preserve"> va fi </w:t>
            </w:r>
            <w:proofErr w:type="spellStart"/>
            <w:r>
              <w:rPr>
                <w:lang w:val="fr-FR"/>
              </w:rPr>
              <w:t>suportat</w:t>
            </w:r>
            <w:proofErr w:type="spellEnd"/>
            <w:r>
              <w:rPr>
                <w:lang w:val="fr-FR"/>
              </w:rPr>
              <w:t xml:space="preserve"> de </w:t>
            </w:r>
            <w:proofErr w:type="spellStart"/>
            <w:r>
              <w:rPr>
                <w:lang w:val="fr-FR"/>
              </w:rPr>
              <w:t>Antreprenor</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acesta</w:t>
            </w:r>
            <w:proofErr w:type="spellEnd"/>
            <w:r>
              <w:rPr>
                <w:lang w:val="fr-FR"/>
              </w:rPr>
              <w:t xml:space="preserve"> este </w:t>
            </w:r>
            <w:proofErr w:type="spellStart"/>
            <w:r>
              <w:rPr>
                <w:lang w:val="fr-FR"/>
              </w:rPr>
              <w:t>prevăzut</w:t>
            </w:r>
            <w:proofErr w:type="spellEnd"/>
            <w:r>
              <w:rPr>
                <w:lang w:val="fr-FR"/>
              </w:rPr>
              <w:t xml:space="preserve"> </w:t>
            </w:r>
            <w:proofErr w:type="spellStart"/>
            <w:r>
              <w:rPr>
                <w:lang w:val="fr-FR"/>
              </w:rPr>
              <w:t>îndocumentaţie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contrar</w:t>
            </w:r>
            <w:proofErr w:type="spellEnd"/>
            <w:r>
              <w:rPr>
                <w:lang w:val="fr-FR"/>
              </w:rPr>
              <w:t xml:space="preserve"> </w:t>
            </w:r>
            <w:proofErr w:type="spellStart"/>
            <w:r>
              <w:rPr>
                <w:lang w:val="fr-FR"/>
              </w:rPr>
              <w:t>cheltuielile</w:t>
            </w:r>
            <w:proofErr w:type="spellEnd"/>
            <w:r>
              <w:rPr>
                <w:lang w:val="fr-FR"/>
              </w:rPr>
              <w:t xml:space="preserve"> vor fi </w:t>
            </w:r>
            <w:proofErr w:type="spellStart"/>
            <w:r>
              <w:rPr>
                <w:lang w:val="fr-FR"/>
              </w:rPr>
              <w:t>suportate</w:t>
            </w:r>
            <w:proofErr w:type="spellEnd"/>
            <w:r>
              <w:rPr>
                <w:lang w:val="fr-FR"/>
              </w:rPr>
              <w:t xml:space="preserve"> de </w:t>
            </w:r>
            <w:proofErr w:type="spellStart"/>
            <w:r>
              <w:rPr>
                <w:lang w:val="fr-FR"/>
              </w:rPr>
              <w:t>Benef</w:t>
            </w:r>
            <w:r>
              <w:rPr>
                <w:lang w:val="fr-FR"/>
              </w:rPr>
              <w:t>iciar</w:t>
            </w:r>
            <w:proofErr w:type="spellEnd"/>
            <w:r>
              <w:rPr>
                <w:lang w:val="fr-FR"/>
              </w:rPr>
              <w:t xml:space="preserve">. </w:t>
            </w:r>
          </w:p>
          <w:p w14:paraId="4A337E4C" w14:textId="77777777" w:rsidR="001573DD" w:rsidRDefault="00BA1BD5">
            <w:pPr>
              <w:pStyle w:val="af8"/>
              <w:tabs>
                <w:tab w:val="left" w:pos="284"/>
              </w:tabs>
              <w:spacing w:line="276" w:lineRule="auto"/>
              <w:ind w:firstLine="0"/>
            </w:pPr>
            <w:r>
              <w:rPr>
                <w:lang w:val="fr-FR"/>
              </w:rPr>
              <w:t xml:space="preserve">8.3. </w:t>
            </w:r>
            <w:proofErr w:type="spellStart"/>
            <w:r>
              <w:rPr>
                <w:lang w:val="fr-FR"/>
              </w:rPr>
              <w:t>Probele</w:t>
            </w:r>
            <w:proofErr w:type="spellEnd"/>
            <w:r>
              <w:rPr>
                <w:lang w:val="fr-FR"/>
              </w:rPr>
              <w:t xml:space="preserve"> </w:t>
            </w:r>
            <w:proofErr w:type="spellStart"/>
            <w:r>
              <w:rPr>
                <w:lang w:val="fr-FR"/>
              </w:rPr>
              <w:t>neprevăzute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comandate</w:t>
            </w:r>
            <w:proofErr w:type="spellEnd"/>
            <w:r>
              <w:rPr>
                <w:lang w:val="fr-FR"/>
              </w:rPr>
              <w:t xml:space="preserve"> de </w:t>
            </w:r>
            <w:proofErr w:type="spellStart"/>
            <w:r>
              <w:rPr>
                <w:lang w:val="fr-FR"/>
              </w:rPr>
              <w:t>Beneficiar</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verificarea</w:t>
            </w:r>
            <w:proofErr w:type="spellEnd"/>
            <w:r>
              <w:rPr>
                <w:lang w:val="fr-FR"/>
              </w:rPr>
              <w:t xml:space="preserve"> </w:t>
            </w:r>
            <w:proofErr w:type="spellStart"/>
            <w:r>
              <w:rPr>
                <w:lang w:val="fr-FR"/>
              </w:rPr>
              <w:t>unor</w:t>
            </w:r>
            <w:proofErr w:type="spellEnd"/>
            <w:r>
              <w:rPr>
                <w:lang w:val="fr-FR"/>
              </w:rPr>
              <w:t xml:space="preserve"> </w:t>
            </w:r>
            <w:proofErr w:type="spellStart"/>
            <w:r>
              <w:rPr>
                <w:lang w:val="fr-FR"/>
              </w:rPr>
              <w:t>lucrări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materiale</w:t>
            </w:r>
            <w:proofErr w:type="spellEnd"/>
            <w:r>
              <w:rPr>
                <w:lang w:val="fr-FR"/>
              </w:rPr>
              <w:t xml:space="preserve"> </w:t>
            </w:r>
            <w:proofErr w:type="spellStart"/>
            <w:r>
              <w:rPr>
                <w:lang w:val="fr-FR"/>
              </w:rPr>
              <w:t>puse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operă</w:t>
            </w:r>
            <w:proofErr w:type="spellEnd"/>
            <w:r>
              <w:rPr>
                <w:lang w:val="fr-FR"/>
              </w:rPr>
              <w:t xml:space="preserve"> vor fi </w:t>
            </w:r>
            <w:proofErr w:type="spellStart"/>
            <w:r>
              <w:rPr>
                <w:lang w:val="fr-FR"/>
              </w:rPr>
              <w:t>suportate</w:t>
            </w:r>
            <w:proofErr w:type="spellEnd"/>
            <w:r>
              <w:rPr>
                <w:lang w:val="fr-FR"/>
              </w:rPr>
              <w:t xml:space="preserve"> de </w:t>
            </w:r>
            <w:proofErr w:type="spellStart"/>
            <w:r>
              <w:rPr>
                <w:lang w:val="fr-FR"/>
              </w:rPr>
              <w:t>Antreprenor</w:t>
            </w:r>
            <w:proofErr w:type="spellEnd"/>
            <w:r>
              <w:rPr>
                <w:lang w:val="fr-FR"/>
              </w:rPr>
              <w:t xml:space="preserve">, </w:t>
            </w:r>
            <w:proofErr w:type="spellStart"/>
            <w:r>
              <w:rPr>
                <w:lang w:val="fr-FR"/>
              </w:rPr>
              <w:t>dacă</w:t>
            </w:r>
            <w:proofErr w:type="spellEnd"/>
            <w:r>
              <w:rPr>
                <w:lang w:val="fr-FR"/>
              </w:rPr>
              <w:t xml:space="preserve"> se </w:t>
            </w:r>
            <w:proofErr w:type="spellStart"/>
            <w:r>
              <w:rPr>
                <w:lang w:val="fr-FR"/>
              </w:rPr>
              <w:t>dovedeşte</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materialele</w:t>
            </w:r>
            <w:proofErr w:type="spellEnd"/>
            <w:r>
              <w:rPr>
                <w:lang w:val="fr-FR"/>
              </w:rPr>
              <w:t xml:space="preserve"> nu </w:t>
            </w:r>
            <w:proofErr w:type="spellStart"/>
            <w:r>
              <w:rPr>
                <w:lang w:val="fr-FR"/>
              </w:rPr>
              <w:t>sunt</w:t>
            </w:r>
            <w:proofErr w:type="spellEnd"/>
            <w:r>
              <w:rPr>
                <w:lang w:val="fr-FR"/>
              </w:rPr>
              <w:t xml:space="preserve"> </w:t>
            </w:r>
            <w:proofErr w:type="spellStart"/>
            <w:r>
              <w:rPr>
                <w:lang w:val="fr-FR"/>
              </w:rPr>
              <w:t>corespunzător</w:t>
            </w:r>
            <w:proofErr w:type="spellEnd"/>
            <w:r>
              <w:rPr>
                <w:lang w:val="fr-FR"/>
              </w:rPr>
              <w:t xml:space="preserve"> </w:t>
            </w:r>
            <w:proofErr w:type="spellStart"/>
            <w:r>
              <w:rPr>
                <w:lang w:val="fr-FR"/>
              </w:rPr>
              <w:t>calitative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manopera</w:t>
            </w:r>
            <w:proofErr w:type="spellEnd"/>
            <w:r>
              <w:rPr>
                <w:lang w:val="fr-FR"/>
              </w:rPr>
              <w:t xml:space="preserve"> nu este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contractului</w:t>
            </w:r>
            <w:proofErr w:type="spellEnd"/>
            <w:r>
              <w:rPr>
                <w:lang w:val="fr-FR"/>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14:paraId="348109F8" w14:textId="77777777" w:rsidR="001573DD" w:rsidRDefault="00BA1BD5">
            <w:pPr>
              <w:pStyle w:val="af8"/>
              <w:numPr>
                <w:ilvl w:val="1"/>
                <w:numId w:val="27"/>
              </w:numPr>
              <w:tabs>
                <w:tab w:val="left" w:pos="284"/>
              </w:tabs>
              <w:spacing w:line="276" w:lineRule="auto"/>
              <w:ind w:left="0" w:hanging="425"/>
              <w:rPr>
                <w:lang w:val="fr-FR"/>
              </w:rPr>
            </w:pPr>
            <w:r>
              <w:rPr>
                <w:lang w:val="fr-FR"/>
              </w:rPr>
              <w:t xml:space="preserve">8.4. </w:t>
            </w:r>
            <w:proofErr w:type="spellStart"/>
            <w:r>
              <w:rPr>
                <w:lang w:val="fr-FR"/>
              </w:rPr>
              <w:t>Beneficiarul</w:t>
            </w:r>
            <w:proofErr w:type="spellEnd"/>
            <w:r>
              <w:rPr>
                <w:lang w:val="fr-FR"/>
              </w:rPr>
              <w:t xml:space="preserve">, </w:t>
            </w:r>
            <w:proofErr w:type="spellStart"/>
            <w:r>
              <w:rPr>
                <w:lang w:val="fr-FR"/>
              </w:rPr>
              <w:t>proiectantul</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orice</w:t>
            </w:r>
            <w:proofErr w:type="spellEnd"/>
            <w:r>
              <w:rPr>
                <w:lang w:val="fr-FR"/>
              </w:rPr>
              <w:t xml:space="preserve"> </w:t>
            </w:r>
            <w:proofErr w:type="spellStart"/>
            <w:r>
              <w:rPr>
                <w:lang w:val="fr-FR"/>
              </w:rPr>
              <w:t>altă</w:t>
            </w:r>
            <w:proofErr w:type="spellEnd"/>
            <w:r>
              <w:rPr>
                <w:lang w:val="fr-FR"/>
              </w:rPr>
              <w:t xml:space="preserve"> </w:t>
            </w:r>
            <w:proofErr w:type="spellStart"/>
            <w:r>
              <w:rPr>
                <w:lang w:val="fr-FR"/>
              </w:rPr>
              <w:t>persoană</w:t>
            </w:r>
            <w:proofErr w:type="spellEnd"/>
            <w:r>
              <w:rPr>
                <w:lang w:val="fr-FR"/>
              </w:rPr>
              <w:t xml:space="preserve"> </w:t>
            </w:r>
            <w:proofErr w:type="spellStart"/>
            <w:r>
              <w:rPr>
                <w:lang w:val="fr-FR"/>
              </w:rPr>
              <w:t>autorizată</w:t>
            </w:r>
            <w:proofErr w:type="spellEnd"/>
            <w:r>
              <w:rPr>
                <w:lang w:val="fr-FR"/>
              </w:rPr>
              <w:t xml:space="preserve"> de </w:t>
            </w:r>
            <w:proofErr w:type="spellStart"/>
            <w:r>
              <w:rPr>
                <w:lang w:val="fr-FR"/>
              </w:rPr>
              <w:t>aceştia</w:t>
            </w:r>
            <w:proofErr w:type="spellEnd"/>
            <w:r>
              <w:rPr>
                <w:lang w:val="fr-FR"/>
              </w:rPr>
              <w:t xml:space="preserve"> au </w:t>
            </w:r>
            <w:proofErr w:type="spellStart"/>
            <w:r>
              <w:rPr>
                <w:lang w:val="fr-FR"/>
              </w:rPr>
              <w:t>acces</w:t>
            </w:r>
            <w:proofErr w:type="spellEnd"/>
            <w:r>
              <w:rPr>
                <w:lang w:val="fr-FR"/>
              </w:rPr>
              <w:t xml:space="preserve"> </w:t>
            </w:r>
            <w:proofErr w:type="spellStart"/>
            <w:r>
              <w:rPr>
                <w:lang w:val="fr-FR"/>
              </w:rPr>
              <w:t>tot</w:t>
            </w:r>
            <w:proofErr w:type="spellEnd"/>
            <w:r>
              <w:rPr>
                <w:lang w:val="fr-FR"/>
              </w:rPr>
              <w:t xml:space="preserve"> </w:t>
            </w:r>
            <w:proofErr w:type="spellStart"/>
            <w:r>
              <w:rPr>
                <w:lang w:val="fr-FR"/>
              </w:rPr>
              <w:t>timpul</w:t>
            </w:r>
            <w:proofErr w:type="spellEnd"/>
            <w:r>
              <w:rPr>
                <w:lang w:val="fr-FR"/>
              </w:rPr>
              <w:t xml:space="preserve"> la </w:t>
            </w:r>
            <w:proofErr w:type="spellStart"/>
            <w:r>
              <w:rPr>
                <w:lang w:val="fr-FR"/>
              </w:rPr>
              <w:lastRenderedPageBreak/>
              <w:t>lucrări</w:t>
            </w:r>
            <w:proofErr w:type="spellEnd"/>
            <w:r>
              <w:rPr>
                <w:lang w:val="fr-FR"/>
              </w:rPr>
              <w:t xml:space="preserve"> </w:t>
            </w:r>
            <w:proofErr w:type="spellStart"/>
            <w:r>
              <w:rPr>
                <w:lang w:val="fr-FR"/>
              </w:rPr>
              <w:t>pe</w:t>
            </w:r>
            <w:proofErr w:type="spellEnd"/>
            <w:r>
              <w:rPr>
                <w:lang w:val="fr-FR"/>
              </w:rPr>
              <w:t xml:space="preserve"> </w:t>
            </w:r>
            <w:proofErr w:type="spellStart"/>
            <w:r>
              <w:rPr>
                <w:lang w:val="fr-FR"/>
              </w:rPr>
              <w:t>şantier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locurile</w:t>
            </w:r>
            <w:proofErr w:type="spellEnd"/>
            <w:r>
              <w:rPr>
                <w:lang w:val="fr-FR"/>
              </w:rPr>
              <w:t xml:space="preserve"> </w:t>
            </w:r>
            <w:proofErr w:type="spellStart"/>
            <w:r>
              <w:rPr>
                <w:lang w:val="fr-FR"/>
              </w:rPr>
              <w:t>unde</w:t>
            </w:r>
            <w:proofErr w:type="spellEnd"/>
            <w:r>
              <w:rPr>
                <w:lang w:val="fr-FR"/>
              </w:rPr>
              <w:t xml:space="preserve"> se </w:t>
            </w:r>
            <w:proofErr w:type="spellStart"/>
            <w:r>
              <w:rPr>
                <w:lang w:val="fr-FR"/>
              </w:rPr>
              <w:t>pregăteşte</w:t>
            </w:r>
            <w:proofErr w:type="spellEnd"/>
            <w:r>
              <w:rPr>
                <w:lang w:val="fr-FR"/>
              </w:rPr>
              <w:t xml:space="preserve"> </w:t>
            </w:r>
            <w:proofErr w:type="spellStart"/>
            <w:r>
              <w:rPr>
                <w:lang w:val="fr-FR"/>
              </w:rPr>
              <w:t>lucrarea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depozite</w:t>
            </w:r>
            <w:proofErr w:type="spellEnd"/>
            <w:r>
              <w:rPr>
                <w:lang w:val="fr-FR"/>
              </w:rPr>
              <w:t xml:space="preserve"> de </w:t>
            </w:r>
            <w:proofErr w:type="spellStart"/>
            <w:r>
              <w:rPr>
                <w:lang w:val="fr-FR"/>
              </w:rPr>
              <w:t>materiale</w:t>
            </w:r>
            <w:proofErr w:type="spellEnd"/>
            <w:r>
              <w:rPr>
                <w:lang w:val="fr-FR"/>
              </w:rPr>
              <w:t xml:space="preserve"> </w:t>
            </w:r>
            <w:proofErr w:type="spellStart"/>
            <w:r>
              <w:rPr>
                <w:lang w:val="fr-FR"/>
              </w:rPr>
              <w:t>prefabricate</w:t>
            </w:r>
            <w:proofErr w:type="spellEnd"/>
            <w:r>
              <w:rPr>
                <w:lang w:val="fr-FR"/>
              </w:rPr>
              <w:t xml:space="preserve"> etc. </w:t>
            </w:r>
          </w:p>
          <w:p w14:paraId="55683932" w14:textId="77777777" w:rsidR="001573DD" w:rsidRPr="00741C6E" w:rsidRDefault="00BA1BD5">
            <w:pPr>
              <w:pStyle w:val="af8"/>
              <w:numPr>
                <w:ilvl w:val="1"/>
                <w:numId w:val="27"/>
              </w:numPr>
              <w:tabs>
                <w:tab w:val="left" w:pos="284"/>
              </w:tabs>
              <w:spacing w:line="276" w:lineRule="auto"/>
              <w:ind w:left="0" w:hanging="425"/>
              <w:rPr>
                <w:lang w:val="en-US"/>
              </w:rPr>
            </w:pPr>
            <w:r>
              <w:rPr>
                <w:lang w:val="fr-FR"/>
              </w:rPr>
              <w:t xml:space="preserve">8.5. </w:t>
            </w:r>
            <w:proofErr w:type="spellStart"/>
            <w:r>
              <w:rPr>
                <w:lang w:val="fr-FR"/>
              </w:rPr>
              <w:t>Lucrările</w:t>
            </w:r>
            <w:proofErr w:type="spellEnd"/>
            <w:r>
              <w:rPr>
                <w:lang w:val="fr-FR"/>
              </w:rPr>
              <w:t xml:space="preserve"> care devin </w:t>
            </w:r>
            <w:proofErr w:type="spellStart"/>
            <w:r>
              <w:rPr>
                <w:lang w:val="fr-FR"/>
              </w:rPr>
              <w:t>ascunse</w:t>
            </w:r>
            <w:proofErr w:type="spellEnd"/>
            <w:r>
              <w:rPr>
                <w:lang w:val="fr-FR"/>
              </w:rPr>
              <w:t xml:space="preserve"> nu vor fi </w:t>
            </w:r>
            <w:proofErr w:type="spellStart"/>
            <w:r>
              <w:rPr>
                <w:lang w:val="fr-FR"/>
              </w:rPr>
              <w:t>acoperite</w:t>
            </w:r>
            <w:proofErr w:type="spellEnd"/>
            <w:r>
              <w:rPr>
                <w:lang w:val="fr-FR"/>
              </w:rPr>
              <w:t xml:space="preserve"> </w:t>
            </w:r>
            <w:proofErr w:type="spellStart"/>
            <w:r>
              <w:rPr>
                <w:lang w:val="fr-FR"/>
              </w:rPr>
              <w:t>fără</w:t>
            </w:r>
            <w:proofErr w:type="spellEnd"/>
            <w:r>
              <w:rPr>
                <w:lang w:val="fr-FR"/>
              </w:rPr>
              <w:t xml:space="preserve"> </w:t>
            </w:r>
            <w:proofErr w:type="spellStart"/>
            <w:r>
              <w:rPr>
                <w:lang w:val="fr-FR"/>
              </w:rPr>
              <w:t>aprobarea</w:t>
            </w:r>
            <w:proofErr w:type="spellEnd"/>
            <w:r>
              <w:rPr>
                <w:lang w:val="fr-FR"/>
              </w:rPr>
              <w:t xml:space="preserve"> </w:t>
            </w:r>
            <w:proofErr w:type="spellStart"/>
            <w:r>
              <w:rPr>
                <w:lang w:val="fr-FR"/>
              </w:rPr>
              <w:t>responsabilului</w:t>
            </w:r>
            <w:proofErr w:type="spellEnd"/>
            <w:r>
              <w:rPr>
                <w:lang w:val="fr-FR"/>
              </w:rPr>
              <w:t xml:space="preserve"> </w:t>
            </w:r>
            <w:proofErr w:type="spellStart"/>
            <w:r>
              <w:rPr>
                <w:lang w:val="fr-FR"/>
              </w:rPr>
              <w:t>tehnic</w:t>
            </w:r>
            <w:proofErr w:type="spellEnd"/>
            <w:r>
              <w:rPr>
                <w:lang w:val="fr-FR"/>
              </w:rPr>
              <w:t xml:space="preserve"> </w:t>
            </w:r>
            <w:proofErr w:type="spellStart"/>
            <w:r>
              <w:rPr>
                <w:lang w:val="fr-FR"/>
              </w:rPr>
              <w:t>atestat</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a </w:t>
            </w:r>
            <w:proofErr w:type="spellStart"/>
            <w:r>
              <w:rPr>
                <w:lang w:val="fr-FR"/>
              </w:rPr>
              <w:t>proiectantului</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asigurând</w:t>
            </w:r>
            <w:proofErr w:type="spellEnd"/>
            <w:r>
              <w:rPr>
                <w:lang w:val="fr-FR"/>
              </w:rPr>
              <w:t xml:space="preserve"> </w:t>
            </w:r>
            <w:proofErr w:type="spellStart"/>
            <w:r>
              <w:rPr>
                <w:lang w:val="fr-FR"/>
              </w:rPr>
              <w:t>posibilitatea</w:t>
            </w:r>
            <w:proofErr w:type="spellEnd"/>
            <w:r>
              <w:rPr>
                <w:lang w:val="fr-FR"/>
              </w:rPr>
              <w:t xml:space="preserve"> </w:t>
            </w:r>
            <w:proofErr w:type="spellStart"/>
            <w:r>
              <w:rPr>
                <w:lang w:val="fr-FR"/>
              </w:rPr>
              <w:t>acestora</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examineze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urmărească</w:t>
            </w:r>
            <w:proofErr w:type="spellEnd"/>
            <w:r>
              <w:rPr>
                <w:lang w:val="fr-FR"/>
              </w:rPr>
              <w:t xml:space="preserve"> </w:t>
            </w:r>
            <w:proofErr w:type="spellStart"/>
            <w:r>
              <w:rPr>
                <w:lang w:val="fr-FR"/>
              </w:rPr>
              <w:t>orice</w:t>
            </w:r>
            <w:proofErr w:type="spellEnd"/>
            <w:r>
              <w:rPr>
                <w:lang w:val="fr-FR"/>
              </w:rPr>
              <w:t xml:space="preserve"> </w:t>
            </w:r>
            <w:proofErr w:type="spellStart"/>
            <w:r>
              <w:rPr>
                <w:lang w:val="fr-FR"/>
              </w:rPr>
              <w:t>lucrare</w:t>
            </w:r>
            <w:proofErr w:type="spellEnd"/>
            <w:r>
              <w:rPr>
                <w:lang w:val="fr-FR"/>
              </w:rPr>
              <w:t xml:space="preserve"> care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ascunsă</w:t>
            </w:r>
            <w:proofErr w:type="spellEnd"/>
            <w:r>
              <w:rPr>
                <w:lang w:val="fr-FR"/>
              </w:rPr>
              <w:t xml:space="preserve">. </w:t>
            </w:r>
            <w:proofErr w:type="spellStart"/>
            <w:r>
              <w:rPr>
                <w:lang w:val="fr-FR"/>
              </w:rPr>
              <w:t>Antreprenorul</w:t>
            </w:r>
            <w:proofErr w:type="spellEnd"/>
            <w:r>
              <w:rPr>
                <w:lang w:val="fr-FR"/>
              </w:rPr>
              <w:t xml:space="preserve"> va </w:t>
            </w:r>
            <w:proofErr w:type="spellStart"/>
            <w:r>
              <w:rPr>
                <w:lang w:val="fr-FR"/>
              </w:rPr>
              <w:t>anunţa</w:t>
            </w:r>
            <w:proofErr w:type="spellEnd"/>
            <w:r>
              <w:rPr>
                <w:lang w:val="fr-FR"/>
              </w:rPr>
              <w:t xml:space="preserve"> </w:t>
            </w:r>
            <w:proofErr w:type="spellStart"/>
            <w:r>
              <w:rPr>
                <w:lang w:val="fr-FR"/>
              </w:rPr>
              <w:t>responsabilul</w:t>
            </w:r>
            <w:proofErr w:type="spellEnd"/>
            <w:r>
              <w:rPr>
                <w:lang w:val="fr-FR"/>
              </w:rPr>
              <w:t xml:space="preserve"> </w:t>
            </w:r>
            <w:proofErr w:type="spellStart"/>
            <w:r>
              <w:rPr>
                <w:lang w:val="fr-FR"/>
              </w:rPr>
              <w:t>tehnic</w:t>
            </w:r>
            <w:proofErr w:type="spellEnd"/>
            <w:r>
              <w:rPr>
                <w:lang w:val="fr-FR"/>
              </w:rPr>
              <w:t xml:space="preserve"> </w:t>
            </w:r>
            <w:proofErr w:type="spellStart"/>
            <w:r>
              <w:rPr>
                <w:lang w:val="fr-FR"/>
              </w:rPr>
              <w:t>atestat</w:t>
            </w:r>
            <w:proofErr w:type="spellEnd"/>
            <w:r>
              <w:rPr>
                <w:lang w:val="fr-FR"/>
              </w:rPr>
              <w:t xml:space="preserve">, </w:t>
            </w:r>
            <w:proofErr w:type="spellStart"/>
            <w:r>
              <w:rPr>
                <w:lang w:val="fr-FR"/>
              </w:rPr>
              <w:t>proiectantul</w:t>
            </w:r>
            <w:proofErr w:type="spellEnd"/>
            <w:r>
              <w:rPr>
                <w:lang w:val="fr-FR"/>
              </w:rPr>
              <w:t xml:space="preserve"> </w:t>
            </w:r>
            <w:proofErr w:type="spellStart"/>
            <w:r>
              <w:rPr>
                <w:lang w:val="fr-FR"/>
              </w:rPr>
              <w:t>ori</w:t>
            </w:r>
            <w:proofErr w:type="spellEnd"/>
            <w:r>
              <w:rPr>
                <w:lang w:val="fr-FR"/>
              </w:rPr>
              <w:t xml:space="preserve"> de </w:t>
            </w:r>
            <w:proofErr w:type="spellStart"/>
            <w:r>
              <w:rPr>
                <w:lang w:val="fr-FR"/>
              </w:rPr>
              <w:t>câte</w:t>
            </w:r>
            <w:proofErr w:type="spellEnd"/>
            <w:r>
              <w:rPr>
                <w:lang w:val="fr-FR"/>
              </w:rPr>
              <w:t xml:space="preserve"> </w:t>
            </w:r>
            <w:proofErr w:type="spellStart"/>
            <w:r>
              <w:rPr>
                <w:lang w:val="fr-FR"/>
              </w:rPr>
              <w:t>ori</w:t>
            </w:r>
            <w:proofErr w:type="spellEnd"/>
            <w:r>
              <w:rPr>
                <w:lang w:val="fr-FR"/>
              </w:rPr>
              <w:t xml:space="preserve"> </w:t>
            </w:r>
            <w:proofErr w:type="spellStart"/>
            <w:r>
              <w:rPr>
                <w:lang w:val="fr-FR"/>
              </w:rPr>
              <w:t>astfel</w:t>
            </w:r>
            <w:proofErr w:type="spellEnd"/>
            <w:r>
              <w:rPr>
                <w:lang w:val="fr-FR"/>
              </w:rPr>
              <w:t xml:space="preserve"> de </w:t>
            </w:r>
            <w:proofErr w:type="spellStart"/>
            <w:r>
              <w:rPr>
                <w:lang w:val="fr-FR"/>
              </w:rPr>
              <w:t>lucrări</w:t>
            </w:r>
            <w:proofErr w:type="spellEnd"/>
            <w:r>
              <w:rPr>
                <w:lang w:val="fr-FR"/>
              </w:rPr>
              <w:t xml:space="preserve">, </w:t>
            </w:r>
            <w:proofErr w:type="spellStart"/>
            <w:r>
              <w:rPr>
                <w:lang w:val="fr-FR"/>
              </w:rPr>
              <w:t>inclusiv</w:t>
            </w:r>
            <w:proofErr w:type="spellEnd"/>
            <w:r>
              <w:rPr>
                <w:lang w:val="fr-FR"/>
              </w:rPr>
              <w:t xml:space="preserve"> </w:t>
            </w:r>
            <w:proofErr w:type="spellStart"/>
            <w:r>
              <w:rPr>
                <w:lang w:val="fr-FR"/>
              </w:rPr>
              <w:t>fundaţiile</w:t>
            </w:r>
            <w:proofErr w:type="spellEnd"/>
            <w:r>
              <w:rPr>
                <w:lang w:val="fr-FR"/>
              </w:rPr>
              <w:t xml:space="preserve"> </w:t>
            </w:r>
            <w:proofErr w:type="spellStart"/>
            <w:r>
              <w:rPr>
                <w:lang w:val="fr-FR"/>
              </w:rPr>
              <w:t>clădirii</w:t>
            </w:r>
            <w:proofErr w:type="spellEnd"/>
            <w:r>
              <w:rPr>
                <w:lang w:val="fr-FR"/>
              </w:rPr>
              <w:t xml:space="preserve">, </w:t>
            </w:r>
            <w:proofErr w:type="spellStart"/>
            <w:r>
              <w:rPr>
                <w:lang w:val="fr-FR"/>
              </w:rPr>
              <w:t>sunt</w:t>
            </w:r>
            <w:proofErr w:type="spellEnd"/>
            <w:r>
              <w:rPr>
                <w:lang w:val="fr-FR"/>
              </w:rPr>
              <w:t xml:space="preserve"> </w:t>
            </w:r>
            <w:proofErr w:type="spellStart"/>
            <w:r>
              <w:rPr>
                <w:lang w:val="fr-FR"/>
              </w:rPr>
              <w:t>gata</w:t>
            </w:r>
            <w:proofErr w:type="spellEnd"/>
            <w:r>
              <w:rPr>
                <w:lang w:val="fr-FR"/>
              </w:rPr>
              <w:t xml:space="preserve"> </w:t>
            </w:r>
            <w:proofErr w:type="spellStart"/>
            <w:r>
              <w:rPr>
                <w:lang w:val="fr-FR"/>
              </w:rPr>
              <w:t>pentru</w:t>
            </w:r>
            <w:proofErr w:type="spellEnd"/>
            <w:r>
              <w:rPr>
                <w:lang w:val="fr-FR"/>
              </w:rPr>
              <w:t xml:space="preserve"> a fi </w:t>
            </w:r>
            <w:proofErr w:type="spellStart"/>
            <w:r>
              <w:rPr>
                <w:lang w:val="fr-FR"/>
              </w:rPr>
              <w:t>examinate</w:t>
            </w:r>
            <w:proofErr w:type="spellEnd"/>
            <w:r>
              <w:rPr>
                <w:lang w:val="fr-FR"/>
              </w:rPr>
              <w:t xml:space="preserve">. </w:t>
            </w:r>
            <w:proofErr w:type="spellStart"/>
            <w:r w:rsidRPr="00741C6E">
              <w:rPr>
                <w:lang w:val="en-US"/>
              </w:rPr>
              <w:t>Responsabilul</w:t>
            </w:r>
            <w:proofErr w:type="spellEnd"/>
            <w:r w:rsidRPr="00741C6E">
              <w:rPr>
                <w:lang w:val="en-US"/>
              </w:rPr>
              <w:t xml:space="preserve"> </w:t>
            </w:r>
            <w:proofErr w:type="spellStart"/>
            <w:r w:rsidRPr="00741C6E">
              <w:rPr>
                <w:lang w:val="en-US"/>
              </w:rPr>
              <w:t>tehnic</w:t>
            </w:r>
            <w:proofErr w:type="spellEnd"/>
            <w:r w:rsidRPr="00741C6E">
              <w:rPr>
                <w:lang w:val="en-US"/>
              </w:rPr>
              <w:t xml:space="preserve"> </w:t>
            </w:r>
            <w:proofErr w:type="spellStart"/>
            <w:r w:rsidRPr="00741C6E">
              <w:rPr>
                <w:lang w:val="en-US"/>
              </w:rPr>
              <w:t>atestat</w:t>
            </w:r>
            <w:proofErr w:type="spellEnd"/>
            <w:r w:rsidRPr="00741C6E">
              <w:rPr>
                <w:lang w:val="en-US"/>
              </w:rPr>
              <w:t xml:space="preserve"> </w:t>
            </w:r>
            <w:proofErr w:type="spellStart"/>
            <w:r w:rsidRPr="00741C6E">
              <w:rPr>
                <w:lang w:val="en-US"/>
              </w:rPr>
              <w:t>şi</w:t>
            </w:r>
            <w:proofErr w:type="spellEnd"/>
            <w:r w:rsidRPr="00741C6E">
              <w:rPr>
                <w:lang w:val="en-US"/>
              </w:rPr>
              <w:t xml:space="preserve"> </w:t>
            </w:r>
            <w:proofErr w:type="spellStart"/>
            <w:r w:rsidRPr="00741C6E">
              <w:rPr>
                <w:lang w:val="en-US"/>
              </w:rPr>
              <w:t>proiectantul</w:t>
            </w:r>
            <w:proofErr w:type="spellEnd"/>
            <w:r w:rsidRPr="00741C6E">
              <w:rPr>
                <w:lang w:val="en-US"/>
              </w:rPr>
              <w:t xml:space="preserve"> </w:t>
            </w:r>
            <w:proofErr w:type="spellStart"/>
            <w:r w:rsidRPr="00741C6E">
              <w:rPr>
                <w:lang w:val="en-US"/>
              </w:rPr>
              <w:t>vor</w:t>
            </w:r>
            <w:proofErr w:type="spellEnd"/>
            <w:r w:rsidRPr="00741C6E">
              <w:rPr>
                <w:lang w:val="en-US"/>
              </w:rPr>
              <w:t xml:space="preserve"> </w:t>
            </w:r>
            <w:proofErr w:type="spellStart"/>
            <w:r w:rsidRPr="00741C6E">
              <w:rPr>
                <w:lang w:val="en-US"/>
              </w:rPr>
              <w:t>parti</w:t>
            </w:r>
            <w:r w:rsidRPr="00741C6E">
              <w:rPr>
                <w:lang w:val="en-US"/>
              </w:rPr>
              <w:t>cipa</w:t>
            </w:r>
            <w:proofErr w:type="spellEnd"/>
            <w:r w:rsidRPr="00741C6E">
              <w:rPr>
                <w:lang w:val="en-US"/>
              </w:rPr>
              <w:t xml:space="preserve"> la </w:t>
            </w:r>
            <w:proofErr w:type="spellStart"/>
            <w:r w:rsidRPr="00741C6E">
              <w:rPr>
                <w:lang w:val="en-US"/>
              </w:rPr>
              <w:t>examinarea</w:t>
            </w:r>
            <w:proofErr w:type="spellEnd"/>
            <w:r w:rsidRPr="00741C6E">
              <w:rPr>
                <w:lang w:val="en-US"/>
              </w:rPr>
              <w:t xml:space="preserve"> </w:t>
            </w:r>
            <w:proofErr w:type="spellStart"/>
            <w:r w:rsidRPr="00741C6E">
              <w:rPr>
                <w:lang w:val="en-US"/>
              </w:rPr>
              <w:t>şi</w:t>
            </w:r>
            <w:proofErr w:type="spellEnd"/>
            <w:r w:rsidRPr="00741C6E">
              <w:rPr>
                <w:lang w:val="en-US"/>
              </w:rPr>
              <w:t xml:space="preserve"> </w:t>
            </w:r>
            <w:proofErr w:type="spellStart"/>
            <w:r w:rsidRPr="00741C6E">
              <w:rPr>
                <w:lang w:val="en-US"/>
              </w:rPr>
              <w:t>măsurarea</w:t>
            </w:r>
            <w:proofErr w:type="spellEnd"/>
            <w:r w:rsidRPr="00741C6E">
              <w:rPr>
                <w:lang w:val="en-US"/>
              </w:rPr>
              <w:t xml:space="preserve"> </w:t>
            </w:r>
            <w:proofErr w:type="spellStart"/>
            <w:r w:rsidRPr="00741C6E">
              <w:rPr>
                <w:lang w:val="en-US"/>
              </w:rPr>
              <w:t>lucrărilor</w:t>
            </w:r>
            <w:proofErr w:type="spellEnd"/>
            <w:r w:rsidRPr="00741C6E">
              <w:rPr>
                <w:lang w:val="en-US"/>
              </w:rPr>
              <w:t xml:space="preserve">. </w:t>
            </w:r>
          </w:p>
          <w:p w14:paraId="1A6725A8" w14:textId="77777777" w:rsidR="001573DD" w:rsidRDefault="00BA1BD5">
            <w:pPr>
              <w:pStyle w:val="af8"/>
              <w:numPr>
                <w:ilvl w:val="1"/>
                <w:numId w:val="27"/>
              </w:numPr>
              <w:tabs>
                <w:tab w:val="left" w:pos="284"/>
              </w:tabs>
              <w:spacing w:line="276" w:lineRule="auto"/>
              <w:ind w:left="0" w:hanging="425"/>
              <w:rPr>
                <w:lang w:val="fr-FR"/>
              </w:rPr>
            </w:pPr>
            <w:r>
              <w:rPr>
                <w:lang w:val="fr-FR"/>
              </w:rPr>
              <w:t xml:space="preserve">8.6. </w:t>
            </w:r>
            <w:proofErr w:type="spellStart"/>
            <w:r>
              <w:rPr>
                <w:lang w:val="fr-FR"/>
              </w:rPr>
              <w:t>Antreprenorul</w:t>
            </w:r>
            <w:proofErr w:type="spellEnd"/>
            <w:r>
              <w:rPr>
                <w:lang w:val="fr-FR"/>
              </w:rPr>
              <w:t xml:space="preserve"> va </w:t>
            </w:r>
            <w:proofErr w:type="spellStart"/>
            <w:r>
              <w:rPr>
                <w:lang w:val="fr-FR"/>
              </w:rPr>
              <w:t>dezveli</w:t>
            </w:r>
            <w:proofErr w:type="spellEnd"/>
            <w:r>
              <w:rPr>
                <w:lang w:val="fr-FR"/>
              </w:rPr>
              <w:t xml:space="preserve"> </w:t>
            </w:r>
            <w:proofErr w:type="spellStart"/>
            <w:r>
              <w:rPr>
                <w:lang w:val="fr-FR"/>
              </w:rPr>
              <w:t>orice</w:t>
            </w:r>
            <w:proofErr w:type="spellEnd"/>
            <w:r>
              <w:rPr>
                <w:lang w:val="fr-FR"/>
              </w:rPr>
              <w:t xml:space="preserve"> parte </w:t>
            </w:r>
            <w:proofErr w:type="spellStart"/>
            <w:r>
              <w:rPr>
                <w:lang w:val="fr-FR"/>
              </w:rPr>
              <w:t>sau</w:t>
            </w:r>
            <w:proofErr w:type="spellEnd"/>
            <w:r>
              <w:rPr>
                <w:lang w:val="fr-FR"/>
              </w:rPr>
              <w:t xml:space="preserve"> </w:t>
            </w:r>
            <w:proofErr w:type="spellStart"/>
            <w:r>
              <w:rPr>
                <w:lang w:val="fr-FR"/>
              </w:rPr>
              <w:t>părţi</w:t>
            </w:r>
            <w:proofErr w:type="spellEnd"/>
            <w:r>
              <w:rPr>
                <w:lang w:val="fr-FR"/>
              </w:rPr>
              <w:t xml:space="preserve"> de </w:t>
            </w:r>
            <w:proofErr w:type="spellStart"/>
            <w:r>
              <w:rPr>
                <w:lang w:val="fr-FR"/>
              </w:rPr>
              <w:t>lucrare</w:t>
            </w:r>
            <w:proofErr w:type="spellEnd"/>
            <w:r>
              <w:rPr>
                <w:lang w:val="fr-FR"/>
              </w:rPr>
              <w:t xml:space="preserve"> la </w:t>
            </w:r>
            <w:proofErr w:type="spellStart"/>
            <w:r>
              <w:rPr>
                <w:lang w:val="fr-FR"/>
              </w:rPr>
              <w:t>dispoziţia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şi</w:t>
            </w:r>
            <w:proofErr w:type="spellEnd"/>
            <w:r>
              <w:rPr>
                <w:lang w:val="fr-FR"/>
              </w:rPr>
              <w:t xml:space="preserve"> va reface </w:t>
            </w:r>
            <w:proofErr w:type="spellStart"/>
            <w:r>
              <w:rPr>
                <w:lang w:val="fr-FR"/>
              </w:rPr>
              <w:t>această</w:t>
            </w:r>
            <w:proofErr w:type="spellEnd"/>
            <w:r>
              <w:rPr>
                <w:lang w:val="fr-FR"/>
              </w:rPr>
              <w:t xml:space="preserve"> parte </w:t>
            </w:r>
            <w:proofErr w:type="spellStart"/>
            <w:r>
              <w:rPr>
                <w:lang w:val="fr-FR"/>
              </w:rPr>
              <w:t>sau</w:t>
            </w:r>
            <w:proofErr w:type="spellEnd"/>
            <w:r>
              <w:rPr>
                <w:lang w:val="fr-FR"/>
              </w:rPr>
              <w:t xml:space="preserve"> </w:t>
            </w:r>
            <w:proofErr w:type="spellStart"/>
            <w:r>
              <w:rPr>
                <w:lang w:val="fr-FR"/>
              </w:rPr>
              <w:t>părţi</w:t>
            </w:r>
            <w:proofErr w:type="spellEnd"/>
            <w:r>
              <w:rPr>
                <w:lang w:val="fr-FR"/>
              </w:rPr>
              <w:t xml:space="preserve"> de </w:t>
            </w:r>
            <w:proofErr w:type="spellStart"/>
            <w:r>
              <w:rPr>
                <w:lang w:val="fr-FR"/>
              </w:rPr>
              <w:t>lucrare</w:t>
            </w:r>
            <w:proofErr w:type="spellEnd"/>
            <w:r>
              <w:rPr>
                <w:lang w:val="fr-FR"/>
              </w:rPr>
              <w:t xml:space="preserve">, </w:t>
            </w:r>
            <w:proofErr w:type="spellStart"/>
            <w:r>
              <w:rPr>
                <w:lang w:val="fr-FR"/>
              </w:rPr>
              <w:t>dacă</w:t>
            </w:r>
            <w:proofErr w:type="spellEnd"/>
            <w:r>
              <w:rPr>
                <w:lang w:val="fr-FR"/>
              </w:rPr>
              <w:t xml:space="preserve"> este </w:t>
            </w:r>
            <w:proofErr w:type="spellStart"/>
            <w:r>
              <w:rPr>
                <w:lang w:val="fr-FR"/>
              </w:rPr>
              <w:t>cazul</w:t>
            </w:r>
            <w:proofErr w:type="spellEnd"/>
            <w:r>
              <w:rPr>
                <w:lang w:val="fr-FR"/>
              </w:rPr>
              <w:t xml:space="preserve">. </w:t>
            </w:r>
            <w:proofErr w:type="spellStart"/>
            <w:r>
              <w:rPr>
                <w:lang w:val="fr-FR"/>
              </w:rPr>
              <w:t>Dacă</w:t>
            </w:r>
            <w:proofErr w:type="spellEnd"/>
            <w:r>
              <w:rPr>
                <w:lang w:val="fr-FR"/>
              </w:rPr>
              <w:t xml:space="preserve"> se </w:t>
            </w:r>
            <w:proofErr w:type="spellStart"/>
            <w:r>
              <w:rPr>
                <w:lang w:val="fr-FR"/>
              </w:rPr>
              <w:t>constată</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lucrările</w:t>
            </w:r>
            <w:proofErr w:type="spellEnd"/>
            <w:r>
              <w:rPr>
                <w:lang w:val="fr-FR"/>
              </w:rPr>
              <w:t xml:space="preserve"> au </w:t>
            </w:r>
            <w:proofErr w:type="spellStart"/>
            <w:r>
              <w:rPr>
                <w:lang w:val="fr-FR"/>
              </w:rPr>
              <w:t>fost</w:t>
            </w:r>
            <w:proofErr w:type="spellEnd"/>
            <w:r>
              <w:rPr>
                <w:lang w:val="fr-FR"/>
              </w:rPr>
              <w:t xml:space="preserve"> de </w:t>
            </w:r>
            <w:proofErr w:type="spellStart"/>
            <w:r>
              <w:rPr>
                <w:lang w:val="fr-FR"/>
              </w:rPr>
              <w:t>calitate</w:t>
            </w:r>
            <w:proofErr w:type="spellEnd"/>
            <w:r>
              <w:rPr>
                <w:lang w:val="fr-FR"/>
              </w:rPr>
              <w:t xml:space="preserve"> </w:t>
            </w:r>
            <w:proofErr w:type="spellStart"/>
            <w:r>
              <w:rPr>
                <w:lang w:val="fr-FR"/>
              </w:rPr>
              <w:t>cor</w:t>
            </w:r>
            <w:r>
              <w:rPr>
                <w:lang w:val="fr-FR"/>
              </w:rPr>
              <w:t>espunzătoare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realizate</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documentaţiei</w:t>
            </w:r>
            <w:proofErr w:type="spellEnd"/>
            <w:r>
              <w:rPr>
                <w:lang w:val="fr-FR"/>
              </w:rPr>
              <w:t xml:space="preserve"> de </w:t>
            </w:r>
            <w:proofErr w:type="spellStart"/>
            <w:r>
              <w:rPr>
                <w:lang w:val="fr-FR"/>
              </w:rPr>
              <w:t>execuţie</w:t>
            </w:r>
            <w:proofErr w:type="spellEnd"/>
            <w:r>
              <w:rPr>
                <w:lang w:val="fr-FR"/>
              </w:rPr>
              <w:t xml:space="preserve">, </w:t>
            </w:r>
            <w:proofErr w:type="spellStart"/>
            <w:r>
              <w:rPr>
                <w:lang w:val="fr-FR"/>
              </w:rPr>
              <w:t>dezvelirea</w:t>
            </w:r>
            <w:proofErr w:type="spellEnd"/>
            <w:r>
              <w:rPr>
                <w:lang w:val="fr-FR"/>
              </w:rPr>
              <w:t xml:space="preserve">, </w:t>
            </w:r>
            <w:proofErr w:type="spellStart"/>
            <w:r>
              <w:rPr>
                <w:lang w:val="fr-FR"/>
              </w:rPr>
              <w:t>refacerea</w:t>
            </w:r>
            <w:proofErr w:type="spellEnd"/>
            <w:r>
              <w:rPr>
                <w:lang w:val="fr-FR"/>
              </w:rPr>
              <w:t xml:space="preserve"> </w:t>
            </w:r>
            <w:proofErr w:type="spellStart"/>
            <w:r>
              <w:rPr>
                <w:lang w:val="fr-FR"/>
              </w:rPr>
              <w:t>şi</w:t>
            </w:r>
            <w:proofErr w:type="spellEnd"/>
            <w:r>
              <w:rPr>
                <w:lang w:val="fr-FR"/>
              </w:rPr>
              <w:t>/</w:t>
            </w:r>
            <w:proofErr w:type="spellStart"/>
            <w:r>
              <w:rPr>
                <w:lang w:val="fr-FR"/>
              </w:rPr>
              <w:t>sau</w:t>
            </w:r>
            <w:proofErr w:type="spellEnd"/>
            <w:r>
              <w:rPr>
                <w:lang w:val="fr-FR"/>
              </w:rPr>
              <w:t xml:space="preserve"> </w:t>
            </w:r>
            <w:proofErr w:type="spellStart"/>
            <w:r>
              <w:rPr>
                <w:lang w:val="fr-FR"/>
              </w:rPr>
              <w:t>repararea</w:t>
            </w:r>
            <w:proofErr w:type="spellEnd"/>
            <w:r>
              <w:rPr>
                <w:lang w:val="fr-FR"/>
              </w:rPr>
              <w:t xml:space="preserve"> vor fi </w:t>
            </w:r>
            <w:proofErr w:type="spellStart"/>
            <w:r>
              <w:rPr>
                <w:lang w:val="fr-FR"/>
              </w:rPr>
              <w:t>suportate</w:t>
            </w:r>
            <w:proofErr w:type="spellEnd"/>
            <w:r>
              <w:rPr>
                <w:lang w:val="fr-FR"/>
              </w:rPr>
              <w:t xml:space="preserve"> de </w:t>
            </w:r>
            <w:proofErr w:type="spellStart"/>
            <w:r>
              <w:rPr>
                <w:lang w:val="fr-FR"/>
              </w:rPr>
              <w:t>Beneficiar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contrar</w:t>
            </w:r>
            <w:proofErr w:type="spellEnd"/>
            <w:r>
              <w:rPr>
                <w:lang w:val="fr-FR"/>
              </w:rPr>
              <w:t xml:space="preserve">, de </w:t>
            </w:r>
            <w:proofErr w:type="spellStart"/>
            <w:r>
              <w:rPr>
                <w:lang w:val="fr-FR"/>
              </w:rPr>
              <w:t>Antreprenor</w:t>
            </w:r>
            <w:proofErr w:type="spellEnd"/>
            <w:r>
              <w:rPr>
                <w:lang w:val="fr-FR"/>
              </w:rPr>
              <w:t xml:space="preserve">. </w:t>
            </w:r>
          </w:p>
          <w:p w14:paraId="021C667E" w14:textId="77777777" w:rsidR="001573DD" w:rsidRDefault="00BA1BD5">
            <w:pPr>
              <w:pStyle w:val="af8"/>
              <w:numPr>
                <w:ilvl w:val="1"/>
                <w:numId w:val="27"/>
              </w:numPr>
              <w:tabs>
                <w:tab w:val="left" w:pos="284"/>
              </w:tabs>
              <w:spacing w:line="276" w:lineRule="auto"/>
              <w:ind w:left="0" w:hanging="425"/>
              <w:rPr>
                <w:lang w:val="fr-FR"/>
              </w:rPr>
            </w:pPr>
            <w:r>
              <w:rPr>
                <w:lang w:val="fr-FR"/>
              </w:rPr>
              <w:t xml:space="preserve">8.7. </w:t>
            </w:r>
            <w:proofErr w:type="spellStart"/>
            <w:r>
              <w:rPr>
                <w:lang w:val="fr-FR"/>
              </w:rPr>
              <w:t>Costurile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consumul</w:t>
            </w:r>
            <w:proofErr w:type="spellEnd"/>
            <w:r>
              <w:rPr>
                <w:lang w:val="fr-FR"/>
              </w:rPr>
              <w:t xml:space="preserve"> de </w:t>
            </w:r>
            <w:proofErr w:type="spellStart"/>
            <w:r>
              <w:rPr>
                <w:lang w:val="fr-FR"/>
              </w:rPr>
              <w:t>utilităţi</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cel</w:t>
            </w:r>
            <w:proofErr w:type="spellEnd"/>
            <w:r>
              <w:rPr>
                <w:lang w:val="fr-FR"/>
              </w:rPr>
              <w:t xml:space="preserve"> al </w:t>
            </w:r>
            <w:proofErr w:type="spellStart"/>
            <w:r>
              <w:rPr>
                <w:lang w:val="fr-FR"/>
              </w:rPr>
              <w:t>contoarelor</w:t>
            </w:r>
            <w:proofErr w:type="spellEnd"/>
            <w:r>
              <w:rPr>
                <w:lang w:val="fr-FR"/>
              </w:rPr>
              <w:t xml:space="preserve"> </w:t>
            </w:r>
            <w:proofErr w:type="spellStart"/>
            <w:r>
              <w:rPr>
                <w:lang w:val="fr-FR"/>
              </w:rPr>
              <w:t>sau</w:t>
            </w:r>
            <w:proofErr w:type="spellEnd"/>
            <w:r>
              <w:rPr>
                <w:lang w:val="fr-FR"/>
              </w:rPr>
              <w:t xml:space="preserve"> al </w:t>
            </w:r>
            <w:proofErr w:type="spellStart"/>
            <w:r>
              <w:rPr>
                <w:lang w:val="fr-FR"/>
              </w:rPr>
              <w:t>altor</w:t>
            </w:r>
            <w:proofErr w:type="spellEnd"/>
            <w:r>
              <w:rPr>
                <w:lang w:val="fr-FR"/>
              </w:rPr>
              <w:t xml:space="preserve"> </w:t>
            </w:r>
            <w:proofErr w:type="spellStart"/>
            <w:r>
              <w:rPr>
                <w:lang w:val="fr-FR"/>
              </w:rPr>
              <w:t>apar</w:t>
            </w:r>
            <w:r>
              <w:rPr>
                <w:lang w:val="fr-FR"/>
              </w:rPr>
              <w:t>ate</w:t>
            </w:r>
            <w:proofErr w:type="spellEnd"/>
            <w:r>
              <w:rPr>
                <w:lang w:val="fr-FR"/>
              </w:rPr>
              <w:t xml:space="preserve"> de </w:t>
            </w:r>
            <w:proofErr w:type="spellStart"/>
            <w:r>
              <w:rPr>
                <w:lang w:val="fr-FR"/>
              </w:rPr>
              <w:t>măsurat</w:t>
            </w:r>
            <w:proofErr w:type="spellEnd"/>
            <w:r>
              <w:rPr>
                <w:lang w:val="fr-FR"/>
              </w:rPr>
              <w:t xml:space="preserve"> se </w:t>
            </w:r>
            <w:proofErr w:type="spellStart"/>
            <w:r>
              <w:rPr>
                <w:lang w:val="fr-FR"/>
              </w:rPr>
              <w:t>suportă</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Antreprenor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mai </w:t>
            </w:r>
            <w:proofErr w:type="spellStart"/>
            <w:r>
              <w:rPr>
                <w:lang w:val="fr-FR"/>
              </w:rPr>
              <w:t>multor</w:t>
            </w:r>
            <w:proofErr w:type="spellEnd"/>
            <w:r>
              <w:rPr>
                <w:lang w:val="fr-FR"/>
              </w:rPr>
              <w:t xml:space="preserve"> </w:t>
            </w:r>
            <w:proofErr w:type="spellStart"/>
            <w:r>
              <w:rPr>
                <w:lang w:val="fr-FR"/>
              </w:rPr>
              <w:t>antreprenori</w:t>
            </w:r>
            <w:proofErr w:type="spellEnd"/>
            <w:r>
              <w:rPr>
                <w:lang w:val="fr-FR"/>
              </w:rPr>
              <w:t xml:space="preserve">, </w:t>
            </w:r>
            <w:proofErr w:type="spellStart"/>
            <w:r>
              <w:rPr>
                <w:lang w:val="fr-FR"/>
              </w:rPr>
              <w:t>costurile</w:t>
            </w:r>
            <w:proofErr w:type="spellEnd"/>
            <w:r>
              <w:rPr>
                <w:lang w:val="fr-FR"/>
              </w:rPr>
              <w:t xml:space="preserve"> se </w:t>
            </w:r>
            <w:proofErr w:type="spellStart"/>
            <w:r>
              <w:rPr>
                <w:lang w:val="fr-FR"/>
              </w:rPr>
              <w:t>suportă</w:t>
            </w:r>
            <w:proofErr w:type="spellEnd"/>
            <w:r>
              <w:rPr>
                <w:lang w:val="fr-FR"/>
              </w:rPr>
              <w:t xml:space="preserve"> </w:t>
            </w:r>
            <w:proofErr w:type="spellStart"/>
            <w:r>
              <w:rPr>
                <w:lang w:val="fr-FR"/>
              </w:rPr>
              <w:t>proporţional</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aceştia</w:t>
            </w:r>
            <w:proofErr w:type="spellEnd"/>
            <w:r>
              <w:rPr>
                <w:lang w:val="fr-FR"/>
              </w:rPr>
              <w:t xml:space="preserve">. </w:t>
            </w:r>
          </w:p>
          <w:p w14:paraId="169495B1" w14:textId="77777777" w:rsidR="001573DD" w:rsidRDefault="00BA1BD5">
            <w:pPr>
              <w:pStyle w:val="af8"/>
              <w:numPr>
                <w:ilvl w:val="1"/>
                <w:numId w:val="27"/>
              </w:numPr>
              <w:tabs>
                <w:tab w:val="left" w:pos="284"/>
              </w:tabs>
              <w:spacing w:line="276" w:lineRule="auto"/>
              <w:ind w:left="0" w:hanging="425"/>
              <w:rPr>
                <w:lang w:val="fr-FR"/>
              </w:rPr>
            </w:pPr>
            <w:r>
              <w:rPr>
                <w:lang w:val="fr-FR"/>
              </w:rPr>
              <w:t xml:space="preserve">8.8. </w:t>
            </w:r>
            <w:proofErr w:type="spellStart"/>
            <w:r>
              <w:rPr>
                <w:lang w:val="fr-FR"/>
              </w:rPr>
              <w:t>Lucrările</w:t>
            </w:r>
            <w:proofErr w:type="spellEnd"/>
            <w:r>
              <w:rPr>
                <w:lang w:val="fr-FR"/>
              </w:rPr>
              <w:t xml:space="preserve"> </w:t>
            </w:r>
            <w:proofErr w:type="spellStart"/>
            <w:r>
              <w:rPr>
                <w:lang w:val="fr-FR"/>
              </w:rPr>
              <w:t>executate</w:t>
            </w:r>
            <w:proofErr w:type="spellEnd"/>
            <w:r>
              <w:rPr>
                <w:lang w:val="fr-FR"/>
              </w:rPr>
              <w:t xml:space="preserve"> de </w:t>
            </w:r>
            <w:proofErr w:type="spellStart"/>
            <w:r>
              <w:rPr>
                <w:lang w:val="fr-FR"/>
              </w:rPr>
              <w:t>Antreprenor</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afara</w:t>
            </w:r>
            <w:proofErr w:type="spellEnd"/>
            <w:r>
              <w:rPr>
                <w:lang w:val="fr-FR"/>
              </w:rPr>
              <w:t xml:space="preserve"> </w:t>
            </w:r>
            <w:proofErr w:type="spellStart"/>
            <w:r>
              <w:rPr>
                <w:lang w:val="fr-FR"/>
              </w:rPr>
              <w:t>celor</w:t>
            </w:r>
            <w:proofErr w:type="spellEnd"/>
            <w:r>
              <w:rPr>
                <w:lang w:val="fr-FR"/>
              </w:rPr>
              <w:t xml:space="preserve"> </w:t>
            </w:r>
            <w:proofErr w:type="spellStart"/>
            <w:r>
              <w:rPr>
                <w:lang w:val="fr-FR"/>
              </w:rPr>
              <w:t>prevăzute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fără</w:t>
            </w:r>
            <w:proofErr w:type="spellEnd"/>
            <w:r>
              <w:rPr>
                <w:lang w:val="fr-FR"/>
              </w:rPr>
              <w:t xml:space="preserve"> </w:t>
            </w:r>
            <w:proofErr w:type="spellStart"/>
            <w:r>
              <w:rPr>
                <w:lang w:val="fr-FR"/>
              </w:rPr>
              <w:t>dispoziţia</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ș</w:t>
            </w:r>
            <w:r>
              <w:rPr>
                <w:lang w:val="fr-FR"/>
              </w:rPr>
              <w:t>i</w:t>
            </w:r>
            <w:proofErr w:type="spellEnd"/>
            <w:r>
              <w:rPr>
                <w:lang w:val="fr-FR"/>
              </w:rPr>
              <w:t xml:space="preserve"> </w:t>
            </w:r>
            <w:proofErr w:type="spellStart"/>
            <w:r>
              <w:rPr>
                <w:lang w:val="fr-FR"/>
              </w:rPr>
              <w:t>cele</w:t>
            </w:r>
            <w:proofErr w:type="spellEnd"/>
            <w:r>
              <w:rPr>
                <w:lang w:val="fr-FR"/>
              </w:rPr>
              <w:t xml:space="preserve"> care nu </w:t>
            </w:r>
            <w:proofErr w:type="spellStart"/>
            <w:r>
              <w:rPr>
                <w:lang w:val="fr-FR"/>
              </w:rPr>
              <w:t>respectă</w:t>
            </w:r>
            <w:proofErr w:type="spellEnd"/>
            <w:r>
              <w:rPr>
                <w:lang w:val="fr-FR"/>
              </w:rPr>
              <w:t xml:space="preserve"> </w:t>
            </w:r>
            <w:proofErr w:type="spellStart"/>
            <w:r>
              <w:rPr>
                <w:lang w:val="fr-FR"/>
              </w:rPr>
              <w:t>prevederile</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fără</w:t>
            </w:r>
            <w:proofErr w:type="spellEnd"/>
            <w:r>
              <w:rPr>
                <w:lang w:val="fr-FR"/>
              </w:rPr>
              <w:t xml:space="preserve"> a exista </w:t>
            </w:r>
            <w:proofErr w:type="spellStart"/>
            <w:r>
              <w:rPr>
                <w:lang w:val="fr-FR"/>
              </w:rPr>
              <w:t>în</w:t>
            </w:r>
            <w:proofErr w:type="spellEnd"/>
            <w:r>
              <w:rPr>
                <w:lang w:val="fr-FR"/>
              </w:rPr>
              <w:t xml:space="preserve"> </w:t>
            </w:r>
            <w:proofErr w:type="spellStart"/>
            <w:r>
              <w:rPr>
                <w:lang w:val="fr-FR"/>
              </w:rPr>
              <w:t>acest</w:t>
            </w:r>
            <w:proofErr w:type="spellEnd"/>
            <w:r>
              <w:rPr>
                <w:lang w:val="fr-FR"/>
              </w:rPr>
              <w:t xml:space="preserve"> sens o </w:t>
            </w:r>
            <w:proofErr w:type="spellStart"/>
            <w:r>
              <w:rPr>
                <w:lang w:val="fr-FR"/>
              </w:rPr>
              <w:t>dispoziţie</w:t>
            </w:r>
            <w:proofErr w:type="spellEnd"/>
            <w:r>
              <w:rPr>
                <w:lang w:val="fr-FR"/>
              </w:rPr>
              <w:t xml:space="preserve"> </w:t>
            </w:r>
            <w:proofErr w:type="spellStart"/>
            <w:r>
              <w:rPr>
                <w:lang w:val="fr-FR"/>
              </w:rPr>
              <w:t>expresă</w:t>
            </w:r>
            <w:proofErr w:type="spellEnd"/>
            <w:r>
              <w:rPr>
                <w:lang w:val="fr-FR"/>
              </w:rPr>
              <w:t xml:space="preserve"> a </w:t>
            </w:r>
            <w:proofErr w:type="spellStart"/>
            <w:r>
              <w:rPr>
                <w:lang w:val="fr-FR"/>
              </w:rPr>
              <w:t>Beneficiarului</w:t>
            </w:r>
            <w:proofErr w:type="spellEnd"/>
            <w:r>
              <w:rPr>
                <w:lang w:val="fr-FR"/>
              </w:rPr>
              <w:t xml:space="preserve">, nu vor fi </w:t>
            </w:r>
            <w:proofErr w:type="spellStart"/>
            <w:r>
              <w:rPr>
                <w:lang w:val="fr-FR"/>
              </w:rPr>
              <w:t>plătite</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înlăture</w:t>
            </w:r>
            <w:proofErr w:type="spellEnd"/>
            <w:r>
              <w:rPr>
                <w:lang w:val="fr-FR"/>
              </w:rPr>
              <w:t xml:space="preserve"> </w:t>
            </w:r>
            <w:proofErr w:type="spellStart"/>
            <w:r>
              <w:rPr>
                <w:lang w:val="fr-FR"/>
              </w:rPr>
              <w:t>aceste</w:t>
            </w:r>
            <w:proofErr w:type="spellEnd"/>
            <w:r>
              <w:rPr>
                <w:lang w:val="fr-FR"/>
              </w:rPr>
              <w:t xml:space="preserve"> </w:t>
            </w:r>
            <w:proofErr w:type="spellStart"/>
            <w:r>
              <w:rPr>
                <w:lang w:val="fr-FR"/>
              </w:rPr>
              <w:t>lucrări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termenul</w:t>
            </w:r>
            <w:proofErr w:type="spellEnd"/>
            <w:r>
              <w:rPr>
                <w:lang w:val="fr-FR"/>
              </w:rPr>
              <w:t xml:space="preserve"> </w:t>
            </w:r>
            <w:proofErr w:type="spellStart"/>
            <w:r>
              <w:rPr>
                <w:lang w:val="fr-FR"/>
              </w:rPr>
              <w:t>stabilit</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Beneficiarul</w:t>
            </w:r>
            <w:proofErr w:type="spellEnd"/>
            <w:r>
              <w:rPr>
                <w:lang w:val="fr-FR"/>
              </w:rPr>
              <w:t xml:space="preserve">. De </w:t>
            </w:r>
            <w:proofErr w:type="spellStart"/>
            <w:r>
              <w:rPr>
                <w:lang w:val="fr-FR"/>
              </w:rPr>
              <w:t>asemenea</w:t>
            </w:r>
            <w:proofErr w:type="spellEnd"/>
            <w:r>
              <w:rPr>
                <w:lang w:val="fr-FR"/>
              </w:rPr>
              <w:t xml:space="preserve">, el </w:t>
            </w:r>
            <w:proofErr w:type="spellStart"/>
            <w:r>
              <w:rPr>
                <w:lang w:val="fr-FR"/>
              </w:rPr>
              <w:t>răspunde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faţa</w:t>
            </w:r>
            <w:proofErr w:type="spellEnd"/>
            <w:r>
              <w:rPr>
                <w:lang w:val="fr-FR"/>
              </w:rPr>
              <w:t xml:space="preserve"> </w:t>
            </w:r>
            <w:proofErr w:type="spellStart"/>
            <w:r>
              <w:rPr>
                <w:lang w:val="fr-FR"/>
              </w:rPr>
              <w:t>Beneficiarului</w:t>
            </w:r>
            <w:proofErr w:type="spellEnd"/>
            <w:r>
              <w:rPr>
                <w:lang w:val="fr-FR"/>
              </w:rPr>
              <w:t xml:space="preserve"> de </w:t>
            </w:r>
            <w:proofErr w:type="spellStart"/>
            <w:r>
              <w:rPr>
                <w:lang w:val="fr-FR"/>
              </w:rPr>
              <w:t>toate</w:t>
            </w:r>
            <w:proofErr w:type="spellEnd"/>
            <w:r>
              <w:rPr>
                <w:lang w:val="fr-FR"/>
              </w:rPr>
              <w:t xml:space="preserve"> </w:t>
            </w:r>
            <w:proofErr w:type="spellStart"/>
            <w:r>
              <w:rPr>
                <w:lang w:val="fr-FR"/>
              </w:rPr>
              <w:t>pagubele</w:t>
            </w:r>
            <w:proofErr w:type="spellEnd"/>
            <w:r>
              <w:rPr>
                <w:lang w:val="fr-FR"/>
              </w:rPr>
              <w:t xml:space="preserve"> </w:t>
            </w:r>
            <w:proofErr w:type="spellStart"/>
            <w:r>
              <w:rPr>
                <w:lang w:val="fr-FR"/>
              </w:rPr>
              <w:t>pe</w:t>
            </w:r>
            <w:proofErr w:type="spellEnd"/>
            <w:r>
              <w:rPr>
                <w:lang w:val="fr-FR"/>
              </w:rPr>
              <w:t xml:space="preserve"> care le-a </w:t>
            </w:r>
            <w:proofErr w:type="spellStart"/>
            <w:r>
              <w:rPr>
                <w:lang w:val="fr-FR"/>
              </w:rPr>
              <w:t>provocat</w:t>
            </w:r>
            <w:proofErr w:type="spellEnd"/>
            <w:r>
              <w:rPr>
                <w:lang w:val="fr-FR"/>
              </w:rPr>
              <w:t xml:space="preserve"> </w:t>
            </w:r>
            <w:proofErr w:type="spellStart"/>
            <w:r>
              <w:rPr>
                <w:lang w:val="fr-FR"/>
              </w:rPr>
              <w:t>acestuia</w:t>
            </w:r>
            <w:proofErr w:type="spellEnd"/>
            <w:r>
              <w:rPr>
                <w:lang w:val="fr-FR"/>
              </w:rPr>
              <w:t xml:space="preserve">. </w:t>
            </w:r>
            <w:proofErr w:type="spellStart"/>
            <w:r>
              <w:rPr>
                <w:lang w:val="fr-FR"/>
              </w:rPr>
              <w:t>Lucrările</w:t>
            </w:r>
            <w:proofErr w:type="spellEnd"/>
            <w:r>
              <w:rPr>
                <w:lang w:val="fr-FR"/>
              </w:rPr>
              <w:t xml:space="preserve"> respective vor fi </w:t>
            </w:r>
            <w:proofErr w:type="spellStart"/>
            <w:r>
              <w:rPr>
                <w:lang w:val="fr-FR"/>
              </w:rPr>
              <w:t>plătite</w:t>
            </w:r>
            <w:proofErr w:type="spellEnd"/>
            <w:r>
              <w:rPr>
                <w:lang w:val="fr-FR"/>
              </w:rPr>
              <w:t xml:space="preserve"> </w:t>
            </w:r>
            <w:proofErr w:type="spellStart"/>
            <w:r>
              <w:rPr>
                <w:lang w:val="fr-FR"/>
              </w:rPr>
              <w:t>Antreprenorului</w:t>
            </w:r>
            <w:proofErr w:type="spellEnd"/>
            <w:r>
              <w:rPr>
                <w:lang w:val="fr-FR"/>
              </w:rPr>
              <w:t xml:space="preserve"> </w:t>
            </w:r>
            <w:proofErr w:type="spellStart"/>
            <w:r>
              <w:rPr>
                <w:lang w:val="fr-FR"/>
              </w:rPr>
              <w:t>numai</w:t>
            </w:r>
            <w:proofErr w:type="spellEnd"/>
            <w:r>
              <w:rPr>
                <w:lang w:val="fr-FR"/>
              </w:rPr>
              <w:t xml:space="preserve"> </w:t>
            </w:r>
            <w:proofErr w:type="spellStart"/>
            <w:r>
              <w:rPr>
                <w:lang w:val="fr-FR"/>
              </w:rPr>
              <w:t>dacă</w:t>
            </w:r>
            <w:proofErr w:type="spellEnd"/>
            <w:r>
              <w:rPr>
                <w:lang w:val="fr-FR"/>
              </w:rPr>
              <w:t xml:space="preserve"> se </w:t>
            </w:r>
            <w:proofErr w:type="spellStart"/>
            <w:r>
              <w:rPr>
                <w:lang w:val="fr-FR"/>
              </w:rPr>
              <w:t>dovedesc</w:t>
            </w:r>
            <w:proofErr w:type="spellEnd"/>
            <w:r>
              <w:rPr>
                <w:lang w:val="fr-FR"/>
              </w:rPr>
              <w:t xml:space="preserve"> a fi </w:t>
            </w:r>
            <w:proofErr w:type="spellStart"/>
            <w:r>
              <w:rPr>
                <w:lang w:val="fr-FR"/>
              </w:rPr>
              <w:t>necesare</w:t>
            </w:r>
            <w:proofErr w:type="spellEnd"/>
            <w:r>
              <w:rPr>
                <w:lang w:val="fr-FR"/>
              </w:rPr>
              <w:t xml:space="preserve"> </w:t>
            </w:r>
            <w:proofErr w:type="spellStart"/>
            <w:r>
              <w:rPr>
                <w:lang w:val="fr-FR"/>
              </w:rPr>
              <w:t>şi</w:t>
            </w:r>
            <w:proofErr w:type="spellEnd"/>
            <w:r>
              <w:rPr>
                <w:lang w:val="fr-FR"/>
              </w:rPr>
              <w:t xml:space="preserve"> se </w:t>
            </w:r>
            <w:proofErr w:type="spellStart"/>
            <w:r>
              <w:rPr>
                <w:lang w:val="fr-FR"/>
              </w:rPr>
              <w:t>presupune</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ele</w:t>
            </w:r>
            <w:proofErr w:type="spellEnd"/>
            <w:r>
              <w:rPr>
                <w:lang w:val="fr-FR"/>
              </w:rPr>
              <w:t xml:space="preserve"> </w:t>
            </w:r>
            <w:proofErr w:type="spellStart"/>
            <w:r>
              <w:rPr>
                <w:lang w:val="fr-FR"/>
              </w:rPr>
              <w:t>corespund</w:t>
            </w:r>
            <w:proofErr w:type="spellEnd"/>
            <w:r>
              <w:rPr>
                <w:lang w:val="fr-FR"/>
              </w:rPr>
              <w:t xml:space="preserve"> </w:t>
            </w:r>
            <w:proofErr w:type="spellStart"/>
            <w:r>
              <w:rPr>
                <w:lang w:val="fr-FR"/>
              </w:rPr>
              <w:t>voinţei</w:t>
            </w:r>
            <w:proofErr w:type="spellEnd"/>
            <w:r>
              <w:rPr>
                <w:lang w:val="fr-FR"/>
              </w:rPr>
              <w:t xml:space="preserve"> </w:t>
            </w:r>
            <w:proofErr w:type="spellStart"/>
            <w:r>
              <w:rPr>
                <w:lang w:val="fr-FR"/>
              </w:rPr>
              <w:t>Beneficiarului</w:t>
            </w:r>
            <w:proofErr w:type="spellEnd"/>
            <w:r>
              <w:rPr>
                <w:lang w:val="fr-FR"/>
              </w:rPr>
              <w:t xml:space="preserve">, </w:t>
            </w:r>
            <w:proofErr w:type="spellStart"/>
            <w:r>
              <w:rPr>
                <w:lang w:val="fr-FR"/>
              </w:rPr>
              <w:t>în</w:t>
            </w:r>
            <w:proofErr w:type="spellEnd"/>
            <w:r>
              <w:rPr>
                <w:lang w:val="fr-FR"/>
              </w:rPr>
              <w:t xml:space="preserve"> care </w:t>
            </w:r>
            <w:proofErr w:type="spellStart"/>
            <w:r>
              <w:rPr>
                <w:lang w:val="fr-FR"/>
              </w:rPr>
              <w:t>caz</w:t>
            </w:r>
            <w:proofErr w:type="spellEnd"/>
            <w:r>
              <w:rPr>
                <w:lang w:val="fr-FR"/>
              </w:rPr>
              <w:t xml:space="preserve"> vor fi </w:t>
            </w:r>
            <w:proofErr w:type="spellStart"/>
            <w:r>
              <w:rPr>
                <w:lang w:val="fr-FR"/>
              </w:rPr>
              <w:t>notificat</w:t>
            </w:r>
            <w:r>
              <w:rPr>
                <w:lang w:val="fr-FR"/>
              </w:rPr>
              <w:t>e</w:t>
            </w:r>
            <w:proofErr w:type="spellEnd"/>
            <w:r>
              <w:rPr>
                <w:lang w:val="fr-FR"/>
              </w:rPr>
              <w:t xml:space="preserve"> </w:t>
            </w:r>
            <w:proofErr w:type="spellStart"/>
            <w:r>
              <w:rPr>
                <w:lang w:val="fr-FR"/>
              </w:rPr>
              <w:t>imediat</w:t>
            </w:r>
            <w:proofErr w:type="spellEnd"/>
            <w:r>
              <w:rPr>
                <w:lang w:val="fr-FR"/>
              </w:rPr>
              <w:t xml:space="preserve">. </w:t>
            </w:r>
          </w:p>
          <w:p w14:paraId="5D3F5755" w14:textId="77777777" w:rsidR="001573DD" w:rsidRDefault="00BA1BD5">
            <w:pPr>
              <w:pStyle w:val="af8"/>
              <w:numPr>
                <w:ilvl w:val="1"/>
                <w:numId w:val="27"/>
              </w:numPr>
              <w:tabs>
                <w:tab w:val="left" w:pos="284"/>
                <w:tab w:val="left" w:pos="426"/>
              </w:tabs>
              <w:spacing w:line="276" w:lineRule="auto"/>
              <w:ind w:left="0" w:hanging="425"/>
              <w:rPr>
                <w:lang w:val="fr-FR"/>
              </w:rPr>
            </w:pPr>
            <w:r>
              <w:rPr>
                <w:lang w:val="fr-FR"/>
              </w:rPr>
              <w:t xml:space="preserve">8.9. </w:t>
            </w:r>
            <w:proofErr w:type="spellStart"/>
            <w:r>
              <w:rPr>
                <w:lang w:val="fr-FR"/>
              </w:rPr>
              <w:t>Lucrările</w:t>
            </w:r>
            <w:proofErr w:type="spellEnd"/>
            <w:r>
              <w:rPr>
                <w:lang w:val="fr-FR"/>
              </w:rPr>
              <w:t xml:space="preserve"> </w:t>
            </w:r>
            <w:proofErr w:type="spellStart"/>
            <w:r>
              <w:rPr>
                <w:lang w:val="fr-FR"/>
              </w:rPr>
              <w:t>încep</w:t>
            </w:r>
            <w:proofErr w:type="spellEnd"/>
            <w:r>
              <w:rPr>
                <w:lang w:val="fr-FR"/>
              </w:rPr>
              <w:t xml:space="preserve"> </w:t>
            </w:r>
            <w:proofErr w:type="spellStart"/>
            <w:r>
              <w:rPr>
                <w:lang w:val="fr-FR"/>
              </w:rPr>
              <w:t>după</w:t>
            </w:r>
            <w:proofErr w:type="spellEnd"/>
            <w:proofErr w:type="gramStart"/>
            <w:r>
              <w:rPr>
                <w:lang w:val="fr-FR"/>
              </w:rPr>
              <w:t xml:space="preserve"> ….</w:t>
            </w:r>
            <w:proofErr w:type="gramEnd"/>
            <w:r>
              <w:rPr>
                <w:lang w:val="fr-FR"/>
              </w:rPr>
              <w:t xml:space="preserve">. </w:t>
            </w:r>
            <w:proofErr w:type="spellStart"/>
            <w:proofErr w:type="gramStart"/>
            <w:r>
              <w:rPr>
                <w:lang w:val="fr-FR"/>
              </w:rPr>
              <w:t>zile</w:t>
            </w:r>
            <w:proofErr w:type="spellEnd"/>
            <w:proofErr w:type="gramEnd"/>
            <w:r>
              <w:rPr>
                <w:lang w:val="fr-FR"/>
              </w:rPr>
              <w:t xml:space="preserve"> de la </w:t>
            </w:r>
            <w:proofErr w:type="spellStart"/>
            <w:r>
              <w:rPr>
                <w:lang w:val="fr-FR"/>
              </w:rPr>
              <w:t>semnarea</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înregistrarea</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modul</w:t>
            </w:r>
            <w:proofErr w:type="spellEnd"/>
            <w:r>
              <w:rPr>
                <w:lang w:val="fr-FR"/>
              </w:rPr>
              <w:t xml:space="preserve"> </w:t>
            </w:r>
            <w:proofErr w:type="spellStart"/>
            <w:r>
              <w:rPr>
                <w:lang w:val="fr-FR"/>
              </w:rPr>
              <w:t>corespunzător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primirea</w:t>
            </w:r>
            <w:proofErr w:type="spellEnd"/>
            <w:r>
              <w:rPr>
                <w:lang w:val="fr-FR"/>
              </w:rPr>
              <w:t xml:space="preserve"> </w:t>
            </w:r>
            <w:proofErr w:type="spellStart"/>
            <w:r>
              <w:rPr>
                <w:lang w:val="fr-FR"/>
              </w:rPr>
              <w:t>ordinului</w:t>
            </w:r>
            <w:proofErr w:type="spellEnd"/>
            <w:r>
              <w:rPr>
                <w:lang w:val="fr-FR"/>
              </w:rPr>
              <w:t xml:space="preserve"> de </w:t>
            </w:r>
            <w:proofErr w:type="spellStart"/>
            <w:r>
              <w:rPr>
                <w:lang w:val="fr-FR"/>
              </w:rPr>
              <w:t>execuţie</w:t>
            </w:r>
            <w:proofErr w:type="spellEnd"/>
            <w:r>
              <w:rPr>
                <w:lang w:val="fr-FR"/>
              </w:rPr>
              <w:t>.</w:t>
            </w:r>
          </w:p>
          <w:p w14:paraId="620632EA" w14:textId="77777777" w:rsidR="001573DD" w:rsidRDefault="001573DD">
            <w:pPr>
              <w:pStyle w:val="af8"/>
              <w:tabs>
                <w:tab w:val="left" w:pos="284"/>
                <w:tab w:val="left" w:pos="426"/>
              </w:tabs>
              <w:spacing w:line="276" w:lineRule="auto"/>
              <w:ind w:firstLine="0"/>
              <w:rPr>
                <w:lang w:val="fr-FR"/>
              </w:rPr>
            </w:pPr>
          </w:p>
          <w:p w14:paraId="22DC2F73" w14:textId="77777777" w:rsidR="001573DD" w:rsidRDefault="00BA1BD5">
            <w:pPr>
              <w:pStyle w:val="a"/>
              <w:numPr>
                <w:ilvl w:val="0"/>
                <w:numId w:val="27"/>
              </w:numPr>
              <w:tabs>
                <w:tab w:val="clear" w:pos="1134"/>
                <w:tab w:val="left" w:pos="3255"/>
              </w:tabs>
              <w:spacing w:line="276" w:lineRule="auto"/>
              <w:ind w:left="0"/>
              <w:contextualSpacing/>
              <w:rPr>
                <w:lang w:val="fr-FR"/>
              </w:rPr>
            </w:pPr>
            <w:r>
              <w:rPr>
                <w:b/>
                <w:lang w:val="fr-FR"/>
              </w:rPr>
              <w:t>9. PERIOADA DE GARANŢIE ŞI REMEDIERI ÎN PERIOADA DE GARANŢIE</w:t>
            </w:r>
          </w:p>
          <w:p w14:paraId="74150C97" w14:textId="77777777" w:rsidR="001573DD" w:rsidRDefault="00BA1BD5">
            <w:pPr>
              <w:pStyle w:val="af8"/>
              <w:numPr>
                <w:ilvl w:val="1"/>
                <w:numId w:val="27"/>
              </w:numPr>
              <w:tabs>
                <w:tab w:val="left" w:pos="567"/>
              </w:tabs>
              <w:spacing w:line="276" w:lineRule="auto"/>
              <w:ind w:left="0" w:hanging="567"/>
              <w:rPr>
                <w:lang w:val="fr-FR"/>
              </w:rPr>
            </w:pPr>
            <w:r>
              <w:rPr>
                <w:lang w:val="fr-FR"/>
              </w:rPr>
              <w:t xml:space="preserve">9.1. </w:t>
            </w:r>
            <w:proofErr w:type="spellStart"/>
            <w:r>
              <w:rPr>
                <w:lang w:val="fr-FR"/>
              </w:rPr>
              <w:t>Perioada</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pentru</w:t>
            </w:r>
            <w:proofErr w:type="spellEnd"/>
            <w:r>
              <w:rPr>
                <w:lang w:val="fr-FR"/>
              </w:rPr>
              <w:t xml:space="preserve"> </w:t>
            </w:r>
            <w:proofErr w:type="spellStart"/>
            <w:r>
              <w:rPr>
                <w:lang w:val="fr-FR"/>
              </w:rPr>
              <w:t>lucrărieste</w:t>
            </w:r>
            <w:proofErr w:type="spellEnd"/>
            <w:r>
              <w:rPr>
                <w:lang w:val="fr-FR"/>
              </w:rPr>
              <w:t xml:space="preserve"> </w:t>
            </w:r>
            <w:proofErr w:type="gramStart"/>
            <w:r>
              <w:rPr>
                <w:lang w:val="fr-FR"/>
              </w:rPr>
              <w:t xml:space="preserve">de  </w:t>
            </w:r>
            <w:r>
              <w:rPr>
                <w:b/>
                <w:lang w:val="fr-FR"/>
              </w:rPr>
              <w:t>_</w:t>
            </w:r>
            <w:proofErr w:type="gramEnd"/>
            <w:r>
              <w:rPr>
                <w:b/>
                <w:lang w:val="fr-FR"/>
              </w:rPr>
              <w:t>__</w:t>
            </w:r>
            <w:r>
              <w:rPr>
                <w:lang w:val="fr-FR"/>
              </w:rPr>
              <w:t xml:space="preserve"> </w:t>
            </w:r>
            <w:proofErr w:type="spellStart"/>
            <w:r>
              <w:rPr>
                <w:lang w:val="fr-FR"/>
              </w:rPr>
              <w:t>ani</w:t>
            </w:r>
            <w:proofErr w:type="spellEnd"/>
            <w:r>
              <w:rPr>
                <w:lang w:val="fr-FR"/>
              </w:rPr>
              <w:t xml:space="preserve">. </w:t>
            </w:r>
          </w:p>
          <w:p w14:paraId="6690F770" w14:textId="77777777" w:rsidR="001573DD" w:rsidRDefault="00BA1BD5">
            <w:pPr>
              <w:pStyle w:val="af8"/>
              <w:numPr>
                <w:ilvl w:val="1"/>
                <w:numId w:val="27"/>
              </w:numPr>
              <w:tabs>
                <w:tab w:val="left" w:pos="567"/>
              </w:tabs>
              <w:spacing w:line="276" w:lineRule="auto"/>
              <w:ind w:left="0" w:hanging="567"/>
              <w:rPr>
                <w:lang w:val="fr-FR"/>
              </w:rPr>
            </w:pPr>
            <w:r>
              <w:rPr>
                <w:lang w:val="fr-FR"/>
              </w:rPr>
              <w:t xml:space="preserve">9.2. </w:t>
            </w:r>
            <w:proofErr w:type="spellStart"/>
            <w:r>
              <w:rPr>
                <w:lang w:val="fr-FR"/>
              </w:rPr>
              <w:t>Perioada</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începe</w:t>
            </w:r>
            <w:proofErr w:type="spellEnd"/>
            <w:r>
              <w:rPr>
                <w:lang w:val="fr-FR"/>
              </w:rPr>
              <w:t xml:space="preserve"> de la data </w:t>
            </w:r>
            <w:proofErr w:type="spellStart"/>
            <w:r>
              <w:rPr>
                <w:lang w:val="fr-FR"/>
              </w:rPr>
              <w:t>recepţiei</w:t>
            </w:r>
            <w:proofErr w:type="spellEnd"/>
            <w:r>
              <w:rPr>
                <w:lang w:val="fr-FR"/>
              </w:rPr>
              <w:t xml:space="preserve"> la </w:t>
            </w:r>
            <w:proofErr w:type="spellStart"/>
            <w:r>
              <w:rPr>
                <w:lang w:val="fr-FR"/>
              </w:rPr>
              <w:t>terminarea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şipână</w:t>
            </w:r>
            <w:proofErr w:type="spellEnd"/>
            <w:r>
              <w:rPr>
                <w:lang w:val="fr-FR"/>
              </w:rPr>
              <w:t xml:space="preserve"> la </w:t>
            </w:r>
            <w:proofErr w:type="spellStart"/>
            <w:r>
              <w:rPr>
                <w:lang w:val="fr-FR"/>
              </w:rPr>
              <w:t>expirarea</w:t>
            </w:r>
            <w:proofErr w:type="spellEnd"/>
            <w:r>
              <w:rPr>
                <w:lang w:val="fr-FR"/>
              </w:rPr>
              <w:t xml:space="preserve"> </w:t>
            </w:r>
            <w:proofErr w:type="spellStart"/>
            <w:r>
              <w:rPr>
                <w:lang w:val="fr-FR"/>
              </w:rPr>
              <w:t>termenului</w:t>
            </w:r>
            <w:proofErr w:type="spellEnd"/>
            <w:r>
              <w:rPr>
                <w:lang w:val="fr-FR"/>
              </w:rPr>
              <w:t xml:space="preserve"> </w:t>
            </w:r>
            <w:proofErr w:type="spellStart"/>
            <w:r>
              <w:rPr>
                <w:lang w:val="fr-FR"/>
              </w:rPr>
              <w:t>prevăzut</w:t>
            </w:r>
            <w:proofErr w:type="spellEnd"/>
            <w:r>
              <w:rPr>
                <w:lang w:val="fr-FR"/>
              </w:rPr>
              <w:t xml:space="preserve"> la </w:t>
            </w:r>
            <w:proofErr w:type="spellStart"/>
            <w:r>
              <w:rPr>
                <w:lang w:val="fr-FR"/>
              </w:rPr>
              <w:t>punctul</w:t>
            </w:r>
            <w:proofErr w:type="spellEnd"/>
            <w:r>
              <w:rPr>
                <w:lang w:val="fr-FR"/>
              </w:rPr>
              <w:t xml:space="preserve"> 9.1 </w:t>
            </w:r>
            <w:proofErr w:type="spellStart"/>
            <w:r>
              <w:rPr>
                <w:lang w:val="fr-FR"/>
              </w:rPr>
              <w:t>din</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capitol</w:t>
            </w:r>
            <w:proofErr w:type="spellEnd"/>
            <w:r>
              <w:rPr>
                <w:lang w:val="fr-FR"/>
              </w:rPr>
              <w:t xml:space="preserve">. </w:t>
            </w:r>
          </w:p>
          <w:p w14:paraId="627163D2" w14:textId="77777777" w:rsidR="001573DD" w:rsidRDefault="00BA1BD5">
            <w:pPr>
              <w:pStyle w:val="af8"/>
              <w:numPr>
                <w:ilvl w:val="1"/>
                <w:numId w:val="27"/>
              </w:numPr>
              <w:tabs>
                <w:tab w:val="left" w:pos="567"/>
              </w:tabs>
              <w:spacing w:line="276" w:lineRule="auto"/>
              <w:ind w:left="0" w:hanging="567"/>
              <w:rPr>
                <w:lang w:val="fr-FR"/>
              </w:rPr>
            </w:pPr>
            <w:r>
              <w:rPr>
                <w:lang w:val="fr-FR"/>
              </w:rPr>
              <w:t xml:space="preserve">9.3. </w:t>
            </w:r>
            <w:proofErr w:type="spellStart"/>
            <w:r>
              <w:rPr>
                <w:lang w:val="fr-FR"/>
              </w:rPr>
              <w:t>Antreprenorul</w:t>
            </w:r>
            <w:proofErr w:type="spellEnd"/>
            <w:r>
              <w:rPr>
                <w:lang w:val="fr-FR"/>
              </w:rPr>
              <w:t xml:space="preserve"> are </w:t>
            </w:r>
            <w:proofErr w:type="spellStart"/>
            <w:r>
              <w:rPr>
                <w:lang w:val="fr-FR"/>
              </w:rPr>
              <w:t>obligaţia</w:t>
            </w:r>
            <w:proofErr w:type="spellEnd"/>
            <w:r>
              <w:rPr>
                <w:lang w:val="fr-FR"/>
              </w:rPr>
              <w:t xml:space="preserve"> </w:t>
            </w:r>
            <w:proofErr w:type="gramStart"/>
            <w:r>
              <w:rPr>
                <w:lang w:val="fr-FR"/>
              </w:rPr>
              <w:t>ca</w:t>
            </w:r>
            <w:proofErr w:type="gramEnd"/>
            <w:r>
              <w:rPr>
                <w:lang w:val="fr-FR"/>
              </w:rPr>
              <w:t xml:space="preserve"> </w:t>
            </w:r>
            <w:proofErr w:type="spellStart"/>
            <w:r>
              <w:rPr>
                <w:lang w:val="fr-FR"/>
              </w:rPr>
              <w:t>în</w:t>
            </w:r>
            <w:proofErr w:type="spellEnd"/>
            <w:r>
              <w:rPr>
                <w:lang w:val="fr-FR"/>
              </w:rPr>
              <w:t xml:space="preserve"> </w:t>
            </w:r>
            <w:proofErr w:type="spellStart"/>
            <w:r>
              <w:rPr>
                <w:lang w:val="fr-FR"/>
              </w:rPr>
              <w:t>perioada</w:t>
            </w:r>
            <w:proofErr w:type="spellEnd"/>
            <w:r>
              <w:rPr>
                <w:lang w:val="fr-FR"/>
              </w:rPr>
              <w:t xml:space="preserve"> de </w:t>
            </w:r>
            <w:proofErr w:type="spellStart"/>
            <w:r>
              <w:rPr>
                <w:lang w:val="fr-FR"/>
              </w:rPr>
              <w:t>garanţie</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înlăture</w:t>
            </w:r>
            <w:proofErr w:type="spellEnd"/>
            <w:r>
              <w:rPr>
                <w:lang w:val="fr-FR"/>
              </w:rPr>
              <w:t xml:space="preserve"> </w:t>
            </w:r>
            <w:proofErr w:type="spellStart"/>
            <w:r>
              <w:rPr>
                <w:lang w:val="fr-FR"/>
              </w:rPr>
              <w:t>toate</w:t>
            </w:r>
            <w:proofErr w:type="spellEnd"/>
            <w:r>
              <w:rPr>
                <w:lang w:val="fr-FR"/>
              </w:rPr>
              <w:t xml:space="preserve"> </w:t>
            </w:r>
            <w:proofErr w:type="spellStart"/>
            <w:r>
              <w:rPr>
                <w:lang w:val="fr-FR"/>
              </w:rPr>
              <w:t>defecţiunile</w:t>
            </w:r>
            <w:proofErr w:type="spellEnd"/>
            <w:r>
              <w:rPr>
                <w:lang w:val="fr-FR"/>
              </w:rPr>
              <w:t xml:space="preserve"> ce </w:t>
            </w:r>
            <w:proofErr w:type="spellStart"/>
            <w:r>
              <w:rPr>
                <w:lang w:val="fr-FR"/>
              </w:rPr>
              <w:t>ţin</w:t>
            </w:r>
            <w:proofErr w:type="spellEnd"/>
            <w:r>
              <w:rPr>
                <w:lang w:val="fr-FR"/>
              </w:rPr>
              <w:t xml:space="preserve"> de </w:t>
            </w:r>
            <w:proofErr w:type="spellStart"/>
            <w:r>
              <w:rPr>
                <w:lang w:val="fr-FR"/>
              </w:rPr>
              <w:t>nerespectarea</w:t>
            </w:r>
            <w:proofErr w:type="spellEnd"/>
            <w:r>
              <w:rPr>
                <w:lang w:val="fr-FR"/>
              </w:rPr>
              <w:t xml:space="preserve"> </w:t>
            </w:r>
            <w:proofErr w:type="spellStart"/>
            <w:r>
              <w:rPr>
                <w:lang w:val="fr-FR"/>
              </w:rPr>
              <w:t>clauzelor</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cont</w:t>
            </w:r>
            <w:proofErr w:type="spellEnd"/>
            <w:r>
              <w:rPr>
                <w:lang w:val="fr-FR"/>
              </w:rPr>
              <w:t xml:space="preserve"> </w:t>
            </w:r>
            <w:proofErr w:type="spellStart"/>
            <w:r>
              <w:rPr>
                <w:lang w:val="fr-FR"/>
              </w:rPr>
              <w:t>propriu</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urma</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notificări</w:t>
            </w:r>
            <w:proofErr w:type="spellEnd"/>
            <w:r>
              <w:rPr>
                <w:lang w:val="fr-FR"/>
              </w:rPr>
              <w:t xml:space="preserve"> transmise de </w:t>
            </w:r>
            <w:proofErr w:type="spellStart"/>
            <w:r>
              <w:rPr>
                <w:lang w:val="fr-FR"/>
              </w:rPr>
              <w:t>către</w:t>
            </w:r>
            <w:proofErr w:type="spellEnd"/>
            <w:r>
              <w:rPr>
                <w:lang w:val="fr-FR"/>
              </w:rPr>
              <w:t xml:space="preserve"> </w:t>
            </w:r>
            <w:proofErr w:type="spellStart"/>
            <w:r>
              <w:rPr>
                <w:lang w:val="fr-FR"/>
              </w:rPr>
              <w:t>Beneficiar</w:t>
            </w:r>
            <w:proofErr w:type="spellEnd"/>
            <w:r>
              <w:rPr>
                <w:lang w:val="fr-FR"/>
              </w:rPr>
              <w:t xml:space="preserve">. </w:t>
            </w:r>
          </w:p>
          <w:p w14:paraId="330F4ADA" w14:textId="77777777" w:rsidR="001573DD" w:rsidRDefault="001573DD">
            <w:pPr>
              <w:pStyle w:val="af8"/>
              <w:tabs>
                <w:tab w:val="left" w:pos="567"/>
              </w:tabs>
              <w:spacing w:line="276" w:lineRule="auto"/>
              <w:ind w:firstLine="0"/>
              <w:rPr>
                <w:lang w:val="fr-FR"/>
              </w:rPr>
            </w:pPr>
          </w:p>
          <w:p w14:paraId="6CB765AF" w14:textId="77777777" w:rsidR="001573DD" w:rsidRDefault="00BA1BD5">
            <w:pPr>
              <w:pStyle w:val="a"/>
              <w:numPr>
                <w:ilvl w:val="0"/>
                <w:numId w:val="27"/>
              </w:numPr>
              <w:tabs>
                <w:tab w:val="clear" w:pos="1134"/>
                <w:tab w:val="left" w:pos="3480"/>
              </w:tabs>
              <w:spacing w:line="276" w:lineRule="auto"/>
              <w:ind w:left="0"/>
              <w:contextualSpacing/>
            </w:pPr>
            <w:r>
              <w:rPr>
                <w:b/>
              </w:rPr>
              <w:t>10. RĂSPUNDEREA PĂRŢILOR</w:t>
            </w:r>
          </w:p>
          <w:p w14:paraId="52C4D845"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10.1. </w:t>
            </w:r>
            <w:proofErr w:type="spellStart"/>
            <w:proofErr w:type="gramStart"/>
            <w:r>
              <w:rPr>
                <w:lang w:val="en-US"/>
              </w:rPr>
              <w:t>Părţile</w:t>
            </w:r>
            <w:proofErr w:type="spellEnd"/>
            <w:r>
              <w:rPr>
                <w:lang w:val="en-US"/>
              </w:rPr>
              <w:t xml:space="preserve">  </w:t>
            </w:r>
            <w:proofErr w:type="spellStart"/>
            <w:r>
              <w:rPr>
                <w:lang w:val="en-US"/>
              </w:rPr>
              <w:t>poartă</w:t>
            </w:r>
            <w:proofErr w:type="spellEnd"/>
            <w:proofErr w:type="gram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14:paraId="64A9A5E8"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w:t>
            </w:r>
            <w:r>
              <w:rPr>
                <w:lang w:val="en-US"/>
              </w:rPr>
              <w:t>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14:paraId="5B4EA320"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14:paraId="72D4E767"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w:t>
            </w:r>
            <w:r>
              <w:rPr>
                <w:lang w:val="en-US"/>
              </w:rPr>
              <w:t>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14:paraId="6CBE4005" w14:textId="77777777" w:rsidR="001573DD" w:rsidRDefault="00BA1BD5">
            <w:pPr>
              <w:pStyle w:val="af8"/>
              <w:numPr>
                <w:ilvl w:val="1"/>
                <w:numId w:val="27"/>
              </w:numPr>
              <w:tabs>
                <w:tab w:val="left" w:pos="567"/>
              </w:tabs>
              <w:spacing w:line="276" w:lineRule="auto"/>
              <w:ind w:left="0" w:hanging="567"/>
              <w:rPr>
                <w:lang w:val="en-US"/>
              </w:rPr>
            </w:pPr>
            <w:r>
              <w:rPr>
                <w:lang w:val="en-US"/>
              </w:rPr>
              <w:lastRenderedPageBreak/>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w:t>
            </w:r>
            <w:r>
              <w:rPr>
                <w:lang w:val="en-US"/>
              </w:rPr>
              <w:t>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w:t>
            </w:r>
            <w:r>
              <w:rPr>
                <w:lang w:val="en-US"/>
              </w:rPr>
              <w:t xml:space="preserve">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14:paraId="59AAE558"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w:t>
            </w:r>
            <w:r>
              <w:rPr>
                <w:lang w:val="en-US"/>
              </w:rPr>
              <w:t>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14:paraId="0C2D3F9B"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w:t>
            </w:r>
            <w:r>
              <w:rPr>
                <w:lang w:val="en-US"/>
              </w:rPr>
              <w:t xml:space="preserv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14:paraId="3EEDE098"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14:paraId="46CE0567" w14:textId="77777777" w:rsidR="001573DD" w:rsidRDefault="00BA1BD5">
            <w:pPr>
              <w:pStyle w:val="af8"/>
              <w:numPr>
                <w:ilvl w:val="1"/>
                <w:numId w:val="27"/>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zi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intr</w:t>
            </w:r>
            <w:r>
              <w:rPr>
                <w:lang w:val="en-US"/>
              </w:rPr>
              <w:t>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14:paraId="68B2269E" w14:textId="77777777" w:rsidR="001573DD" w:rsidRDefault="00BA1BD5">
            <w:pPr>
              <w:pStyle w:val="af8"/>
              <w:numPr>
                <w:ilvl w:val="1"/>
                <w:numId w:val="27"/>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14:paraId="15807250" w14:textId="77777777" w:rsidR="001573DD" w:rsidRPr="00741C6E" w:rsidRDefault="00BA1BD5">
            <w:pPr>
              <w:pStyle w:val="af8"/>
              <w:numPr>
                <w:ilvl w:val="1"/>
                <w:numId w:val="27"/>
              </w:numPr>
              <w:tabs>
                <w:tab w:val="left" w:pos="567"/>
                <w:tab w:val="left" w:pos="1890"/>
              </w:tabs>
              <w:spacing w:line="276" w:lineRule="auto"/>
              <w:ind w:left="0" w:hanging="567"/>
              <w:rPr>
                <w:lang w:val="en-US"/>
              </w:rPr>
            </w:pPr>
            <w:r w:rsidRPr="00741C6E">
              <w:rPr>
                <w:lang w:val="en-US"/>
              </w:rPr>
              <w:t xml:space="preserve">10.11. </w:t>
            </w:r>
            <w:proofErr w:type="spellStart"/>
            <w:r w:rsidRPr="00741C6E">
              <w:rPr>
                <w:lang w:val="en-US"/>
              </w:rPr>
              <w:t>Antreprenorul</w:t>
            </w:r>
            <w:proofErr w:type="spellEnd"/>
            <w:r w:rsidRPr="00741C6E">
              <w:rPr>
                <w:lang w:val="en-US"/>
              </w:rPr>
              <w:t xml:space="preserve"> </w:t>
            </w:r>
            <w:proofErr w:type="spellStart"/>
            <w:r w:rsidRPr="00741C6E">
              <w:rPr>
                <w:lang w:val="en-US"/>
              </w:rPr>
              <w:t>şi</w:t>
            </w:r>
            <w:proofErr w:type="spellEnd"/>
            <w:r w:rsidRPr="00741C6E">
              <w:rPr>
                <w:lang w:val="en-US"/>
              </w:rPr>
              <w:t xml:space="preserve"> </w:t>
            </w:r>
            <w:proofErr w:type="spellStart"/>
            <w:r w:rsidRPr="00741C6E">
              <w:rPr>
                <w:lang w:val="en-US"/>
              </w:rPr>
              <w:t>subantreprenorii</w:t>
            </w:r>
            <w:proofErr w:type="spellEnd"/>
            <w:r w:rsidRPr="00741C6E">
              <w:rPr>
                <w:lang w:val="en-US"/>
              </w:rPr>
              <w:t xml:space="preserve"> </w:t>
            </w:r>
            <w:proofErr w:type="spellStart"/>
            <w:r w:rsidRPr="00741C6E">
              <w:rPr>
                <w:lang w:val="en-US"/>
              </w:rPr>
              <w:t>răspund</w:t>
            </w:r>
            <w:proofErr w:type="spellEnd"/>
            <w:r w:rsidRPr="00741C6E">
              <w:rPr>
                <w:lang w:val="en-US"/>
              </w:rPr>
              <w:t xml:space="preserve"> </w:t>
            </w:r>
            <w:proofErr w:type="spellStart"/>
            <w:r w:rsidRPr="00741C6E">
              <w:rPr>
                <w:lang w:val="en-US"/>
              </w:rPr>
              <w:t>solidar</w:t>
            </w:r>
            <w:proofErr w:type="spellEnd"/>
            <w:r w:rsidRPr="00741C6E">
              <w:rPr>
                <w:lang w:val="en-US"/>
              </w:rPr>
              <w:t xml:space="preserve"> </w:t>
            </w:r>
            <w:proofErr w:type="spellStart"/>
            <w:r w:rsidRPr="00741C6E">
              <w:rPr>
                <w:lang w:val="en-US"/>
              </w:rPr>
              <w:t>pentru</w:t>
            </w:r>
            <w:proofErr w:type="spellEnd"/>
            <w:r w:rsidRPr="00741C6E">
              <w:rPr>
                <w:lang w:val="en-US"/>
              </w:rPr>
              <w:t xml:space="preserve"> </w:t>
            </w:r>
            <w:proofErr w:type="spellStart"/>
            <w:r w:rsidRPr="00741C6E">
              <w:rPr>
                <w:lang w:val="en-US"/>
              </w:rPr>
              <w:t>neexecutarea</w:t>
            </w:r>
            <w:proofErr w:type="spellEnd"/>
            <w:r w:rsidRPr="00741C6E">
              <w:rPr>
                <w:lang w:val="en-US"/>
              </w:rPr>
              <w:t xml:space="preserve"> </w:t>
            </w:r>
            <w:proofErr w:type="spellStart"/>
            <w:r w:rsidRPr="00741C6E">
              <w:rPr>
                <w:lang w:val="en-US"/>
              </w:rPr>
              <w:t>obligațiilor</w:t>
            </w:r>
            <w:proofErr w:type="spellEnd"/>
            <w:r w:rsidRPr="00741C6E">
              <w:rPr>
                <w:lang w:val="en-US"/>
              </w:rPr>
              <w:t xml:space="preserve"> </w:t>
            </w:r>
            <w:proofErr w:type="spellStart"/>
            <w:r w:rsidRPr="00741C6E">
              <w:rPr>
                <w:lang w:val="en-US"/>
              </w:rPr>
              <w:t>contractuale</w:t>
            </w:r>
            <w:proofErr w:type="spellEnd"/>
            <w:r w:rsidRPr="00741C6E">
              <w:rPr>
                <w:lang w:val="en-US"/>
              </w:rPr>
              <w:t>.</w:t>
            </w:r>
          </w:p>
          <w:p w14:paraId="7BAE24A6" w14:textId="77777777" w:rsidR="001573DD" w:rsidRPr="00741C6E" w:rsidRDefault="001573DD">
            <w:pPr>
              <w:pStyle w:val="af8"/>
              <w:tabs>
                <w:tab w:val="left" w:pos="567"/>
                <w:tab w:val="left" w:pos="1890"/>
              </w:tabs>
              <w:spacing w:line="276" w:lineRule="auto"/>
              <w:ind w:firstLine="0"/>
              <w:rPr>
                <w:lang w:val="en-US"/>
              </w:rPr>
            </w:pPr>
          </w:p>
          <w:p w14:paraId="62C10058" w14:textId="77777777" w:rsidR="001573DD" w:rsidRDefault="00BA1BD5">
            <w:pPr>
              <w:pStyle w:val="a"/>
              <w:numPr>
                <w:ilvl w:val="0"/>
                <w:numId w:val="27"/>
              </w:numPr>
              <w:tabs>
                <w:tab w:val="clear" w:pos="1134"/>
                <w:tab w:val="left" w:pos="3465"/>
              </w:tabs>
              <w:spacing w:line="276" w:lineRule="auto"/>
              <w:ind w:left="0"/>
              <w:contextualSpacing/>
            </w:pPr>
            <w:r>
              <w:rPr>
                <w:b/>
              </w:rPr>
              <w:t>11. SOLUŢI</w:t>
            </w:r>
            <w:r>
              <w:rPr>
                <w:b/>
              </w:rPr>
              <w:t>ONAREA LITIGIILOR</w:t>
            </w:r>
          </w:p>
          <w:p w14:paraId="21371C8B" w14:textId="77777777" w:rsidR="001573DD" w:rsidRDefault="00BA1BD5">
            <w:pPr>
              <w:pStyle w:val="a"/>
              <w:numPr>
                <w:ilvl w:val="1"/>
                <w:numId w:val="27"/>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w:t>
            </w:r>
            <w:r>
              <w:t>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proofErr w:type="gramStart"/>
            <w:r>
              <w:t>suportă</w:t>
            </w:r>
            <w:proofErr w:type="spellEnd"/>
            <w:r>
              <w:t xml:space="preserve">  </w:t>
            </w:r>
            <w:proofErr w:type="spellStart"/>
            <w:r>
              <w:t>partea</w:t>
            </w:r>
            <w:proofErr w:type="spellEnd"/>
            <w:proofErr w:type="gram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14:paraId="5A4EBB8A" w14:textId="77777777" w:rsidR="001573DD" w:rsidRDefault="001573DD">
            <w:pPr>
              <w:tabs>
                <w:tab w:val="left" w:pos="567"/>
              </w:tabs>
              <w:jc w:val="both"/>
            </w:pPr>
          </w:p>
          <w:p w14:paraId="197D7C12" w14:textId="77777777" w:rsidR="001573DD" w:rsidRDefault="00BA1BD5">
            <w:pPr>
              <w:pStyle w:val="a"/>
              <w:numPr>
                <w:ilvl w:val="0"/>
                <w:numId w:val="27"/>
              </w:numPr>
              <w:tabs>
                <w:tab w:val="clear" w:pos="1134"/>
                <w:tab w:val="left" w:pos="3825"/>
              </w:tabs>
              <w:spacing w:line="276" w:lineRule="auto"/>
              <w:ind w:left="0"/>
              <w:contextualSpacing/>
            </w:pPr>
            <w:r>
              <w:rPr>
                <w:b/>
              </w:rPr>
              <w:t>12. REZOLUȚIUNEACONTRACTULUI</w:t>
            </w:r>
          </w:p>
          <w:p w14:paraId="7E0D7755" w14:textId="77777777" w:rsidR="001573DD" w:rsidRDefault="00BA1BD5">
            <w:pPr>
              <w:pStyle w:val="af8"/>
              <w:tabs>
                <w:tab w:val="left" w:pos="567"/>
              </w:tabs>
              <w:spacing w:line="276" w:lineRule="auto"/>
              <w:ind w:firstLine="0"/>
              <w:rPr>
                <w:lang w:val="fr-FR"/>
              </w:rPr>
            </w:pPr>
            <w:r>
              <w:rPr>
                <w:lang w:val="fr-FR"/>
              </w:rPr>
              <w:t xml:space="preserve">12.1. </w:t>
            </w:r>
            <w:proofErr w:type="spellStart"/>
            <w:r>
              <w:rPr>
                <w:lang w:val="fr-FR"/>
              </w:rPr>
              <w:t>Antreprenorul</w:t>
            </w:r>
            <w:proofErr w:type="spellEnd"/>
            <w:r>
              <w:rPr>
                <w:lang w:val="fr-FR"/>
              </w:rPr>
              <w:t xml:space="preserve"> </w:t>
            </w:r>
            <w:proofErr w:type="spellStart"/>
            <w:r>
              <w:rPr>
                <w:lang w:val="fr-FR"/>
              </w:rPr>
              <w:t>poate</w:t>
            </w:r>
            <w:proofErr w:type="spellEnd"/>
            <w:r>
              <w:rPr>
                <w:lang w:val="fr-FR"/>
              </w:rPr>
              <w:t xml:space="preserve"> </w:t>
            </w:r>
            <w:proofErr w:type="spellStart"/>
            <w:r>
              <w:rPr>
                <w:lang w:val="fr-FR"/>
              </w:rPr>
              <w:t>cere</w:t>
            </w:r>
            <w:proofErr w:type="spellEnd"/>
            <w:r>
              <w:rPr>
                <w:lang w:val="fr-FR"/>
              </w:rPr>
              <w:t xml:space="preserve"> </w:t>
            </w:r>
            <w:proofErr w:type="spellStart"/>
            <w:r>
              <w:rPr>
                <w:lang w:val="fr-FR"/>
              </w:rPr>
              <w:t>rezoluțiu</w:t>
            </w:r>
            <w:r>
              <w:rPr>
                <w:lang w:val="fr-FR"/>
              </w:rPr>
              <w:t>nea</w:t>
            </w:r>
            <w:proofErr w:type="spellEnd"/>
            <w:r>
              <w:rPr>
                <w:lang w:val="fr-FR"/>
              </w:rPr>
              <w:t xml:space="preserve"> </w:t>
            </w:r>
            <w:proofErr w:type="spellStart"/>
            <w:r>
              <w:rPr>
                <w:lang w:val="fr-FR"/>
              </w:rPr>
              <w:t>contractului</w:t>
            </w:r>
            <w:proofErr w:type="spellEnd"/>
            <w:r>
              <w:rPr>
                <w:lang w:val="fr-FR"/>
              </w:rPr>
              <w:t xml:space="preserve">, </w:t>
            </w:r>
            <w:proofErr w:type="spellStart"/>
            <w:proofErr w:type="gramStart"/>
            <w:r>
              <w:rPr>
                <w:lang w:val="fr-FR"/>
              </w:rPr>
              <w:t>dacă</w:t>
            </w:r>
            <w:proofErr w:type="spellEnd"/>
            <w:r>
              <w:rPr>
                <w:lang w:val="fr-FR"/>
              </w:rPr>
              <w:t>:</w:t>
            </w:r>
            <w:proofErr w:type="gramEnd"/>
            <w:r>
              <w:rPr>
                <w:lang w:val="fr-FR"/>
              </w:rPr>
              <w:t xml:space="preserve"> </w:t>
            </w:r>
          </w:p>
          <w:p w14:paraId="65A7EBF1" w14:textId="77777777" w:rsidR="001573DD" w:rsidRDefault="00BA1BD5">
            <w:pPr>
              <w:numPr>
                <w:ilvl w:val="0"/>
                <w:numId w:val="28"/>
              </w:numPr>
              <w:tabs>
                <w:tab w:val="left" w:pos="1276"/>
              </w:tabs>
              <w:ind w:left="0" w:hanging="425"/>
              <w:jc w:val="both"/>
            </w:pPr>
            <w:r>
              <w:t>a) Beneficiarul nu-</w:t>
            </w:r>
            <w:proofErr w:type="spellStart"/>
            <w:r>
              <w:t>şi</w:t>
            </w:r>
            <w:proofErr w:type="spellEnd"/>
            <w:r>
              <w:t xml:space="preserve"> </w:t>
            </w:r>
            <w:proofErr w:type="spellStart"/>
            <w:r>
              <w:t>îndeplineşte</w:t>
            </w:r>
            <w:proofErr w:type="spellEnd"/>
            <w:r>
              <w:t xml:space="preserve"> o </w:t>
            </w:r>
            <w:proofErr w:type="spellStart"/>
            <w:r>
              <w:t>obligaţie</w:t>
            </w:r>
            <w:proofErr w:type="spellEnd"/>
            <w:r>
              <w:t xml:space="preserve"> care este în sarcina sa </w:t>
            </w:r>
            <w:proofErr w:type="spellStart"/>
            <w:r>
              <w:t>şi</w:t>
            </w:r>
            <w:proofErr w:type="spellEnd"/>
            <w:r>
              <w:t xml:space="preserve"> prin aceasta pune Antreprenorul în </w:t>
            </w:r>
            <w:proofErr w:type="spellStart"/>
            <w:r>
              <w:t>situaţia</w:t>
            </w:r>
            <w:proofErr w:type="spellEnd"/>
            <w:r>
              <w:t xml:space="preserve"> de a nu putea executa lucrarea; </w:t>
            </w:r>
          </w:p>
          <w:p w14:paraId="76136453" w14:textId="77777777" w:rsidR="001573DD" w:rsidRDefault="00BA1BD5">
            <w:pPr>
              <w:numPr>
                <w:ilvl w:val="0"/>
                <w:numId w:val="28"/>
              </w:numPr>
              <w:tabs>
                <w:tab w:val="left" w:pos="1276"/>
              </w:tabs>
              <w:ind w:left="0" w:hanging="425"/>
              <w:jc w:val="both"/>
            </w:pPr>
            <w:r>
              <w:t xml:space="preserve">b) Beneficiarul nu onorează o plată scadentă mai mult de 3 luni; </w:t>
            </w:r>
          </w:p>
          <w:p w14:paraId="60FCB3F2" w14:textId="77777777" w:rsidR="001573DD" w:rsidRDefault="00BA1BD5">
            <w:pPr>
              <w:numPr>
                <w:ilvl w:val="0"/>
                <w:numId w:val="28"/>
              </w:numPr>
              <w:tabs>
                <w:tab w:val="left" w:pos="1276"/>
              </w:tabs>
              <w:ind w:left="0" w:hanging="425"/>
              <w:jc w:val="both"/>
            </w:pPr>
            <w:r>
              <w:t xml:space="preserve">c) Beneficiarul notifică antreprenorul </w:t>
            </w:r>
            <w:r>
              <w:t xml:space="preserve">că din motive neprevăzute </w:t>
            </w:r>
            <w:proofErr w:type="spellStart"/>
            <w:r>
              <w:t>şi</w:t>
            </w:r>
            <w:proofErr w:type="spellEnd"/>
            <w:r>
              <w:t xml:space="preserve"> datorită unor conjuncturi economice este în imposibilitate de a continua îndeplinirea </w:t>
            </w:r>
            <w:proofErr w:type="spellStart"/>
            <w:r>
              <w:t>obligaţiunilor</w:t>
            </w:r>
            <w:proofErr w:type="spellEnd"/>
            <w:r>
              <w:t xml:space="preserve"> contractuale. </w:t>
            </w:r>
          </w:p>
          <w:p w14:paraId="5990250D" w14:textId="77777777" w:rsidR="001573DD" w:rsidRPr="00741C6E" w:rsidRDefault="00BA1BD5">
            <w:pPr>
              <w:pStyle w:val="af8"/>
              <w:numPr>
                <w:ilvl w:val="1"/>
                <w:numId w:val="27"/>
              </w:numPr>
              <w:tabs>
                <w:tab w:val="left" w:pos="567"/>
              </w:tabs>
              <w:spacing w:line="276" w:lineRule="auto"/>
              <w:ind w:left="0" w:hanging="567"/>
              <w:rPr>
                <w:lang w:val="en-US"/>
              </w:rPr>
            </w:pPr>
            <w:r w:rsidRPr="00741C6E">
              <w:rPr>
                <w:lang w:val="en-US"/>
              </w:rPr>
              <w:t xml:space="preserve">12.2. </w:t>
            </w:r>
            <w:proofErr w:type="spellStart"/>
            <w:r w:rsidRPr="00741C6E">
              <w:rPr>
                <w:lang w:val="en-US"/>
              </w:rPr>
              <w:t>Beneficiarul</w:t>
            </w:r>
            <w:proofErr w:type="spellEnd"/>
            <w:r w:rsidRPr="00741C6E">
              <w:rPr>
                <w:lang w:val="en-US"/>
              </w:rPr>
              <w:t xml:space="preserve"> </w:t>
            </w:r>
            <w:proofErr w:type="spellStart"/>
            <w:r w:rsidRPr="00741C6E">
              <w:rPr>
                <w:lang w:val="en-US"/>
              </w:rPr>
              <w:t>poate</w:t>
            </w:r>
            <w:proofErr w:type="spellEnd"/>
            <w:r w:rsidRPr="00741C6E">
              <w:rPr>
                <w:lang w:val="en-US"/>
              </w:rPr>
              <w:t xml:space="preserve"> cere </w:t>
            </w:r>
            <w:proofErr w:type="spellStart"/>
            <w:r w:rsidRPr="00741C6E">
              <w:rPr>
                <w:lang w:val="en-US"/>
              </w:rPr>
              <w:t>rezoluțiunea</w:t>
            </w:r>
            <w:proofErr w:type="spellEnd"/>
            <w:r w:rsidRPr="00741C6E">
              <w:rPr>
                <w:lang w:val="en-US"/>
              </w:rPr>
              <w:t xml:space="preserve"> </w:t>
            </w:r>
            <w:proofErr w:type="spellStart"/>
            <w:r w:rsidRPr="00741C6E">
              <w:rPr>
                <w:lang w:val="en-US"/>
              </w:rPr>
              <w:t>contractului</w:t>
            </w:r>
            <w:proofErr w:type="spellEnd"/>
            <w:r w:rsidRPr="00741C6E">
              <w:rPr>
                <w:lang w:val="en-US"/>
              </w:rPr>
              <w:t xml:space="preserve">, </w:t>
            </w:r>
            <w:proofErr w:type="spellStart"/>
            <w:r w:rsidRPr="00741C6E">
              <w:rPr>
                <w:lang w:val="en-US"/>
              </w:rPr>
              <w:t>dacă</w:t>
            </w:r>
            <w:proofErr w:type="spellEnd"/>
            <w:r w:rsidRPr="00741C6E">
              <w:rPr>
                <w:lang w:val="en-US"/>
              </w:rPr>
              <w:t xml:space="preserve">: </w:t>
            </w:r>
          </w:p>
          <w:p w14:paraId="09EA5145" w14:textId="77777777" w:rsidR="001573DD" w:rsidRDefault="00BA1BD5">
            <w:pPr>
              <w:pStyle w:val="a"/>
              <w:numPr>
                <w:ilvl w:val="0"/>
                <w:numId w:val="29"/>
              </w:numPr>
              <w:tabs>
                <w:tab w:val="clear" w:pos="1134"/>
                <w:tab w:val="left" w:pos="1276"/>
              </w:tabs>
              <w:ind w:left="0"/>
              <w:contextualSpacing/>
              <w:rPr>
                <w:lang w:val="fr-FR"/>
              </w:rPr>
            </w:pPr>
            <w:r>
              <w:rPr>
                <w:lang w:val="fr-FR"/>
              </w:rPr>
              <w:t xml:space="preserve">a) </w:t>
            </w:r>
            <w:proofErr w:type="spellStart"/>
            <w:r>
              <w:rPr>
                <w:lang w:val="fr-FR"/>
              </w:rPr>
              <w:t>Antreprenorul</w:t>
            </w:r>
            <w:proofErr w:type="spellEnd"/>
            <w:r>
              <w:rPr>
                <w:lang w:val="fr-FR"/>
              </w:rPr>
              <w:t xml:space="preserve"> se </w:t>
            </w:r>
            <w:proofErr w:type="spellStart"/>
            <w:r>
              <w:rPr>
                <w:lang w:val="fr-FR"/>
              </w:rPr>
              <w:t>află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incapacitate</w:t>
            </w:r>
            <w:proofErr w:type="spellEnd"/>
            <w:r>
              <w:rPr>
                <w:lang w:val="fr-FR"/>
              </w:rPr>
              <w:t xml:space="preserve"> de </w:t>
            </w:r>
            <w:proofErr w:type="spellStart"/>
            <w:r>
              <w:rPr>
                <w:lang w:val="fr-FR"/>
              </w:rPr>
              <w:t>pla</w:t>
            </w:r>
            <w:r>
              <w:rPr>
                <w:lang w:val="fr-FR"/>
              </w:rPr>
              <w:t>tă</w:t>
            </w:r>
            <w:proofErr w:type="spellEnd"/>
            <w:r>
              <w:rPr>
                <w:lang w:val="fr-FR"/>
              </w:rPr>
              <w:t xml:space="preserve">, </w:t>
            </w:r>
            <w:proofErr w:type="spellStart"/>
            <w:r>
              <w:rPr>
                <w:lang w:val="fr-FR"/>
              </w:rPr>
              <w:t>lichidare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bunurile</w:t>
            </w:r>
            <w:proofErr w:type="spellEnd"/>
            <w:r>
              <w:rPr>
                <w:lang w:val="fr-FR"/>
              </w:rPr>
              <w:t xml:space="preserve"> </w:t>
            </w:r>
            <w:proofErr w:type="spellStart"/>
            <w:r>
              <w:rPr>
                <w:lang w:val="fr-FR"/>
              </w:rPr>
              <w:t>acestuia</w:t>
            </w:r>
            <w:proofErr w:type="spellEnd"/>
            <w:r>
              <w:rPr>
                <w:lang w:val="fr-FR"/>
              </w:rPr>
              <w:t xml:space="preserve"> </w:t>
            </w:r>
            <w:proofErr w:type="spellStart"/>
            <w:r>
              <w:rPr>
                <w:lang w:val="fr-FR"/>
              </w:rPr>
              <w:t>sunt</w:t>
            </w:r>
            <w:proofErr w:type="spellEnd"/>
            <w:r>
              <w:rPr>
                <w:lang w:val="fr-FR"/>
              </w:rPr>
              <w:t xml:space="preserve"> </w:t>
            </w:r>
            <w:proofErr w:type="spellStart"/>
            <w:proofErr w:type="gramStart"/>
            <w:r>
              <w:rPr>
                <w:lang w:val="fr-FR"/>
              </w:rPr>
              <w:t>subsechestru</w:t>
            </w:r>
            <w:proofErr w:type="spellEnd"/>
            <w:r>
              <w:rPr>
                <w:lang w:val="fr-FR"/>
              </w:rPr>
              <w:t>;</w:t>
            </w:r>
            <w:proofErr w:type="gramEnd"/>
          </w:p>
          <w:p w14:paraId="7D3C8CF8" w14:textId="77777777" w:rsidR="001573DD" w:rsidRDefault="00BA1BD5">
            <w:pPr>
              <w:pStyle w:val="a"/>
              <w:numPr>
                <w:ilvl w:val="0"/>
                <w:numId w:val="29"/>
              </w:numPr>
              <w:tabs>
                <w:tab w:val="clear" w:pos="1134"/>
                <w:tab w:val="left" w:pos="1276"/>
              </w:tabs>
              <w:ind w:left="0"/>
              <w:contextualSpacing/>
              <w:rPr>
                <w:lang w:val="fr-FR"/>
              </w:rPr>
            </w:pPr>
            <w:r>
              <w:rPr>
                <w:lang w:val="fr-FR"/>
              </w:rPr>
              <w:t xml:space="preserve">b) </w:t>
            </w:r>
            <w:proofErr w:type="spellStart"/>
            <w:r>
              <w:rPr>
                <w:lang w:val="fr-FR"/>
              </w:rPr>
              <w:t>Antreprenorul</w:t>
            </w:r>
            <w:proofErr w:type="spellEnd"/>
            <w:r>
              <w:rPr>
                <w:lang w:val="fr-FR"/>
              </w:rPr>
              <w:t xml:space="preserve"> nu </w:t>
            </w:r>
            <w:proofErr w:type="spellStart"/>
            <w:r>
              <w:rPr>
                <w:lang w:val="fr-FR"/>
              </w:rPr>
              <w:t>începe</w:t>
            </w:r>
            <w:proofErr w:type="spellEnd"/>
            <w:r>
              <w:rPr>
                <w:lang w:val="fr-FR"/>
              </w:rPr>
              <w:t xml:space="preserve"> </w:t>
            </w:r>
            <w:proofErr w:type="spellStart"/>
            <w:r>
              <w:rPr>
                <w:lang w:val="fr-FR"/>
              </w:rPr>
              <w:t>lucrările</w:t>
            </w:r>
            <w:proofErr w:type="spellEnd"/>
            <w:r>
              <w:rPr>
                <w:lang w:val="fr-FR"/>
              </w:rPr>
              <w:t xml:space="preserve"> </w:t>
            </w:r>
            <w:proofErr w:type="spellStart"/>
            <w:r>
              <w:rPr>
                <w:lang w:val="fr-FR"/>
              </w:rPr>
              <w:t>fără</w:t>
            </w:r>
            <w:proofErr w:type="spellEnd"/>
            <w:r>
              <w:rPr>
                <w:lang w:val="fr-FR"/>
              </w:rPr>
              <w:t xml:space="preserve"> </w:t>
            </w:r>
            <w:proofErr w:type="spellStart"/>
            <w:r>
              <w:rPr>
                <w:lang w:val="fr-FR"/>
              </w:rPr>
              <w:t>să</w:t>
            </w:r>
            <w:proofErr w:type="spellEnd"/>
            <w:r>
              <w:rPr>
                <w:lang w:val="fr-FR"/>
              </w:rPr>
              <w:t xml:space="preserve"> </w:t>
            </w:r>
            <w:proofErr w:type="spellStart"/>
            <w:r>
              <w:rPr>
                <w:lang w:val="fr-FR"/>
              </w:rPr>
              <w:t>aibă</w:t>
            </w:r>
            <w:proofErr w:type="spellEnd"/>
            <w:r>
              <w:rPr>
                <w:lang w:val="fr-FR"/>
              </w:rPr>
              <w:t xml:space="preserve"> un </w:t>
            </w:r>
            <w:proofErr w:type="spellStart"/>
            <w:r>
              <w:rPr>
                <w:lang w:val="fr-FR"/>
              </w:rPr>
              <w:t>motiv</w:t>
            </w:r>
            <w:proofErr w:type="spellEnd"/>
            <w:r>
              <w:rPr>
                <w:lang w:val="fr-FR"/>
              </w:rPr>
              <w:t xml:space="preserve"> </w:t>
            </w:r>
            <w:proofErr w:type="spellStart"/>
            <w:r>
              <w:rPr>
                <w:lang w:val="fr-FR"/>
              </w:rPr>
              <w:t>justificat</w:t>
            </w:r>
            <w:proofErr w:type="spellEnd"/>
            <w:r>
              <w:rPr>
                <w:lang w:val="fr-FR"/>
              </w:rPr>
              <w:t xml:space="preserve"> </w:t>
            </w:r>
            <w:proofErr w:type="spellStart"/>
            <w:r>
              <w:rPr>
                <w:lang w:val="fr-FR"/>
              </w:rPr>
              <w:t>sau</w:t>
            </w:r>
            <w:proofErr w:type="spellEnd"/>
            <w:r>
              <w:rPr>
                <w:lang w:val="fr-FR"/>
              </w:rPr>
              <w:t xml:space="preserve"> nu </w:t>
            </w:r>
            <w:proofErr w:type="spellStart"/>
            <w:r>
              <w:rPr>
                <w:lang w:val="fr-FR"/>
              </w:rPr>
              <w:t>reia</w:t>
            </w:r>
            <w:proofErr w:type="spellEnd"/>
            <w:r>
              <w:rPr>
                <w:lang w:val="fr-FR"/>
              </w:rPr>
              <w:t xml:space="preserve"> </w:t>
            </w:r>
            <w:proofErr w:type="spellStart"/>
            <w:r>
              <w:rPr>
                <w:lang w:val="fr-FR"/>
              </w:rPr>
              <w:t>lucrările</w:t>
            </w:r>
            <w:proofErr w:type="spellEnd"/>
            <w:r>
              <w:rPr>
                <w:lang w:val="fr-FR"/>
              </w:rPr>
              <w:t xml:space="preserve"> </w:t>
            </w:r>
            <w:proofErr w:type="spellStart"/>
            <w:r>
              <w:rPr>
                <w:lang w:val="fr-FR"/>
              </w:rPr>
              <w:t>suspendate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w:t>
            </w:r>
            <w:proofErr w:type="spellEnd"/>
            <w:r>
              <w:rPr>
                <w:lang w:val="fr-FR"/>
              </w:rPr>
              <w:t xml:space="preserve"> </w:t>
            </w:r>
            <w:proofErr w:type="spellStart"/>
            <w:r>
              <w:rPr>
                <w:lang w:val="fr-FR"/>
              </w:rPr>
              <w:t>rezonabil</w:t>
            </w:r>
            <w:proofErr w:type="spellEnd"/>
            <w:r>
              <w:rPr>
                <w:lang w:val="fr-FR"/>
              </w:rPr>
              <w:t xml:space="preserve"> de la </w:t>
            </w:r>
            <w:proofErr w:type="spellStart"/>
            <w:r>
              <w:rPr>
                <w:lang w:val="fr-FR"/>
              </w:rPr>
              <w:t>primirea</w:t>
            </w:r>
            <w:proofErr w:type="spellEnd"/>
            <w:r>
              <w:rPr>
                <w:lang w:val="fr-FR"/>
              </w:rPr>
              <w:t xml:space="preserve"> </w:t>
            </w:r>
            <w:proofErr w:type="spellStart"/>
            <w:r>
              <w:rPr>
                <w:lang w:val="fr-FR"/>
              </w:rPr>
              <w:t>dispoziţiei</w:t>
            </w:r>
            <w:proofErr w:type="spellEnd"/>
            <w:r>
              <w:rPr>
                <w:lang w:val="fr-FR"/>
              </w:rPr>
              <w:t xml:space="preserve"> </w:t>
            </w:r>
            <w:proofErr w:type="spellStart"/>
            <w:r>
              <w:rPr>
                <w:lang w:val="fr-FR"/>
              </w:rPr>
              <w:t>scrise</w:t>
            </w:r>
            <w:proofErr w:type="spellEnd"/>
            <w:r>
              <w:rPr>
                <w:lang w:val="fr-FR"/>
              </w:rPr>
              <w:t xml:space="preserve"> de </w:t>
            </w:r>
            <w:proofErr w:type="spellStart"/>
            <w:r>
              <w:rPr>
                <w:lang w:val="fr-FR"/>
              </w:rPr>
              <w:t>reîncepere</w:t>
            </w:r>
            <w:proofErr w:type="spellEnd"/>
            <w:r>
              <w:rPr>
                <w:lang w:val="fr-FR"/>
              </w:rPr>
              <w:t xml:space="preserve"> a </w:t>
            </w:r>
            <w:proofErr w:type="spellStart"/>
            <w:proofErr w:type="gramStart"/>
            <w:r>
              <w:rPr>
                <w:lang w:val="fr-FR"/>
              </w:rPr>
              <w:t>lucrărilor</w:t>
            </w:r>
            <w:proofErr w:type="spellEnd"/>
            <w:r>
              <w:rPr>
                <w:lang w:val="fr-FR"/>
              </w:rPr>
              <w:t>;</w:t>
            </w:r>
            <w:proofErr w:type="gramEnd"/>
            <w:r>
              <w:rPr>
                <w:lang w:val="fr-FR"/>
              </w:rPr>
              <w:t xml:space="preserve"> </w:t>
            </w:r>
          </w:p>
          <w:p w14:paraId="16F8FC2F" w14:textId="77777777" w:rsidR="001573DD" w:rsidRDefault="00BA1BD5">
            <w:pPr>
              <w:pStyle w:val="a"/>
              <w:numPr>
                <w:ilvl w:val="0"/>
                <w:numId w:val="29"/>
              </w:numPr>
              <w:tabs>
                <w:tab w:val="clear" w:pos="1134"/>
                <w:tab w:val="left" w:pos="1276"/>
              </w:tabs>
              <w:ind w:left="0"/>
              <w:contextualSpacing/>
              <w:rPr>
                <w:lang w:val="fr-FR"/>
              </w:rPr>
            </w:pPr>
            <w:r>
              <w:rPr>
                <w:lang w:val="fr-FR"/>
              </w:rPr>
              <w:t xml:space="preserve">c) </w:t>
            </w:r>
            <w:proofErr w:type="spellStart"/>
            <w:r>
              <w:rPr>
                <w:lang w:val="fr-FR"/>
              </w:rPr>
              <w:t>Antreprenor</w:t>
            </w:r>
            <w:r>
              <w:rPr>
                <w:lang w:val="fr-FR"/>
              </w:rPr>
              <w:t>ul</w:t>
            </w:r>
            <w:proofErr w:type="spellEnd"/>
            <w:r>
              <w:rPr>
                <w:lang w:val="fr-FR"/>
              </w:rPr>
              <w:t xml:space="preserve"> nu a </w:t>
            </w:r>
            <w:proofErr w:type="spellStart"/>
            <w:r>
              <w:rPr>
                <w:lang w:val="fr-FR"/>
              </w:rPr>
              <w:t>îndepărtat</w:t>
            </w:r>
            <w:proofErr w:type="spellEnd"/>
            <w:r>
              <w:rPr>
                <w:lang w:val="fr-FR"/>
              </w:rPr>
              <w:t xml:space="preserve"> </w:t>
            </w:r>
            <w:proofErr w:type="spellStart"/>
            <w:r>
              <w:rPr>
                <w:lang w:val="fr-FR"/>
              </w:rPr>
              <w:t>materialele</w:t>
            </w:r>
            <w:proofErr w:type="spellEnd"/>
            <w:r>
              <w:rPr>
                <w:lang w:val="fr-FR"/>
              </w:rPr>
              <w:t xml:space="preserve"> </w:t>
            </w:r>
            <w:proofErr w:type="spellStart"/>
            <w:r>
              <w:rPr>
                <w:lang w:val="fr-FR"/>
              </w:rPr>
              <w:t>necorespunzătoare</w:t>
            </w:r>
            <w:proofErr w:type="spellEnd"/>
            <w:r>
              <w:rPr>
                <w:lang w:val="fr-FR"/>
              </w:rPr>
              <w:t xml:space="preserve"> de </w:t>
            </w:r>
            <w:proofErr w:type="spellStart"/>
            <w:r>
              <w:rPr>
                <w:lang w:val="fr-FR"/>
              </w:rPr>
              <w:t>pe</w:t>
            </w:r>
            <w:proofErr w:type="spellEnd"/>
            <w:r>
              <w:rPr>
                <w:lang w:val="fr-FR"/>
              </w:rPr>
              <w:t xml:space="preserve"> </w:t>
            </w:r>
            <w:proofErr w:type="spellStart"/>
            <w:r>
              <w:rPr>
                <w:lang w:val="fr-FR"/>
              </w:rPr>
              <w:t>şantier</w:t>
            </w:r>
            <w:proofErr w:type="spellEnd"/>
            <w:r>
              <w:rPr>
                <w:lang w:val="fr-FR"/>
              </w:rPr>
              <w:t xml:space="preserve"> </w:t>
            </w:r>
            <w:proofErr w:type="spellStart"/>
            <w:r>
              <w:rPr>
                <w:lang w:val="fr-FR"/>
              </w:rPr>
              <w:t>sau</w:t>
            </w:r>
            <w:proofErr w:type="spellEnd"/>
            <w:r>
              <w:rPr>
                <w:lang w:val="fr-FR"/>
              </w:rPr>
              <w:t xml:space="preserve"> nu a </w:t>
            </w:r>
            <w:proofErr w:type="spellStart"/>
            <w:r>
              <w:rPr>
                <w:lang w:val="fr-FR"/>
              </w:rPr>
              <w:t>refăcut</w:t>
            </w:r>
            <w:proofErr w:type="spellEnd"/>
            <w:r>
              <w:rPr>
                <w:lang w:val="fr-FR"/>
              </w:rPr>
              <w:t xml:space="preserve"> o </w:t>
            </w:r>
            <w:proofErr w:type="spellStart"/>
            <w:r>
              <w:rPr>
                <w:lang w:val="fr-FR"/>
              </w:rPr>
              <w:t>lucrare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termenul</w:t>
            </w:r>
            <w:proofErr w:type="spellEnd"/>
            <w:r>
              <w:rPr>
                <w:lang w:val="fr-FR"/>
              </w:rPr>
              <w:t xml:space="preserve"> </w:t>
            </w:r>
            <w:proofErr w:type="spellStart"/>
            <w:r>
              <w:rPr>
                <w:lang w:val="fr-FR"/>
              </w:rPr>
              <w:t>stabilit</w:t>
            </w:r>
            <w:proofErr w:type="spellEnd"/>
            <w:r>
              <w:rPr>
                <w:lang w:val="fr-FR"/>
              </w:rPr>
              <w:t xml:space="preserve"> de </w:t>
            </w:r>
            <w:proofErr w:type="spellStart"/>
            <w:r>
              <w:rPr>
                <w:lang w:val="fr-FR"/>
              </w:rPr>
              <w:t>către</w:t>
            </w:r>
            <w:proofErr w:type="spellEnd"/>
            <w:r>
              <w:rPr>
                <w:lang w:val="fr-FR"/>
              </w:rPr>
              <w:t xml:space="preserve"> </w:t>
            </w:r>
            <w:proofErr w:type="spellStart"/>
            <w:proofErr w:type="gramStart"/>
            <w:r>
              <w:rPr>
                <w:lang w:val="fr-FR"/>
              </w:rPr>
              <w:t>beneficiar</w:t>
            </w:r>
            <w:proofErr w:type="spellEnd"/>
            <w:r>
              <w:rPr>
                <w:lang w:val="fr-FR"/>
              </w:rPr>
              <w:t>;</w:t>
            </w:r>
            <w:proofErr w:type="gramEnd"/>
          </w:p>
          <w:p w14:paraId="68EF54BD" w14:textId="77777777" w:rsidR="001573DD" w:rsidRDefault="00BA1BD5">
            <w:pPr>
              <w:pStyle w:val="a"/>
              <w:numPr>
                <w:ilvl w:val="0"/>
                <w:numId w:val="29"/>
              </w:numPr>
              <w:tabs>
                <w:tab w:val="clear" w:pos="1134"/>
                <w:tab w:val="left" w:pos="1276"/>
              </w:tabs>
              <w:ind w:left="0"/>
              <w:contextualSpacing/>
              <w:rPr>
                <w:lang w:val="fr-FR"/>
              </w:rPr>
            </w:pPr>
            <w:r>
              <w:rPr>
                <w:lang w:val="fr-FR"/>
              </w:rPr>
              <w:t xml:space="preserve">d) </w:t>
            </w:r>
            <w:proofErr w:type="spellStart"/>
            <w:r>
              <w:rPr>
                <w:lang w:val="fr-FR"/>
              </w:rPr>
              <w:t>Beneficiarul</w:t>
            </w:r>
            <w:proofErr w:type="spellEnd"/>
            <w:r>
              <w:rPr>
                <w:lang w:val="fr-FR"/>
              </w:rPr>
              <w:t xml:space="preserve"> </w:t>
            </w:r>
            <w:proofErr w:type="spellStart"/>
            <w:r>
              <w:rPr>
                <w:lang w:val="fr-FR"/>
              </w:rPr>
              <w:t>notifică</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că</w:t>
            </w:r>
            <w:proofErr w:type="spellEnd"/>
            <w:r>
              <w:rPr>
                <w:lang w:val="fr-FR"/>
              </w:rPr>
              <w:t xml:space="preserve"> </w:t>
            </w:r>
            <w:proofErr w:type="spellStart"/>
            <w:r>
              <w:rPr>
                <w:lang w:val="fr-FR"/>
              </w:rPr>
              <w:t>din</w:t>
            </w:r>
            <w:proofErr w:type="spellEnd"/>
            <w:r>
              <w:rPr>
                <w:lang w:val="fr-FR"/>
              </w:rPr>
              <w:t xml:space="preserve"> motive </w:t>
            </w:r>
            <w:proofErr w:type="spellStart"/>
            <w:r>
              <w:rPr>
                <w:lang w:val="fr-FR"/>
              </w:rPr>
              <w:t>neprevăzute</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datorită</w:t>
            </w:r>
            <w:proofErr w:type="spellEnd"/>
            <w:r>
              <w:rPr>
                <w:lang w:val="fr-FR"/>
              </w:rPr>
              <w:t xml:space="preserve"> </w:t>
            </w:r>
            <w:proofErr w:type="spellStart"/>
            <w:r>
              <w:rPr>
                <w:lang w:val="fr-FR"/>
              </w:rPr>
              <w:t>unor</w:t>
            </w:r>
            <w:proofErr w:type="spellEnd"/>
            <w:r>
              <w:rPr>
                <w:lang w:val="fr-FR"/>
              </w:rPr>
              <w:t xml:space="preserve"> </w:t>
            </w:r>
            <w:proofErr w:type="spellStart"/>
            <w:r>
              <w:rPr>
                <w:lang w:val="fr-FR"/>
              </w:rPr>
              <w:t>conjuncturi</w:t>
            </w:r>
            <w:proofErr w:type="spellEnd"/>
            <w:r>
              <w:rPr>
                <w:lang w:val="fr-FR"/>
              </w:rPr>
              <w:t xml:space="preserve"> </w:t>
            </w:r>
            <w:proofErr w:type="spellStart"/>
            <w:r>
              <w:rPr>
                <w:lang w:val="fr-FR"/>
              </w:rPr>
              <w:t>economice</w:t>
            </w:r>
            <w:proofErr w:type="spellEnd"/>
            <w:r>
              <w:rPr>
                <w:lang w:val="fr-FR"/>
              </w:rPr>
              <w:t xml:space="preserve"> este </w:t>
            </w:r>
            <w:proofErr w:type="spellStart"/>
            <w:r>
              <w:rPr>
                <w:lang w:val="fr-FR"/>
              </w:rPr>
              <w:t>în</w:t>
            </w:r>
            <w:proofErr w:type="spellEnd"/>
            <w:r>
              <w:rPr>
                <w:lang w:val="fr-FR"/>
              </w:rPr>
              <w:t xml:space="preserve"> </w:t>
            </w:r>
            <w:proofErr w:type="spellStart"/>
            <w:r>
              <w:rPr>
                <w:lang w:val="fr-FR"/>
              </w:rPr>
              <w:t>imposibilita</w:t>
            </w:r>
            <w:r>
              <w:rPr>
                <w:lang w:val="fr-FR"/>
              </w:rPr>
              <w:t>te</w:t>
            </w:r>
            <w:proofErr w:type="spellEnd"/>
            <w:r>
              <w:rPr>
                <w:lang w:val="fr-FR"/>
              </w:rPr>
              <w:t xml:space="preserve"> </w:t>
            </w:r>
            <w:proofErr w:type="gramStart"/>
            <w:r>
              <w:rPr>
                <w:lang w:val="fr-FR"/>
              </w:rPr>
              <w:t>de a</w:t>
            </w:r>
            <w:proofErr w:type="gramEnd"/>
            <w:r>
              <w:rPr>
                <w:lang w:val="fr-FR"/>
              </w:rPr>
              <w:t xml:space="preserve"> continua </w:t>
            </w:r>
            <w:proofErr w:type="spellStart"/>
            <w:r>
              <w:rPr>
                <w:lang w:val="fr-FR"/>
              </w:rPr>
              <w:t>îndeplinirea</w:t>
            </w:r>
            <w:proofErr w:type="spellEnd"/>
            <w:r>
              <w:rPr>
                <w:lang w:val="fr-FR"/>
              </w:rPr>
              <w:t xml:space="preserve"> </w:t>
            </w:r>
            <w:proofErr w:type="spellStart"/>
            <w:r>
              <w:rPr>
                <w:lang w:val="fr-FR"/>
              </w:rPr>
              <w:t>obligaţiunilor</w:t>
            </w:r>
            <w:proofErr w:type="spellEnd"/>
            <w:r>
              <w:rPr>
                <w:lang w:val="fr-FR"/>
              </w:rPr>
              <w:t xml:space="preserve"> </w:t>
            </w:r>
            <w:proofErr w:type="spellStart"/>
            <w:r>
              <w:rPr>
                <w:lang w:val="fr-FR"/>
              </w:rPr>
              <w:t>contractuale</w:t>
            </w:r>
            <w:proofErr w:type="spellEnd"/>
            <w:r>
              <w:rPr>
                <w:lang w:val="fr-FR"/>
              </w:rPr>
              <w:t xml:space="preserve">. </w:t>
            </w:r>
          </w:p>
          <w:p w14:paraId="4092C34E" w14:textId="77777777" w:rsidR="001573DD" w:rsidRDefault="00BA1BD5">
            <w:pPr>
              <w:pStyle w:val="af8"/>
              <w:numPr>
                <w:ilvl w:val="1"/>
                <w:numId w:val="27"/>
              </w:numPr>
              <w:tabs>
                <w:tab w:val="left" w:pos="567"/>
              </w:tabs>
              <w:ind w:left="0" w:hanging="567"/>
              <w:rPr>
                <w:lang w:val="fr-FR"/>
              </w:rPr>
            </w:pPr>
            <w:r>
              <w:rPr>
                <w:lang w:val="fr-FR"/>
              </w:rPr>
              <w:lastRenderedPageBreak/>
              <w:t xml:space="preserve">12.3. </w:t>
            </w:r>
            <w:proofErr w:type="spellStart"/>
            <w:r>
              <w:rPr>
                <w:lang w:val="fr-FR"/>
              </w:rPr>
              <w:t>Contractul</w:t>
            </w:r>
            <w:proofErr w:type="spellEnd"/>
            <w:r>
              <w:rPr>
                <w:lang w:val="fr-FR"/>
              </w:rPr>
              <w:t xml:space="preserve"> se </w:t>
            </w:r>
            <w:proofErr w:type="spellStart"/>
            <w:r>
              <w:rPr>
                <w:lang w:val="fr-FR"/>
              </w:rPr>
              <w:t>consideră</w:t>
            </w:r>
            <w:proofErr w:type="spellEnd"/>
            <w:r>
              <w:rPr>
                <w:lang w:val="fr-FR"/>
              </w:rPr>
              <w:t xml:space="preserve"> </w:t>
            </w:r>
            <w:proofErr w:type="spellStart"/>
            <w:r>
              <w:rPr>
                <w:lang w:val="fr-FR"/>
              </w:rPr>
              <w:t>rezolvit</w:t>
            </w:r>
            <w:proofErr w:type="spellEnd"/>
            <w:r>
              <w:rPr>
                <w:lang w:val="fr-FR"/>
              </w:rPr>
              <w:t xml:space="preserve">, </w:t>
            </w:r>
            <w:proofErr w:type="spellStart"/>
            <w:r>
              <w:rPr>
                <w:lang w:val="fr-FR"/>
              </w:rPr>
              <w:t>dacă</w:t>
            </w:r>
            <w:proofErr w:type="spellEnd"/>
            <w:r>
              <w:rPr>
                <w:lang w:val="fr-FR"/>
              </w:rPr>
              <w:t xml:space="preserve"> </w:t>
            </w:r>
            <w:proofErr w:type="spellStart"/>
            <w:r>
              <w:rPr>
                <w:lang w:val="fr-FR"/>
              </w:rPr>
              <w:t>partea</w:t>
            </w:r>
            <w:proofErr w:type="spellEnd"/>
            <w:r>
              <w:rPr>
                <w:lang w:val="fr-FR"/>
              </w:rPr>
              <w:t xml:space="preserve"> </w:t>
            </w:r>
            <w:proofErr w:type="spellStart"/>
            <w:r>
              <w:rPr>
                <w:lang w:val="fr-FR"/>
              </w:rPr>
              <w:t>contractantă</w:t>
            </w:r>
            <w:proofErr w:type="spellEnd"/>
            <w:r>
              <w:rPr>
                <w:lang w:val="fr-FR"/>
              </w:rPr>
              <w:t xml:space="preserve"> va </w:t>
            </w:r>
            <w:proofErr w:type="spellStart"/>
            <w:r>
              <w:rPr>
                <w:lang w:val="fr-FR"/>
              </w:rPr>
              <w:t>comunica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scris</w:t>
            </w:r>
            <w:proofErr w:type="spellEnd"/>
            <w:r>
              <w:rPr>
                <w:lang w:val="fr-FR"/>
              </w:rPr>
              <w:t xml:space="preserve"> </w:t>
            </w:r>
            <w:proofErr w:type="spellStart"/>
            <w:r>
              <w:rPr>
                <w:lang w:val="fr-FR"/>
              </w:rPr>
              <w:t>celeilalte</w:t>
            </w:r>
            <w:proofErr w:type="spellEnd"/>
            <w:r>
              <w:rPr>
                <w:lang w:val="fr-FR"/>
              </w:rPr>
              <w:t xml:space="preserve"> </w:t>
            </w:r>
            <w:proofErr w:type="spellStart"/>
            <w:r>
              <w:rPr>
                <w:lang w:val="fr-FR"/>
              </w:rPr>
              <w:t>părţi</w:t>
            </w:r>
            <w:proofErr w:type="spellEnd"/>
            <w:r>
              <w:rPr>
                <w:lang w:val="fr-FR"/>
              </w:rPr>
              <w:t xml:space="preserve"> contractante </w:t>
            </w:r>
            <w:proofErr w:type="spellStart"/>
            <w:r>
              <w:rPr>
                <w:lang w:val="fr-FR"/>
              </w:rPr>
              <w:t>în</w:t>
            </w:r>
            <w:proofErr w:type="spellEnd"/>
            <w:r>
              <w:rPr>
                <w:lang w:val="fr-FR"/>
              </w:rPr>
              <w:t xml:space="preserve"> </w:t>
            </w:r>
            <w:proofErr w:type="spellStart"/>
            <w:r>
              <w:rPr>
                <w:lang w:val="fr-FR"/>
              </w:rPr>
              <w:t>termen</w:t>
            </w:r>
            <w:proofErr w:type="spellEnd"/>
            <w:r>
              <w:rPr>
                <w:lang w:val="fr-FR"/>
              </w:rPr>
              <w:t xml:space="preserve"> de 15 </w:t>
            </w:r>
            <w:proofErr w:type="spellStart"/>
            <w:r>
              <w:rPr>
                <w:lang w:val="fr-FR"/>
              </w:rPr>
              <w:t>zile</w:t>
            </w:r>
            <w:proofErr w:type="spellEnd"/>
            <w:r>
              <w:rPr>
                <w:lang w:val="fr-FR"/>
              </w:rPr>
              <w:t xml:space="preserve"> </w:t>
            </w:r>
            <w:proofErr w:type="spellStart"/>
            <w:r>
              <w:rPr>
                <w:lang w:val="fr-FR"/>
              </w:rPr>
              <w:t>motivele</w:t>
            </w:r>
            <w:proofErr w:type="spellEnd"/>
            <w:r>
              <w:rPr>
                <w:lang w:val="fr-FR"/>
              </w:rPr>
              <w:t xml:space="preserve"> </w:t>
            </w:r>
            <w:proofErr w:type="spellStart"/>
            <w:r>
              <w:rPr>
                <w:lang w:val="fr-FR"/>
              </w:rPr>
              <w:t>indicate</w:t>
            </w:r>
            <w:proofErr w:type="spellEnd"/>
            <w:r>
              <w:rPr>
                <w:lang w:val="fr-FR"/>
              </w:rPr>
              <w:t xml:space="preserve"> la </w:t>
            </w:r>
            <w:proofErr w:type="spellStart"/>
            <w:r>
              <w:rPr>
                <w:lang w:val="fr-FR"/>
              </w:rPr>
              <w:t>punctele</w:t>
            </w:r>
            <w:proofErr w:type="spellEnd"/>
            <w:r>
              <w:rPr>
                <w:lang w:val="fr-FR"/>
              </w:rPr>
              <w:t xml:space="preserve"> 12.1 </w:t>
            </w:r>
            <w:proofErr w:type="spellStart"/>
            <w:r>
              <w:rPr>
                <w:lang w:val="fr-FR"/>
              </w:rPr>
              <w:t>şi</w:t>
            </w:r>
            <w:proofErr w:type="spellEnd"/>
            <w:r>
              <w:rPr>
                <w:lang w:val="fr-FR"/>
              </w:rPr>
              <w:t xml:space="preserve"> 12.2 </w:t>
            </w:r>
            <w:proofErr w:type="spellStart"/>
            <w:r>
              <w:rPr>
                <w:lang w:val="fr-FR"/>
              </w:rPr>
              <w:t>din</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co</w:t>
            </w:r>
            <w:r>
              <w:rPr>
                <w:lang w:val="fr-FR"/>
              </w:rPr>
              <w:t>ntract</w:t>
            </w:r>
            <w:proofErr w:type="spellEnd"/>
            <w:r>
              <w:rPr>
                <w:lang w:val="fr-FR"/>
              </w:rPr>
              <w:t xml:space="preserve">.  </w:t>
            </w:r>
          </w:p>
          <w:p w14:paraId="595B6FB6" w14:textId="77777777" w:rsidR="001573DD" w:rsidRDefault="00BA1BD5">
            <w:pPr>
              <w:pStyle w:val="af8"/>
              <w:numPr>
                <w:ilvl w:val="1"/>
                <w:numId w:val="27"/>
              </w:numPr>
              <w:tabs>
                <w:tab w:val="left" w:pos="567"/>
              </w:tabs>
              <w:ind w:left="0" w:hanging="567"/>
              <w:rPr>
                <w:lang w:val="fr-FR"/>
              </w:rPr>
            </w:pPr>
            <w:r>
              <w:rPr>
                <w:lang w:val="fr-FR"/>
              </w:rPr>
              <w:t xml:space="preserve">12.4. </w:t>
            </w:r>
            <w:proofErr w:type="spellStart"/>
            <w:r>
              <w:rPr>
                <w:lang w:val="fr-FR"/>
              </w:rPr>
              <w:t>Beneficiarul</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caz</w:t>
            </w:r>
            <w:proofErr w:type="spellEnd"/>
            <w:r>
              <w:rPr>
                <w:lang w:val="fr-FR"/>
              </w:rPr>
              <w:t xml:space="preserve"> de </w:t>
            </w:r>
            <w:proofErr w:type="spellStart"/>
            <w:r>
              <w:rPr>
                <w:lang w:val="fr-FR"/>
              </w:rPr>
              <w:t>rezoluțiunea</w:t>
            </w:r>
            <w:proofErr w:type="spellEnd"/>
            <w:r>
              <w:rPr>
                <w:lang w:val="fr-FR"/>
              </w:rPr>
              <w:t xml:space="preserve"> </w:t>
            </w:r>
            <w:proofErr w:type="spellStart"/>
            <w:r>
              <w:rPr>
                <w:lang w:val="fr-FR"/>
              </w:rPr>
              <w:t>contractului</w:t>
            </w:r>
            <w:proofErr w:type="spellEnd"/>
            <w:r>
              <w:rPr>
                <w:lang w:val="fr-FR"/>
              </w:rPr>
              <w:t xml:space="preserve">, va </w:t>
            </w:r>
            <w:proofErr w:type="spellStart"/>
            <w:r>
              <w:rPr>
                <w:lang w:val="fr-FR"/>
              </w:rPr>
              <w:t>convoca</w:t>
            </w:r>
            <w:proofErr w:type="spellEnd"/>
            <w:r>
              <w:rPr>
                <w:lang w:val="fr-FR"/>
              </w:rPr>
              <w:t xml:space="preserve"> </w:t>
            </w:r>
            <w:proofErr w:type="spellStart"/>
            <w:r>
              <w:rPr>
                <w:lang w:val="fr-FR"/>
              </w:rPr>
              <w:t>comisia</w:t>
            </w:r>
            <w:proofErr w:type="spellEnd"/>
            <w:r>
              <w:rPr>
                <w:lang w:val="fr-FR"/>
              </w:rPr>
              <w:t xml:space="preserve"> de </w:t>
            </w:r>
            <w:proofErr w:type="spellStart"/>
            <w:r>
              <w:rPr>
                <w:lang w:val="fr-FR"/>
              </w:rPr>
              <w:t>recepţie</w:t>
            </w:r>
            <w:proofErr w:type="spellEnd"/>
            <w:r>
              <w:rPr>
                <w:lang w:val="fr-FR"/>
              </w:rPr>
              <w:t xml:space="preserve"> care va </w:t>
            </w:r>
            <w:proofErr w:type="spellStart"/>
            <w:r>
              <w:rPr>
                <w:lang w:val="fr-FR"/>
              </w:rPr>
              <w:t>efectua</w:t>
            </w:r>
            <w:proofErr w:type="spellEnd"/>
            <w:r>
              <w:rPr>
                <w:lang w:val="fr-FR"/>
              </w:rPr>
              <w:t xml:space="preserve"> </w:t>
            </w:r>
            <w:proofErr w:type="spellStart"/>
            <w:r>
              <w:rPr>
                <w:lang w:val="fr-FR"/>
              </w:rPr>
              <w:t>recepţia</w:t>
            </w:r>
            <w:proofErr w:type="spellEnd"/>
            <w:r>
              <w:rPr>
                <w:lang w:val="fr-FR"/>
              </w:rPr>
              <w:t xml:space="preserve"> </w:t>
            </w:r>
            <w:proofErr w:type="spellStart"/>
            <w:r>
              <w:rPr>
                <w:lang w:val="fr-FR"/>
              </w:rPr>
              <w:t>cantitativă</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calitativă</w:t>
            </w:r>
            <w:proofErr w:type="spellEnd"/>
            <w:r>
              <w:rPr>
                <w:lang w:val="fr-FR"/>
              </w:rPr>
              <w:t xml:space="preserve"> a </w:t>
            </w:r>
            <w:proofErr w:type="spellStart"/>
            <w:r>
              <w:rPr>
                <w:lang w:val="fr-FR"/>
              </w:rPr>
              <w:t>lucrărilor</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în</w:t>
            </w:r>
            <w:proofErr w:type="spellEnd"/>
            <w:r>
              <w:rPr>
                <w:lang w:val="fr-FR"/>
              </w:rPr>
              <w:t xml:space="preserve"> maximum 15 </w:t>
            </w:r>
            <w:proofErr w:type="spellStart"/>
            <w:r>
              <w:rPr>
                <w:lang w:val="fr-FR"/>
              </w:rPr>
              <w:t>zile</w:t>
            </w:r>
            <w:proofErr w:type="spellEnd"/>
            <w:r>
              <w:rPr>
                <w:lang w:val="fr-FR"/>
              </w:rPr>
              <w:t xml:space="preserve"> de la data </w:t>
            </w:r>
            <w:proofErr w:type="spellStart"/>
            <w:r>
              <w:rPr>
                <w:lang w:val="fr-FR"/>
              </w:rPr>
              <w:t>rezoluțiunii</w:t>
            </w:r>
            <w:proofErr w:type="spellEnd"/>
            <w:r>
              <w:rPr>
                <w:lang w:val="fr-FR"/>
              </w:rPr>
              <w:t xml:space="preserve"> </w:t>
            </w:r>
            <w:proofErr w:type="spellStart"/>
            <w:r>
              <w:rPr>
                <w:lang w:val="fr-FR"/>
              </w:rPr>
              <w:t>contractului</w:t>
            </w:r>
            <w:proofErr w:type="spellEnd"/>
            <w:r>
              <w:rPr>
                <w:lang w:val="fr-FR"/>
              </w:rPr>
              <w:t>.</w:t>
            </w:r>
          </w:p>
          <w:p w14:paraId="23D973EF" w14:textId="77777777" w:rsidR="001573DD" w:rsidRDefault="00BA1BD5">
            <w:pPr>
              <w:pStyle w:val="af8"/>
              <w:numPr>
                <w:ilvl w:val="1"/>
                <w:numId w:val="27"/>
              </w:numPr>
              <w:tabs>
                <w:tab w:val="left" w:pos="567"/>
              </w:tabs>
              <w:ind w:left="0" w:hanging="567"/>
              <w:rPr>
                <w:lang w:val="fr-FR"/>
              </w:rPr>
            </w:pPr>
            <w:r>
              <w:rPr>
                <w:lang w:val="fr-FR"/>
              </w:rPr>
              <w:t xml:space="preserve">12.5. </w:t>
            </w:r>
            <w:proofErr w:type="spellStart"/>
            <w:r>
              <w:rPr>
                <w:lang w:val="fr-FR"/>
              </w:rPr>
              <w:t>În</w:t>
            </w:r>
            <w:proofErr w:type="spellEnd"/>
            <w:r>
              <w:rPr>
                <w:lang w:val="fr-FR"/>
              </w:rPr>
              <w:t xml:space="preserve"> </w:t>
            </w:r>
            <w:proofErr w:type="spellStart"/>
            <w:r>
              <w:rPr>
                <w:lang w:val="fr-FR"/>
              </w:rPr>
              <w:t>cazul</w:t>
            </w:r>
            <w:proofErr w:type="spellEnd"/>
            <w:r>
              <w:rPr>
                <w:lang w:val="fr-FR"/>
              </w:rPr>
              <w:t xml:space="preserve"> </w:t>
            </w:r>
            <w:proofErr w:type="spellStart"/>
            <w:r>
              <w:rPr>
                <w:lang w:val="fr-FR"/>
              </w:rPr>
              <w:t>rezoluțiunii</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Beneficiarul</w:t>
            </w:r>
            <w:proofErr w:type="spellEnd"/>
            <w:r>
              <w:rPr>
                <w:lang w:val="fr-FR"/>
              </w:rPr>
              <w:t xml:space="preserve"> va </w:t>
            </w:r>
            <w:proofErr w:type="spellStart"/>
            <w:r>
              <w:rPr>
                <w:lang w:val="fr-FR"/>
              </w:rPr>
              <w:t>întocmi</w:t>
            </w:r>
            <w:proofErr w:type="spellEnd"/>
            <w:r>
              <w:rPr>
                <w:lang w:val="fr-FR"/>
              </w:rPr>
              <w:t xml:space="preserve"> </w:t>
            </w:r>
            <w:proofErr w:type="spellStart"/>
            <w:r>
              <w:rPr>
                <w:lang w:val="fr-FR"/>
              </w:rPr>
              <w:t>situaţia</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efectiv</w:t>
            </w:r>
            <w:proofErr w:type="spellEnd"/>
            <w:r>
              <w:rPr>
                <w:lang w:val="fr-FR"/>
              </w:rPr>
              <w:t xml:space="preserve"> </w:t>
            </w:r>
            <w:proofErr w:type="spellStart"/>
            <w:r>
              <w:rPr>
                <w:lang w:val="fr-FR"/>
              </w:rPr>
              <w:t>executate</w:t>
            </w:r>
            <w:proofErr w:type="spellEnd"/>
            <w:r>
              <w:rPr>
                <w:lang w:val="fr-FR"/>
              </w:rPr>
              <w:t xml:space="preserve">, </w:t>
            </w:r>
            <w:proofErr w:type="spellStart"/>
            <w:r>
              <w:rPr>
                <w:lang w:val="fr-FR"/>
              </w:rPr>
              <w:t>inventarul</w:t>
            </w:r>
            <w:proofErr w:type="spellEnd"/>
            <w:r>
              <w:rPr>
                <w:lang w:val="fr-FR"/>
              </w:rPr>
              <w:t xml:space="preserve"> </w:t>
            </w:r>
            <w:proofErr w:type="spellStart"/>
            <w:r>
              <w:rPr>
                <w:lang w:val="fr-FR"/>
              </w:rPr>
              <w:t>materialelor</w:t>
            </w:r>
            <w:proofErr w:type="spellEnd"/>
            <w:r>
              <w:rPr>
                <w:lang w:val="fr-FR"/>
              </w:rPr>
              <w:t xml:space="preserve">, </w:t>
            </w:r>
            <w:proofErr w:type="spellStart"/>
            <w:r>
              <w:rPr>
                <w:lang w:val="fr-FR"/>
              </w:rPr>
              <w:t>utilajelor</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lucrărilor</w:t>
            </w:r>
            <w:proofErr w:type="spellEnd"/>
            <w:r>
              <w:rPr>
                <w:lang w:val="fr-FR"/>
              </w:rPr>
              <w:t xml:space="preserve"> </w:t>
            </w:r>
            <w:proofErr w:type="spellStart"/>
            <w:r>
              <w:rPr>
                <w:lang w:val="fr-FR"/>
              </w:rPr>
              <w:t>provizorii</w:t>
            </w:r>
            <w:proofErr w:type="spellEnd"/>
            <w:r>
              <w:rPr>
                <w:lang w:val="fr-FR"/>
              </w:rPr>
              <w:t xml:space="preserve">, </w:t>
            </w:r>
            <w:proofErr w:type="spellStart"/>
            <w:r>
              <w:rPr>
                <w:lang w:val="fr-FR"/>
              </w:rPr>
              <w:t>după</w:t>
            </w:r>
            <w:proofErr w:type="spellEnd"/>
            <w:r>
              <w:rPr>
                <w:lang w:val="fr-FR"/>
              </w:rPr>
              <w:t xml:space="preserve"> care se vor </w:t>
            </w:r>
            <w:proofErr w:type="spellStart"/>
            <w:r>
              <w:rPr>
                <w:lang w:val="fr-FR"/>
              </w:rPr>
              <w:t>stabili</w:t>
            </w:r>
            <w:proofErr w:type="spellEnd"/>
            <w:r>
              <w:rPr>
                <w:lang w:val="fr-FR"/>
              </w:rPr>
              <w:t xml:space="preserve"> </w:t>
            </w:r>
            <w:proofErr w:type="spellStart"/>
            <w:r>
              <w:rPr>
                <w:lang w:val="fr-FR"/>
              </w:rPr>
              <w:t>sumele</w:t>
            </w:r>
            <w:proofErr w:type="spellEnd"/>
            <w:r>
              <w:rPr>
                <w:lang w:val="fr-FR"/>
              </w:rPr>
              <w:t xml:space="preserve"> care </w:t>
            </w:r>
            <w:proofErr w:type="spellStart"/>
            <w:r>
              <w:rPr>
                <w:lang w:val="fr-FR"/>
              </w:rPr>
              <w:t>urmează</w:t>
            </w:r>
            <w:proofErr w:type="spellEnd"/>
            <w:r>
              <w:rPr>
                <w:lang w:val="fr-FR"/>
              </w:rPr>
              <w:t xml:space="preserve"> </w:t>
            </w:r>
            <w:proofErr w:type="spellStart"/>
            <w:r>
              <w:rPr>
                <w:lang w:val="fr-FR"/>
              </w:rPr>
              <w:t>să</w:t>
            </w:r>
            <w:proofErr w:type="spellEnd"/>
            <w:r>
              <w:rPr>
                <w:lang w:val="fr-FR"/>
              </w:rPr>
              <w:t xml:space="preserve"> le </w:t>
            </w:r>
            <w:proofErr w:type="spellStart"/>
            <w:r>
              <w:rPr>
                <w:lang w:val="fr-FR"/>
              </w:rPr>
              <w:t>plătească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prevederi</w:t>
            </w:r>
            <w:r>
              <w:rPr>
                <w:lang w:val="fr-FR"/>
              </w:rPr>
              <w:t>le</w:t>
            </w:r>
            <w:proofErr w:type="spellEnd"/>
            <w:r>
              <w:rPr>
                <w:lang w:val="fr-FR"/>
              </w:rPr>
              <w:t xml:space="preserve"> </w:t>
            </w:r>
            <w:proofErr w:type="spellStart"/>
            <w:r>
              <w:rPr>
                <w:lang w:val="fr-FR"/>
              </w:rPr>
              <w:t>contractului</w:t>
            </w:r>
            <w:proofErr w:type="spellEnd"/>
            <w:r>
              <w:rPr>
                <w:lang w:val="fr-FR"/>
              </w:rPr>
              <w:t xml:space="preserve">, </w:t>
            </w:r>
            <w:proofErr w:type="spellStart"/>
            <w:r>
              <w:rPr>
                <w:lang w:val="fr-FR"/>
              </w:rPr>
              <w:t>precum</w:t>
            </w:r>
            <w:proofErr w:type="spellEnd"/>
            <w:r>
              <w:rPr>
                <w:lang w:val="fr-FR"/>
              </w:rPr>
              <w:t xml:space="preserve"> </w:t>
            </w:r>
            <w:proofErr w:type="spellStart"/>
            <w:r>
              <w:rPr>
                <w:lang w:val="fr-FR"/>
              </w:rPr>
              <w:t>şi</w:t>
            </w:r>
            <w:proofErr w:type="spellEnd"/>
            <w:r>
              <w:rPr>
                <w:lang w:val="fr-FR"/>
              </w:rPr>
              <w:t xml:space="preserve"> </w:t>
            </w:r>
            <w:proofErr w:type="spellStart"/>
            <w:r>
              <w:rPr>
                <w:lang w:val="fr-FR"/>
              </w:rPr>
              <w:t>daunele</w:t>
            </w:r>
            <w:proofErr w:type="spellEnd"/>
            <w:r>
              <w:rPr>
                <w:lang w:val="fr-FR"/>
              </w:rPr>
              <w:t xml:space="preserve"> </w:t>
            </w:r>
            <w:proofErr w:type="spellStart"/>
            <w:r>
              <w:rPr>
                <w:lang w:val="fr-FR"/>
              </w:rPr>
              <w:t>pe</w:t>
            </w:r>
            <w:proofErr w:type="spellEnd"/>
            <w:r>
              <w:rPr>
                <w:lang w:val="fr-FR"/>
              </w:rPr>
              <w:t xml:space="preserve"> care </w:t>
            </w:r>
            <w:proofErr w:type="spellStart"/>
            <w:r>
              <w:rPr>
                <w:lang w:val="fr-FR"/>
              </w:rPr>
              <w:t>trebuie</w:t>
            </w:r>
            <w:proofErr w:type="spellEnd"/>
            <w:r>
              <w:rPr>
                <w:lang w:val="fr-FR"/>
              </w:rPr>
              <w:t xml:space="preserve"> </w:t>
            </w:r>
            <w:proofErr w:type="spellStart"/>
            <w:r>
              <w:rPr>
                <w:lang w:val="fr-FR"/>
              </w:rPr>
              <w:t>să</w:t>
            </w:r>
            <w:proofErr w:type="spellEnd"/>
            <w:r>
              <w:rPr>
                <w:lang w:val="fr-FR"/>
              </w:rPr>
              <w:t xml:space="preserve"> le </w:t>
            </w:r>
            <w:proofErr w:type="spellStart"/>
            <w:r>
              <w:rPr>
                <w:lang w:val="fr-FR"/>
              </w:rPr>
              <w:t>suporte</w:t>
            </w:r>
            <w:proofErr w:type="spellEnd"/>
            <w:r>
              <w:rPr>
                <w:lang w:val="fr-FR"/>
              </w:rPr>
              <w:t xml:space="preserve"> </w:t>
            </w:r>
            <w:proofErr w:type="spellStart"/>
            <w:r>
              <w:rPr>
                <w:lang w:val="fr-FR"/>
              </w:rPr>
              <w:t>Antreprenorul</w:t>
            </w:r>
            <w:proofErr w:type="spellEnd"/>
            <w:r>
              <w:rPr>
                <w:lang w:val="fr-FR"/>
              </w:rPr>
              <w:t xml:space="preserve"> </w:t>
            </w:r>
            <w:proofErr w:type="spellStart"/>
            <w:r>
              <w:rPr>
                <w:lang w:val="fr-FR"/>
              </w:rPr>
              <w:t>din</w:t>
            </w:r>
            <w:proofErr w:type="spellEnd"/>
            <w:r>
              <w:rPr>
                <w:lang w:val="fr-FR"/>
              </w:rPr>
              <w:t xml:space="preserve"> vina </w:t>
            </w:r>
            <w:proofErr w:type="spellStart"/>
            <w:r>
              <w:rPr>
                <w:lang w:val="fr-FR"/>
              </w:rPr>
              <w:t>căruia</w:t>
            </w:r>
            <w:proofErr w:type="spellEnd"/>
            <w:r>
              <w:rPr>
                <w:lang w:val="fr-FR"/>
              </w:rPr>
              <w:t xml:space="preserve"> s-a </w:t>
            </w:r>
            <w:proofErr w:type="spellStart"/>
            <w:r>
              <w:rPr>
                <w:lang w:val="fr-FR"/>
              </w:rPr>
              <w:t>rezolvit</w:t>
            </w:r>
            <w:proofErr w:type="spellEnd"/>
            <w:r>
              <w:rPr>
                <w:lang w:val="fr-FR"/>
              </w:rPr>
              <w:t xml:space="preserve"> </w:t>
            </w:r>
            <w:proofErr w:type="spellStart"/>
            <w:r>
              <w:rPr>
                <w:lang w:val="fr-FR"/>
              </w:rPr>
              <w:t>contractul</w:t>
            </w:r>
            <w:proofErr w:type="spellEnd"/>
            <w:r>
              <w:rPr>
                <w:lang w:val="fr-FR"/>
              </w:rPr>
              <w:t xml:space="preserve">. </w:t>
            </w:r>
          </w:p>
          <w:p w14:paraId="684150FE" w14:textId="77777777" w:rsidR="001573DD" w:rsidRDefault="00BA1BD5">
            <w:pPr>
              <w:pStyle w:val="af8"/>
              <w:numPr>
                <w:ilvl w:val="1"/>
                <w:numId w:val="27"/>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14:paraId="2CCD10D1" w14:textId="77777777" w:rsidR="001573DD" w:rsidRDefault="00BA1BD5">
            <w:pPr>
              <w:pStyle w:val="af8"/>
              <w:tabs>
                <w:tab w:val="left" w:pos="567"/>
                <w:tab w:val="left" w:pos="2070"/>
              </w:tabs>
              <w:ind w:firstLine="0"/>
              <w:rPr>
                <w:lang w:val="fr-FR"/>
              </w:rPr>
            </w:pPr>
            <w:r>
              <w:rPr>
                <w:lang w:val="fr-FR"/>
              </w:rPr>
              <w:t xml:space="preserve">12.7. </w:t>
            </w:r>
            <w:proofErr w:type="spellStart"/>
            <w:r>
              <w:rPr>
                <w:lang w:val="fr-FR"/>
              </w:rPr>
              <w:t>Cazuri</w:t>
            </w:r>
            <w:proofErr w:type="spellEnd"/>
            <w:r>
              <w:rPr>
                <w:lang w:val="fr-FR"/>
              </w:rPr>
              <w:t xml:space="preserve"> </w:t>
            </w:r>
            <w:proofErr w:type="spellStart"/>
            <w:r>
              <w:rPr>
                <w:lang w:val="fr-FR"/>
              </w:rPr>
              <w:t>specifice</w:t>
            </w:r>
            <w:proofErr w:type="spellEnd"/>
            <w:r>
              <w:rPr>
                <w:lang w:val="fr-FR"/>
              </w:rPr>
              <w:t xml:space="preserve"> de </w:t>
            </w:r>
            <w:proofErr w:type="spellStart"/>
            <w:r>
              <w:rPr>
                <w:lang w:val="fr-FR"/>
              </w:rPr>
              <w:t>încetare</w:t>
            </w:r>
            <w:proofErr w:type="spellEnd"/>
            <w:r>
              <w:rPr>
                <w:lang w:val="fr-FR"/>
              </w:rPr>
              <w:t xml:space="preserve"> a </w:t>
            </w:r>
            <w:proofErr w:type="spellStart"/>
            <w:r>
              <w:rPr>
                <w:lang w:val="fr-FR"/>
              </w:rPr>
              <w:t>contractului</w:t>
            </w:r>
            <w:proofErr w:type="spellEnd"/>
            <w:r>
              <w:rPr>
                <w:lang w:val="fr-FR"/>
              </w:rPr>
              <w:t xml:space="preserve"> de </w:t>
            </w:r>
            <w:proofErr w:type="spellStart"/>
            <w:r>
              <w:rPr>
                <w:lang w:val="fr-FR"/>
              </w:rPr>
              <w:t>achiziţii</w:t>
            </w:r>
            <w:proofErr w:type="spellEnd"/>
            <w:r>
              <w:rPr>
                <w:lang w:val="fr-FR"/>
              </w:rPr>
              <w:t xml:space="preserve"> </w:t>
            </w:r>
            <w:proofErr w:type="spellStart"/>
            <w:proofErr w:type="gramStart"/>
            <w:r>
              <w:rPr>
                <w:lang w:val="fr-FR"/>
              </w:rPr>
              <w:t>publice</w:t>
            </w:r>
            <w:proofErr w:type="spellEnd"/>
            <w:r>
              <w:rPr>
                <w:lang w:val="fr-FR"/>
              </w:rPr>
              <w:t>:</w:t>
            </w:r>
            <w:proofErr w:type="gramEnd"/>
          </w:p>
          <w:p w14:paraId="520AF505" w14:textId="77777777" w:rsidR="001573DD" w:rsidRDefault="00BA1BD5">
            <w:pPr>
              <w:pStyle w:val="af8"/>
              <w:tabs>
                <w:tab w:val="left" w:pos="567"/>
                <w:tab w:val="left" w:pos="2070"/>
              </w:tabs>
              <w:ind w:firstLine="284"/>
              <w:rPr>
                <w:lang w:val="fr-FR"/>
              </w:rPr>
            </w:pPr>
            <w:r>
              <w:rPr>
                <w:lang w:val="fr-FR"/>
              </w:rPr>
              <w:t xml:space="preserve">     </w:t>
            </w:r>
            <w:proofErr w:type="spellStart"/>
            <w:r>
              <w:rPr>
                <w:lang w:val="fr-FR"/>
              </w:rPr>
              <w:t>Beneficiarul</w:t>
            </w:r>
            <w:proofErr w:type="spellEnd"/>
            <w:r>
              <w:rPr>
                <w:lang w:val="fr-FR"/>
              </w:rPr>
              <w:t xml:space="preserve"> are </w:t>
            </w:r>
            <w:proofErr w:type="spellStart"/>
            <w:r>
              <w:rPr>
                <w:lang w:val="fr-FR"/>
              </w:rPr>
              <w:t>dreptul</w:t>
            </w:r>
            <w:proofErr w:type="spellEnd"/>
            <w:r>
              <w:rPr>
                <w:lang w:val="fr-FR"/>
              </w:rPr>
              <w:t xml:space="preserve"> de a </w:t>
            </w:r>
            <w:proofErr w:type="spellStart"/>
            <w:r>
              <w:rPr>
                <w:lang w:val="fr-FR"/>
              </w:rPr>
              <w:t>rezolvi</w:t>
            </w:r>
            <w:proofErr w:type="spellEnd"/>
            <w:r>
              <w:rPr>
                <w:lang w:val="fr-FR"/>
              </w:rPr>
              <w:t xml:space="preserve"> </w:t>
            </w:r>
            <w:proofErr w:type="spellStart"/>
            <w:r>
              <w:rPr>
                <w:lang w:val="fr-FR"/>
              </w:rPr>
              <w:t>unilateral</w:t>
            </w:r>
            <w:proofErr w:type="spellEnd"/>
            <w:r>
              <w:rPr>
                <w:lang w:val="fr-FR"/>
              </w:rPr>
              <w:t xml:space="preserve"> un </w:t>
            </w:r>
            <w:proofErr w:type="spellStart"/>
            <w:r>
              <w:rPr>
                <w:lang w:val="fr-FR"/>
              </w:rPr>
              <w:t>contract</w:t>
            </w:r>
            <w:proofErr w:type="spellEnd"/>
            <w:r>
              <w:rPr>
                <w:lang w:val="fr-FR"/>
              </w:rPr>
              <w:t xml:space="preserve"> de </w:t>
            </w:r>
            <w:proofErr w:type="spellStart"/>
            <w:r>
              <w:rPr>
                <w:lang w:val="fr-FR"/>
              </w:rPr>
              <w:t>achiziţii</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perioada</w:t>
            </w:r>
            <w:proofErr w:type="spellEnd"/>
            <w:r>
              <w:rPr>
                <w:lang w:val="fr-FR"/>
              </w:rPr>
              <w:t xml:space="preserve"> de </w:t>
            </w:r>
            <w:proofErr w:type="spellStart"/>
            <w:r>
              <w:rPr>
                <w:lang w:val="fr-FR"/>
              </w:rPr>
              <w:t>valabilitate</w:t>
            </w:r>
            <w:proofErr w:type="spellEnd"/>
            <w:r>
              <w:rPr>
                <w:lang w:val="fr-FR"/>
              </w:rPr>
              <w:t xml:space="preserve"> a </w:t>
            </w:r>
            <w:proofErr w:type="spellStart"/>
            <w:r>
              <w:rPr>
                <w:lang w:val="fr-FR"/>
              </w:rPr>
              <w:t>acestuia</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următoarele</w:t>
            </w:r>
            <w:proofErr w:type="spellEnd"/>
            <w:r>
              <w:rPr>
                <w:lang w:val="fr-FR"/>
              </w:rPr>
              <w:t xml:space="preserve"> </w:t>
            </w:r>
            <w:proofErr w:type="spellStart"/>
            <w:proofErr w:type="gramStart"/>
            <w:r>
              <w:rPr>
                <w:lang w:val="fr-FR"/>
              </w:rPr>
              <w:t>situaţii</w:t>
            </w:r>
            <w:proofErr w:type="spellEnd"/>
            <w:r>
              <w:rPr>
                <w:lang w:val="fr-FR"/>
              </w:rPr>
              <w:t>:</w:t>
            </w:r>
            <w:proofErr w:type="gramEnd"/>
          </w:p>
          <w:p w14:paraId="0966AB85" w14:textId="77777777" w:rsidR="001573DD" w:rsidRDefault="00BA1BD5">
            <w:pPr>
              <w:pStyle w:val="af8"/>
              <w:tabs>
                <w:tab w:val="left" w:pos="567"/>
                <w:tab w:val="left" w:pos="2070"/>
              </w:tabs>
              <w:rPr>
                <w:lang w:val="fr-FR"/>
              </w:rPr>
            </w:pPr>
            <w:r>
              <w:rPr>
                <w:lang w:val="fr-FR"/>
              </w:rPr>
              <w:t xml:space="preserve">    a) </w:t>
            </w:r>
            <w:proofErr w:type="spellStart"/>
            <w:r>
              <w:rPr>
                <w:lang w:val="fr-FR"/>
              </w:rPr>
              <w:t>contractantul</w:t>
            </w:r>
            <w:proofErr w:type="spellEnd"/>
            <w:r>
              <w:rPr>
                <w:lang w:val="fr-FR"/>
              </w:rPr>
              <w:t xml:space="preserve"> se </w:t>
            </w:r>
            <w:proofErr w:type="spellStart"/>
            <w:r>
              <w:rPr>
                <w:lang w:val="fr-FR"/>
              </w:rPr>
              <w:t>afla</w:t>
            </w:r>
            <w:proofErr w:type="spellEnd"/>
            <w:r>
              <w:rPr>
                <w:lang w:val="fr-FR"/>
              </w:rPr>
              <w:t xml:space="preserve">, la </w:t>
            </w:r>
            <w:proofErr w:type="spellStart"/>
            <w:r>
              <w:rPr>
                <w:lang w:val="fr-FR"/>
              </w:rPr>
              <w:t>momentul</w:t>
            </w:r>
            <w:proofErr w:type="spellEnd"/>
            <w:r>
              <w:rPr>
                <w:lang w:val="fr-FR"/>
              </w:rPr>
              <w:t xml:space="preserve"> </w:t>
            </w:r>
            <w:proofErr w:type="spellStart"/>
            <w:r>
              <w:rPr>
                <w:lang w:val="fr-FR"/>
              </w:rPr>
              <w:t>atribuirii</w:t>
            </w:r>
            <w:proofErr w:type="spellEnd"/>
            <w:r>
              <w:rPr>
                <w:lang w:val="fr-FR"/>
              </w:rPr>
              <w:t xml:space="preserve"> lui, </w:t>
            </w:r>
            <w:proofErr w:type="spellStart"/>
            <w:r>
              <w:rPr>
                <w:lang w:val="fr-FR"/>
              </w:rPr>
              <w:t>în</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situaţiile</w:t>
            </w:r>
            <w:proofErr w:type="spellEnd"/>
            <w:r>
              <w:rPr>
                <w:lang w:val="fr-FR"/>
              </w:rPr>
              <w:t xml:space="preserve"> care </w:t>
            </w:r>
            <w:proofErr w:type="spellStart"/>
            <w:r>
              <w:rPr>
                <w:lang w:val="fr-FR"/>
              </w:rPr>
              <w:t>ar</w:t>
            </w:r>
            <w:proofErr w:type="spellEnd"/>
            <w:r>
              <w:rPr>
                <w:lang w:val="fr-FR"/>
              </w:rPr>
              <w:t xml:space="preserve"> fi </w:t>
            </w:r>
            <w:proofErr w:type="spellStart"/>
            <w:r>
              <w:rPr>
                <w:lang w:val="fr-FR"/>
              </w:rPr>
              <w:t>determinat</w:t>
            </w:r>
            <w:proofErr w:type="spellEnd"/>
            <w:r>
              <w:rPr>
                <w:lang w:val="fr-FR"/>
              </w:rPr>
              <w:t xml:space="preserve"> </w:t>
            </w:r>
            <w:proofErr w:type="spellStart"/>
            <w:r>
              <w:rPr>
                <w:lang w:val="fr-FR"/>
              </w:rPr>
              <w:t>excluderea</w:t>
            </w:r>
            <w:proofErr w:type="spellEnd"/>
            <w:r>
              <w:rPr>
                <w:lang w:val="fr-FR"/>
              </w:rPr>
              <w:t xml:space="preserve"> sa </w:t>
            </w:r>
            <w:proofErr w:type="spellStart"/>
            <w:r>
              <w:rPr>
                <w:lang w:val="fr-FR"/>
              </w:rPr>
              <w:t>din</w:t>
            </w:r>
            <w:proofErr w:type="spellEnd"/>
            <w:r>
              <w:rPr>
                <w:lang w:val="fr-FR"/>
              </w:rPr>
              <w:t xml:space="preserve"> </w:t>
            </w:r>
            <w:proofErr w:type="spellStart"/>
            <w:r>
              <w:rPr>
                <w:lang w:val="fr-FR"/>
              </w:rPr>
              <w:t>procedura</w:t>
            </w:r>
            <w:proofErr w:type="spellEnd"/>
            <w:r>
              <w:rPr>
                <w:lang w:val="fr-FR"/>
              </w:rPr>
              <w:t xml:space="preserve"> de </w:t>
            </w:r>
            <w:proofErr w:type="spellStart"/>
            <w:r>
              <w:rPr>
                <w:lang w:val="fr-FR"/>
              </w:rPr>
              <w:t>atribuire</w:t>
            </w:r>
            <w:proofErr w:type="spellEnd"/>
            <w:r>
              <w:rPr>
                <w:lang w:val="fr-FR"/>
              </w:rPr>
              <w:t xml:space="preserve"> </w:t>
            </w:r>
            <w:proofErr w:type="spellStart"/>
            <w:r>
              <w:rPr>
                <w:lang w:val="fr-FR"/>
              </w:rPr>
              <w:t>potrivit</w:t>
            </w:r>
            <w:proofErr w:type="spellEnd"/>
            <w:r>
              <w:rPr>
                <w:lang w:val="fr-FR"/>
              </w:rPr>
              <w:t xml:space="preserve"> art. 19 al </w:t>
            </w:r>
            <w:proofErr w:type="spellStart"/>
            <w:r>
              <w:rPr>
                <w:lang w:val="fr-FR"/>
              </w:rPr>
              <w:t>Legii</w:t>
            </w:r>
            <w:proofErr w:type="spellEnd"/>
            <w:r>
              <w:rPr>
                <w:lang w:val="fr-FR"/>
              </w:rPr>
              <w:t xml:space="preserve"> nr. 131/2015 </w:t>
            </w:r>
            <w:proofErr w:type="spellStart"/>
            <w:r>
              <w:rPr>
                <w:lang w:val="fr-FR"/>
              </w:rPr>
              <w:t>privind</w:t>
            </w:r>
            <w:proofErr w:type="spellEnd"/>
            <w:r>
              <w:rPr>
                <w:lang w:val="fr-FR"/>
              </w:rPr>
              <w:t xml:space="preserve"> </w:t>
            </w:r>
            <w:proofErr w:type="spellStart"/>
            <w:r>
              <w:rPr>
                <w:lang w:val="fr-FR"/>
              </w:rPr>
              <w:t>achizițiile</w:t>
            </w:r>
            <w:proofErr w:type="spellEnd"/>
            <w:r>
              <w:rPr>
                <w:lang w:val="fr-FR"/>
              </w:rPr>
              <w:t xml:space="preserve"> </w:t>
            </w:r>
            <w:proofErr w:type="spellStart"/>
            <w:proofErr w:type="gramStart"/>
            <w:r>
              <w:rPr>
                <w:lang w:val="fr-FR"/>
              </w:rPr>
              <w:t>publice</w:t>
            </w:r>
            <w:proofErr w:type="spellEnd"/>
            <w:r>
              <w:rPr>
                <w:lang w:val="fr-FR"/>
              </w:rPr>
              <w:t>;</w:t>
            </w:r>
            <w:proofErr w:type="gramEnd"/>
          </w:p>
          <w:p w14:paraId="42CEB39B" w14:textId="77777777" w:rsidR="001573DD" w:rsidRDefault="00BA1BD5">
            <w:pPr>
              <w:pStyle w:val="af8"/>
              <w:tabs>
                <w:tab w:val="left" w:pos="567"/>
                <w:tab w:val="left" w:pos="2070"/>
              </w:tabs>
              <w:rPr>
                <w:lang w:val="fr-FR"/>
              </w:rPr>
            </w:pPr>
            <w:r>
              <w:rPr>
                <w:lang w:val="fr-FR"/>
              </w:rPr>
              <w:t xml:space="preserve">    b) </w:t>
            </w:r>
            <w:proofErr w:type="spellStart"/>
            <w:r>
              <w:rPr>
                <w:lang w:val="fr-FR"/>
              </w:rPr>
              <w:t>contractul</w:t>
            </w:r>
            <w:proofErr w:type="spellEnd"/>
            <w:r>
              <w:rPr>
                <w:lang w:val="fr-FR"/>
              </w:rPr>
              <w:t xml:space="preserve"> a </w:t>
            </w:r>
            <w:proofErr w:type="spellStart"/>
            <w:r>
              <w:rPr>
                <w:lang w:val="fr-FR"/>
              </w:rPr>
              <w:t>făcut</w:t>
            </w:r>
            <w:proofErr w:type="spellEnd"/>
            <w:r>
              <w:rPr>
                <w:lang w:val="fr-FR"/>
              </w:rPr>
              <w:t xml:space="preserve"> </w:t>
            </w:r>
            <w:proofErr w:type="spellStart"/>
            <w:r>
              <w:rPr>
                <w:lang w:val="fr-FR"/>
              </w:rPr>
              <w:t>obiectul</w:t>
            </w:r>
            <w:proofErr w:type="spellEnd"/>
            <w:r>
              <w:rPr>
                <w:lang w:val="fr-FR"/>
              </w:rPr>
              <w:t xml:space="preserve"> </w:t>
            </w:r>
            <w:proofErr w:type="spellStart"/>
            <w:r>
              <w:rPr>
                <w:lang w:val="fr-FR"/>
              </w:rPr>
              <w:t>unei</w:t>
            </w:r>
            <w:proofErr w:type="spellEnd"/>
            <w:r>
              <w:rPr>
                <w:lang w:val="fr-FR"/>
              </w:rPr>
              <w:t xml:space="preserve"> </w:t>
            </w:r>
            <w:proofErr w:type="spellStart"/>
            <w:r>
              <w:rPr>
                <w:lang w:val="fr-FR"/>
              </w:rPr>
              <w:t>modificări</w:t>
            </w:r>
            <w:proofErr w:type="spellEnd"/>
            <w:r>
              <w:rPr>
                <w:lang w:val="fr-FR"/>
              </w:rPr>
              <w:t xml:space="preserve"> </w:t>
            </w:r>
            <w:proofErr w:type="spellStart"/>
            <w:r>
              <w:rPr>
                <w:lang w:val="fr-FR"/>
              </w:rPr>
              <w:t>substanțiale</w:t>
            </w:r>
            <w:proofErr w:type="spellEnd"/>
            <w:r>
              <w:rPr>
                <w:lang w:val="fr-FR"/>
              </w:rPr>
              <w:t xml:space="preserve"> care </w:t>
            </w:r>
            <w:proofErr w:type="spellStart"/>
            <w:r>
              <w:rPr>
                <w:lang w:val="fr-FR"/>
              </w:rPr>
              <w:t>necesita</w:t>
            </w:r>
            <w:proofErr w:type="spellEnd"/>
            <w:r>
              <w:rPr>
                <w:lang w:val="fr-FR"/>
              </w:rPr>
              <w:t xml:space="preserve"> o </w:t>
            </w:r>
            <w:proofErr w:type="spellStart"/>
            <w:r>
              <w:rPr>
                <w:lang w:val="fr-FR"/>
              </w:rPr>
              <w:t>nouă</w:t>
            </w:r>
            <w:proofErr w:type="spellEnd"/>
            <w:r>
              <w:rPr>
                <w:lang w:val="fr-FR"/>
              </w:rPr>
              <w:t xml:space="preserve"> </w:t>
            </w:r>
            <w:proofErr w:type="spellStart"/>
            <w:r>
              <w:rPr>
                <w:lang w:val="fr-FR"/>
              </w:rPr>
              <w:t>procedură</w:t>
            </w:r>
            <w:proofErr w:type="spellEnd"/>
            <w:r>
              <w:rPr>
                <w:lang w:val="fr-FR"/>
              </w:rPr>
              <w:t xml:space="preserve"> de </w:t>
            </w:r>
            <w:proofErr w:type="spellStart"/>
            <w:r>
              <w:rPr>
                <w:lang w:val="fr-FR"/>
              </w:rPr>
              <w:t>achiziție</w:t>
            </w:r>
            <w:proofErr w:type="spellEnd"/>
            <w:r>
              <w:rPr>
                <w:lang w:val="fr-FR"/>
              </w:rPr>
              <w:t xml:space="preserve"> </w:t>
            </w:r>
            <w:proofErr w:type="spellStart"/>
            <w:r>
              <w:rPr>
                <w:lang w:val="fr-FR"/>
              </w:rPr>
              <w:t>publică</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a</w:t>
            </w:r>
            <w:r>
              <w:rPr>
                <w:lang w:val="fr-FR"/>
              </w:rPr>
              <w:t xml:space="preserve">rt. 76 al </w:t>
            </w:r>
            <w:proofErr w:type="spellStart"/>
            <w:r>
              <w:rPr>
                <w:lang w:val="fr-FR"/>
              </w:rPr>
              <w:t>Legii</w:t>
            </w:r>
            <w:proofErr w:type="spellEnd"/>
            <w:r>
              <w:rPr>
                <w:lang w:val="fr-FR"/>
              </w:rPr>
              <w:t xml:space="preserve"> nr. 131/2015 </w:t>
            </w:r>
            <w:proofErr w:type="spellStart"/>
            <w:r>
              <w:rPr>
                <w:lang w:val="fr-FR"/>
              </w:rPr>
              <w:t>privind</w:t>
            </w:r>
            <w:proofErr w:type="spellEnd"/>
            <w:r>
              <w:rPr>
                <w:lang w:val="fr-FR"/>
              </w:rPr>
              <w:t xml:space="preserve"> </w:t>
            </w:r>
            <w:proofErr w:type="spellStart"/>
            <w:r>
              <w:rPr>
                <w:lang w:val="fr-FR"/>
              </w:rPr>
              <w:t>achizițiile</w:t>
            </w:r>
            <w:proofErr w:type="spellEnd"/>
            <w:r>
              <w:rPr>
                <w:lang w:val="fr-FR"/>
              </w:rPr>
              <w:t xml:space="preserve"> </w:t>
            </w:r>
            <w:proofErr w:type="spellStart"/>
            <w:proofErr w:type="gramStart"/>
            <w:r>
              <w:rPr>
                <w:lang w:val="fr-FR"/>
              </w:rPr>
              <w:t>publice</w:t>
            </w:r>
            <w:proofErr w:type="spellEnd"/>
            <w:r>
              <w:rPr>
                <w:lang w:val="fr-FR"/>
              </w:rPr>
              <w:t>;</w:t>
            </w:r>
            <w:proofErr w:type="gramEnd"/>
          </w:p>
          <w:p w14:paraId="0ECD142F" w14:textId="77777777" w:rsidR="001573DD" w:rsidRDefault="00BA1BD5">
            <w:pPr>
              <w:pStyle w:val="af8"/>
              <w:tabs>
                <w:tab w:val="left" w:pos="567"/>
                <w:tab w:val="left" w:pos="2070"/>
              </w:tabs>
              <w:rPr>
                <w:lang w:val="fr-FR"/>
              </w:rPr>
            </w:pPr>
            <w:r>
              <w:rPr>
                <w:lang w:val="fr-FR"/>
              </w:rPr>
              <w:t xml:space="preserve">    c) </w:t>
            </w:r>
            <w:proofErr w:type="spellStart"/>
            <w:r>
              <w:rPr>
                <w:lang w:val="fr-FR"/>
              </w:rPr>
              <w:t>contractul</w:t>
            </w:r>
            <w:proofErr w:type="spellEnd"/>
            <w:r>
              <w:rPr>
                <w:lang w:val="fr-FR"/>
              </w:rPr>
              <w:t xml:space="preserve"> nu </w:t>
            </w:r>
            <w:proofErr w:type="spellStart"/>
            <w:r>
              <w:rPr>
                <w:lang w:val="fr-FR"/>
              </w:rPr>
              <w:t>ar</w:t>
            </w:r>
            <w:proofErr w:type="spellEnd"/>
            <w:r>
              <w:rPr>
                <w:lang w:val="fr-FR"/>
              </w:rPr>
              <w:t xml:space="preserve"> fi </w:t>
            </w:r>
            <w:proofErr w:type="spellStart"/>
            <w:r>
              <w:rPr>
                <w:lang w:val="fr-FR"/>
              </w:rPr>
              <w:t>trebuit</w:t>
            </w:r>
            <w:proofErr w:type="spellEnd"/>
            <w:r>
              <w:rPr>
                <w:lang w:val="fr-FR"/>
              </w:rPr>
              <w:t xml:space="preserve"> </w:t>
            </w:r>
            <w:proofErr w:type="spellStart"/>
            <w:r>
              <w:rPr>
                <w:lang w:val="fr-FR"/>
              </w:rPr>
              <w:t>să</w:t>
            </w:r>
            <w:proofErr w:type="spellEnd"/>
            <w:r>
              <w:rPr>
                <w:lang w:val="fr-FR"/>
              </w:rPr>
              <w:t xml:space="preserve"> fie </w:t>
            </w:r>
            <w:proofErr w:type="spellStart"/>
            <w:r>
              <w:rPr>
                <w:lang w:val="fr-FR"/>
              </w:rPr>
              <w:t>atribuit</w:t>
            </w:r>
            <w:proofErr w:type="spellEnd"/>
            <w:r>
              <w:rPr>
                <w:lang w:val="fr-FR"/>
              </w:rPr>
              <w:t xml:space="preserve"> </w:t>
            </w:r>
            <w:proofErr w:type="spellStart"/>
            <w:r>
              <w:rPr>
                <w:lang w:val="fr-FR"/>
              </w:rPr>
              <w:t>contractantului</w:t>
            </w:r>
            <w:proofErr w:type="spellEnd"/>
            <w:r>
              <w:rPr>
                <w:lang w:val="fr-FR"/>
              </w:rPr>
              <w:t xml:space="preserve"> </w:t>
            </w:r>
            <w:proofErr w:type="spellStart"/>
            <w:r>
              <w:rPr>
                <w:lang w:val="fr-FR"/>
              </w:rPr>
              <w:t>respectiv</w:t>
            </w:r>
            <w:proofErr w:type="spellEnd"/>
            <w:r>
              <w:rPr>
                <w:lang w:val="fr-FR"/>
              </w:rPr>
              <w:t xml:space="preserve">, </w:t>
            </w:r>
            <w:proofErr w:type="spellStart"/>
            <w:r>
              <w:rPr>
                <w:lang w:val="fr-FR"/>
              </w:rPr>
              <w:t>având</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vedere</w:t>
            </w:r>
            <w:proofErr w:type="spellEnd"/>
            <w:r>
              <w:rPr>
                <w:lang w:val="fr-FR"/>
              </w:rPr>
              <w:t xml:space="preserve"> o </w:t>
            </w:r>
            <w:proofErr w:type="spellStart"/>
            <w:r>
              <w:rPr>
                <w:lang w:val="fr-FR"/>
              </w:rPr>
              <w:t>încălcare</w:t>
            </w:r>
            <w:proofErr w:type="spellEnd"/>
            <w:r>
              <w:rPr>
                <w:lang w:val="fr-FR"/>
              </w:rPr>
              <w:t xml:space="preserve"> </w:t>
            </w:r>
            <w:proofErr w:type="spellStart"/>
            <w:r>
              <w:rPr>
                <w:lang w:val="fr-FR"/>
              </w:rPr>
              <w:t>gravă</w:t>
            </w:r>
            <w:proofErr w:type="spellEnd"/>
            <w:r>
              <w:rPr>
                <w:lang w:val="fr-FR"/>
              </w:rPr>
              <w:t xml:space="preserve"> a </w:t>
            </w:r>
            <w:proofErr w:type="spellStart"/>
            <w:r>
              <w:rPr>
                <w:lang w:val="fr-FR"/>
              </w:rPr>
              <w:t>obligaţiilor</w:t>
            </w:r>
            <w:proofErr w:type="spellEnd"/>
            <w:r>
              <w:rPr>
                <w:lang w:val="fr-FR"/>
              </w:rPr>
              <w:t xml:space="preserve"> ce </w:t>
            </w:r>
            <w:proofErr w:type="spellStart"/>
            <w:r>
              <w:rPr>
                <w:lang w:val="fr-FR"/>
              </w:rPr>
              <w:t>rezultă</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Legea</w:t>
            </w:r>
            <w:proofErr w:type="spellEnd"/>
            <w:r>
              <w:rPr>
                <w:lang w:val="fr-FR"/>
              </w:rPr>
              <w:t xml:space="preserve"> nr. 131/2015 </w:t>
            </w:r>
            <w:proofErr w:type="spellStart"/>
            <w:r>
              <w:rPr>
                <w:lang w:val="fr-FR"/>
              </w:rPr>
              <w:t>priviind</w:t>
            </w:r>
            <w:proofErr w:type="spellEnd"/>
            <w:r>
              <w:rPr>
                <w:lang w:val="fr-FR"/>
              </w:rPr>
              <w:t xml:space="preserve"> </w:t>
            </w:r>
            <w:proofErr w:type="spellStart"/>
            <w:r>
              <w:rPr>
                <w:lang w:val="fr-FR"/>
              </w:rPr>
              <w:t>achizițiile</w:t>
            </w:r>
            <w:proofErr w:type="spellEnd"/>
            <w:r>
              <w:rPr>
                <w:lang w:val="fr-FR"/>
              </w:rPr>
              <w:t xml:space="preserve"> </w:t>
            </w:r>
            <w:proofErr w:type="spellStart"/>
            <w:r>
              <w:rPr>
                <w:lang w:val="fr-FR"/>
              </w:rPr>
              <w:t>publice</w:t>
            </w:r>
            <w:proofErr w:type="spellEnd"/>
            <w:r>
              <w:rPr>
                <w:lang w:val="fr-FR"/>
              </w:rPr>
              <w:t xml:space="preserve"> </w:t>
            </w:r>
            <w:proofErr w:type="spellStart"/>
            <w:r>
              <w:rPr>
                <w:lang w:val="fr-FR"/>
              </w:rPr>
              <w:t>și</w:t>
            </w:r>
            <w:proofErr w:type="spellEnd"/>
            <w:r>
              <w:rPr>
                <w:lang w:val="fr-FR"/>
              </w:rPr>
              <w:t>/</w:t>
            </w:r>
            <w:proofErr w:type="spellStart"/>
            <w:r>
              <w:rPr>
                <w:lang w:val="fr-FR"/>
              </w:rPr>
              <w:t>sau</w:t>
            </w:r>
            <w:proofErr w:type="spellEnd"/>
            <w:r>
              <w:rPr>
                <w:lang w:val="fr-FR"/>
              </w:rPr>
              <w:t xml:space="preserve"> </w:t>
            </w:r>
            <w:proofErr w:type="spellStart"/>
            <w:r>
              <w:rPr>
                <w:lang w:val="fr-FR"/>
              </w:rPr>
              <w:t>t</w:t>
            </w:r>
            <w:r>
              <w:rPr>
                <w:lang w:val="fr-FR"/>
              </w:rPr>
              <w:t>ratatele</w:t>
            </w:r>
            <w:proofErr w:type="spellEnd"/>
            <w:r>
              <w:rPr>
                <w:lang w:val="fr-FR"/>
              </w:rPr>
              <w:t xml:space="preserve"> </w:t>
            </w:r>
            <w:proofErr w:type="spellStart"/>
            <w:r>
              <w:rPr>
                <w:lang w:val="fr-FR"/>
              </w:rPr>
              <w:t>internaţionale</w:t>
            </w:r>
            <w:proofErr w:type="spellEnd"/>
            <w:r>
              <w:rPr>
                <w:lang w:val="fr-FR"/>
              </w:rPr>
              <w:t xml:space="preserve"> la care </w:t>
            </w:r>
            <w:proofErr w:type="spellStart"/>
            <w:r>
              <w:rPr>
                <w:lang w:val="fr-FR"/>
              </w:rPr>
              <w:t>Republica</w:t>
            </w:r>
            <w:proofErr w:type="spellEnd"/>
            <w:r>
              <w:rPr>
                <w:lang w:val="fr-FR"/>
              </w:rPr>
              <w:t xml:space="preserve"> Moldova este parte, care a </w:t>
            </w:r>
            <w:proofErr w:type="spellStart"/>
            <w:r>
              <w:rPr>
                <w:lang w:val="fr-FR"/>
              </w:rPr>
              <w:t>fost</w:t>
            </w:r>
            <w:proofErr w:type="spellEnd"/>
            <w:r>
              <w:rPr>
                <w:lang w:val="fr-FR"/>
              </w:rPr>
              <w:t xml:space="preserve"> </w:t>
            </w:r>
            <w:proofErr w:type="spellStart"/>
            <w:r>
              <w:rPr>
                <w:lang w:val="fr-FR"/>
              </w:rPr>
              <w:t>constatată</w:t>
            </w:r>
            <w:proofErr w:type="spellEnd"/>
            <w:r>
              <w:rPr>
                <w:lang w:val="fr-FR"/>
              </w:rPr>
              <w:t xml:space="preserve"> </w:t>
            </w:r>
            <w:proofErr w:type="spellStart"/>
            <w:r>
              <w:rPr>
                <w:lang w:val="fr-FR"/>
              </w:rPr>
              <w:t>printr</w:t>
            </w:r>
            <w:proofErr w:type="spellEnd"/>
            <w:r>
              <w:rPr>
                <w:lang w:val="fr-FR"/>
              </w:rPr>
              <w:t xml:space="preserve">-o </w:t>
            </w:r>
            <w:proofErr w:type="spellStart"/>
            <w:r>
              <w:rPr>
                <w:lang w:val="fr-FR"/>
              </w:rPr>
              <w:t>decizie</w:t>
            </w:r>
            <w:proofErr w:type="spellEnd"/>
            <w:r>
              <w:rPr>
                <w:lang w:val="fr-FR"/>
              </w:rPr>
              <w:t xml:space="preserve"> a </w:t>
            </w:r>
            <w:proofErr w:type="spellStart"/>
            <w:r>
              <w:rPr>
                <w:lang w:val="fr-FR"/>
              </w:rPr>
              <w:t>unei</w:t>
            </w:r>
            <w:proofErr w:type="spellEnd"/>
            <w:r>
              <w:rPr>
                <w:lang w:val="fr-FR"/>
              </w:rPr>
              <w:t xml:space="preserve"> </w:t>
            </w:r>
            <w:proofErr w:type="spellStart"/>
            <w:r>
              <w:rPr>
                <w:lang w:val="fr-FR"/>
              </w:rPr>
              <w:t>instanțe</w:t>
            </w:r>
            <w:proofErr w:type="spellEnd"/>
            <w:r>
              <w:rPr>
                <w:lang w:val="fr-FR"/>
              </w:rPr>
              <w:t xml:space="preserve"> </w:t>
            </w:r>
            <w:proofErr w:type="spellStart"/>
            <w:r>
              <w:rPr>
                <w:lang w:val="fr-FR"/>
              </w:rPr>
              <w:t>judecătorești</w:t>
            </w:r>
            <w:proofErr w:type="spellEnd"/>
            <w:r>
              <w:rPr>
                <w:lang w:val="fr-FR"/>
              </w:rPr>
              <w:t xml:space="preserve"> </w:t>
            </w:r>
            <w:proofErr w:type="spellStart"/>
            <w:r>
              <w:rPr>
                <w:lang w:val="fr-FR"/>
              </w:rPr>
              <w:t>naționale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după</w:t>
            </w:r>
            <w:proofErr w:type="spellEnd"/>
            <w:r>
              <w:rPr>
                <w:lang w:val="fr-FR"/>
              </w:rPr>
              <w:t xml:space="preserve"> </w:t>
            </w:r>
            <w:proofErr w:type="spellStart"/>
            <w:r>
              <w:rPr>
                <w:lang w:val="fr-FR"/>
              </w:rPr>
              <w:t>caz</w:t>
            </w:r>
            <w:proofErr w:type="spellEnd"/>
            <w:r>
              <w:rPr>
                <w:lang w:val="fr-FR"/>
              </w:rPr>
              <w:t xml:space="preserve">, </w:t>
            </w:r>
            <w:proofErr w:type="spellStart"/>
            <w:r>
              <w:rPr>
                <w:lang w:val="fr-FR"/>
              </w:rPr>
              <w:t>internaționale</w:t>
            </w:r>
            <w:proofErr w:type="spellEnd"/>
            <w:r>
              <w:rPr>
                <w:lang w:val="fr-FR"/>
              </w:rPr>
              <w:t>.</w:t>
            </w:r>
          </w:p>
          <w:p w14:paraId="6C8BFE80" w14:textId="77777777" w:rsidR="001573DD" w:rsidRDefault="001573DD">
            <w:pPr>
              <w:pStyle w:val="af8"/>
              <w:tabs>
                <w:tab w:val="left" w:pos="567"/>
                <w:tab w:val="left" w:pos="2070"/>
              </w:tabs>
              <w:ind w:firstLine="0"/>
              <w:rPr>
                <w:lang w:val="fr-FR"/>
              </w:rPr>
            </w:pPr>
          </w:p>
          <w:p w14:paraId="51AF73E1" w14:textId="77777777" w:rsidR="001573DD" w:rsidRDefault="00BA1BD5">
            <w:pPr>
              <w:pStyle w:val="a"/>
              <w:numPr>
                <w:ilvl w:val="0"/>
                <w:numId w:val="27"/>
              </w:numPr>
              <w:tabs>
                <w:tab w:val="clear" w:pos="1134"/>
                <w:tab w:val="left" w:pos="3705"/>
              </w:tabs>
              <w:ind w:left="0"/>
              <w:contextualSpacing/>
            </w:pPr>
            <w:r>
              <w:rPr>
                <w:b/>
              </w:rPr>
              <w:t>13. DISPOZIŢII FINALE</w:t>
            </w:r>
          </w:p>
          <w:p w14:paraId="52FD507C" w14:textId="77777777" w:rsidR="001573DD" w:rsidRDefault="00BA1BD5">
            <w:pPr>
              <w:pStyle w:val="af8"/>
              <w:numPr>
                <w:ilvl w:val="1"/>
                <w:numId w:val="27"/>
              </w:numPr>
              <w:tabs>
                <w:tab w:val="left" w:pos="567"/>
              </w:tabs>
              <w:ind w:left="0" w:hanging="567"/>
              <w:rPr>
                <w:lang w:val="fr-FR"/>
              </w:rPr>
            </w:pPr>
            <w:r>
              <w:rPr>
                <w:lang w:val="fr-FR"/>
              </w:rPr>
              <w:t xml:space="preserve">13.1. </w:t>
            </w:r>
            <w:proofErr w:type="spellStart"/>
            <w:r>
              <w:rPr>
                <w:lang w:val="fr-FR"/>
              </w:rPr>
              <w:t>Următoarele</w:t>
            </w:r>
            <w:proofErr w:type="spellEnd"/>
            <w:r>
              <w:rPr>
                <w:lang w:val="fr-FR"/>
              </w:rPr>
              <w:t xml:space="preserve"> documente vor fi </w:t>
            </w:r>
            <w:proofErr w:type="spellStart"/>
            <w:r>
              <w:rPr>
                <w:lang w:val="fr-FR"/>
              </w:rPr>
              <w:t>citite</w:t>
            </w:r>
            <w:proofErr w:type="spellEnd"/>
            <w:r>
              <w:rPr>
                <w:lang w:val="fr-FR"/>
              </w:rPr>
              <w:t xml:space="preserve"> </w:t>
            </w:r>
            <w:proofErr w:type="spellStart"/>
            <w:r>
              <w:rPr>
                <w:lang w:val="fr-FR"/>
              </w:rPr>
              <w:t>şi</w:t>
            </w:r>
            <w:proofErr w:type="spellEnd"/>
            <w:r>
              <w:rPr>
                <w:lang w:val="fr-FR"/>
              </w:rPr>
              <w:t xml:space="preserve"> vor fi </w:t>
            </w:r>
            <w:proofErr w:type="spellStart"/>
            <w:r>
              <w:rPr>
                <w:lang w:val="fr-FR"/>
              </w:rPr>
              <w:t>interpre</w:t>
            </w:r>
            <w:r>
              <w:rPr>
                <w:lang w:val="fr-FR"/>
              </w:rPr>
              <w:t>tate</w:t>
            </w:r>
            <w:proofErr w:type="spellEnd"/>
            <w:r>
              <w:rPr>
                <w:lang w:val="fr-FR"/>
              </w:rPr>
              <w:t xml:space="preserve"> ca </w:t>
            </w:r>
            <w:proofErr w:type="spellStart"/>
            <w:r>
              <w:rPr>
                <w:lang w:val="fr-FR"/>
              </w:rPr>
              <w:t>fiind</w:t>
            </w:r>
            <w:proofErr w:type="spellEnd"/>
            <w:r>
              <w:rPr>
                <w:lang w:val="fr-FR"/>
              </w:rPr>
              <w:t xml:space="preserve"> parte </w:t>
            </w:r>
            <w:proofErr w:type="spellStart"/>
            <w:r>
              <w:rPr>
                <w:lang w:val="fr-FR"/>
              </w:rPr>
              <w:t>integrantă</w:t>
            </w:r>
            <w:proofErr w:type="spellEnd"/>
            <w:r>
              <w:rPr>
                <w:lang w:val="fr-FR"/>
              </w:rPr>
              <w:t xml:space="preserve"> a </w:t>
            </w:r>
            <w:proofErr w:type="spellStart"/>
            <w:r>
              <w:rPr>
                <w:lang w:val="fr-FR"/>
              </w:rPr>
              <w:t>prezentului</w:t>
            </w:r>
            <w:proofErr w:type="spellEnd"/>
            <w:r>
              <w:rPr>
                <w:lang w:val="fr-FR"/>
              </w:rPr>
              <w:t xml:space="preserve"> </w:t>
            </w:r>
            <w:proofErr w:type="spellStart"/>
            <w:proofErr w:type="gramStart"/>
            <w:r>
              <w:rPr>
                <w:lang w:val="fr-FR"/>
              </w:rPr>
              <w:t>contract</w:t>
            </w:r>
            <w:proofErr w:type="spellEnd"/>
            <w:r>
              <w:rPr>
                <w:lang w:val="fr-FR"/>
              </w:rPr>
              <w:t>:</w:t>
            </w:r>
            <w:proofErr w:type="gramEnd"/>
            <w:r>
              <w:rPr>
                <w:lang w:val="fr-FR"/>
              </w:rPr>
              <w:t xml:space="preserve"> </w:t>
            </w:r>
          </w:p>
          <w:p w14:paraId="5B058567" w14:textId="77777777" w:rsidR="001573DD" w:rsidRDefault="00BA1BD5">
            <w:pPr>
              <w:numPr>
                <w:ilvl w:val="0"/>
                <w:numId w:val="30"/>
              </w:numPr>
              <w:tabs>
                <w:tab w:val="left" w:pos="1276"/>
              </w:tabs>
              <w:ind w:left="0" w:hanging="425"/>
              <w:jc w:val="both"/>
            </w:pPr>
            <w:r>
              <w:t>a) Caietul de sarcini;</w:t>
            </w:r>
          </w:p>
          <w:p w14:paraId="7DDBB0E2" w14:textId="77777777" w:rsidR="001573DD" w:rsidRDefault="00BA1BD5">
            <w:pPr>
              <w:numPr>
                <w:ilvl w:val="0"/>
                <w:numId w:val="30"/>
              </w:numPr>
              <w:tabs>
                <w:tab w:val="left" w:pos="1276"/>
              </w:tabs>
              <w:ind w:left="0" w:hanging="425"/>
              <w:jc w:val="both"/>
            </w:pPr>
            <w:r>
              <w:t>b) Propunerea tehnică;</w:t>
            </w:r>
          </w:p>
          <w:p w14:paraId="701DC097" w14:textId="77777777" w:rsidR="001573DD" w:rsidRDefault="00BA1BD5">
            <w:pPr>
              <w:numPr>
                <w:ilvl w:val="0"/>
                <w:numId w:val="30"/>
              </w:numPr>
              <w:tabs>
                <w:tab w:val="left" w:pos="1276"/>
              </w:tabs>
              <w:ind w:left="0" w:hanging="425"/>
              <w:jc w:val="both"/>
            </w:pPr>
            <w:r>
              <w:t>c) Propunerea financiară;</w:t>
            </w:r>
          </w:p>
          <w:p w14:paraId="40724FAD" w14:textId="77777777" w:rsidR="001573DD" w:rsidRDefault="00BA1BD5">
            <w:pPr>
              <w:numPr>
                <w:ilvl w:val="0"/>
                <w:numId w:val="30"/>
              </w:numPr>
              <w:tabs>
                <w:tab w:val="left" w:pos="1276"/>
              </w:tabs>
              <w:ind w:left="0" w:hanging="425"/>
              <w:jc w:val="both"/>
            </w:pPr>
            <w:r>
              <w:t xml:space="preserve">d) Graficul de executare a lucrărilor ; </w:t>
            </w:r>
          </w:p>
          <w:p w14:paraId="7C676C32" w14:textId="77777777" w:rsidR="001573DD" w:rsidRDefault="00BA1BD5">
            <w:pPr>
              <w:numPr>
                <w:ilvl w:val="0"/>
                <w:numId w:val="30"/>
              </w:numPr>
              <w:tabs>
                <w:tab w:val="left" w:pos="1276"/>
              </w:tabs>
              <w:ind w:left="0" w:hanging="425"/>
              <w:jc w:val="both"/>
            </w:pPr>
            <w:r>
              <w:t>e) Garanția de bună execuție.</w:t>
            </w:r>
          </w:p>
          <w:p w14:paraId="26AEBDE4" w14:textId="77777777" w:rsidR="001573DD" w:rsidRDefault="00BA1BD5">
            <w:pPr>
              <w:pStyle w:val="af8"/>
              <w:numPr>
                <w:ilvl w:val="1"/>
                <w:numId w:val="27"/>
              </w:numPr>
              <w:tabs>
                <w:tab w:val="left" w:pos="567"/>
              </w:tabs>
              <w:ind w:left="0" w:hanging="567"/>
              <w:rPr>
                <w:lang w:val="fr-FR"/>
              </w:rPr>
            </w:pPr>
            <w:r>
              <w:rPr>
                <w:lang w:val="fr-FR"/>
              </w:rPr>
              <w:t xml:space="preserve">13.2. </w:t>
            </w:r>
            <w:proofErr w:type="spellStart"/>
            <w:r>
              <w:rPr>
                <w:lang w:val="fr-FR"/>
              </w:rPr>
              <w:t>Documentele</w:t>
            </w:r>
            <w:proofErr w:type="spellEnd"/>
            <w:r>
              <w:rPr>
                <w:lang w:val="fr-FR"/>
              </w:rPr>
              <w:t xml:space="preserve"> </w:t>
            </w:r>
            <w:proofErr w:type="spellStart"/>
            <w:r>
              <w:rPr>
                <w:lang w:val="fr-FR"/>
              </w:rPr>
              <w:t>contractului</w:t>
            </w:r>
            <w:proofErr w:type="spellEnd"/>
            <w:r>
              <w:rPr>
                <w:lang w:val="fr-FR"/>
              </w:rPr>
              <w:t xml:space="preserve"> vor fi </w:t>
            </w:r>
            <w:proofErr w:type="spellStart"/>
            <w:r>
              <w:rPr>
                <w:lang w:val="fr-FR"/>
              </w:rPr>
              <w:t>întocmite</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limba</w:t>
            </w:r>
            <w:proofErr w:type="spellEnd"/>
            <w:r>
              <w:rPr>
                <w:lang w:val="fr-FR"/>
              </w:rPr>
              <w:t xml:space="preserve"> </w:t>
            </w:r>
            <w:proofErr w:type="spellStart"/>
            <w:r>
              <w:rPr>
                <w:lang w:val="fr-FR"/>
              </w:rPr>
              <w:t>română</w:t>
            </w:r>
            <w:proofErr w:type="spellEnd"/>
            <w:r>
              <w:rPr>
                <w:lang w:val="fr-FR"/>
              </w:rPr>
              <w:t>.</w:t>
            </w:r>
          </w:p>
          <w:p w14:paraId="18B793E5" w14:textId="77777777" w:rsidR="001573DD" w:rsidRDefault="00BA1BD5">
            <w:pPr>
              <w:pStyle w:val="af8"/>
              <w:numPr>
                <w:ilvl w:val="1"/>
                <w:numId w:val="27"/>
              </w:numPr>
              <w:tabs>
                <w:tab w:val="left" w:pos="567"/>
              </w:tabs>
              <w:ind w:left="0" w:hanging="567"/>
              <w:rPr>
                <w:lang w:val="fr-FR"/>
              </w:rPr>
            </w:pPr>
            <w:r>
              <w:rPr>
                <w:lang w:val="fr-FR"/>
              </w:rPr>
              <w:t xml:space="preserve">13.3. </w:t>
            </w: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reprezintă</w:t>
            </w:r>
            <w:proofErr w:type="spellEnd"/>
            <w:r>
              <w:rPr>
                <w:lang w:val="fr-FR"/>
              </w:rPr>
              <w:t xml:space="preserve"> </w:t>
            </w:r>
            <w:proofErr w:type="spellStart"/>
            <w:r>
              <w:rPr>
                <w:lang w:val="fr-FR"/>
              </w:rPr>
              <w:t>acordul</w:t>
            </w:r>
            <w:proofErr w:type="spellEnd"/>
            <w:r>
              <w:rPr>
                <w:lang w:val="fr-FR"/>
              </w:rPr>
              <w:t xml:space="preserve"> de </w:t>
            </w:r>
            <w:proofErr w:type="spellStart"/>
            <w:r>
              <w:rPr>
                <w:lang w:val="fr-FR"/>
              </w:rPr>
              <w:t>voinţă</w:t>
            </w:r>
            <w:proofErr w:type="spellEnd"/>
            <w:r>
              <w:rPr>
                <w:lang w:val="fr-FR"/>
              </w:rPr>
              <w:t xml:space="preserve"> al </w:t>
            </w:r>
            <w:proofErr w:type="spellStart"/>
            <w:r>
              <w:rPr>
                <w:lang w:val="fr-FR"/>
              </w:rPr>
              <w:t>părţilor</w:t>
            </w:r>
            <w:proofErr w:type="spellEnd"/>
            <w:r>
              <w:rPr>
                <w:lang w:val="fr-FR"/>
              </w:rPr>
              <w:t xml:space="preserve"> </w:t>
            </w:r>
            <w:proofErr w:type="spellStart"/>
            <w:r>
              <w:rPr>
                <w:lang w:val="fr-FR"/>
              </w:rPr>
              <w:t>şi</w:t>
            </w:r>
            <w:proofErr w:type="spellEnd"/>
            <w:r>
              <w:rPr>
                <w:lang w:val="fr-FR"/>
              </w:rPr>
              <w:t xml:space="preserve"> se </w:t>
            </w:r>
            <w:proofErr w:type="spellStart"/>
            <w:r>
              <w:rPr>
                <w:lang w:val="fr-FR"/>
              </w:rPr>
              <w:t>consideră</w:t>
            </w:r>
            <w:proofErr w:type="spellEnd"/>
            <w:r>
              <w:rPr>
                <w:lang w:val="fr-FR"/>
              </w:rPr>
              <w:t xml:space="preserve"> </w:t>
            </w:r>
            <w:proofErr w:type="spellStart"/>
            <w:r>
              <w:rPr>
                <w:lang w:val="fr-FR"/>
              </w:rPr>
              <w:t>semnat</w:t>
            </w:r>
            <w:proofErr w:type="spellEnd"/>
            <w:r>
              <w:rPr>
                <w:lang w:val="fr-FR"/>
              </w:rPr>
              <w:t xml:space="preserve"> la data </w:t>
            </w:r>
            <w:proofErr w:type="spellStart"/>
            <w:r>
              <w:rPr>
                <w:lang w:val="fr-FR"/>
              </w:rPr>
              <w:t>aplicării</w:t>
            </w:r>
            <w:proofErr w:type="spellEnd"/>
            <w:r>
              <w:rPr>
                <w:lang w:val="fr-FR"/>
              </w:rPr>
              <w:t xml:space="preserve"> </w:t>
            </w:r>
            <w:proofErr w:type="spellStart"/>
            <w:r>
              <w:rPr>
                <w:lang w:val="fr-FR"/>
              </w:rPr>
              <w:t>ultimei</w:t>
            </w:r>
            <w:proofErr w:type="spellEnd"/>
            <w:r>
              <w:rPr>
                <w:lang w:val="fr-FR"/>
              </w:rPr>
              <w:t xml:space="preserve"> </w:t>
            </w:r>
            <w:proofErr w:type="spellStart"/>
            <w:r>
              <w:rPr>
                <w:lang w:val="fr-FR"/>
              </w:rPr>
              <w:t>semnături</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una</w:t>
            </w:r>
            <w:proofErr w:type="spellEnd"/>
            <w:r>
              <w:rPr>
                <w:lang w:val="fr-FR"/>
              </w:rPr>
              <w:t xml:space="preserve"> </w:t>
            </w:r>
            <w:proofErr w:type="spellStart"/>
            <w:r>
              <w:rPr>
                <w:lang w:val="fr-FR"/>
              </w:rPr>
              <w:t>dintre</w:t>
            </w:r>
            <w:proofErr w:type="spellEnd"/>
            <w:r>
              <w:rPr>
                <w:lang w:val="fr-FR"/>
              </w:rPr>
              <w:t xml:space="preserve"> </w:t>
            </w:r>
            <w:proofErr w:type="spellStart"/>
            <w:r>
              <w:rPr>
                <w:lang w:val="fr-FR"/>
              </w:rPr>
              <w:t>părți</w:t>
            </w:r>
            <w:proofErr w:type="spellEnd"/>
            <w:r>
              <w:rPr>
                <w:lang w:val="fr-FR"/>
              </w:rPr>
              <w:t>.</w:t>
            </w:r>
          </w:p>
          <w:p w14:paraId="55B17748" w14:textId="77777777" w:rsidR="001573DD" w:rsidRDefault="00BA1BD5">
            <w:pPr>
              <w:pStyle w:val="af8"/>
              <w:numPr>
                <w:ilvl w:val="1"/>
                <w:numId w:val="27"/>
              </w:numPr>
              <w:tabs>
                <w:tab w:val="left" w:pos="567"/>
                <w:tab w:val="left" w:pos="4005"/>
              </w:tabs>
              <w:ind w:left="0" w:hanging="567"/>
              <w:contextualSpacing/>
              <w:rPr>
                <w:lang w:val="fr-FR"/>
              </w:rPr>
            </w:pPr>
            <w:r>
              <w:rPr>
                <w:lang w:val="fr-FR"/>
              </w:rPr>
              <w:t xml:space="preserve">13.4. </w:t>
            </w:r>
            <w:proofErr w:type="spellStart"/>
            <w:r>
              <w:rPr>
                <w:lang w:val="fr-FR"/>
              </w:rPr>
              <w:t>Pentru</w:t>
            </w:r>
            <w:proofErr w:type="spellEnd"/>
            <w:r>
              <w:rPr>
                <w:lang w:val="fr-FR"/>
              </w:rPr>
              <w:t xml:space="preserve"> </w:t>
            </w:r>
            <w:proofErr w:type="spellStart"/>
            <w:r>
              <w:rPr>
                <w:lang w:val="fr-FR"/>
              </w:rPr>
              <w:t>confirmarea</w:t>
            </w:r>
            <w:proofErr w:type="spellEnd"/>
            <w:r>
              <w:rPr>
                <w:lang w:val="fr-FR"/>
              </w:rPr>
              <w:t xml:space="preserve"> </w:t>
            </w:r>
            <w:proofErr w:type="spellStart"/>
            <w:r>
              <w:rPr>
                <w:lang w:val="fr-FR"/>
              </w:rPr>
              <w:t>celor</w:t>
            </w:r>
            <w:proofErr w:type="spellEnd"/>
            <w:r>
              <w:rPr>
                <w:lang w:val="fr-FR"/>
              </w:rPr>
              <w:t xml:space="preserve"> </w:t>
            </w:r>
            <w:proofErr w:type="spellStart"/>
            <w:r>
              <w:rPr>
                <w:lang w:val="fr-FR"/>
              </w:rPr>
              <w:t>menţionate</w:t>
            </w:r>
            <w:proofErr w:type="spellEnd"/>
            <w:r>
              <w:rPr>
                <w:lang w:val="fr-FR"/>
              </w:rPr>
              <w:t xml:space="preserve">, </w:t>
            </w:r>
            <w:proofErr w:type="spellStart"/>
            <w:r>
              <w:rPr>
                <w:lang w:val="fr-FR"/>
              </w:rPr>
              <w:t>părţile</w:t>
            </w:r>
            <w:proofErr w:type="spellEnd"/>
            <w:r>
              <w:rPr>
                <w:lang w:val="fr-FR"/>
              </w:rPr>
              <w:t xml:space="preserve"> au </w:t>
            </w:r>
            <w:proofErr w:type="spellStart"/>
            <w:r>
              <w:rPr>
                <w:lang w:val="fr-FR"/>
              </w:rPr>
              <w:t>semnat</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Contract</w:t>
            </w:r>
            <w:proofErr w:type="spellEnd"/>
            <w:r>
              <w:rPr>
                <w:lang w:val="fr-FR"/>
              </w:rPr>
              <w:t xml:space="preserve"> </w:t>
            </w:r>
            <w:proofErr w:type="spellStart"/>
            <w:r>
              <w:rPr>
                <w:lang w:val="fr-FR"/>
              </w:rPr>
              <w:t>în</w:t>
            </w:r>
            <w:proofErr w:type="spellEnd"/>
            <w:r>
              <w:rPr>
                <w:lang w:val="fr-FR"/>
              </w:rPr>
              <w:t xml:space="preserve">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legislaţia</w:t>
            </w:r>
            <w:proofErr w:type="spellEnd"/>
            <w:r>
              <w:rPr>
                <w:lang w:val="fr-FR"/>
              </w:rPr>
              <w:t xml:space="preserve"> </w:t>
            </w:r>
            <w:proofErr w:type="spellStart"/>
            <w:r>
              <w:rPr>
                <w:lang w:val="fr-FR"/>
              </w:rPr>
              <w:t>Republicii</w:t>
            </w:r>
            <w:proofErr w:type="spellEnd"/>
            <w:r>
              <w:rPr>
                <w:lang w:val="fr-FR"/>
              </w:rPr>
              <w:t xml:space="preserve"> Moldova, la data </w:t>
            </w:r>
            <w:proofErr w:type="spellStart"/>
            <w:r>
              <w:rPr>
                <w:lang w:val="fr-FR"/>
              </w:rPr>
              <w:t>şi</w:t>
            </w:r>
            <w:proofErr w:type="spellEnd"/>
            <w:r>
              <w:rPr>
                <w:lang w:val="fr-FR"/>
              </w:rPr>
              <w:t xml:space="preserve"> </w:t>
            </w:r>
            <w:proofErr w:type="spellStart"/>
            <w:r>
              <w:rPr>
                <w:lang w:val="fr-FR"/>
              </w:rPr>
              <w:t>anul</w:t>
            </w:r>
            <w:proofErr w:type="spellEnd"/>
            <w:r>
              <w:rPr>
                <w:lang w:val="fr-FR"/>
              </w:rPr>
              <w:t xml:space="preserve"> </w:t>
            </w:r>
            <w:proofErr w:type="spellStart"/>
            <w:r>
              <w:rPr>
                <w:lang w:val="fr-FR"/>
              </w:rPr>
              <w:t>indicate</w:t>
            </w:r>
            <w:proofErr w:type="spellEnd"/>
            <w:r>
              <w:rPr>
                <w:lang w:val="fr-FR"/>
              </w:rPr>
              <w:t xml:space="preserve">, </w:t>
            </w:r>
            <w:proofErr w:type="spellStart"/>
            <w:r>
              <w:rPr>
                <w:lang w:val="fr-FR"/>
              </w:rPr>
              <w:t>fiind</w:t>
            </w:r>
            <w:proofErr w:type="spellEnd"/>
            <w:r>
              <w:rPr>
                <w:lang w:val="fr-FR"/>
              </w:rPr>
              <w:t xml:space="preserve"> </w:t>
            </w:r>
            <w:proofErr w:type="spellStart"/>
            <w:r>
              <w:rPr>
                <w:lang w:val="fr-FR"/>
              </w:rPr>
              <w:t>valabil</w:t>
            </w:r>
            <w:proofErr w:type="spellEnd"/>
            <w:r>
              <w:rPr>
                <w:lang w:val="fr-FR"/>
              </w:rPr>
              <w:t xml:space="preserve"> </w:t>
            </w:r>
            <w:proofErr w:type="spellStart"/>
            <w:r>
              <w:rPr>
                <w:lang w:val="fr-FR"/>
              </w:rPr>
              <w:t>până</w:t>
            </w:r>
            <w:proofErr w:type="spellEnd"/>
            <w:r>
              <w:rPr>
                <w:lang w:val="fr-FR"/>
              </w:rPr>
              <w:t xml:space="preserve"> la </w:t>
            </w:r>
            <w:proofErr w:type="gramStart"/>
            <w:r>
              <w:rPr>
                <w:lang w:val="fr-FR"/>
              </w:rPr>
              <w:t>…….</w:t>
            </w:r>
            <w:proofErr w:type="gramEnd"/>
            <w:r>
              <w:rPr>
                <w:lang w:val="fr-FR"/>
              </w:rPr>
              <w:t>/</w:t>
            </w:r>
            <w:proofErr w:type="spellStart"/>
            <w:r>
              <w:rPr>
                <w:lang w:val="fr-FR"/>
              </w:rPr>
              <w:t>recepția</w:t>
            </w:r>
            <w:proofErr w:type="spellEnd"/>
            <w:r>
              <w:rPr>
                <w:lang w:val="fr-FR"/>
              </w:rPr>
              <w:t xml:space="preserve"> </w:t>
            </w:r>
            <w:proofErr w:type="spellStart"/>
            <w:r>
              <w:rPr>
                <w:lang w:val="fr-FR"/>
              </w:rPr>
              <w:t>finală</w:t>
            </w:r>
            <w:proofErr w:type="spellEnd"/>
            <w:r>
              <w:rPr>
                <w:lang w:val="fr-FR"/>
              </w:rPr>
              <w:t xml:space="preserve"> a </w:t>
            </w:r>
            <w:proofErr w:type="spellStart"/>
            <w:r>
              <w:rPr>
                <w:lang w:val="fr-FR"/>
              </w:rPr>
              <w:t>lucrărilor</w:t>
            </w:r>
            <w:proofErr w:type="spellEnd"/>
            <w:r>
              <w:rPr>
                <w:lang w:val="fr-FR"/>
              </w:rPr>
              <w:t>.</w:t>
            </w:r>
          </w:p>
          <w:p w14:paraId="1439DCC0" w14:textId="77777777" w:rsidR="001573DD" w:rsidRDefault="001573DD">
            <w:pPr>
              <w:tabs>
                <w:tab w:val="left" w:pos="2295"/>
              </w:tabs>
              <w:jc w:val="both"/>
            </w:pPr>
          </w:p>
          <w:p w14:paraId="0AD67231" w14:textId="77777777" w:rsidR="001573DD" w:rsidRDefault="001573DD">
            <w:pPr>
              <w:tabs>
                <w:tab w:val="left" w:pos="2295"/>
              </w:tabs>
              <w:jc w:val="both"/>
            </w:pPr>
          </w:p>
          <w:p w14:paraId="5FE77D5E" w14:textId="77777777" w:rsidR="001573DD" w:rsidRDefault="001573DD">
            <w:pPr>
              <w:tabs>
                <w:tab w:val="left" w:pos="2295"/>
              </w:tabs>
              <w:jc w:val="both"/>
            </w:pPr>
          </w:p>
          <w:p w14:paraId="4EC1687F" w14:textId="77777777" w:rsidR="001573DD" w:rsidRDefault="001573DD">
            <w:pPr>
              <w:tabs>
                <w:tab w:val="left" w:pos="2295"/>
              </w:tabs>
              <w:jc w:val="both"/>
            </w:pPr>
          </w:p>
          <w:p w14:paraId="6CD2B8CF" w14:textId="77777777" w:rsidR="001573DD" w:rsidRDefault="001573DD">
            <w:pPr>
              <w:tabs>
                <w:tab w:val="left" w:pos="2295"/>
              </w:tabs>
              <w:jc w:val="both"/>
            </w:pPr>
          </w:p>
          <w:p w14:paraId="6B08D3E2" w14:textId="77777777" w:rsidR="001573DD" w:rsidRDefault="001573DD">
            <w:pPr>
              <w:tabs>
                <w:tab w:val="left" w:pos="2295"/>
              </w:tabs>
              <w:jc w:val="both"/>
            </w:pPr>
          </w:p>
          <w:p w14:paraId="4CB57A84" w14:textId="77777777" w:rsidR="001573DD" w:rsidRDefault="001573DD">
            <w:pPr>
              <w:tabs>
                <w:tab w:val="left" w:pos="2295"/>
              </w:tabs>
              <w:jc w:val="both"/>
            </w:pPr>
          </w:p>
          <w:p w14:paraId="6929E5B4" w14:textId="77777777" w:rsidR="001573DD" w:rsidRDefault="001573DD">
            <w:pPr>
              <w:tabs>
                <w:tab w:val="left" w:pos="2295"/>
              </w:tabs>
              <w:jc w:val="both"/>
            </w:pPr>
          </w:p>
          <w:p w14:paraId="075E1CBC" w14:textId="77777777" w:rsidR="001573DD" w:rsidRDefault="001573DD">
            <w:pPr>
              <w:tabs>
                <w:tab w:val="left" w:pos="2295"/>
              </w:tabs>
              <w:jc w:val="both"/>
            </w:pPr>
          </w:p>
          <w:p w14:paraId="408112D1" w14:textId="77777777" w:rsidR="001573DD" w:rsidRDefault="001573DD">
            <w:pPr>
              <w:tabs>
                <w:tab w:val="left" w:pos="2295"/>
              </w:tabs>
              <w:jc w:val="both"/>
            </w:pPr>
          </w:p>
          <w:p w14:paraId="32BBB072" w14:textId="77777777" w:rsidR="001573DD" w:rsidRDefault="001573DD">
            <w:pPr>
              <w:tabs>
                <w:tab w:val="left" w:pos="2295"/>
              </w:tabs>
              <w:jc w:val="both"/>
            </w:pPr>
          </w:p>
          <w:p w14:paraId="656CDB0E" w14:textId="77777777" w:rsidR="001573DD" w:rsidRDefault="00BA1BD5">
            <w:pPr>
              <w:pStyle w:val="a"/>
              <w:numPr>
                <w:ilvl w:val="3"/>
                <w:numId w:val="22"/>
              </w:numPr>
              <w:tabs>
                <w:tab w:val="left" w:pos="2295"/>
              </w:tabs>
            </w:pPr>
            <w:r>
              <w:rPr>
                <w:b/>
              </w:rPr>
              <w:t xml:space="preserve">PARTEA CE ȚINE DE CONDIȚIILE </w:t>
            </w:r>
          </w:p>
          <w:p w14:paraId="1C1C9988" w14:textId="77777777" w:rsidR="001573DD" w:rsidRDefault="00BA1BD5">
            <w:pPr>
              <w:pStyle w:val="a"/>
              <w:numPr>
                <w:ilvl w:val="0"/>
                <w:numId w:val="0"/>
              </w:numPr>
              <w:tabs>
                <w:tab w:val="left" w:pos="2295"/>
              </w:tabs>
              <w:ind w:left="3240"/>
            </w:pPr>
            <w:r>
              <w:rPr>
                <w:b/>
              </w:rPr>
              <w:t>SPECIALE A CONTRACTULUI</w:t>
            </w:r>
          </w:p>
          <w:p w14:paraId="103AAA09" w14:textId="77777777" w:rsidR="001573DD" w:rsidRDefault="00BA1BD5">
            <w:pPr>
              <w:jc w:val="center"/>
            </w:pPr>
            <w:r>
              <w:t xml:space="preserve">             (</w:t>
            </w:r>
            <w:r>
              <w:rPr>
                <w:sz w:val="20"/>
                <w:szCs w:val="20"/>
              </w:rPr>
              <w:t>LA NECESITATE)</w:t>
            </w:r>
          </w:p>
          <w:p w14:paraId="3599D484" w14:textId="77777777" w:rsidR="001573DD" w:rsidRDefault="001573DD">
            <w:pPr>
              <w:tabs>
                <w:tab w:val="left" w:pos="567"/>
                <w:tab w:val="left" w:pos="4005"/>
              </w:tabs>
              <w:jc w:val="both"/>
            </w:pPr>
          </w:p>
          <w:p w14:paraId="697A9D19" w14:textId="77777777" w:rsidR="001573DD" w:rsidRDefault="001573DD">
            <w:pPr>
              <w:tabs>
                <w:tab w:val="left" w:pos="567"/>
                <w:tab w:val="left" w:pos="4005"/>
              </w:tabs>
              <w:jc w:val="both"/>
            </w:pPr>
          </w:p>
          <w:p w14:paraId="1FE9BD6C" w14:textId="77777777" w:rsidR="001573DD" w:rsidRDefault="001573DD">
            <w:pPr>
              <w:tabs>
                <w:tab w:val="left" w:pos="567"/>
                <w:tab w:val="left" w:pos="4005"/>
              </w:tabs>
              <w:jc w:val="both"/>
            </w:pPr>
          </w:p>
          <w:p w14:paraId="65149CF1" w14:textId="77777777" w:rsidR="001573DD" w:rsidRDefault="001573DD">
            <w:pPr>
              <w:tabs>
                <w:tab w:val="left" w:pos="567"/>
                <w:tab w:val="left" w:pos="4005"/>
              </w:tabs>
              <w:jc w:val="both"/>
            </w:pPr>
          </w:p>
          <w:p w14:paraId="62D5B90B" w14:textId="77777777" w:rsidR="001573DD" w:rsidRDefault="001573DD">
            <w:pPr>
              <w:tabs>
                <w:tab w:val="left" w:pos="567"/>
                <w:tab w:val="left" w:pos="4005"/>
              </w:tabs>
              <w:jc w:val="both"/>
            </w:pPr>
          </w:p>
          <w:p w14:paraId="3C28BFA0" w14:textId="77777777" w:rsidR="001573DD" w:rsidRDefault="001573DD">
            <w:pPr>
              <w:tabs>
                <w:tab w:val="left" w:pos="567"/>
                <w:tab w:val="left" w:pos="4005"/>
              </w:tabs>
              <w:jc w:val="both"/>
            </w:pPr>
          </w:p>
          <w:p w14:paraId="024C34CC" w14:textId="77777777" w:rsidR="001573DD" w:rsidRDefault="001573DD">
            <w:pPr>
              <w:tabs>
                <w:tab w:val="left" w:pos="567"/>
                <w:tab w:val="left" w:pos="4005"/>
              </w:tabs>
              <w:jc w:val="both"/>
            </w:pPr>
          </w:p>
          <w:p w14:paraId="40921727" w14:textId="77777777" w:rsidR="001573DD" w:rsidRDefault="001573DD">
            <w:pPr>
              <w:tabs>
                <w:tab w:val="left" w:pos="567"/>
                <w:tab w:val="left" w:pos="4005"/>
              </w:tabs>
              <w:jc w:val="both"/>
            </w:pPr>
          </w:p>
          <w:p w14:paraId="3F8F10FB" w14:textId="77777777" w:rsidR="001573DD" w:rsidRDefault="001573DD">
            <w:pPr>
              <w:tabs>
                <w:tab w:val="left" w:pos="567"/>
                <w:tab w:val="left" w:pos="4005"/>
              </w:tabs>
              <w:jc w:val="both"/>
            </w:pPr>
          </w:p>
          <w:p w14:paraId="6E8B478B" w14:textId="77777777" w:rsidR="001573DD" w:rsidRDefault="001573DD">
            <w:pPr>
              <w:tabs>
                <w:tab w:val="left" w:pos="567"/>
                <w:tab w:val="left" w:pos="4005"/>
              </w:tabs>
              <w:jc w:val="both"/>
            </w:pPr>
          </w:p>
          <w:p w14:paraId="7044A1F2" w14:textId="77777777" w:rsidR="001573DD" w:rsidRDefault="001573DD">
            <w:pPr>
              <w:tabs>
                <w:tab w:val="left" w:pos="567"/>
                <w:tab w:val="left" w:pos="4005"/>
              </w:tabs>
              <w:jc w:val="both"/>
            </w:pPr>
          </w:p>
          <w:p w14:paraId="1405A3E6" w14:textId="77777777" w:rsidR="001573DD" w:rsidRDefault="001573DD">
            <w:pPr>
              <w:tabs>
                <w:tab w:val="left" w:pos="567"/>
                <w:tab w:val="left" w:pos="4005"/>
              </w:tabs>
              <w:jc w:val="both"/>
            </w:pPr>
          </w:p>
          <w:p w14:paraId="376D6015" w14:textId="77777777" w:rsidR="001573DD" w:rsidRDefault="001573DD">
            <w:pPr>
              <w:tabs>
                <w:tab w:val="left" w:pos="567"/>
                <w:tab w:val="left" w:pos="4005"/>
              </w:tabs>
              <w:jc w:val="both"/>
            </w:pPr>
          </w:p>
          <w:p w14:paraId="7A0BE1F0" w14:textId="77777777" w:rsidR="001573DD" w:rsidRDefault="001573DD">
            <w:pPr>
              <w:tabs>
                <w:tab w:val="left" w:pos="567"/>
                <w:tab w:val="left" w:pos="4005"/>
              </w:tabs>
              <w:jc w:val="both"/>
            </w:pPr>
          </w:p>
          <w:p w14:paraId="34E7AC00" w14:textId="77777777" w:rsidR="001573DD" w:rsidRDefault="001573DD">
            <w:pPr>
              <w:tabs>
                <w:tab w:val="left" w:pos="567"/>
                <w:tab w:val="left" w:pos="4005"/>
              </w:tabs>
              <w:jc w:val="both"/>
            </w:pPr>
          </w:p>
          <w:p w14:paraId="36BE408F" w14:textId="77777777" w:rsidR="001573DD" w:rsidRDefault="001573DD">
            <w:pPr>
              <w:tabs>
                <w:tab w:val="left" w:pos="567"/>
                <w:tab w:val="left" w:pos="4005"/>
              </w:tabs>
              <w:jc w:val="both"/>
            </w:pPr>
          </w:p>
          <w:p w14:paraId="3BBF8F82" w14:textId="77777777" w:rsidR="001573DD" w:rsidRDefault="001573DD">
            <w:pPr>
              <w:tabs>
                <w:tab w:val="left" w:pos="567"/>
                <w:tab w:val="left" w:pos="4005"/>
              </w:tabs>
              <w:jc w:val="both"/>
            </w:pPr>
          </w:p>
          <w:p w14:paraId="3EF134BC" w14:textId="77777777" w:rsidR="001573DD" w:rsidRDefault="001573DD">
            <w:pPr>
              <w:tabs>
                <w:tab w:val="left" w:pos="567"/>
                <w:tab w:val="left" w:pos="4005"/>
              </w:tabs>
              <w:jc w:val="both"/>
            </w:pPr>
          </w:p>
          <w:p w14:paraId="4680E737" w14:textId="77777777" w:rsidR="001573DD" w:rsidRDefault="00BA1BD5">
            <w:pPr>
              <w:pStyle w:val="a"/>
              <w:numPr>
                <w:ilvl w:val="0"/>
                <w:numId w:val="27"/>
              </w:numPr>
              <w:tabs>
                <w:tab w:val="clear" w:pos="1134"/>
              </w:tabs>
              <w:spacing w:line="276" w:lineRule="auto"/>
              <w:ind w:left="0"/>
              <w:contextualSpacing/>
              <w:rPr>
                <w:lang w:val="fr-FR"/>
              </w:rPr>
            </w:pPr>
            <w:r>
              <w:rPr>
                <w:b/>
                <w:lang w:val="fr-FR"/>
              </w:rPr>
              <w:t xml:space="preserve">                 RECHIZITELE JURIDICE, POŞTALE ŞI DE PLĂŢI ALE PĂRŢILOR</w:t>
            </w:r>
          </w:p>
          <w:p w14:paraId="5A32F76E" w14:textId="77777777" w:rsidR="001573DD" w:rsidRDefault="00BA1BD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73DD" w14:paraId="2926BAF5" w14:textId="77777777">
              <w:trPr>
                <w:jc w:val="center"/>
              </w:trPr>
              <w:tc>
                <w:tcPr>
                  <w:tcW w:w="5163" w:type="dxa"/>
                  <w:tcBorders>
                    <w:top w:val="nil"/>
                    <w:left w:val="nil"/>
                    <w:bottom w:val="nil"/>
                    <w:right w:val="nil"/>
                  </w:tcBorders>
                </w:tcPr>
                <w:p w14:paraId="704B179E" w14:textId="77777777" w:rsidR="001573DD" w:rsidRDefault="00BA1BD5">
                  <w:pPr>
                    <w:tabs>
                      <w:tab w:val="left" w:pos="3295"/>
                    </w:tabs>
                    <w:jc w:val="center"/>
                    <w:rPr>
                      <w:b/>
                    </w:rPr>
                  </w:pPr>
                  <w:r>
                    <w:rPr>
                      <w:b/>
                      <w:iCs/>
                    </w:rPr>
                    <w:t>ANTREPRENORUL</w:t>
                  </w:r>
                </w:p>
              </w:tc>
              <w:tc>
                <w:tcPr>
                  <w:tcW w:w="4927" w:type="dxa"/>
                  <w:tcBorders>
                    <w:top w:val="nil"/>
                    <w:left w:val="nil"/>
                    <w:bottom w:val="nil"/>
                    <w:right w:val="nil"/>
                  </w:tcBorders>
                </w:tcPr>
                <w:p w14:paraId="0BD5EE61" w14:textId="77777777" w:rsidR="001573DD" w:rsidRDefault="00BA1BD5">
                  <w:pPr>
                    <w:tabs>
                      <w:tab w:val="left" w:pos="3295"/>
                    </w:tabs>
                    <w:jc w:val="center"/>
                  </w:pPr>
                  <w:r>
                    <w:rPr>
                      <w:b/>
                      <w:iCs/>
                    </w:rPr>
                    <w:t>BENEFICIARUL</w:t>
                  </w:r>
                </w:p>
              </w:tc>
            </w:tr>
            <w:tr w:rsidR="001573DD" w14:paraId="2B2D277B" w14:textId="77777777">
              <w:trPr>
                <w:jc w:val="center"/>
              </w:trPr>
              <w:tc>
                <w:tcPr>
                  <w:tcW w:w="5163" w:type="dxa"/>
                  <w:tcBorders>
                    <w:top w:val="nil"/>
                    <w:left w:val="nil"/>
                    <w:bottom w:val="nil"/>
                    <w:right w:val="nil"/>
                  </w:tcBorders>
                  <w:vAlign w:val="center"/>
                </w:tcPr>
                <w:p w14:paraId="4DDF19ED" w14:textId="77777777" w:rsidR="001573DD" w:rsidRDefault="00BA1BD5">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02F27989" w14:textId="77777777" w:rsidR="001573DD" w:rsidRDefault="00BA1BD5">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1573DD" w14:paraId="353F357B" w14:textId="77777777">
              <w:trPr>
                <w:jc w:val="center"/>
              </w:trPr>
              <w:tc>
                <w:tcPr>
                  <w:tcW w:w="5163" w:type="dxa"/>
                  <w:tcBorders>
                    <w:top w:val="nil"/>
                    <w:left w:val="nil"/>
                    <w:bottom w:val="nil"/>
                    <w:right w:val="nil"/>
                  </w:tcBorders>
                  <w:vAlign w:val="center"/>
                </w:tcPr>
                <w:p w14:paraId="7E5061B0" w14:textId="77777777" w:rsidR="001573DD" w:rsidRDefault="00BA1BD5">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CC0A322" w14:textId="77777777" w:rsidR="001573DD" w:rsidRDefault="00BA1BD5">
                  <w:pPr>
                    <w:tabs>
                      <w:tab w:val="left" w:pos="1134"/>
                      <w:tab w:val="left" w:pos="4680"/>
                      <w:tab w:val="left" w:pos="7020"/>
                    </w:tabs>
                    <w:suppressAutoHyphens/>
                    <w:ind w:firstLine="567"/>
                    <w:jc w:val="both"/>
                  </w:pPr>
                  <w:r>
                    <w:t>Telefon:</w:t>
                  </w:r>
                </w:p>
              </w:tc>
            </w:tr>
            <w:tr w:rsidR="001573DD" w14:paraId="03241CB5" w14:textId="77777777">
              <w:trPr>
                <w:jc w:val="center"/>
              </w:trPr>
              <w:tc>
                <w:tcPr>
                  <w:tcW w:w="5163" w:type="dxa"/>
                  <w:tcBorders>
                    <w:top w:val="nil"/>
                    <w:left w:val="nil"/>
                    <w:bottom w:val="nil"/>
                    <w:right w:val="nil"/>
                  </w:tcBorders>
                  <w:vAlign w:val="center"/>
                </w:tcPr>
                <w:p w14:paraId="54F37956" w14:textId="77777777" w:rsidR="001573DD" w:rsidRDefault="00BA1BD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B82C74A" w14:textId="77777777" w:rsidR="001573DD" w:rsidRDefault="00BA1BD5">
                  <w:pPr>
                    <w:tabs>
                      <w:tab w:val="left" w:pos="1134"/>
                      <w:tab w:val="left" w:pos="4680"/>
                      <w:tab w:val="left" w:pos="7020"/>
                    </w:tabs>
                    <w:suppressAutoHyphens/>
                    <w:ind w:firstLine="567"/>
                    <w:jc w:val="both"/>
                  </w:pPr>
                  <w:r>
                    <w:t>Cod fiscal:</w:t>
                  </w:r>
                </w:p>
              </w:tc>
            </w:tr>
            <w:tr w:rsidR="001573DD" w14:paraId="449C5145" w14:textId="77777777">
              <w:trPr>
                <w:jc w:val="center"/>
              </w:trPr>
              <w:tc>
                <w:tcPr>
                  <w:tcW w:w="5163" w:type="dxa"/>
                  <w:tcBorders>
                    <w:top w:val="nil"/>
                    <w:left w:val="nil"/>
                    <w:bottom w:val="nil"/>
                    <w:right w:val="nil"/>
                  </w:tcBorders>
                  <w:vAlign w:val="center"/>
                </w:tcPr>
                <w:p w14:paraId="1B6DEF6C" w14:textId="77777777" w:rsidR="001573DD" w:rsidRDefault="00BA1BD5">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6386C765" w14:textId="77777777" w:rsidR="001573DD" w:rsidRDefault="00BA1BD5">
                  <w:pPr>
                    <w:tabs>
                      <w:tab w:val="left" w:pos="1134"/>
                      <w:tab w:val="left" w:pos="4680"/>
                      <w:tab w:val="left" w:pos="7020"/>
                    </w:tabs>
                    <w:suppressAutoHyphens/>
                    <w:ind w:firstLine="567"/>
                    <w:jc w:val="both"/>
                  </w:pPr>
                  <w:r>
                    <w:t>Banca:</w:t>
                  </w:r>
                </w:p>
              </w:tc>
            </w:tr>
            <w:tr w:rsidR="001573DD" w14:paraId="46F59B9E" w14:textId="77777777">
              <w:trPr>
                <w:jc w:val="center"/>
              </w:trPr>
              <w:tc>
                <w:tcPr>
                  <w:tcW w:w="5163" w:type="dxa"/>
                  <w:tcBorders>
                    <w:top w:val="nil"/>
                    <w:left w:val="nil"/>
                    <w:bottom w:val="nil"/>
                    <w:right w:val="nil"/>
                  </w:tcBorders>
                  <w:vAlign w:val="center"/>
                </w:tcPr>
                <w:p w14:paraId="3BE6AD44" w14:textId="77777777" w:rsidR="001573DD" w:rsidRDefault="00BA1BD5">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B91E472" w14:textId="77777777" w:rsidR="001573DD" w:rsidRDefault="00BA1BD5">
                  <w:pPr>
                    <w:tabs>
                      <w:tab w:val="left" w:pos="1134"/>
                      <w:tab w:val="left" w:pos="4680"/>
                      <w:tab w:val="left" w:pos="7020"/>
                    </w:tabs>
                    <w:suppressAutoHyphens/>
                    <w:ind w:firstLine="567"/>
                    <w:jc w:val="both"/>
                  </w:pPr>
                  <w:r>
                    <w:t>Cod:</w:t>
                  </w:r>
                </w:p>
              </w:tc>
            </w:tr>
            <w:tr w:rsidR="001573DD" w14:paraId="6366189B" w14:textId="77777777">
              <w:trPr>
                <w:jc w:val="center"/>
              </w:trPr>
              <w:tc>
                <w:tcPr>
                  <w:tcW w:w="5163" w:type="dxa"/>
                  <w:tcBorders>
                    <w:top w:val="nil"/>
                    <w:left w:val="nil"/>
                    <w:bottom w:val="nil"/>
                    <w:right w:val="nil"/>
                  </w:tcBorders>
                  <w:vAlign w:val="center"/>
                </w:tcPr>
                <w:p w14:paraId="575FCAB3" w14:textId="77777777" w:rsidR="001573DD" w:rsidRDefault="00BA1BD5">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0F007C0" w14:textId="77777777" w:rsidR="001573DD" w:rsidRDefault="00BA1BD5">
                  <w:pPr>
                    <w:tabs>
                      <w:tab w:val="left" w:pos="1134"/>
                      <w:tab w:val="left" w:pos="4680"/>
                      <w:tab w:val="left" w:pos="7020"/>
                    </w:tabs>
                    <w:suppressAutoHyphens/>
                    <w:ind w:firstLine="567"/>
                    <w:jc w:val="both"/>
                  </w:pPr>
                  <w:r>
                    <w:t>IBAN</w:t>
                  </w:r>
                </w:p>
              </w:tc>
            </w:tr>
            <w:tr w:rsidR="001573DD" w14:paraId="2D967675" w14:textId="77777777">
              <w:trPr>
                <w:trHeight w:val="713"/>
                <w:jc w:val="center"/>
              </w:trPr>
              <w:tc>
                <w:tcPr>
                  <w:tcW w:w="5163" w:type="dxa"/>
                  <w:tcBorders>
                    <w:top w:val="nil"/>
                    <w:left w:val="nil"/>
                    <w:bottom w:val="nil"/>
                    <w:right w:val="nil"/>
                  </w:tcBorders>
                  <w:vAlign w:val="center"/>
                </w:tcPr>
                <w:p w14:paraId="5ECAD390" w14:textId="77777777" w:rsidR="001573DD" w:rsidRDefault="00157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2332AD" w14:textId="77777777" w:rsidR="001573DD" w:rsidRDefault="001573DD">
                  <w:pPr>
                    <w:tabs>
                      <w:tab w:val="left" w:pos="1134"/>
                      <w:tab w:val="left" w:pos="4680"/>
                      <w:tab w:val="left" w:pos="7020"/>
                    </w:tabs>
                    <w:suppressAutoHyphens/>
                    <w:ind w:firstLine="567"/>
                    <w:jc w:val="both"/>
                  </w:pPr>
                </w:p>
                <w:p w14:paraId="2F5BD7E3" w14:textId="77777777" w:rsidR="001573DD" w:rsidRDefault="001573DD">
                  <w:pPr>
                    <w:tabs>
                      <w:tab w:val="left" w:pos="1134"/>
                      <w:tab w:val="left" w:pos="4680"/>
                      <w:tab w:val="left" w:pos="7020"/>
                    </w:tabs>
                    <w:suppressAutoHyphens/>
                    <w:ind w:firstLine="567"/>
                    <w:jc w:val="both"/>
                  </w:pPr>
                </w:p>
                <w:p w14:paraId="7175EC6A" w14:textId="77777777" w:rsidR="001573DD" w:rsidRDefault="001573DD">
                  <w:pPr>
                    <w:tabs>
                      <w:tab w:val="left" w:pos="1134"/>
                      <w:tab w:val="left" w:pos="4680"/>
                      <w:tab w:val="left" w:pos="7020"/>
                    </w:tabs>
                    <w:suppressAutoHyphens/>
                    <w:ind w:firstLine="567"/>
                    <w:jc w:val="both"/>
                  </w:pPr>
                </w:p>
                <w:p w14:paraId="53FB8D40" w14:textId="77777777" w:rsidR="001573DD" w:rsidRDefault="001573DD">
                  <w:pPr>
                    <w:tabs>
                      <w:tab w:val="left" w:pos="1134"/>
                      <w:tab w:val="left" w:pos="4680"/>
                      <w:tab w:val="left" w:pos="7020"/>
                    </w:tabs>
                    <w:suppressAutoHyphens/>
                    <w:ind w:firstLine="567"/>
                    <w:jc w:val="both"/>
                  </w:pPr>
                </w:p>
                <w:p w14:paraId="7466BC12" w14:textId="77777777" w:rsidR="001573DD" w:rsidRDefault="001573DD">
                  <w:pPr>
                    <w:tabs>
                      <w:tab w:val="left" w:pos="1134"/>
                      <w:tab w:val="left" w:pos="4680"/>
                      <w:tab w:val="left" w:pos="7020"/>
                    </w:tabs>
                    <w:suppressAutoHyphens/>
                    <w:ind w:firstLine="567"/>
                    <w:jc w:val="both"/>
                  </w:pPr>
                </w:p>
                <w:p w14:paraId="2449E6FE" w14:textId="77777777" w:rsidR="001573DD" w:rsidRDefault="001573DD">
                  <w:pPr>
                    <w:tabs>
                      <w:tab w:val="left" w:pos="1134"/>
                      <w:tab w:val="left" w:pos="4680"/>
                      <w:tab w:val="left" w:pos="7020"/>
                    </w:tabs>
                    <w:suppressAutoHyphens/>
                    <w:ind w:firstLine="567"/>
                    <w:jc w:val="both"/>
                  </w:pPr>
                </w:p>
                <w:p w14:paraId="422F59D7" w14:textId="77777777" w:rsidR="001573DD" w:rsidRDefault="001573DD">
                  <w:pPr>
                    <w:tabs>
                      <w:tab w:val="left" w:pos="1134"/>
                      <w:tab w:val="left" w:pos="4680"/>
                      <w:tab w:val="left" w:pos="7020"/>
                    </w:tabs>
                    <w:suppressAutoHyphens/>
                    <w:ind w:firstLine="567"/>
                    <w:jc w:val="both"/>
                  </w:pPr>
                </w:p>
              </w:tc>
            </w:tr>
          </w:tbl>
          <w:p w14:paraId="004B28D2" w14:textId="77777777" w:rsidR="001573DD" w:rsidRDefault="00BA1BD5">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73DD" w14:paraId="3ED7EC09" w14:textId="77777777">
              <w:trPr>
                <w:trHeight w:val="357"/>
                <w:jc w:val="center"/>
              </w:trPr>
              <w:tc>
                <w:tcPr>
                  <w:tcW w:w="5188" w:type="dxa"/>
                  <w:vAlign w:val="center"/>
                </w:tcPr>
                <w:p w14:paraId="5E69AA3F" w14:textId="77777777" w:rsidR="001573DD" w:rsidRDefault="00BA1BD5">
                  <w:pPr>
                    <w:jc w:val="center"/>
                    <w:rPr>
                      <w:b/>
                    </w:rPr>
                  </w:pPr>
                  <w:r>
                    <w:rPr>
                      <w:b/>
                    </w:rPr>
                    <w:t>ANTREPRENOR</w:t>
                  </w:r>
                </w:p>
              </w:tc>
              <w:tc>
                <w:tcPr>
                  <w:tcW w:w="4559" w:type="dxa"/>
                  <w:vAlign w:val="center"/>
                </w:tcPr>
                <w:p w14:paraId="16B5284E" w14:textId="77777777" w:rsidR="001573DD" w:rsidRDefault="00BA1BD5">
                  <w:pPr>
                    <w:jc w:val="center"/>
                    <w:rPr>
                      <w:b/>
                    </w:rPr>
                  </w:pPr>
                  <w:r>
                    <w:rPr>
                      <w:b/>
                    </w:rPr>
                    <w:t>BENEFICIAR</w:t>
                  </w:r>
                </w:p>
              </w:tc>
            </w:tr>
            <w:tr w:rsidR="001573DD" w14:paraId="3C9ABC3D" w14:textId="77777777">
              <w:trPr>
                <w:trHeight w:val="357"/>
                <w:jc w:val="center"/>
              </w:trPr>
              <w:tc>
                <w:tcPr>
                  <w:tcW w:w="5188" w:type="dxa"/>
                  <w:vAlign w:val="center"/>
                </w:tcPr>
                <w:p w14:paraId="7C86FBD8" w14:textId="77777777" w:rsidR="001573DD" w:rsidRDefault="001573DD">
                  <w:pPr>
                    <w:jc w:val="both"/>
                    <w:rPr>
                      <w:b/>
                    </w:rPr>
                  </w:pPr>
                </w:p>
                <w:p w14:paraId="617880DB" w14:textId="77777777" w:rsidR="001573DD" w:rsidRDefault="001573DD">
                  <w:pPr>
                    <w:jc w:val="both"/>
                    <w:rPr>
                      <w:b/>
                    </w:rPr>
                  </w:pPr>
                </w:p>
                <w:p w14:paraId="66F44745" w14:textId="77777777" w:rsidR="001573DD" w:rsidRDefault="001573DD">
                  <w:pPr>
                    <w:jc w:val="both"/>
                    <w:rPr>
                      <w:b/>
                    </w:rPr>
                  </w:pPr>
                </w:p>
              </w:tc>
              <w:tc>
                <w:tcPr>
                  <w:tcW w:w="4559" w:type="dxa"/>
                  <w:vAlign w:val="center"/>
                </w:tcPr>
                <w:p w14:paraId="445F099E" w14:textId="77777777" w:rsidR="001573DD" w:rsidRDefault="001573DD">
                  <w:pPr>
                    <w:jc w:val="both"/>
                    <w:rPr>
                      <w:b/>
                    </w:rPr>
                  </w:pPr>
                </w:p>
                <w:p w14:paraId="0D00CD4A" w14:textId="77777777" w:rsidR="001573DD" w:rsidRDefault="001573DD">
                  <w:pPr>
                    <w:jc w:val="both"/>
                    <w:rPr>
                      <w:b/>
                    </w:rPr>
                  </w:pPr>
                </w:p>
                <w:p w14:paraId="72D05005" w14:textId="77777777" w:rsidR="001573DD" w:rsidRDefault="001573DD">
                  <w:pPr>
                    <w:jc w:val="both"/>
                    <w:rPr>
                      <w:b/>
                    </w:rPr>
                  </w:pPr>
                </w:p>
              </w:tc>
            </w:tr>
          </w:tbl>
          <w:p w14:paraId="173443B5" w14:textId="77777777" w:rsidR="001573DD" w:rsidRDefault="001573DD">
            <w:pPr>
              <w:tabs>
                <w:tab w:val="left" w:pos="2295"/>
              </w:tabs>
              <w:jc w:val="both"/>
            </w:pPr>
          </w:p>
          <w:p w14:paraId="4B163E89" w14:textId="77777777" w:rsidR="001573DD" w:rsidRDefault="001573DD">
            <w:pPr>
              <w:tabs>
                <w:tab w:val="left" w:pos="2295"/>
              </w:tabs>
              <w:jc w:val="both"/>
            </w:pPr>
          </w:p>
          <w:p w14:paraId="2F69E80F" w14:textId="77777777" w:rsidR="001573DD" w:rsidRDefault="001573DD">
            <w:pPr>
              <w:tabs>
                <w:tab w:val="left" w:pos="2295"/>
              </w:tabs>
              <w:jc w:val="both"/>
            </w:pPr>
          </w:p>
          <w:p w14:paraId="0CF85C92" w14:textId="77777777" w:rsidR="001573DD" w:rsidRDefault="001573DD">
            <w:pPr>
              <w:tabs>
                <w:tab w:val="left" w:pos="2295"/>
              </w:tabs>
              <w:jc w:val="both"/>
            </w:pPr>
          </w:p>
          <w:p w14:paraId="2F040DB4" w14:textId="77777777" w:rsidR="001573DD" w:rsidRDefault="00BA1BD5">
            <w:pPr>
              <w:tabs>
                <w:tab w:val="left" w:pos="2295"/>
              </w:tabs>
              <w:jc w:val="both"/>
            </w:pPr>
            <w:r>
              <w:br/>
            </w:r>
          </w:p>
          <w:p w14:paraId="498E82DD" w14:textId="77777777" w:rsidR="001573DD" w:rsidRDefault="001573DD">
            <w:pPr>
              <w:tabs>
                <w:tab w:val="left" w:pos="2295"/>
              </w:tabs>
              <w:jc w:val="both"/>
            </w:pPr>
          </w:p>
          <w:p w14:paraId="7B3F3545" w14:textId="77777777" w:rsidR="001573DD" w:rsidRDefault="001573DD">
            <w:pPr>
              <w:tabs>
                <w:tab w:val="left" w:pos="2295"/>
              </w:tabs>
              <w:jc w:val="both"/>
            </w:pPr>
          </w:p>
          <w:p w14:paraId="42EB81DE" w14:textId="77777777" w:rsidR="001573DD" w:rsidRDefault="001573DD">
            <w:pPr>
              <w:jc w:val="both"/>
            </w:pPr>
          </w:p>
          <w:p w14:paraId="5FE1E768" w14:textId="77777777" w:rsidR="001573DD" w:rsidRDefault="001573DD">
            <w:pPr>
              <w:jc w:val="both"/>
              <w:rPr>
                <w:sz w:val="28"/>
                <w:szCs w:val="28"/>
              </w:rPr>
            </w:pPr>
          </w:p>
          <w:p w14:paraId="78775EBD" w14:textId="77777777" w:rsidR="001573DD" w:rsidRDefault="00BA1BD5">
            <w:pPr>
              <w:tabs>
                <w:tab w:val="left" w:pos="2295"/>
              </w:tabs>
              <w:jc w:val="right"/>
            </w:pPr>
            <w:r>
              <w:t>Anexa nr. 1</w:t>
            </w:r>
          </w:p>
          <w:p w14:paraId="167A7053" w14:textId="77777777" w:rsidR="001573DD" w:rsidRDefault="00BA1BD5">
            <w:pPr>
              <w:tabs>
                <w:tab w:val="left" w:pos="2295"/>
              </w:tabs>
              <w:jc w:val="right"/>
            </w:pPr>
            <w:r>
              <w:t>la Contractul nr. ___________</w:t>
            </w:r>
          </w:p>
          <w:p w14:paraId="7233D6C6" w14:textId="77777777" w:rsidR="001573DD" w:rsidRDefault="00BA1BD5">
            <w:pPr>
              <w:tabs>
                <w:tab w:val="left" w:pos="2295"/>
              </w:tabs>
              <w:jc w:val="right"/>
            </w:pPr>
            <w:r>
              <w:t>Din „____”  _____ 20_______</w:t>
            </w:r>
          </w:p>
          <w:p w14:paraId="49C353BA" w14:textId="77777777" w:rsidR="001573DD" w:rsidRDefault="001573DD">
            <w:pPr>
              <w:tabs>
                <w:tab w:val="left" w:pos="2295"/>
              </w:tabs>
              <w:jc w:val="both"/>
            </w:pPr>
          </w:p>
          <w:p w14:paraId="656FF2B1" w14:textId="77777777" w:rsidR="001573DD" w:rsidRDefault="001573DD">
            <w:pPr>
              <w:tabs>
                <w:tab w:val="left" w:pos="2295"/>
              </w:tabs>
              <w:jc w:val="both"/>
            </w:pPr>
          </w:p>
          <w:p w14:paraId="12BE4E44" w14:textId="77777777" w:rsidR="001573DD" w:rsidRDefault="001573DD">
            <w:pPr>
              <w:tabs>
                <w:tab w:val="left" w:pos="2295"/>
              </w:tabs>
              <w:jc w:val="both"/>
            </w:pPr>
          </w:p>
          <w:p w14:paraId="29CD31A4" w14:textId="77777777" w:rsidR="001573DD" w:rsidRDefault="001573DD">
            <w:pPr>
              <w:tabs>
                <w:tab w:val="left" w:pos="2295"/>
              </w:tabs>
              <w:jc w:val="both"/>
            </w:pPr>
          </w:p>
          <w:p w14:paraId="3FF61720" w14:textId="77777777" w:rsidR="001573DD" w:rsidRDefault="001573DD">
            <w:pPr>
              <w:tabs>
                <w:tab w:val="left" w:pos="2295"/>
              </w:tabs>
              <w:jc w:val="both"/>
            </w:pPr>
          </w:p>
          <w:p w14:paraId="5EE20974" w14:textId="77777777" w:rsidR="001573DD" w:rsidRDefault="001573DD">
            <w:pPr>
              <w:tabs>
                <w:tab w:val="left" w:pos="2295"/>
              </w:tabs>
              <w:jc w:val="both"/>
            </w:pPr>
          </w:p>
          <w:p w14:paraId="20919763" w14:textId="77777777" w:rsidR="001573DD" w:rsidRDefault="001573DD">
            <w:pPr>
              <w:tabs>
                <w:tab w:val="left" w:pos="2295"/>
              </w:tabs>
              <w:jc w:val="both"/>
            </w:pPr>
          </w:p>
          <w:p w14:paraId="0C696831" w14:textId="77777777" w:rsidR="001573DD" w:rsidRDefault="001573DD">
            <w:pPr>
              <w:tabs>
                <w:tab w:val="left" w:pos="2295"/>
              </w:tabs>
              <w:jc w:val="both"/>
            </w:pPr>
          </w:p>
          <w:p w14:paraId="42CECE42" w14:textId="77777777" w:rsidR="001573DD" w:rsidRDefault="00BA1BD5">
            <w:pPr>
              <w:tabs>
                <w:tab w:val="left" w:pos="2295"/>
              </w:tabs>
              <w:jc w:val="both"/>
              <w:rPr>
                <w:b/>
              </w:rPr>
            </w:pPr>
            <w:r>
              <w:rPr>
                <w:b/>
              </w:rPr>
              <w:t xml:space="preserve">       SPECIFICAŢII TEHNICE</w:t>
            </w:r>
          </w:p>
          <w:p w14:paraId="12CB8522" w14:textId="77777777" w:rsidR="001573DD" w:rsidRDefault="001573D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2502"/>
              <w:gridCol w:w="50"/>
              <w:gridCol w:w="825"/>
              <w:gridCol w:w="1980"/>
              <w:gridCol w:w="1080"/>
              <w:gridCol w:w="1925"/>
            </w:tblGrid>
            <w:tr w:rsidR="001573DD" w14:paraId="773A295A"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4BF23F3" w14:textId="77777777" w:rsidR="001573DD" w:rsidRDefault="00BA1BD5">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D2D667" w14:textId="77777777" w:rsidR="001573DD" w:rsidRDefault="00BA1BD5">
                  <w:pPr>
                    <w:jc w:val="center"/>
                    <w:rPr>
                      <w:b/>
                      <w:bCs/>
                    </w:rPr>
                  </w:pPr>
                  <w:r>
                    <w:rPr>
                      <w:b/>
                      <w:bCs/>
                    </w:rPr>
                    <w:t>Denumirea lucrărilor</w:t>
                  </w:r>
                </w:p>
              </w:tc>
              <w:tc>
                <w:tcPr>
                  <w:tcW w:w="3377" w:type="dxa"/>
                  <w:gridSpan w:val="3"/>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A77FEF0" w14:textId="77777777" w:rsidR="001573DD" w:rsidRDefault="00BA1BD5">
                  <w:pPr>
                    <w:jc w:val="both"/>
                    <w:rPr>
                      <w:b/>
                      <w:bCs/>
                    </w:rPr>
                  </w:pPr>
                  <w:r>
                    <w:rPr>
                      <w:b/>
                      <w:bCs/>
                    </w:rPr>
                    <w:t>Cod CPV</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7C2F01" w14:textId="77777777" w:rsidR="001573DD" w:rsidRDefault="00BA1BD5">
                  <w:pPr>
                    <w:jc w:val="center"/>
                    <w:rPr>
                      <w:b/>
                    </w:rPr>
                  </w:pPr>
                  <w:r>
                    <w:rPr>
                      <w:b/>
                    </w:rPr>
                    <w:t xml:space="preserve">Specificarea tehnică deplină solicitată de către autoritatea </w:t>
                  </w:r>
                  <w:r>
                    <w:rPr>
                      <w:b/>
                    </w:rPr>
                    <w:t>contractantă</w:t>
                  </w:r>
                </w:p>
                <w:p w14:paraId="5F240FD4" w14:textId="77777777" w:rsidR="001573DD" w:rsidRDefault="001573DD">
                  <w:pPr>
                    <w:jc w:val="both"/>
                    <w:rPr>
                      <w:b/>
                      <w:bCs/>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802963" w14:textId="77777777" w:rsidR="001573DD" w:rsidRDefault="00BA1BD5">
                  <w:pPr>
                    <w:jc w:val="center"/>
                    <w:rPr>
                      <w:b/>
                    </w:rPr>
                  </w:pPr>
                  <w:r>
                    <w:rPr>
                      <w:b/>
                      <w:bCs/>
                    </w:rPr>
                    <w:t xml:space="preserve">Specificarea tehnică </w:t>
                  </w:r>
                  <w:r>
                    <w:rPr>
                      <w:b/>
                    </w:rPr>
                    <w:t>deplină propusă de către ofertant</w:t>
                  </w:r>
                </w:p>
                <w:p w14:paraId="20C067A0" w14:textId="77777777" w:rsidR="001573DD" w:rsidRDefault="001573DD">
                  <w:pPr>
                    <w:jc w:val="both"/>
                    <w:rPr>
                      <w:b/>
                      <w:bCs/>
                    </w:rPr>
                  </w:pPr>
                </w:p>
              </w:tc>
              <w:tc>
                <w:tcPr>
                  <w:tcW w:w="19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054227F" w14:textId="77777777" w:rsidR="001573DD" w:rsidRDefault="00BA1BD5">
                  <w:pPr>
                    <w:ind w:right="943"/>
                    <w:jc w:val="center"/>
                    <w:rPr>
                      <w:b/>
                      <w:bCs/>
                    </w:rPr>
                  </w:pPr>
                  <w:r>
                    <w:rPr>
                      <w:b/>
                      <w:bCs/>
                    </w:rPr>
                    <w:t>Standarde de</w:t>
                  </w:r>
                </w:p>
                <w:p w14:paraId="06BC0C8D" w14:textId="77777777" w:rsidR="001573DD" w:rsidRDefault="00BA1BD5">
                  <w:pPr>
                    <w:ind w:right="943"/>
                    <w:jc w:val="center"/>
                    <w:rPr>
                      <w:b/>
                      <w:bCs/>
                    </w:rPr>
                  </w:pPr>
                  <w:proofErr w:type="spellStart"/>
                  <w:r>
                    <w:rPr>
                      <w:b/>
                      <w:bCs/>
                    </w:rPr>
                    <w:t>Referinţă</w:t>
                  </w:r>
                  <w:proofErr w:type="spellEnd"/>
                </w:p>
              </w:tc>
            </w:tr>
            <w:tr w:rsidR="001573DD" w14:paraId="3144DD3B"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516160" w14:textId="77777777" w:rsidR="001573DD" w:rsidRDefault="00BA1BD5">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6116723" w14:textId="77777777" w:rsidR="001573DD" w:rsidRDefault="00BA1BD5">
                  <w:pPr>
                    <w:jc w:val="both"/>
                  </w:pPr>
                  <w:r>
                    <w:rPr>
                      <w:b/>
                      <w:sz w:val="20"/>
                      <w:szCs w:val="20"/>
                    </w:rPr>
                    <w:t>45400000-1</w:t>
                  </w:r>
                </w:p>
              </w:tc>
              <w:tc>
                <w:tcPr>
                  <w:tcW w:w="3377" w:type="dxa"/>
                  <w:gridSpan w:val="3"/>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4AE5339" w14:textId="77777777" w:rsidR="001573DD" w:rsidRDefault="00BA1BD5">
                  <w:pPr>
                    <w:pStyle w:val="1"/>
                    <w:numPr>
                      <w:ilvl w:val="0"/>
                      <w:numId w:val="0"/>
                    </w:numPr>
                    <w:shd w:val="clear" w:color="auto" w:fill="FFFFFF"/>
                    <w:wordWrap w:val="0"/>
                    <w:ind w:left="89"/>
                    <w:jc w:val="both"/>
                    <w:textAlignment w:val="baseline"/>
                    <w:rPr>
                      <w:color w:val="333333"/>
                      <w:spacing w:val="-6"/>
                      <w:sz w:val="20"/>
                      <w:szCs w:val="20"/>
                    </w:rPr>
                  </w:pPr>
                  <w:r>
                    <w:rPr>
                      <w:lang w:eastAsia="ru-RU"/>
                    </w:rPr>
                    <w:t xml:space="preserve"> </w:t>
                  </w:r>
                </w:p>
                <w:p w14:paraId="0EBBA3AD" w14:textId="77777777" w:rsidR="001573DD" w:rsidRDefault="001573DD">
                  <w:pPr>
                    <w:pStyle w:val="1"/>
                    <w:numPr>
                      <w:ilvl w:val="0"/>
                      <w:numId w:val="0"/>
                    </w:numPr>
                    <w:shd w:val="clear" w:color="auto" w:fill="FFFFFF"/>
                    <w:wordWrap w:val="0"/>
                    <w:ind w:left="360"/>
                    <w:jc w:val="both"/>
                    <w:textAlignment w:val="baseline"/>
                    <w:rPr>
                      <w:bCs/>
                      <w:color w:val="333333"/>
                      <w:spacing w:val="-6"/>
                      <w:lang w:val="fr-FR"/>
                    </w:rPr>
                  </w:pPr>
                </w:p>
                <w:p w14:paraId="4F82E1E3" w14:textId="77777777" w:rsidR="001573DD" w:rsidRDefault="001573DD">
                  <w:pPr>
                    <w:jc w:val="both"/>
                    <w:rPr>
                      <w:lang w:val="fr-FR"/>
                    </w:rPr>
                  </w:pPr>
                </w:p>
              </w:tc>
              <w:tc>
                <w:tcPr>
                  <w:tcW w:w="19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20AA96" w14:textId="77777777" w:rsidR="001573DD" w:rsidRDefault="00BA1BD5">
                  <w:pPr>
                    <w:jc w:val="both"/>
                  </w:pPr>
                  <w:proofErr w:type="spellStart"/>
                  <w:r>
                    <w:t>Conf</w:t>
                  </w:r>
                  <w:r>
                    <w:t>r</w:t>
                  </w:r>
                  <w:r>
                    <w:t>om</w:t>
                  </w:r>
                  <w:proofErr w:type="spellEnd"/>
                  <w:r>
                    <w:t xml:space="preserve"> caietului de sarcini</w:t>
                  </w: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3D36A0" w14:textId="77777777" w:rsidR="001573DD" w:rsidRDefault="001573DD">
                  <w:pPr>
                    <w:jc w:val="both"/>
                  </w:pPr>
                </w:p>
              </w:tc>
              <w:tc>
                <w:tcPr>
                  <w:tcW w:w="19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6574F6" w14:textId="77777777" w:rsidR="001573DD" w:rsidRDefault="001573DD">
                  <w:pPr>
                    <w:jc w:val="both"/>
                  </w:pPr>
                </w:p>
              </w:tc>
            </w:tr>
            <w:tr w:rsidR="001573DD" w14:paraId="2662C0AE"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E7EE6F" w14:textId="77777777" w:rsidR="001573DD" w:rsidRDefault="001573DD">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2F58A" w14:textId="77777777" w:rsidR="001573DD" w:rsidRDefault="00BA1BD5">
                  <w:pPr>
                    <w:jc w:val="both"/>
                  </w:pPr>
                  <w:r>
                    <w:rPr>
                      <w:b/>
                      <w:bCs/>
                    </w:rPr>
                    <w:t>TOTAL</w:t>
                  </w:r>
                </w:p>
              </w:tc>
              <w:tc>
                <w:tcPr>
                  <w:tcW w:w="3377"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82611D" w14:textId="77777777" w:rsidR="001573DD" w:rsidRDefault="001573DD">
                  <w:pPr>
                    <w:jc w:val="both"/>
                  </w:pPr>
                </w:p>
              </w:tc>
              <w:tc>
                <w:tcPr>
                  <w:tcW w:w="19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D44EEE" w14:textId="77777777" w:rsidR="001573DD" w:rsidRDefault="001573DD">
                  <w:pPr>
                    <w:jc w:val="both"/>
                  </w:pP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4DF8C" w14:textId="77777777" w:rsidR="001573DD" w:rsidRDefault="001573DD">
                  <w:pPr>
                    <w:jc w:val="both"/>
                  </w:pPr>
                </w:p>
              </w:tc>
              <w:tc>
                <w:tcPr>
                  <w:tcW w:w="19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60C498" w14:textId="77777777" w:rsidR="001573DD" w:rsidRDefault="001573DD">
                  <w:pPr>
                    <w:jc w:val="both"/>
                  </w:pPr>
                </w:p>
              </w:tc>
            </w:tr>
            <w:tr w:rsidR="001573DD" w14:paraId="6AB0D2C9" w14:textId="77777777">
              <w:tc>
                <w:tcPr>
                  <w:tcW w:w="2261" w:type="dxa"/>
                  <w:gridSpan w:val="2"/>
                  <w:tcBorders>
                    <w:top w:val="single" w:sz="6" w:space="0" w:color="000000"/>
                    <w:left w:val="nil"/>
                    <w:bottom w:val="nil"/>
                    <w:right w:val="nil"/>
                  </w:tcBorders>
                </w:tcPr>
                <w:p w14:paraId="3586954C" w14:textId="77777777" w:rsidR="001573DD" w:rsidRDefault="001573DD">
                  <w:pPr>
                    <w:jc w:val="both"/>
                  </w:pPr>
                </w:p>
                <w:p w14:paraId="071A6665" w14:textId="77777777" w:rsidR="001573DD" w:rsidRDefault="001573DD">
                  <w:pPr>
                    <w:jc w:val="both"/>
                  </w:pPr>
                </w:p>
                <w:p w14:paraId="1AD6E5BE" w14:textId="77777777" w:rsidR="001573DD" w:rsidRDefault="001573DD">
                  <w:pPr>
                    <w:jc w:val="both"/>
                  </w:pPr>
                </w:p>
                <w:p w14:paraId="41387494" w14:textId="77777777" w:rsidR="001573DD" w:rsidRDefault="001573DD">
                  <w:pPr>
                    <w:jc w:val="both"/>
                  </w:pPr>
                </w:p>
                <w:p w14:paraId="2DDD2157" w14:textId="77777777" w:rsidR="001573DD" w:rsidRDefault="001573DD">
                  <w:pPr>
                    <w:jc w:val="both"/>
                  </w:pPr>
                </w:p>
              </w:tc>
              <w:tc>
                <w:tcPr>
                  <w:tcW w:w="8362" w:type="dxa"/>
                  <w:gridSpan w:val="6"/>
                  <w:tcBorders>
                    <w:top w:val="single" w:sz="6" w:space="0" w:color="000000"/>
                    <w:left w:val="nil"/>
                    <w:bottom w:val="nil"/>
                    <w:right w:val="nil"/>
                  </w:tcBorders>
                  <w:shd w:val="clear" w:color="auto" w:fill="auto"/>
                  <w:tcMar>
                    <w:top w:w="24" w:type="dxa"/>
                    <w:left w:w="48" w:type="dxa"/>
                    <w:bottom w:w="24" w:type="dxa"/>
                    <w:right w:w="48" w:type="dxa"/>
                  </w:tcMar>
                </w:tcPr>
                <w:p w14:paraId="1754DCB3" w14:textId="77777777" w:rsidR="001573DD" w:rsidRDefault="00BA1BD5">
                  <w:pPr>
                    <w:jc w:val="both"/>
                  </w:pPr>
                  <w:r>
                    <w:t> </w:t>
                  </w:r>
                </w:p>
                <w:p w14:paraId="2DA38D8E" w14:textId="77777777" w:rsidR="001573DD" w:rsidRDefault="001573DD">
                  <w:pPr>
                    <w:jc w:val="center"/>
                    <w:rPr>
                      <w:b/>
                      <w:bCs/>
                    </w:rPr>
                  </w:pPr>
                </w:p>
                <w:p w14:paraId="767A41D8" w14:textId="77777777" w:rsidR="001573DD" w:rsidRDefault="001573DD">
                  <w:pPr>
                    <w:jc w:val="center"/>
                    <w:rPr>
                      <w:b/>
                      <w:bCs/>
                    </w:rPr>
                  </w:pPr>
                </w:p>
                <w:p w14:paraId="4B3D03B0" w14:textId="77777777" w:rsidR="001573DD" w:rsidRDefault="001573DD">
                  <w:pPr>
                    <w:jc w:val="center"/>
                    <w:rPr>
                      <w:b/>
                      <w:bCs/>
                    </w:rPr>
                  </w:pPr>
                </w:p>
                <w:p w14:paraId="7EC35977" w14:textId="77777777" w:rsidR="001573DD" w:rsidRDefault="001573DD">
                  <w:pPr>
                    <w:jc w:val="center"/>
                    <w:rPr>
                      <w:b/>
                      <w:bCs/>
                    </w:rPr>
                  </w:pPr>
                </w:p>
                <w:p w14:paraId="274C24F7" w14:textId="77777777" w:rsidR="001573DD" w:rsidRDefault="001573DD">
                  <w:pPr>
                    <w:jc w:val="center"/>
                    <w:rPr>
                      <w:b/>
                      <w:bCs/>
                    </w:rPr>
                  </w:pPr>
                </w:p>
                <w:p w14:paraId="2F32DF97" w14:textId="77777777" w:rsidR="001573DD" w:rsidRDefault="001573DD">
                  <w:pPr>
                    <w:jc w:val="center"/>
                    <w:rPr>
                      <w:b/>
                      <w:bCs/>
                    </w:rPr>
                  </w:pPr>
                </w:p>
                <w:p w14:paraId="4DB85EC0" w14:textId="77777777" w:rsidR="001573DD" w:rsidRDefault="00BA1BD5">
                  <w:pPr>
                    <w:rPr>
                      <w:b/>
                      <w:bCs/>
                    </w:rPr>
                  </w:pPr>
                  <w:r>
                    <w:rPr>
                      <w:b/>
                      <w:bCs/>
                    </w:rPr>
                    <w:t xml:space="preserve">                 SEMNĂTURILE PĂRŢILOR</w:t>
                  </w:r>
                </w:p>
                <w:p w14:paraId="3517BCC0" w14:textId="77777777" w:rsidR="001573DD" w:rsidRDefault="001573DD"/>
              </w:tc>
            </w:tr>
            <w:tr w:rsidR="001573DD" w14:paraId="26F7362F" w14:textId="77777777">
              <w:tc>
                <w:tcPr>
                  <w:tcW w:w="4763" w:type="dxa"/>
                  <w:gridSpan w:val="3"/>
                  <w:tcBorders>
                    <w:top w:val="nil"/>
                    <w:left w:val="nil"/>
                    <w:bottom w:val="nil"/>
                    <w:right w:val="nil"/>
                  </w:tcBorders>
                  <w:tcMar>
                    <w:top w:w="24" w:type="dxa"/>
                    <w:left w:w="48" w:type="dxa"/>
                    <w:bottom w:w="24" w:type="dxa"/>
                    <w:right w:w="48" w:type="dxa"/>
                  </w:tcMar>
                </w:tcPr>
                <w:p w14:paraId="1C935C56" w14:textId="77777777" w:rsidR="001573DD" w:rsidRDefault="00BA1BD5">
                  <w:pPr>
                    <w:jc w:val="center"/>
                  </w:pPr>
                  <w:r>
                    <w:rPr>
                      <w:b/>
                      <w:bCs/>
                    </w:rPr>
                    <w:t>ANTREPRENORUL</w:t>
                  </w:r>
                </w:p>
                <w:p w14:paraId="5C4A179F" w14:textId="77777777" w:rsidR="001573DD" w:rsidRDefault="00BA1BD5">
                  <w:pPr>
                    <w:ind w:firstLine="567"/>
                    <w:jc w:val="both"/>
                  </w:pPr>
                  <w:r>
                    <w:t> </w:t>
                  </w:r>
                </w:p>
                <w:p w14:paraId="21791A70" w14:textId="77777777" w:rsidR="001573DD" w:rsidRDefault="001573DD">
                  <w:pPr>
                    <w:ind w:firstLine="567"/>
                  </w:pPr>
                </w:p>
                <w:p w14:paraId="3DF7EED7" w14:textId="77777777" w:rsidR="001573DD" w:rsidRDefault="001573DD">
                  <w:pPr>
                    <w:ind w:firstLine="567"/>
                  </w:pPr>
                </w:p>
              </w:tc>
              <w:tc>
                <w:tcPr>
                  <w:tcW w:w="50" w:type="dxa"/>
                  <w:tcBorders>
                    <w:top w:val="nil"/>
                    <w:left w:val="nil"/>
                    <w:bottom w:val="nil"/>
                    <w:right w:val="nil"/>
                  </w:tcBorders>
                </w:tcPr>
                <w:p w14:paraId="6B9271C3" w14:textId="77777777" w:rsidR="001573DD" w:rsidRDefault="001573DD">
                  <w:pPr>
                    <w:jc w:val="both"/>
                    <w:rPr>
                      <w:b/>
                      <w:bCs/>
                    </w:rPr>
                  </w:pPr>
                </w:p>
              </w:tc>
              <w:tc>
                <w:tcPr>
                  <w:tcW w:w="5810" w:type="dxa"/>
                  <w:gridSpan w:val="4"/>
                  <w:tcBorders>
                    <w:top w:val="nil"/>
                    <w:left w:val="nil"/>
                    <w:bottom w:val="nil"/>
                    <w:right w:val="nil"/>
                  </w:tcBorders>
                  <w:tcMar>
                    <w:top w:w="24" w:type="dxa"/>
                    <w:left w:w="48" w:type="dxa"/>
                    <w:bottom w:w="24" w:type="dxa"/>
                    <w:right w:w="48" w:type="dxa"/>
                  </w:tcMar>
                </w:tcPr>
                <w:p w14:paraId="6C2346DD" w14:textId="77777777" w:rsidR="001573DD" w:rsidRDefault="00BA1BD5">
                  <w:r>
                    <w:rPr>
                      <w:b/>
                      <w:bCs/>
                    </w:rPr>
                    <w:t xml:space="preserve">                               BENEFICIAR</w:t>
                  </w:r>
                </w:p>
                <w:p w14:paraId="20628466" w14:textId="77777777" w:rsidR="001573DD" w:rsidRDefault="00BA1BD5">
                  <w:pPr>
                    <w:ind w:firstLine="567"/>
                    <w:jc w:val="both"/>
                  </w:pPr>
                  <w:r>
                    <w:t> </w:t>
                  </w:r>
                </w:p>
                <w:p w14:paraId="7E7DF71F" w14:textId="77777777" w:rsidR="001573DD" w:rsidRDefault="001573DD"/>
                <w:p w14:paraId="417E57B3" w14:textId="77777777" w:rsidR="001573DD" w:rsidRDefault="001573DD">
                  <w:pPr>
                    <w:jc w:val="both"/>
                  </w:pPr>
                </w:p>
              </w:tc>
            </w:tr>
          </w:tbl>
          <w:p w14:paraId="74E67FD7" w14:textId="77777777" w:rsidR="001573DD" w:rsidRDefault="001573DD">
            <w:pPr>
              <w:tabs>
                <w:tab w:val="left" w:pos="2295"/>
              </w:tabs>
              <w:jc w:val="both"/>
            </w:pPr>
          </w:p>
          <w:p w14:paraId="49C341FB" w14:textId="77777777" w:rsidR="001573DD" w:rsidRDefault="001573DD">
            <w:pPr>
              <w:tabs>
                <w:tab w:val="left" w:pos="2295"/>
              </w:tabs>
              <w:jc w:val="both"/>
            </w:pPr>
          </w:p>
          <w:p w14:paraId="62C72328" w14:textId="77777777" w:rsidR="001573DD" w:rsidRDefault="001573DD">
            <w:pPr>
              <w:tabs>
                <w:tab w:val="left" w:pos="2295"/>
              </w:tabs>
              <w:jc w:val="both"/>
            </w:pPr>
          </w:p>
          <w:p w14:paraId="0C9CA1BB" w14:textId="77777777" w:rsidR="001573DD" w:rsidRDefault="001573DD">
            <w:pPr>
              <w:tabs>
                <w:tab w:val="left" w:pos="2295"/>
              </w:tabs>
              <w:jc w:val="both"/>
            </w:pPr>
          </w:p>
          <w:p w14:paraId="6FF5417F" w14:textId="77777777" w:rsidR="001573DD" w:rsidRDefault="001573DD">
            <w:pPr>
              <w:tabs>
                <w:tab w:val="left" w:pos="2295"/>
              </w:tabs>
              <w:jc w:val="both"/>
            </w:pPr>
          </w:p>
          <w:p w14:paraId="2EDE98AD" w14:textId="77777777" w:rsidR="001573DD" w:rsidRDefault="001573DD">
            <w:pPr>
              <w:tabs>
                <w:tab w:val="left" w:pos="2295"/>
              </w:tabs>
              <w:jc w:val="both"/>
            </w:pPr>
          </w:p>
          <w:p w14:paraId="2C940249" w14:textId="77777777" w:rsidR="001573DD" w:rsidRDefault="001573DD">
            <w:pPr>
              <w:tabs>
                <w:tab w:val="left" w:pos="2295"/>
              </w:tabs>
              <w:jc w:val="both"/>
            </w:pPr>
          </w:p>
          <w:p w14:paraId="45287167" w14:textId="77777777" w:rsidR="001573DD" w:rsidRDefault="001573DD">
            <w:pPr>
              <w:tabs>
                <w:tab w:val="left" w:pos="2295"/>
              </w:tabs>
              <w:jc w:val="both"/>
            </w:pPr>
          </w:p>
          <w:p w14:paraId="3B934FD0" w14:textId="77777777" w:rsidR="001573DD" w:rsidRDefault="001573DD">
            <w:pPr>
              <w:tabs>
                <w:tab w:val="left" w:pos="2295"/>
              </w:tabs>
              <w:jc w:val="both"/>
            </w:pPr>
          </w:p>
          <w:p w14:paraId="1D69BEC6" w14:textId="77777777" w:rsidR="001573DD" w:rsidRDefault="001573DD">
            <w:pPr>
              <w:tabs>
                <w:tab w:val="left" w:pos="2295"/>
              </w:tabs>
              <w:jc w:val="both"/>
            </w:pPr>
          </w:p>
          <w:p w14:paraId="7CC86E18" w14:textId="77777777" w:rsidR="001573DD" w:rsidRDefault="001573DD">
            <w:pPr>
              <w:tabs>
                <w:tab w:val="left" w:pos="2295"/>
              </w:tabs>
              <w:jc w:val="both"/>
            </w:pPr>
          </w:p>
          <w:p w14:paraId="30348974" w14:textId="77777777" w:rsidR="001573DD" w:rsidRDefault="001573DD">
            <w:pPr>
              <w:tabs>
                <w:tab w:val="left" w:pos="2295"/>
              </w:tabs>
              <w:jc w:val="both"/>
            </w:pPr>
          </w:p>
          <w:p w14:paraId="6A89EEFF" w14:textId="77777777" w:rsidR="001573DD" w:rsidRDefault="001573DD">
            <w:pPr>
              <w:tabs>
                <w:tab w:val="left" w:pos="2295"/>
              </w:tabs>
              <w:jc w:val="both"/>
            </w:pPr>
          </w:p>
          <w:p w14:paraId="48A28DE5" w14:textId="77777777" w:rsidR="001573DD" w:rsidRDefault="001573DD">
            <w:pPr>
              <w:tabs>
                <w:tab w:val="left" w:pos="2295"/>
              </w:tabs>
              <w:jc w:val="both"/>
            </w:pPr>
          </w:p>
          <w:p w14:paraId="1F2A5B31" w14:textId="77777777" w:rsidR="001573DD" w:rsidRDefault="001573DD">
            <w:pPr>
              <w:tabs>
                <w:tab w:val="left" w:pos="2295"/>
              </w:tabs>
              <w:jc w:val="both"/>
            </w:pPr>
          </w:p>
          <w:p w14:paraId="36F927D7" w14:textId="77777777" w:rsidR="001573DD" w:rsidRDefault="001573DD">
            <w:pPr>
              <w:tabs>
                <w:tab w:val="left" w:pos="2295"/>
              </w:tabs>
              <w:jc w:val="both"/>
            </w:pPr>
          </w:p>
          <w:p w14:paraId="0F7A300F" w14:textId="77777777" w:rsidR="001573DD" w:rsidRDefault="001573DD">
            <w:pPr>
              <w:tabs>
                <w:tab w:val="left" w:pos="2295"/>
              </w:tabs>
              <w:jc w:val="both"/>
            </w:pPr>
          </w:p>
          <w:p w14:paraId="5D9277D4" w14:textId="77777777" w:rsidR="001573DD" w:rsidRDefault="001573DD">
            <w:pPr>
              <w:tabs>
                <w:tab w:val="left" w:pos="2295"/>
              </w:tabs>
              <w:jc w:val="both"/>
            </w:pPr>
          </w:p>
          <w:p w14:paraId="570BEBB0" w14:textId="77777777" w:rsidR="001573DD" w:rsidRDefault="00BA1BD5">
            <w:pPr>
              <w:jc w:val="right"/>
            </w:pPr>
            <w:r>
              <w:lastRenderedPageBreak/>
              <w:t>Anexa nr. 2</w:t>
            </w:r>
          </w:p>
          <w:p w14:paraId="7F5D9973" w14:textId="77777777" w:rsidR="001573DD" w:rsidRDefault="00BA1BD5">
            <w:pPr>
              <w:jc w:val="right"/>
            </w:pPr>
            <w:r>
              <w:t>la Contractul nr.__________</w:t>
            </w:r>
          </w:p>
          <w:p w14:paraId="44D4BACD" w14:textId="77777777" w:rsidR="001573DD" w:rsidRDefault="00BA1BD5">
            <w:pPr>
              <w:jc w:val="right"/>
            </w:pPr>
            <w:r>
              <w:t>din “____” ________ 20___</w:t>
            </w:r>
          </w:p>
          <w:p w14:paraId="300F2536" w14:textId="77777777" w:rsidR="001573DD" w:rsidRDefault="001573DD">
            <w:pPr>
              <w:keepNext/>
              <w:keepLines/>
              <w:spacing w:before="200"/>
              <w:jc w:val="both"/>
              <w:outlineLvl w:val="2"/>
            </w:pPr>
          </w:p>
          <w:p w14:paraId="5013612F" w14:textId="77777777" w:rsidR="001573DD" w:rsidRDefault="001573DD">
            <w:pPr>
              <w:keepNext/>
              <w:keepLines/>
              <w:spacing w:before="200"/>
              <w:jc w:val="both"/>
              <w:outlineLvl w:val="2"/>
            </w:pPr>
          </w:p>
          <w:p w14:paraId="12841661" w14:textId="77777777" w:rsidR="001573DD" w:rsidRDefault="00BA1BD5">
            <w:pPr>
              <w:ind w:firstLine="567"/>
              <w:jc w:val="both"/>
              <w:rPr>
                <w:b/>
              </w:rPr>
            </w:pPr>
            <w:r>
              <w:rPr>
                <w:b/>
              </w:rPr>
              <w:t>SPECIFICAŢII DE PREŢ</w:t>
            </w:r>
          </w:p>
          <w:p w14:paraId="705B3398" w14:textId="77777777" w:rsidR="001573DD" w:rsidRDefault="001573DD">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152"/>
              <w:gridCol w:w="1080"/>
              <w:gridCol w:w="811"/>
              <w:gridCol w:w="179"/>
              <w:gridCol w:w="1201"/>
              <w:gridCol w:w="1461"/>
              <w:gridCol w:w="1366"/>
            </w:tblGrid>
            <w:tr w:rsidR="001573DD" w14:paraId="5E970D9C"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D73C6F" w14:textId="77777777" w:rsidR="001573DD" w:rsidRDefault="00BA1BD5">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D367605" w14:textId="77777777" w:rsidR="001573DD" w:rsidRDefault="00BA1BD5">
                  <w:pPr>
                    <w:tabs>
                      <w:tab w:val="left" w:pos="235"/>
                      <w:tab w:val="left" w:pos="378"/>
                    </w:tabs>
                    <w:ind w:left="-923"/>
                    <w:jc w:val="center"/>
                    <w:rPr>
                      <w:b/>
                      <w:bCs/>
                    </w:rPr>
                  </w:pPr>
                  <w:r>
                    <w:rPr>
                      <w:b/>
                      <w:bCs/>
                    </w:rPr>
                    <w:t xml:space="preserve">          Denumirea</w:t>
                  </w:r>
                </w:p>
                <w:p w14:paraId="0D5A75DC" w14:textId="77777777" w:rsidR="001573DD" w:rsidRDefault="00BA1BD5">
                  <w:pPr>
                    <w:tabs>
                      <w:tab w:val="left" w:pos="235"/>
                      <w:tab w:val="left" w:pos="378"/>
                    </w:tabs>
                    <w:ind w:left="-923"/>
                    <w:jc w:val="center"/>
                    <w:rPr>
                      <w:b/>
                      <w:bCs/>
                    </w:rPr>
                  </w:pPr>
                  <w:r>
                    <w:rPr>
                      <w:b/>
                      <w:bCs/>
                    </w:rPr>
                    <w:t xml:space="preserve">          lucrărilor</w:t>
                  </w:r>
                </w:p>
                <w:p w14:paraId="62683CCE" w14:textId="77777777" w:rsidR="001573DD" w:rsidRDefault="001573DD">
                  <w:pPr>
                    <w:tabs>
                      <w:tab w:val="left" w:pos="369"/>
                    </w:tabs>
                    <w:ind w:left="-923"/>
                    <w:jc w:val="center"/>
                    <w:rPr>
                      <w:b/>
                      <w:bCs/>
                    </w:rPr>
                  </w:pPr>
                </w:p>
              </w:tc>
              <w:tc>
                <w:tcPr>
                  <w:tcW w:w="11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F19A67" w14:textId="77777777" w:rsidR="001573DD" w:rsidRDefault="00BA1BD5">
                  <w:pPr>
                    <w:jc w:val="both"/>
                    <w:rPr>
                      <w:b/>
                      <w:bCs/>
                    </w:rPr>
                  </w:pPr>
                  <w:r>
                    <w:rPr>
                      <w:b/>
                      <w:bCs/>
                    </w:rPr>
                    <w:t>Cod CPV</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6BD4D03" w14:textId="77777777" w:rsidR="001573DD" w:rsidRDefault="00BA1BD5">
                  <w:pPr>
                    <w:jc w:val="center"/>
                    <w:rPr>
                      <w:b/>
                      <w:bCs/>
                    </w:rPr>
                  </w:pPr>
                  <w:r>
                    <w:rPr>
                      <w:b/>
                      <w:bCs/>
                    </w:rPr>
                    <w:t>Unitatea de măsură</w:t>
                  </w:r>
                </w:p>
              </w:tc>
              <w:tc>
                <w:tcPr>
                  <w:tcW w:w="99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4065FF" w14:textId="77777777" w:rsidR="001573DD" w:rsidRDefault="00BA1BD5">
                  <w:pPr>
                    <w:jc w:val="both"/>
                    <w:rPr>
                      <w:b/>
                      <w:bCs/>
                    </w:rPr>
                  </w:pPr>
                  <w:r>
                    <w:rPr>
                      <w:b/>
                      <w:bCs/>
                    </w:rPr>
                    <w:t>Cantitatea</w:t>
                  </w:r>
                </w:p>
              </w:tc>
              <w:tc>
                <w:tcPr>
                  <w:tcW w:w="12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C95D5DB" w14:textId="77777777" w:rsidR="001573DD" w:rsidRDefault="00BA1BD5">
                  <w:pPr>
                    <w:jc w:val="center"/>
                    <w:rPr>
                      <w:b/>
                      <w:bCs/>
                    </w:rPr>
                  </w:pPr>
                  <w:proofErr w:type="spellStart"/>
                  <w:r>
                    <w:rPr>
                      <w:b/>
                      <w:bCs/>
                    </w:rPr>
                    <w:t>Preţul</w:t>
                  </w:r>
                  <w:proofErr w:type="spellEnd"/>
                  <w:r>
                    <w:rPr>
                      <w:b/>
                      <w:bCs/>
                    </w:rPr>
                    <w:t xml:space="preserve"> </w:t>
                  </w:r>
                  <w:r>
                    <w:rPr>
                      <w:b/>
                      <w:bCs/>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B3A13D0" w14:textId="77777777" w:rsidR="001573DD" w:rsidRDefault="00BA1BD5">
                  <w:pPr>
                    <w:jc w:val="center"/>
                    <w:rPr>
                      <w:b/>
                      <w:bCs/>
                    </w:rPr>
                  </w:pPr>
                  <w:proofErr w:type="spellStart"/>
                  <w:r>
                    <w:rPr>
                      <w:b/>
                      <w:bCs/>
                    </w:rPr>
                    <w:t>Sumalei</w:t>
                  </w:r>
                  <w:proofErr w:type="spellEnd"/>
                  <w:r>
                    <w:rPr>
                      <w:b/>
                      <w:bCs/>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E1709EB" w14:textId="77777777" w:rsidR="001573DD" w:rsidRDefault="00BA1BD5">
                  <w:pPr>
                    <w:jc w:val="center"/>
                    <w:rPr>
                      <w:b/>
                      <w:bCs/>
                    </w:rPr>
                  </w:pPr>
                  <w:r>
                    <w:rPr>
                      <w:b/>
                      <w:bCs/>
                    </w:rPr>
                    <w:t>Termenii de executare</w:t>
                  </w:r>
                </w:p>
                <w:p w14:paraId="54E48A36" w14:textId="77777777" w:rsidR="001573DD" w:rsidRDefault="001573DD">
                  <w:pPr>
                    <w:tabs>
                      <w:tab w:val="left" w:pos="1134"/>
                    </w:tabs>
                    <w:ind w:left="720"/>
                    <w:outlineLvl w:val="0"/>
                    <w:rPr>
                      <w:b/>
                      <w:bCs/>
                    </w:rPr>
                  </w:pPr>
                </w:p>
              </w:tc>
            </w:tr>
            <w:tr w:rsidR="001573DD" w14:paraId="2B720A21"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F20B43" w14:textId="77777777" w:rsidR="001573DD" w:rsidRDefault="00BA1BD5">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A6F144" w14:textId="77777777" w:rsidR="001573DD" w:rsidRDefault="00BA1BD5">
                  <w:pPr>
                    <w:pStyle w:val="1"/>
                    <w:shd w:val="clear" w:color="auto" w:fill="FFFFFF"/>
                    <w:wordWrap w:val="0"/>
                    <w:jc w:val="both"/>
                    <w:textAlignment w:val="baseline"/>
                    <w:rPr>
                      <w:color w:val="333333"/>
                      <w:spacing w:val="-6"/>
                      <w:sz w:val="20"/>
                      <w:szCs w:val="20"/>
                    </w:rPr>
                  </w:pPr>
                  <w:r>
                    <w:t>Executarea</w:t>
                  </w:r>
                  <w:r>
                    <w:t xml:space="preserve"> </w:t>
                  </w:r>
                  <w:r>
                    <w:t xml:space="preserve"> lucrărilor de </w:t>
                  </w:r>
                  <w:r>
                    <w:t xml:space="preserve">Construire a conductei de aducțiune a apei de la sonda 1446 spre turnurile de apă a s. Rădenii Vechi, </w:t>
                  </w:r>
                  <w:proofErr w:type="spellStart"/>
                  <w:r>
                    <w:t>rl</w:t>
                  </w:r>
                  <w:proofErr w:type="spellEnd"/>
                  <w:r>
                    <w:t xml:space="preserve"> Ungheni</w:t>
                  </w:r>
                </w:p>
                <w:p w14:paraId="3A829512" w14:textId="77777777" w:rsidR="001573DD" w:rsidRDefault="001573DD">
                  <w:pPr>
                    <w:keepNext/>
                    <w:keepLines/>
                    <w:spacing w:before="200"/>
                    <w:jc w:val="both"/>
                    <w:outlineLvl w:val="2"/>
                    <w:rPr>
                      <w:lang w:val="en-US"/>
                    </w:rPr>
                  </w:pPr>
                </w:p>
              </w:tc>
              <w:tc>
                <w:tcPr>
                  <w:tcW w:w="11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9DA570" w14:textId="77777777" w:rsidR="001573DD" w:rsidRDefault="00BA1BD5">
                  <w:pPr>
                    <w:keepNext/>
                    <w:keepLines/>
                    <w:spacing w:before="200"/>
                    <w:jc w:val="both"/>
                    <w:outlineLvl w:val="2"/>
                  </w:pPr>
                  <w:r>
                    <w:rPr>
                      <w:rFonts w:ascii="Helvetica" w:eastAsia="Helvetica" w:hAnsi="Helvetica" w:cs="Helvetica"/>
                      <w:b/>
                      <w:bCs/>
                      <w:color w:val="333333"/>
                      <w:sz w:val="19"/>
                      <w:szCs w:val="19"/>
                      <w:shd w:val="clear" w:color="auto" w:fill="E8E8E8"/>
                    </w:rPr>
                    <w:t>45247000-0</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0E0819E" w14:textId="77777777" w:rsidR="001573DD" w:rsidRDefault="001573DD">
                  <w:pPr>
                    <w:keepNext/>
                    <w:keepLines/>
                    <w:spacing w:before="200"/>
                    <w:jc w:val="both"/>
                    <w:outlineLvl w:val="2"/>
                  </w:pPr>
                </w:p>
              </w:tc>
              <w:tc>
                <w:tcPr>
                  <w:tcW w:w="99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FD9729F" w14:textId="77777777" w:rsidR="001573DD" w:rsidRDefault="001573DD">
                  <w:pPr>
                    <w:keepNext/>
                    <w:keepLines/>
                    <w:spacing w:before="200"/>
                    <w:jc w:val="both"/>
                    <w:outlineLvl w:val="2"/>
                  </w:pPr>
                </w:p>
              </w:tc>
              <w:tc>
                <w:tcPr>
                  <w:tcW w:w="12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0F3100" w14:textId="77777777" w:rsidR="001573DD" w:rsidRDefault="001573DD">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D7B4EC" w14:textId="77777777" w:rsidR="001573DD" w:rsidRDefault="001573DD">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44BF77" w14:textId="77777777" w:rsidR="001573DD" w:rsidRDefault="00BA1BD5">
                  <w:pPr>
                    <w:keepNext/>
                    <w:keepLines/>
                    <w:spacing w:before="200"/>
                    <w:jc w:val="both"/>
                    <w:outlineLvl w:val="2"/>
                    <w:rPr>
                      <w:b/>
                    </w:rPr>
                  </w:pPr>
                  <w:r>
                    <w:rPr>
                      <w:b/>
                    </w:rPr>
                    <w:t>6</w:t>
                  </w:r>
                  <w:r>
                    <w:rPr>
                      <w:b/>
                    </w:rPr>
                    <w:t>0 zile</w:t>
                  </w:r>
                </w:p>
              </w:tc>
            </w:tr>
            <w:tr w:rsidR="001573DD" w14:paraId="1CCF2D26"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FB5BEB" w14:textId="77777777" w:rsidR="001573DD" w:rsidRDefault="001573DD">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022E98" w14:textId="77777777" w:rsidR="001573DD" w:rsidRDefault="00BA1BD5">
                  <w:pPr>
                    <w:jc w:val="both"/>
                  </w:pPr>
                  <w:r>
                    <w:rPr>
                      <w:b/>
                      <w:bCs/>
                    </w:rPr>
                    <w:t>TOTAL</w:t>
                  </w:r>
                </w:p>
              </w:tc>
              <w:tc>
                <w:tcPr>
                  <w:tcW w:w="11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C27076" w14:textId="77777777" w:rsidR="001573DD" w:rsidRDefault="001573DD">
                  <w:pPr>
                    <w:keepNext/>
                    <w:keepLines/>
                    <w:spacing w:before="200"/>
                    <w:jc w:val="both"/>
                    <w:outlineLvl w:val="2"/>
                  </w:pPr>
                </w:p>
              </w:tc>
              <w:tc>
                <w:tcPr>
                  <w:tcW w:w="10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612048" w14:textId="77777777" w:rsidR="001573DD" w:rsidRDefault="001573DD">
                  <w:pPr>
                    <w:keepNext/>
                    <w:keepLines/>
                    <w:spacing w:before="200"/>
                    <w:jc w:val="both"/>
                    <w:outlineLvl w:val="2"/>
                  </w:pPr>
                </w:p>
              </w:tc>
              <w:tc>
                <w:tcPr>
                  <w:tcW w:w="99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203396" w14:textId="77777777" w:rsidR="001573DD" w:rsidRDefault="001573DD">
                  <w:pPr>
                    <w:keepNext/>
                    <w:keepLines/>
                    <w:spacing w:before="200"/>
                    <w:jc w:val="both"/>
                    <w:outlineLvl w:val="2"/>
                  </w:pPr>
                </w:p>
              </w:tc>
              <w:tc>
                <w:tcPr>
                  <w:tcW w:w="12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67DBA1" w14:textId="77777777" w:rsidR="001573DD" w:rsidRDefault="001573DD">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619D08" w14:textId="77777777" w:rsidR="001573DD" w:rsidRDefault="001573DD">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D22B2C" w14:textId="77777777" w:rsidR="001573DD" w:rsidRDefault="001573DD">
                  <w:pPr>
                    <w:keepNext/>
                    <w:keepLines/>
                    <w:spacing w:before="200"/>
                    <w:jc w:val="both"/>
                    <w:outlineLvl w:val="2"/>
                  </w:pPr>
                </w:p>
              </w:tc>
            </w:tr>
            <w:tr w:rsidR="001573DD" w14:paraId="2D13E323" w14:textId="77777777">
              <w:tc>
                <w:tcPr>
                  <w:tcW w:w="9510" w:type="dxa"/>
                  <w:gridSpan w:val="9"/>
                  <w:tcBorders>
                    <w:top w:val="single" w:sz="6" w:space="0" w:color="000000"/>
                    <w:left w:val="nil"/>
                    <w:bottom w:val="nil"/>
                    <w:right w:val="nil"/>
                  </w:tcBorders>
                  <w:tcMar>
                    <w:top w:w="24" w:type="dxa"/>
                    <w:left w:w="48" w:type="dxa"/>
                    <w:bottom w:w="24" w:type="dxa"/>
                    <w:right w:w="48" w:type="dxa"/>
                  </w:tcMar>
                </w:tcPr>
                <w:p w14:paraId="5303CF70" w14:textId="77777777" w:rsidR="001573DD" w:rsidRDefault="00BA1BD5">
                  <w:pPr>
                    <w:jc w:val="both"/>
                  </w:pPr>
                  <w:r>
                    <w:t> </w:t>
                  </w:r>
                </w:p>
                <w:p w14:paraId="5439E436" w14:textId="77777777" w:rsidR="001573DD" w:rsidRDefault="001573DD">
                  <w:pPr>
                    <w:keepNext/>
                    <w:keepLines/>
                    <w:spacing w:before="200"/>
                    <w:jc w:val="both"/>
                    <w:outlineLvl w:val="2"/>
                  </w:pPr>
                </w:p>
                <w:p w14:paraId="4BF4D45E" w14:textId="77777777" w:rsidR="001573DD" w:rsidRDefault="001573DD">
                  <w:pPr>
                    <w:keepNext/>
                    <w:keepLines/>
                    <w:spacing w:before="200"/>
                    <w:jc w:val="both"/>
                    <w:outlineLvl w:val="2"/>
                  </w:pPr>
                </w:p>
                <w:p w14:paraId="0A83F172" w14:textId="77777777" w:rsidR="001573DD" w:rsidRDefault="001573DD">
                  <w:pPr>
                    <w:keepNext/>
                    <w:keepLines/>
                    <w:spacing w:before="200"/>
                    <w:jc w:val="both"/>
                    <w:outlineLvl w:val="2"/>
                  </w:pPr>
                </w:p>
                <w:p w14:paraId="02D246FC" w14:textId="77777777" w:rsidR="001573DD" w:rsidRDefault="001573DD">
                  <w:pPr>
                    <w:keepNext/>
                    <w:keepLines/>
                    <w:spacing w:before="200"/>
                    <w:jc w:val="both"/>
                    <w:outlineLvl w:val="2"/>
                  </w:pPr>
                </w:p>
                <w:p w14:paraId="57F9D73C" w14:textId="77777777" w:rsidR="001573DD" w:rsidRDefault="001573DD">
                  <w:pPr>
                    <w:keepNext/>
                    <w:keepLines/>
                    <w:spacing w:before="200"/>
                    <w:jc w:val="both"/>
                    <w:outlineLvl w:val="2"/>
                  </w:pPr>
                </w:p>
                <w:p w14:paraId="26C300A7" w14:textId="77777777" w:rsidR="001573DD" w:rsidRDefault="001573DD">
                  <w:pPr>
                    <w:keepNext/>
                    <w:keepLines/>
                    <w:spacing w:before="200"/>
                    <w:jc w:val="both"/>
                    <w:outlineLvl w:val="2"/>
                  </w:pPr>
                </w:p>
                <w:p w14:paraId="21FCC7B5" w14:textId="77777777" w:rsidR="001573DD" w:rsidRDefault="00BA1BD5">
                  <w:pPr>
                    <w:jc w:val="center"/>
                    <w:rPr>
                      <w:b/>
                      <w:bCs/>
                    </w:rPr>
                  </w:pPr>
                  <w:r>
                    <w:rPr>
                      <w:b/>
                      <w:bCs/>
                    </w:rPr>
                    <w:t>SEMNĂTURILE PĂRŢILOR</w:t>
                  </w:r>
                </w:p>
                <w:p w14:paraId="798637B4" w14:textId="77777777" w:rsidR="001573DD" w:rsidRDefault="001573DD">
                  <w:pPr>
                    <w:jc w:val="center"/>
                  </w:pPr>
                </w:p>
              </w:tc>
            </w:tr>
            <w:tr w:rsidR="001573DD" w14:paraId="092E90C9" w14:textId="77777777">
              <w:tc>
                <w:tcPr>
                  <w:tcW w:w="5303" w:type="dxa"/>
                  <w:gridSpan w:val="5"/>
                  <w:tcBorders>
                    <w:top w:val="nil"/>
                    <w:left w:val="nil"/>
                    <w:bottom w:val="nil"/>
                    <w:right w:val="nil"/>
                  </w:tcBorders>
                  <w:tcMar>
                    <w:top w:w="24" w:type="dxa"/>
                    <w:left w:w="48" w:type="dxa"/>
                    <w:bottom w:w="24" w:type="dxa"/>
                    <w:right w:w="48" w:type="dxa"/>
                  </w:tcMar>
                </w:tcPr>
                <w:p w14:paraId="6EFD7B2C" w14:textId="77777777" w:rsidR="001573DD" w:rsidRDefault="00BA1BD5">
                  <w:pPr>
                    <w:jc w:val="center"/>
                  </w:pPr>
                  <w:r>
                    <w:rPr>
                      <w:b/>
                      <w:bCs/>
                    </w:rPr>
                    <w:t>ANTREPRENOR</w:t>
                  </w:r>
                </w:p>
                <w:p w14:paraId="0D6B2F70" w14:textId="77777777" w:rsidR="001573DD" w:rsidRDefault="001573DD">
                  <w:pPr>
                    <w:tabs>
                      <w:tab w:val="left" w:pos="1134"/>
                    </w:tabs>
                    <w:ind w:left="720"/>
                    <w:outlineLvl w:val="0"/>
                  </w:pPr>
                </w:p>
                <w:p w14:paraId="64079741" w14:textId="77777777" w:rsidR="001573DD" w:rsidRDefault="001573DD"/>
              </w:tc>
              <w:tc>
                <w:tcPr>
                  <w:tcW w:w="4207" w:type="dxa"/>
                  <w:gridSpan w:val="4"/>
                  <w:tcBorders>
                    <w:top w:val="nil"/>
                    <w:left w:val="nil"/>
                    <w:bottom w:val="nil"/>
                    <w:right w:val="nil"/>
                  </w:tcBorders>
                  <w:tcMar>
                    <w:top w:w="24" w:type="dxa"/>
                    <w:left w:w="48" w:type="dxa"/>
                    <w:bottom w:w="24" w:type="dxa"/>
                    <w:right w:w="48" w:type="dxa"/>
                  </w:tcMar>
                </w:tcPr>
                <w:p w14:paraId="124281F7" w14:textId="77777777" w:rsidR="001573DD" w:rsidRDefault="00BA1BD5">
                  <w:pPr>
                    <w:jc w:val="center"/>
                  </w:pPr>
                  <w:r>
                    <w:rPr>
                      <w:b/>
                      <w:bCs/>
                    </w:rPr>
                    <w:t>BENEFICIAR</w:t>
                  </w:r>
                </w:p>
                <w:p w14:paraId="1C80A30B" w14:textId="77777777" w:rsidR="001573DD" w:rsidRDefault="00BA1BD5">
                  <w:pPr>
                    <w:ind w:firstLine="567"/>
                    <w:jc w:val="both"/>
                  </w:pPr>
                  <w:r>
                    <w:t> </w:t>
                  </w:r>
                </w:p>
                <w:p w14:paraId="0DFBAD53" w14:textId="77777777" w:rsidR="001573DD" w:rsidRDefault="001573DD">
                  <w:pPr>
                    <w:keepNext/>
                    <w:keepLines/>
                    <w:spacing w:before="200"/>
                    <w:ind w:firstLine="567"/>
                    <w:jc w:val="both"/>
                    <w:outlineLvl w:val="2"/>
                  </w:pPr>
                </w:p>
                <w:p w14:paraId="0B34F1D8" w14:textId="77777777" w:rsidR="001573DD" w:rsidRDefault="001573DD">
                  <w:pPr>
                    <w:ind w:firstLine="567"/>
                    <w:jc w:val="both"/>
                  </w:pPr>
                </w:p>
              </w:tc>
            </w:tr>
          </w:tbl>
          <w:p w14:paraId="5A753407" w14:textId="77777777" w:rsidR="001573DD" w:rsidRDefault="001573DD">
            <w:pPr>
              <w:tabs>
                <w:tab w:val="left" w:pos="2295"/>
              </w:tabs>
              <w:jc w:val="both"/>
            </w:pPr>
          </w:p>
          <w:p w14:paraId="5D59D58B" w14:textId="77777777" w:rsidR="001573DD" w:rsidRDefault="001573DD">
            <w:pPr>
              <w:tabs>
                <w:tab w:val="left" w:pos="2295"/>
              </w:tabs>
              <w:jc w:val="both"/>
            </w:pPr>
          </w:p>
          <w:p w14:paraId="5A623001" w14:textId="77777777" w:rsidR="001573DD" w:rsidRDefault="001573DD">
            <w:pPr>
              <w:tabs>
                <w:tab w:val="left" w:pos="2295"/>
              </w:tabs>
              <w:jc w:val="both"/>
            </w:pPr>
          </w:p>
          <w:p w14:paraId="03D86F88" w14:textId="77777777" w:rsidR="001573DD" w:rsidRDefault="001573DD">
            <w:pPr>
              <w:tabs>
                <w:tab w:val="left" w:pos="2295"/>
              </w:tabs>
              <w:jc w:val="both"/>
            </w:pPr>
          </w:p>
          <w:p w14:paraId="213B6DBB" w14:textId="77777777" w:rsidR="001573DD" w:rsidRDefault="001573DD">
            <w:pPr>
              <w:tabs>
                <w:tab w:val="left" w:pos="2295"/>
              </w:tabs>
              <w:jc w:val="both"/>
            </w:pPr>
          </w:p>
          <w:p w14:paraId="7FED50AF" w14:textId="77777777" w:rsidR="001573DD" w:rsidRDefault="001573DD">
            <w:pPr>
              <w:tabs>
                <w:tab w:val="left" w:pos="2295"/>
              </w:tabs>
              <w:jc w:val="both"/>
            </w:pPr>
          </w:p>
          <w:p w14:paraId="4E3D3ACA" w14:textId="77777777" w:rsidR="001573DD" w:rsidRDefault="001573DD">
            <w:pPr>
              <w:tabs>
                <w:tab w:val="left" w:pos="2295"/>
              </w:tabs>
              <w:jc w:val="both"/>
            </w:pPr>
          </w:p>
          <w:p w14:paraId="1E0542E8" w14:textId="77777777" w:rsidR="001573DD" w:rsidRDefault="001573DD">
            <w:pPr>
              <w:tabs>
                <w:tab w:val="left" w:pos="2295"/>
              </w:tabs>
              <w:jc w:val="both"/>
            </w:pPr>
          </w:p>
          <w:p w14:paraId="4AE48ADC" w14:textId="77777777" w:rsidR="001573DD" w:rsidRDefault="001573DD">
            <w:pPr>
              <w:tabs>
                <w:tab w:val="left" w:pos="2295"/>
              </w:tabs>
              <w:jc w:val="both"/>
            </w:pPr>
          </w:p>
          <w:p w14:paraId="3CAFE5D3" w14:textId="77777777" w:rsidR="001573DD" w:rsidRDefault="001573DD">
            <w:pPr>
              <w:tabs>
                <w:tab w:val="left" w:pos="2295"/>
              </w:tabs>
              <w:jc w:val="both"/>
            </w:pPr>
          </w:p>
          <w:p w14:paraId="4310A991" w14:textId="77777777" w:rsidR="001573DD" w:rsidRDefault="001573DD">
            <w:pPr>
              <w:tabs>
                <w:tab w:val="left" w:pos="2295"/>
              </w:tabs>
              <w:jc w:val="both"/>
            </w:pPr>
          </w:p>
          <w:p w14:paraId="7145F850" w14:textId="77777777" w:rsidR="001573DD" w:rsidRDefault="001573DD">
            <w:pPr>
              <w:tabs>
                <w:tab w:val="left" w:pos="2295"/>
              </w:tabs>
              <w:jc w:val="both"/>
            </w:pPr>
          </w:p>
          <w:p w14:paraId="245410B2" w14:textId="77777777" w:rsidR="001573DD" w:rsidRDefault="001573DD">
            <w:pPr>
              <w:tabs>
                <w:tab w:val="left" w:pos="2295"/>
              </w:tabs>
              <w:jc w:val="both"/>
            </w:pPr>
          </w:p>
          <w:p w14:paraId="48114B6A" w14:textId="77777777" w:rsidR="001573DD" w:rsidRDefault="001573DD">
            <w:pPr>
              <w:tabs>
                <w:tab w:val="left" w:pos="2295"/>
              </w:tabs>
              <w:jc w:val="both"/>
            </w:pPr>
          </w:p>
          <w:p w14:paraId="5A86F7AD" w14:textId="77777777" w:rsidR="001573DD" w:rsidRDefault="001573DD">
            <w:pPr>
              <w:tabs>
                <w:tab w:val="left" w:pos="2295"/>
              </w:tabs>
              <w:jc w:val="both"/>
            </w:pPr>
          </w:p>
          <w:p w14:paraId="06D87D58" w14:textId="77777777" w:rsidR="001573DD" w:rsidRDefault="00BA1BD5">
            <w:pPr>
              <w:jc w:val="right"/>
            </w:pPr>
            <w:r>
              <w:t>Anexa nr. 26</w:t>
            </w:r>
          </w:p>
          <w:p w14:paraId="3A4D561C" w14:textId="77777777" w:rsidR="001573DD" w:rsidRDefault="00BA1BD5">
            <w:pPr>
              <w:jc w:val="right"/>
            </w:pPr>
            <w:r>
              <w:t>la Documentația standard nr._____</w:t>
            </w:r>
          </w:p>
          <w:p w14:paraId="43ED5267" w14:textId="77777777" w:rsidR="001573DD" w:rsidRDefault="00BA1BD5">
            <w:pPr>
              <w:jc w:val="right"/>
            </w:pPr>
            <w:r>
              <w:t>din “____” ________ 20___</w:t>
            </w:r>
          </w:p>
          <w:p w14:paraId="027F1848" w14:textId="77777777" w:rsidR="001573DD" w:rsidRDefault="001573DD">
            <w:pPr>
              <w:tabs>
                <w:tab w:val="left" w:pos="2295"/>
              </w:tabs>
              <w:jc w:val="both"/>
            </w:pPr>
          </w:p>
          <w:p w14:paraId="60D333FB" w14:textId="77777777" w:rsidR="001573DD" w:rsidRDefault="001573DD">
            <w:pPr>
              <w:tabs>
                <w:tab w:val="left" w:pos="2295"/>
              </w:tabs>
              <w:jc w:val="both"/>
            </w:pPr>
          </w:p>
          <w:p w14:paraId="217E1C60" w14:textId="77777777" w:rsidR="001573DD" w:rsidRDefault="001573DD">
            <w:pPr>
              <w:tabs>
                <w:tab w:val="left" w:pos="2295"/>
              </w:tabs>
              <w:jc w:val="both"/>
            </w:pPr>
          </w:p>
          <w:p w14:paraId="7E134079" w14:textId="77777777" w:rsidR="001573DD" w:rsidRDefault="00BA1BD5">
            <w:pPr>
              <w:jc w:val="center"/>
              <w:rPr>
                <w:b/>
              </w:rPr>
            </w:pPr>
            <w:r>
              <w:rPr>
                <w:b/>
              </w:rPr>
              <w:t>CONTRACT – MODEL</w:t>
            </w:r>
          </w:p>
          <w:p w14:paraId="439D6B9A" w14:textId="77777777" w:rsidR="001573DD" w:rsidRDefault="001573DD">
            <w:pPr>
              <w:jc w:val="center"/>
              <w:rPr>
                <w:b/>
              </w:rPr>
            </w:pPr>
          </w:p>
          <w:p w14:paraId="0935C05A" w14:textId="77777777" w:rsidR="001573DD" w:rsidRDefault="001573DD">
            <w:pPr>
              <w:tabs>
                <w:tab w:val="left" w:pos="2295"/>
              </w:tabs>
              <w:jc w:val="both"/>
            </w:pPr>
          </w:p>
          <w:p w14:paraId="6E20E228" w14:textId="77777777" w:rsidR="001573DD" w:rsidRDefault="00BA1BD5">
            <w:pPr>
              <w:jc w:val="center"/>
              <w:rPr>
                <w:b/>
              </w:rPr>
            </w:pPr>
            <w:r>
              <w:rPr>
                <w:b/>
                <w:caps/>
              </w:rPr>
              <w:t>Contract</w:t>
            </w:r>
            <w:r>
              <w:rPr>
                <w:b/>
              </w:rPr>
              <w:t xml:space="preserve"> nr.  </w:t>
            </w:r>
            <w:r>
              <w:rPr>
                <w:u w:val="single"/>
              </w:rPr>
              <w:t>______________</w:t>
            </w:r>
          </w:p>
          <w:p w14:paraId="7E9111D6" w14:textId="77777777" w:rsidR="001573DD" w:rsidRDefault="00BA1BD5">
            <w:pPr>
              <w:jc w:val="center"/>
              <w:rPr>
                <w:b/>
                <w:i/>
              </w:rPr>
            </w:pPr>
            <w:r>
              <w:rPr>
                <w:b/>
              </w:rPr>
              <w:t xml:space="preserve">de </w:t>
            </w:r>
            <w:proofErr w:type="spellStart"/>
            <w:r>
              <w:rPr>
                <w:b/>
              </w:rPr>
              <w:t>achiziţionare</w:t>
            </w:r>
            <w:proofErr w:type="spellEnd"/>
            <w:r>
              <w:rPr>
                <w:b/>
              </w:rPr>
              <w:t xml:space="preserve"> </w:t>
            </w:r>
            <w:proofErr w:type="spellStart"/>
            <w:r>
              <w:rPr>
                <w:b/>
              </w:rPr>
              <w:t>aserviciilor</w:t>
            </w:r>
            <w:proofErr w:type="spellEnd"/>
            <w:r>
              <w:rPr>
                <w:b/>
              </w:rPr>
              <w:t xml:space="preserve"> de proiectare </w:t>
            </w:r>
          </w:p>
          <w:p w14:paraId="1E6641F2" w14:textId="77777777" w:rsidR="001573DD" w:rsidRDefault="001573DD">
            <w:pPr>
              <w:tabs>
                <w:tab w:val="left" w:pos="2295"/>
              </w:tabs>
              <w:jc w:val="both"/>
            </w:pPr>
          </w:p>
          <w:p w14:paraId="53FC967D" w14:textId="77777777" w:rsidR="001573DD" w:rsidRDefault="00BA1BD5">
            <w:pPr>
              <w:rPr>
                <w:i/>
              </w:rPr>
            </w:pPr>
            <w:r>
              <w:rPr>
                <w:b/>
              </w:rPr>
              <w:t xml:space="preserve">”___” _____________  202..                                                                 </w:t>
            </w:r>
            <w:r>
              <w:t>oraș/municipiu</w:t>
            </w:r>
            <w:r>
              <w:rPr>
                <w:b/>
              </w:rPr>
              <w:t>…...………</w:t>
            </w:r>
          </w:p>
          <w:p w14:paraId="1C260E62" w14:textId="77777777" w:rsidR="001573DD" w:rsidRDefault="001573DD">
            <w:pPr>
              <w:tabs>
                <w:tab w:val="left" w:pos="2295"/>
              </w:tabs>
              <w:jc w:val="both"/>
            </w:pPr>
          </w:p>
          <w:p w14:paraId="7B027853" w14:textId="77777777" w:rsidR="001573DD" w:rsidRDefault="00BA1BD5">
            <w:pPr>
              <w:pStyle w:val="a"/>
              <w:numPr>
                <w:ilvl w:val="0"/>
                <w:numId w:val="31"/>
              </w:numPr>
              <w:jc w:val="center"/>
              <w:rPr>
                <w:b/>
                <w:kern w:val="28"/>
              </w:rPr>
            </w:pPr>
            <w:r>
              <w:rPr>
                <w:b/>
                <w:kern w:val="28"/>
              </w:rPr>
              <w:t>PARTEA GENERALĂ</w:t>
            </w:r>
          </w:p>
          <w:p w14:paraId="28CF073C" w14:textId="77777777" w:rsidR="001573DD" w:rsidRDefault="00BA1BD5">
            <w:pPr>
              <w:pStyle w:val="a"/>
              <w:numPr>
                <w:ilvl w:val="0"/>
                <w:numId w:val="0"/>
              </w:numPr>
              <w:ind w:left="3240"/>
              <w:rPr>
                <w:kern w:val="28"/>
                <w:sz w:val="20"/>
                <w:szCs w:val="20"/>
              </w:rPr>
            </w:pPr>
            <w:r>
              <w:rPr>
                <w:kern w:val="28"/>
                <w:sz w:val="20"/>
                <w:szCs w:val="20"/>
              </w:rPr>
              <w:t xml:space="preserve">                    (OBLIGATORIU)</w:t>
            </w:r>
          </w:p>
          <w:p w14:paraId="29553EAC" w14:textId="77777777" w:rsidR="001573DD" w:rsidRDefault="001573DD">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1"/>
              <w:gridCol w:w="4462"/>
            </w:tblGrid>
            <w:tr w:rsidR="001573DD" w14:paraId="1B2A1F75" w14:textId="77777777">
              <w:tc>
                <w:tcPr>
                  <w:tcW w:w="2650" w:type="pct"/>
                </w:tcPr>
                <w:p w14:paraId="465216F7" w14:textId="77777777" w:rsidR="001573DD" w:rsidRDefault="00BA1BD5">
                  <w:pPr>
                    <w:jc w:val="both"/>
                    <w:rPr>
                      <w:b/>
                    </w:rPr>
                  </w:pPr>
                  <w:r>
                    <w:rPr>
                      <w:b/>
                    </w:rPr>
                    <w:t>Beneficiar</w:t>
                  </w:r>
                </w:p>
              </w:tc>
              <w:tc>
                <w:tcPr>
                  <w:tcW w:w="2350" w:type="pct"/>
                </w:tcPr>
                <w:p w14:paraId="5647CA56" w14:textId="77777777" w:rsidR="001573DD" w:rsidRDefault="00BA1BD5">
                  <w:pPr>
                    <w:jc w:val="both"/>
                    <w:rPr>
                      <w:b/>
                    </w:rPr>
                  </w:pPr>
                  <w:r>
                    <w:rPr>
                      <w:b/>
                    </w:rPr>
                    <w:t>Antreprenor</w:t>
                  </w:r>
                </w:p>
              </w:tc>
            </w:tr>
            <w:tr w:rsidR="001573DD" w14:paraId="7114D005" w14:textId="77777777">
              <w:tc>
                <w:tcPr>
                  <w:tcW w:w="2650" w:type="pct"/>
                </w:tcPr>
                <w:p w14:paraId="3A0599A8" w14:textId="77777777" w:rsidR="001573DD" w:rsidRDefault="00BA1BD5">
                  <w:pPr>
                    <w:jc w:val="both"/>
                  </w:pPr>
                  <w:r>
                    <w:rPr>
                      <w:b/>
                    </w:rPr>
                    <w:t>……………………..</w:t>
                  </w:r>
                  <w:r>
                    <w:t xml:space="preserve">reprezentat prin director …………, care </w:t>
                  </w:r>
                  <w:proofErr w:type="spellStart"/>
                  <w:r>
                    <w:t>acţionează</w:t>
                  </w:r>
                  <w:proofErr w:type="spellEnd"/>
                  <w:r>
                    <w:t xml:space="preserve"> în baza statutului întreprinderii, denumit în continuare </w:t>
                  </w:r>
                  <w:r>
                    <w:rPr>
                      <w:i/>
                    </w:rPr>
                    <w:t>Beneficiar</w:t>
                  </w:r>
                  <w:r>
                    <w:t xml:space="preserve">, </w:t>
                  </w:r>
                  <w:r>
                    <w:rPr>
                      <w:i/>
                    </w:rPr>
                    <w:t xml:space="preserve">IDNO, </w:t>
                  </w:r>
                  <w:r>
                    <w:t xml:space="preserve"> pe de o parte,</w:t>
                  </w:r>
                </w:p>
              </w:tc>
              <w:tc>
                <w:tcPr>
                  <w:tcW w:w="2350" w:type="pct"/>
                </w:tcPr>
                <w:p w14:paraId="03E486D2" w14:textId="77777777" w:rsidR="001573DD" w:rsidRDefault="00BA1BD5">
                  <w:pPr>
                    <w:jc w:val="both"/>
                  </w:pPr>
                  <w:r>
                    <w:rPr>
                      <w:b/>
                    </w:rPr>
                    <w:t>………………..</w:t>
                  </w:r>
                  <w:r>
                    <w:t xml:space="preserve">reprezentat prin director  ………….,care </w:t>
                  </w:r>
                  <w:proofErr w:type="spellStart"/>
                  <w:r>
                    <w:t>acţionează</w:t>
                  </w:r>
                  <w:proofErr w:type="spellEnd"/>
                  <w:r>
                    <w:t xml:space="preserve"> în baza statutului întreprinderii, denumit în continuare </w:t>
                  </w:r>
                  <w:r>
                    <w:rPr>
                      <w:i/>
                    </w:rPr>
                    <w:t>Ant</w:t>
                  </w:r>
                  <w:r>
                    <w:rPr>
                      <w:i/>
                    </w:rPr>
                    <w:t xml:space="preserve">reprenor, IDNO, </w:t>
                  </w:r>
                  <w:r>
                    <w:t xml:space="preserve"> pe de altă parte,</w:t>
                  </w:r>
                </w:p>
              </w:tc>
            </w:tr>
          </w:tbl>
          <w:p w14:paraId="467D56B0" w14:textId="77777777" w:rsidR="001573DD" w:rsidRDefault="00BA1BD5">
            <w:pPr>
              <w:jc w:val="both"/>
            </w:pPr>
            <w:r>
              <w:t>ambii (</w:t>
            </w:r>
            <w:proofErr w:type="spellStart"/>
            <w:r>
              <w:t>denumiţi</w:t>
            </w:r>
            <w:proofErr w:type="spellEnd"/>
            <w:r>
              <w:t xml:space="preserve"> în continuare </w:t>
            </w:r>
            <w:proofErr w:type="spellStart"/>
            <w:r>
              <w:rPr>
                <w:i/>
              </w:rPr>
              <w:t>Părţi</w:t>
            </w:r>
            <w:proofErr w:type="spellEnd"/>
            <w:r>
              <w:t>), au încheiat prezentul Contract referitor la următoarele:</w:t>
            </w:r>
          </w:p>
          <w:p w14:paraId="517375FA" w14:textId="77777777" w:rsidR="001573DD" w:rsidRDefault="001573DD">
            <w:pPr>
              <w:pStyle w:val="a"/>
              <w:numPr>
                <w:ilvl w:val="0"/>
                <w:numId w:val="0"/>
              </w:numPr>
              <w:ind w:left="3240"/>
              <w:rPr>
                <w:kern w:val="28"/>
                <w:sz w:val="20"/>
                <w:szCs w:val="20"/>
              </w:rPr>
            </w:pPr>
          </w:p>
          <w:p w14:paraId="5581E211" w14:textId="77777777" w:rsidR="001573DD" w:rsidRDefault="00BA1BD5">
            <w:pPr>
              <w:jc w:val="both"/>
            </w:pPr>
            <w:r>
              <w:t xml:space="preserve">1. </w:t>
            </w:r>
            <w:proofErr w:type="spellStart"/>
            <w:r>
              <w:t>Achiziţionarea</w:t>
            </w:r>
            <w:proofErr w:type="spellEnd"/>
            <w:r>
              <w:t xml:space="preserve"> </w:t>
            </w:r>
            <w:r>
              <w:rPr>
                <w:b/>
              </w:rPr>
              <w:t>serviciilor de proiectare …………..,</w:t>
            </w:r>
            <w:r>
              <w:t xml:space="preserve"> denumite în </w:t>
            </w:r>
            <w:r>
              <w:rPr>
                <w:shd w:val="clear" w:color="auto" w:fill="FFFFFF" w:themeFill="background1"/>
              </w:rPr>
              <w:t>continuare Lucrări</w:t>
            </w:r>
            <w:r>
              <w:t xml:space="preserve">, conform procedurii de achiziție publică </w:t>
            </w:r>
            <w:r>
              <w:t>nr…</w:t>
            </w:r>
            <w:r>
              <w:rPr>
                <w:b/>
                <w:shd w:val="clear" w:color="auto" w:fill="FFFFFF"/>
              </w:rPr>
              <w:t>……………</w:t>
            </w:r>
            <w:r>
              <w:t>din ………..în baza deciziei grupului de lucru al Beneficiarului din ………..</w:t>
            </w:r>
          </w:p>
          <w:p w14:paraId="72CA95BE" w14:textId="77777777" w:rsidR="001573DD" w:rsidRDefault="001573DD">
            <w:pPr>
              <w:pStyle w:val="a"/>
              <w:numPr>
                <w:ilvl w:val="0"/>
                <w:numId w:val="0"/>
              </w:numPr>
              <w:ind w:left="3240"/>
              <w:rPr>
                <w:kern w:val="28"/>
                <w:sz w:val="20"/>
                <w:szCs w:val="20"/>
              </w:rPr>
            </w:pPr>
          </w:p>
          <w:p w14:paraId="60DF859E" w14:textId="77777777" w:rsidR="001573DD" w:rsidRDefault="00BA1BD5">
            <w:pPr>
              <w:jc w:val="both"/>
            </w:pPr>
            <w:r>
              <w:t xml:space="preserve">2. Următoarele documente vor fi considerate </w:t>
            </w:r>
            <w:proofErr w:type="spellStart"/>
            <w:r>
              <w:t>părţi</w:t>
            </w:r>
            <w:proofErr w:type="spellEnd"/>
            <w:r>
              <w:t xml:space="preserve"> componente ale Contractului:</w:t>
            </w:r>
          </w:p>
          <w:p w14:paraId="7A15F84E" w14:textId="77777777" w:rsidR="001573DD" w:rsidRDefault="00BA1BD5">
            <w:pPr>
              <w:numPr>
                <w:ilvl w:val="0"/>
                <w:numId w:val="32"/>
              </w:numPr>
              <w:suppressAutoHyphens/>
              <w:ind w:left="0" w:firstLine="720"/>
              <w:jc w:val="both"/>
            </w:pPr>
            <w:r>
              <w:t>Formularul Contractului;</w:t>
            </w:r>
          </w:p>
          <w:p w14:paraId="37E3B67B" w14:textId="77777777" w:rsidR="001573DD" w:rsidRDefault="00BA1BD5">
            <w:pPr>
              <w:numPr>
                <w:ilvl w:val="0"/>
                <w:numId w:val="32"/>
              </w:numPr>
              <w:suppressAutoHyphens/>
              <w:ind w:left="0" w:firstLine="720"/>
              <w:jc w:val="both"/>
              <w:rPr>
                <w:i/>
              </w:rPr>
            </w:pPr>
            <w:r>
              <w:t>Formularul ofertei;</w:t>
            </w:r>
          </w:p>
          <w:p w14:paraId="35DC671F" w14:textId="77777777" w:rsidR="001573DD" w:rsidRDefault="00BA1BD5">
            <w:pPr>
              <w:numPr>
                <w:ilvl w:val="0"/>
                <w:numId w:val="32"/>
              </w:numPr>
              <w:suppressAutoHyphens/>
              <w:ind w:left="0" w:firstLine="720"/>
              <w:jc w:val="both"/>
              <w:rPr>
                <w:i/>
              </w:rPr>
            </w:pPr>
            <w:r>
              <w:t>Caietul de sarcini;</w:t>
            </w:r>
          </w:p>
          <w:p w14:paraId="636CF351" w14:textId="77777777" w:rsidR="001573DD" w:rsidRDefault="00BA1BD5">
            <w:pPr>
              <w:numPr>
                <w:ilvl w:val="0"/>
                <w:numId w:val="32"/>
              </w:numPr>
              <w:suppressAutoHyphens/>
              <w:ind w:left="0" w:firstLine="720"/>
              <w:jc w:val="both"/>
              <w:rPr>
                <w:i/>
              </w:rPr>
            </w:pPr>
            <w:r>
              <w:t xml:space="preserve">Garanția de bună </w:t>
            </w:r>
            <w:r>
              <w:t>execuție.</w:t>
            </w:r>
          </w:p>
          <w:p w14:paraId="65BF4935" w14:textId="77777777" w:rsidR="001573DD" w:rsidRDefault="00BA1BD5">
            <w:pPr>
              <w:jc w:val="both"/>
            </w:pPr>
            <w:r>
              <w:t xml:space="preserve">3. În cazul unor </w:t>
            </w:r>
            <w:proofErr w:type="spellStart"/>
            <w:r>
              <w:t>discrepanţe</w:t>
            </w:r>
            <w:proofErr w:type="spellEnd"/>
            <w:r>
              <w:t xml:space="preserve"> sau </w:t>
            </w:r>
            <w:proofErr w:type="spellStart"/>
            <w:r>
              <w:t>inconsecvenţe</w:t>
            </w:r>
            <w:proofErr w:type="spellEnd"/>
            <w:r>
              <w:t xml:space="preserve"> între documentele componente ale Contractului, documentele vor avea ordinea de prioritate enumerată în pct. 2.</w:t>
            </w:r>
          </w:p>
          <w:p w14:paraId="76686DD6" w14:textId="77777777" w:rsidR="001573DD" w:rsidRDefault="00BA1BD5">
            <w:pPr>
              <w:jc w:val="both"/>
            </w:pPr>
            <w:r>
              <w:t xml:space="preserve">4. În calitate de contravaloare a </w:t>
            </w:r>
            <w:proofErr w:type="spellStart"/>
            <w:r>
              <w:t>plăţilor</w:t>
            </w:r>
            <w:proofErr w:type="spellEnd"/>
            <w:r>
              <w:t xml:space="preserve"> care urmează a fi efectuate de Beneficiar, An</w:t>
            </w:r>
            <w:r>
              <w:t xml:space="preserve">treprenorul se obligă prin prezentul contract să livreze Beneficiarului documentația de proiect </w:t>
            </w:r>
            <w:proofErr w:type="spellStart"/>
            <w:r>
              <w:t>şi</w:t>
            </w:r>
            <w:proofErr w:type="spellEnd"/>
            <w:r>
              <w:t xml:space="preserve"> să înlăture </w:t>
            </w:r>
            <w:r>
              <w:lastRenderedPageBreak/>
              <w:t>defectele în conformitate cu prevederile Contractului sub toate aspectele.</w:t>
            </w:r>
          </w:p>
          <w:p w14:paraId="1F4AA70D" w14:textId="77777777" w:rsidR="001573DD" w:rsidRDefault="00BA1BD5">
            <w:pPr>
              <w:jc w:val="both"/>
            </w:pPr>
            <w:r>
              <w:t xml:space="preserve"> 5. Beneficiarul se obligă prin prezentul să plătească Antreprenorului</w:t>
            </w:r>
            <w:r>
              <w:t xml:space="preserve">, în calitate de contravaloare a livrării Lucrărilor, </w:t>
            </w:r>
            <w:proofErr w:type="spellStart"/>
            <w:r>
              <w:t>preţul</w:t>
            </w:r>
            <w:proofErr w:type="spellEnd"/>
            <w:r>
              <w:t xml:space="preserve"> Contractului sau orice altă sumă care poate deveni plătibilă conform prevederilor Contractului în termenele </w:t>
            </w:r>
            <w:proofErr w:type="spellStart"/>
            <w:r>
              <w:t>şi</w:t>
            </w:r>
            <w:proofErr w:type="spellEnd"/>
            <w:r>
              <w:t xml:space="preserve"> modalitatea stabilite de Contract.</w:t>
            </w:r>
          </w:p>
          <w:p w14:paraId="0DF75E64" w14:textId="77777777" w:rsidR="001573DD" w:rsidRDefault="001573DD">
            <w:pPr>
              <w:pStyle w:val="a"/>
              <w:numPr>
                <w:ilvl w:val="0"/>
                <w:numId w:val="0"/>
              </w:numPr>
              <w:ind w:left="710"/>
              <w:jc w:val="left"/>
              <w:rPr>
                <w:kern w:val="28"/>
                <w:sz w:val="20"/>
                <w:szCs w:val="20"/>
                <w:lang w:val="ro-RO"/>
              </w:rPr>
            </w:pPr>
          </w:p>
          <w:p w14:paraId="65ECCC70" w14:textId="77777777" w:rsidR="001573DD" w:rsidRDefault="00BA1BD5">
            <w:pPr>
              <w:rPr>
                <w:b/>
              </w:rPr>
            </w:pPr>
            <w:r>
              <w:rPr>
                <w:b/>
              </w:rPr>
              <w:t>1. OBIECTUL CONTRACTULUI</w:t>
            </w:r>
          </w:p>
          <w:p w14:paraId="486BC1AC" w14:textId="77777777" w:rsidR="001573DD" w:rsidRDefault="00BA1BD5">
            <w:pPr>
              <w:jc w:val="both"/>
            </w:pPr>
            <w:r>
              <w:t xml:space="preserve">1.1. Antreprenorul </w:t>
            </w:r>
            <w:proofErr w:type="spellStart"/>
            <w:r>
              <w:t>îşi</w:t>
            </w:r>
            <w:proofErr w:type="spellEnd"/>
            <w:r>
              <w:t xml:space="preserve"> asumă </w:t>
            </w:r>
            <w:proofErr w:type="spellStart"/>
            <w:r>
              <w:t>obligaţia</w:t>
            </w:r>
            <w:proofErr w:type="spellEnd"/>
            <w:r>
              <w:t xml:space="preserve"> de a presta Lucrările conform </w:t>
            </w:r>
            <w:proofErr w:type="spellStart"/>
            <w:r>
              <w:t>Specificaţiei</w:t>
            </w:r>
            <w:proofErr w:type="spellEnd"/>
            <w:r>
              <w:t xml:space="preserve">, care este parte integrantă a prezentului Contract. </w:t>
            </w:r>
          </w:p>
          <w:p w14:paraId="68F1CD48" w14:textId="77777777" w:rsidR="001573DD" w:rsidRDefault="00BA1BD5">
            <w:pPr>
              <w:jc w:val="both"/>
            </w:pPr>
            <w:r>
              <w:t xml:space="preserve">1.2. Beneficiarul se obligă, la rândul său, să achite </w:t>
            </w:r>
            <w:proofErr w:type="spellStart"/>
            <w:r>
              <w:t>şi</w:t>
            </w:r>
            <w:proofErr w:type="spellEnd"/>
            <w:r>
              <w:t xml:space="preserve"> să </w:t>
            </w:r>
            <w:proofErr w:type="spellStart"/>
            <w:r>
              <w:t>recepţioneze</w:t>
            </w:r>
            <w:proofErr w:type="spellEnd"/>
            <w:r>
              <w:t xml:space="preserve"> Lucrările livrate de Antreprenor. </w:t>
            </w:r>
          </w:p>
          <w:p w14:paraId="1F5D2F48" w14:textId="77777777" w:rsidR="001573DD" w:rsidRDefault="00BA1BD5">
            <w:pPr>
              <w:jc w:val="both"/>
            </w:pPr>
            <w:r>
              <w:t>1.3. Calitat</w:t>
            </w:r>
            <w:r>
              <w:t>ea Lucrărilor se atestă prin respectarea documentelor normative și standardelor de stat ale căror cerințe trebuie respectate la executarea documentației de proiect.</w:t>
            </w:r>
          </w:p>
          <w:p w14:paraId="54EB94C1" w14:textId="77777777" w:rsidR="001573DD" w:rsidRDefault="001573DD">
            <w:pPr>
              <w:pStyle w:val="a"/>
              <w:numPr>
                <w:ilvl w:val="0"/>
                <w:numId w:val="0"/>
              </w:numPr>
              <w:ind w:left="3240"/>
              <w:rPr>
                <w:kern w:val="28"/>
                <w:sz w:val="20"/>
                <w:szCs w:val="20"/>
                <w:lang w:val="fr-FR"/>
              </w:rPr>
            </w:pPr>
          </w:p>
          <w:p w14:paraId="6CB68168" w14:textId="77777777" w:rsidR="001573DD" w:rsidRDefault="00BA1BD5">
            <w:pPr>
              <w:rPr>
                <w:b/>
              </w:rPr>
            </w:pPr>
            <w:r>
              <w:rPr>
                <w:b/>
              </w:rPr>
              <w:t>2.TERMENII ŞI CONDIŢIILE DE PRESTARE</w:t>
            </w:r>
          </w:p>
          <w:p w14:paraId="308F760F" w14:textId="77777777" w:rsidR="001573DD" w:rsidRDefault="00BA1BD5">
            <w:pPr>
              <w:jc w:val="both"/>
            </w:pPr>
            <w:r>
              <w:t>2.1.  Executarea Lucrărilor de proiectare se efectuea</w:t>
            </w:r>
            <w:r>
              <w:t xml:space="preserve">ză în conformitate cu parametrii tehnici </w:t>
            </w:r>
            <w:proofErr w:type="spellStart"/>
            <w:r>
              <w:t>şi</w:t>
            </w:r>
            <w:proofErr w:type="spellEnd"/>
            <w:r>
              <w:t xml:space="preserve"> </w:t>
            </w:r>
            <w:proofErr w:type="spellStart"/>
            <w:r>
              <w:t>cerinţele</w:t>
            </w:r>
            <w:proofErr w:type="spellEnd"/>
            <w:r>
              <w:t xml:space="preserve"> de bază la elaborarea proiectului stipulate în documentația de atribuire </w:t>
            </w:r>
            <w:proofErr w:type="spellStart"/>
            <w:r>
              <w:rPr>
                <w:shd w:val="clear" w:color="auto" w:fill="FFFFFF" w:themeFill="background1"/>
              </w:rPr>
              <w:t>şi</w:t>
            </w:r>
            <w:proofErr w:type="spellEnd"/>
            <w:r>
              <w:rPr>
                <w:shd w:val="clear" w:color="auto" w:fill="FFFFFF" w:themeFill="background1"/>
              </w:rPr>
              <w:t xml:space="preserve"> anexa nr……..</w:t>
            </w:r>
            <w:r>
              <w:t xml:space="preserve">la prezentul Contract. </w:t>
            </w:r>
          </w:p>
          <w:p w14:paraId="0AB0D9EC" w14:textId="77777777" w:rsidR="001573DD" w:rsidRDefault="00BA1BD5">
            <w:pPr>
              <w:jc w:val="both"/>
            </w:pPr>
            <w:r>
              <w:t xml:space="preserve">2.2. Termenul limită de predare a </w:t>
            </w:r>
            <w:proofErr w:type="spellStart"/>
            <w:r>
              <w:t>documentaţiei</w:t>
            </w:r>
            <w:proofErr w:type="spellEnd"/>
            <w:r>
              <w:t xml:space="preserve"> de proiect </w:t>
            </w:r>
            <w:proofErr w:type="spellStart"/>
            <w:r>
              <w:t>şi</w:t>
            </w:r>
            <w:proofErr w:type="spellEnd"/>
            <w:r>
              <w:t xml:space="preserve"> deviz – </w:t>
            </w:r>
            <w:r>
              <w:rPr>
                <w:b/>
              </w:rPr>
              <w:t>............, inclus</w:t>
            </w:r>
            <w:r>
              <w:rPr>
                <w:b/>
              </w:rPr>
              <w:t xml:space="preserve">iv perioada de timp </w:t>
            </w:r>
            <w:proofErr w:type="spellStart"/>
            <w:r>
              <w:rPr>
                <w:b/>
              </w:rPr>
              <w:t>nesesară</w:t>
            </w:r>
            <w:proofErr w:type="spellEnd"/>
            <w:r>
              <w:rPr>
                <w:b/>
              </w:rPr>
              <w:t xml:space="preserve"> pentru verificarea documentației de către </w:t>
            </w:r>
            <w:r>
              <w:t>Î.S. „Serviciul de Stat pentru Verificarea și Expertizarea Proiectelor și Construcțiilor”, calculate din data semnării prezentului contract.</w:t>
            </w:r>
          </w:p>
          <w:p w14:paraId="3DA4D640" w14:textId="77777777" w:rsidR="001573DD" w:rsidRDefault="00BA1BD5">
            <w:pPr>
              <w:jc w:val="both"/>
            </w:pPr>
            <w:r>
              <w:t xml:space="preserve"> 2.3. La elaborarea soluțiilor de proiect, s</w:t>
            </w:r>
            <w:r>
              <w:t>e va opta pentru soluții care vor duce la optimizarea cheltuielilor pentru execuția lucrărilor de reparație (ulterior și pentru lucrările de întreținere). La elaborarea a cca. 30% din proiectul de execuție privind reparația lucrărilor de artă, proiectantul</w:t>
            </w:r>
            <w:r>
              <w:t xml:space="preserve"> va prezenta spre aprobare către beneficiar, conceptul soluțiilor de reparație pentru care s-a optat, acesta se va baza pe date relevante, precum și argumentarea </w:t>
            </w:r>
            <w:proofErr w:type="spellStart"/>
            <w:r>
              <w:t>tehnico</w:t>
            </w:r>
            <w:proofErr w:type="spellEnd"/>
            <w:r>
              <w:t>-economică.</w:t>
            </w:r>
          </w:p>
          <w:p w14:paraId="77BC32D5" w14:textId="77777777" w:rsidR="001573DD" w:rsidRDefault="00BA1BD5">
            <w:pPr>
              <w:jc w:val="both"/>
            </w:pPr>
            <w:r>
              <w:t xml:space="preserve">2.4. Antreprenorul eliberează pentru Beneficiar </w:t>
            </w:r>
            <w:proofErr w:type="spellStart"/>
            <w:r>
              <w:t>documentaţia</w:t>
            </w:r>
            <w:proofErr w:type="spellEnd"/>
            <w:r>
              <w:t xml:space="preserve"> de proiect </w:t>
            </w:r>
            <w:proofErr w:type="spellStart"/>
            <w:r>
              <w:t>şi</w:t>
            </w:r>
            <w:proofErr w:type="spellEnd"/>
            <w:r>
              <w:t xml:space="preserve"> </w:t>
            </w:r>
            <w:r>
              <w:t xml:space="preserve">deviz în limba română, în volum de ….. exemplare + varianta electronică. </w:t>
            </w:r>
          </w:p>
          <w:p w14:paraId="09F71091" w14:textId="77777777" w:rsidR="001573DD" w:rsidRDefault="00BA1BD5">
            <w:pPr>
              <w:jc w:val="both"/>
            </w:pPr>
            <w:r>
              <w:t>2.5. Lucrarea se consideră predată Beneficiarului odată cu prezentarea documentației de proiect și deviz, avizului pozitiv al Î.S. „Serviciul de Stat pentru Verificarea și Expertizar</w:t>
            </w:r>
            <w:r>
              <w:t>ea Proiectelor și Construcțiilor” și originalul facturii fiscale.</w:t>
            </w:r>
          </w:p>
          <w:p w14:paraId="66432F77" w14:textId="77777777" w:rsidR="001573DD" w:rsidRDefault="001573DD">
            <w:pPr>
              <w:ind w:firstLine="720"/>
              <w:jc w:val="both"/>
            </w:pPr>
          </w:p>
          <w:p w14:paraId="3A80C930" w14:textId="77777777" w:rsidR="001573DD" w:rsidRDefault="00BA1BD5">
            <w:pPr>
              <w:rPr>
                <w:b/>
              </w:rPr>
            </w:pPr>
            <w:r>
              <w:rPr>
                <w:b/>
              </w:rPr>
              <w:t>3. PREŢUL ŞI CONDIŢIILE DE PLATĂ</w:t>
            </w:r>
          </w:p>
          <w:p w14:paraId="79B311EC" w14:textId="77777777" w:rsidR="001573DD" w:rsidRDefault="00BA1BD5">
            <w:pPr>
              <w:jc w:val="both"/>
            </w:pPr>
            <w:r>
              <w:t xml:space="preserve">3.1. </w:t>
            </w:r>
            <w:proofErr w:type="spellStart"/>
            <w:r>
              <w:t>Preţul</w:t>
            </w:r>
            <w:proofErr w:type="spellEnd"/>
            <w:r>
              <w:t xml:space="preserve"> Lucrărilor conform prezentului Contract este stabilit în lei </w:t>
            </w:r>
            <w:proofErr w:type="spellStart"/>
            <w:r>
              <w:t>moldoveneşti</w:t>
            </w:r>
            <w:proofErr w:type="spellEnd"/>
            <w:r>
              <w:t>.</w:t>
            </w:r>
          </w:p>
          <w:p w14:paraId="65C3829E" w14:textId="77777777" w:rsidR="001573DD" w:rsidRDefault="00BA1BD5">
            <w:pPr>
              <w:jc w:val="both"/>
              <w:rPr>
                <w:sz w:val="28"/>
                <w:szCs w:val="28"/>
              </w:rPr>
            </w:pPr>
            <w:r>
              <w:t xml:space="preserve">3.2. Suma totală a prezentului Contract, inclusiv TVA, se </w:t>
            </w:r>
            <w:proofErr w:type="spellStart"/>
            <w:r>
              <w:t>stabileşte</w:t>
            </w:r>
            <w:proofErr w:type="spellEnd"/>
            <w:r>
              <w:t xml:space="preserve"> în lei </w:t>
            </w:r>
            <w:proofErr w:type="spellStart"/>
            <w:r>
              <w:t>moldoveneşti</w:t>
            </w:r>
            <w:proofErr w:type="spellEnd"/>
            <w:r>
              <w:t xml:space="preserve"> </w:t>
            </w:r>
            <w:proofErr w:type="spellStart"/>
            <w:r>
              <w:t>şi</w:t>
            </w:r>
            <w:proofErr w:type="spellEnd"/>
            <w:r>
              <w:t xml:space="preserve"> constituie</w:t>
            </w:r>
            <w:r>
              <w:rPr>
                <w:b/>
              </w:rPr>
              <w:t>……..</w:t>
            </w:r>
          </w:p>
          <w:p w14:paraId="1876D938" w14:textId="77777777" w:rsidR="001573DD" w:rsidRDefault="00BA1BD5">
            <w:pPr>
              <w:jc w:val="both"/>
            </w:pPr>
            <w:r>
              <w:t>3.3. Beneficiarul va achita Antreprenorului în două etape suma totală pentru Lucrările executate, după cum urmează:</w:t>
            </w:r>
          </w:p>
          <w:p w14:paraId="2277E973" w14:textId="77777777" w:rsidR="001573DD" w:rsidRDefault="00BA1BD5">
            <w:pPr>
              <w:ind w:firstLine="720"/>
              <w:jc w:val="both"/>
            </w:pPr>
            <w:r>
              <w:rPr>
                <w:b/>
              </w:rPr>
              <w:t>I etapă</w:t>
            </w:r>
            <w:r>
              <w:t xml:space="preserve"> – predarea raportului </w:t>
            </w:r>
            <w:proofErr w:type="spellStart"/>
            <w:r>
              <w:t>topogeodezic</w:t>
            </w:r>
            <w:proofErr w:type="spellEnd"/>
            <w:r>
              <w:t xml:space="preserve">, hidrologic și geologic – </w:t>
            </w:r>
            <w:r>
              <w:rPr>
                <w:b/>
              </w:rPr>
              <w:t>…….., inclusiv TVA,</w:t>
            </w:r>
            <w:r>
              <w:t xml:space="preserve"> co</w:t>
            </w:r>
            <w:r>
              <w:t>nform Specificației;</w:t>
            </w:r>
          </w:p>
          <w:p w14:paraId="6D43ABC7" w14:textId="77777777" w:rsidR="001573DD" w:rsidRDefault="00BA1BD5">
            <w:pPr>
              <w:ind w:firstLine="720"/>
              <w:jc w:val="both"/>
            </w:pPr>
            <w:r>
              <w:rPr>
                <w:b/>
              </w:rPr>
              <w:t>II etapă</w:t>
            </w:r>
            <w:r>
              <w:t xml:space="preserve"> – predarea proiectului integral după primirea avizului pozitiv al </w:t>
            </w:r>
            <w:proofErr w:type="spellStart"/>
            <w:r>
              <w:t>Î.S.”Serviciul</w:t>
            </w:r>
            <w:proofErr w:type="spellEnd"/>
            <w:r>
              <w:t xml:space="preserve"> de Stat pentru Verificarea și Expertizarea Proiectelor și Construcțiilor” – </w:t>
            </w:r>
            <w:r>
              <w:rPr>
                <w:b/>
              </w:rPr>
              <w:t>……., inclusiv TVA,</w:t>
            </w:r>
            <w:r>
              <w:t xml:space="preserve"> conform Specificației. </w:t>
            </w:r>
          </w:p>
          <w:p w14:paraId="5821EAAD" w14:textId="77777777" w:rsidR="001573DD" w:rsidRDefault="00BA1BD5">
            <w:pPr>
              <w:jc w:val="both"/>
            </w:pPr>
            <w:r>
              <w:t>3.4. Beneficiarul se oblig</w:t>
            </w:r>
            <w:r>
              <w:t xml:space="preserve">ă să achite Antreprenorului, potrivit pct. 3.3., în decurs de …… zile </w:t>
            </w:r>
            <w:proofErr w:type="spellStart"/>
            <w:r>
              <w:t>calindaristice</w:t>
            </w:r>
            <w:proofErr w:type="spellEnd"/>
            <w:r>
              <w:t xml:space="preserve">, calculate din data semnării Actului de primire-predare a lucrărilor. </w:t>
            </w:r>
          </w:p>
          <w:p w14:paraId="2834D294" w14:textId="77777777" w:rsidR="001573DD" w:rsidRDefault="00BA1BD5">
            <w:pPr>
              <w:jc w:val="both"/>
            </w:pPr>
            <w:r>
              <w:t xml:space="preserve">3.5. </w:t>
            </w:r>
            <w:proofErr w:type="spellStart"/>
            <w:r>
              <w:t>Plăţile</w:t>
            </w:r>
            <w:proofErr w:type="spellEnd"/>
            <w:r>
              <w:t xml:space="preserve"> se vor efectua prin ……………, indicat în prezentul Contract.</w:t>
            </w:r>
          </w:p>
          <w:p w14:paraId="0D7F488B" w14:textId="77777777" w:rsidR="001573DD" w:rsidRDefault="001573DD">
            <w:pPr>
              <w:pStyle w:val="a"/>
              <w:numPr>
                <w:ilvl w:val="0"/>
                <w:numId w:val="0"/>
              </w:numPr>
              <w:ind w:left="3240"/>
              <w:rPr>
                <w:kern w:val="28"/>
                <w:sz w:val="20"/>
                <w:szCs w:val="20"/>
                <w:lang w:val="fr-FR"/>
              </w:rPr>
            </w:pPr>
          </w:p>
          <w:p w14:paraId="670EA8A0" w14:textId="77777777" w:rsidR="001573DD" w:rsidRDefault="00BA1BD5">
            <w:pPr>
              <w:rPr>
                <w:b/>
              </w:rPr>
            </w:pPr>
            <w:r>
              <w:rPr>
                <w:b/>
              </w:rPr>
              <w:t>4. CONDIŢIILE DE PREDARE-PRI</w:t>
            </w:r>
            <w:r>
              <w:rPr>
                <w:b/>
              </w:rPr>
              <w:t>MIRE</w:t>
            </w:r>
          </w:p>
          <w:p w14:paraId="386801CE" w14:textId="77777777" w:rsidR="001573DD" w:rsidRDefault="00BA1BD5">
            <w:pPr>
              <w:jc w:val="both"/>
            </w:pPr>
            <w:r>
              <w:t xml:space="preserve">4.1. Lucrările se consideră predate de către Antreprenor </w:t>
            </w:r>
            <w:proofErr w:type="spellStart"/>
            <w:r>
              <w:t>şi</w:t>
            </w:r>
            <w:proofErr w:type="spellEnd"/>
            <w:r>
              <w:t xml:space="preserve"> </w:t>
            </w:r>
            <w:proofErr w:type="spellStart"/>
            <w:r>
              <w:t>recepţionate</w:t>
            </w:r>
            <w:proofErr w:type="spellEnd"/>
            <w:r>
              <w:t xml:space="preserve"> de către Beneficiar dacă:</w:t>
            </w:r>
          </w:p>
          <w:p w14:paraId="091A0319" w14:textId="77777777" w:rsidR="001573DD" w:rsidRDefault="00BA1BD5">
            <w:pPr>
              <w:numPr>
                <w:ilvl w:val="0"/>
                <w:numId w:val="33"/>
              </w:numPr>
              <w:suppressAutoHyphens/>
              <w:ind w:left="0" w:firstLine="720"/>
              <w:jc w:val="both"/>
            </w:pPr>
            <w:r>
              <w:t xml:space="preserve">cantitatea Lucrărilor corespunde </w:t>
            </w:r>
            <w:proofErr w:type="spellStart"/>
            <w:r>
              <w:t>informaţiei</w:t>
            </w:r>
            <w:proofErr w:type="spellEnd"/>
            <w:r>
              <w:t xml:space="preserve"> indicate în specificația la prezentul Contract; </w:t>
            </w:r>
          </w:p>
          <w:p w14:paraId="45F57F98" w14:textId="77777777" w:rsidR="001573DD" w:rsidRDefault="00BA1BD5">
            <w:pPr>
              <w:numPr>
                <w:ilvl w:val="0"/>
                <w:numId w:val="33"/>
              </w:numPr>
              <w:suppressAutoHyphens/>
              <w:ind w:left="0" w:firstLine="720"/>
              <w:jc w:val="both"/>
            </w:pPr>
            <w:r>
              <w:t xml:space="preserve">calitatea Lucrărilor corespunde documentelor normative și </w:t>
            </w:r>
            <w:r>
              <w:t>standardelor de stat.</w:t>
            </w:r>
          </w:p>
          <w:p w14:paraId="762CB5D2" w14:textId="77777777" w:rsidR="001573DD" w:rsidRDefault="001573DD">
            <w:pPr>
              <w:ind w:firstLine="720"/>
              <w:jc w:val="center"/>
              <w:rPr>
                <w:b/>
              </w:rPr>
            </w:pPr>
          </w:p>
          <w:p w14:paraId="2C481DB2" w14:textId="77777777" w:rsidR="001573DD" w:rsidRDefault="00BA1BD5">
            <w:pPr>
              <w:rPr>
                <w:b/>
              </w:rPr>
            </w:pPr>
            <w:r>
              <w:rPr>
                <w:b/>
              </w:rPr>
              <w:lastRenderedPageBreak/>
              <w:t>5. STANDARDE</w:t>
            </w:r>
          </w:p>
          <w:p w14:paraId="65A7F86C" w14:textId="77777777" w:rsidR="001573DD" w:rsidRDefault="00BA1BD5">
            <w:pPr>
              <w:jc w:val="both"/>
            </w:pPr>
            <w:r>
              <w:t>5.1 Lucrările prestate în baza contractului vor respecta standardele prezentate de către Beneficiar în cerințele caietului de sarcini.</w:t>
            </w:r>
          </w:p>
          <w:p w14:paraId="77F2415D" w14:textId="77777777" w:rsidR="001573DD" w:rsidRDefault="00BA1BD5">
            <w:pPr>
              <w:jc w:val="both"/>
            </w:pPr>
            <w:r>
              <w:t xml:space="preserve">5.2 Când nu este </w:t>
            </w:r>
            <w:proofErr w:type="spellStart"/>
            <w:r>
              <w:t>menţionat</w:t>
            </w:r>
            <w:proofErr w:type="spellEnd"/>
            <w:r>
              <w:t xml:space="preserve"> nici un standard sau reglementare aplicabilă, se vor </w:t>
            </w:r>
            <w:r>
              <w:t>respecta standardele sau alte reglementări autorizate în Republica Moldova.</w:t>
            </w:r>
          </w:p>
          <w:p w14:paraId="23C28FD6" w14:textId="77777777" w:rsidR="001573DD" w:rsidRDefault="001573DD">
            <w:pPr>
              <w:ind w:firstLine="720"/>
              <w:jc w:val="both"/>
            </w:pPr>
          </w:p>
          <w:p w14:paraId="7A14D2BD" w14:textId="77777777" w:rsidR="001573DD" w:rsidRDefault="00BA1BD5">
            <w:pPr>
              <w:rPr>
                <w:b/>
              </w:rPr>
            </w:pPr>
            <w:r>
              <w:rPr>
                <w:b/>
              </w:rPr>
              <w:t>6. OBLIGAŢIILE PĂRŢILOR</w:t>
            </w:r>
          </w:p>
          <w:p w14:paraId="0BE5A03D" w14:textId="77777777" w:rsidR="001573DD" w:rsidRDefault="00BA1BD5">
            <w:pPr>
              <w:jc w:val="both"/>
            </w:pPr>
            <w:r>
              <w:t>6.1. În baza prezentului Contract, Antreprenorul se obligă:</w:t>
            </w:r>
          </w:p>
          <w:p w14:paraId="0340F624" w14:textId="77777777" w:rsidR="001573DD" w:rsidRDefault="00BA1BD5">
            <w:pPr>
              <w:numPr>
                <w:ilvl w:val="0"/>
                <w:numId w:val="34"/>
              </w:numPr>
              <w:tabs>
                <w:tab w:val="clear" w:pos="1065"/>
                <w:tab w:val="left" w:pos="792"/>
                <w:tab w:val="left" w:pos="1080"/>
              </w:tabs>
              <w:suppressAutoHyphens/>
              <w:ind w:left="0" w:firstLine="720"/>
              <w:jc w:val="both"/>
            </w:pPr>
            <w:r>
              <w:t xml:space="preserve">să depună </w:t>
            </w:r>
            <w:proofErr w:type="spellStart"/>
            <w:r>
              <w:t>garanţia</w:t>
            </w:r>
            <w:proofErr w:type="spellEnd"/>
            <w:r>
              <w:t xml:space="preserve"> de bună </w:t>
            </w:r>
            <w:proofErr w:type="spellStart"/>
            <w:r>
              <w:t>execuţie</w:t>
            </w:r>
            <w:proofErr w:type="spellEnd"/>
            <w:r>
              <w:t xml:space="preserve"> a </w:t>
            </w:r>
            <w:proofErr w:type="spellStart"/>
            <w:r>
              <w:t>contractului,în</w:t>
            </w:r>
            <w:proofErr w:type="spellEnd"/>
            <w:r>
              <w:t xml:space="preserve"> cuantum de .... din valoarea contractului</w:t>
            </w:r>
            <w:r>
              <w:t xml:space="preserve">, atribuită sub formă .......; </w:t>
            </w:r>
          </w:p>
          <w:p w14:paraId="6E2F7C79" w14:textId="77777777" w:rsidR="001573DD" w:rsidRDefault="00BA1BD5">
            <w:pPr>
              <w:numPr>
                <w:ilvl w:val="0"/>
                <w:numId w:val="34"/>
              </w:numPr>
              <w:tabs>
                <w:tab w:val="clear" w:pos="1065"/>
                <w:tab w:val="left" w:pos="792"/>
                <w:tab w:val="left" w:pos="1080"/>
              </w:tabs>
              <w:suppressAutoHyphens/>
              <w:ind w:left="0" w:firstLine="720"/>
              <w:jc w:val="both"/>
            </w:pPr>
            <w:r>
              <w:t xml:space="preserve">să presteze Lucrările conform </w:t>
            </w:r>
            <w:proofErr w:type="spellStart"/>
            <w:r>
              <w:t>condiţiilor</w:t>
            </w:r>
            <w:proofErr w:type="spellEnd"/>
            <w:r>
              <w:t xml:space="preserve"> prevăzute de prezentul Contract;</w:t>
            </w:r>
          </w:p>
          <w:p w14:paraId="2EC70D0B" w14:textId="77777777" w:rsidR="001573DD" w:rsidRDefault="00BA1BD5">
            <w:pPr>
              <w:numPr>
                <w:ilvl w:val="0"/>
                <w:numId w:val="34"/>
              </w:numPr>
              <w:tabs>
                <w:tab w:val="clear" w:pos="1065"/>
                <w:tab w:val="left" w:pos="792"/>
                <w:tab w:val="left" w:pos="1080"/>
              </w:tabs>
              <w:suppressAutoHyphens/>
              <w:ind w:left="0" w:firstLine="720"/>
              <w:jc w:val="both"/>
            </w:pPr>
            <w:r>
              <w:t>să indice t</w:t>
            </w:r>
            <w:r>
              <w:rPr>
                <w:lang w:eastAsia="ru-RU"/>
              </w:rPr>
              <w:t>ermenul de garanție a lucrărilor;</w:t>
            </w:r>
          </w:p>
          <w:p w14:paraId="254C3CBC" w14:textId="77777777" w:rsidR="001573DD" w:rsidRDefault="00BA1BD5">
            <w:pPr>
              <w:numPr>
                <w:ilvl w:val="0"/>
                <w:numId w:val="34"/>
              </w:numPr>
              <w:tabs>
                <w:tab w:val="clear" w:pos="1065"/>
                <w:tab w:val="left" w:pos="792"/>
                <w:tab w:val="left" w:pos="1080"/>
              </w:tabs>
              <w:suppressAutoHyphens/>
              <w:ind w:left="0" w:firstLine="720"/>
              <w:jc w:val="both"/>
            </w:pPr>
            <w:r>
              <w:t xml:space="preserve">să notifice Beneficiarul, după semnarea prezentului Contract, în decurs de …. zile calendaristice, prin </w:t>
            </w:r>
            <w:r>
              <w:t>notificare scrisă sau e-mail, despre începerea executării Lucrărilor;</w:t>
            </w:r>
          </w:p>
          <w:p w14:paraId="78C2B4B0" w14:textId="77777777" w:rsidR="001573DD" w:rsidRDefault="00BA1BD5">
            <w:pPr>
              <w:numPr>
                <w:ilvl w:val="0"/>
                <w:numId w:val="34"/>
              </w:numPr>
              <w:tabs>
                <w:tab w:val="clear" w:pos="1065"/>
                <w:tab w:val="left" w:pos="792"/>
                <w:tab w:val="left" w:pos="1080"/>
              </w:tabs>
              <w:suppressAutoHyphens/>
              <w:ind w:left="0" w:firstLine="720"/>
              <w:jc w:val="both"/>
            </w:pPr>
            <w:r>
              <w:t xml:space="preserve">să asigure </w:t>
            </w:r>
            <w:proofErr w:type="spellStart"/>
            <w:r>
              <w:t>condiţiile</w:t>
            </w:r>
            <w:proofErr w:type="spellEnd"/>
            <w:r>
              <w:t xml:space="preserve"> corespunzătoare pentru </w:t>
            </w:r>
            <w:proofErr w:type="spellStart"/>
            <w:r>
              <w:t>recepţionarea</w:t>
            </w:r>
            <w:proofErr w:type="spellEnd"/>
            <w:r>
              <w:t xml:space="preserve"> Lucrărilor de către Beneficiar, în termenele stabilite, în corespundere cu </w:t>
            </w:r>
            <w:proofErr w:type="spellStart"/>
            <w:r>
              <w:t>cerinţele</w:t>
            </w:r>
            <w:proofErr w:type="spellEnd"/>
            <w:r>
              <w:t xml:space="preserve"> prezentului Contract;</w:t>
            </w:r>
          </w:p>
          <w:p w14:paraId="609AAD36" w14:textId="77777777" w:rsidR="001573DD" w:rsidRDefault="00BA1BD5">
            <w:pPr>
              <w:numPr>
                <w:ilvl w:val="0"/>
                <w:numId w:val="34"/>
              </w:numPr>
              <w:tabs>
                <w:tab w:val="clear" w:pos="1065"/>
                <w:tab w:val="left" w:pos="792"/>
                <w:tab w:val="left" w:pos="1080"/>
              </w:tabs>
              <w:suppressAutoHyphens/>
              <w:ind w:left="0" w:firstLine="720"/>
              <w:jc w:val="both"/>
            </w:pPr>
            <w:r>
              <w:t xml:space="preserve">să asigure </w:t>
            </w:r>
            <w:r>
              <w:t>calitatea executării Lucrărilor și să suporte cheltuielile de verificare repetată, în caz de primire a Avizului negativ al Î.S. „Serviciul de Stat pentru Verificarea și Expertizarea Proiectelor și Construcțiilor”;</w:t>
            </w:r>
          </w:p>
          <w:p w14:paraId="28F3D266" w14:textId="77777777" w:rsidR="001573DD" w:rsidRDefault="00BA1BD5">
            <w:pPr>
              <w:numPr>
                <w:ilvl w:val="0"/>
                <w:numId w:val="34"/>
              </w:numPr>
              <w:tabs>
                <w:tab w:val="clear" w:pos="1065"/>
                <w:tab w:val="left" w:pos="792"/>
                <w:tab w:val="left" w:pos="1080"/>
              </w:tabs>
              <w:suppressAutoHyphens/>
              <w:ind w:left="0" w:firstLine="720"/>
              <w:jc w:val="both"/>
            </w:pPr>
            <w:r>
              <w:t>să stabilească, în proiect, fazele determi</w:t>
            </w:r>
            <w:r>
              <w:t>nante de execuție a lucrărilor și exercitarea supravegherii de autor asupra lucrărilor pe tot parcursul construcției;</w:t>
            </w:r>
          </w:p>
          <w:p w14:paraId="2CDB6E78" w14:textId="77777777" w:rsidR="001573DD" w:rsidRDefault="00BA1BD5">
            <w:pPr>
              <w:numPr>
                <w:ilvl w:val="0"/>
                <w:numId w:val="34"/>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w:t>
            </w:r>
            <w:r>
              <w:t>antier a soluțiilor adoptate;</w:t>
            </w:r>
          </w:p>
          <w:p w14:paraId="7929BC25" w14:textId="77777777" w:rsidR="001573DD" w:rsidRDefault="00BA1BD5">
            <w:pPr>
              <w:tabs>
                <w:tab w:val="left" w:pos="792"/>
              </w:tabs>
              <w:suppressAutoHyphens/>
              <w:ind w:left="720"/>
              <w:jc w:val="both"/>
            </w:pPr>
            <w:r>
              <w:t>h) să participe la întocmirea cărții tehnice a construcției și la recepția lucrărilor executate.</w:t>
            </w:r>
          </w:p>
          <w:p w14:paraId="5123CD61" w14:textId="77777777" w:rsidR="001573DD" w:rsidRDefault="00BA1BD5">
            <w:pPr>
              <w:jc w:val="both"/>
            </w:pPr>
            <w:r>
              <w:t>6.2.  În baza prezentului Contract, Beneficiarul se obligă:</w:t>
            </w:r>
          </w:p>
          <w:p w14:paraId="658AD87B" w14:textId="77777777" w:rsidR="001573DD" w:rsidRDefault="00BA1BD5">
            <w:pPr>
              <w:numPr>
                <w:ilvl w:val="0"/>
                <w:numId w:val="35"/>
              </w:numPr>
              <w:tabs>
                <w:tab w:val="clear" w:pos="1065"/>
                <w:tab w:val="left" w:pos="792"/>
                <w:tab w:val="left" w:pos="1080"/>
              </w:tabs>
              <w:suppressAutoHyphens/>
              <w:ind w:left="0" w:firstLine="720"/>
              <w:jc w:val="both"/>
            </w:pPr>
            <w:r>
              <w:t xml:space="preserve">să întreprindă toate măsurile necesare pentru asigurarea </w:t>
            </w:r>
            <w:proofErr w:type="spellStart"/>
            <w:r>
              <w:t>recepţionării</w:t>
            </w:r>
            <w:proofErr w:type="spellEnd"/>
            <w:r>
              <w:t xml:space="preserve"> în termenul stabilit a Lucrărilor prestate în corespundere cu </w:t>
            </w:r>
            <w:proofErr w:type="spellStart"/>
            <w:r>
              <w:t>cerinţele</w:t>
            </w:r>
            <w:proofErr w:type="spellEnd"/>
            <w:r>
              <w:t xml:space="preserve"> prezentului Contract și să remită documentația de proiect spre verificare;</w:t>
            </w:r>
          </w:p>
          <w:p w14:paraId="1A9FC326" w14:textId="77777777" w:rsidR="001573DD" w:rsidRDefault="00BA1BD5">
            <w:pPr>
              <w:numPr>
                <w:ilvl w:val="0"/>
                <w:numId w:val="35"/>
              </w:numPr>
              <w:tabs>
                <w:tab w:val="clear" w:pos="1065"/>
                <w:tab w:val="left" w:pos="792"/>
                <w:tab w:val="left" w:pos="1080"/>
              </w:tabs>
              <w:suppressAutoHyphens/>
              <w:ind w:left="0" w:firstLine="720"/>
              <w:jc w:val="both"/>
            </w:pPr>
            <w:r>
              <w:t xml:space="preserve">să asigure achitarea Lucrărilor prestate, respectând </w:t>
            </w:r>
            <w:proofErr w:type="spellStart"/>
            <w:r>
              <w:t>modalităţile</w:t>
            </w:r>
            <w:proofErr w:type="spellEnd"/>
            <w:r>
              <w:t xml:space="preserve"> </w:t>
            </w:r>
            <w:proofErr w:type="spellStart"/>
            <w:r>
              <w:t>şi</w:t>
            </w:r>
            <w:proofErr w:type="spellEnd"/>
            <w:r>
              <w:t xml:space="preserve"> termenele indicate în prez</w:t>
            </w:r>
            <w:r>
              <w:t>entul Contract;</w:t>
            </w:r>
          </w:p>
          <w:p w14:paraId="7E0E41D2" w14:textId="77777777" w:rsidR="001573DD" w:rsidRDefault="00BA1BD5">
            <w:pPr>
              <w:numPr>
                <w:ilvl w:val="0"/>
                <w:numId w:val="35"/>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04001E43" w14:textId="77777777" w:rsidR="001573DD" w:rsidRDefault="001573DD">
            <w:pPr>
              <w:ind w:firstLine="720"/>
              <w:jc w:val="center"/>
              <w:rPr>
                <w:b/>
              </w:rPr>
            </w:pPr>
          </w:p>
          <w:p w14:paraId="1395A551" w14:textId="77777777" w:rsidR="001573DD" w:rsidRDefault="00BA1BD5">
            <w:pPr>
              <w:rPr>
                <w:b/>
              </w:rPr>
            </w:pPr>
            <w:r>
              <w:rPr>
                <w:b/>
              </w:rPr>
              <w:t>7. JUSTIFICAREA DATORITĂ UNUI IMPEDIMENT</w:t>
            </w:r>
          </w:p>
          <w:p w14:paraId="6EF3D802" w14:textId="77777777" w:rsidR="001573DD" w:rsidRDefault="00BA1BD5">
            <w:pPr>
              <w:jc w:val="both"/>
            </w:pPr>
            <w:r>
              <w:t xml:space="preserve">7.1. </w:t>
            </w:r>
            <w:proofErr w:type="spellStart"/>
            <w:r>
              <w:t>Părţile</w:t>
            </w:r>
            <w:proofErr w:type="spellEnd"/>
            <w:r>
              <w:t xml:space="preserve"> sunt exonerat</w:t>
            </w:r>
            <w:r>
              <w:t xml:space="preserve">e de răspundere pentru neîndeplinirea </w:t>
            </w:r>
            <w:proofErr w:type="spellStart"/>
            <w:r>
              <w:t>parţială</w:t>
            </w:r>
            <w:proofErr w:type="spellEnd"/>
            <w:r>
              <w:t xml:space="preserve"> sau integrală a </w:t>
            </w:r>
            <w:proofErr w:type="spellStart"/>
            <w:r>
              <w:t>obligaţiilor</w:t>
            </w:r>
            <w:proofErr w:type="spellEnd"/>
            <w:r>
              <w:t xml:space="preserve"> conform prezentului Contract, dacă aceasta este cauzată de producerea unor impedimente înafara controlului părților (războaie, </w:t>
            </w:r>
            <w:proofErr w:type="spellStart"/>
            <w:r>
              <w:t>calamităţi</w:t>
            </w:r>
            <w:proofErr w:type="spellEnd"/>
            <w:r>
              <w:t xml:space="preserve"> naturale: incendii, </w:t>
            </w:r>
            <w:proofErr w:type="spellStart"/>
            <w:r>
              <w:t>inundaţii</w:t>
            </w:r>
            <w:proofErr w:type="spellEnd"/>
            <w:r>
              <w:t>, cutremure d</w:t>
            </w:r>
            <w:r>
              <w:t xml:space="preserve">e pământ, precum </w:t>
            </w:r>
            <w:proofErr w:type="spellStart"/>
            <w:r>
              <w:t>şi</w:t>
            </w:r>
            <w:proofErr w:type="spellEnd"/>
            <w:r>
              <w:t xml:space="preserve"> alte </w:t>
            </w:r>
            <w:proofErr w:type="spellStart"/>
            <w:r>
              <w:t>circumstanţe</w:t>
            </w:r>
            <w:proofErr w:type="spellEnd"/>
            <w:r>
              <w:t xml:space="preserve"> care nu depind de </w:t>
            </w:r>
            <w:proofErr w:type="spellStart"/>
            <w:r>
              <w:t>voinţa</w:t>
            </w:r>
            <w:proofErr w:type="spellEnd"/>
            <w:r>
              <w:t xml:space="preserve"> </w:t>
            </w:r>
            <w:proofErr w:type="spellStart"/>
            <w:r>
              <w:t>Părţilor</w:t>
            </w:r>
            <w:proofErr w:type="spellEnd"/>
            <w:r>
              <w:t>).</w:t>
            </w:r>
          </w:p>
          <w:p w14:paraId="1BB2BECA" w14:textId="77777777" w:rsidR="001573DD" w:rsidRDefault="00BA1BD5">
            <w:pPr>
              <w:jc w:val="both"/>
            </w:pPr>
            <w:r>
              <w:t xml:space="preserve">7.2. Partea care invocă apariția impedimentului înafara controlului este obligată să informeze imediat (dar nu mai târziu de ….. zile) cealaltă Parte despre survenirea </w:t>
            </w:r>
            <w:proofErr w:type="spellStart"/>
            <w:r>
              <w:t>circumstanţelo</w:t>
            </w:r>
            <w:r>
              <w:t>r</w:t>
            </w:r>
            <w:proofErr w:type="spellEnd"/>
            <w:r>
              <w:t xml:space="preserve">, dar și despre efectele acestora asupra executării contractului. </w:t>
            </w:r>
          </w:p>
          <w:p w14:paraId="334DFAD0" w14:textId="77777777" w:rsidR="001573DD" w:rsidRDefault="00BA1BD5">
            <w:pPr>
              <w:jc w:val="both"/>
            </w:pPr>
            <w:r>
              <w:t xml:space="preserve">7.3 Survenirea </w:t>
            </w:r>
            <w:proofErr w:type="spellStart"/>
            <w:r>
              <w:t>circumstanţelor</w:t>
            </w:r>
            <w:proofErr w:type="spellEnd"/>
            <w:r>
              <w:t xml:space="preserve"> impedimentului, momentul </w:t>
            </w:r>
            <w:proofErr w:type="spellStart"/>
            <w:r>
              <w:t>declanşării</w:t>
            </w:r>
            <w:proofErr w:type="spellEnd"/>
            <w:r>
              <w:t xml:space="preserve"> </w:t>
            </w:r>
            <w:proofErr w:type="spellStart"/>
            <w:r>
              <w:t>şi</w:t>
            </w:r>
            <w:proofErr w:type="spellEnd"/>
            <w:r>
              <w:t xml:space="preserve"> termenul de </w:t>
            </w:r>
            <w:proofErr w:type="spellStart"/>
            <w:r>
              <w:t>acţiune</w:t>
            </w:r>
            <w:proofErr w:type="spellEnd"/>
            <w:r>
              <w:t xml:space="preserve"> trebuie să fie confirmate printr-un certificat, eliberat în mod corespunzător de către organul co</w:t>
            </w:r>
            <w:r>
              <w:t xml:space="preserve">mpetent din </w:t>
            </w:r>
            <w:proofErr w:type="spellStart"/>
            <w:r>
              <w:t>ţara</w:t>
            </w:r>
            <w:proofErr w:type="spellEnd"/>
            <w:r>
              <w:t xml:space="preserve"> </w:t>
            </w:r>
            <w:proofErr w:type="spellStart"/>
            <w:r>
              <w:t>Părţii</w:t>
            </w:r>
            <w:proofErr w:type="spellEnd"/>
            <w:r>
              <w:t xml:space="preserve"> care invocă asemenea </w:t>
            </w:r>
            <w:proofErr w:type="spellStart"/>
            <w:r>
              <w:t>circumstanţe</w:t>
            </w:r>
            <w:proofErr w:type="spellEnd"/>
            <w:r>
              <w:t>.</w:t>
            </w:r>
          </w:p>
          <w:p w14:paraId="519BD694" w14:textId="77777777" w:rsidR="001573DD" w:rsidRDefault="001573DD">
            <w:pPr>
              <w:ind w:firstLine="720"/>
              <w:jc w:val="both"/>
            </w:pPr>
          </w:p>
          <w:p w14:paraId="6283BD83" w14:textId="77777777" w:rsidR="001573DD" w:rsidRDefault="00BA1BD5">
            <w:pPr>
              <w:rPr>
                <w:b/>
              </w:rPr>
            </w:pPr>
            <w:r>
              <w:rPr>
                <w:b/>
              </w:rPr>
              <w:t>8. REZOLUȚIUNEA CONTRACTULUI</w:t>
            </w:r>
          </w:p>
          <w:p w14:paraId="730A2AF2" w14:textId="77777777" w:rsidR="001573DD" w:rsidRDefault="00BA1BD5">
            <w:pPr>
              <w:jc w:val="both"/>
            </w:pPr>
            <w:r>
              <w:t xml:space="preserve">8.1.Rezoluțiunea Contractului se poate realiza cu acordul comun al </w:t>
            </w:r>
            <w:proofErr w:type="spellStart"/>
            <w:r>
              <w:t>Părţilor</w:t>
            </w:r>
            <w:proofErr w:type="spellEnd"/>
            <w:r>
              <w:t>.</w:t>
            </w:r>
          </w:p>
          <w:p w14:paraId="681E7661" w14:textId="77777777" w:rsidR="001573DD" w:rsidRDefault="00BA1BD5">
            <w:pPr>
              <w:jc w:val="both"/>
            </w:pPr>
            <w:r>
              <w:t xml:space="preserve">8.2. Contractul poate fi </w:t>
            </w:r>
            <w:proofErr w:type="spellStart"/>
            <w:r>
              <w:t>rezolvitîn</w:t>
            </w:r>
            <w:proofErr w:type="spellEnd"/>
            <w:r>
              <w:t xml:space="preserve"> mod unilateral în caz de:</w:t>
            </w:r>
          </w:p>
          <w:p w14:paraId="73B059CD" w14:textId="77777777" w:rsidR="001573DD" w:rsidRDefault="00BA1BD5">
            <w:pPr>
              <w:numPr>
                <w:ilvl w:val="0"/>
                <w:numId w:val="36"/>
              </w:numPr>
              <w:tabs>
                <w:tab w:val="left" w:pos="1080"/>
              </w:tabs>
              <w:suppressAutoHyphens/>
              <w:ind w:left="0" w:firstLine="720"/>
              <w:jc w:val="both"/>
            </w:pPr>
            <w:r>
              <w:t xml:space="preserve">refuz al Antreprenorului de </w:t>
            </w:r>
            <w:r>
              <w:t xml:space="preserve">a presta Lucrările prevăzute în prezentul Contract;         </w:t>
            </w:r>
          </w:p>
          <w:p w14:paraId="4F720342" w14:textId="77777777" w:rsidR="001573DD" w:rsidRDefault="00BA1BD5">
            <w:pPr>
              <w:numPr>
                <w:ilvl w:val="0"/>
                <w:numId w:val="36"/>
              </w:numPr>
              <w:tabs>
                <w:tab w:val="left" w:pos="1080"/>
              </w:tabs>
              <w:suppressAutoHyphens/>
              <w:ind w:left="0" w:firstLine="720"/>
              <w:jc w:val="both"/>
            </w:pPr>
            <w:r>
              <w:t>nerespectare de către Antreprenor a termenelor de executare stabilite;</w:t>
            </w:r>
          </w:p>
          <w:p w14:paraId="63F3E97E" w14:textId="77777777" w:rsidR="001573DD" w:rsidRDefault="00BA1BD5">
            <w:pPr>
              <w:numPr>
                <w:ilvl w:val="0"/>
                <w:numId w:val="36"/>
              </w:numPr>
              <w:tabs>
                <w:tab w:val="left" w:pos="1080"/>
              </w:tabs>
              <w:suppressAutoHyphens/>
              <w:ind w:left="0" w:firstLine="720"/>
              <w:jc w:val="both"/>
            </w:pPr>
            <w:r>
              <w:t>nerespectare de către Beneficiar a termenelor de plată a Lucrărilor;</w:t>
            </w:r>
          </w:p>
          <w:p w14:paraId="1F5183E8" w14:textId="77777777" w:rsidR="001573DD" w:rsidRDefault="00BA1BD5">
            <w:pPr>
              <w:numPr>
                <w:ilvl w:val="0"/>
                <w:numId w:val="36"/>
              </w:numPr>
              <w:tabs>
                <w:tab w:val="left" w:pos="1080"/>
              </w:tabs>
              <w:suppressAutoHyphens/>
              <w:ind w:left="0" w:firstLine="720"/>
              <w:jc w:val="both"/>
            </w:pPr>
            <w:r>
              <w:t xml:space="preserve">nesatisfacere de către una dintre </w:t>
            </w:r>
            <w:proofErr w:type="spellStart"/>
            <w:r>
              <w:t>Părţi</w:t>
            </w:r>
            <w:proofErr w:type="spellEnd"/>
            <w:r>
              <w:t xml:space="preserve"> a </w:t>
            </w:r>
            <w:proofErr w:type="spellStart"/>
            <w:r>
              <w:t>pretenţiilor</w:t>
            </w:r>
            <w:proofErr w:type="spellEnd"/>
            <w:r>
              <w:t xml:space="preserve"> înaintate conform prezentului Contract;</w:t>
            </w:r>
          </w:p>
          <w:p w14:paraId="153E1BCC" w14:textId="77777777" w:rsidR="001573DD" w:rsidRDefault="00BA1BD5">
            <w:pPr>
              <w:numPr>
                <w:ilvl w:val="0"/>
                <w:numId w:val="36"/>
              </w:numPr>
              <w:tabs>
                <w:tab w:val="left" w:pos="1080"/>
              </w:tabs>
              <w:suppressAutoHyphens/>
              <w:ind w:left="0" w:firstLine="720"/>
              <w:jc w:val="both"/>
            </w:pPr>
            <w:r>
              <w:lastRenderedPageBreak/>
              <w:t xml:space="preserve">contractantul se afla, la momentul atribuirii lui, în una dintre </w:t>
            </w:r>
            <w:proofErr w:type="spellStart"/>
            <w:r>
              <w:t>situaţiile</w:t>
            </w:r>
            <w:proofErr w:type="spellEnd"/>
            <w:r>
              <w:t xml:space="preserve"> care ar fi determinat excluderea sa din procedura de atribuire potrivit art. 19 al Legii nr. 131/2015 privind achizițiile publi</w:t>
            </w:r>
            <w:r>
              <w:t>ce;</w:t>
            </w:r>
          </w:p>
          <w:p w14:paraId="0ABD23A6" w14:textId="77777777" w:rsidR="001573DD" w:rsidRDefault="00BA1BD5">
            <w:pPr>
              <w:pStyle w:val="af8"/>
              <w:numPr>
                <w:ilvl w:val="0"/>
                <w:numId w:val="36"/>
              </w:numPr>
              <w:tabs>
                <w:tab w:val="clear" w:pos="1854"/>
                <w:tab w:val="left" w:pos="0"/>
                <w:tab w:val="left" w:pos="1135"/>
                <w:tab w:val="left" w:pos="2070"/>
              </w:tabs>
              <w:ind w:left="0" w:firstLine="710"/>
              <w:rPr>
                <w:lang w:val="ro-RO"/>
              </w:rPr>
            </w:pPr>
            <w:r>
              <w:rPr>
                <w:lang w:val="ro-RO"/>
              </w:rPr>
              <w:t>contractul a făcut obiectul unei modificări substanțiale care necesita o nouă procedură de achiziție publică în conformitate cu art. 76 al Legii nr. 131/2015 privind achizițiile publice;</w:t>
            </w:r>
          </w:p>
          <w:p w14:paraId="150D562C" w14:textId="77777777" w:rsidR="001573DD" w:rsidRDefault="00BA1BD5">
            <w:pPr>
              <w:pStyle w:val="af8"/>
              <w:numPr>
                <w:ilvl w:val="0"/>
                <w:numId w:val="36"/>
              </w:numPr>
              <w:tabs>
                <w:tab w:val="clear" w:pos="1854"/>
                <w:tab w:val="left" w:pos="0"/>
                <w:tab w:val="left" w:pos="1135"/>
                <w:tab w:val="left" w:pos="2070"/>
              </w:tabs>
              <w:ind w:left="0" w:firstLine="710"/>
              <w:rPr>
                <w:lang w:val="ro-RO"/>
              </w:rPr>
            </w:pPr>
            <w:r>
              <w:rPr>
                <w:lang w:val="ro-RO"/>
              </w:rPr>
              <w:t xml:space="preserve">contractul nu urma să fie atribuit contractantului respectiv, </w:t>
            </w:r>
            <w:proofErr w:type="spellStart"/>
            <w:r>
              <w:rPr>
                <w:lang w:val="ro-RO"/>
              </w:rPr>
              <w:t>avî</w:t>
            </w:r>
            <w:r>
              <w:rPr>
                <w:lang w:val="ro-RO"/>
              </w:rPr>
              <w:t>nd</w:t>
            </w:r>
            <w:proofErr w:type="spellEnd"/>
            <w:r>
              <w:rPr>
                <w:lang w:val="ro-RO"/>
              </w:rPr>
              <w:t xml:space="preserve"> în vedere o încălcare gravă a </w:t>
            </w:r>
            <w:proofErr w:type="spellStart"/>
            <w:r>
              <w:rPr>
                <w:lang w:val="ro-RO"/>
              </w:rPr>
              <w:t>obligaţiilor</w:t>
            </w:r>
            <w:proofErr w:type="spellEnd"/>
            <w:r>
              <w:rPr>
                <w:lang w:val="ro-RO"/>
              </w:rPr>
              <w:t xml:space="preserve"> ce rezultă din Legea nr. 131/2015 </w:t>
            </w:r>
            <w:proofErr w:type="spellStart"/>
            <w:r>
              <w:rPr>
                <w:lang w:val="ro-RO"/>
              </w:rPr>
              <w:t>priviind</w:t>
            </w:r>
            <w:proofErr w:type="spellEnd"/>
            <w:r>
              <w:rPr>
                <w:lang w:val="ro-RO"/>
              </w:rPr>
              <w:t xml:space="preserve"> achizițiile publice și/sau tratatele </w:t>
            </w:r>
            <w:proofErr w:type="spellStart"/>
            <w:r>
              <w:rPr>
                <w:lang w:val="ro-RO"/>
              </w:rPr>
              <w:t>internaţionale</w:t>
            </w:r>
            <w:proofErr w:type="spellEnd"/>
            <w:r>
              <w:rPr>
                <w:lang w:val="ro-RO"/>
              </w:rPr>
              <w:t xml:space="preserve"> la care Republica Moldova este parte, care a fost constatată printr-o decizie a unei instanțe judecătorești naționa</w:t>
            </w:r>
            <w:r>
              <w:rPr>
                <w:lang w:val="ro-RO"/>
              </w:rPr>
              <w:t>le sau, după caz, internaționale.</w:t>
            </w:r>
          </w:p>
          <w:p w14:paraId="3BAF98AC" w14:textId="77777777" w:rsidR="001573DD" w:rsidRDefault="00BA1BD5">
            <w:pPr>
              <w:jc w:val="both"/>
            </w:pPr>
            <w:r>
              <w:t xml:space="preserve">8.3. Partea </w:t>
            </w:r>
            <w:proofErr w:type="spellStart"/>
            <w:r>
              <w:t>iniţiatoare</w:t>
            </w:r>
            <w:proofErr w:type="spellEnd"/>
            <w:r>
              <w:t xml:space="preserve"> a rezoluțiunii Contractului este obligată să comunice în termen de …… zile lucrătoare celeilalte </w:t>
            </w:r>
            <w:proofErr w:type="spellStart"/>
            <w:r>
              <w:t>Părţi</w:t>
            </w:r>
            <w:proofErr w:type="spellEnd"/>
            <w:r>
              <w:t xml:space="preserve"> despre </w:t>
            </w:r>
            <w:proofErr w:type="spellStart"/>
            <w:r>
              <w:t>intenţiile</w:t>
            </w:r>
            <w:proofErr w:type="spellEnd"/>
            <w:r>
              <w:t xml:space="preserve"> ei printr-o scrisoare motivată.</w:t>
            </w:r>
          </w:p>
          <w:p w14:paraId="5A80CB49" w14:textId="77777777" w:rsidR="001573DD" w:rsidRDefault="00BA1BD5">
            <w:pPr>
              <w:jc w:val="both"/>
            </w:pPr>
            <w:r>
              <w:t xml:space="preserve">8.4. Partea </w:t>
            </w:r>
            <w:proofErr w:type="spellStart"/>
            <w:r>
              <w:t>înştiinţată</w:t>
            </w:r>
            <w:proofErr w:type="spellEnd"/>
            <w:r>
              <w:t xml:space="preserve"> este obligată să răsp</w:t>
            </w:r>
            <w:r>
              <w:t>undă în decurs de …. zile lucrătoare de la primirea notificării, după expirarea acestui termen Contractul se consideră încetat de drept.</w:t>
            </w:r>
          </w:p>
          <w:p w14:paraId="1A039054" w14:textId="77777777" w:rsidR="001573DD" w:rsidRDefault="001573DD">
            <w:pPr>
              <w:jc w:val="both"/>
            </w:pPr>
          </w:p>
          <w:p w14:paraId="15C4B412" w14:textId="77777777" w:rsidR="001573DD" w:rsidRDefault="00BA1BD5">
            <w:pPr>
              <w:rPr>
                <w:b/>
              </w:rPr>
            </w:pPr>
            <w:r>
              <w:rPr>
                <w:b/>
              </w:rPr>
              <w:t>9. RECLAMAŢII ŞI SANCŢIUNI</w:t>
            </w:r>
          </w:p>
          <w:p w14:paraId="363CC9F1" w14:textId="77777777" w:rsidR="001573DD" w:rsidRDefault="00BA1BD5">
            <w:pPr>
              <w:jc w:val="both"/>
            </w:pPr>
            <w:r>
              <w:t xml:space="preserve">9.1. </w:t>
            </w:r>
            <w:proofErr w:type="spellStart"/>
            <w:r>
              <w:t>Reclamaţiile</w:t>
            </w:r>
            <w:proofErr w:type="spellEnd"/>
            <w:r>
              <w:t xml:space="preserve"> privind cantitatea Lucrărilor prestate sunt înaintate Antreprenorului la </w:t>
            </w:r>
            <w:r>
              <w:t xml:space="preserve">momentul </w:t>
            </w:r>
            <w:proofErr w:type="spellStart"/>
            <w:r>
              <w:t>recepţionării</w:t>
            </w:r>
            <w:proofErr w:type="spellEnd"/>
            <w:r>
              <w:t xml:space="preserve"> </w:t>
            </w:r>
            <w:proofErr w:type="spellStart"/>
            <w:r>
              <w:t>acestorasau</w:t>
            </w:r>
            <w:proofErr w:type="spellEnd"/>
            <w:r>
              <w:t xml:space="preserve"> nu mai târziu de … zile de la data recepționării,  fiind confirmate printr-un act întocmit în comun cu reprezentantul Antreprenorului.</w:t>
            </w:r>
          </w:p>
          <w:p w14:paraId="551BED41" w14:textId="77777777" w:rsidR="001573DD" w:rsidRDefault="00BA1BD5">
            <w:pPr>
              <w:jc w:val="both"/>
            </w:pPr>
            <w:r>
              <w:t xml:space="preserve">9.2. </w:t>
            </w:r>
            <w:proofErr w:type="spellStart"/>
            <w:r>
              <w:t>Pretenţiile</w:t>
            </w:r>
            <w:proofErr w:type="spellEnd"/>
            <w:r>
              <w:t xml:space="preserve"> privind calitatea Lucrărilor livrate sunt înaintate Antreprenorului î</w:t>
            </w:r>
            <w:r>
              <w:t xml:space="preserve">n termen de ….. zile lucrătoare de la depistarea </w:t>
            </w:r>
            <w:proofErr w:type="spellStart"/>
            <w:r>
              <w:t>deficienţelor</w:t>
            </w:r>
            <w:proofErr w:type="spellEnd"/>
            <w:r>
              <w:t xml:space="preserve"> de calitate, confirmate prin prescripțiile Beneficiarului și </w:t>
            </w:r>
            <w:proofErr w:type="spellStart"/>
            <w:r>
              <w:t>Î.S.„Serviciul</w:t>
            </w:r>
            <w:proofErr w:type="spellEnd"/>
            <w:r>
              <w:t xml:space="preserve"> de Stat pentru Verificarea și Expertizarea Proiectelor și Construcțiilor”.</w:t>
            </w:r>
          </w:p>
          <w:p w14:paraId="2B69B420" w14:textId="77777777" w:rsidR="001573DD" w:rsidRDefault="00BA1BD5">
            <w:pPr>
              <w:jc w:val="both"/>
            </w:pPr>
            <w:r>
              <w:t>9.3. Antreprenorul este obligat să examine</w:t>
            </w:r>
            <w:r>
              <w:t xml:space="preserve">ze </w:t>
            </w:r>
            <w:proofErr w:type="spellStart"/>
            <w:r>
              <w:t>pretenţiile</w:t>
            </w:r>
            <w:proofErr w:type="spellEnd"/>
            <w:r>
              <w:t xml:space="preserve"> înaintate în termen de ….. zile lucrătoare de la data primirii acestora </w:t>
            </w:r>
            <w:proofErr w:type="spellStart"/>
            <w:r>
              <w:t>şi</w:t>
            </w:r>
            <w:proofErr w:type="spellEnd"/>
            <w:r>
              <w:t xml:space="preserve"> să comunice, în scris, Beneficiarului despre decizia luată.</w:t>
            </w:r>
          </w:p>
          <w:p w14:paraId="112FFD7B" w14:textId="77777777" w:rsidR="001573DD" w:rsidRDefault="00BA1BD5">
            <w:pPr>
              <w:jc w:val="both"/>
            </w:pPr>
            <w:r>
              <w:t xml:space="preserve">9.4.  În caz de </w:t>
            </w:r>
            <w:proofErr w:type="spellStart"/>
            <w:r>
              <w:t>recunoaştere</w:t>
            </w:r>
            <w:proofErr w:type="spellEnd"/>
            <w:r>
              <w:t xml:space="preserve"> a </w:t>
            </w:r>
            <w:proofErr w:type="spellStart"/>
            <w:r>
              <w:t>pretenţiilor</w:t>
            </w:r>
            <w:proofErr w:type="spellEnd"/>
            <w:r>
              <w:t xml:space="preserve">, Antreprenorul este obligat, în termen  restrâns, să înlăture </w:t>
            </w:r>
            <w:r>
              <w:t xml:space="preserve">potrivit </w:t>
            </w:r>
            <w:proofErr w:type="spellStart"/>
            <w:r>
              <w:t>cerinţelor</w:t>
            </w:r>
            <w:proofErr w:type="spellEnd"/>
            <w:r>
              <w:t xml:space="preserve"> Contractului. </w:t>
            </w:r>
          </w:p>
          <w:p w14:paraId="791C0097" w14:textId="77777777" w:rsidR="001573DD" w:rsidRDefault="00BA1BD5">
            <w:pPr>
              <w:jc w:val="both"/>
            </w:pPr>
            <w:r>
              <w:t>9.5. Antreprenorul poartă răspundere pentru calitatea Lucrărilor în limitele stabilite, inclusiv pentru viciile ascunse.</w:t>
            </w:r>
          </w:p>
          <w:p w14:paraId="424FA7CD" w14:textId="77777777" w:rsidR="001573DD" w:rsidRDefault="00BA1BD5">
            <w:pPr>
              <w:jc w:val="both"/>
            </w:pPr>
            <w:r>
              <w:t>9.6. Pentru refuzul de a presta Lucrările prevăzute în prezentul Contract, Antreprenorul suportă o p</w:t>
            </w:r>
            <w:r>
              <w:t xml:space="preserve">enalitate în valoare de  ….% din suma totală a contractului. </w:t>
            </w:r>
          </w:p>
          <w:p w14:paraId="04E54290" w14:textId="77777777" w:rsidR="001573DD" w:rsidRDefault="00BA1BD5">
            <w:pPr>
              <w:jc w:val="both"/>
            </w:pPr>
            <w:r>
              <w:t xml:space="preserve">9.7. Pentru prestarea cu întârziere a Lucrărilor, Antreprenorul suportă plata despăgubirii în valoare de ….% din suma Lucrărilor neexecutate, pentru fiecare zi de întârziere, dar nu mai mult de </w:t>
            </w:r>
            <w:r>
              <w:t>….% din suma totală a prezentului Contract.</w:t>
            </w:r>
          </w:p>
          <w:p w14:paraId="6A372EAE" w14:textId="77777777" w:rsidR="001573DD" w:rsidRDefault="00BA1BD5">
            <w:pPr>
              <w:jc w:val="both"/>
            </w:pPr>
            <w:r>
              <w:t>9.8. Pentru achitarea cu întârziere, Beneficiarul suportă plata despăgubirii în valoare de …..% din suma Lucrărilor neachitate pentru fiecare zi de întârziere, dar nu mai mult de  …% din suma totală a prezentului</w:t>
            </w:r>
            <w:r>
              <w:t xml:space="preserve"> contract.</w:t>
            </w:r>
          </w:p>
          <w:p w14:paraId="6206B508" w14:textId="77777777" w:rsidR="001573DD" w:rsidRDefault="001573DD">
            <w:pPr>
              <w:rPr>
                <w:b/>
              </w:rPr>
            </w:pPr>
          </w:p>
          <w:p w14:paraId="365BDC5B" w14:textId="77777777" w:rsidR="001573DD" w:rsidRDefault="00BA1BD5">
            <w:pPr>
              <w:rPr>
                <w:b/>
              </w:rPr>
            </w:pPr>
            <w:r>
              <w:rPr>
                <w:b/>
              </w:rPr>
              <w:t>10. DREPTURI DE PROPRIETATE INTELECTUALĂ</w:t>
            </w:r>
          </w:p>
          <w:p w14:paraId="7D2170D6" w14:textId="77777777" w:rsidR="001573DD" w:rsidRDefault="00BA1BD5">
            <w:pPr>
              <w:jc w:val="both"/>
            </w:pPr>
            <w:r>
              <w:t xml:space="preserve">10.1. Antreprenorul are </w:t>
            </w:r>
            <w:proofErr w:type="spellStart"/>
            <w:r>
              <w:t>obligaţia</w:t>
            </w:r>
            <w:proofErr w:type="spellEnd"/>
            <w:r>
              <w:t xml:space="preserve"> să despăgubească Beneficiarul împotriva oricăror:</w:t>
            </w:r>
          </w:p>
          <w:p w14:paraId="06F2C386" w14:textId="77777777" w:rsidR="001573DD" w:rsidRDefault="00BA1BD5">
            <w:pPr>
              <w:ind w:firstLine="720"/>
              <w:jc w:val="both"/>
            </w:pPr>
            <w:r>
              <w:t xml:space="preserve">a) </w:t>
            </w:r>
            <w:proofErr w:type="spellStart"/>
            <w:r>
              <w:t>reclamaţii</w:t>
            </w:r>
            <w:proofErr w:type="spellEnd"/>
            <w:r>
              <w:t xml:space="preserve"> </w:t>
            </w:r>
            <w:proofErr w:type="spellStart"/>
            <w:r>
              <w:t>şi</w:t>
            </w:r>
            <w:proofErr w:type="spellEnd"/>
            <w:r>
              <w:t xml:space="preserve"> </w:t>
            </w:r>
            <w:proofErr w:type="spellStart"/>
            <w:r>
              <w:t>acţiuni</w:t>
            </w:r>
            <w:proofErr w:type="spellEnd"/>
            <w:r>
              <w:t xml:space="preserve"> în </w:t>
            </w:r>
            <w:proofErr w:type="spellStart"/>
            <w:r>
              <w:t>justiţie</w:t>
            </w:r>
            <w:proofErr w:type="spellEnd"/>
            <w:r>
              <w:t xml:space="preserve">, ce rezultă din încălcarea unor drepturi de proprietate intelectuală </w:t>
            </w:r>
            <w:r>
              <w:t xml:space="preserve">(brevete, nume, mărci înregistrate etc.), legate de echipamentele, materialele, </w:t>
            </w:r>
            <w:proofErr w:type="spellStart"/>
            <w:r>
              <w:t>instalaţiile</w:t>
            </w:r>
            <w:proofErr w:type="spellEnd"/>
            <w:r>
              <w:t xml:space="preserve"> sau utilajele folosite pentru sau în legătură cu produsele </w:t>
            </w:r>
            <w:proofErr w:type="spellStart"/>
            <w:r>
              <w:t>achiziţionate</w:t>
            </w:r>
            <w:proofErr w:type="spellEnd"/>
            <w:r>
              <w:t>;</w:t>
            </w:r>
          </w:p>
          <w:p w14:paraId="2A438FDF" w14:textId="77777777" w:rsidR="001573DD" w:rsidRDefault="00BA1BD5">
            <w:pPr>
              <w:ind w:firstLine="720"/>
              <w:jc w:val="both"/>
            </w:pPr>
            <w:r>
              <w:t xml:space="preserve">b) daune-interese, costuri, taxe </w:t>
            </w:r>
            <w:proofErr w:type="spellStart"/>
            <w:r>
              <w:t>şi</w:t>
            </w:r>
            <w:proofErr w:type="spellEnd"/>
            <w:r>
              <w:t xml:space="preserve"> cheltuieli de orice natură, aferente, cu </w:t>
            </w:r>
            <w:proofErr w:type="spellStart"/>
            <w:r>
              <w:t>excepţia</w:t>
            </w:r>
            <w:proofErr w:type="spellEnd"/>
            <w:r>
              <w:t xml:space="preserve"> </w:t>
            </w:r>
            <w:proofErr w:type="spellStart"/>
            <w:r>
              <w:t>sit</w:t>
            </w:r>
            <w:r>
              <w:t>uaţiei</w:t>
            </w:r>
            <w:proofErr w:type="spellEnd"/>
            <w:r>
              <w:t xml:space="preserve"> în care o astfel de încălcare rezultă din respectarea Caietului de sarcini.</w:t>
            </w:r>
          </w:p>
          <w:p w14:paraId="7CF32D95" w14:textId="77777777" w:rsidR="001573DD" w:rsidRDefault="001573DD">
            <w:pPr>
              <w:ind w:firstLine="720"/>
              <w:jc w:val="both"/>
            </w:pPr>
          </w:p>
          <w:p w14:paraId="1828A996" w14:textId="77777777" w:rsidR="001573DD" w:rsidRDefault="00BA1BD5">
            <w:pPr>
              <w:rPr>
                <w:b/>
              </w:rPr>
            </w:pPr>
            <w:r>
              <w:rPr>
                <w:b/>
              </w:rPr>
              <w:t>11. DISPOZIŢII FINALE</w:t>
            </w:r>
          </w:p>
          <w:p w14:paraId="6AFEAE17" w14:textId="77777777" w:rsidR="001573DD" w:rsidRDefault="00BA1BD5">
            <w:pPr>
              <w:jc w:val="both"/>
            </w:pPr>
            <w:r>
              <w:t xml:space="preserve">11.1. Litigiile ce ar putea rezulta din prezentul Contract vor fi </w:t>
            </w:r>
            <w:proofErr w:type="spellStart"/>
            <w:r>
              <w:t>soluţionate</w:t>
            </w:r>
            <w:proofErr w:type="spellEnd"/>
            <w:r>
              <w:t xml:space="preserve"> de către </w:t>
            </w:r>
            <w:proofErr w:type="spellStart"/>
            <w:r>
              <w:t>Părţi</w:t>
            </w:r>
            <w:proofErr w:type="spellEnd"/>
            <w:r>
              <w:t xml:space="preserve"> pe cale amiabilă. În caz contrar, ele vor fi transmise sp</w:t>
            </w:r>
            <w:r>
              <w:t xml:space="preserve">re examinare în </w:t>
            </w:r>
            <w:proofErr w:type="spellStart"/>
            <w:r>
              <w:t>instanţa</w:t>
            </w:r>
            <w:proofErr w:type="spellEnd"/>
            <w:r>
              <w:t xml:space="preserve"> de judecată competentă, conform </w:t>
            </w:r>
            <w:proofErr w:type="spellStart"/>
            <w:r>
              <w:t>legislaţiei</w:t>
            </w:r>
            <w:proofErr w:type="spellEnd"/>
            <w:r>
              <w:t xml:space="preserve"> Republicii Moldova.</w:t>
            </w:r>
          </w:p>
          <w:p w14:paraId="476996F3" w14:textId="77777777" w:rsidR="001573DD" w:rsidRDefault="00BA1BD5">
            <w:pPr>
              <w:jc w:val="both"/>
            </w:pPr>
            <w:r>
              <w:t xml:space="preserve">11.2. De la data semnării prezentului Contract, toate negocierile purtate </w:t>
            </w:r>
            <w:proofErr w:type="spellStart"/>
            <w:r>
              <w:t>şi</w:t>
            </w:r>
            <w:proofErr w:type="spellEnd"/>
            <w:r>
              <w:t xml:space="preserve"> documentele  perfectate anterior, </w:t>
            </w:r>
            <w:proofErr w:type="spellStart"/>
            <w:r>
              <w:t>îşi</w:t>
            </w:r>
            <w:proofErr w:type="spellEnd"/>
            <w:r>
              <w:t xml:space="preserve"> pierd valabilitatea.</w:t>
            </w:r>
          </w:p>
          <w:p w14:paraId="38D0C603" w14:textId="77777777" w:rsidR="001573DD" w:rsidRDefault="00BA1BD5">
            <w:pPr>
              <w:jc w:val="both"/>
            </w:pPr>
            <w:r>
              <w:t xml:space="preserve">11.3 </w:t>
            </w:r>
            <w:proofErr w:type="spellStart"/>
            <w:r>
              <w:t>Părţile</w:t>
            </w:r>
            <w:proofErr w:type="spellEnd"/>
            <w:r>
              <w:t xml:space="preserve"> contractante au dr</w:t>
            </w:r>
            <w:r>
              <w:t xml:space="preserve">eptul, pe durata îndeplinirii contractului să convină asupra modificării clauzelor contractului, prin acord </w:t>
            </w:r>
            <w:proofErr w:type="spellStart"/>
            <w:r>
              <w:t>adiţional</w:t>
            </w:r>
            <w:proofErr w:type="spellEnd"/>
            <w:r>
              <w:t xml:space="preserve">, numai în cazul </w:t>
            </w:r>
            <w:proofErr w:type="spellStart"/>
            <w:r>
              <w:t>apariţiei</w:t>
            </w:r>
            <w:proofErr w:type="spellEnd"/>
            <w:r>
              <w:t xml:space="preserve"> unor </w:t>
            </w:r>
            <w:proofErr w:type="spellStart"/>
            <w:r>
              <w:t>circumstanţe</w:t>
            </w:r>
            <w:proofErr w:type="spellEnd"/>
            <w:r>
              <w:t xml:space="preserve"> care lezează interesele comerciale legitime ale acestora </w:t>
            </w:r>
            <w:proofErr w:type="spellStart"/>
            <w:r>
              <w:t>şi</w:t>
            </w:r>
            <w:proofErr w:type="spellEnd"/>
            <w:r>
              <w:t xml:space="preserve"> care nu au putut fi prevăzute la d</w:t>
            </w:r>
            <w:r>
              <w:t xml:space="preserve">ata </w:t>
            </w:r>
            <w:r>
              <w:lastRenderedPageBreak/>
              <w:t xml:space="preserve">încheierii contractului. Modificările </w:t>
            </w:r>
            <w:proofErr w:type="spellStart"/>
            <w:r>
              <w:t>şi</w:t>
            </w:r>
            <w:proofErr w:type="spellEnd"/>
            <w:r>
              <w:t xml:space="preserve"> completările la prezentul Contract sunt valabile doar în cazul în care au fost perfectate în scris </w:t>
            </w:r>
            <w:proofErr w:type="spellStart"/>
            <w:r>
              <w:t>şi</w:t>
            </w:r>
            <w:proofErr w:type="spellEnd"/>
            <w:r>
              <w:t xml:space="preserve"> au fost semnate de ambele </w:t>
            </w:r>
            <w:proofErr w:type="spellStart"/>
            <w:r>
              <w:t>Părţi</w:t>
            </w:r>
            <w:proofErr w:type="spellEnd"/>
            <w:r>
              <w:t xml:space="preserve">.  </w:t>
            </w:r>
          </w:p>
          <w:p w14:paraId="3C4943D9" w14:textId="77777777" w:rsidR="001573DD" w:rsidRDefault="00BA1BD5">
            <w:pPr>
              <w:jc w:val="both"/>
            </w:pPr>
            <w:r>
              <w:t xml:space="preserve">11.4. Nici una dintre </w:t>
            </w:r>
            <w:proofErr w:type="spellStart"/>
            <w:r>
              <w:t>Părţi</w:t>
            </w:r>
            <w:proofErr w:type="spellEnd"/>
            <w:r>
              <w:t xml:space="preserve"> nu are dreptul să transmită </w:t>
            </w:r>
            <w:proofErr w:type="spellStart"/>
            <w:r>
              <w:t>obligaţiile</w:t>
            </w:r>
            <w:proofErr w:type="spellEnd"/>
            <w:r>
              <w:t xml:space="preserve"> </w:t>
            </w:r>
            <w:proofErr w:type="spellStart"/>
            <w:r>
              <w:t>şi</w:t>
            </w:r>
            <w:proofErr w:type="spellEnd"/>
            <w:r>
              <w:t xml:space="preserve"> dre</w:t>
            </w:r>
            <w:r>
              <w:t xml:space="preserve">pturile sale stipulate în prezentul Contract unor </w:t>
            </w:r>
            <w:proofErr w:type="spellStart"/>
            <w:r>
              <w:t>terţe</w:t>
            </w:r>
            <w:proofErr w:type="spellEnd"/>
            <w:r>
              <w:t xml:space="preserve"> persoane, fără acordul în scris al celeilalte </w:t>
            </w:r>
            <w:proofErr w:type="spellStart"/>
            <w:r>
              <w:t>părţi</w:t>
            </w:r>
            <w:proofErr w:type="spellEnd"/>
            <w:r>
              <w:t>.</w:t>
            </w:r>
          </w:p>
          <w:p w14:paraId="61BC9EBE" w14:textId="77777777" w:rsidR="001573DD" w:rsidRDefault="00BA1BD5">
            <w:pPr>
              <w:jc w:val="both"/>
            </w:pPr>
            <w:r>
              <w:t>11.5. Prezentul Contract este întocmit în două exemplare în limba de română, câte un exemplar pentru Antreprenor și Beneficiar.</w:t>
            </w:r>
          </w:p>
          <w:p w14:paraId="1C22C0BC" w14:textId="77777777" w:rsidR="001573DD" w:rsidRDefault="00BA1BD5">
            <w:pPr>
              <w:tabs>
                <w:tab w:val="left" w:pos="2295"/>
              </w:tabs>
              <w:jc w:val="both"/>
            </w:pPr>
            <w:r>
              <w:t xml:space="preserve">11.6. </w:t>
            </w:r>
            <w:r>
              <w:t xml:space="preserve">Prezentul Contract se consideră încheiat </w:t>
            </w:r>
            <w:proofErr w:type="spellStart"/>
            <w:r>
              <w:t>şi</w:t>
            </w:r>
            <w:proofErr w:type="spellEnd"/>
            <w:r>
              <w:t xml:space="preserve"> intră în vigoare la data semnării, fiind valabil până la ……………...</w:t>
            </w:r>
          </w:p>
          <w:p w14:paraId="7C489A60" w14:textId="77777777" w:rsidR="001573DD" w:rsidRDefault="00BA1BD5">
            <w:pPr>
              <w:tabs>
                <w:tab w:val="left" w:pos="2295"/>
              </w:tabs>
              <w:jc w:val="both"/>
            </w:pPr>
            <w:r>
              <w:t xml:space="preserve">11.7. Prezentul Contract reprezintă acordul de </w:t>
            </w:r>
            <w:proofErr w:type="spellStart"/>
            <w:r>
              <w:t>voinţă</w:t>
            </w:r>
            <w:proofErr w:type="spellEnd"/>
            <w:r>
              <w:t xml:space="preserve"> al ambelor </w:t>
            </w:r>
            <w:proofErr w:type="spellStart"/>
            <w:r>
              <w:t>părţi</w:t>
            </w:r>
            <w:proofErr w:type="spellEnd"/>
            <w:r>
              <w:t xml:space="preserve"> </w:t>
            </w:r>
            <w:proofErr w:type="spellStart"/>
            <w:r>
              <w:t>şi</w:t>
            </w:r>
            <w:proofErr w:type="spellEnd"/>
            <w:r>
              <w:t xml:space="preserve"> este semnat astăzi,  “____” </w:t>
            </w:r>
          </w:p>
          <w:p w14:paraId="085749EB" w14:textId="77777777" w:rsidR="001573DD" w:rsidRDefault="001573DD">
            <w:pPr>
              <w:spacing w:line="276" w:lineRule="auto"/>
              <w:contextualSpacing/>
            </w:pPr>
          </w:p>
          <w:p w14:paraId="17BB655C" w14:textId="77777777" w:rsidR="001573DD" w:rsidRDefault="001573DD">
            <w:pPr>
              <w:spacing w:line="276" w:lineRule="auto"/>
              <w:contextualSpacing/>
            </w:pPr>
          </w:p>
          <w:p w14:paraId="0B2C3B9D" w14:textId="77777777" w:rsidR="001573DD" w:rsidRDefault="001573DD">
            <w:pPr>
              <w:spacing w:line="276" w:lineRule="auto"/>
              <w:contextualSpacing/>
            </w:pPr>
          </w:p>
          <w:p w14:paraId="3AF7AA8F" w14:textId="77777777" w:rsidR="001573DD" w:rsidRDefault="001573DD">
            <w:pPr>
              <w:spacing w:line="276" w:lineRule="auto"/>
              <w:contextualSpacing/>
            </w:pPr>
          </w:p>
          <w:p w14:paraId="4A571673" w14:textId="77777777" w:rsidR="001573DD" w:rsidRDefault="001573DD">
            <w:pPr>
              <w:spacing w:line="276" w:lineRule="auto"/>
              <w:contextualSpacing/>
            </w:pPr>
          </w:p>
          <w:p w14:paraId="0A052634" w14:textId="77777777" w:rsidR="001573DD" w:rsidRDefault="001573DD">
            <w:pPr>
              <w:spacing w:line="276" w:lineRule="auto"/>
              <w:contextualSpacing/>
            </w:pPr>
          </w:p>
          <w:p w14:paraId="02974600" w14:textId="77777777" w:rsidR="001573DD" w:rsidRDefault="001573DD">
            <w:pPr>
              <w:spacing w:line="276" w:lineRule="auto"/>
              <w:contextualSpacing/>
            </w:pPr>
          </w:p>
          <w:p w14:paraId="00652ED1" w14:textId="77777777" w:rsidR="001573DD" w:rsidRDefault="001573DD">
            <w:pPr>
              <w:spacing w:line="276" w:lineRule="auto"/>
              <w:contextualSpacing/>
            </w:pPr>
          </w:p>
          <w:p w14:paraId="44C1BFF9" w14:textId="77777777" w:rsidR="001573DD" w:rsidRDefault="001573DD">
            <w:pPr>
              <w:spacing w:line="276" w:lineRule="auto"/>
              <w:contextualSpacing/>
            </w:pPr>
          </w:p>
          <w:p w14:paraId="57EE9F32" w14:textId="77777777" w:rsidR="001573DD" w:rsidRDefault="00BA1BD5">
            <w:pPr>
              <w:pStyle w:val="a"/>
              <w:numPr>
                <w:ilvl w:val="0"/>
                <w:numId w:val="31"/>
              </w:numPr>
              <w:tabs>
                <w:tab w:val="left" w:pos="2295"/>
              </w:tabs>
              <w:jc w:val="center"/>
            </w:pPr>
            <w:r>
              <w:rPr>
                <w:b/>
              </w:rPr>
              <w:t xml:space="preserve">PARTEA CE ȚINE DE </w:t>
            </w:r>
            <w:r>
              <w:rPr>
                <w:b/>
              </w:rPr>
              <w:t>CONDIȚIILE</w:t>
            </w:r>
          </w:p>
          <w:p w14:paraId="785E38BF" w14:textId="77777777" w:rsidR="001573DD" w:rsidRDefault="00BA1BD5">
            <w:pPr>
              <w:pStyle w:val="a"/>
              <w:numPr>
                <w:ilvl w:val="0"/>
                <w:numId w:val="0"/>
              </w:numPr>
              <w:tabs>
                <w:tab w:val="left" w:pos="2295"/>
              </w:tabs>
              <w:ind w:left="3240"/>
            </w:pPr>
            <w:r>
              <w:rPr>
                <w:b/>
              </w:rPr>
              <w:t>SPECIALE AL CONTRACTULUI</w:t>
            </w:r>
          </w:p>
          <w:p w14:paraId="51B3F3B1" w14:textId="77777777" w:rsidR="001573DD" w:rsidRDefault="00BA1BD5">
            <w:pPr>
              <w:jc w:val="center"/>
            </w:pPr>
            <w:r>
              <w:t>(</w:t>
            </w:r>
            <w:r>
              <w:rPr>
                <w:sz w:val="20"/>
                <w:szCs w:val="20"/>
              </w:rPr>
              <w:t>LA NECESITATE)</w:t>
            </w:r>
          </w:p>
          <w:p w14:paraId="7F98B453" w14:textId="77777777" w:rsidR="001573DD" w:rsidRDefault="001573DD">
            <w:pPr>
              <w:jc w:val="both"/>
              <w:rPr>
                <w:sz w:val="28"/>
                <w:szCs w:val="28"/>
              </w:rPr>
            </w:pPr>
          </w:p>
          <w:p w14:paraId="204ACAFE" w14:textId="77777777" w:rsidR="001573DD" w:rsidRDefault="001573DD">
            <w:pPr>
              <w:spacing w:line="276" w:lineRule="auto"/>
              <w:contextualSpacing/>
            </w:pPr>
          </w:p>
          <w:p w14:paraId="705A290B" w14:textId="77777777" w:rsidR="001573DD" w:rsidRDefault="001573DD">
            <w:pPr>
              <w:spacing w:line="276" w:lineRule="auto"/>
              <w:contextualSpacing/>
            </w:pPr>
          </w:p>
          <w:p w14:paraId="4DE582BB" w14:textId="77777777" w:rsidR="001573DD" w:rsidRDefault="001573DD">
            <w:pPr>
              <w:spacing w:line="276" w:lineRule="auto"/>
              <w:contextualSpacing/>
            </w:pPr>
          </w:p>
          <w:p w14:paraId="78D523F6" w14:textId="77777777" w:rsidR="001573DD" w:rsidRDefault="001573DD">
            <w:pPr>
              <w:spacing w:line="276" w:lineRule="auto"/>
              <w:contextualSpacing/>
            </w:pPr>
          </w:p>
          <w:p w14:paraId="23D18104" w14:textId="77777777" w:rsidR="001573DD" w:rsidRDefault="001573DD">
            <w:pPr>
              <w:spacing w:line="276" w:lineRule="auto"/>
              <w:contextualSpacing/>
            </w:pPr>
          </w:p>
          <w:p w14:paraId="374F389E" w14:textId="77777777" w:rsidR="001573DD" w:rsidRDefault="001573DD">
            <w:pPr>
              <w:spacing w:line="276" w:lineRule="auto"/>
              <w:contextualSpacing/>
            </w:pPr>
          </w:p>
          <w:p w14:paraId="753BC7C8" w14:textId="77777777" w:rsidR="001573DD" w:rsidRDefault="00BA1BD5">
            <w:pPr>
              <w:pStyle w:val="a"/>
              <w:numPr>
                <w:ilvl w:val="0"/>
                <w:numId w:val="27"/>
              </w:numPr>
              <w:tabs>
                <w:tab w:val="clear" w:pos="1134"/>
              </w:tabs>
              <w:spacing w:line="276" w:lineRule="auto"/>
              <w:ind w:left="0"/>
              <w:contextualSpacing/>
              <w:rPr>
                <w:lang w:val="fr-FR"/>
              </w:rPr>
            </w:pPr>
            <w:r>
              <w:rPr>
                <w:b/>
                <w:lang w:val="fr-FR"/>
              </w:rPr>
              <w:t>RECHIZITELE JURIDICE, POŞTALE ŞI DE PLĂŢI ALE PĂRŢILOR</w:t>
            </w:r>
          </w:p>
          <w:p w14:paraId="116C4150" w14:textId="77777777" w:rsidR="001573DD" w:rsidRDefault="00BA1BD5">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73DD" w14:paraId="7EC631E4" w14:textId="77777777">
              <w:trPr>
                <w:jc w:val="center"/>
              </w:trPr>
              <w:tc>
                <w:tcPr>
                  <w:tcW w:w="5163" w:type="dxa"/>
                  <w:tcBorders>
                    <w:top w:val="nil"/>
                    <w:left w:val="nil"/>
                    <w:bottom w:val="nil"/>
                    <w:right w:val="nil"/>
                  </w:tcBorders>
                </w:tcPr>
                <w:p w14:paraId="01126512" w14:textId="77777777" w:rsidR="001573DD" w:rsidRDefault="00BA1BD5">
                  <w:pPr>
                    <w:tabs>
                      <w:tab w:val="left" w:pos="3295"/>
                    </w:tabs>
                    <w:jc w:val="center"/>
                    <w:rPr>
                      <w:b/>
                    </w:rPr>
                  </w:pPr>
                  <w:r>
                    <w:rPr>
                      <w:b/>
                      <w:iCs/>
                    </w:rPr>
                    <w:t>ANTREPRENORUL</w:t>
                  </w:r>
                </w:p>
              </w:tc>
              <w:tc>
                <w:tcPr>
                  <w:tcW w:w="4927" w:type="dxa"/>
                  <w:tcBorders>
                    <w:top w:val="nil"/>
                    <w:left w:val="nil"/>
                    <w:bottom w:val="nil"/>
                    <w:right w:val="nil"/>
                  </w:tcBorders>
                </w:tcPr>
                <w:p w14:paraId="39BC1032" w14:textId="77777777" w:rsidR="001573DD" w:rsidRDefault="00BA1BD5">
                  <w:pPr>
                    <w:tabs>
                      <w:tab w:val="left" w:pos="3295"/>
                    </w:tabs>
                    <w:jc w:val="center"/>
                  </w:pPr>
                  <w:r>
                    <w:rPr>
                      <w:b/>
                      <w:iCs/>
                    </w:rPr>
                    <w:t>BENEFICIARUL</w:t>
                  </w:r>
                </w:p>
              </w:tc>
            </w:tr>
            <w:tr w:rsidR="001573DD" w14:paraId="3F914F87" w14:textId="77777777">
              <w:trPr>
                <w:jc w:val="center"/>
              </w:trPr>
              <w:tc>
                <w:tcPr>
                  <w:tcW w:w="5163" w:type="dxa"/>
                  <w:tcBorders>
                    <w:top w:val="nil"/>
                    <w:left w:val="nil"/>
                    <w:bottom w:val="nil"/>
                    <w:right w:val="nil"/>
                  </w:tcBorders>
                  <w:vAlign w:val="center"/>
                </w:tcPr>
                <w:p w14:paraId="1474FA6E" w14:textId="77777777" w:rsidR="001573DD" w:rsidRDefault="00BA1BD5">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66B81883" w14:textId="77777777" w:rsidR="001573DD" w:rsidRDefault="00BA1BD5">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1573DD" w14:paraId="64A4A8C9" w14:textId="77777777">
              <w:trPr>
                <w:jc w:val="center"/>
              </w:trPr>
              <w:tc>
                <w:tcPr>
                  <w:tcW w:w="5163" w:type="dxa"/>
                  <w:tcBorders>
                    <w:top w:val="nil"/>
                    <w:left w:val="nil"/>
                    <w:bottom w:val="nil"/>
                    <w:right w:val="nil"/>
                  </w:tcBorders>
                  <w:vAlign w:val="center"/>
                </w:tcPr>
                <w:p w14:paraId="44A4C423" w14:textId="77777777" w:rsidR="001573DD" w:rsidRDefault="00BA1BD5">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005413E" w14:textId="77777777" w:rsidR="001573DD" w:rsidRDefault="00BA1BD5">
                  <w:pPr>
                    <w:tabs>
                      <w:tab w:val="left" w:pos="1134"/>
                      <w:tab w:val="left" w:pos="4680"/>
                      <w:tab w:val="left" w:pos="7020"/>
                    </w:tabs>
                    <w:suppressAutoHyphens/>
                    <w:ind w:firstLine="567"/>
                    <w:jc w:val="both"/>
                  </w:pPr>
                  <w:r>
                    <w:t>Telefon:</w:t>
                  </w:r>
                </w:p>
              </w:tc>
            </w:tr>
            <w:tr w:rsidR="001573DD" w14:paraId="0869AFFD" w14:textId="77777777">
              <w:trPr>
                <w:jc w:val="center"/>
              </w:trPr>
              <w:tc>
                <w:tcPr>
                  <w:tcW w:w="5163" w:type="dxa"/>
                  <w:tcBorders>
                    <w:top w:val="nil"/>
                    <w:left w:val="nil"/>
                    <w:bottom w:val="nil"/>
                    <w:right w:val="nil"/>
                  </w:tcBorders>
                  <w:vAlign w:val="center"/>
                </w:tcPr>
                <w:p w14:paraId="1BEC08E1" w14:textId="77777777" w:rsidR="001573DD" w:rsidRDefault="00BA1BD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91D699E" w14:textId="77777777" w:rsidR="001573DD" w:rsidRDefault="00BA1BD5">
                  <w:pPr>
                    <w:tabs>
                      <w:tab w:val="left" w:pos="1134"/>
                      <w:tab w:val="left" w:pos="4680"/>
                      <w:tab w:val="left" w:pos="7020"/>
                    </w:tabs>
                    <w:suppressAutoHyphens/>
                    <w:ind w:firstLine="567"/>
                    <w:jc w:val="both"/>
                  </w:pPr>
                  <w:r>
                    <w:t>Cod fiscal:</w:t>
                  </w:r>
                </w:p>
              </w:tc>
            </w:tr>
            <w:tr w:rsidR="001573DD" w14:paraId="05FBEAEF" w14:textId="77777777">
              <w:trPr>
                <w:jc w:val="center"/>
              </w:trPr>
              <w:tc>
                <w:tcPr>
                  <w:tcW w:w="5163" w:type="dxa"/>
                  <w:tcBorders>
                    <w:top w:val="nil"/>
                    <w:left w:val="nil"/>
                    <w:bottom w:val="nil"/>
                    <w:right w:val="nil"/>
                  </w:tcBorders>
                  <w:vAlign w:val="center"/>
                </w:tcPr>
                <w:p w14:paraId="59912B5D" w14:textId="77777777" w:rsidR="001573DD" w:rsidRDefault="00BA1BD5">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139804E" w14:textId="77777777" w:rsidR="001573DD" w:rsidRDefault="00BA1BD5">
                  <w:pPr>
                    <w:tabs>
                      <w:tab w:val="left" w:pos="1134"/>
                      <w:tab w:val="left" w:pos="4680"/>
                      <w:tab w:val="left" w:pos="7020"/>
                    </w:tabs>
                    <w:suppressAutoHyphens/>
                    <w:ind w:firstLine="567"/>
                    <w:jc w:val="both"/>
                  </w:pPr>
                  <w:r>
                    <w:t>Banca:</w:t>
                  </w:r>
                </w:p>
              </w:tc>
            </w:tr>
            <w:tr w:rsidR="001573DD" w14:paraId="7BD4F1EC" w14:textId="77777777">
              <w:trPr>
                <w:jc w:val="center"/>
              </w:trPr>
              <w:tc>
                <w:tcPr>
                  <w:tcW w:w="5163" w:type="dxa"/>
                  <w:tcBorders>
                    <w:top w:val="nil"/>
                    <w:left w:val="nil"/>
                    <w:bottom w:val="nil"/>
                    <w:right w:val="nil"/>
                  </w:tcBorders>
                  <w:vAlign w:val="center"/>
                </w:tcPr>
                <w:p w14:paraId="2C7087F3" w14:textId="77777777" w:rsidR="001573DD" w:rsidRDefault="00BA1BD5">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41C46CC" w14:textId="77777777" w:rsidR="001573DD" w:rsidRDefault="00BA1BD5">
                  <w:pPr>
                    <w:tabs>
                      <w:tab w:val="left" w:pos="1134"/>
                      <w:tab w:val="left" w:pos="4680"/>
                      <w:tab w:val="left" w:pos="7020"/>
                    </w:tabs>
                    <w:suppressAutoHyphens/>
                    <w:ind w:firstLine="567"/>
                    <w:jc w:val="both"/>
                  </w:pPr>
                  <w:r>
                    <w:t>Cod:</w:t>
                  </w:r>
                </w:p>
              </w:tc>
            </w:tr>
            <w:tr w:rsidR="001573DD" w14:paraId="2091DFFF" w14:textId="77777777">
              <w:trPr>
                <w:jc w:val="center"/>
              </w:trPr>
              <w:tc>
                <w:tcPr>
                  <w:tcW w:w="5163" w:type="dxa"/>
                  <w:tcBorders>
                    <w:top w:val="nil"/>
                    <w:left w:val="nil"/>
                    <w:bottom w:val="nil"/>
                    <w:right w:val="nil"/>
                  </w:tcBorders>
                  <w:vAlign w:val="center"/>
                </w:tcPr>
                <w:p w14:paraId="3351E7A4" w14:textId="77777777" w:rsidR="001573DD" w:rsidRDefault="00BA1BD5">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830509F" w14:textId="77777777" w:rsidR="001573DD" w:rsidRDefault="00BA1BD5">
                  <w:pPr>
                    <w:tabs>
                      <w:tab w:val="left" w:pos="1134"/>
                      <w:tab w:val="left" w:pos="4680"/>
                      <w:tab w:val="left" w:pos="7020"/>
                    </w:tabs>
                    <w:suppressAutoHyphens/>
                    <w:ind w:firstLine="567"/>
                    <w:jc w:val="both"/>
                  </w:pPr>
                  <w:r>
                    <w:t>IBAN</w:t>
                  </w:r>
                </w:p>
              </w:tc>
            </w:tr>
            <w:tr w:rsidR="001573DD" w14:paraId="0B824CBF" w14:textId="77777777">
              <w:trPr>
                <w:trHeight w:val="749"/>
                <w:jc w:val="center"/>
              </w:trPr>
              <w:tc>
                <w:tcPr>
                  <w:tcW w:w="5163" w:type="dxa"/>
                  <w:tcBorders>
                    <w:top w:val="nil"/>
                    <w:left w:val="nil"/>
                    <w:bottom w:val="nil"/>
                    <w:right w:val="nil"/>
                  </w:tcBorders>
                  <w:vAlign w:val="center"/>
                </w:tcPr>
                <w:p w14:paraId="174AF342" w14:textId="77777777" w:rsidR="001573DD" w:rsidRDefault="00157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162F89A" w14:textId="77777777" w:rsidR="001573DD" w:rsidRDefault="001573DD">
                  <w:pPr>
                    <w:tabs>
                      <w:tab w:val="left" w:pos="1134"/>
                      <w:tab w:val="left" w:pos="4680"/>
                      <w:tab w:val="left" w:pos="7020"/>
                    </w:tabs>
                    <w:suppressAutoHyphens/>
                    <w:ind w:firstLine="567"/>
                    <w:jc w:val="both"/>
                  </w:pPr>
                </w:p>
                <w:p w14:paraId="3CE80CAE" w14:textId="77777777" w:rsidR="001573DD" w:rsidRDefault="001573DD">
                  <w:pPr>
                    <w:tabs>
                      <w:tab w:val="left" w:pos="1134"/>
                      <w:tab w:val="left" w:pos="4680"/>
                      <w:tab w:val="left" w:pos="7020"/>
                    </w:tabs>
                    <w:suppressAutoHyphens/>
                    <w:ind w:firstLine="567"/>
                    <w:jc w:val="both"/>
                  </w:pPr>
                </w:p>
                <w:p w14:paraId="2D3B35CB" w14:textId="77777777" w:rsidR="001573DD" w:rsidRDefault="001573DD">
                  <w:pPr>
                    <w:tabs>
                      <w:tab w:val="left" w:pos="1134"/>
                      <w:tab w:val="left" w:pos="4680"/>
                      <w:tab w:val="left" w:pos="7020"/>
                    </w:tabs>
                    <w:suppressAutoHyphens/>
                    <w:ind w:firstLine="567"/>
                    <w:jc w:val="both"/>
                  </w:pPr>
                </w:p>
                <w:p w14:paraId="538B8AA1" w14:textId="77777777" w:rsidR="001573DD" w:rsidRDefault="001573DD">
                  <w:pPr>
                    <w:tabs>
                      <w:tab w:val="left" w:pos="1134"/>
                      <w:tab w:val="left" w:pos="4680"/>
                      <w:tab w:val="left" w:pos="7020"/>
                    </w:tabs>
                    <w:suppressAutoHyphens/>
                    <w:ind w:firstLine="567"/>
                    <w:jc w:val="both"/>
                  </w:pPr>
                </w:p>
                <w:p w14:paraId="2B52332F" w14:textId="77777777" w:rsidR="001573DD" w:rsidRDefault="001573DD">
                  <w:pPr>
                    <w:tabs>
                      <w:tab w:val="left" w:pos="1134"/>
                      <w:tab w:val="left" w:pos="4680"/>
                      <w:tab w:val="left" w:pos="7020"/>
                    </w:tabs>
                    <w:suppressAutoHyphens/>
                    <w:ind w:firstLine="567"/>
                    <w:jc w:val="both"/>
                  </w:pPr>
                </w:p>
              </w:tc>
            </w:tr>
          </w:tbl>
          <w:p w14:paraId="20C6F77B" w14:textId="77777777" w:rsidR="001573DD" w:rsidRDefault="00BA1BD5">
            <w:pPr>
              <w:pStyle w:val="a"/>
              <w:numPr>
                <w:ilvl w:val="0"/>
                <w:numId w:val="0"/>
              </w:numPr>
              <w:tabs>
                <w:tab w:val="clear" w:pos="1134"/>
                <w:tab w:val="left" w:pos="2685"/>
              </w:tabs>
              <w:contextualSpacing/>
              <w:jc w:val="center"/>
              <w:rPr>
                <w:b/>
                <w:lang w:val="ro-RO"/>
              </w:rPr>
            </w:pPr>
            <w:r>
              <w:rPr>
                <w:b/>
                <w:lang w:val="ro-RO"/>
              </w:rPr>
              <w:t>SEMNĂTURILE PĂRŢILOR</w:t>
            </w:r>
          </w:p>
          <w:p w14:paraId="0C10F717" w14:textId="77777777" w:rsidR="001573DD" w:rsidRDefault="001573DD">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1573DD" w14:paraId="6938FB8F" w14:textId="77777777">
              <w:trPr>
                <w:trHeight w:val="357"/>
                <w:jc w:val="center"/>
              </w:trPr>
              <w:tc>
                <w:tcPr>
                  <w:tcW w:w="5188" w:type="dxa"/>
                  <w:vAlign w:val="center"/>
                </w:tcPr>
                <w:p w14:paraId="01E3D2D3" w14:textId="77777777" w:rsidR="001573DD" w:rsidRDefault="00BA1BD5">
                  <w:pPr>
                    <w:jc w:val="center"/>
                    <w:rPr>
                      <w:b/>
                    </w:rPr>
                  </w:pPr>
                  <w:r>
                    <w:rPr>
                      <w:b/>
                    </w:rPr>
                    <w:t>ANTREPRENOR</w:t>
                  </w:r>
                </w:p>
              </w:tc>
              <w:tc>
                <w:tcPr>
                  <w:tcW w:w="4559" w:type="dxa"/>
                  <w:vAlign w:val="center"/>
                </w:tcPr>
                <w:p w14:paraId="1C1B953D" w14:textId="77777777" w:rsidR="001573DD" w:rsidRDefault="00BA1BD5">
                  <w:pPr>
                    <w:jc w:val="center"/>
                    <w:rPr>
                      <w:b/>
                    </w:rPr>
                  </w:pPr>
                  <w:r>
                    <w:rPr>
                      <w:b/>
                    </w:rPr>
                    <w:t>BENEFICIAR</w:t>
                  </w:r>
                </w:p>
              </w:tc>
            </w:tr>
            <w:tr w:rsidR="001573DD" w14:paraId="37F3A320" w14:textId="77777777">
              <w:trPr>
                <w:trHeight w:val="357"/>
                <w:jc w:val="center"/>
              </w:trPr>
              <w:tc>
                <w:tcPr>
                  <w:tcW w:w="5188" w:type="dxa"/>
                  <w:vAlign w:val="center"/>
                </w:tcPr>
                <w:p w14:paraId="4A1788D8" w14:textId="77777777" w:rsidR="001573DD" w:rsidRDefault="001573DD">
                  <w:pPr>
                    <w:jc w:val="both"/>
                    <w:rPr>
                      <w:b/>
                    </w:rPr>
                  </w:pPr>
                </w:p>
              </w:tc>
              <w:tc>
                <w:tcPr>
                  <w:tcW w:w="4559" w:type="dxa"/>
                  <w:vAlign w:val="center"/>
                </w:tcPr>
                <w:p w14:paraId="03E9B5E4" w14:textId="77777777" w:rsidR="001573DD" w:rsidRDefault="001573DD">
                  <w:pPr>
                    <w:jc w:val="both"/>
                    <w:rPr>
                      <w:b/>
                    </w:rPr>
                  </w:pPr>
                </w:p>
              </w:tc>
            </w:tr>
          </w:tbl>
          <w:p w14:paraId="18C5DE6A" w14:textId="77777777" w:rsidR="001573DD" w:rsidRDefault="001573DD">
            <w:pPr>
              <w:tabs>
                <w:tab w:val="left" w:pos="2295"/>
              </w:tabs>
              <w:jc w:val="both"/>
            </w:pPr>
          </w:p>
          <w:p w14:paraId="79F24F89" w14:textId="77777777" w:rsidR="001573DD" w:rsidRDefault="001573DD">
            <w:pPr>
              <w:tabs>
                <w:tab w:val="left" w:pos="2295"/>
              </w:tabs>
              <w:jc w:val="both"/>
            </w:pPr>
          </w:p>
          <w:p w14:paraId="5FE24277" w14:textId="77777777" w:rsidR="001573DD" w:rsidRDefault="001573DD">
            <w:pPr>
              <w:tabs>
                <w:tab w:val="left" w:pos="2295"/>
              </w:tabs>
              <w:jc w:val="center"/>
            </w:pPr>
          </w:p>
          <w:p w14:paraId="061CA746" w14:textId="77777777" w:rsidR="001573DD" w:rsidRDefault="001573DD">
            <w:pPr>
              <w:tabs>
                <w:tab w:val="left" w:pos="2295"/>
              </w:tabs>
              <w:jc w:val="center"/>
            </w:pPr>
          </w:p>
          <w:p w14:paraId="1449EC51" w14:textId="77777777" w:rsidR="001573DD" w:rsidRDefault="001573DD">
            <w:pPr>
              <w:tabs>
                <w:tab w:val="left" w:pos="2295"/>
              </w:tabs>
              <w:jc w:val="center"/>
            </w:pPr>
          </w:p>
          <w:p w14:paraId="72FBA8A1" w14:textId="77777777" w:rsidR="001573DD" w:rsidRDefault="001573DD">
            <w:pPr>
              <w:tabs>
                <w:tab w:val="left" w:pos="2295"/>
              </w:tabs>
              <w:jc w:val="both"/>
            </w:pPr>
          </w:p>
          <w:p w14:paraId="3B811416" w14:textId="77777777" w:rsidR="001573DD" w:rsidRDefault="001573DD">
            <w:pPr>
              <w:tabs>
                <w:tab w:val="left" w:pos="2295"/>
              </w:tabs>
              <w:jc w:val="both"/>
            </w:pPr>
          </w:p>
          <w:p w14:paraId="61EC6389" w14:textId="77777777" w:rsidR="001573DD" w:rsidRDefault="001573DD">
            <w:pPr>
              <w:tabs>
                <w:tab w:val="left" w:pos="2295"/>
              </w:tabs>
              <w:jc w:val="both"/>
            </w:pPr>
          </w:p>
          <w:p w14:paraId="44B36CEA" w14:textId="77777777" w:rsidR="001573DD" w:rsidRDefault="001573DD">
            <w:pPr>
              <w:jc w:val="both"/>
              <w:rPr>
                <w:sz w:val="28"/>
                <w:szCs w:val="28"/>
              </w:rPr>
            </w:pPr>
          </w:p>
          <w:p w14:paraId="3266274C" w14:textId="77777777" w:rsidR="001573DD" w:rsidRDefault="001573DD">
            <w:pPr>
              <w:jc w:val="both"/>
              <w:rPr>
                <w:sz w:val="28"/>
                <w:szCs w:val="28"/>
              </w:rPr>
            </w:pPr>
          </w:p>
          <w:p w14:paraId="13FE63BB" w14:textId="77777777" w:rsidR="001573DD" w:rsidRDefault="001573DD">
            <w:pPr>
              <w:jc w:val="both"/>
              <w:rPr>
                <w:sz w:val="28"/>
                <w:szCs w:val="28"/>
              </w:rPr>
            </w:pPr>
          </w:p>
          <w:p w14:paraId="2144BD99" w14:textId="77777777" w:rsidR="001573DD" w:rsidRDefault="001573DD">
            <w:pPr>
              <w:jc w:val="both"/>
              <w:rPr>
                <w:sz w:val="28"/>
                <w:szCs w:val="28"/>
              </w:rPr>
            </w:pPr>
          </w:p>
          <w:p w14:paraId="652A670E" w14:textId="77777777" w:rsidR="001573DD" w:rsidRDefault="001573DD">
            <w:pPr>
              <w:jc w:val="both"/>
              <w:rPr>
                <w:sz w:val="28"/>
                <w:szCs w:val="28"/>
              </w:rPr>
            </w:pPr>
          </w:p>
          <w:p w14:paraId="26C06113" w14:textId="77777777" w:rsidR="001573DD" w:rsidRDefault="001573DD">
            <w:pPr>
              <w:jc w:val="both"/>
              <w:rPr>
                <w:sz w:val="28"/>
                <w:szCs w:val="28"/>
              </w:rPr>
            </w:pPr>
          </w:p>
          <w:p w14:paraId="3D58D957" w14:textId="77777777" w:rsidR="001573DD" w:rsidRDefault="001573DD">
            <w:pPr>
              <w:jc w:val="both"/>
              <w:rPr>
                <w:sz w:val="28"/>
                <w:szCs w:val="28"/>
              </w:rPr>
            </w:pPr>
          </w:p>
          <w:p w14:paraId="1496A45E" w14:textId="77777777" w:rsidR="001573DD" w:rsidRDefault="001573DD">
            <w:pPr>
              <w:jc w:val="both"/>
              <w:rPr>
                <w:sz w:val="28"/>
                <w:szCs w:val="28"/>
              </w:rPr>
            </w:pPr>
          </w:p>
          <w:p w14:paraId="722C61BE" w14:textId="77777777" w:rsidR="001573DD" w:rsidRDefault="001573DD">
            <w:pPr>
              <w:jc w:val="both"/>
              <w:rPr>
                <w:sz w:val="28"/>
                <w:szCs w:val="28"/>
              </w:rPr>
            </w:pPr>
          </w:p>
          <w:p w14:paraId="2BAEADAF" w14:textId="77777777" w:rsidR="001573DD" w:rsidRDefault="001573DD">
            <w:pPr>
              <w:jc w:val="both"/>
              <w:rPr>
                <w:sz w:val="28"/>
                <w:szCs w:val="28"/>
              </w:rPr>
            </w:pPr>
          </w:p>
          <w:p w14:paraId="6749EF8F" w14:textId="77777777" w:rsidR="001573DD" w:rsidRDefault="001573DD">
            <w:pPr>
              <w:jc w:val="both"/>
              <w:rPr>
                <w:sz w:val="28"/>
                <w:szCs w:val="28"/>
              </w:rPr>
            </w:pPr>
          </w:p>
          <w:p w14:paraId="1A782AC0" w14:textId="77777777" w:rsidR="001573DD" w:rsidRDefault="001573DD">
            <w:pPr>
              <w:tabs>
                <w:tab w:val="left" w:pos="2295"/>
              </w:tabs>
              <w:jc w:val="right"/>
            </w:pPr>
          </w:p>
          <w:p w14:paraId="0F0CCD83" w14:textId="77777777" w:rsidR="001573DD" w:rsidRDefault="00BA1BD5">
            <w:pPr>
              <w:tabs>
                <w:tab w:val="left" w:pos="2295"/>
              </w:tabs>
              <w:jc w:val="right"/>
            </w:pPr>
            <w:r>
              <w:t>Anexa nr. 1</w:t>
            </w:r>
          </w:p>
          <w:p w14:paraId="7934D22F" w14:textId="77777777" w:rsidR="001573DD" w:rsidRDefault="00BA1BD5">
            <w:pPr>
              <w:tabs>
                <w:tab w:val="left" w:pos="2295"/>
              </w:tabs>
              <w:jc w:val="right"/>
            </w:pPr>
            <w:r>
              <w:t>la Contractul nr. ___________</w:t>
            </w:r>
          </w:p>
          <w:p w14:paraId="7A704CBB" w14:textId="77777777" w:rsidR="001573DD" w:rsidRDefault="00BA1BD5">
            <w:pPr>
              <w:tabs>
                <w:tab w:val="left" w:pos="2295"/>
              </w:tabs>
              <w:jc w:val="right"/>
            </w:pPr>
            <w:r>
              <w:t>din „____”  _____ 20_______</w:t>
            </w:r>
          </w:p>
          <w:p w14:paraId="413CA548" w14:textId="77777777" w:rsidR="001573DD" w:rsidRDefault="001573DD">
            <w:pPr>
              <w:tabs>
                <w:tab w:val="left" w:pos="2295"/>
              </w:tabs>
              <w:jc w:val="both"/>
            </w:pPr>
          </w:p>
          <w:p w14:paraId="4E9DA508" w14:textId="77777777" w:rsidR="001573DD" w:rsidRDefault="001573DD">
            <w:pPr>
              <w:tabs>
                <w:tab w:val="left" w:pos="2295"/>
              </w:tabs>
              <w:jc w:val="both"/>
            </w:pPr>
          </w:p>
          <w:p w14:paraId="10D0F0A3" w14:textId="77777777" w:rsidR="001573DD" w:rsidRDefault="001573DD">
            <w:pPr>
              <w:tabs>
                <w:tab w:val="left" w:pos="2295"/>
              </w:tabs>
              <w:jc w:val="both"/>
            </w:pPr>
          </w:p>
          <w:p w14:paraId="3AAC50B1" w14:textId="77777777" w:rsidR="001573DD" w:rsidRDefault="001573DD">
            <w:pPr>
              <w:tabs>
                <w:tab w:val="left" w:pos="2295"/>
              </w:tabs>
              <w:jc w:val="both"/>
            </w:pPr>
          </w:p>
          <w:p w14:paraId="7FA067F8" w14:textId="77777777" w:rsidR="001573DD" w:rsidRDefault="001573DD">
            <w:pPr>
              <w:tabs>
                <w:tab w:val="left" w:pos="2295"/>
              </w:tabs>
              <w:jc w:val="both"/>
            </w:pPr>
          </w:p>
          <w:p w14:paraId="47C194D9" w14:textId="77777777" w:rsidR="001573DD" w:rsidRDefault="001573DD">
            <w:pPr>
              <w:tabs>
                <w:tab w:val="left" w:pos="2295"/>
              </w:tabs>
              <w:jc w:val="both"/>
            </w:pPr>
          </w:p>
          <w:p w14:paraId="68781721" w14:textId="77777777" w:rsidR="001573DD" w:rsidRDefault="00BA1BD5">
            <w:pPr>
              <w:tabs>
                <w:tab w:val="left" w:pos="2295"/>
              </w:tabs>
              <w:jc w:val="both"/>
              <w:rPr>
                <w:b/>
              </w:rPr>
            </w:pPr>
            <w:r>
              <w:rPr>
                <w:b/>
              </w:rPr>
              <w:t xml:space="preserve">        SPECIFICAŢII TEHNICE</w:t>
            </w:r>
          </w:p>
          <w:p w14:paraId="621C4612" w14:textId="77777777" w:rsidR="001573DD" w:rsidRDefault="001573D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1573DD" w14:paraId="644EA090"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1B90EC2" w14:textId="77777777" w:rsidR="001573DD" w:rsidRDefault="00BA1BD5">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7809BB" w14:textId="77777777" w:rsidR="001573DD" w:rsidRDefault="00BA1BD5">
                  <w:pPr>
                    <w:jc w:val="center"/>
                    <w:rPr>
                      <w:b/>
                      <w:bCs/>
                    </w:rPr>
                  </w:pPr>
                  <w:r>
                    <w:rPr>
                      <w:b/>
                      <w:bCs/>
                    </w:rPr>
                    <w:t>Denumirea lucrărilor/servi-</w:t>
                  </w:r>
                  <w:proofErr w:type="spellStart"/>
                  <w:r>
                    <w:rPr>
                      <w:b/>
                      <w:bCs/>
                    </w:rPr>
                    <w:t>ciilor</w:t>
                  </w:r>
                  <w:proofErr w:type="spellEnd"/>
                  <w:r>
                    <w:rPr>
                      <w:b/>
                      <w:bCs/>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F1A4273" w14:textId="77777777" w:rsidR="001573DD" w:rsidRDefault="00BA1BD5">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73DE63" w14:textId="77777777" w:rsidR="001573DD" w:rsidRDefault="00BA1BD5">
                  <w:pPr>
                    <w:jc w:val="center"/>
                    <w:rPr>
                      <w:b/>
                    </w:rPr>
                  </w:pPr>
                  <w:r>
                    <w:rPr>
                      <w:b/>
                    </w:rPr>
                    <w:t>Specificarea tehnică deplină solicitată de către autoritatea contractantă</w:t>
                  </w:r>
                </w:p>
                <w:p w14:paraId="61276709" w14:textId="77777777" w:rsidR="001573DD" w:rsidRDefault="001573DD">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FA8B3D7" w14:textId="77777777" w:rsidR="001573DD" w:rsidRDefault="00BA1BD5">
                  <w:pPr>
                    <w:jc w:val="center"/>
                    <w:rPr>
                      <w:b/>
                    </w:rPr>
                  </w:pPr>
                  <w:r>
                    <w:rPr>
                      <w:b/>
                      <w:bCs/>
                    </w:rPr>
                    <w:t xml:space="preserve">Specificarea </w:t>
                  </w:r>
                  <w:proofErr w:type="spellStart"/>
                  <w:r>
                    <w:rPr>
                      <w:b/>
                      <w:bCs/>
                    </w:rPr>
                    <w:t>tehnică</w:t>
                  </w:r>
                  <w:r>
                    <w:rPr>
                      <w:b/>
                    </w:rPr>
                    <w:t>deplină</w:t>
                  </w:r>
                  <w:proofErr w:type="spellEnd"/>
                  <w:r>
                    <w:rPr>
                      <w:b/>
                    </w:rPr>
                    <w:t xml:space="preserve"> propusă de către ofertant</w:t>
                  </w:r>
                </w:p>
                <w:p w14:paraId="46080457" w14:textId="77777777" w:rsidR="001573DD" w:rsidRDefault="001573DD">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3C9B5127" w14:textId="77777777" w:rsidR="001573DD" w:rsidRDefault="00BA1BD5">
                  <w:pPr>
                    <w:ind w:left="378" w:right="377"/>
                    <w:jc w:val="center"/>
                    <w:rPr>
                      <w:b/>
                      <w:bCs/>
                    </w:rPr>
                  </w:pPr>
                  <w:r>
                    <w:rPr>
                      <w:b/>
                      <w:bCs/>
                    </w:rPr>
                    <w:t>Standarde de</w:t>
                  </w:r>
                </w:p>
                <w:p w14:paraId="2D850CF3" w14:textId="77777777" w:rsidR="001573DD" w:rsidRDefault="00BA1BD5">
                  <w:pPr>
                    <w:tabs>
                      <w:tab w:val="left" w:pos="1370"/>
                    </w:tabs>
                    <w:ind w:left="378" w:right="377"/>
                    <w:jc w:val="center"/>
                    <w:rPr>
                      <w:b/>
                      <w:bCs/>
                    </w:rPr>
                  </w:pPr>
                  <w:proofErr w:type="spellStart"/>
                  <w:r>
                    <w:rPr>
                      <w:b/>
                      <w:bCs/>
                    </w:rPr>
                    <w:t>referinţă</w:t>
                  </w:r>
                  <w:proofErr w:type="spellEnd"/>
                </w:p>
              </w:tc>
            </w:tr>
            <w:tr w:rsidR="001573DD" w14:paraId="772A9F67"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72AFCC" w14:textId="77777777" w:rsidR="001573DD" w:rsidRDefault="00BA1BD5">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5CEE5C6" w14:textId="77777777" w:rsidR="001573DD" w:rsidRDefault="001573DD">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51AD67" w14:textId="77777777" w:rsidR="001573DD" w:rsidRDefault="001573DD">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762568" w14:textId="77777777" w:rsidR="001573DD" w:rsidRDefault="001573DD">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85CA38" w14:textId="77777777" w:rsidR="001573DD" w:rsidRDefault="001573DD">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3AB8C1A" w14:textId="77777777" w:rsidR="001573DD" w:rsidRDefault="001573DD">
                  <w:pPr>
                    <w:jc w:val="both"/>
                  </w:pPr>
                </w:p>
              </w:tc>
            </w:tr>
            <w:tr w:rsidR="001573DD" w14:paraId="049EDB13"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322A14" w14:textId="77777777" w:rsidR="001573DD" w:rsidRDefault="001573DD">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851E40" w14:textId="77777777" w:rsidR="001573DD" w:rsidRDefault="00BA1BD5">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E6670D" w14:textId="77777777" w:rsidR="001573DD" w:rsidRDefault="001573DD">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0C237B" w14:textId="77777777" w:rsidR="001573DD" w:rsidRDefault="001573DD">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BA03A5" w14:textId="77777777" w:rsidR="001573DD" w:rsidRDefault="001573DD">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E2AA23D" w14:textId="77777777" w:rsidR="001573DD" w:rsidRDefault="001573DD">
                  <w:pPr>
                    <w:jc w:val="both"/>
                  </w:pPr>
                </w:p>
              </w:tc>
            </w:tr>
            <w:tr w:rsidR="001573DD" w14:paraId="32A1FBD2" w14:textId="77777777">
              <w:tc>
                <w:tcPr>
                  <w:tcW w:w="2261" w:type="dxa"/>
                  <w:gridSpan w:val="2"/>
                  <w:tcBorders>
                    <w:top w:val="single" w:sz="6" w:space="0" w:color="000000"/>
                    <w:left w:val="nil"/>
                    <w:bottom w:val="nil"/>
                    <w:right w:val="nil"/>
                  </w:tcBorders>
                </w:tcPr>
                <w:p w14:paraId="5D47245E" w14:textId="77777777" w:rsidR="001573DD" w:rsidRDefault="001573DD">
                  <w:pPr>
                    <w:jc w:val="both"/>
                  </w:pPr>
                </w:p>
                <w:p w14:paraId="0D4B1A65" w14:textId="77777777" w:rsidR="001573DD" w:rsidRDefault="001573DD">
                  <w:pPr>
                    <w:jc w:val="both"/>
                  </w:pPr>
                </w:p>
                <w:p w14:paraId="15404BEB" w14:textId="77777777" w:rsidR="001573DD" w:rsidRDefault="001573DD">
                  <w:pPr>
                    <w:jc w:val="both"/>
                  </w:pPr>
                </w:p>
                <w:p w14:paraId="5EAD24D3" w14:textId="77777777" w:rsidR="001573DD" w:rsidRDefault="001573DD">
                  <w:pPr>
                    <w:jc w:val="both"/>
                  </w:pPr>
                </w:p>
                <w:p w14:paraId="336AA42B" w14:textId="77777777" w:rsidR="001573DD" w:rsidRDefault="001573DD">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14:paraId="1D28E695" w14:textId="77777777" w:rsidR="001573DD" w:rsidRDefault="00BA1BD5">
                  <w:pPr>
                    <w:jc w:val="both"/>
                  </w:pPr>
                  <w:r>
                    <w:t> </w:t>
                  </w:r>
                </w:p>
                <w:p w14:paraId="45229741" w14:textId="77777777" w:rsidR="001573DD" w:rsidRDefault="001573DD">
                  <w:pPr>
                    <w:jc w:val="center"/>
                    <w:rPr>
                      <w:b/>
                      <w:bCs/>
                    </w:rPr>
                  </w:pPr>
                </w:p>
                <w:p w14:paraId="5B116A22" w14:textId="77777777" w:rsidR="001573DD" w:rsidRDefault="001573DD">
                  <w:pPr>
                    <w:jc w:val="center"/>
                    <w:rPr>
                      <w:b/>
                      <w:bCs/>
                    </w:rPr>
                  </w:pPr>
                </w:p>
                <w:p w14:paraId="46218C2B" w14:textId="77777777" w:rsidR="001573DD" w:rsidRDefault="001573DD">
                  <w:pPr>
                    <w:jc w:val="center"/>
                    <w:rPr>
                      <w:b/>
                      <w:bCs/>
                    </w:rPr>
                  </w:pPr>
                </w:p>
                <w:p w14:paraId="100B2417" w14:textId="77777777" w:rsidR="001573DD" w:rsidRDefault="001573DD">
                  <w:pPr>
                    <w:jc w:val="center"/>
                    <w:rPr>
                      <w:b/>
                      <w:bCs/>
                    </w:rPr>
                  </w:pPr>
                </w:p>
                <w:p w14:paraId="1674515D" w14:textId="77777777" w:rsidR="001573DD" w:rsidRDefault="001573DD">
                  <w:pPr>
                    <w:jc w:val="center"/>
                    <w:rPr>
                      <w:b/>
                      <w:bCs/>
                    </w:rPr>
                  </w:pPr>
                </w:p>
                <w:p w14:paraId="07620972" w14:textId="77777777" w:rsidR="001573DD" w:rsidRDefault="001573DD">
                  <w:pPr>
                    <w:jc w:val="center"/>
                    <w:rPr>
                      <w:b/>
                      <w:bCs/>
                    </w:rPr>
                  </w:pPr>
                </w:p>
                <w:p w14:paraId="571117C7" w14:textId="77777777" w:rsidR="001573DD" w:rsidRDefault="001573DD">
                  <w:pPr>
                    <w:jc w:val="center"/>
                    <w:rPr>
                      <w:b/>
                      <w:bCs/>
                    </w:rPr>
                  </w:pPr>
                </w:p>
                <w:p w14:paraId="45CA246E" w14:textId="77777777" w:rsidR="001573DD" w:rsidRDefault="00BA1BD5">
                  <w:pPr>
                    <w:rPr>
                      <w:b/>
                      <w:bCs/>
                    </w:rPr>
                  </w:pPr>
                  <w:r>
                    <w:rPr>
                      <w:b/>
                      <w:bCs/>
                    </w:rPr>
                    <w:t xml:space="preserve">                 SEMNĂTURILE PĂRŢILOR</w:t>
                  </w:r>
                </w:p>
                <w:p w14:paraId="76E46274" w14:textId="77777777" w:rsidR="001573DD" w:rsidRDefault="001573DD"/>
              </w:tc>
            </w:tr>
            <w:tr w:rsidR="001573DD" w14:paraId="4F1C8485" w14:textId="77777777">
              <w:tc>
                <w:tcPr>
                  <w:tcW w:w="4763" w:type="dxa"/>
                  <w:gridSpan w:val="4"/>
                  <w:tcBorders>
                    <w:top w:val="nil"/>
                    <w:left w:val="nil"/>
                    <w:bottom w:val="nil"/>
                    <w:right w:val="nil"/>
                  </w:tcBorders>
                  <w:tcMar>
                    <w:top w:w="24" w:type="dxa"/>
                    <w:left w:w="48" w:type="dxa"/>
                    <w:bottom w:w="24" w:type="dxa"/>
                    <w:right w:w="48" w:type="dxa"/>
                  </w:tcMar>
                </w:tcPr>
                <w:p w14:paraId="0B466E8D" w14:textId="77777777" w:rsidR="001573DD" w:rsidRDefault="00BA1BD5">
                  <w:pPr>
                    <w:jc w:val="center"/>
                  </w:pPr>
                  <w:r>
                    <w:rPr>
                      <w:b/>
                      <w:bCs/>
                    </w:rPr>
                    <w:t>Antreprenorul/Prestatorul de lucrări/de servicii de proiectare</w:t>
                  </w:r>
                </w:p>
                <w:p w14:paraId="280BC0BC" w14:textId="77777777" w:rsidR="001573DD" w:rsidRDefault="00BA1BD5">
                  <w:pPr>
                    <w:ind w:firstLine="567"/>
                    <w:jc w:val="both"/>
                  </w:pPr>
                  <w:r>
                    <w:t> </w:t>
                  </w:r>
                </w:p>
                <w:p w14:paraId="65EDB7E6" w14:textId="77777777" w:rsidR="001573DD" w:rsidRDefault="00BA1BD5">
                  <w:pPr>
                    <w:ind w:firstLine="567"/>
                    <w:jc w:val="both"/>
                  </w:pPr>
                  <w:r>
                    <w:t> </w:t>
                  </w:r>
                </w:p>
              </w:tc>
              <w:tc>
                <w:tcPr>
                  <w:tcW w:w="50" w:type="dxa"/>
                  <w:tcBorders>
                    <w:top w:val="nil"/>
                    <w:left w:val="nil"/>
                    <w:bottom w:val="nil"/>
                    <w:right w:val="nil"/>
                  </w:tcBorders>
                </w:tcPr>
                <w:p w14:paraId="6BB4D6F5" w14:textId="77777777" w:rsidR="001573DD" w:rsidRDefault="001573DD">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13A75E22" w14:textId="77777777" w:rsidR="001573DD" w:rsidRDefault="00BA1BD5">
                  <w:r>
                    <w:rPr>
                      <w:b/>
                      <w:bCs/>
                    </w:rPr>
                    <w:t xml:space="preserve">                                  Beneficiar</w:t>
                  </w:r>
                </w:p>
                <w:p w14:paraId="16D2EBD6" w14:textId="77777777" w:rsidR="001573DD" w:rsidRDefault="001573DD">
                  <w:pPr>
                    <w:ind w:firstLine="567"/>
                    <w:jc w:val="both"/>
                  </w:pPr>
                </w:p>
                <w:p w14:paraId="34AE2E09" w14:textId="77777777" w:rsidR="001573DD" w:rsidRDefault="00BA1BD5">
                  <w:pPr>
                    <w:ind w:firstLine="567"/>
                    <w:jc w:val="both"/>
                  </w:pPr>
                  <w:r>
                    <w:t> </w:t>
                  </w:r>
                </w:p>
                <w:p w14:paraId="1928D914" w14:textId="77777777" w:rsidR="001573DD" w:rsidRDefault="001573DD">
                  <w:pPr>
                    <w:ind w:firstLine="567"/>
                    <w:jc w:val="both"/>
                  </w:pPr>
                </w:p>
              </w:tc>
            </w:tr>
          </w:tbl>
          <w:p w14:paraId="1414BB42" w14:textId="77777777" w:rsidR="001573DD" w:rsidRDefault="001573DD">
            <w:pPr>
              <w:ind w:firstLine="567"/>
              <w:jc w:val="both"/>
            </w:pPr>
          </w:p>
          <w:p w14:paraId="7A609DC0" w14:textId="77777777" w:rsidR="001573DD" w:rsidRDefault="001573DD">
            <w:pPr>
              <w:ind w:firstLine="567"/>
              <w:jc w:val="both"/>
            </w:pPr>
          </w:p>
          <w:p w14:paraId="6790D997" w14:textId="77777777" w:rsidR="001573DD" w:rsidRDefault="001573DD">
            <w:pPr>
              <w:ind w:firstLine="567"/>
              <w:jc w:val="both"/>
            </w:pPr>
          </w:p>
          <w:p w14:paraId="3AF86606" w14:textId="77777777" w:rsidR="001573DD" w:rsidRDefault="001573DD">
            <w:pPr>
              <w:ind w:firstLine="567"/>
              <w:jc w:val="both"/>
            </w:pPr>
          </w:p>
          <w:p w14:paraId="666ECACB" w14:textId="77777777" w:rsidR="001573DD" w:rsidRDefault="001573DD">
            <w:pPr>
              <w:ind w:firstLine="567"/>
              <w:jc w:val="both"/>
            </w:pPr>
          </w:p>
          <w:p w14:paraId="4366CD0D" w14:textId="77777777" w:rsidR="001573DD" w:rsidRDefault="001573DD">
            <w:pPr>
              <w:ind w:firstLine="567"/>
              <w:jc w:val="both"/>
            </w:pPr>
          </w:p>
          <w:p w14:paraId="59D53680" w14:textId="77777777" w:rsidR="001573DD" w:rsidRDefault="001573DD">
            <w:pPr>
              <w:ind w:firstLine="567"/>
              <w:jc w:val="both"/>
            </w:pPr>
          </w:p>
          <w:p w14:paraId="6398B0FA" w14:textId="77777777" w:rsidR="001573DD" w:rsidRDefault="001573DD">
            <w:pPr>
              <w:ind w:firstLine="567"/>
              <w:jc w:val="both"/>
            </w:pPr>
          </w:p>
          <w:p w14:paraId="73CA56E9" w14:textId="77777777" w:rsidR="001573DD" w:rsidRDefault="001573DD">
            <w:pPr>
              <w:ind w:firstLine="567"/>
              <w:jc w:val="both"/>
            </w:pPr>
          </w:p>
          <w:p w14:paraId="34751EA8" w14:textId="77777777" w:rsidR="001573DD" w:rsidRDefault="001573DD">
            <w:pPr>
              <w:ind w:firstLine="567"/>
              <w:jc w:val="both"/>
            </w:pPr>
          </w:p>
          <w:p w14:paraId="0C25F02C" w14:textId="77777777" w:rsidR="001573DD" w:rsidRDefault="001573DD">
            <w:pPr>
              <w:ind w:firstLine="567"/>
              <w:jc w:val="both"/>
            </w:pPr>
          </w:p>
          <w:p w14:paraId="267B72FF" w14:textId="77777777" w:rsidR="001573DD" w:rsidRDefault="001573DD">
            <w:pPr>
              <w:ind w:firstLine="567"/>
              <w:jc w:val="both"/>
            </w:pPr>
          </w:p>
          <w:p w14:paraId="68F75E27" w14:textId="77777777" w:rsidR="001573DD" w:rsidRDefault="001573DD">
            <w:pPr>
              <w:ind w:firstLine="567"/>
              <w:jc w:val="both"/>
            </w:pPr>
          </w:p>
          <w:p w14:paraId="74E3DCE0" w14:textId="77777777" w:rsidR="001573DD" w:rsidRDefault="001573DD">
            <w:pPr>
              <w:ind w:firstLine="567"/>
              <w:jc w:val="both"/>
            </w:pPr>
          </w:p>
          <w:p w14:paraId="649D6DFE" w14:textId="77777777" w:rsidR="001573DD" w:rsidRDefault="001573DD">
            <w:pPr>
              <w:ind w:firstLine="567"/>
              <w:jc w:val="both"/>
            </w:pPr>
          </w:p>
          <w:p w14:paraId="0691836A" w14:textId="77777777" w:rsidR="001573DD" w:rsidRDefault="001573DD">
            <w:pPr>
              <w:ind w:firstLine="567"/>
              <w:jc w:val="both"/>
            </w:pPr>
          </w:p>
          <w:p w14:paraId="176B40B1" w14:textId="77777777" w:rsidR="001573DD" w:rsidRDefault="001573DD">
            <w:pPr>
              <w:jc w:val="both"/>
            </w:pPr>
          </w:p>
          <w:p w14:paraId="089D8F36" w14:textId="77777777" w:rsidR="001573DD" w:rsidRDefault="001573DD">
            <w:pPr>
              <w:jc w:val="both"/>
            </w:pPr>
          </w:p>
          <w:p w14:paraId="1F8BB3FB" w14:textId="77777777" w:rsidR="001573DD" w:rsidRDefault="001573DD">
            <w:pPr>
              <w:jc w:val="both"/>
            </w:pPr>
          </w:p>
          <w:p w14:paraId="4D8461D9" w14:textId="77777777" w:rsidR="001573DD" w:rsidRDefault="00BA1BD5">
            <w:pPr>
              <w:ind w:firstLine="567"/>
              <w:jc w:val="both"/>
            </w:pPr>
            <w:r>
              <w:t> </w:t>
            </w:r>
          </w:p>
          <w:p w14:paraId="6AAAAE7A" w14:textId="77777777" w:rsidR="001573DD" w:rsidRDefault="00BA1BD5">
            <w:pPr>
              <w:jc w:val="right"/>
            </w:pPr>
            <w:r>
              <w:t>Anexa nr. 2</w:t>
            </w:r>
          </w:p>
          <w:p w14:paraId="30F466B2" w14:textId="77777777" w:rsidR="001573DD" w:rsidRDefault="00BA1BD5">
            <w:pPr>
              <w:jc w:val="right"/>
            </w:pPr>
            <w:r>
              <w:t>la Contractul nr.__________</w:t>
            </w:r>
          </w:p>
          <w:p w14:paraId="2B14957B" w14:textId="77777777" w:rsidR="001573DD" w:rsidRDefault="00BA1BD5">
            <w:pPr>
              <w:jc w:val="right"/>
            </w:pPr>
            <w:r>
              <w:t>din “____” ________ 20___</w:t>
            </w:r>
          </w:p>
          <w:p w14:paraId="4FB748DA" w14:textId="77777777" w:rsidR="001573DD" w:rsidRDefault="001573DD">
            <w:pPr>
              <w:keepNext/>
              <w:keepLines/>
              <w:spacing w:before="200"/>
              <w:ind w:firstLine="567"/>
              <w:jc w:val="both"/>
              <w:outlineLvl w:val="2"/>
            </w:pPr>
          </w:p>
          <w:p w14:paraId="4572C3BD" w14:textId="77777777" w:rsidR="001573DD" w:rsidRDefault="001573DD">
            <w:pPr>
              <w:keepNext/>
              <w:keepLines/>
              <w:spacing w:before="200"/>
              <w:ind w:firstLine="567"/>
              <w:jc w:val="both"/>
              <w:outlineLvl w:val="2"/>
            </w:pPr>
          </w:p>
          <w:p w14:paraId="5ECBFCC1" w14:textId="77777777" w:rsidR="001573DD" w:rsidRDefault="001573DD">
            <w:pPr>
              <w:keepNext/>
              <w:keepLines/>
              <w:spacing w:before="200"/>
              <w:ind w:firstLine="567"/>
              <w:jc w:val="both"/>
              <w:outlineLvl w:val="2"/>
            </w:pPr>
          </w:p>
          <w:p w14:paraId="52AC62CF" w14:textId="77777777" w:rsidR="001573DD" w:rsidRDefault="001573DD">
            <w:pPr>
              <w:keepNext/>
              <w:keepLines/>
              <w:spacing w:before="200"/>
              <w:ind w:firstLine="567"/>
              <w:jc w:val="both"/>
              <w:outlineLvl w:val="2"/>
            </w:pPr>
          </w:p>
          <w:p w14:paraId="3A579237" w14:textId="77777777" w:rsidR="001573DD" w:rsidRDefault="00BA1BD5">
            <w:pPr>
              <w:jc w:val="both"/>
              <w:rPr>
                <w:b/>
              </w:rPr>
            </w:pPr>
            <w:r>
              <w:rPr>
                <w:b/>
              </w:rPr>
              <w:t xml:space="preserve">        SPECIFICAŢII DE PREŢ</w:t>
            </w:r>
          </w:p>
          <w:p w14:paraId="4C911ADA" w14:textId="77777777" w:rsidR="001573DD" w:rsidRDefault="001573DD">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573DD" w14:paraId="43B532DF"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BFF2FC" w14:textId="77777777" w:rsidR="001573DD" w:rsidRDefault="00BA1BD5">
                  <w:pPr>
                    <w:ind w:right="-176"/>
                    <w:jc w:val="both"/>
                    <w:rPr>
                      <w:b/>
                      <w:bCs/>
                    </w:rPr>
                  </w:pPr>
                  <w:r>
                    <w:rPr>
                      <w:b/>
                      <w:bCs/>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FD9ACEC" w14:textId="77777777" w:rsidR="001573DD" w:rsidRDefault="00BA1BD5">
                  <w:pPr>
                    <w:tabs>
                      <w:tab w:val="left" w:pos="369"/>
                    </w:tabs>
                    <w:ind w:left="-923"/>
                    <w:jc w:val="center"/>
                    <w:rPr>
                      <w:b/>
                      <w:bCs/>
                    </w:rPr>
                  </w:pPr>
                  <w:r>
                    <w:rPr>
                      <w:b/>
                      <w:bCs/>
                    </w:rPr>
                    <w:t xml:space="preserve">      Denumirea</w:t>
                  </w:r>
                </w:p>
                <w:p w14:paraId="3CCBD1D8" w14:textId="77777777" w:rsidR="001573DD" w:rsidRDefault="00BA1BD5">
                  <w:pPr>
                    <w:tabs>
                      <w:tab w:val="left" w:pos="369"/>
                    </w:tabs>
                    <w:ind w:left="-923"/>
                    <w:jc w:val="center"/>
                    <w:rPr>
                      <w:b/>
                      <w:bCs/>
                    </w:rPr>
                  </w:pPr>
                  <w:r>
                    <w:rPr>
                      <w:b/>
                      <w:bCs/>
                    </w:rPr>
                    <w:t xml:space="preserve">      lucrărilor/</w:t>
                  </w:r>
                </w:p>
                <w:p w14:paraId="723E2BD3" w14:textId="77777777" w:rsidR="001573DD" w:rsidRDefault="00BA1BD5">
                  <w:pPr>
                    <w:tabs>
                      <w:tab w:val="left" w:pos="369"/>
                    </w:tabs>
                    <w:ind w:left="-923"/>
                    <w:jc w:val="center"/>
                    <w:rPr>
                      <w:b/>
                      <w:bCs/>
                    </w:rPr>
                  </w:pPr>
                  <w:r>
                    <w:rPr>
                      <w:b/>
                      <w:bCs/>
                    </w:rPr>
                    <w:t xml:space="preserve">     serviciilor</w:t>
                  </w:r>
                </w:p>
                <w:p w14:paraId="56242E1E" w14:textId="77777777" w:rsidR="001573DD" w:rsidRDefault="00BA1BD5">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0A2777" w14:textId="77777777" w:rsidR="001573DD" w:rsidRDefault="00BA1BD5">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198CFA8" w14:textId="77777777" w:rsidR="001573DD" w:rsidRDefault="00BA1BD5">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E632830" w14:textId="77777777" w:rsidR="001573DD" w:rsidRDefault="00BA1BD5">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D099034" w14:textId="77777777" w:rsidR="001573DD" w:rsidRDefault="00BA1BD5">
                  <w:pPr>
                    <w:jc w:val="center"/>
                    <w:rPr>
                      <w:b/>
                      <w:bCs/>
                    </w:rPr>
                  </w:pPr>
                  <w:proofErr w:type="spellStart"/>
                  <w:r>
                    <w:rPr>
                      <w:b/>
                      <w:bCs/>
                    </w:rPr>
                    <w:t>Preţul</w:t>
                  </w:r>
                  <w:proofErr w:type="spellEnd"/>
                  <w:r>
                    <w:rPr>
                      <w:b/>
                      <w:bCs/>
                    </w:rPr>
                    <w:t xml:space="preserve"> unitar,</w:t>
                  </w:r>
                </w:p>
                <w:p w14:paraId="02EE01C5" w14:textId="77777777" w:rsidR="001573DD" w:rsidRDefault="00BA1BD5">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C6A519" w14:textId="77777777" w:rsidR="001573DD" w:rsidRDefault="00BA1BD5">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B8BBAE" w14:textId="77777777" w:rsidR="001573DD" w:rsidRDefault="00BA1BD5">
                  <w:pPr>
                    <w:jc w:val="center"/>
                    <w:rPr>
                      <w:b/>
                      <w:bCs/>
                    </w:rPr>
                  </w:pPr>
                  <w:r>
                    <w:rPr>
                      <w:b/>
                      <w:bCs/>
                    </w:rPr>
                    <w:t>Termenii de executare/</w:t>
                  </w:r>
                </w:p>
                <w:p w14:paraId="0404B58A" w14:textId="77777777" w:rsidR="001573DD" w:rsidRDefault="00BA1BD5">
                  <w:pPr>
                    <w:jc w:val="center"/>
                    <w:rPr>
                      <w:b/>
                      <w:bCs/>
                    </w:rPr>
                  </w:pPr>
                  <w:r>
                    <w:rPr>
                      <w:b/>
                      <w:bCs/>
                    </w:rPr>
                    <w:t>prestare</w:t>
                  </w:r>
                </w:p>
              </w:tc>
            </w:tr>
            <w:tr w:rsidR="001573DD" w14:paraId="0BF81BBF"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6D6747" w14:textId="77777777" w:rsidR="001573DD" w:rsidRDefault="00BA1BD5">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1FC3EC" w14:textId="77777777" w:rsidR="001573DD" w:rsidRDefault="001573DD">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ABDFE4" w14:textId="77777777" w:rsidR="001573DD" w:rsidRDefault="001573DD">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2B91FA5" w14:textId="77777777" w:rsidR="001573DD" w:rsidRDefault="001573DD">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2FFD37C" w14:textId="77777777" w:rsidR="001573DD" w:rsidRDefault="001573DD">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610E05" w14:textId="77777777" w:rsidR="001573DD" w:rsidRDefault="001573DD">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63A4B7" w14:textId="77777777" w:rsidR="001573DD" w:rsidRDefault="001573DD">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B2E497" w14:textId="77777777" w:rsidR="001573DD" w:rsidRDefault="001573DD">
                  <w:pPr>
                    <w:jc w:val="both"/>
                  </w:pPr>
                </w:p>
              </w:tc>
            </w:tr>
            <w:tr w:rsidR="001573DD" w14:paraId="78A5F57F"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4D2C47" w14:textId="77777777" w:rsidR="001573DD" w:rsidRDefault="001573DD">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A87AFB" w14:textId="77777777" w:rsidR="001573DD" w:rsidRDefault="00BA1BD5">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82CB33" w14:textId="77777777" w:rsidR="001573DD" w:rsidRDefault="001573DD">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A191B" w14:textId="77777777" w:rsidR="001573DD" w:rsidRDefault="001573DD">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61CF6B" w14:textId="77777777" w:rsidR="001573DD" w:rsidRDefault="001573DD">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5EFA19" w14:textId="77777777" w:rsidR="001573DD" w:rsidRDefault="001573DD">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AD7871" w14:textId="77777777" w:rsidR="001573DD" w:rsidRDefault="001573DD">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F28A06" w14:textId="77777777" w:rsidR="001573DD" w:rsidRDefault="001573DD">
                  <w:pPr>
                    <w:jc w:val="both"/>
                  </w:pPr>
                </w:p>
              </w:tc>
            </w:tr>
            <w:tr w:rsidR="001573DD" w14:paraId="1F53BC97"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11C809DE" w14:textId="77777777" w:rsidR="001573DD" w:rsidRDefault="00BA1BD5">
                  <w:pPr>
                    <w:jc w:val="both"/>
                  </w:pPr>
                  <w:r>
                    <w:t> </w:t>
                  </w:r>
                </w:p>
                <w:p w14:paraId="422F3F86" w14:textId="77777777" w:rsidR="001573DD" w:rsidRDefault="001573DD">
                  <w:pPr>
                    <w:jc w:val="both"/>
                  </w:pPr>
                </w:p>
                <w:p w14:paraId="29A4C229" w14:textId="77777777" w:rsidR="001573DD" w:rsidRDefault="001573DD">
                  <w:pPr>
                    <w:jc w:val="both"/>
                  </w:pPr>
                </w:p>
                <w:p w14:paraId="30B96780" w14:textId="77777777" w:rsidR="001573DD" w:rsidRDefault="001573DD">
                  <w:pPr>
                    <w:jc w:val="both"/>
                  </w:pPr>
                </w:p>
                <w:p w14:paraId="53C473B6" w14:textId="77777777" w:rsidR="001573DD" w:rsidRDefault="001573DD">
                  <w:pPr>
                    <w:jc w:val="both"/>
                  </w:pPr>
                </w:p>
                <w:p w14:paraId="329801A2" w14:textId="77777777" w:rsidR="001573DD" w:rsidRDefault="001573DD">
                  <w:pPr>
                    <w:jc w:val="both"/>
                  </w:pPr>
                </w:p>
                <w:p w14:paraId="0C8368A4" w14:textId="77777777" w:rsidR="001573DD" w:rsidRDefault="001573DD">
                  <w:pPr>
                    <w:jc w:val="both"/>
                  </w:pPr>
                </w:p>
                <w:p w14:paraId="28520551" w14:textId="77777777" w:rsidR="001573DD" w:rsidRDefault="001573DD">
                  <w:pPr>
                    <w:jc w:val="both"/>
                  </w:pPr>
                </w:p>
                <w:p w14:paraId="6DA2AE91" w14:textId="77777777" w:rsidR="001573DD" w:rsidRDefault="001573DD">
                  <w:pPr>
                    <w:jc w:val="both"/>
                  </w:pPr>
                </w:p>
                <w:p w14:paraId="150FEF15" w14:textId="77777777" w:rsidR="001573DD" w:rsidRDefault="00BA1BD5">
                  <w:pPr>
                    <w:jc w:val="center"/>
                  </w:pPr>
                  <w:r>
                    <w:rPr>
                      <w:b/>
                      <w:bCs/>
                    </w:rPr>
                    <w:t>SEMNĂTURILE PĂRŢILOR</w:t>
                  </w:r>
                </w:p>
              </w:tc>
            </w:tr>
            <w:tr w:rsidR="001573DD" w14:paraId="75761E72" w14:textId="77777777">
              <w:tc>
                <w:tcPr>
                  <w:tcW w:w="5303" w:type="dxa"/>
                  <w:gridSpan w:val="5"/>
                  <w:tcBorders>
                    <w:top w:val="nil"/>
                    <w:left w:val="nil"/>
                    <w:bottom w:val="nil"/>
                    <w:right w:val="nil"/>
                  </w:tcBorders>
                  <w:tcMar>
                    <w:top w:w="24" w:type="dxa"/>
                    <w:left w:w="48" w:type="dxa"/>
                    <w:bottom w:w="24" w:type="dxa"/>
                    <w:right w:w="48" w:type="dxa"/>
                  </w:tcMar>
                </w:tcPr>
                <w:p w14:paraId="6A76BD07" w14:textId="77777777" w:rsidR="001573DD" w:rsidRDefault="00BA1BD5">
                  <w:pPr>
                    <w:jc w:val="center"/>
                    <w:rPr>
                      <w:b/>
                      <w:bCs/>
                    </w:rPr>
                  </w:pPr>
                  <w:r>
                    <w:rPr>
                      <w:b/>
                      <w:bCs/>
                    </w:rPr>
                    <w:t>Antreprenorul/Prestatorul de lucrări/</w:t>
                  </w:r>
                </w:p>
                <w:p w14:paraId="683E9D04" w14:textId="77777777" w:rsidR="001573DD" w:rsidRDefault="00BA1BD5">
                  <w:pPr>
                    <w:jc w:val="center"/>
                  </w:pPr>
                  <w:r>
                    <w:rPr>
                      <w:b/>
                      <w:bCs/>
                    </w:rPr>
                    <w:t>de servicii de proiectare</w:t>
                  </w:r>
                </w:p>
                <w:p w14:paraId="451A9CBC" w14:textId="77777777" w:rsidR="001573DD" w:rsidRDefault="00BA1BD5">
                  <w:pPr>
                    <w:ind w:firstLine="567"/>
                    <w:jc w:val="both"/>
                  </w:pPr>
                  <w:r>
                    <w:t> </w:t>
                  </w:r>
                </w:p>
                <w:p w14:paraId="28FBC2EC" w14:textId="77777777" w:rsidR="001573DD" w:rsidRDefault="001573DD">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5D719D6B" w14:textId="77777777" w:rsidR="001573DD" w:rsidRDefault="00BA1BD5">
                  <w:pPr>
                    <w:jc w:val="center"/>
                  </w:pPr>
                  <w:r>
                    <w:rPr>
                      <w:b/>
                      <w:bCs/>
                    </w:rPr>
                    <w:t>Beneficiar</w:t>
                  </w:r>
                </w:p>
                <w:p w14:paraId="6AB0E8DC" w14:textId="77777777" w:rsidR="001573DD" w:rsidRDefault="00BA1BD5">
                  <w:pPr>
                    <w:ind w:firstLine="567"/>
                    <w:jc w:val="both"/>
                  </w:pPr>
                  <w:r>
                    <w:t> </w:t>
                  </w:r>
                </w:p>
                <w:p w14:paraId="1FE23BB5" w14:textId="77777777" w:rsidR="001573DD" w:rsidRDefault="001573DD">
                  <w:pPr>
                    <w:ind w:firstLine="567"/>
                    <w:jc w:val="both"/>
                  </w:pPr>
                </w:p>
                <w:p w14:paraId="451944ED" w14:textId="77777777" w:rsidR="001573DD" w:rsidRDefault="001573DD">
                  <w:pPr>
                    <w:ind w:firstLine="567"/>
                    <w:jc w:val="both"/>
                  </w:pPr>
                </w:p>
              </w:tc>
            </w:tr>
          </w:tbl>
          <w:p w14:paraId="4F7B0043" w14:textId="77777777" w:rsidR="001573DD" w:rsidRDefault="001573DD">
            <w:pPr>
              <w:keepNext/>
              <w:keepLines/>
              <w:spacing w:before="200"/>
              <w:ind w:firstLine="567"/>
              <w:jc w:val="both"/>
              <w:outlineLvl w:val="2"/>
            </w:pPr>
          </w:p>
          <w:p w14:paraId="3CC5E621" w14:textId="77777777" w:rsidR="001573DD" w:rsidRDefault="001573DD">
            <w:pPr>
              <w:tabs>
                <w:tab w:val="left" w:pos="2295"/>
              </w:tabs>
              <w:jc w:val="both"/>
            </w:pPr>
          </w:p>
          <w:p w14:paraId="0F1A4706" w14:textId="77777777" w:rsidR="001573DD" w:rsidRDefault="001573DD">
            <w:pPr>
              <w:autoSpaceDE w:val="0"/>
              <w:autoSpaceDN w:val="0"/>
              <w:adjustRightInd w:val="0"/>
              <w:ind w:right="23"/>
              <w:jc w:val="center"/>
              <w:rPr>
                <w:b/>
                <w:bCs/>
              </w:rPr>
            </w:pPr>
          </w:p>
          <w:p w14:paraId="7E236C25" w14:textId="77777777" w:rsidR="001573DD" w:rsidRDefault="001573DD">
            <w:pPr>
              <w:autoSpaceDE w:val="0"/>
              <w:autoSpaceDN w:val="0"/>
              <w:adjustRightInd w:val="0"/>
              <w:ind w:right="23"/>
              <w:jc w:val="center"/>
              <w:rPr>
                <w:b/>
                <w:bCs/>
              </w:rPr>
            </w:pPr>
          </w:p>
          <w:p w14:paraId="2FF8C5C6" w14:textId="77777777" w:rsidR="001573DD" w:rsidRDefault="001573DD">
            <w:pPr>
              <w:autoSpaceDE w:val="0"/>
              <w:autoSpaceDN w:val="0"/>
              <w:adjustRightInd w:val="0"/>
              <w:ind w:right="23"/>
              <w:jc w:val="center"/>
              <w:rPr>
                <w:b/>
                <w:bCs/>
              </w:rPr>
            </w:pPr>
          </w:p>
          <w:p w14:paraId="75C7F9FE" w14:textId="77777777" w:rsidR="001573DD" w:rsidRDefault="001573DD">
            <w:pPr>
              <w:autoSpaceDE w:val="0"/>
              <w:autoSpaceDN w:val="0"/>
              <w:adjustRightInd w:val="0"/>
              <w:ind w:right="23"/>
              <w:jc w:val="center"/>
              <w:rPr>
                <w:b/>
                <w:bCs/>
              </w:rPr>
            </w:pPr>
          </w:p>
          <w:p w14:paraId="13CE86E7" w14:textId="77777777" w:rsidR="001573DD" w:rsidRDefault="001573DD">
            <w:pPr>
              <w:autoSpaceDE w:val="0"/>
              <w:autoSpaceDN w:val="0"/>
              <w:adjustRightInd w:val="0"/>
              <w:ind w:right="23"/>
              <w:jc w:val="center"/>
              <w:rPr>
                <w:b/>
                <w:bCs/>
              </w:rPr>
            </w:pPr>
          </w:p>
          <w:p w14:paraId="751A08AF" w14:textId="77777777" w:rsidR="001573DD" w:rsidRDefault="001573DD">
            <w:pPr>
              <w:autoSpaceDE w:val="0"/>
              <w:autoSpaceDN w:val="0"/>
              <w:adjustRightInd w:val="0"/>
              <w:ind w:right="23"/>
              <w:jc w:val="center"/>
              <w:rPr>
                <w:b/>
                <w:bCs/>
              </w:rPr>
            </w:pPr>
          </w:p>
          <w:p w14:paraId="02CC0755" w14:textId="77777777" w:rsidR="001573DD" w:rsidRDefault="001573DD">
            <w:pPr>
              <w:autoSpaceDE w:val="0"/>
              <w:autoSpaceDN w:val="0"/>
              <w:adjustRightInd w:val="0"/>
              <w:ind w:right="23"/>
              <w:jc w:val="center"/>
              <w:rPr>
                <w:b/>
                <w:bCs/>
              </w:rPr>
            </w:pPr>
          </w:p>
          <w:p w14:paraId="6841EEC4" w14:textId="77777777" w:rsidR="001573DD" w:rsidRDefault="001573DD">
            <w:pPr>
              <w:autoSpaceDE w:val="0"/>
              <w:autoSpaceDN w:val="0"/>
              <w:adjustRightInd w:val="0"/>
              <w:ind w:right="23"/>
              <w:jc w:val="center"/>
              <w:rPr>
                <w:b/>
                <w:bCs/>
              </w:rPr>
            </w:pPr>
          </w:p>
          <w:p w14:paraId="4471B976" w14:textId="77777777" w:rsidR="001573DD" w:rsidRDefault="001573DD">
            <w:pPr>
              <w:autoSpaceDE w:val="0"/>
              <w:autoSpaceDN w:val="0"/>
              <w:adjustRightInd w:val="0"/>
              <w:ind w:right="23"/>
              <w:jc w:val="center"/>
              <w:rPr>
                <w:b/>
                <w:bCs/>
              </w:rPr>
            </w:pPr>
          </w:p>
          <w:p w14:paraId="59E4AFB2" w14:textId="77777777" w:rsidR="001573DD" w:rsidRDefault="001573DD">
            <w:pPr>
              <w:autoSpaceDE w:val="0"/>
              <w:autoSpaceDN w:val="0"/>
              <w:adjustRightInd w:val="0"/>
              <w:ind w:right="23"/>
              <w:jc w:val="center"/>
              <w:rPr>
                <w:b/>
                <w:bCs/>
              </w:rPr>
            </w:pPr>
          </w:p>
          <w:p w14:paraId="3535129C" w14:textId="77777777" w:rsidR="001573DD" w:rsidRDefault="001573DD">
            <w:pPr>
              <w:autoSpaceDE w:val="0"/>
              <w:autoSpaceDN w:val="0"/>
              <w:adjustRightInd w:val="0"/>
              <w:ind w:right="23"/>
              <w:rPr>
                <w:b/>
                <w:bCs/>
              </w:rPr>
            </w:pPr>
          </w:p>
          <w:p w14:paraId="5017C76F" w14:textId="77777777" w:rsidR="001573DD" w:rsidRDefault="001573DD">
            <w:pPr>
              <w:autoSpaceDE w:val="0"/>
              <w:autoSpaceDN w:val="0"/>
              <w:adjustRightInd w:val="0"/>
              <w:ind w:right="23"/>
              <w:rPr>
                <w:b/>
                <w:bCs/>
              </w:rPr>
            </w:pPr>
          </w:p>
          <w:p w14:paraId="3B4AC238" w14:textId="77777777" w:rsidR="001573DD" w:rsidRDefault="001573DD">
            <w:pPr>
              <w:autoSpaceDE w:val="0"/>
              <w:autoSpaceDN w:val="0"/>
              <w:adjustRightInd w:val="0"/>
              <w:ind w:right="23"/>
              <w:jc w:val="center"/>
              <w:rPr>
                <w:b/>
                <w:bCs/>
              </w:rPr>
            </w:pPr>
          </w:p>
          <w:p w14:paraId="3E09B077" w14:textId="77777777" w:rsidR="001573DD" w:rsidRDefault="001573DD">
            <w:pPr>
              <w:autoSpaceDE w:val="0"/>
              <w:autoSpaceDN w:val="0"/>
              <w:adjustRightInd w:val="0"/>
              <w:ind w:right="23"/>
              <w:jc w:val="center"/>
              <w:rPr>
                <w:b/>
                <w:bCs/>
              </w:rPr>
            </w:pPr>
          </w:p>
          <w:p w14:paraId="14C3A212" w14:textId="77777777" w:rsidR="001573DD" w:rsidRDefault="00BA1BD5">
            <w:pPr>
              <w:jc w:val="right"/>
            </w:pPr>
            <w:r>
              <w:t>Anexa nr. 27</w:t>
            </w:r>
          </w:p>
          <w:p w14:paraId="302D420A" w14:textId="77777777" w:rsidR="001573DD" w:rsidRDefault="00BA1BD5">
            <w:pPr>
              <w:jc w:val="right"/>
            </w:pPr>
            <w:r>
              <w:t>la Documentația standard nr._____</w:t>
            </w:r>
          </w:p>
          <w:p w14:paraId="534B47A2" w14:textId="77777777" w:rsidR="001573DD" w:rsidRDefault="00BA1BD5">
            <w:pPr>
              <w:jc w:val="right"/>
            </w:pPr>
            <w:r>
              <w:t>din “____” ________ 20___</w:t>
            </w:r>
          </w:p>
          <w:p w14:paraId="0A07EF11" w14:textId="77777777" w:rsidR="001573DD" w:rsidRDefault="001573DD">
            <w:pPr>
              <w:autoSpaceDE w:val="0"/>
              <w:autoSpaceDN w:val="0"/>
              <w:adjustRightInd w:val="0"/>
              <w:ind w:right="23"/>
              <w:jc w:val="right"/>
              <w:rPr>
                <w:b/>
                <w:bCs/>
              </w:rPr>
            </w:pPr>
          </w:p>
          <w:p w14:paraId="6D6B1127" w14:textId="77777777" w:rsidR="001573DD" w:rsidRDefault="001573DD">
            <w:pPr>
              <w:autoSpaceDE w:val="0"/>
              <w:autoSpaceDN w:val="0"/>
              <w:adjustRightInd w:val="0"/>
              <w:ind w:right="23"/>
              <w:jc w:val="center"/>
              <w:rPr>
                <w:b/>
                <w:bCs/>
              </w:rPr>
            </w:pPr>
          </w:p>
          <w:p w14:paraId="3F7DE4ED" w14:textId="77777777" w:rsidR="001573DD" w:rsidRDefault="001573DD">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1573DD" w14:paraId="248D4175" w14:textId="77777777">
              <w:tc>
                <w:tcPr>
                  <w:tcW w:w="9640" w:type="dxa"/>
                  <w:gridSpan w:val="2"/>
                </w:tcPr>
                <w:p w14:paraId="5BC43755" w14:textId="77777777" w:rsidR="001573DD" w:rsidRDefault="00BA1BD5">
                  <w:pPr>
                    <w:jc w:val="center"/>
                    <w:rPr>
                      <w:b/>
                    </w:rPr>
                  </w:pPr>
                  <w:r>
                    <w:rPr>
                      <w:b/>
                      <w:caps/>
                    </w:rPr>
                    <w:t>ACORD ADIȚIONAL</w:t>
                  </w:r>
                  <w:r>
                    <w:rPr>
                      <w:b/>
                    </w:rPr>
                    <w:t xml:space="preserve"> Nr.______</w:t>
                  </w:r>
                </w:p>
                <w:p w14:paraId="118B8C8D" w14:textId="77777777" w:rsidR="001573DD" w:rsidRDefault="001573DD">
                  <w:pPr>
                    <w:jc w:val="center"/>
                    <w:rPr>
                      <w:b/>
                    </w:rPr>
                  </w:pPr>
                </w:p>
                <w:p w14:paraId="319BBA71" w14:textId="77777777" w:rsidR="001573DD" w:rsidRDefault="00BA1BD5">
                  <w:pPr>
                    <w:jc w:val="center"/>
                  </w:pPr>
                  <w:r>
                    <w:t xml:space="preserve">la </w:t>
                  </w:r>
                  <w:r>
                    <w:t xml:space="preserve">contractul </w:t>
                  </w:r>
                  <w:proofErr w:type="spellStart"/>
                  <w:r>
                    <w:t>nr.</w:t>
                  </w:r>
                  <w:r>
                    <w:rPr>
                      <w:rFonts w:eastAsia="Calibri"/>
                    </w:rPr>
                    <w:t>________</w:t>
                  </w:r>
                  <w:r>
                    <w:t>din</w:t>
                  </w:r>
                  <w:proofErr w:type="spellEnd"/>
                  <w:r>
                    <w:t xml:space="preserve"> ”__„_________ 20___</w:t>
                  </w:r>
                </w:p>
                <w:p w14:paraId="3E4C43E3" w14:textId="77777777" w:rsidR="001573DD" w:rsidRDefault="001573DD"/>
                <w:p w14:paraId="0ED53635" w14:textId="77777777" w:rsidR="001573DD" w:rsidRDefault="001573DD"/>
              </w:tc>
            </w:tr>
            <w:tr w:rsidR="001573DD" w14:paraId="303CDD59" w14:textId="77777777">
              <w:tc>
                <w:tcPr>
                  <w:tcW w:w="9640" w:type="dxa"/>
                  <w:gridSpan w:val="2"/>
                </w:tcPr>
                <w:p w14:paraId="5A14F3CD" w14:textId="77777777" w:rsidR="001573DD" w:rsidRDefault="00BA1BD5">
                  <w:pPr>
                    <w:pStyle w:val="a8"/>
                    <w:rPr>
                      <w:sz w:val="24"/>
                      <w:szCs w:val="24"/>
                    </w:rPr>
                  </w:pPr>
                  <w:r>
                    <w:rPr>
                      <w:sz w:val="24"/>
                      <w:szCs w:val="24"/>
                    </w:rPr>
                    <w:t xml:space="preserve">Prezentul acord este semnat astăzi ”___„ ________ 20__, între_____________, </w:t>
                  </w:r>
                  <w:proofErr w:type="spellStart"/>
                  <w:r>
                    <w:rPr>
                      <w:sz w:val="24"/>
                      <w:szCs w:val="24"/>
                    </w:rPr>
                    <w:t>înpersoana</w:t>
                  </w:r>
                  <w:proofErr w:type="spellEnd"/>
                  <w:r>
                    <w:rPr>
                      <w:sz w:val="24"/>
                      <w:szCs w:val="24"/>
                    </w:rPr>
                    <w:t>___________________</w:t>
                  </w:r>
                  <w:r>
                    <w:rPr>
                      <w:rFonts w:eastAsia="Calibri"/>
                      <w:sz w:val="24"/>
                      <w:szCs w:val="24"/>
                      <w:lang w:eastAsia="en-US"/>
                    </w:rPr>
                    <w:t>ș</w:t>
                  </w:r>
                  <w:r>
                    <w:rPr>
                      <w:rFonts w:eastAsia="Calibri"/>
                      <w:sz w:val="24"/>
                      <w:szCs w:val="24"/>
                      <w:lang w:eastAsia="en-US"/>
                    </w:rPr>
                    <w:t>i</w:t>
                  </w:r>
                  <w:r>
                    <w:rPr>
                      <w:sz w:val="24"/>
                      <w:szCs w:val="24"/>
                    </w:rPr>
                    <w:t xml:space="preserve">________________________, în </w:t>
                  </w:r>
                  <w:proofErr w:type="spellStart"/>
                  <w:r>
                    <w:rPr>
                      <w:sz w:val="24"/>
                      <w:szCs w:val="24"/>
                    </w:rPr>
                    <w:t>persoana_____________,în</w:t>
                  </w:r>
                  <w:proofErr w:type="spellEnd"/>
                  <w:r>
                    <w:rPr>
                      <w:sz w:val="24"/>
                      <w:szCs w:val="24"/>
                    </w:rPr>
                    <w:t xml:space="preserve"> scopul modificării Contractului nr. __________</w:t>
                  </w:r>
                  <w:r>
                    <w:rPr>
                      <w:sz w:val="24"/>
                      <w:szCs w:val="24"/>
                    </w:rPr>
                    <w:t xml:space="preserve">din ”____”___________ 20___(denumit în continuare Contract), semnat în urma desfășurării procedurii de achiziție publică nr. ________ </w:t>
                  </w:r>
                  <w:r>
                    <w:rPr>
                      <w:sz w:val="24"/>
                      <w:szCs w:val="24"/>
                    </w:rPr>
                    <w:lastRenderedPageBreak/>
                    <w:t>din ”____” _____________20___ .</w:t>
                  </w:r>
                </w:p>
                <w:p w14:paraId="70D9F88E" w14:textId="77777777" w:rsidR="001573DD" w:rsidRDefault="001573DD">
                  <w:pPr>
                    <w:pStyle w:val="a8"/>
                    <w:ind w:firstLine="0"/>
                    <w:rPr>
                      <w:sz w:val="24"/>
                      <w:szCs w:val="24"/>
                    </w:rPr>
                  </w:pPr>
                </w:p>
                <w:p w14:paraId="75214DCD" w14:textId="77777777" w:rsidR="001573DD" w:rsidRDefault="00BA1BD5">
                  <w:pPr>
                    <w:pStyle w:val="a8"/>
                    <w:ind w:right="34" w:firstLine="0"/>
                    <w:rPr>
                      <w:color w:val="FF0000"/>
                      <w:sz w:val="24"/>
                      <w:szCs w:val="24"/>
                      <w:u w:val="single"/>
                    </w:rPr>
                  </w:pPr>
                  <w:r>
                    <w:rPr>
                      <w:sz w:val="24"/>
                      <w:szCs w:val="24"/>
                    </w:rPr>
                    <w:t xml:space="preserve">Prezentul acord se încheie ca urmare a deciziei grupului de lucru pentru </w:t>
                  </w:r>
                  <w:r>
                    <w:rPr>
                      <w:sz w:val="24"/>
                      <w:szCs w:val="24"/>
                    </w:rPr>
                    <w:t>achiziții nr._____ din ______________  20____.</w:t>
                  </w:r>
                </w:p>
                <w:p w14:paraId="19B2B92C" w14:textId="77777777" w:rsidR="001573DD" w:rsidRDefault="001573DD">
                  <w:pPr>
                    <w:pStyle w:val="a8"/>
                    <w:ind w:firstLine="0"/>
                    <w:rPr>
                      <w:sz w:val="24"/>
                      <w:szCs w:val="24"/>
                    </w:rPr>
                  </w:pPr>
                </w:p>
                <w:p w14:paraId="78767EA9" w14:textId="77777777" w:rsidR="001573DD" w:rsidRDefault="00BA1BD5">
                  <w:pPr>
                    <w:pStyle w:val="a8"/>
                    <w:ind w:firstLine="0"/>
                    <w:rPr>
                      <w:sz w:val="24"/>
                      <w:szCs w:val="24"/>
                    </w:rPr>
                  </w:pPr>
                  <w:r>
                    <w:rPr>
                      <w:sz w:val="24"/>
                      <w:szCs w:val="24"/>
                    </w:rPr>
                    <w:t xml:space="preserve">Orice modificare aplicată prin prezentul acord este obligatorie pentru fiecare parte din Contract, celelalte prevederi nemodificate </w:t>
                  </w:r>
                  <w:proofErr w:type="spellStart"/>
                  <w:r>
                    <w:rPr>
                      <w:sz w:val="24"/>
                      <w:szCs w:val="24"/>
                    </w:rPr>
                    <w:t>rămânînd</w:t>
                  </w:r>
                  <w:proofErr w:type="spellEnd"/>
                  <w:r>
                    <w:rPr>
                      <w:sz w:val="24"/>
                      <w:szCs w:val="24"/>
                    </w:rPr>
                    <w:t xml:space="preserve"> obligatorii în continuare.</w:t>
                  </w:r>
                </w:p>
                <w:p w14:paraId="74E603A4" w14:textId="77777777" w:rsidR="001573DD" w:rsidRDefault="001573DD">
                  <w:pPr>
                    <w:pStyle w:val="af8"/>
                    <w:tabs>
                      <w:tab w:val="right" w:pos="10205"/>
                    </w:tabs>
                    <w:ind w:firstLine="0"/>
                    <w:jc w:val="left"/>
                    <w:rPr>
                      <w:lang w:val="ro-RO"/>
                    </w:rPr>
                  </w:pPr>
                </w:p>
                <w:p w14:paraId="37269A4C" w14:textId="77777777" w:rsidR="001573DD" w:rsidRDefault="00BA1BD5">
                  <w:pPr>
                    <w:pStyle w:val="a8"/>
                    <w:ind w:right="-1" w:firstLine="0"/>
                    <w:rPr>
                      <w:sz w:val="24"/>
                      <w:szCs w:val="24"/>
                    </w:rPr>
                  </w:pPr>
                  <w:r>
                    <w:rPr>
                      <w:sz w:val="24"/>
                      <w:szCs w:val="24"/>
                    </w:rPr>
                    <w:t>Prin prezentul acord, în Contract se ap</w:t>
                  </w:r>
                  <w:r>
                    <w:rPr>
                      <w:sz w:val="24"/>
                      <w:szCs w:val="24"/>
                    </w:rPr>
                    <w:t>lică următoarele modificări:</w:t>
                  </w:r>
                </w:p>
                <w:p w14:paraId="5EFA28DA" w14:textId="77777777" w:rsidR="001573DD" w:rsidRDefault="00BA1BD5">
                  <w:pPr>
                    <w:pStyle w:val="a"/>
                    <w:ind w:left="743"/>
                  </w:pPr>
                  <w:r>
                    <w:t>________________________________________________________________________</w:t>
                  </w:r>
                </w:p>
                <w:p w14:paraId="3DFE2BD5" w14:textId="77777777" w:rsidR="001573DD" w:rsidRDefault="001573DD">
                  <w:pPr>
                    <w:tabs>
                      <w:tab w:val="right" w:pos="10205"/>
                    </w:tabs>
                    <w:ind w:left="1134" w:right="-1"/>
                  </w:pPr>
                </w:p>
                <w:p w14:paraId="5AE44ECA" w14:textId="77777777" w:rsidR="001573DD" w:rsidRDefault="00BA1BD5">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w:t>
                  </w:r>
                  <w:r>
                    <w:t>nțelor.</w:t>
                  </w:r>
                </w:p>
                <w:p w14:paraId="03AF6F02" w14:textId="77777777" w:rsidR="001573DD" w:rsidRDefault="001573DD">
                  <w:pPr>
                    <w:pStyle w:val="2"/>
                    <w:rPr>
                      <w:szCs w:val="24"/>
                    </w:rPr>
                  </w:pPr>
                </w:p>
                <w:p w14:paraId="7C42481C" w14:textId="77777777" w:rsidR="001573DD" w:rsidRDefault="001573DD"/>
                <w:p w14:paraId="15D556B5" w14:textId="77777777" w:rsidR="001573DD" w:rsidRDefault="00BA1BD5">
                  <w:pPr>
                    <w:jc w:val="center"/>
                  </w:pPr>
                  <w:r>
                    <w:rPr>
                      <w:b/>
                      <w:bCs/>
                    </w:rPr>
                    <w:t>SEMNĂTURILE PĂRŢILOR</w:t>
                  </w:r>
                </w:p>
                <w:p w14:paraId="346C0D09" w14:textId="77777777" w:rsidR="001573DD" w:rsidRDefault="001573DD"/>
              </w:tc>
            </w:tr>
            <w:tr w:rsidR="001573DD" w14:paraId="412E0034" w14:textId="77777777">
              <w:trPr>
                <w:trHeight w:val="357"/>
              </w:trPr>
              <w:tc>
                <w:tcPr>
                  <w:tcW w:w="5179" w:type="dxa"/>
                  <w:vAlign w:val="center"/>
                </w:tcPr>
                <w:p w14:paraId="2A047953" w14:textId="77777777" w:rsidR="001573DD" w:rsidRDefault="00BA1BD5">
                  <w:pPr>
                    <w:jc w:val="center"/>
                    <w:rPr>
                      <w:b/>
                    </w:rPr>
                  </w:pPr>
                  <w:r>
                    <w:rPr>
                      <w:b/>
                      <w:bCs/>
                    </w:rPr>
                    <w:lastRenderedPageBreak/>
                    <w:t>ANTREPRENORUL/PRESTATORUL</w:t>
                  </w:r>
                </w:p>
              </w:tc>
              <w:tc>
                <w:tcPr>
                  <w:tcW w:w="4461" w:type="dxa"/>
                  <w:vAlign w:val="center"/>
                </w:tcPr>
                <w:p w14:paraId="08AF1E67" w14:textId="77777777" w:rsidR="001573DD" w:rsidRDefault="00BA1BD5">
                  <w:pPr>
                    <w:jc w:val="center"/>
                  </w:pPr>
                  <w:r>
                    <w:rPr>
                      <w:b/>
                      <w:bCs/>
                    </w:rPr>
                    <w:t>BENEFICIAR</w:t>
                  </w:r>
                </w:p>
              </w:tc>
            </w:tr>
            <w:tr w:rsidR="001573DD" w14:paraId="2530F88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1CCA99DE" w14:textId="77777777" w:rsidR="001573DD" w:rsidRDefault="001573DD"/>
              </w:tc>
              <w:tc>
                <w:tcPr>
                  <w:tcW w:w="4461" w:type="dxa"/>
                  <w:tcBorders>
                    <w:top w:val="nil"/>
                    <w:left w:val="nil"/>
                    <w:bottom w:val="nil"/>
                    <w:right w:val="nil"/>
                  </w:tcBorders>
                  <w:vAlign w:val="center"/>
                </w:tcPr>
                <w:p w14:paraId="237D9E5C" w14:textId="77777777" w:rsidR="001573DD" w:rsidRDefault="001573DD"/>
              </w:tc>
            </w:tr>
          </w:tbl>
          <w:p w14:paraId="62BC1DD9" w14:textId="77777777" w:rsidR="001573DD" w:rsidRDefault="001573DD">
            <w:pPr>
              <w:autoSpaceDE w:val="0"/>
              <w:autoSpaceDN w:val="0"/>
              <w:adjustRightInd w:val="0"/>
              <w:ind w:right="23"/>
              <w:jc w:val="center"/>
              <w:rPr>
                <w:b/>
                <w:color w:val="000000"/>
                <w:w w:val="90"/>
              </w:rPr>
            </w:pPr>
          </w:p>
          <w:p w14:paraId="65D20BDC" w14:textId="77777777" w:rsidR="001573DD" w:rsidRDefault="001573DD">
            <w:pPr>
              <w:autoSpaceDE w:val="0"/>
              <w:autoSpaceDN w:val="0"/>
              <w:adjustRightInd w:val="0"/>
              <w:ind w:right="23"/>
              <w:jc w:val="center"/>
              <w:rPr>
                <w:b/>
                <w:color w:val="000000"/>
                <w:w w:val="90"/>
              </w:rPr>
            </w:pPr>
          </w:p>
          <w:p w14:paraId="461DE4B1" w14:textId="77777777" w:rsidR="001573DD" w:rsidRDefault="001573DD">
            <w:pPr>
              <w:autoSpaceDE w:val="0"/>
              <w:autoSpaceDN w:val="0"/>
              <w:adjustRightInd w:val="0"/>
              <w:ind w:right="23"/>
              <w:jc w:val="center"/>
              <w:rPr>
                <w:b/>
                <w:color w:val="000000"/>
                <w:w w:val="90"/>
              </w:rPr>
            </w:pPr>
          </w:p>
          <w:p w14:paraId="03DB381D" w14:textId="77777777" w:rsidR="001573DD" w:rsidRDefault="001573DD">
            <w:pPr>
              <w:autoSpaceDE w:val="0"/>
              <w:autoSpaceDN w:val="0"/>
              <w:adjustRightInd w:val="0"/>
              <w:ind w:right="23"/>
              <w:jc w:val="center"/>
              <w:rPr>
                <w:b/>
                <w:color w:val="000000"/>
                <w:w w:val="90"/>
              </w:rPr>
            </w:pPr>
          </w:p>
          <w:p w14:paraId="0C0473E6" w14:textId="77777777" w:rsidR="001573DD" w:rsidRDefault="001573DD">
            <w:pPr>
              <w:autoSpaceDE w:val="0"/>
              <w:autoSpaceDN w:val="0"/>
              <w:adjustRightInd w:val="0"/>
              <w:ind w:right="23"/>
              <w:jc w:val="center"/>
              <w:rPr>
                <w:b/>
                <w:color w:val="000000"/>
                <w:w w:val="90"/>
              </w:rPr>
            </w:pPr>
          </w:p>
          <w:p w14:paraId="21DEFD59" w14:textId="77777777" w:rsidR="001573DD" w:rsidRDefault="001573DD">
            <w:pPr>
              <w:autoSpaceDE w:val="0"/>
              <w:autoSpaceDN w:val="0"/>
              <w:adjustRightInd w:val="0"/>
              <w:ind w:right="23"/>
              <w:jc w:val="center"/>
              <w:rPr>
                <w:b/>
                <w:color w:val="000000"/>
                <w:w w:val="90"/>
              </w:rPr>
            </w:pPr>
          </w:p>
          <w:p w14:paraId="02A9FB0E" w14:textId="77777777" w:rsidR="001573DD" w:rsidRDefault="001573DD">
            <w:pPr>
              <w:autoSpaceDE w:val="0"/>
              <w:autoSpaceDN w:val="0"/>
              <w:adjustRightInd w:val="0"/>
              <w:ind w:right="23"/>
              <w:jc w:val="center"/>
              <w:rPr>
                <w:b/>
                <w:color w:val="000000"/>
                <w:w w:val="90"/>
              </w:rPr>
            </w:pPr>
          </w:p>
          <w:p w14:paraId="4E10F2A5" w14:textId="77777777" w:rsidR="001573DD" w:rsidRDefault="001573DD">
            <w:pPr>
              <w:autoSpaceDE w:val="0"/>
              <w:autoSpaceDN w:val="0"/>
              <w:adjustRightInd w:val="0"/>
              <w:ind w:right="23"/>
              <w:jc w:val="center"/>
              <w:rPr>
                <w:b/>
                <w:color w:val="000000"/>
                <w:w w:val="90"/>
              </w:rPr>
            </w:pPr>
          </w:p>
          <w:p w14:paraId="7B398460" w14:textId="77777777" w:rsidR="001573DD" w:rsidRDefault="001573DD">
            <w:pPr>
              <w:autoSpaceDE w:val="0"/>
              <w:autoSpaceDN w:val="0"/>
              <w:adjustRightInd w:val="0"/>
              <w:ind w:right="23"/>
              <w:jc w:val="center"/>
              <w:rPr>
                <w:b/>
                <w:color w:val="000000"/>
                <w:w w:val="90"/>
              </w:rPr>
            </w:pPr>
          </w:p>
          <w:p w14:paraId="68983EF3" w14:textId="77777777" w:rsidR="001573DD" w:rsidRDefault="001573DD">
            <w:pPr>
              <w:autoSpaceDE w:val="0"/>
              <w:autoSpaceDN w:val="0"/>
              <w:adjustRightInd w:val="0"/>
              <w:ind w:right="23"/>
              <w:jc w:val="center"/>
              <w:rPr>
                <w:b/>
                <w:color w:val="000000"/>
                <w:w w:val="90"/>
              </w:rPr>
            </w:pPr>
          </w:p>
          <w:p w14:paraId="33B3D5A8" w14:textId="77777777" w:rsidR="001573DD" w:rsidRDefault="001573DD">
            <w:pPr>
              <w:autoSpaceDE w:val="0"/>
              <w:autoSpaceDN w:val="0"/>
              <w:adjustRightInd w:val="0"/>
              <w:ind w:right="23"/>
              <w:jc w:val="center"/>
              <w:rPr>
                <w:b/>
                <w:color w:val="000000"/>
                <w:w w:val="90"/>
              </w:rPr>
            </w:pPr>
          </w:p>
          <w:p w14:paraId="15185EA8" w14:textId="77777777" w:rsidR="001573DD" w:rsidRDefault="001573DD">
            <w:pPr>
              <w:autoSpaceDE w:val="0"/>
              <w:autoSpaceDN w:val="0"/>
              <w:adjustRightInd w:val="0"/>
              <w:ind w:right="23"/>
              <w:jc w:val="center"/>
              <w:rPr>
                <w:b/>
                <w:color w:val="000000"/>
                <w:w w:val="90"/>
              </w:rPr>
            </w:pPr>
          </w:p>
          <w:p w14:paraId="62F41797" w14:textId="77777777" w:rsidR="001573DD" w:rsidRDefault="001573DD">
            <w:pPr>
              <w:autoSpaceDE w:val="0"/>
              <w:autoSpaceDN w:val="0"/>
              <w:adjustRightInd w:val="0"/>
              <w:ind w:right="23"/>
              <w:jc w:val="center"/>
              <w:rPr>
                <w:b/>
                <w:color w:val="000000"/>
                <w:w w:val="90"/>
              </w:rPr>
            </w:pPr>
          </w:p>
          <w:p w14:paraId="4939DD69" w14:textId="77777777" w:rsidR="001573DD" w:rsidRDefault="001573DD">
            <w:pPr>
              <w:autoSpaceDE w:val="0"/>
              <w:autoSpaceDN w:val="0"/>
              <w:adjustRightInd w:val="0"/>
              <w:ind w:right="23"/>
              <w:jc w:val="center"/>
              <w:rPr>
                <w:b/>
                <w:color w:val="000000"/>
                <w:w w:val="90"/>
              </w:rPr>
            </w:pPr>
          </w:p>
          <w:p w14:paraId="4BEFF204" w14:textId="77777777" w:rsidR="001573DD" w:rsidRDefault="00BA1BD5">
            <w:pPr>
              <w:jc w:val="right"/>
            </w:pPr>
            <w:r>
              <w:t>Anexa nr. 28</w:t>
            </w:r>
          </w:p>
          <w:p w14:paraId="4F245A5F" w14:textId="77777777" w:rsidR="001573DD" w:rsidRDefault="00BA1BD5">
            <w:pPr>
              <w:jc w:val="right"/>
            </w:pPr>
            <w:r>
              <w:t>la Documentația standard nr._____</w:t>
            </w:r>
          </w:p>
          <w:p w14:paraId="40ABBCF6" w14:textId="77777777" w:rsidR="001573DD" w:rsidRDefault="00BA1BD5">
            <w:pPr>
              <w:jc w:val="right"/>
            </w:pPr>
            <w:r>
              <w:t>din “____” ________ 20___</w:t>
            </w:r>
          </w:p>
          <w:p w14:paraId="177D0A07" w14:textId="77777777" w:rsidR="001573DD" w:rsidRDefault="001573DD">
            <w:pPr>
              <w:autoSpaceDE w:val="0"/>
              <w:autoSpaceDN w:val="0"/>
              <w:adjustRightInd w:val="0"/>
              <w:ind w:right="23"/>
              <w:jc w:val="center"/>
              <w:rPr>
                <w:b/>
                <w:color w:val="000000"/>
                <w:w w:val="90"/>
              </w:rPr>
            </w:pPr>
          </w:p>
          <w:p w14:paraId="32F66E29" w14:textId="77777777" w:rsidR="001573DD" w:rsidRDefault="001573DD">
            <w:pPr>
              <w:autoSpaceDE w:val="0"/>
              <w:autoSpaceDN w:val="0"/>
              <w:adjustRightInd w:val="0"/>
              <w:ind w:right="23"/>
              <w:jc w:val="center"/>
              <w:rPr>
                <w:b/>
                <w:color w:val="000000"/>
                <w:w w:val="90"/>
              </w:rPr>
            </w:pPr>
          </w:p>
          <w:p w14:paraId="32ECD68A" w14:textId="77777777" w:rsidR="001573DD" w:rsidRDefault="001573DD">
            <w:pPr>
              <w:autoSpaceDE w:val="0"/>
              <w:autoSpaceDN w:val="0"/>
              <w:adjustRightInd w:val="0"/>
              <w:ind w:right="23"/>
              <w:jc w:val="center"/>
              <w:rPr>
                <w:b/>
                <w:bCs/>
              </w:rPr>
            </w:pPr>
          </w:p>
          <w:p w14:paraId="42EF3616" w14:textId="77777777" w:rsidR="001573DD" w:rsidRDefault="00BA1BD5">
            <w:pPr>
              <w:autoSpaceDE w:val="0"/>
              <w:autoSpaceDN w:val="0"/>
              <w:adjustRightInd w:val="0"/>
              <w:ind w:right="23"/>
              <w:jc w:val="center"/>
              <w:rPr>
                <w:b/>
                <w:bCs/>
              </w:rPr>
            </w:pPr>
            <w:r>
              <w:rPr>
                <w:b/>
                <w:bCs/>
              </w:rPr>
              <w:t xml:space="preserve">ACORD-CADRU </w:t>
            </w:r>
          </w:p>
          <w:p w14:paraId="6DFACE8B" w14:textId="77777777" w:rsidR="001573DD" w:rsidRDefault="00BA1BD5">
            <w:pPr>
              <w:autoSpaceDE w:val="0"/>
              <w:autoSpaceDN w:val="0"/>
              <w:adjustRightInd w:val="0"/>
              <w:ind w:right="23"/>
              <w:jc w:val="center"/>
            </w:pPr>
            <w:r>
              <w:t>nr. ________ data ___________</w:t>
            </w:r>
          </w:p>
          <w:p w14:paraId="49D2A18F" w14:textId="77777777" w:rsidR="001573DD" w:rsidRDefault="001573DD">
            <w:pPr>
              <w:autoSpaceDE w:val="0"/>
              <w:autoSpaceDN w:val="0"/>
              <w:adjustRightInd w:val="0"/>
              <w:ind w:right="23"/>
              <w:jc w:val="center"/>
            </w:pPr>
          </w:p>
          <w:p w14:paraId="308CB68E" w14:textId="77777777" w:rsidR="001573DD" w:rsidRDefault="00BA1BD5">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214423A1" w14:textId="77777777" w:rsidR="001573DD" w:rsidRDefault="001573DD">
            <w:pPr>
              <w:autoSpaceDE w:val="0"/>
              <w:autoSpaceDN w:val="0"/>
              <w:adjustRightInd w:val="0"/>
              <w:ind w:left="1140" w:right="-540"/>
              <w:jc w:val="both"/>
              <w:rPr>
                <w:b/>
                <w:bCs/>
              </w:rPr>
            </w:pPr>
          </w:p>
          <w:p w14:paraId="4E179A40" w14:textId="77777777" w:rsidR="001573DD" w:rsidRDefault="00BA1BD5">
            <w:pPr>
              <w:jc w:val="both"/>
            </w:pPr>
            <w:r>
              <w:tab/>
              <w:t xml:space="preserve">În temeiul </w:t>
            </w:r>
            <w:r>
              <w:t>Legii nr. 131/2015 privind achizițiile publice, cu modificările ulterioare, s-a încheiat prezentul acord-cadru,</w:t>
            </w:r>
          </w:p>
          <w:p w14:paraId="7A855D04" w14:textId="77777777" w:rsidR="001573DD" w:rsidRDefault="001573DD">
            <w:pPr>
              <w:autoSpaceDE w:val="0"/>
              <w:autoSpaceDN w:val="0"/>
              <w:adjustRightInd w:val="0"/>
              <w:jc w:val="both"/>
            </w:pPr>
          </w:p>
          <w:p w14:paraId="694E6580" w14:textId="77777777" w:rsidR="001573DD" w:rsidRDefault="00BA1BD5">
            <w:pPr>
              <w:autoSpaceDE w:val="0"/>
              <w:autoSpaceDN w:val="0"/>
              <w:adjustRightInd w:val="0"/>
              <w:jc w:val="both"/>
            </w:pPr>
            <w:r>
              <w:t xml:space="preserve">    între</w:t>
            </w:r>
          </w:p>
          <w:p w14:paraId="7F98D3DC" w14:textId="77777777" w:rsidR="001573DD" w:rsidRDefault="001573DD">
            <w:pPr>
              <w:autoSpaceDE w:val="0"/>
              <w:autoSpaceDN w:val="0"/>
              <w:adjustRightInd w:val="0"/>
              <w:jc w:val="both"/>
            </w:pPr>
          </w:p>
          <w:p w14:paraId="2504A27F" w14:textId="77777777" w:rsidR="001573DD" w:rsidRDefault="00BA1BD5">
            <w:pPr>
              <w:jc w:val="both"/>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 adresa completă:…………………….., telefon: …………………./fax: ………………….., </w:t>
            </w:r>
            <w:r>
              <w:t xml:space="preserve">cod fiscal …………… cont </w:t>
            </w:r>
            <w:r>
              <w:t xml:space="preserve">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proofErr w:type="spellStart"/>
            <w:r>
              <w:t>şi</w:t>
            </w:r>
            <w:proofErr w:type="spellEnd"/>
            <w:r>
              <w:t xml:space="preserve">    .......................................... (denumirea operatorului economic), adresa .........................., telefon/fax ................................, cod fiscal ..................., cont (banca) ..............................................</w:t>
            </w:r>
            <w:r>
              <w:t xml:space="preserve">........, reprezentată prin .................................. (denumirea conducătorului), </w:t>
            </w:r>
            <w:proofErr w:type="spellStart"/>
            <w:r>
              <w:t>funcţia</w:t>
            </w:r>
            <w:proofErr w:type="spellEnd"/>
            <w:r>
              <w:t xml:space="preserve"> ................., în calitate de </w:t>
            </w:r>
            <w:r>
              <w:rPr>
                <w:b/>
                <w:bCs/>
              </w:rPr>
              <w:t>promitent-executor/prestator</w:t>
            </w:r>
            <w:r>
              <w:t>, pe de alta parte.</w:t>
            </w:r>
          </w:p>
          <w:p w14:paraId="3DDABA7A" w14:textId="77777777" w:rsidR="001573DD" w:rsidRDefault="001573DD">
            <w:pPr>
              <w:autoSpaceDE w:val="0"/>
              <w:autoSpaceDN w:val="0"/>
              <w:adjustRightInd w:val="0"/>
              <w:jc w:val="both"/>
            </w:pPr>
          </w:p>
          <w:p w14:paraId="0B30BA15" w14:textId="77777777" w:rsidR="001573DD" w:rsidRDefault="00BA1BD5">
            <w:pPr>
              <w:autoSpaceDE w:val="0"/>
              <w:autoSpaceDN w:val="0"/>
              <w:adjustRightInd w:val="0"/>
              <w:ind w:left="710"/>
              <w:jc w:val="both"/>
              <w:rPr>
                <w:b/>
                <w:bCs/>
              </w:rPr>
            </w:pPr>
            <w:r>
              <w:rPr>
                <w:b/>
                <w:bCs/>
              </w:rPr>
              <w:t>2. Scopul acordului-cadru</w:t>
            </w:r>
          </w:p>
          <w:p w14:paraId="675F7059" w14:textId="77777777" w:rsidR="001573DD" w:rsidRDefault="001573DD">
            <w:pPr>
              <w:autoSpaceDE w:val="0"/>
              <w:autoSpaceDN w:val="0"/>
              <w:adjustRightInd w:val="0"/>
              <w:jc w:val="both"/>
              <w:rPr>
                <w:b/>
                <w:bCs/>
              </w:rPr>
            </w:pPr>
          </w:p>
          <w:p w14:paraId="5365F36D" w14:textId="77777777" w:rsidR="001573DD" w:rsidRDefault="00BA1BD5">
            <w:pPr>
              <w:jc w:val="both"/>
            </w:pPr>
            <w:r>
              <w:t>2.1 Scopul acordului-cadru îl reprezintă stabil</w:t>
            </w:r>
            <w:r>
              <w:t>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0938886C" w14:textId="77777777" w:rsidR="001573DD" w:rsidRDefault="001573DD">
            <w:pPr>
              <w:autoSpaceDE w:val="0"/>
              <w:autoSpaceDN w:val="0"/>
              <w:adjustRightInd w:val="0"/>
              <w:jc w:val="both"/>
            </w:pPr>
          </w:p>
          <w:p w14:paraId="58D65952" w14:textId="77777777" w:rsidR="001573DD" w:rsidRDefault="00BA1BD5">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w:t>
            </w:r>
            <w:r>
              <w:t xml:space="preserve">elalte părți ale Documentației de atribuire sau în Invitațiile de participare la </w:t>
            </w:r>
            <w:proofErr w:type="spellStart"/>
            <w:r>
              <w:t>reofertare</w:t>
            </w:r>
            <w:proofErr w:type="spellEnd"/>
            <w:r>
              <w:t>.</w:t>
            </w:r>
          </w:p>
          <w:p w14:paraId="322D8092" w14:textId="77777777" w:rsidR="001573DD" w:rsidRDefault="001573DD">
            <w:pPr>
              <w:autoSpaceDE w:val="0"/>
              <w:autoSpaceDN w:val="0"/>
              <w:adjustRightInd w:val="0"/>
              <w:jc w:val="both"/>
            </w:pPr>
          </w:p>
          <w:p w14:paraId="16AA3C74" w14:textId="77777777" w:rsidR="001573DD" w:rsidRDefault="00BA1BD5">
            <w:pPr>
              <w:autoSpaceDE w:val="0"/>
              <w:autoSpaceDN w:val="0"/>
              <w:adjustRightInd w:val="0"/>
              <w:jc w:val="both"/>
              <w:rPr>
                <w:b/>
                <w:bCs/>
              </w:rPr>
            </w:pPr>
            <w:r>
              <w:rPr>
                <w:b/>
                <w:bCs/>
              </w:rPr>
              <w:t xml:space="preserve">           3. Durata acordului-cadru</w:t>
            </w:r>
          </w:p>
          <w:p w14:paraId="1BDDF8B2" w14:textId="77777777" w:rsidR="001573DD" w:rsidRDefault="001573DD">
            <w:pPr>
              <w:autoSpaceDE w:val="0"/>
              <w:autoSpaceDN w:val="0"/>
              <w:adjustRightInd w:val="0"/>
              <w:jc w:val="both"/>
              <w:rPr>
                <w:b/>
                <w:bCs/>
              </w:rPr>
            </w:pPr>
          </w:p>
          <w:p w14:paraId="2D9A943D" w14:textId="77777777" w:rsidR="001573DD" w:rsidRDefault="00BA1BD5">
            <w:pPr>
              <w:autoSpaceDE w:val="0"/>
              <w:autoSpaceDN w:val="0"/>
              <w:adjustRightInd w:val="0"/>
              <w:jc w:val="both"/>
            </w:pPr>
            <w:r>
              <w:t xml:space="preserve">3.1 Durata prezentului acord-cadru este de ....... ani </w:t>
            </w:r>
            <w:proofErr w:type="spellStart"/>
            <w:r>
              <w:t>şi</w:t>
            </w:r>
            <w:proofErr w:type="spellEnd"/>
            <w:r>
              <w:t xml:space="preserve"> ……………. de luni, începând de la data semnării.</w:t>
            </w:r>
          </w:p>
          <w:p w14:paraId="1E35BE41" w14:textId="77777777" w:rsidR="001573DD" w:rsidRDefault="001573DD">
            <w:pPr>
              <w:autoSpaceDE w:val="0"/>
              <w:autoSpaceDN w:val="0"/>
              <w:adjustRightInd w:val="0"/>
              <w:jc w:val="both"/>
            </w:pPr>
          </w:p>
          <w:p w14:paraId="0ED09224" w14:textId="77777777" w:rsidR="001573DD" w:rsidRDefault="00BA1BD5">
            <w:pPr>
              <w:tabs>
                <w:tab w:val="left" w:pos="719"/>
              </w:tabs>
              <w:autoSpaceDE w:val="0"/>
              <w:autoSpaceDN w:val="0"/>
              <w:adjustRightInd w:val="0"/>
              <w:ind w:left="568"/>
              <w:jc w:val="both"/>
              <w:rPr>
                <w:b/>
                <w:bCs/>
              </w:rPr>
            </w:pPr>
            <w:r>
              <w:rPr>
                <w:b/>
                <w:bCs/>
              </w:rPr>
              <w:t xml:space="preserve">  4.  </w:t>
            </w:r>
            <w:proofErr w:type="spellStart"/>
            <w:r>
              <w:rPr>
                <w:b/>
                <w:bCs/>
              </w:rPr>
              <w:t>Obligaţiile</w:t>
            </w:r>
            <w:proofErr w:type="spellEnd"/>
            <w:r>
              <w:rPr>
                <w:b/>
                <w:bCs/>
              </w:rPr>
              <w:t xml:space="preserve"> promitentului-executor/prestator</w:t>
            </w:r>
          </w:p>
          <w:p w14:paraId="72833057" w14:textId="77777777" w:rsidR="001573DD" w:rsidRDefault="001573DD">
            <w:pPr>
              <w:autoSpaceDE w:val="0"/>
              <w:autoSpaceDN w:val="0"/>
              <w:adjustRightInd w:val="0"/>
              <w:jc w:val="both"/>
              <w:rPr>
                <w:b/>
                <w:bCs/>
                <w:i/>
                <w:iCs/>
              </w:rPr>
            </w:pPr>
          </w:p>
          <w:p w14:paraId="2DE25B77" w14:textId="77777777" w:rsidR="001573DD" w:rsidRDefault="00BA1BD5">
            <w:pPr>
              <w:jc w:val="both"/>
            </w:pPr>
            <w:r>
              <w:t xml:space="preserve">4.1 Promitenții executori/prestatori se obligă să răspundă invitațiilor la </w:t>
            </w:r>
            <w:proofErr w:type="spellStart"/>
            <w:r>
              <w:t>reofertare</w:t>
            </w:r>
            <w:proofErr w:type="spellEnd"/>
            <w:r>
              <w:t xml:space="preserve"> și, în caz că au fost selectați, să efectueze lucrările și/sau să presteze serviciile astfel cum au fost prevăzute în </w:t>
            </w:r>
            <w:r>
              <w:t>documentația de atribuire și în acordul-cadru, ori de câte ori autoritatea contractantă solicită acest lucru.</w:t>
            </w:r>
          </w:p>
          <w:p w14:paraId="5FDBA065" w14:textId="77777777" w:rsidR="001573DD" w:rsidRDefault="00BA1BD5">
            <w:pPr>
              <w:jc w:val="both"/>
            </w:pPr>
            <w:r>
              <w:t xml:space="preserve">4.2 Promitenții executori/prestatori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07A53D6D" w14:textId="77777777" w:rsidR="001573DD" w:rsidRDefault="001573DD">
            <w:pPr>
              <w:autoSpaceDE w:val="0"/>
              <w:autoSpaceDN w:val="0"/>
              <w:adjustRightInd w:val="0"/>
              <w:jc w:val="both"/>
              <w:rPr>
                <w:i/>
                <w:iCs/>
              </w:rPr>
            </w:pPr>
          </w:p>
          <w:p w14:paraId="6932464D" w14:textId="77777777" w:rsidR="001573DD" w:rsidRDefault="00BA1BD5">
            <w:pPr>
              <w:tabs>
                <w:tab w:val="left" w:pos="600"/>
              </w:tabs>
              <w:autoSpaceDE w:val="0"/>
              <w:autoSpaceDN w:val="0"/>
              <w:adjustRightInd w:val="0"/>
              <w:jc w:val="both"/>
              <w:rPr>
                <w:b/>
                <w:bCs/>
              </w:rPr>
            </w:pPr>
            <w:r>
              <w:rPr>
                <w:b/>
                <w:bCs/>
              </w:rPr>
              <w:t xml:space="preserve">     </w:t>
            </w:r>
            <w:r>
              <w:rPr>
                <w:b/>
                <w:bCs/>
              </w:rPr>
              <w:t xml:space="preserve">      5.  </w:t>
            </w:r>
            <w:proofErr w:type="spellStart"/>
            <w:r>
              <w:rPr>
                <w:b/>
                <w:bCs/>
              </w:rPr>
              <w:t>Obligaţiile</w:t>
            </w:r>
            <w:proofErr w:type="spellEnd"/>
            <w:r>
              <w:rPr>
                <w:b/>
                <w:bCs/>
              </w:rPr>
              <w:t xml:space="preserve"> promitentului-achizitor</w:t>
            </w:r>
          </w:p>
          <w:p w14:paraId="48BFF1A8" w14:textId="77777777" w:rsidR="001573DD" w:rsidRDefault="001573DD">
            <w:pPr>
              <w:autoSpaceDE w:val="0"/>
              <w:autoSpaceDN w:val="0"/>
              <w:adjustRightInd w:val="0"/>
              <w:jc w:val="both"/>
              <w:rPr>
                <w:b/>
                <w:bCs/>
              </w:rPr>
            </w:pPr>
          </w:p>
          <w:p w14:paraId="06A69346" w14:textId="77777777" w:rsidR="001573DD" w:rsidRDefault="00BA1BD5">
            <w:pPr>
              <w:jc w:val="both"/>
            </w:pPr>
            <w:r>
              <w:t>5.1 Promitentul-achizitor se obligă ca, în conformitate cu prevederile documentației de atribuire și a prezentului acord-cadru, să achiziționeze lucrări și/sau servicii de proiectare, prin reluarea competiției</w:t>
            </w:r>
            <w:r>
              <w:t xml:space="preserve"> între semnatarii prezentului acord-cadru și/sau fără reluarea competiției, în cazul în care cuprinsul acestuia stabilește toate termenele și condițiile care reglementează execuția lucrărilor și prestarea serviciilor de proiectare care constituie obiectul </w:t>
            </w:r>
            <w:r>
              <w:t xml:space="preserve">achiziției prevăzute în acordul-cadru, precum și condițiile obiective în funcție de care se stabilește </w:t>
            </w:r>
            <w:proofErr w:type="spellStart"/>
            <w:r>
              <w:t>caredintre</w:t>
            </w:r>
            <w:proofErr w:type="spellEnd"/>
            <w:r>
              <w:t xml:space="preserve"> operatorii economici parte la acordul-cadru va executa lucrările sau va presta serviciile de proiectare, respectiv, prin atribuirea către aceș</w:t>
            </w:r>
            <w:r>
              <w:t>tia de contracte subsecvente, în urma reluării competiției potrivit prevederilor documentației de atribuire.</w:t>
            </w:r>
          </w:p>
          <w:p w14:paraId="3F6CA4B8" w14:textId="77777777" w:rsidR="001573DD" w:rsidRDefault="001573DD">
            <w:pPr>
              <w:autoSpaceDE w:val="0"/>
              <w:autoSpaceDN w:val="0"/>
              <w:adjustRightInd w:val="0"/>
              <w:jc w:val="both"/>
              <w:rPr>
                <w:b/>
                <w:bCs/>
              </w:rPr>
            </w:pPr>
          </w:p>
          <w:p w14:paraId="45F7FAD7" w14:textId="77777777" w:rsidR="001573DD" w:rsidRDefault="00BA1BD5">
            <w:pPr>
              <w:tabs>
                <w:tab w:val="left" w:pos="600"/>
              </w:tabs>
              <w:ind w:left="300"/>
              <w:jc w:val="both"/>
              <w:rPr>
                <w:b/>
                <w:bCs/>
              </w:rPr>
            </w:pPr>
            <w:r>
              <w:rPr>
                <w:b/>
                <w:bCs/>
              </w:rPr>
              <w:t xml:space="preserve">      6. Rezoluțiune unilaterală</w:t>
            </w:r>
          </w:p>
          <w:p w14:paraId="555ED555" w14:textId="77777777" w:rsidR="001573DD" w:rsidRDefault="001573DD">
            <w:pPr>
              <w:ind w:left="660"/>
              <w:jc w:val="both"/>
              <w:rPr>
                <w:b/>
                <w:bCs/>
              </w:rPr>
            </w:pPr>
          </w:p>
          <w:p w14:paraId="322B05CE" w14:textId="77777777" w:rsidR="001573DD" w:rsidRDefault="00BA1BD5">
            <w:pPr>
              <w:jc w:val="both"/>
            </w:pPr>
            <w:r>
              <w:t>6.1. Partea promitentă este în drept să rezoluționeze unilateral acordul–cadru ca urmare a neîndeplinirii sau în</w:t>
            </w:r>
            <w:r>
              <w:t xml:space="preserve">deplinirii în mod necorespunzător a </w:t>
            </w:r>
            <w:proofErr w:type="spellStart"/>
            <w:r>
              <w:t>obligaţiilor</w:t>
            </w:r>
            <w:proofErr w:type="spellEnd"/>
            <w:r>
              <w:t xml:space="preserve"> asumate prin prezentul acord- cadru, de către cealaltă parte.</w:t>
            </w:r>
          </w:p>
          <w:p w14:paraId="378A8734" w14:textId="77777777" w:rsidR="001573DD" w:rsidRDefault="00BA1BD5">
            <w:pPr>
              <w:tabs>
                <w:tab w:val="left" w:pos="729"/>
              </w:tabs>
              <w:jc w:val="both"/>
            </w:pPr>
            <w:r>
              <w:t xml:space="preserve">6.2. Rezoluțiunea unilaterală determină încetarea efectelor juridice a acordului-cadru cu condiția </w:t>
            </w:r>
            <w:r>
              <w:lastRenderedPageBreak/>
              <w:t xml:space="preserve">ca promitentul-achizitor să </w:t>
            </w:r>
            <w:proofErr w:type="spellStart"/>
            <w:r>
              <w:t>anunţe</w:t>
            </w:r>
            <w:proofErr w:type="spellEnd"/>
            <w:r>
              <w:t xml:space="preserve"> în </w:t>
            </w:r>
            <w:r>
              <w:t>scris  promitentul–executor/prestator cu 10 zile înainte de data încetării acestuia.</w:t>
            </w:r>
          </w:p>
          <w:p w14:paraId="5871A7C9" w14:textId="77777777" w:rsidR="001573DD" w:rsidRDefault="001573DD">
            <w:pPr>
              <w:autoSpaceDE w:val="0"/>
              <w:autoSpaceDN w:val="0"/>
              <w:adjustRightInd w:val="0"/>
              <w:ind w:firstLine="720"/>
              <w:jc w:val="both"/>
            </w:pPr>
          </w:p>
          <w:p w14:paraId="1B3EB851" w14:textId="77777777" w:rsidR="001573DD" w:rsidRDefault="00BA1BD5">
            <w:pPr>
              <w:numPr>
                <w:ilvl w:val="0"/>
                <w:numId w:val="37"/>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14:paraId="5031BD49" w14:textId="77777777" w:rsidR="001573DD" w:rsidRDefault="001573DD">
            <w:pPr>
              <w:autoSpaceDE w:val="0"/>
              <w:autoSpaceDN w:val="0"/>
              <w:adjustRightInd w:val="0"/>
              <w:ind w:left="660"/>
              <w:jc w:val="both"/>
              <w:rPr>
                <w:b/>
                <w:bCs/>
              </w:rPr>
            </w:pPr>
          </w:p>
          <w:p w14:paraId="1F378CC3" w14:textId="77777777" w:rsidR="001573DD" w:rsidRDefault="00BA1BD5">
            <w:pPr>
              <w:autoSpaceDE w:val="0"/>
              <w:autoSpaceDN w:val="0"/>
              <w:adjustRightInd w:val="0"/>
              <w:jc w:val="both"/>
              <w:rPr>
                <w:iCs/>
              </w:rPr>
            </w:pPr>
            <w:r>
              <w:rPr>
                <w:iCs/>
              </w:rPr>
              <w:t>a) propunerea tehnică;</w:t>
            </w:r>
          </w:p>
          <w:p w14:paraId="311FD641" w14:textId="77777777" w:rsidR="001573DD" w:rsidRDefault="00BA1BD5">
            <w:pPr>
              <w:jc w:val="both"/>
            </w:pPr>
            <w:r>
              <w:t>b) propunerea financiară;</w:t>
            </w:r>
          </w:p>
          <w:p w14:paraId="2D6B450B" w14:textId="77777777" w:rsidR="001573DD" w:rsidRDefault="00BA1BD5">
            <w:pPr>
              <w:jc w:val="both"/>
            </w:pPr>
            <w:r>
              <w:t>c) caietul de sarcini;</w:t>
            </w:r>
          </w:p>
          <w:p w14:paraId="07449123" w14:textId="77777777" w:rsidR="001573DD" w:rsidRDefault="00BA1BD5">
            <w:pPr>
              <w:autoSpaceDE w:val="0"/>
              <w:autoSpaceDN w:val="0"/>
              <w:adjustRightInd w:val="0"/>
              <w:jc w:val="both"/>
            </w:pPr>
            <w:r>
              <w:t>d) alte anexe, după caz.</w:t>
            </w:r>
          </w:p>
          <w:p w14:paraId="6C80B2E5" w14:textId="77777777" w:rsidR="001573DD" w:rsidRDefault="001573DD">
            <w:pPr>
              <w:autoSpaceDE w:val="0"/>
              <w:autoSpaceDN w:val="0"/>
              <w:adjustRightInd w:val="0"/>
              <w:jc w:val="both"/>
            </w:pPr>
          </w:p>
          <w:p w14:paraId="205BEA76" w14:textId="77777777" w:rsidR="001573DD" w:rsidRDefault="00BA1BD5">
            <w:pPr>
              <w:pStyle w:val="a"/>
              <w:numPr>
                <w:ilvl w:val="0"/>
                <w:numId w:val="37"/>
              </w:numPr>
              <w:tabs>
                <w:tab w:val="clear" w:pos="660"/>
                <w:tab w:val="left" w:pos="568"/>
              </w:tabs>
              <w:autoSpaceDE w:val="0"/>
              <w:autoSpaceDN w:val="0"/>
              <w:adjustRightInd w:val="0"/>
              <w:ind w:left="852" w:hanging="284"/>
              <w:rPr>
                <w:b/>
                <w:bCs/>
              </w:rPr>
            </w:pPr>
            <w:proofErr w:type="spellStart"/>
            <w:r>
              <w:rPr>
                <w:b/>
                <w:bCs/>
              </w:rPr>
              <w:t>Încetarea</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p>
          <w:p w14:paraId="013E80AC" w14:textId="77777777" w:rsidR="001573DD" w:rsidRDefault="001573DD">
            <w:pPr>
              <w:pStyle w:val="a"/>
              <w:numPr>
                <w:ilvl w:val="0"/>
                <w:numId w:val="0"/>
              </w:numPr>
              <w:autoSpaceDE w:val="0"/>
              <w:autoSpaceDN w:val="0"/>
              <w:adjustRightInd w:val="0"/>
              <w:ind w:left="660"/>
              <w:rPr>
                <w:b/>
                <w:bCs/>
              </w:rPr>
            </w:pPr>
          </w:p>
          <w:p w14:paraId="55DAE4C1" w14:textId="77777777" w:rsidR="001573DD" w:rsidRDefault="00BA1BD5">
            <w:pPr>
              <w:jc w:val="both"/>
            </w:pPr>
            <w:r>
              <w:t xml:space="preserve">8.1    </w:t>
            </w:r>
            <w:r>
              <w:t>Prezentul acord-cadru încetează de drept- prin ajungerea la termen;</w:t>
            </w:r>
          </w:p>
          <w:p w14:paraId="4986A8A4" w14:textId="77777777" w:rsidR="001573DD" w:rsidRDefault="00BA1BD5">
            <w:pPr>
              <w:jc w:val="both"/>
            </w:pPr>
            <w:r>
              <w:t xml:space="preserve">8.2    Acordul-cadru poate înceta </w:t>
            </w:r>
            <w:proofErr w:type="spellStart"/>
            <w:r>
              <w:t>şi</w:t>
            </w:r>
            <w:proofErr w:type="spellEnd"/>
            <w:r>
              <w:t xml:space="preserve"> în următoarele cazuri:</w:t>
            </w:r>
          </w:p>
          <w:p w14:paraId="4E00696E" w14:textId="77777777" w:rsidR="001573DD" w:rsidRDefault="00BA1BD5">
            <w:pPr>
              <w:pStyle w:val="a"/>
              <w:numPr>
                <w:ilvl w:val="0"/>
                <w:numId w:val="38"/>
              </w:numPr>
              <w:rPr>
                <w:lang w:val="fr-FR"/>
              </w:rPr>
            </w:pPr>
            <w:proofErr w:type="spellStart"/>
            <w:proofErr w:type="gramStart"/>
            <w:r>
              <w:rPr>
                <w:lang w:val="fr-FR"/>
              </w:rPr>
              <w:t>prin</w:t>
            </w:r>
            <w:proofErr w:type="spellEnd"/>
            <w:proofErr w:type="gramEnd"/>
            <w:r>
              <w:rPr>
                <w:lang w:val="fr-FR"/>
              </w:rPr>
              <w:t xml:space="preserve"> </w:t>
            </w:r>
            <w:proofErr w:type="spellStart"/>
            <w:r>
              <w:rPr>
                <w:lang w:val="fr-FR"/>
              </w:rPr>
              <w:t>acordul</w:t>
            </w:r>
            <w:proofErr w:type="spellEnd"/>
            <w:r>
              <w:rPr>
                <w:lang w:val="fr-FR"/>
              </w:rPr>
              <w:t xml:space="preserve"> de </w:t>
            </w:r>
            <w:proofErr w:type="spellStart"/>
            <w:r>
              <w:rPr>
                <w:lang w:val="fr-FR"/>
              </w:rPr>
              <w:t>voinţă</w:t>
            </w:r>
            <w:proofErr w:type="spellEnd"/>
            <w:r>
              <w:rPr>
                <w:lang w:val="fr-FR"/>
              </w:rPr>
              <w:t xml:space="preserve"> al </w:t>
            </w:r>
            <w:proofErr w:type="spellStart"/>
            <w:r>
              <w:rPr>
                <w:lang w:val="fr-FR"/>
              </w:rPr>
              <w:t>părţilor</w:t>
            </w:r>
            <w:proofErr w:type="spellEnd"/>
            <w:r>
              <w:rPr>
                <w:lang w:val="fr-FR"/>
              </w:rPr>
              <w:t xml:space="preserve"> ;</w:t>
            </w:r>
          </w:p>
          <w:p w14:paraId="00D9703D" w14:textId="77777777" w:rsidR="001573DD" w:rsidRDefault="00BA1BD5">
            <w:pPr>
              <w:pStyle w:val="a"/>
              <w:numPr>
                <w:ilvl w:val="0"/>
                <w:numId w:val="38"/>
              </w:numPr>
              <w:tabs>
                <w:tab w:val="clear" w:pos="1134"/>
                <w:tab w:val="left" w:pos="710"/>
              </w:tabs>
              <w:ind w:left="0" w:firstLine="426"/>
            </w:pPr>
            <w:proofErr w:type="spellStart"/>
            <w:proofErr w:type="gramStart"/>
            <w:r>
              <w:rPr>
                <w:lang w:val="fr-FR"/>
              </w:rPr>
              <w:t>prin</w:t>
            </w:r>
            <w:proofErr w:type="spellEnd"/>
            <w:proofErr w:type="gramEnd"/>
            <w:r>
              <w:rPr>
                <w:lang w:val="fr-FR"/>
              </w:rPr>
              <w:t xml:space="preserve"> </w:t>
            </w:r>
            <w:proofErr w:type="spellStart"/>
            <w:r>
              <w:rPr>
                <w:lang w:val="fr-FR"/>
              </w:rPr>
              <w:t>rezoluțiunea</w:t>
            </w:r>
            <w:proofErr w:type="spellEnd"/>
            <w:r>
              <w:rPr>
                <w:lang w:val="fr-FR"/>
              </w:rPr>
              <w:t xml:space="preserve"> de </w:t>
            </w:r>
            <w:proofErr w:type="spellStart"/>
            <w:r>
              <w:rPr>
                <w:lang w:val="fr-FR"/>
              </w:rPr>
              <w:t>către</w:t>
            </w:r>
            <w:proofErr w:type="spellEnd"/>
            <w:r>
              <w:rPr>
                <w:lang w:val="fr-FR"/>
              </w:rPr>
              <w:t xml:space="preserve"> o parte, </w:t>
            </w:r>
            <w:proofErr w:type="spellStart"/>
            <w:r>
              <w:rPr>
                <w:lang w:val="fr-FR"/>
              </w:rPr>
              <w:t>ca</w:t>
            </w:r>
            <w:proofErr w:type="spellEnd"/>
            <w:r>
              <w:rPr>
                <w:lang w:val="fr-FR"/>
              </w:rPr>
              <w:t xml:space="preserve"> </w:t>
            </w:r>
            <w:proofErr w:type="spellStart"/>
            <w:r>
              <w:rPr>
                <w:lang w:val="fr-FR"/>
              </w:rPr>
              <w:t>urmare</w:t>
            </w:r>
            <w:proofErr w:type="spellEnd"/>
            <w:r>
              <w:rPr>
                <w:lang w:val="fr-FR"/>
              </w:rPr>
              <w:t xml:space="preserve"> a </w:t>
            </w:r>
            <w:proofErr w:type="spellStart"/>
            <w:r>
              <w:rPr>
                <w:lang w:val="fr-FR"/>
              </w:rPr>
              <w:t>neîndeplinirii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îndeplinirii</w:t>
            </w:r>
            <w:proofErr w:type="spellEnd"/>
            <w:r>
              <w:rPr>
                <w:lang w:val="fr-FR"/>
              </w:rPr>
              <w:t xml:space="preserve"> </w:t>
            </w:r>
            <w:proofErr w:type="spellStart"/>
            <w:r>
              <w:rPr>
                <w:lang w:val="fr-FR"/>
              </w:rPr>
              <w:t>în</w:t>
            </w:r>
            <w:proofErr w:type="spellEnd"/>
            <w:r>
              <w:rPr>
                <w:lang w:val="fr-FR"/>
              </w:rPr>
              <w:t xml:space="preserve"> mod </w:t>
            </w:r>
            <w:proofErr w:type="spellStart"/>
            <w:r>
              <w:rPr>
                <w:lang w:val="fr-FR"/>
              </w:rPr>
              <w:t>neco</w:t>
            </w:r>
            <w:r>
              <w:rPr>
                <w:lang w:val="fr-FR"/>
              </w:rPr>
              <w:t>respunzător</w:t>
            </w:r>
            <w:proofErr w:type="spellEnd"/>
            <w:r>
              <w:rPr>
                <w:lang w:val="fr-FR"/>
              </w:rPr>
              <w:t xml:space="preserve"> a </w:t>
            </w:r>
            <w:proofErr w:type="spellStart"/>
            <w:r>
              <w:rPr>
                <w:lang w:val="fr-FR"/>
              </w:rPr>
              <w:t>obligaţiilor</w:t>
            </w:r>
            <w:proofErr w:type="spellEnd"/>
            <w:r>
              <w:rPr>
                <w:lang w:val="fr-FR"/>
              </w:rPr>
              <w:t xml:space="preserve"> </w:t>
            </w:r>
            <w:proofErr w:type="spellStart"/>
            <w:r>
              <w:rPr>
                <w:lang w:val="fr-FR"/>
              </w:rPr>
              <w:t>asumate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prezentul</w:t>
            </w:r>
            <w:proofErr w:type="spellEnd"/>
            <w:r>
              <w:rPr>
                <w:lang w:val="fr-FR"/>
              </w:rPr>
              <w:t xml:space="preserve"> </w:t>
            </w:r>
            <w:proofErr w:type="spellStart"/>
            <w:r>
              <w:rPr>
                <w:lang w:val="fr-FR"/>
              </w:rPr>
              <w:t>acord</w:t>
            </w:r>
            <w:proofErr w:type="spellEnd"/>
            <w:r>
              <w:rPr>
                <w:lang w:val="fr-FR"/>
              </w:rPr>
              <w:t>–</w:t>
            </w:r>
            <w:proofErr w:type="spellStart"/>
            <w:r>
              <w:rPr>
                <w:lang w:val="fr-FR"/>
              </w:rPr>
              <w:t>cadru</w:t>
            </w:r>
            <w:proofErr w:type="spellEnd"/>
            <w:r>
              <w:rPr>
                <w:lang w:val="fr-FR"/>
              </w:rPr>
              <w:t xml:space="preserve"> de </w:t>
            </w:r>
            <w:proofErr w:type="spellStart"/>
            <w:r>
              <w:rPr>
                <w:lang w:val="fr-FR"/>
              </w:rPr>
              <w:t>către</w:t>
            </w:r>
            <w:proofErr w:type="spellEnd"/>
            <w:r>
              <w:rPr>
                <w:lang w:val="fr-FR"/>
              </w:rPr>
              <w:t xml:space="preserve"> </w:t>
            </w:r>
            <w:proofErr w:type="spellStart"/>
            <w:r>
              <w:rPr>
                <w:lang w:val="fr-FR"/>
              </w:rPr>
              <w:t>cealaltă</w:t>
            </w:r>
            <w:proofErr w:type="spellEnd"/>
            <w:r>
              <w:rPr>
                <w:lang w:val="fr-FR"/>
              </w:rPr>
              <w:t xml:space="preserve"> parte, </w:t>
            </w:r>
            <w:proofErr w:type="spellStart"/>
            <w:r>
              <w:rPr>
                <w:lang w:val="fr-FR"/>
              </w:rPr>
              <w:t>cu</w:t>
            </w:r>
            <w:proofErr w:type="spellEnd"/>
            <w:r>
              <w:rPr>
                <w:lang w:val="fr-FR"/>
              </w:rPr>
              <w:t xml:space="preserve"> </w:t>
            </w:r>
            <w:proofErr w:type="spellStart"/>
            <w:r>
              <w:rPr>
                <w:lang w:val="fr-FR"/>
              </w:rPr>
              <w:t>notificare</w:t>
            </w:r>
            <w:proofErr w:type="spellEnd"/>
            <w:r>
              <w:rPr>
                <w:lang w:val="fr-FR"/>
              </w:rPr>
              <w:t xml:space="preserve"> </w:t>
            </w:r>
            <w:proofErr w:type="spellStart"/>
            <w:r>
              <w:rPr>
                <w:lang w:val="fr-FR"/>
              </w:rPr>
              <w:t>prealabilă</w:t>
            </w:r>
            <w:proofErr w:type="spellEnd"/>
            <w:r>
              <w:rPr>
                <w:lang w:val="fr-FR"/>
              </w:rPr>
              <w:t xml:space="preserve"> de.... </w:t>
            </w:r>
            <w:proofErr w:type="spellStart"/>
            <w:r>
              <w:t>zile</w:t>
            </w:r>
            <w:proofErr w:type="spellEnd"/>
            <w:r>
              <w:t xml:space="preserve"> a </w:t>
            </w:r>
            <w:proofErr w:type="spellStart"/>
            <w:r>
              <w:t>părţii</w:t>
            </w:r>
            <w:proofErr w:type="spellEnd"/>
            <w:r>
              <w:t xml:space="preserve"> </w:t>
            </w:r>
            <w:proofErr w:type="spellStart"/>
            <w:r>
              <w:t>în</w:t>
            </w:r>
            <w:proofErr w:type="spellEnd"/>
            <w:r>
              <w:t xml:space="preserve"> </w:t>
            </w:r>
            <w:proofErr w:type="spellStart"/>
            <w:r>
              <w:t>culpă</w:t>
            </w:r>
            <w:proofErr w:type="spellEnd"/>
            <w:r>
              <w:t>.</w:t>
            </w:r>
          </w:p>
          <w:p w14:paraId="30B38E61" w14:textId="77777777" w:rsidR="001573DD" w:rsidRDefault="001573DD">
            <w:pPr>
              <w:autoSpaceDE w:val="0"/>
              <w:autoSpaceDN w:val="0"/>
              <w:adjustRightInd w:val="0"/>
              <w:jc w:val="both"/>
            </w:pPr>
          </w:p>
          <w:p w14:paraId="7369FE3F" w14:textId="77777777" w:rsidR="001573DD" w:rsidRDefault="00BA1BD5">
            <w:pPr>
              <w:jc w:val="both"/>
              <w:rPr>
                <w:i/>
              </w:rPr>
            </w:pPr>
            <w:r>
              <w:rPr>
                <w:i/>
              </w:rPr>
              <w:t>CLAUZE APLICABILE CONTRACTELOR SUBSECVENTE</w:t>
            </w:r>
          </w:p>
          <w:p w14:paraId="444BA884" w14:textId="77777777" w:rsidR="001573DD" w:rsidRDefault="001573DD">
            <w:pPr>
              <w:jc w:val="both"/>
            </w:pPr>
          </w:p>
          <w:p w14:paraId="258CA84C" w14:textId="77777777" w:rsidR="001573DD" w:rsidRDefault="00BA1BD5">
            <w:pPr>
              <w:pStyle w:val="a"/>
              <w:numPr>
                <w:ilvl w:val="0"/>
                <w:numId w:val="37"/>
              </w:numPr>
              <w:tabs>
                <w:tab w:val="clear" w:pos="660"/>
                <w:tab w:val="left" w:pos="852"/>
              </w:tabs>
              <w:ind w:hanging="92"/>
              <w:rPr>
                <w:b/>
              </w:rPr>
            </w:pPr>
            <w:proofErr w:type="spellStart"/>
            <w:r>
              <w:rPr>
                <w:b/>
              </w:rPr>
              <w:t>Executarea</w:t>
            </w:r>
            <w:proofErr w:type="spellEnd"/>
            <w:r>
              <w:rPr>
                <w:b/>
              </w:rPr>
              <w:t xml:space="preserve"> </w:t>
            </w:r>
            <w:proofErr w:type="spellStart"/>
            <w:r>
              <w:rPr>
                <w:b/>
              </w:rPr>
              <w:t>contractelor</w:t>
            </w:r>
            <w:proofErr w:type="spellEnd"/>
            <w:r>
              <w:rPr>
                <w:b/>
              </w:rPr>
              <w:t xml:space="preserve"> </w:t>
            </w:r>
            <w:proofErr w:type="spellStart"/>
            <w:r>
              <w:rPr>
                <w:b/>
              </w:rPr>
              <w:t>subsecvente</w:t>
            </w:r>
            <w:proofErr w:type="spellEnd"/>
            <w:r>
              <w:rPr>
                <w:b/>
              </w:rPr>
              <w:t xml:space="preserve"> </w:t>
            </w:r>
          </w:p>
          <w:p w14:paraId="20212502" w14:textId="77777777" w:rsidR="001573DD" w:rsidRDefault="001573DD">
            <w:pPr>
              <w:pStyle w:val="a"/>
              <w:numPr>
                <w:ilvl w:val="0"/>
                <w:numId w:val="0"/>
              </w:numPr>
              <w:ind w:left="660"/>
              <w:rPr>
                <w:b/>
              </w:rPr>
            </w:pPr>
          </w:p>
          <w:p w14:paraId="32957673" w14:textId="77777777" w:rsidR="001573DD" w:rsidRDefault="00BA1BD5">
            <w:pPr>
              <w:jc w:val="both"/>
            </w:pPr>
            <w:r>
              <w:t xml:space="preserve">9.1 Executarea </w:t>
            </w:r>
            <w:r>
              <w:t>contractelor subsecvente va începe din momentul încheierii acestora.</w:t>
            </w:r>
          </w:p>
          <w:p w14:paraId="2AEDE083" w14:textId="77777777" w:rsidR="001573DD" w:rsidRDefault="00BA1BD5">
            <w:pPr>
              <w:jc w:val="both"/>
            </w:pPr>
            <w:r>
              <w:t xml:space="preserve">9.2 Prestatorul are </w:t>
            </w:r>
            <w:proofErr w:type="spellStart"/>
            <w:r>
              <w:t>obligaţia</w:t>
            </w:r>
            <w:proofErr w:type="spellEnd"/>
            <w:r>
              <w:t xml:space="preserve"> de a începe executarea lucrărilor și/sau prestarea serviciilor de proiectare în timpul cel mai scurt rezonabil posibil de la primirea comenzii.</w:t>
            </w:r>
          </w:p>
          <w:p w14:paraId="02CAC70D" w14:textId="77777777" w:rsidR="001573DD" w:rsidRDefault="001573DD">
            <w:pPr>
              <w:jc w:val="both"/>
            </w:pPr>
          </w:p>
          <w:p w14:paraId="3842FFCF" w14:textId="77777777" w:rsidR="001573DD" w:rsidRDefault="00BA1BD5">
            <w:pPr>
              <w:jc w:val="both"/>
              <w:rPr>
                <w:b/>
              </w:rPr>
            </w:pPr>
            <w:r>
              <w:rPr>
                <w:b/>
              </w:rPr>
              <w:t xml:space="preserve">          10. </w:t>
            </w:r>
            <w:proofErr w:type="spellStart"/>
            <w:r>
              <w:rPr>
                <w:b/>
              </w:rPr>
              <w:t>Obligaţiile</w:t>
            </w:r>
            <w:proofErr w:type="spellEnd"/>
            <w:r>
              <w:rPr>
                <w:b/>
              </w:rPr>
              <w:t xml:space="preserve"> principale ale prestatorului după încheierea contractului subsecvent </w:t>
            </w:r>
          </w:p>
          <w:p w14:paraId="7D5C89FB" w14:textId="77777777" w:rsidR="001573DD" w:rsidRDefault="001573DD">
            <w:pPr>
              <w:jc w:val="both"/>
            </w:pPr>
          </w:p>
          <w:p w14:paraId="62265499" w14:textId="77777777" w:rsidR="001573DD" w:rsidRDefault="00BA1BD5">
            <w:pPr>
              <w:jc w:val="both"/>
            </w:pPr>
            <w:r>
              <w:t xml:space="preserve">10.1 Operatorul economic desemnat câștigător se obligă să execute lucrările și/sau să presteze serviciile de proiectare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73885981" w14:textId="77777777" w:rsidR="001573DD" w:rsidRDefault="001573DD">
            <w:pPr>
              <w:jc w:val="both"/>
              <w:rPr>
                <w:b/>
              </w:rPr>
            </w:pPr>
          </w:p>
          <w:p w14:paraId="50DEA798" w14:textId="77777777" w:rsidR="001573DD" w:rsidRDefault="00BA1BD5">
            <w:pPr>
              <w:tabs>
                <w:tab w:val="left" w:pos="600"/>
              </w:tabs>
              <w:jc w:val="both"/>
              <w:rPr>
                <w:b/>
              </w:rPr>
            </w:pPr>
            <w:r>
              <w:rPr>
                <w:b/>
              </w:rPr>
              <w:t xml:space="preserve">          11. Litigii</w:t>
            </w:r>
          </w:p>
          <w:p w14:paraId="08D04445" w14:textId="77777777" w:rsidR="001573DD" w:rsidRDefault="001573DD">
            <w:pPr>
              <w:jc w:val="both"/>
            </w:pPr>
          </w:p>
          <w:p w14:paraId="38D7BA92" w14:textId="77777777" w:rsidR="001573DD" w:rsidRDefault="00BA1BD5">
            <w:pPr>
              <w:jc w:val="both"/>
            </w:pPr>
            <w:r>
              <w:t xml:space="preserve">11.1 Litigiile ce pot apărea ca urmare a aplicării </w:t>
            </w:r>
            <w:proofErr w:type="spellStart"/>
            <w:r>
              <w:t>şi</w:t>
            </w:r>
            <w:proofErr w:type="spellEnd"/>
            <w:r>
              <w:t xml:space="preserve"> interpretării prevederilor prezentului acord- cadru se vor </w:t>
            </w:r>
            <w:proofErr w:type="spellStart"/>
            <w:r>
              <w:t>soluţiona</w:t>
            </w:r>
            <w:proofErr w:type="spellEnd"/>
            <w:r>
              <w:t xml:space="preserve"> pe c</w:t>
            </w:r>
            <w:r>
              <w:t>ale amiabilă.</w:t>
            </w:r>
          </w:p>
          <w:p w14:paraId="471D5306" w14:textId="77777777" w:rsidR="001573DD" w:rsidRDefault="00BA1BD5">
            <w:pPr>
              <w:jc w:val="both"/>
            </w:pPr>
            <w:r>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4B06DACE" w14:textId="77777777" w:rsidR="001573DD" w:rsidRDefault="00BA1BD5">
            <w:pPr>
              <w:jc w:val="both"/>
            </w:pPr>
            <w:proofErr w:type="spellStart"/>
            <w:r>
              <w:t>Pă</w:t>
            </w:r>
            <w:r>
              <w:t>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104F191" w14:textId="77777777" w:rsidR="001573DD" w:rsidRDefault="00BA1BD5">
            <w:pPr>
              <w:jc w:val="both"/>
            </w:pPr>
            <w:r>
              <w:t xml:space="preserve">Prezentul acord-cadru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w:t>
            </w:r>
            <w:r>
              <w:t>______ 20__.</w:t>
            </w:r>
          </w:p>
          <w:p w14:paraId="15B434A0" w14:textId="77777777" w:rsidR="001573DD" w:rsidRDefault="001573DD">
            <w:pPr>
              <w:jc w:val="both"/>
            </w:pPr>
          </w:p>
          <w:p w14:paraId="3D5395A6" w14:textId="77777777" w:rsidR="001573DD" w:rsidRDefault="001573DD">
            <w:pPr>
              <w:jc w:val="both"/>
            </w:pPr>
          </w:p>
          <w:p w14:paraId="4AA0CBA2" w14:textId="77777777" w:rsidR="001573DD" w:rsidRDefault="001573DD">
            <w:pPr>
              <w:jc w:val="both"/>
            </w:pPr>
          </w:p>
          <w:p w14:paraId="15B0E6E3" w14:textId="77777777" w:rsidR="001573DD" w:rsidRDefault="001573DD">
            <w:pPr>
              <w:jc w:val="both"/>
            </w:pPr>
          </w:p>
          <w:p w14:paraId="3E964E8F" w14:textId="77777777" w:rsidR="001573DD" w:rsidRDefault="001573DD">
            <w:pPr>
              <w:jc w:val="both"/>
            </w:pPr>
          </w:p>
          <w:p w14:paraId="2750915A" w14:textId="77777777" w:rsidR="001573DD" w:rsidRDefault="00BA1BD5">
            <w:pPr>
              <w:jc w:val="both"/>
            </w:pPr>
            <w:r>
              <w:t>Promitent-achizitor,                                              Promitent- executor/prestator,</w:t>
            </w:r>
          </w:p>
          <w:p w14:paraId="58E4F586" w14:textId="77777777" w:rsidR="001573DD" w:rsidRDefault="00BA1BD5">
            <w:pPr>
              <w:jc w:val="both"/>
            </w:pPr>
            <w:r>
              <w:t>...........................                                                     ...................................</w:t>
            </w:r>
          </w:p>
          <w:p w14:paraId="62ABE8A0" w14:textId="77777777" w:rsidR="001573DD" w:rsidRDefault="00BA1BD5">
            <w:pPr>
              <w:jc w:val="both"/>
            </w:pPr>
            <w:r>
              <w:t xml:space="preserve"> (semnătura autorizată)  </w:t>
            </w:r>
            <w:r>
              <w:t xml:space="preserve">                                            (semnătura autorizată)</w:t>
            </w:r>
          </w:p>
          <w:p w14:paraId="78081EE2" w14:textId="77777777" w:rsidR="001573DD" w:rsidRDefault="001573DD">
            <w:pPr>
              <w:jc w:val="both"/>
            </w:pPr>
          </w:p>
          <w:p w14:paraId="6A95BF5B" w14:textId="77777777" w:rsidR="001573DD" w:rsidRDefault="00BA1BD5">
            <w:pPr>
              <w:jc w:val="both"/>
            </w:pPr>
            <w:r>
              <w:lastRenderedPageBreak/>
              <w:t>Promitent-achizitor,                                              Promitent- executor/prestator,</w:t>
            </w:r>
          </w:p>
          <w:p w14:paraId="0DDAFE9F" w14:textId="77777777" w:rsidR="001573DD" w:rsidRDefault="00BA1BD5">
            <w:pPr>
              <w:jc w:val="both"/>
            </w:pPr>
            <w:r>
              <w:t xml:space="preserve">  ...........................                                                     .........</w:t>
            </w:r>
            <w:r>
              <w:t>.........................</w:t>
            </w:r>
          </w:p>
          <w:p w14:paraId="2566D734" w14:textId="77777777" w:rsidR="001573DD" w:rsidRDefault="00BA1BD5">
            <w:pPr>
              <w:jc w:val="both"/>
            </w:pPr>
            <w:r>
              <w:t xml:space="preserve">  (semnătura autorizată)                                              (semnătura autorizată)</w:t>
            </w:r>
          </w:p>
          <w:p w14:paraId="755ABDA1" w14:textId="77777777" w:rsidR="001573DD" w:rsidRDefault="001573DD">
            <w:pPr>
              <w:jc w:val="both"/>
            </w:pPr>
          </w:p>
          <w:p w14:paraId="3529BE3A" w14:textId="77777777" w:rsidR="001573DD" w:rsidRDefault="001573DD">
            <w:pPr>
              <w:jc w:val="both"/>
            </w:pPr>
          </w:p>
          <w:p w14:paraId="1D7390E9" w14:textId="77777777" w:rsidR="001573DD" w:rsidRDefault="00BA1BD5">
            <w:pPr>
              <w:jc w:val="both"/>
            </w:pPr>
            <w:r>
              <w:t>Promitent-achizitor,                                              Promitent- executor/prestator,</w:t>
            </w:r>
          </w:p>
          <w:p w14:paraId="758B0C50" w14:textId="77777777" w:rsidR="001573DD" w:rsidRDefault="00BA1BD5">
            <w:pPr>
              <w:jc w:val="both"/>
            </w:pPr>
            <w:r>
              <w:t xml:space="preserve">...........................           </w:t>
            </w:r>
            <w:r>
              <w:t xml:space="preserve">                                          ..................................</w:t>
            </w:r>
          </w:p>
          <w:p w14:paraId="726458D0" w14:textId="77777777" w:rsidR="001573DD" w:rsidRDefault="00BA1BD5">
            <w:pPr>
              <w:jc w:val="both"/>
            </w:pPr>
            <w:r>
              <w:t xml:space="preserve"> (semnătura autorizată)                                              (semnătura autorizată)</w:t>
            </w:r>
          </w:p>
          <w:p w14:paraId="0EB0183B" w14:textId="77777777" w:rsidR="001573DD" w:rsidRDefault="001573DD">
            <w:pPr>
              <w:jc w:val="both"/>
            </w:pPr>
          </w:p>
          <w:p w14:paraId="149E3BDE" w14:textId="77777777" w:rsidR="001573DD" w:rsidRDefault="001573DD">
            <w:pPr>
              <w:jc w:val="both"/>
              <w:rPr>
                <w:sz w:val="28"/>
                <w:szCs w:val="28"/>
              </w:rPr>
            </w:pPr>
          </w:p>
          <w:p w14:paraId="156B827A" w14:textId="77777777" w:rsidR="001573DD" w:rsidRDefault="001573DD">
            <w:pPr>
              <w:jc w:val="both"/>
            </w:pPr>
          </w:p>
          <w:p w14:paraId="58793917" w14:textId="77777777" w:rsidR="001573DD" w:rsidRDefault="001573DD">
            <w:pPr>
              <w:jc w:val="both"/>
            </w:pPr>
          </w:p>
          <w:p w14:paraId="3D901F17" w14:textId="77777777" w:rsidR="001573DD" w:rsidRDefault="001573DD">
            <w:pPr>
              <w:jc w:val="both"/>
            </w:pPr>
          </w:p>
          <w:p w14:paraId="5D05993C" w14:textId="77777777" w:rsidR="001573DD" w:rsidRDefault="001573DD">
            <w:pPr>
              <w:jc w:val="both"/>
            </w:pPr>
          </w:p>
        </w:tc>
      </w:tr>
    </w:tbl>
    <w:p w14:paraId="0313527C" w14:textId="77777777" w:rsidR="001573DD" w:rsidRDefault="001573DD">
      <w:pPr>
        <w:jc w:val="both"/>
      </w:pPr>
    </w:p>
    <w:sectPr w:rsidR="001573DD">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FE0F4" w14:textId="77777777" w:rsidR="00BA1BD5" w:rsidRDefault="00BA1BD5">
      <w:r>
        <w:separator/>
      </w:r>
    </w:p>
  </w:endnote>
  <w:endnote w:type="continuationSeparator" w:id="0">
    <w:p w14:paraId="72B308F3" w14:textId="77777777" w:rsidR="00BA1BD5" w:rsidRDefault="00BA1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Segoe Print"/>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Ю-?§Ю?§Ф?§Ю??§ЮЎм§Ч"/>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EUAlbertina">
    <w:altName w:val="Segoe Print"/>
    <w:charset w:val="00"/>
    <w:family w:val="roman"/>
    <w:pitch w:val="default"/>
    <w:sig w:usb0="00000000" w:usb1="00000000" w:usb2="00000000" w:usb3="00000000" w:csb0="00000001" w:csb1="00000000"/>
  </w:font>
  <w:font w:name="DengXian">
    <w:altName w:val="¦М§Є§±§Б"/>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default"/>
  </w:font>
  <w:font w:name="MS Mincho">
    <w:altName w:val="?l?r ??Ѓ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05FE" w14:textId="77777777" w:rsidR="001573DD" w:rsidRDefault="00BA1BD5">
    <w:pPr>
      <w:pStyle w:val="a6"/>
      <w:spacing w:line="14" w:lineRule="auto"/>
      <w:rPr>
        <w:sz w:val="20"/>
      </w:rPr>
    </w:pPr>
    <w:r>
      <w:rPr>
        <w:noProof/>
      </w:rPr>
      <mc:AlternateContent>
        <mc:Choice Requires="wps">
          <w:drawing>
            <wp:anchor distT="0" distB="0" distL="0" distR="0" simplePos="0" relativeHeight="251659264" behindDoc="1" locked="0" layoutInCell="1" allowOverlap="1" wp14:anchorId="69631438" wp14:editId="190B9BF6">
              <wp:simplePos x="0" y="0"/>
              <wp:positionH relativeFrom="page">
                <wp:posOffset>3803650</wp:posOffset>
              </wp:positionH>
              <wp:positionV relativeFrom="page">
                <wp:posOffset>10092690</wp:posOffset>
              </wp:positionV>
              <wp:extent cx="149225" cy="167640"/>
              <wp:effectExtent l="0" t="0" r="0" b="0"/>
              <wp:wrapNone/>
              <wp:docPr id="3" name="Textbox 1"/>
              <wp:cNvGraphicFramePr/>
              <a:graphic xmlns:a="http://schemas.openxmlformats.org/drawingml/2006/main">
                <a:graphicData uri="http://schemas.microsoft.com/office/word/2010/wordprocessingShape">
                  <wps:wsp>
                    <wps:cNvSpPr txBox="1"/>
                    <wps:spPr>
                      <a:xfrm>
                        <a:off x="0" y="0"/>
                        <a:ext cx="149225" cy="167640"/>
                      </a:xfrm>
                      <a:prstGeom prst="rect">
                        <a:avLst/>
                      </a:prstGeom>
                    </wps:spPr>
                    <wps:txbx>
                      <w:txbxContent>
                        <w:p w14:paraId="40644458" w14:textId="77777777" w:rsidR="001573DD" w:rsidRDefault="00BA1BD5">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69631438" id="_x0000_t202" coordsize="21600,21600" o:spt="202" path="m,l,21600r21600,l21600,xe">
              <v:stroke joinstyle="miter"/>
              <v:path gradientshapeok="t" o:connecttype="rect"/>
            </v:shapetype>
            <v:shape id="Textbox 1" o:spid="_x0000_s1026" type="#_x0000_t202" style="position:absolute;margin-left:299.5pt;margin-top:794.7pt;width:11.75pt;height:13.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" filled="f" stroked="f">
              <v:textbox inset="0,0,0,0">
                <w:txbxContent>
                  <w:p w14:paraId="40644458" w14:textId="77777777" w:rsidR="001573DD" w:rsidRDefault="00BA1BD5">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14BC8" w14:textId="77777777" w:rsidR="00741C6E" w:rsidRDefault="00741C6E">
    <w:pPr>
      <w:pStyle w:val="a6"/>
      <w:spacing w:line="14" w:lineRule="auto"/>
      <w:rPr>
        <w:b/>
        <w:sz w:val="20"/>
      </w:rPr>
    </w:pPr>
    <w:r>
      <w:rPr>
        <w:noProof/>
      </w:rPr>
      <mc:AlternateContent>
        <mc:Choice Requires="wps">
          <w:drawing>
            <wp:anchor distT="0" distB="0" distL="0" distR="0" simplePos="0" relativeHeight="251662336" behindDoc="1" locked="0" layoutInCell="1" allowOverlap="1" wp14:anchorId="0C35E6BD" wp14:editId="0AE1A17A">
              <wp:simplePos x="0" y="0"/>
              <wp:positionH relativeFrom="page">
                <wp:posOffset>3803650</wp:posOffset>
              </wp:positionH>
              <wp:positionV relativeFrom="page">
                <wp:posOffset>10092690</wp:posOffset>
              </wp:positionV>
              <wp:extent cx="149225" cy="167640"/>
              <wp:effectExtent l="0" t="0" r="0" b="0"/>
              <wp:wrapNone/>
              <wp:docPr id="2" name="Textbox 1"/>
              <wp:cNvGraphicFramePr/>
              <a:graphic xmlns:a="http://schemas.openxmlformats.org/drawingml/2006/main">
                <a:graphicData uri="http://schemas.microsoft.com/office/word/2010/wordprocessingShape">
                  <wps:wsp>
                    <wps:cNvSpPr txBox="1"/>
                    <wps:spPr>
                      <a:xfrm>
                        <a:off x="0" y="0"/>
                        <a:ext cx="149225" cy="167640"/>
                      </a:xfrm>
                      <a:prstGeom prst="rect">
                        <a:avLst/>
                      </a:prstGeom>
                    </wps:spPr>
                    <wps:txbx>
                      <w:txbxContent>
                        <w:p w14:paraId="329BCCC9" w14:textId="77777777" w:rsidR="00741C6E" w:rsidRDefault="00741C6E">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0C35E6BD" id="_x0000_t202" coordsize="21600,21600" o:spt="202" path="m,l,21600r21600,l21600,xe">
              <v:stroke joinstyle="miter"/>
              <v:path gradientshapeok="t" o:connecttype="rect"/>
            </v:shapetype>
            <v:shape id="_x0000_s1027" type="#_x0000_t202" style="position:absolute;margin-left:299.5pt;margin-top:794.7pt;width:11.75pt;height:13.2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" filled="f" stroked="f">
              <v:textbox inset="0,0,0,0">
                <w:txbxContent>
                  <w:p w14:paraId="329BCCC9" w14:textId="77777777" w:rsidR="00741C6E" w:rsidRDefault="00741C6E">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64BB" w14:textId="77777777" w:rsidR="001573DD" w:rsidRDefault="00BA1BD5">
    <w:pPr>
      <w:pStyle w:val="a6"/>
      <w:spacing w:line="14" w:lineRule="auto"/>
      <w:rPr>
        <w:sz w:val="14"/>
      </w:rPr>
    </w:pPr>
    <w:r>
      <w:rPr>
        <w:noProof/>
      </w:rPr>
      <mc:AlternateContent>
        <mc:Choice Requires="wps">
          <w:drawing>
            <wp:anchor distT="0" distB="0" distL="114300" distR="114300" simplePos="0" relativeHeight="251660288" behindDoc="1" locked="0" layoutInCell="1" allowOverlap="1" wp14:anchorId="6D6AEA41" wp14:editId="39A9C12A">
              <wp:simplePos x="0" y="0"/>
              <wp:positionH relativeFrom="page">
                <wp:posOffset>3799840</wp:posOffset>
              </wp:positionH>
              <wp:positionV relativeFrom="page">
                <wp:posOffset>10088880</wp:posOffset>
              </wp:positionV>
              <wp:extent cx="139700" cy="165735"/>
              <wp:effectExtent l="0" t="0" r="0" b="0"/>
              <wp:wrapNone/>
              <wp:docPr id="1" name="Text Box 1"/>
              <wp:cNvGraphicFramePr/>
              <a:graphic xmlns:a="http://schemas.openxmlformats.org/drawingml/2006/main">
                <a:graphicData uri="http://schemas.microsoft.com/office/word/2010/wordprocessingShape">
                  <wps:wsp>
                    <wps:cNvSpPr txBox="1"/>
                    <wps:spPr>
                      <a:xfrm>
                        <a:off x="0" y="0"/>
                        <a:ext cx="139700" cy="165735"/>
                      </a:xfrm>
                      <a:prstGeom prst="rect">
                        <a:avLst/>
                      </a:prstGeom>
                      <a:noFill/>
                      <a:ln>
                        <a:noFill/>
                      </a:ln>
                    </wps:spPr>
                    <wps:txbx>
                      <w:txbxContent>
                        <w:p w14:paraId="2340503A" w14:textId="77777777" w:rsidR="001573DD" w:rsidRDefault="00BA1BD5">
                          <w:pPr>
                            <w:spacing w:before="10"/>
                            <w:ind w:left="60"/>
                            <w:rPr>
                              <w:sz w:val="20"/>
                            </w:rPr>
                          </w:pPr>
                          <w:r>
                            <w:fldChar w:fldCharType="begin"/>
                          </w:r>
                          <w:r>
                            <w:rPr>
                              <w:w w:val="99"/>
                              <w:sz w:val="20"/>
                            </w:rPr>
                            <w:instrText xml:space="preserve"> PAGE </w:instrText>
                          </w:r>
                          <w:r>
                            <w:fldChar w:fldCharType="separate"/>
                          </w:r>
                          <w:r>
                            <w:t>4</w:t>
                          </w:r>
                          <w:r>
                            <w:fldChar w:fldCharType="end"/>
                          </w:r>
                        </w:p>
                      </w:txbxContent>
                    </wps:txbx>
                    <wps:bodyPr lIns="0" tIns="0" rIns="0" bIns="0" upright="1"/>
                  </wps:wsp>
                </a:graphicData>
              </a:graphic>
            </wp:anchor>
          </w:drawing>
        </mc:Choice>
        <mc:Fallback>
          <w:pict>
            <v:shapetype w14:anchorId="6D6AEA41" id="_x0000_t202" coordsize="21600,21600" o:spt="202" path="m,l,21600r21600,l21600,xe">
              <v:stroke joinstyle="miter"/>
              <v:path gradientshapeok="t" o:connecttype="rect"/>
            </v:shapetype>
            <v:shape id="Text Box 1" o:spid="_x0000_s1028" type="#_x0000_t202" style="position:absolute;margin-left:299.2pt;margin-top:794.4pt;width:11pt;height:13.0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" filled="f" stroked="f">
              <v:textbox inset="0,0,0,0">
                <w:txbxContent>
                  <w:p w14:paraId="2340503A" w14:textId="77777777" w:rsidR="001573DD" w:rsidRDefault="00BA1BD5">
                    <w:pPr>
                      <w:spacing w:before="10"/>
                      <w:ind w:left="60"/>
                      <w:rPr>
                        <w:sz w:val="20"/>
                      </w:rPr>
                    </w:pPr>
                    <w:r>
                      <w:fldChar w:fldCharType="begin"/>
                    </w:r>
                    <w:r>
                      <w:rPr>
                        <w:w w:val="99"/>
                        <w:sz w:val="20"/>
                      </w:rPr>
                      <w:instrText xml:space="preserve"> PAGE </w:instrText>
                    </w:r>
                    <w:r>
                      <w:fldChar w:fldCharType="separate"/>
                    </w:r>
                    <w:r>
                      <w:t>4</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394D3" w14:textId="77777777" w:rsidR="001573DD" w:rsidRDefault="001573DD">
    <w:pPr>
      <w:pStyle w:val="af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sdtPr>
    <w:sdtEndPr/>
    <w:sdtContent>
      <w:p w14:paraId="1B0A4362" w14:textId="77777777" w:rsidR="001573DD" w:rsidRDefault="00BA1BD5">
        <w:pPr>
          <w:pStyle w:val="af0"/>
          <w:jc w:val="right"/>
        </w:pPr>
        <w:r>
          <w:fldChar w:fldCharType="begin"/>
        </w:r>
        <w:r>
          <w:instrText xml:space="preserve"> PAGE   \* MERGEFORMAT </w:instrText>
        </w:r>
        <w:r>
          <w:fldChar w:fldCharType="separate"/>
        </w:r>
        <w:r>
          <w:t>5</w:t>
        </w:r>
        <w:r>
          <w:t>0</w:t>
        </w:r>
        <w:r>
          <w:fldChar w:fldCharType="end"/>
        </w:r>
      </w:p>
    </w:sdtContent>
  </w:sdt>
  <w:p w14:paraId="73C7D413" w14:textId="77777777" w:rsidR="001573DD" w:rsidRDefault="001573D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035A5" w14:textId="77777777" w:rsidR="00BA1BD5" w:rsidRDefault="00BA1BD5">
      <w:r>
        <w:separator/>
      </w:r>
    </w:p>
  </w:footnote>
  <w:footnote w:type="continuationSeparator" w:id="0">
    <w:p w14:paraId="300FA0A4" w14:textId="77777777" w:rsidR="00BA1BD5" w:rsidRDefault="00BA1B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FDC9EC"/>
    <w:multiLevelType w:val="multilevel"/>
    <w:tmpl w:val="8AFDC9EC"/>
    <w:lvl w:ilvl="0">
      <w:numFmt w:val="bullet"/>
      <w:lvlText w:val=""/>
      <w:lvlJc w:val="left"/>
      <w:pPr>
        <w:ind w:left="110" w:hanging="221"/>
      </w:pPr>
      <w:rPr>
        <w:rFonts w:ascii="Wingdings" w:eastAsia="Wingdings" w:hAnsi="Wingdings" w:cs="Wingdings" w:hint="default"/>
        <w:b w:val="0"/>
        <w:bCs w:val="0"/>
        <w:i w:val="0"/>
        <w:iCs w:val="0"/>
        <w:spacing w:val="0"/>
        <w:w w:val="100"/>
        <w:sz w:val="24"/>
        <w:szCs w:val="24"/>
        <w:lang w:val="ro-RO" w:eastAsia="en-US" w:bidi="ar-SA"/>
      </w:rPr>
    </w:lvl>
    <w:lvl w:ilvl="1">
      <w:numFmt w:val="bullet"/>
      <w:lvlText w:val="•"/>
      <w:lvlJc w:val="left"/>
      <w:pPr>
        <w:ind w:left="546" w:hanging="221"/>
      </w:pPr>
      <w:rPr>
        <w:rFonts w:hint="default"/>
        <w:lang w:val="ro-RO" w:eastAsia="en-US" w:bidi="ar-SA"/>
      </w:rPr>
    </w:lvl>
    <w:lvl w:ilvl="2">
      <w:numFmt w:val="bullet"/>
      <w:lvlText w:val="•"/>
      <w:lvlJc w:val="left"/>
      <w:pPr>
        <w:ind w:left="973" w:hanging="221"/>
      </w:pPr>
      <w:rPr>
        <w:rFonts w:hint="default"/>
        <w:lang w:val="ro-RO" w:eastAsia="en-US" w:bidi="ar-SA"/>
      </w:rPr>
    </w:lvl>
    <w:lvl w:ilvl="3">
      <w:numFmt w:val="bullet"/>
      <w:lvlText w:val="•"/>
      <w:lvlJc w:val="left"/>
      <w:pPr>
        <w:ind w:left="1400" w:hanging="221"/>
      </w:pPr>
      <w:rPr>
        <w:rFonts w:hint="default"/>
        <w:lang w:val="ro-RO" w:eastAsia="en-US" w:bidi="ar-SA"/>
      </w:rPr>
    </w:lvl>
    <w:lvl w:ilvl="4">
      <w:numFmt w:val="bullet"/>
      <w:lvlText w:val="•"/>
      <w:lvlJc w:val="left"/>
      <w:pPr>
        <w:ind w:left="1827" w:hanging="221"/>
      </w:pPr>
      <w:rPr>
        <w:rFonts w:hint="default"/>
        <w:lang w:val="ro-RO" w:eastAsia="en-US" w:bidi="ar-SA"/>
      </w:rPr>
    </w:lvl>
    <w:lvl w:ilvl="5">
      <w:numFmt w:val="bullet"/>
      <w:lvlText w:val="•"/>
      <w:lvlJc w:val="left"/>
      <w:pPr>
        <w:ind w:left="2254" w:hanging="221"/>
      </w:pPr>
      <w:rPr>
        <w:rFonts w:hint="default"/>
        <w:lang w:val="ro-RO" w:eastAsia="en-US" w:bidi="ar-SA"/>
      </w:rPr>
    </w:lvl>
    <w:lvl w:ilvl="6">
      <w:numFmt w:val="bullet"/>
      <w:lvlText w:val="•"/>
      <w:lvlJc w:val="left"/>
      <w:pPr>
        <w:ind w:left="2681" w:hanging="221"/>
      </w:pPr>
      <w:rPr>
        <w:rFonts w:hint="default"/>
        <w:lang w:val="ro-RO" w:eastAsia="en-US" w:bidi="ar-SA"/>
      </w:rPr>
    </w:lvl>
    <w:lvl w:ilvl="7">
      <w:numFmt w:val="bullet"/>
      <w:lvlText w:val="•"/>
      <w:lvlJc w:val="left"/>
      <w:pPr>
        <w:ind w:left="3108" w:hanging="221"/>
      </w:pPr>
      <w:rPr>
        <w:rFonts w:hint="default"/>
        <w:lang w:val="ro-RO" w:eastAsia="en-US" w:bidi="ar-SA"/>
      </w:rPr>
    </w:lvl>
    <w:lvl w:ilvl="8">
      <w:numFmt w:val="bullet"/>
      <w:lvlText w:val="•"/>
      <w:lvlJc w:val="left"/>
      <w:pPr>
        <w:ind w:left="3535" w:hanging="221"/>
      </w:pPr>
      <w:rPr>
        <w:rFonts w:hint="default"/>
        <w:lang w:val="ro-RO" w:eastAsia="en-US" w:bidi="ar-SA"/>
      </w:rPr>
    </w:lvl>
  </w:abstractNum>
  <w:abstractNum w:abstractNumId="1"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2"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3"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5"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6" w15:restartNumberingAfterBreak="0">
    <w:nsid w:val="0BA05145"/>
    <w:multiLevelType w:val="multilevel"/>
    <w:tmpl w:val="0BA05145"/>
    <w:lvl w:ilvl="0">
      <w:start w:val="1"/>
      <w:numFmt w:val="decimal"/>
      <w:lvlText w:val="%1."/>
      <w:lvlJc w:val="left"/>
      <w:pPr>
        <w:ind w:left="561" w:hanging="245"/>
        <w:jc w:val="right"/>
      </w:pPr>
      <w:rPr>
        <w:rFonts w:hint="default"/>
        <w:spacing w:val="0"/>
        <w:w w:val="100"/>
        <w:lang w:val="ro-RO" w:eastAsia="en-US" w:bidi="ar-SA"/>
      </w:rPr>
    </w:lvl>
    <w:lvl w:ilvl="1">
      <w:start w:val="1"/>
      <w:numFmt w:val="decimal"/>
      <w:lvlText w:val="%1.%2."/>
      <w:lvlJc w:val="left"/>
      <w:pPr>
        <w:ind w:left="1219" w:hanging="543"/>
        <w:jc w:val="right"/>
      </w:pPr>
      <w:rPr>
        <w:rFonts w:ascii="Times New Roman" w:eastAsia="Times New Roman" w:hAnsi="Times New Roman" w:cs="Times New Roman" w:hint="default"/>
        <w:b/>
        <w:bCs/>
        <w:i/>
        <w:iCs/>
        <w:spacing w:val="0"/>
        <w:w w:val="96"/>
        <w:sz w:val="24"/>
        <w:szCs w:val="24"/>
        <w:lang w:val="ro-RO" w:eastAsia="en-US" w:bidi="ar-SA"/>
      </w:rPr>
    </w:lvl>
    <w:lvl w:ilvl="2">
      <w:numFmt w:val="bullet"/>
      <w:lvlText w:val="•"/>
      <w:lvlJc w:val="left"/>
      <w:pPr>
        <w:ind w:left="2243" w:hanging="543"/>
      </w:pPr>
      <w:rPr>
        <w:rFonts w:hint="default"/>
        <w:lang w:val="ro-RO" w:eastAsia="en-US" w:bidi="ar-SA"/>
      </w:rPr>
    </w:lvl>
    <w:lvl w:ilvl="3">
      <w:numFmt w:val="bullet"/>
      <w:lvlText w:val="•"/>
      <w:lvlJc w:val="left"/>
      <w:pPr>
        <w:ind w:left="3266" w:hanging="543"/>
      </w:pPr>
      <w:rPr>
        <w:rFonts w:hint="default"/>
        <w:lang w:val="ro-RO" w:eastAsia="en-US" w:bidi="ar-SA"/>
      </w:rPr>
    </w:lvl>
    <w:lvl w:ilvl="4">
      <w:numFmt w:val="bullet"/>
      <w:lvlText w:val="•"/>
      <w:lvlJc w:val="left"/>
      <w:pPr>
        <w:ind w:left="4289" w:hanging="543"/>
      </w:pPr>
      <w:rPr>
        <w:rFonts w:hint="default"/>
        <w:lang w:val="ro-RO" w:eastAsia="en-US" w:bidi="ar-SA"/>
      </w:rPr>
    </w:lvl>
    <w:lvl w:ilvl="5">
      <w:numFmt w:val="bullet"/>
      <w:lvlText w:val="•"/>
      <w:lvlJc w:val="left"/>
      <w:pPr>
        <w:ind w:left="5312" w:hanging="543"/>
      </w:pPr>
      <w:rPr>
        <w:rFonts w:hint="default"/>
        <w:lang w:val="ro-RO" w:eastAsia="en-US" w:bidi="ar-SA"/>
      </w:rPr>
    </w:lvl>
    <w:lvl w:ilvl="6">
      <w:numFmt w:val="bullet"/>
      <w:lvlText w:val="•"/>
      <w:lvlJc w:val="left"/>
      <w:pPr>
        <w:ind w:left="6336" w:hanging="543"/>
      </w:pPr>
      <w:rPr>
        <w:rFonts w:hint="default"/>
        <w:lang w:val="ro-RO" w:eastAsia="en-US" w:bidi="ar-SA"/>
      </w:rPr>
    </w:lvl>
    <w:lvl w:ilvl="7">
      <w:numFmt w:val="bullet"/>
      <w:lvlText w:val="•"/>
      <w:lvlJc w:val="left"/>
      <w:pPr>
        <w:ind w:left="7359" w:hanging="543"/>
      </w:pPr>
      <w:rPr>
        <w:rFonts w:hint="default"/>
        <w:lang w:val="ro-RO" w:eastAsia="en-US" w:bidi="ar-SA"/>
      </w:rPr>
    </w:lvl>
    <w:lvl w:ilvl="8">
      <w:numFmt w:val="bullet"/>
      <w:lvlText w:val="•"/>
      <w:lvlJc w:val="left"/>
      <w:pPr>
        <w:ind w:left="8382" w:hanging="543"/>
      </w:pPr>
      <w:rPr>
        <w:rFonts w:hint="default"/>
        <w:lang w:val="ro-RO" w:eastAsia="en-US" w:bidi="ar-SA"/>
      </w:rPr>
    </w:lvl>
  </w:abstractNum>
  <w:abstractNum w:abstractNumId="7"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1"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171C45"/>
    <w:multiLevelType w:val="multilevel"/>
    <w:tmpl w:val="45171C45"/>
    <w:lvl w:ilvl="0">
      <w:start w:val="1"/>
      <w:numFmt w:val="decimal"/>
      <w:lvlText w:val="%1."/>
      <w:lvlJc w:val="left"/>
      <w:pPr>
        <w:ind w:left="110" w:hanging="221"/>
        <w:jc w:val="left"/>
      </w:pPr>
      <w:rPr>
        <w:rFonts w:ascii="Times New Roman" w:eastAsia="Times New Roman" w:hAnsi="Times New Roman" w:cs="Times New Roman" w:hint="default"/>
        <w:b w:val="0"/>
        <w:bCs w:val="0"/>
        <w:i w:val="0"/>
        <w:iCs w:val="0"/>
        <w:spacing w:val="0"/>
        <w:w w:val="89"/>
        <w:sz w:val="24"/>
        <w:szCs w:val="24"/>
        <w:lang w:val="ro-RO" w:eastAsia="en-US" w:bidi="ar-SA"/>
      </w:rPr>
    </w:lvl>
    <w:lvl w:ilvl="1">
      <w:numFmt w:val="bullet"/>
      <w:lvlText w:val="•"/>
      <w:lvlJc w:val="left"/>
      <w:pPr>
        <w:ind w:left="546" w:hanging="221"/>
      </w:pPr>
      <w:rPr>
        <w:rFonts w:hint="default"/>
        <w:lang w:val="ro-RO" w:eastAsia="en-US" w:bidi="ar-SA"/>
      </w:rPr>
    </w:lvl>
    <w:lvl w:ilvl="2">
      <w:numFmt w:val="bullet"/>
      <w:lvlText w:val="•"/>
      <w:lvlJc w:val="left"/>
      <w:pPr>
        <w:ind w:left="973" w:hanging="221"/>
      </w:pPr>
      <w:rPr>
        <w:rFonts w:hint="default"/>
        <w:lang w:val="ro-RO" w:eastAsia="en-US" w:bidi="ar-SA"/>
      </w:rPr>
    </w:lvl>
    <w:lvl w:ilvl="3">
      <w:numFmt w:val="bullet"/>
      <w:lvlText w:val="•"/>
      <w:lvlJc w:val="left"/>
      <w:pPr>
        <w:ind w:left="1400" w:hanging="221"/>
      </w:pPr>
      <w:rPr>
        <w:rFonts w:hint="default"/>
        <w:lang w:val="ro-RO" w:eastAsia="en-US" w:bidi="ar-SA"/>
      </w:rPr>
    </w:lvl>
    <w:lvl w:ilvl="4">
      <w:numFmt w:val="bullet"/>
      <w:lvlText w:val="•"/>
      <w:lvlJc w:val="left"/>
      <w:pPr>
        <w:ind w:left="1827" w:hanging="221"/>
      </w:pPr>
      <w:rPr>
        <w:rFonts w:hint="default"/>
        <w:lang w:val="ro-RO" w:eastAsia="en-US" w:bidi="ar-SA"/>
      </w:rPr>
    </w:lvl>
    <w:lvl w:ilvl="5">
      <w:numFmt w:val="bullet"/>
      <w:lvlText w:val="•"/>
      <w:lvlJc w:val="left"/>
      <w:pPr>
        <w:ind w:left="2254" w:hanging="221"/>
      </w:pPr>
      <w:rPr>
        <w:rFonts w:hint="default"/>
        <w:lang w:val="ro-RO" w:eastAsia="en-US" w:bidi="ar-SA"/>
      </w:rPr>
    </w:lvl>
    <w:lvl w:ilvl="6">
      <w:numFmt w:val="bullet"/>
      <w:lvlText w:val="•"/>
      <w:lvlJc w:val="left"/>
      <w:pPr>
        <w:ind w:left="2681" w:hanging="221"/>
      </w:pPr>
      <w:rPr>
        <w:rFonts w:hint="default"/>
        <w:lang w:val="ro-RO" w:eastAsia="en-US" w:bidi="ar-SA"/>
      </w:rPr>
    </w:lvl>
    <w:lvl w:ilvl="7">
      <w:numFmt w:val="bullet"/>
      <w:lvlText w:val="•"/>
      <w:lvlJc w:val="left"/>
      <w:pPr>
        <w:ind w:left="3108" w:hanging="221"/>
      </w:pPr>
      <w:rPr>
        <w:rFonts w:hint="default"/>
        <w:lang w:val="ro-RO" w:eastAsia="en-US" w:bidi="ar-SA"/>
      </w:rPr>
    </w:lvl>
    <w:lvl w:ilvl="8">
      <w:numFmt w:val="bullet"/>
      <w:lvlText w:val="•"/>
      <w:lvlJc w:val="left"/>
      <w:pPr>
        <w:ind w:left="3535" w:hanging="221"/>
      </w:pPr>
      <w:rPr>
        <w:rFonts w:hint="default"/>
        <w:lang w:val="ro-RO" w:eastAsia="en-US" w:bidi="ar-SA"/>
      </w:rPr>
    </w:lvl>
  </w:abstractNum>
  <w:abstractNum w:abstractNumId="27"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8"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6"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1"/>
  </w:num>
  <w:num w:numId="2">
    <w:abstractNumId w:val="37"/>
  </w:num>
  <w:num w:numId="3">
    <w:abstractNumId w:val="11"/>
  </w:num>
  <w:num w:numId="4">
    <w:abstractNumId w:val="17"/>
  </w:num>
  <w:num w:numId="5">
    <w:abstractNumId w:val="35"/>
  </w:num>
  <w:num w:numId="6">
    <w:abstractNumId w:val="30"/>
  </w:num>
  <w:num w:numId="7">
    <w:abstractNumId w:val="12"/>
  </w:num>
  <w:num w:numId="8">
    <w:abstractNumId w:val="19"/>
  </w:num>
  <w:num w:numId="9">
    <w:abstractNumId w:val="6"/>
  </w:num>
  <w:num w:numId="10">
    <w:abstractNumId w:val="0"/>
  </w:num>
  <w:num w:numId="11">
    <w:abstractNumId w:val="26"/>
  </w:num>
  <w:num w:numId="12">
    <w:abstractNumId w:val="7"/>
  </w:num>
  <w:num w:numId="13">
    <w:abstractNumId w:val="34"/>
  </w:num>
  <w:num w:numId="14">
    <w:abstractNumId w:val="14"/>
  </w:num>
  <w:num w:numId="15">
    <w:abstractNumId w:val="10"/>
  </w:num>
  <w:num w:numId="16">
    <w:abstractNumId w:val="16"/>
  </w:num>
  <w:num w:numId="17">
    <w:abstractNumId w:val="9"/>
  </w:num>
  <w:num w:numId="18">
    <w:abstractNumId w:val="27"/>
  </w:num>
  <w:num w:numId="19">
    <w:abstractNumId w:val="15"/>
  </w:num>
  <w:num w:numId="20">
    <w:abstractNumId w:val="18"/>
  </w:num>
  <w:num w:numId="21">
    <w:abstractNumId w:val="29"/>
  </w:num>
  <w:num w:numId="22">
    <w:abstractNumId w:val="28"/>
  </w:num>
  <w:num w:numId="23">
    <w:abstractNumId w:val="8"/>
  </w:num>
  <w:num w:numId="24">
    <w:abstractNumId w:val="25"/>
  </w:num>
  <w:num w:numId="25">
    <w:abstractNumId w:val="13"/>
  </w:num>
  <w:num w:numId="26">
    <w:abstractNumId w:val="21"/>
  </w:num>
  <w:num w:numId="27">
    <w:abstractNumId w:val="23"/>
  </w:num>
  <w:num w:numId="28">
    <w:abstractNumId w:val="22"/>
  </w:num>
  <w:num w:numId="29">
    <w:abstractNumId w:val="24"/>
  </w:num>
  <w:num w:numId="30">
    <w:abstractNumId w:val="33"/>
  </w:num>
  <w:num w:numId="31">
    <w:abstractNumId w:val="32"/>
  </w:num>
  <w:num w:numId="32">
    <w:abstractNumId w:val="4"/>
  </w:num>
  <w:num w:numId="33">
    <w:abstractNumId w:val="1"/>
  </w:num>
  <w:num w:numId="34">
    <w:abstractNumId w:val="3"/>
  </w:num>
  <w:num w:numId="35">
    <w:abstractNumId w:val="5"/>
  </w:num>
  <w:num w:numId="36">
    <w:abstractNumId w:val="2"/>
  </w:num>
  <w:num w:numId="37">
    <w:abstractNumId w:val="20"/>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9FFC5BB8"/>
    <w:rsid w:val="BFFF64EB"/>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3DD"/>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A8C"/>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0302"/>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BBE"/>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C6E"/>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E6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3E2"/>
    <w:rsid w:val="00BA1A8F"/>
    <w:rsid w:val="00BA1B0C"/>
    <w:rsid w:val="00BA1BD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002"/>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35E"/>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489"/>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BFA"/>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42C44FAC"/>
    <w:rsid w:val="539DD19B"/>
    <w:rsid w:val="5FDFC697"/>
    <w:rsid w:val="60A56A01"/>
    <w:rsid w:val="7D89568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03145"/>
  <w15:docId w15:val="{2010A518-040F-4143-893A-A3796A6F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0"/>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uiPriority w:val="1"/>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next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itle"/>
    <w:basedOn w:val="a0"/>
    <w:uiPriority w:val="1"/>
    <w:qFormat/>
    <w:pPr>
      <w:spacing w:before="72" w:line="368" w:lineRule="exact"/>
      <w:ind w:left="509" w:right="1048"/>
      <w:jc w:val="center"/>
    </w:pPr>
    <w:rPr>
      <w:b/>
      <w:bCs/>
      <w:sz w:val="32"/>
      <w:szCs w:val="32"/>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paragraph" w:styleId="a">
    <w:name w:val="List Paragraph"/>
    <w:basedOn w:val="a0"/>
    <w:link w:val="aff"/>
    <w:uiPriority w:val="1"/>
    <w:qFormat/>
    <w:pPr>
      <w:numPr>
        <w:numId w:val="2"/>
      </w:numPr>
      <w:tabs>
        <w:tab w:val="left" w:pos="1134"/>
      </w:tabs>
      <w:jc w:val="both"/>
    </w:pPr>
    <w:rPr>
      <w:lang w:val="en-US"/>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0">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
    <w:name w:val="Абзац списка Знак"/>
    <w:link w:val="a"/>
    <w:uiPriority w:val="34"/>
    <w:qFormat/>
    <w:locked/>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style>
  <w:style w:type="table" w:customStyle="1" w:styleId="TableNormal1">
    <w:name w:val="Table Normal1"/>
    <w:uiPriority w:val="2"/>
    <w:semiHidden/>
    <w:unhideWhenUsed/>
    <w:qFormat/>
    <w:rsid w:val="00741C6E"/>
    <w:rPr>
      <w:rFonts w:ascii="Times New Roman" w:eastAsia="SimSun" w:hAnsi="Times New Roman"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77</Pages>
  <Words>25594</Words>
  <Characters>145890</Characters>
  <Application>Microsoft Office Word</Application>
  <DocSecurity>0</DocSecurity>
  <Lines>1215</Lines>
  <Paragraphs>342</Paragraphs>
  <ScaleCrop>false</ScaleCrop>
  <Company>Hewlett-Packard Company</Company>
  <LinksUpToDate>false</LinksUpToDate>
  <CharactersWithSpaces>171142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TNOB</cp:lastModifiedBy>
  <cp:revision>5</cp:revision>
  <cp:lastPrinted>2021-06-01T18:52:00Z</cp:lastPrinted>
  <dcterms:created xsi:type="dcterms:W3CDTF">2023-03-02T03:20:00Z</dcterms:created>
  <dcterms:modified xsi:type="dcterms:W3CDTF">2026-06-29T15:24:00Z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9D1D8747E7704CFCB2CB74ABAA788A65_13</vt:lpwstr>
  </property>
</Properties>
</file>